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4168F">
      <w:pPr>
        <w:pStyle w:val="a0"/>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4168F">
      <w:pPr>
        <w:pStyle w:val="a0"/>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5F52706D" w14:textId="7AEA7DC5" w:rsidR="00922F8A" w:rsidRPr="00FF430B" w:rsidRDefault="00D8130E" w:rsidP="0014168F">
      <w:pPr>
        <w:pStyle w:val="a0"/>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14168F">
      <w:pPr>
        <w:pStyle w:val="a0"/>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4168F">
      <w:pPr>
        <w:pStyle w:val="a0"/>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4168F">
      <w:pPr>
        <w:pStyle w:val="a0"/>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101C76C4" w14:textId="4954F164" w:rsidR="00922F8A" w:rsidRPr="00AC1B16" w:rsidRDefault="00922F8A" w:rsidP="00AC1B16">
      <w:pPr>
        <w:pStyle w:val="a0"/>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AC1B16">
        <w:rPr>
          <w:lang w:val="ro-MD"/>
        </w:rPr>
        <w:t>10.)</w:t>
      </w:r>
      <w:r w:rsidR="0072565E" w:rsidRPr="00AC1B16">
        <w:rPr>
          <w:lang w:val="ro-MD"/>
        </w:rPr>
        <w:t>;</w:t>
      </w:r>
    </w:p>
    <w:p w14:paraId="2F04F5DA" w14:textId="4F52AB7E" w:rsidR="00922F8A" w:rsidRPr="00FF430B" w:rsidRDefault="00922F8A" w:rsidP="0014168F">
      <w:pPr>
        <w:pStyle w:val="a0"/>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4168F">
      <w:pPr>
        <w:pStyle w:val="a0"/>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4168F">
      <w:pPr>
        <w:pStyle w:val="a0"/>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4168F">
      <w:pPr>
        <w:pStyle w:val="a0"/>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4168F">
      <w:pPr>
        <w:pStyle w:val="a0"/>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14168F">
      <w:pPr>
        <w:pStyle w:val="a0"/>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14168F">
      <w:pPr>
        <w:pStyle w:val="a0"/>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4168F">
      <w:pPr>
        <w:pStyle w:val="a0"/>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4168F">
      <w:pPr>
        <w:pStyle w:val="a0"/>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14168F">
      <w:pPr>
        <w:pStyle w:val="a0"/>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3040D449" w14:textId="77777777" w:rsidR="00C0666C" w:rsidRDefault="00922F8A" w:rsidP="0014168F">
      <w:pPr>
        <w:pStyle w:val="a0"/>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46658379" w14:textId="71E49B48" w:rsidR="00922F8A" w:rsidRPr="00FF430B" w:rsidRDefault="00C0666C" w:rsidP="0014168F">
      <w:pPr>
        <w:pStyle w:val="a0"/>
        <w:numPr>
          <w:ilvl w:val="0"/>
          <w:numId w:val="36"/>
        </w:numPr>
        <w:tabs>
          <w:tab w:val="clear" w:pos="1134"/>
          <w:tab w:val="left" w:pos="-284"/>
          <w:tab w:val="left" w:pos="426"/>
        </w:tabs>
        <w:ind w:left="-284" w:firstLine="284"/>
        <w:rPr>
          <w:lang w:val="ro-MD"/>
        </w:rPr>
      </w:pPr>
      <w:r>
        <w:rPr>
          <w:lang w:val="ro-MD"/>
        </w:rPr>
        <w:t xml:space="preserve">Caietul de sarcini </w:t>
      </w:r>
      <w:r w:rsidRPr="00FF430B">
        <w:rPr>
          <w:lang w:val="ro-MD"/>
        </w:rPr>
        <w:t xml:space="preserve">(anexa nr. </w:t>
      </w:r>
      <w:r>
        <w:rPr>
          <w:lang w:val="ro-MD"/>
        </w:rPr>
        <w:t>24</w:t>
      </w:r>
      <w:r w:rsidRPr="00FF430B">
        <w:rPr>
          <w:lang w:val="ro-MD"/>
        </w:rPr>
        <w:t>)</w:t>
      </w:r>
      <w:r w:rsidR="0072565E" w:rsidRPr="00FF430B">
        <w:rPr>
          <w:lang w:val="ro-MD"/>
        </w:rPr>
        <w:t>;</w:t>
      </w:r>
    </w:p>
    <w:p w14:paraId="16FDAC2E" w14:textId="431D7CE9" w:rsidR="00922F8A" w:rsidRPr="00FF430B" w:rsidRDefault="0072565E" w:rsidP="0014168F">
      <w:pPr>
        <w:pStyle w:val="a0"/>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0A4A3725" w14:textId="36F0F7EF" w:rsidR="00922F8A" w:rsidRPr="00700307" w:rsidRDefault="00922F8A" w:rsidP="00700307">
      <w:pPr>
        <w:pStyle w:val="a0"/>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r w:rsidR="0072565E" w:rsidRPr="00700307">
        <w:rPr>
          <w:lang w:val="ro-MD"/>
        </w:rPr>
        <w:t>.</w:t>
      </w:r>
    </w:p>
    <w:p w14:paraId="5C32332D" w14:textId="77777777" w:rsidR="00D8130E" w:rsidRPr="00FF430B" w:rsidRDefault="00D8130E" w:rsidP="00D8130E">
      <w:pPr>
        <w:pStyle w:val="a0"/>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4168F">
      <w:pPr>
        <w:pStyle w:val="a0"/>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0"/>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4168F">
      <w:pPr>
        <w:pStyle w:val="a0"/>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0"/>
        <w:numPr>
          <w:ilvl w:val="0"/>
          <w:numId w:val="0"/>
        </w:numPr>
        <w:ind w:left="360"/>
        <w:rPr>
          <w:lang w:val="ro-MD"/>
        </w:rPr>
      </w:pPr>
    </w:p>
    <w:p w14:paraId="4FFC2F44" w14:textId="77777777" w:rsidR="00352B05" w:rsidRPr="00FF430B" w:rsidRDefault="00033577" w:rsidP="0014168F">
      <w:pPr>
        <w:pStyle w:val="a0"/>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0"/>
        <w:numPr>
          <w:ilvl w:val="0"/>
          <w:numId w:val="0"/>
        </w:numPr>
        <w:ind w:left="357"/>
        <w:rPr>
          <w:lang w:val="ro-MD"/>
        </w:rPr>
      </w:pPr>
    </w:p>
    <w:p w14:paraId="6E4805C8" w14:textId="77777777" w:rsidR="00352B05" w:rsidRPr="00FF430B" w:rsidRDefault="00033577" w:rsidP="0014168F">
      <w:pPr>
        <w:pStyle w:val="a0"/>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4168F">
      <w:pPr>
        <w:pStyle w:val="a0"/>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97A9B" w:rsidP="0014168F">
      <w:pPr>
        <w:pStyle w:val="a0"/>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14168F">
      <w:pPr>
        <w:pStyle w:val="a0"/>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4168F">
      <w:pPr>
        <w:pStyle w:val="a0"/>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4168F">
      <w:pPr>
        <w:pStyle w:val="a0"/>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4168F">
      <w:pPr>
        <w:pStyle w:val="a0"/>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4168F">
      <w:pPr>
        <w:pStyle w:val="a0"/>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14168F">
      <w:pPr>
        <w:pStyle w:val="a0"/>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4168F">
      <w:pPr>
        <w:pStyle w:val="a0"/>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4168F">
      <w:pPr>
        <w:pStyle w:val="a0"/>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4168F">
      <w:pPr>
        <w:pStyle w:val="a0"/>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îşi asumă riscul producerii unui eventual </w:t>
      </w:r>
      <w:r w:rsidRPr="00FF430B">
        <w:rPr>
          <w:lang w:val="ro-MD"/>
        </w:rPr>
        <w:lastRenderedPageBreak/>
        <w:t>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4168F">
      <w:pPr>
        <w:pStyle w:val="a0"/>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4168F">
      <w:pPr>
        <w:pStyle w:val="a0"/>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4168F">
      <w:pPr>
        <w:pStyle w:val="a0"/>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14168F">
      <w:pPr>
        <w:pStyle w:val="a0"/>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4168F">
      <w:pPr>
        <w:pStyle w:val="a0"/>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4168F">
      <w:pPr>
        <w:pStyle w:val="a0"/>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4168F">
      <w:pPr>
        <w:pStyle w:val="a0"/>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4168F">
      <w:pPr>
        <w:pStyle w:val="a0"/>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4168F">
      <w:pPr>
        <w:pStyle w:val="a0"/>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0"/>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0"/>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0"/>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0"/>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0"/>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0"/>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0"/>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0"/>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0"/>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0"/>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0"/>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0"/>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0"/>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0"/>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0"/>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0"/>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w:t>
      </w:r>
      <w:r w:rsidR="00183358" w:rsidRPr="00FF430B">
        <w:rPr>
          <w:lang w:val="ro-MD"/>
        </w:rPr>
        <w:lastRenderedPageBreak/>
        <w:t>prin hotărâre definitivă a unei instanțe de judecată de la participarea la procedurile de achiziții publice.</w:t>
      </w:r>
    </w:p>
    <w:p w14:paraId="24EE6417" w14:textId="1C104F9A" w:rsidR="00267805" w:rsidRPr="00FF430B" w:rsidRDefault="00821779" w:rsidP="009A4744">
      <w:pPr>
        <w:pStyle w:val="a0"/>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0"/>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0"/>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0"/>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0"/>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0"/>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0"/>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0"/>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0"/>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 xml:space="preserve">numai </w:t>
      </w:r>
      <w:r w:rsidR="006C2551" w:rsidRPr="00FF430B">
        <w:rPr>
          <w:lang w:val="ro-MD"/>
        </w:rPr>
        <w:lastRenderedPageBreak/>
        <w:t>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0"/>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0"/>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0"/>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0"/>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0"/>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0"/>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0"/>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0"/>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0"/>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lastRenderedPageBreak/>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0"/>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lastRenderedPageBreak/>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lastRenderedPageBreak/>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 xml:space="preserve">și totodată, asigura dreptul </w:t>
      </w:r>
      <w:r w:rsidR="00104432" w:rsidRPr="00FF430B">
        <w:rPr>
          <w:lang w:val="ro-MD"/>
        </w:rPr>
        <w:lastRenderedPageBreak/>
        <w:t>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w:t>
      </w:r>
      <w:r w:rsidR="00F75F0C" w:rsidRPr="00FF430B">
        <w:rPr>
          <w:lang w:val="ro-MD"/>
        </w:rPr>
        <w:lastRenderedPageBreak/>
        <w:t xml:space="preserve">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lastRenderedPageBreak/>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3BB1351A" w14:textId="77777777" w:rsidR="00630849" w:rsidRDefault="00630849" w:rsidP="00630849">
      <w:pPr>
        <w:spacing w:before="120"/>
        <w:jc w:val="center"/>
        <w:outlineLvl w:val="0"/>
        <w:rPr>
          <w:b/>
          <w:noProof w:val="0"/>
          <w:sz w:val="28"/>
          <w:szCs w:val="28"/>
          <w:lang w:val="ro-MD" w:eastAsia="ru-RU"/>
        </w:rPr>
      </w:pPr>
    </w:p>
    <w:p w14:paraId="545E87CE" w14:textId="76B7B2C5" w:rsidR="00630849" w:rsidRPr="00FF430B" w:rsidRDefault="00630849" w:rsidP="00630849">
      <w:pPr>
        <w:jc w:val="right"/>
        <w:rPr>
          <w:noProof w:val="0"/>
          <w:sz w:val="22"/>
          <w:szCs w:val="22"/>
          <w:lang w:val="ro-MD"/>
        </w:rPr>
      </w:pPr>
      <w:r w:rsidRPr="00FF430B">
        <w:rPr>
          <w:noProof w:val="0"/>
          <w:lang w:val="ro-MD"/>
        </w:rPr>
        <w:t>Anexa nr.</w:t>
      </w:r>
      <w:r>
        <w:rPr>
          <w:noProof w:val="0"/>
          <w:lang w:val="ro-MD"/>
        </w:rPr>
        <w:t xml:space="preserve"> 2</w:t>
      </w:r>
    </w:p>
    <w:p w14:paraId="498CCE51" w14:textId="77777777" w:rsidR="00630849" w:rsidRPr="00FF430B" w:rsidRDefault="00630849" w:rsidP="00630849">
      <w:pPr>
        <w:jc w:val="right"/>
        <w:rPr>
          <w:noProof w:val="0"/>
          <w:lang w:val="ro-MD"/>
        </w:rPr>
      </w:pPr>
      <w:r w:rsidRPr="00FF430B">
        <w:rPr>
          <w:noProof w:val="0"/>
          <w:lang w:val="ro-MD"/>
        </w:rPr>
        <w:lastRenderedPageBreak/>
        <w:t>la Documentația standard nr._____</w:t>
      </w:r>
    </w:p>
    <w:p w14:paraId="39D3C328" w14:textId="77777777" w:rsidR="00630849" w:rsidRPr="00FF430B" w:rsidRDefault="00630849" w:rsidP="00630849">
      <w:pPr>
        <w:jc w:val="right"/>
        <w:rPr>
          <w:noProof w:val="0"/>
          <w:lang w:val="ro-MD"/>
        </w:rPr>
      </w:pPr>
      <w:r w:rsidRPr="00FF430B">
        <w:rPr>
          <w:noProof w:val="0"/>
          <w:lang w:val="ro-MD"/>
        </w:rPr>
        <w:t>din “____” ________ 20___</w:t>
      </w:r>
    </w:p>
    <w:p w14:paraId="1CDEB47A" w14:textId="77777777" w:rsidR="00630849" w:rsidRDefault="00630849" w:rsidP="00630849">
      <w:pPr>
        <w:spacing w:before="120"/>
        <w:jc w:val="center"/>
        <w:outlineLvl w:val="0"/>
        <w:rPr>
          <w:b/>
          <w:noProof w:val="0"/>
          <w:sz w:val="28"/>
          <w:szCs w:val="28"/>
          <w:lang w:val="ro-MD" w:eastAsia="ru-RU"/>
        </w:rPr>
      </w:pPr>
    </w:p>
    <w:p w14:paraId="15559458" w14:textId="77777777" w:rsidR="008B515C" w:rsidRPr="00F76BC2" w:rsidRDefault="008B515C" w:rsidP="008B515C">
      <w:pPr>
        <w:spacing w:before="120"/>
        <w:jc w:val="center"/>
        <w:outlineLvl w:val="0"/>
        <w:rPr>
          <w:b/>
          <w:noProof w:val="0"/>
          <w:sz w:val="22"/>
          <w:szCs w:val="22"/>
          <w:lang w:val="ro-MD" w:eastAsia="ru-RU"/>
        </w:rPr>
      </w:pPr>
      <w:r w:rsidRPr="00F76BC2">
        <w:rPr>
          <w:b/>
          <w:noProof w:val="0"/>
          <w:sz w:val="22"/>
          <w:szCs w:val="22"/>
          <w:lang w:val="ro-MD" w:eastAsia="ru-RU"/>
        </w:rPr>
        <w:t>ANUNȚ DE PARTICIPARE, INCLUSIV PENTRU PROCEDURILE DE PRESELECȚIE/PROCEDURILE NEGOCIATE</w:t>
      </w:r>
    </w:p>
    <w:p w14:paraId="0F289E88" w14:textId="77777777" w:rsidR="008B515C" w:rsidRPr="00F76BC2" w:rsidRDefault="008B515C" w:rsidP="008B515C">
      <w:pPr>
        <w:rPr>
          <w:noProof w:val="0"/>
          <w:sz w:val="22"/>
          <w:szCs w:val="22"/>
          <w:lang w:val="ro-MD" w:eastAsia="ru-RU"/>
        </w:rPr>
      </w:pPr>
    </w:p>
    <w:p w14:paraId="2456817A" w14:textId="77777777" w:rsidR="008B515C" w:rsidRPr="00F76BC2" w:rsidRDefault="008B515C" w:rsidP="008B515C">
      <w:pPr>
        <w:shd w:val="clear" w:color="auto" w:fill="FFFFFF" w:themeFill="background1"/>
        <w:spacing w:before="120"/>
        <w:rPr>
          <w:b/>
          <w:noProof w:val="0"/>
          <w:sz w:val="22"/>
          <w:szCs w:val="22"/>
          <w:shd w:val="clear" w:color="auto" w:fill="FFFFFF" w:themeFill="background1"/>
          <w:lang w:val="ro-MD" w:eastAsia="ru-RU"/>
        </w:rPr>
      </w:pPr>
      <w:r w:rsidRPr="00F76BC2">
        <w:rPr>
          <w:b/>
          <w:noProof w:val="0"/>
          <w:sz w:val="22"/>
          <w:szCs w:val="22"/>
          <w:lang w:val="ro-MD" w:eastAsia="ru-RU"/>
        </w:rPr>
        <w:t xml:space="preserve">privind achiziționarea </w:t>
      </w:r>
    </w:p>
    <w:p w14:paraId="25B1F665" w14:textId="77777777" w:rsidR="008B515C" w:rsidRPr="00F76BC2" w:rsidRDefault="008B515C" w:rsidP="008B515C">
      <w:pPr>
        <w:pStyle w:val="a"/>
        <w:rPr>
          <w:sz w:val="22"/>
          <w:szCs w:val="22"/>
          <w:lang w:val="ro-MD" w:eastAsia="ru-RU"/>
        </w:rPr>
      </w:pPr>
      <w:r w:rsidRPr="00F76BC2">
        <w:rPr>
          <w:sz w:val="22"/>
          <w:szCs w:val="22"/>
          <w:shd w:val="clear" w:color="auto" w:fill="FFFFFF" w:themeFill="background1"/>
          <w:lang w:val="ro-MD" w:eastAsia="ru-RU"/>
        </w:rPr>
        <w:t>_________</w:t>
      </w:r>
      <w:r w:rsidRPr="00F76BC2">
        <w:rPr>
          <w:b/>
          <w:i/>
          <w:sz w:val="22"/>
          <w:szCs w:val="22"/>
          <w:u w:val="single"/>
          <w:lang w:val="ro-MD" w:eastAsia="ru-RU"/>
        </w:rPr>
        <w:t>Renovarea parcului orășenesc din orașul Leova</w:t>
      </w:r>
      <w:r w:rsidRPr="00F76BC2">
        <w:rPr>
          <w:sz w:val="22"/>
          <w:szCs w:val="22"/>
          <w:u w:val="single"/>
          <w:lang w:val="ro-MD" w:eastAsia="ru-RU"/>
        </w:rPr>
        <w:t xml:space="preserve"> </w:t>
      </w:r>
      <w:r w:rsidRPr="00F76BC2">
        <w:rPr>
          <w:sz w:val="22"/>
          <w:szCs w:val="22"/>
          <w:lang w:val="ro-MD" w:eastAsia="ru-RU"/>
        </w:rPr>
        <w:t>_______</w:t>
      </w:r>
      <w:r w:rsidRPr="00F76BC2">
        <w:rPr>
          <w:sz w:val="22"/>
          <w:szCs w:val="22"/>
          <w:shd w:val="clear" w:color="auto" w:fill="FFFFFF" w:themeFill="background1"/>
          <w:lang w:val="ro-MD" w:eastAsia="ru-RU"/>
        </w:rPr>
        <w:br/>
      </w:r>
      <w:r w:rsidRPr="00F76BC2">
        <w:rPr>
          <w:sz w:val="22"/>
          <w:szCs w:val="22"/>
          <w:lang w:val="ro-MD" w:eastAsia="ru-RU"/>
        </w:rPr>
        <w:t xml:space="preserve">                                                          (se indică obiectul achiziției)</w:t>
      </w:r>
      <w:r w:rsidRPr="00F76BC2">
        <w:rPr>
          <w:sz w:val="22"/>
          <w:szCs w:val="22"/>
          <w:lang w:val="ro-MD" w:eastAsia="ru-RU"/>
        </w:rPr>
        <w:br/>
        <w:t>prin procedura de achiziție_____</w:t>
      </w:r>
      <w:r w:rsidRPr="00F76BC2">
        <w:rPr>
          <w:sz w:val="22"/>
          <w:szCs w:val="22"/>
          <w:u w:val="single"/>
          <w:lang w:val="ro-MD" w:eastAsia="ru-RU"/>
        </w:rPr>
        <w:t>Licita</w:t>
      </w:r>
      <w:r w:rsidRPr="00F76BC2">
        <w:rPr>
          <w:sz w:val="22"/>
          <w:szCs w:val="22"/>
          <w:u w:val="single"/>
          <w:lang w:eastAsia="ru-RU"/>
        </w:rPr>
        <w:t>ție deschisă</w:t>
      </w:r>
      <w:r w:rsidRPr="00F76BC2">
        <w:rPr>
          <w:sz w:val="22"/>
          <w:szCs w:val="22"/>
          <w:lang w:val="ro-MD" w:eastAsia="ru-RU"/>
        </w:rPr>
        <w:t>________________________</w:t>
      </w:r>
      <w:r w:rsidRPr="00F76BC2">
        <w:rPr>
          <w:sz w:val="22"/>
          <w:szCs w:val="22"/>
          <w:lang w:val="ro-MD" w:eastAsia="ru-RU"/>
        </w:rPr>
        <w:br/>
        <w:t xml:space="preserve">                                                          (tipul procedurii de achiziție)</w:t>
      </w:r>
    </w:p>
    <w:p w14:paraId="374648B3" w14:textId="77777777" w:rsidR="008B515C" w:rsidRPr="00F76BC2" w:rsidRDefault="008B515C" w:rsidP="008B515C">
      <w:pPr>
        <w:pStyle w:val="a"/>
        <w:numPr>
          <w:ilvl w:val="0"/>
          <w:numId w:val="0"/>
        </w:numPr>
        <w:rPr>
          <w:sz w:val="22"/>
          <w:szCs w:val="22"/>
          <w:highlight w:val="yellow"/>
          <w:lang w:val="it-IT" w:eastAsia="ru-RU"/>
        </w:rPr>
      </w:pPr>
      <w:r w:rsidRPr="00F76BC2">
        <w:rPr>
          <w:sz w:val="22"/>
          <w:szCs w:val="22"/>
          <w:highlight w:val="yellow"/>
          <w:lang w:val="it-IT" w:eastAsia="ru-RU"/>
        </w:rPr>
        <w:t>*Procedura a fost inclusă în planul de achiziții publice a autorității contractante (Da/Nu): _</w:t>
      </w:r>
      <w:r w:rsidRPr="00F76BC2">
        <w:rPr>
          <w:b/>
          <w:sz w:val="22"/>
          <w:szCs w:val="22"/>
          <w:highlight w:val="yellow"/>
          <w:u w:val="single"/>
          <w:lang w:val="it-IT" w:eastAsia="ru-RU"/>
        </w:rPr>
        <w:t>DA</w:t>
      </w:r>
      <w:r w:rsidRPr="00F76BC2">
        <w:rPr>
          <w:sz w:val="22"/>
          <w:szCs w:val="22"/>
          <w:highlight w:val="yellow"/>
          <w:lang w:val="it-IT" w:eastAsia="ru-RU"/>
        </w:rPr>
        <w:t>__</w:t>
      </w:r>
    </w:p>
    <w:p w14:paraId="1E5FC3DC" w14:textId="77777777" w:rsidR="008B515C" w:rsidRPr="00F76BC2" w:rsidRDefault="008B515C" w:rsidP="008B515C">
      <w:pPr>
        <w:pStyle w:val="a"/>
        <w:numPr>
          <w:ilvl w:val="0"/>
          <w:numId w:val="0"/>
        </w:numPr>
        <w:ind w:left="360" w:hanging="360"/>
        <w:rPr>
          <w:b/>
          <w:sz w:val="22"/>
          <w:szCs w:val="22"/>
          <w:lang w:val="ro-MD" w:eastAsia="ru-RU"/>
        </w:rPr>
      </w:pPr>
      <w:r w:rsidRPr="00F76BC2">
        <w:rPr>
          <w:sz w:val="22"/>
          <w:szCs w:val="22"/>
          <w:highlight w:val="yellow"/>
          <w:lang w:val="it-IT" w:eastAsia="ru-RU"/>
        </w:rPr>
        <w:t xml:space="preserve">  Link-ul către planul de achiziții publice publicat: </w:t>
      </w:r>
      <w:hyperlink r:id="rId12" w:history="1">
        <w:r w:rsidRPr="00F76BC2">
          <w:rPr>
            <w:rStyle w:val="af4"/>
            <w:rFonts w:eastAsiaTheme="majorEastAsia"/>
            <w:sz w:val="22"/>
            <w:szCs w:val="22"/>
          </w:rPr>
          <w:t>https://primarialeova.md/wp-content/uploads/sites/10/2022/11/Plan-de-achizitii-provizoriu-pe-anul-2023.pdf</w:t>
        </w:r>
      </w:hyperlink>
    </w:p>
    <w:p w14:paraId="5AE997AD" w14:textId="77777777" w:rsidR="008B515C" w:rsidRPr="00F76BC2" w:rsidRDefault="008B515C" w:rsidP="008B515C">
      <w:pPr>
        <w:pStyle w:val="a0"/>
        <w:numPr>
          <w:ilvl w:val="0"/>
          <w:numId w:val="23"/>
        </w:numPr>
        <w:tabs>
          <w:tab w:val="clear" w:pos="1134"/>
        </w:tabs>
        <w:ind w:left="284"/>
        <w:contextualSpacing/>
        <w:jc w:val="left"/>
        <w:rPr>
          <w:b/>
          <w:sz w:val="22"/>
          <w:szCs w:val="22"/>
          <w:lang w:val="ro-MD" w:eastAsia="ru-RU"/>
        </w:rPr>
      </w:pPr>
      <w:r w:rsidRPr="00F76BC2">
        <w:rPr>
          <w:b/>
          <w:sz w:val="22"/>
          <w:szCs w:val="22"/>
          <w:lang w:val="ro-MD" w:eastAsia="ru-RU"/>
        </w:rPr>
        <w:t xml:space="preserve">Denumirea autorității contractante: </w:t>
      </w:r>
      <w:r w:rsidRPr="00F76BC2">
        <w:rPr>
          <w:sz w:val="22"/>
          <w:szCs w:val="22"/>
          <w:u w:val="single"/>
          <w:lang w:val="ro-MD" w:eastAsia="ru-RU"/>
        </w:rPr>
        <w:t>Primaria Leova</w:t>
      </w:r>
    </w:p>
    <w:p w14:paraId="4E6CAFFF" w14:textId="77777777" w:rsidR="008B515C" w:rsidRPr="00F76BC2" w:rsidRDefault="008B515C" w:rsidP="008B515C">
      <w:pPr>
        <w:pStyle w:val="a0"/>
        <w:numPr>
          <w:ilvl w:val="0"/>
          <w:numId w:val="23"/>
        </w:numPr>
        <w:tabs>
          <w:tab w:val="clear" w:pos="1134"/>
        </w:tabs>
        <w:ind w:left="284"/>
        <w:contextualSpacing/>
        <w:jc w:val="left"/>
        <w:rPr>
          <w:sz w:val="22"/>
          <w:szCs w:val="22"/>
          <w:shd w:val="clear" w:color="auto" w:fill="FFFFFF" w:themeFill="background1"/>
          <w:lang w:val="ro-MD" w:eastAsia="ru-RU"/>
        </w:rPr>
      </w:pPr>
      <w:r w:rsidRPr="00F76BC2">
        <w:rPr>
          <w:b/>
          <w:sz w:val="22"/>
          <w:szCs w:val="22"/>
          <w:lang w:val="ro-MD" w:eastAsia="ru-RU"/>
        </w:rPr>
        <w:t xml:space="preserve">IDNO: </w:t>
      </w:r>
      <w:r w:rsidRPr="00F76BC2">
        <w:rPr>
          <w:sz w:val="22"/>
          <w:szCs w:val="22"/>
          <w:u w:val="single"/>
          <w:shd w:val="clear" w:color="auto" w:fill="FFFFFF" w:themeFill="background1"/>
          <w:lang w:val="ro-MD" w:eastAsia="ru-RU"/>
        </w:rPr>
        <w:t>1007601004135</w:t>
      </w:r>
    </w:p>
    <w:p w14:paraId="3AA8B5E9" w14:textId="77777777" w:rsidR="008B515C" w:rsidRPr="00F76BC2" w:rsidRDefault="008B515C" w:rsidP="008B515C">
      <w:pPr>
        <w:pStyle w:val="a0"/>
        <w:numPr>
          <w:ilvl w:val="0"/>
          <w:numId w:val="23"/>
        </w:numPr>
        <w:shd w:val="clear" w:color="auto" w:fill="FFFFFF" w:themeFill="background1"/>
        <w:tabs>
          <w:tab w:val="clear" w:pos="1134"/>
          <w:tab w:val="left" w:pos="142"/>
          <w:tab w:val="right" w:pos="9531"/>
        </w:tabs>
        <w:spacing w:before="120"/>
        <w:ind w:left="284" w:hanging="284"/>
        <w:contextualSpacing/>
        <w:jc w:val="left"/>
        <w:rPr>
          <w:b/>
          <w:sz w:val="22"/>
          <w:szCs w:val="22"/>
          <w:lang w:val="ro-MD" w:eastAsia="ru-RU"/>
        </w:rPr>
      </w:pPr>
      <w:r w:rsidRPr="00F76BC2">
        <w:rPr>
          <w:b/>
          <w:sz w:val="22"/>
          <w:szCs w:val="22"/>
          <w:lang w:val="ro-MD" w:eastAsia="ru-RU"/>
        </w:rPr>
        <w:t xml:space="preserve">Adresa: </w:t>
      </w:r>
      <w:r w:rsidRPr="00F76BC2">
        <w:rPr>
          <w:sz w:val="22"/>
          <w:szCs w:val="22"/>
          <w:u w:val="single"/>
          <w:lang w:val="ro-MD" w:eastAsia="ru-RU"/>
        </w:rPr>
        <w:t>or.Leova str.Unirii, 22</w:t>
      </w:r>
    </w:p>
    <w:p w14:paraId="7557712D" w14:textId="77777777" w:rsidR="008B515C" w:rsidRPr="00F76BC2" w:rsidRDefault="008B515C" w:rsidP="008B515C">
      <w:pPr>
        <w:numPr>
          <w:ilvl w:val="0"/>
          <w:numId w:val="23"/>
        </w:numPr>
        <w:shd w:val="clear" w:color="auto" w:fill="FFFFFF" w:themeFill="background1"/>
        <w:tabs>
          <w:tab w:val="left" w:pos="284"/>
          <w:tab w:val="right" w:pos="9531"/>
        </w:tabs>
        <w:spacing w:before="120"/>
        <w:ind w:left="284"/>
        <w:rPr>
          <w:b/>
          <w:noProof w:val="0"/>
          <w:sz w:val="22"/>
          <w:szCs w:val="22"/>
          <w:lang w:val="ro-MD" w:eastAsia="ru-RU"/>
        </w:rPr>
      </w:pPr>
      <w:r w:rsidRPr="00F76BC2">
        <w:rPr>
          <w:b/>
          <w:noProof w:val="0"/>
          <w:sz w:val="22"/>
          <w:szCs w:val="22"/>
          <w:lang w:val="ro-MD" w:eastAsia="ru-RU"/>
        </w:rPr>
        <w:t xml:space="preserve">Numărul de telefon/fax: </w:t>
      </w:r>
      <w:r w:rsidRPr="00F76BC2">
        <w:rPr>
          <w:noProof w:val="0"/>
          <w:sz w:val="22"/>
          <w:szCs w:val="22"/>
          <w:u w:val="single"/>
          <w:shd w:val="clear" w:color="auto" w:fill="FFFFFF" w:themeFill="background1"/>
          <w:lang w:val="ro-MD" w:eastAsia="ru-RU"/>
        </w:rPr>
        <w:t>026323129\026322206</w:t>
      </w:r>
    </w:p>
    <w:p w14:paraId="369DBAC4" w14:textId="77777777" w:rsidR="008B515C" w:rsidRPr="00F76BC2" w:rsidRDefault="008B515C" w:rsidP="008B515C">
      <w:pPr>
        <w:numPr>
          <w:ilvl w:val="0"/>
          <w:numId w:val="23"/>
        </w:numPr>
        <w:shd w:val="clear" w:color="auto" w:fill="FFFFFF" w:themeFill="background1"/>
        <w:tabs>
          <w:tab w:val="left" w:pos="284"/>
          <w:tab w:val="right" w:pos="9531"/>
        </w:tabs>
        <w:spacing w:before="120"/>
        <w:ind w:left="284"/>
        <w:rPr>
          <w:b/>
          <w:noProof w:val="0"/>
          <w:sz w:val="22"/>
          <w:szCs w:val="22"/>
          <w:lang w:val="ro-MD" w:eastAsia="ru-RU"/>
        </w:rPr>
      </w:pPr>
      <w:r w:rsidRPr="00F76BC2">
        <w:rPr>
          <w:b/>
          <w:noProof w:val="0"/>
          <w:sz w:val="22"/>
          <w:szCs w:val="22"/>
          <w:lang w:val="ro-MD" w:eastAsia="ru-RU"/>
        </w:rPr>
        <w:t xml:space="preserve">Adresa de e-mail și pagina web oficială a autorității contractante: </w:t>
      </w:r>
      <w:hyperlink r:id="rId13" w:history="1">
        <w:r w:rsidRPr="00F76BC2">
          <w:rPr>
            <w:rStyle w:val="af4"/>
            <w:rFonts w:eastAsiaTheme="majorEastAsia"/>
            <w:sz w:val="22"/>
            <w:szCs w:val="22"/>
          </w:rPr>
          <w:t>leova.achizitii@gmail.com</w:t>
        </w:r>
      </w:hyperlink>
    </w:p>
    <w:p w14:paraId="5C12CEF0" w14:textId="77777777" w:rsidR="008B515C" w:rsidRPr="00F76BC2" w:rsidRDefault="008B515C" w:rsidP="008B515C">
      <w:pPr>
        <w:numPr>
          <w:ilvl w:val="0"/>
          <w:numId w:val="23"/>
        </w:numPr>
        <w:shd w:val="clear" w:color="auto" w:fill="FFFFFF" w:themeFill="background1"/>
        <w:tabs>
          <w:tab w:val="left" w:pos="284"/>
          <w:tab w:val="right" w:pos="9531"/>
        </w:tabs>
        <w:spacing w:before="120"/>
        <w:ind w:left="288" w:hanging="288"/>
        <w:rPr>
          <w:b/>
          <w:noProof w:val="0"/>
          <w:sz w:val="22"/>
          <w:szCs w:val="22"/>
          <w:lang w:val="ro-MD" w:eastAsia="ru-RU"/>
        </w:rPr>
      </w:pPr>
      <w:r w:rsidRPr="00F76BC2">
        <w:rPr>
          <w:b/>
          <w:noProof w:val="0"/>
          <w:sz w:val="22"/>
          <w:szCs w:val="22"/>
          <w:lang w:val="ro-MD" w:eastAsia="ru-RU"/>
        </w:rPr>
        <w:t xml:space="preserve">Adresa de e-mail sau pagina web oficială de la care se va putea obține accesul la documentația de atribuire: </w:t>
      </w:r>
      <w:r w:rsidRPr="00F76BC2">
        <w:rPr>
          <w:b/>
          <w:i/>
          <w:noProof w:val="0"/>
          <w:sz w:val="22"/>
          <w:szCs w:val="22"/>
          <w:lang w:val="ro-MD" w:eastAsia="ru-RU"/>
        </w:rPr>
        <w:t>documentația de atribuire este anexată în cadrul procedurii în SIA RSAP</w:t>
      </w:r>
    </w:p>
    <w:p w14:paraId="5899AFF1" w14:textId="77777777" w:rsidR="008B515C" w:rsidRPr="00F76BC2" w:rsidRDefault="008B515C" w:rsidP="008B515C">
      <w:pPr>
        <w:numPr>
          <w:ilvl w:val="0"/>
          <w:numId w:val="40"/>
        </w:numPr>
        <w:shd w:val="clear" w:color="auto" w:fill="FFFFFF" w:themeFill="background1"/>
        <w:tabs>
          <w:tab w:val="left" w:pos="284"/>
          <w:tab w:val="right" w:pos="9531"/>
        </w:tabs>
        <w:spacing w:before="120"/>
        <w:rPr>
          <w:b/>
          <w:noProof w:val="0"/>
          <w:sz w:val="22"/>
          <w:szCs w:val="22"/>
          <w:lang w:val="ro-MD" w:eastAsia="ru-RU"/>
        </w:rPr>
      </w:pPr>
      <w:r w:rsidRPr="00F76BC2">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76BC2">
        <w:rPr>
          <w:noProof w:val="0"/>
          <w:sz w:val="22"/>
          <w:szCs w:val="22"/>
          <w:u w:val="single"/>
          <w:lang w:val="ro-MD" w:eastAsia="ru-RU"/>
        </w:rPr>
        <w:t>nu se aplic</w:t>
      </w:r>
      <w:r w:rsidRPr="00F76BC2">
        <w:rPr>
          <w:noProof w:val="0"/>
          <w:sz w:val="22"/>
          <w:szCs w:val="22"/>
          <w:u w:val="single"/>
          <w:lang w:eastAsia="ru-RU"/>
        </w:rPr>
        <w:t>ă</w:t>
      </w:r>
    </w:p>
    <w:p w14:paraId="1AFF99D4" w14:textId="77777777" w:rsidR="008B515C" w:rsidRPr="00F76BC2" w:rsidRDefault="008B515C" w:rsidP="008B515C">
      <w:pPr>
        <w:numPr>
          <w:ilvl w:val="0"/>
          <w:numId w:val="23"/>
        </w:numPr>
        <w:shd w:val="clear" w:color="auto" w:fill="FFFFFF" w:themeFill="background1"/>
        <w:tabs>
          <w:tab w:val="left" w:pos="284"/>
          <w:tab w:val="right" w:pos="426"/>
        </w:tabs>
        <w:spacing w:before="120"/>
        <w:ind w:left="284" w:hanging="284"/>
        <w:rPr>
          <w:b/>
          <w:noProof w:val="0"/>
          <w:sz w:val="22"/>
          <w:szCs w:val="22"/>
          <w:lang w:val="ro-MD" w:eastAsia="ru-RU"/>
        </w:rPr>
      </w:pPr>
      <w:r w:rsidRPr="00F76BC2">
        <w:rPr>
          <w:b/>
          <w:noProof w:val="0"/>
          <w:sz w:val="22"/>
          <w:szCs w:val="22"/>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B515C" w:rsidRPr="00F76BC2" w14:paraId="590A17AB" w14:textId="77777777" w:rsidTr="002C082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BD155C" w14:textId="77777777" w:rsidR="008B515C" w:rsidRPr="00F76BC2" w:rsidRDefault="008B515C" w:rsidP="002C0823">
            <w:pPr>
              <w:shd w:val="clear" w:color="auto" w:fill="FFFFFF" w:themeFill="background1"/>
              <w:spacing w:before="120"/>
              <w:jc w:val="center"/>
              <w:rPr>
                <w:b/>
                <w:noProof w:val="0"/>
                <w:sz w:val="22"/>
                <w:szCs w:val="22"/>
                <w:lang w:val="ro-MD" w:eastAsia="ru-RU"/>
              </w:rPr>
            </w:pPr>
            <w:r w:rsidRPr="00F76BC2">
              <w:rPr>
                <w:b/>
                <w:noProof w:val="0"/>
                <w:sz w:val="22"/>
                <w:szCs w:val="22"/>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2E93EDE" w14:textId="77777777" w:rsidR="008B515C" w:rsidRPr="00F76BC2" w:rsidRDefault="008B515C" w:rsidP="002C0823">
            <w:pPr>
              <w:shd w:val="clear" w:color="auto" w:fill="FFFFFF" w:themeFill="background1"/>
              <w:spacing w:before="120"/>
              <w:jc w:val="center"/>
              <w:rPr>
                <w:b/>
                <w:noProof w:val="0"/>
                <w:sz w:val="22"/>
                <w:szCs w:val="22"/>
                <w:lang w:val="ro-MD" w:eastAsia="ru-RU"/>
              </w:rPr>
            </w:pPr>
            <w:r w:rsidRPr="00F76BC2">
              <w:rPr>
                <w:b/>
                <w:noProof w:val="0"/>
                <w:sz w:val="22"/>
                <w:szCs w:val="22"/>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91D9952" w14:textId="77777777" w:rsidR="008B515C" w:rsidRPr="00F76BC2" w:rsidRDefault="008B515C" w:rsidP="002C0823">
            <w:pPr>
              <w:shd w:val="clear" w:color="auto" w:fill="FFFFFF" w:themeFill="background1"/>
              <w:spacing w:before="120"/>
              <w:jc w:val="center"/>
              <w:rPr>
                <w:b/>
                <w:noProof w:val="0"/>
                <w:sz w:val="22"/>
                <w:szCs w:val="22"/>
                <w:lang w:val="ro-MD" w:eastAsia="ru-RU"/>
              </w:rPr>
            </w:pPr>
            <w:r w:rsidRPr="00F76BC2">
              <w:rPr>
                <w:b/>
                <w:noProof w:val="0"/>
                <w:sz w:val="22"/>
                <w:szCs w:val="22"/>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8FD45A" w14:textId="77777777" w:rsidR="008B515C" w:rsidRPr="00F76BC2" w:rsidRDefault="008B515C" w:rsidP="002C0823">
            <w:pPr>
              <w:shd w:val="clear" w:color="auto" w:fill="FFFFFF" w:themeFill="background1"/>
              <w:spacing w:before="120"/>
              <w:jc w:val="center"/>
              <w:rPr>
                <w:b/>
                <w:noProof w:val="0"/>
                <w:sz w:val="22"/>
                <w:szCs w:val="22"/>
                <w:lang w:val="ro-MD" w:eastAsia="ru-RU"/>
              </w:rPr>
            </w:pPr>
            <w:r w:rsidRPr="00F76BC2">
              <w:rPr>
                <w:b/>
                <w:noProof w:val="0"/>
                <w:sz w:val="22"/>
                <w:szCs w:val="22"/>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BD25A4F" w14:textId="77777777" w:rsidR="008B515C" w:rsidRPr="00F76BC2" w:rsidRDefault="008B515C" w:rsidP="002C0823">
            <w:pPr>
              <w:shd w:val="clear" w:color="auto" w:fill="FFFFFF" w:themeFill="background1"/>
              <w:spacing w:before="120"/>
              <w:jc w:val="center"/>
              <w:rPr>
                <w:b/>
                <w:noProof w:val="0"/>
                <w:sz w:val="22"/>
                <w:szCs w:val="22"/>
                <w:lang w:val="ro-MD" w:eastAsia="ru-RU"/>
              </w:rPr>
            </w:pPr>
            <w:r w:rsidRPr="00F76BC2">
              <w:rPr>
                <w:b/>
                <w:noProof w:val="0"/>
                <w:sz w:val="22"/>
                <w:szCs w:val="22"/>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FDF6BD5" w14:textId="77777777" w:rsidR="008B515C" w:rsidRPr="00F76BC2" w:rsidRDefault="008B515C" w:rsidP="002C0823">
            <w:pPr>
              <w:shd w:val="clear" w:color="auto" w:fill="FFFFFF" w:themeFill="background1"/>
              <w:spacing w:before="120"/>
              <w:jc w:val="center"/>
              <w:rPr>
                <w:b/>
                <w:noProof w:val="0"/>
                <w:sz w:val="22"/>
                <w:szCs w:val="22"/>
                <w:lang w:val="ro-MD" w:eastAsia="ru-RU"/>
              </w:rPr>
            </w:pPr>
            <w:r w:rsidRPr="00F76BC2">
              <w:rPr>
                <w:b/>
                <w:noProof w:val="0"/>
                <w:sz w:val="22"/>
                <w:szCs w:val="22"/>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3889C6" w14:textId="77777777" w:rsidR="008B515C" w:rsidRPr="00F76BC2" w:rsidRDefault="008B515C" w:rsidP="002C0823">
            <w:pPr>
              <w:shd w:val="clear" w:color="auto" w:fill="FFFFFF" w:themeFill="background1"/>
              <w:spacing w:before="120"/>
              <w:jc w:val="center"/>
              <w:rPr>
                <w:b/>
                <w:noProof w:val="0"/>
                <w:sz w:val="22"/>
                <w:szCs w:val="22"/>
                <w:lang w:val="ro-MD" w:eastAsia="ru-RU"/>
              </w:rPr>
            </w:pPr>
            <w:r w:rsidRPr="00F76BC2">
              <w:rPr>
                <w:b/>
                <w:noProof w:val="0"/>
                <w:sz w:val="22"/>
                <w:szCs w:val="22"/>
                <w:lang w:val="ro-MD" w:eastAsia="ru-RU"/>
              </w:rPr>
              <w:t>Valoarea estimată</w:t>
            </w:r>
            <w:r w:rsidRPr="00F76BC2">
              <w:rPr>
                <w:b/>
                <w:noProof w:val="0"/>
                <w:sz w:val="22"/>
                <w:szCs w:val="22"/>
                <w:lang w:val="ro-MD" w:eastAsia="ru-RU"/>
              </w:rPr>
              <w:br/>
              <w:t>(se va indica pentru fiecare lot în parte)</w:t>
            </w:r>
          </w:p>
        </w:tc>
      </w:tr>
      <w:tr w:rsidR="008B515C" w:rsidRPr="00F76BC2" w14:paraId="58B8DF51" w14:textId="77777777" w:rsidTr="002C082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3AD170" w14:textId="77777777" w:rsidR="008B515C" w:rsidRPr="00F76BC2" w:rsidRDefault="008B515C" w:rsidP="002C0823">
            <w:pPr>
              <w:shd w:val="clear" w:color="auto" w:fill="FFFFFF" w:themeFill="background1"/>
              <w:spacing w:before="120"/>
              <w:jc w:val="center"/>
              <w:rPr>
                <w:noProof w:val="0"/>
                <w:sz w:val="22"/>
                <w:szCs w:val="22"/>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281991E" w14:textId="77777777" w:rsidR="008B515C" w:rsidRPr="00F76BC2" w:rsidRDefault="008B515C" w:rsidP="002C0823">
            <w:pPr>
              <w:shd w:val="clear" w:color="auto" w:fill="FFFFFF" w:themeFill="background1"/>
              <w:spacing w:before="120"/>
              <w:jc w:val="center"/>
              <w:rPr>
                <w:noProof w:val="0"/>
                <w:sz w:val="22"/>
                <w:szCs w:val="22"/>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0DBEF3D" w14:textId="77777777" w:rsidR="008B515C" w:rsidRPr="00F76BC2" w:rsidRDefault="008B515C" w:rsidP="002C0823">
            <w:pPr>
              <w:shd w:val="clear" w:color="auto" w:fill="FFFFFF" w:themeFill="background1"/>
              <w:spacing w:before="120"/>
              <w:jc w:val="center"/>
              <w:rPr>
                <w:noProof w:val="0"/>
                <w:sz w:val="22"/>
                <w:szCs w:val="22"/>
                <w:lang w:val="ro-MD" w:eastAsia="ru-RU"/>
              </w:rPr>
            </w:pPr>
            <w:r w:rsidRPr="00F76BC2">
              <w:rPr>
                <w:b/>
                <w:noProof w:val="0"/>
                <w:sz w:val="22"/>
                <w:szCs w:val="22"/>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75BAC0" w14:textId="77777777" w:rsidR="008B515C" w:rsidRPr="00F76BC2" w:rsidRDefault="008B515C" w:rsidP="002C0823">
            <w:pPr>
              <w:shd w:val="clear" w:color="auto" w:fill="FFFFFF" w:themeFill="background1"/>
              <w:spacing w:before="120"/>
              <w:jc w:val="center"/>
              <w:rPr>
                <w:noProof w:val="0"/>
                <w:sz w:val="22"/>
                <w:szCs w:val="22"/>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F8A0515" w14:textId="77777777" w:rsidR="008B515C" w:rsidRPr="00F76BC2" w:rsidRDefault="008B515C" w:rsidP="002C0823">
            <w:pPr>
              <w:shd w:val="clear" w:color="auto" w:fill="FFFFFF" w:themeFill="background1"/>
              <w:spacing w:before="120"/>
              <w:jc w:val="center"/>
              <w:rPr>
                <w:noProof w:val="0"/>
                <w:sz w:val="22"/>
                <w:szCs w:val="22"/>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F1CC59" w14:textId="77777777" w:rsidR="008B515C" w:rsidRPr="00F76BC2" w:rsidRDefault="008B515C" w:rsidP="002C0823">
            <w:pPr>
              <w:shd w:val="clear" w:color="auto" w:fill="FFFFFF" w:themeFill="background1"/>
              <w:spacing w:before="120"/>
              <w:jc w:val="center"/>
              <w:rPr>
                <w:noProof w:val="0"/>
                <w:sz w:val="22"/>
                <w:szCs w:val="22"/>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394FD7" w14:textId="77777777" w:rsidR="008B515C" w:rsidRPr="00F76BC2" w:rsidRDefault="008B515C" w:rsidP="002C0823">
            <w:pPr>
              <w:shd w:val="clear" w:color="auto" w:fill="FFFFFF" w:themeFill="background1"/>
              <w:spacing w:before="120"/>
              <w:jc w:val="center"/>
              <w:rPr>
                <w:noProof w:val="0"/>
                <w:sz w:val="22"/>
                <w:szCs w:val="22"/>
                <w:lang w:val="ro-MD" w:eastAsia="ru-RU"/>
              </w:rPr>
            </w:pPr>
            <w:r w:rsidRPr="00F76BC2">
              <w:rPr>
                <w:noProof w:val="0"/>
                <w:sz w:val="22"/>
                <w:szCs w:val="22"/>
                <w:lang w:val="ro-MD" w:eastAsia="ru-RU"/>
              </w:rPr>
              <w:t>Fără TVA</w:t>
            </w:r>
          </w:p>
        </w:tc>
      </w:tr>
      <w:tr w:rsidR="008B515C" w:rsidRPr="00F76BC2" w14:paraId="6648C974" w14:textId="77777777" w:rsidTr="002C082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5C1C10" w14:textId="77777777" w:rsidR="008B515C" w:rsidRPr="00F76BC2" w:rsidRDefault="008B515C" w:rsidP="002C0823">
            <w:pPr>
              <w:shd w:val="clear" w:color="auto" w:fill="FFFFFF" w:themeFill="background1"/>
              <w:spacing w:before="120"/>
              <w:jc w:val="center"/>
              <w:rPr>
                <w:noProof w:val="0"/>
                <w:sz w:val="22"/>
                <w:szCs w:val="22"/>
                <w:lang w:val="ro-MD" w:eastAsia="ru-RU"/>
              </w:rPr>
            </w:pPr>
            <w:r w:rsidRPr="00F76BC2">
              <w:rPr>
                <w:noProof w:val="0"/>
                <w:sz w:val="22"/>
                <w:szCs w:val="22"/>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AD7265" w14:textId="77777777" w:rsidR="008B515C" w:rsidRPr="00F76BC2" w:rsidRDefault="008B515C" w:rsidP="002C0823">
            <w:pPr>
              <w:spacing w:before="120"/>
              <w:jc w:val="center"/>
              <w:rPr>
                <w:sz w:val="22"/>
                <w:szCs w:val="22"/>
                <w:lang w:val="ro-MD"/>
              </w:rPr>
            </w:pPr>
            <w:r w:rsidRPr="00F76BC2">
              <w:rPr>
                <w:b/>
                <w:sz w:val="22"/>
                <w:szCs w:val="22"/>
                <w:lang w:val="ro-MD"/>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00A6BB4" w14:textId="77777777" w:rsidR="008B515C" w:rsidRPr="00F76BC2" w:rsidRDefault="008B515C" w:rsidP="002C0823">
            <w:pPr>
              <w:spacing w:before="120"/>
              <w:jc w:val="center"/>
              <w:rPr>
                <w:b/>
                <w:i/>
                <w:sz w:val="22"/>
                <w:szCs w:val="22"/>
                <w:lang w:val="ro-MD"/>
              </w:rPr>
            </w:pPr>
            <w:r w:rsidRPr="00F76BC2">
              <w:rPr>
                <w:b/>
                <w:sz w:val="22"/>
                <w:szCs w:val="22"/>
                <w:lang w:val="ro-MD"/>
              </w:rPr>
              <w:t>Renovarea parcului orășenesc din orașul Leova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D29827" w14:textId="77777777" w:rsidR="008B515C" w:rsidRPr="00F76BC2" w:rsidRDefault="008B515C" w:rsidP="002C0823">
            <w:pPr>
              <w:spacing w:before="120"/>
              <w:jc w:val="center"/>
              <w:rPr>
                <w:sz w:val="22"/>
                <w:szCs w:val="22"/>
                <w:lang w:val="ro-MD"/>
              </w:rPr>
            </w:pPr>
            <w:r w:rsidRPr="00F76BC2">
              <w:rPr>
                <w:sz w:val="22"/>
                <w:szCs w:val="22"/>
                <w:lang w:val="ro-MD"/>
              </w:rPr>
              <w:t>m²</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24001D" w14:textId="77777777" w:rsidR="008B515C" w:rsidRPr="00F76BC2" w:rsidRDefault="008B515C" w:rsidP="002C0823">
            <w:pPr>
              <w:spacing w:before="120"/>
              <w:jc w:val="center"/>
              <w:rPr>
                <w:sz w:val="22"/>
                <w:szCs w:val="22"/>
                <w:lang w:val="ro-MD"/>
              </w:rPr>
            </w:pPr>
            <w:r w:rsidRPr="00F76BC2">
              <w:rPr>
                <w:sz w:val="22"/>
                <w:szCs w:val="22"/>
                <w:lang w:val="ro-MD"/>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C251A3F" w14:textId="77777777" w:rsidR="008B515C" w:rsidRPr="00F76BC2" w:rsidRDefault="008B515C" w:rsidP="002C0823">
            <w:pPr>
              <w:spacing w:before="120"/>
              <w:jc w:val="center"/>
              <w:rPr>
                <w:sz w:val="22"/>
                <w:szCs w:val="22"/>
                <w:lang w:val="ro-MD"/>
              </w:rPr>
            </w:pPr>
            <w:r w:rsidRPr="00F76BC2">
              <w:rPr>
                <w:sz w:val="22"/>
                <w:szCs w:val="22"/>
                <w:lang w:val="ro-MD"/>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66CC831" w14:textId="77777777" w:rsidR="008B515C" w:rsidRPr="00F76BC2" w:rsidRDefault="008B515C" w:rsidP="002C0823">
            <w:pPr>
              <w:spacing w:before="120"/>
              <w:jc w:val="center"/>
              <w:rPr>
                <w:sz w:val="22"/>
                <w:szCs w:val="22"/>
                <w:lang w:val="ro-MD"/>
              </w:rPr>
            </w:pPr>
            <w:r w:rsidRPr="00F76BC2">
              <w:rPr>
                <w:sz w:val="22"/>
                <w:szCs w:val="22"/>
                <w:lang w:val="ro-MD"/>
              </w:rPr>
              <w:t>9572505,34</w:t>
            </w:r>
          </w:p>
        </w:tc>
      </w:tr>
      <w:tr w:rsidR="008B515C" w:rsidRPr="00F76BC2" w14:paraId="0969F002" w14:textId="77777777" w:rsidTr="002C082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1655630" w14:textId="77777777" w:rsidR="008B515C" w:rsidRPr="00F76BC2" w:rsidRDefault="008B515C" w:rsidP="002C0823">
            <w:pPr>
              <w:shd w:val="clear" w:color="auto" w:fill="FFFFFF" w:themeFill="background1"/>
              <w:spacing w:before="120"/>
              <w:jc w:val="center"/>
              <w:rPr>
                <w:noProof w:val="0"/>
                <w:sz w:val="22"/>
                <w:szCs w:val="22"/>
                <w:lang w:val="ro-MD" w:eastAsia="ru-RU"/>
              </w:rPr>
            </w:pPr>
            <w:r w:rsidRPr="00F76BC2">
              <w:rPr>
                <w:b/>
                <w:noProof w:val="0"/>
                <w:sz w:val="22"/>
                <w:szCs w:val="22"/>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A82A41" w14:textId="77777777" w:rsidR="008B515C" w:rsidRPr="00F76BC2" w:rsidRDefault="008B515C" w:rsidP="002C0823">
            <w:pPr>
              <w:shd w:val="clear" w:color="auto" w:fill="FFFFFF" w:themeFill="background1"/>
              <w:spacing w:before="120"/>
              <w:jc w:val="center"/>
              <w:rPr>
                <w:b/>
                <w:noProof w:val="0"/>
                <w:sz w:val="22"/>
                <w:szCs w:val="22"/>
                <w:lang w:val="ro-MD" w:eastAsia="ru-RU"/>
              </w:rPr>
            </w:pPr>
            <w:r w:rsidRPr="00F76BC2">
              <w:rPr>
                <w:b/>
                <w:sz w:val="22"/>
                <w:szCs w:val="22"/>
                <w:lang w:val="ro-MD"/>
              </w:rPr>
              <w:t>9572505,34</w:t>
            </w:r>
          </w:p>
        </w:tc>
      </w:tr>
    </w:tbl>
    <w:p w14:paraId="402941E3" w14:textId="77777777" w:rsidR="008B515C" w:rsidRPr="00F76BC2" w:rsidRDefault="008B515C" w:rsidP="008B515C">
      <w:pPr>
        <w:numPr>
          <w:ilvl w:val="0"/>
          <w:numId w:val="23"/>
        </w:numPr>
        <w:shd w:val="clear" w:color="auto" w:fill="FFFFFF" w:themeFill="background1"/>
        <w:tabs>
          <w:tab w:val="right" w:pos="426"/>
        </w:tabs>
        <w:spacing w:before="120"/>
        <w:ind w:left="360"/>
        <w:rPr>
          <w:b/>
          <w:noProof w:val="0"/>
          <w:sz w:val="22"/>
          <w:szCs w:val="22"/>
          <w:lang w:val="ro-MD" w:eastAsia="ru-RU"/>
        </w:rPr>
      </w:pPr>
      <w:r w:rsidRPr="00F76BC2">
        <w:rPr>
          <w:b/>
          <w:noProof w:val="0"/>
          <w:sz w:val="22"/>
          <w:szCs w:val="22"/>
          <w:lang w:val="ro-MD" w:eastAsia="ru-RU"/>
        </w:rPr>
        <w:t xml:space="preserve">În cazul procedurilor de preselecție se indică numărul minim al candidaţilor şi, dacă este cazul, numărul maxim al acestora. </w:t>
      </w:r>
      <w:r w:rsidRPr="00F76BC2">
        <w:rPr>
          <w:noProof w:val="0"/>
          <w:sz w:val="22"/>
          <w:szCs w:val="22"/>
          <w:u w:val="single"/>
          <w:lang w:val="ro-MD" w:eastAsia="ru-RU"/>
        </w:rPr>
        <w:t>Nu se aplică</w:t>
      </w:r>
    </w:p>
    <w:p w14:paraId="09D16E0C" w14:textId="77777777" w:rsidR="008B515C" w:rsidRPr="00F76BC2" w:rsidRDefault="008B515C" w:rsidP="008B515C">
      <w:pPr>
        <w:numPr>
          <w:ilvl w:val="0"/>
          <w:numId w:val="23"/>
        </w:numPr>
        <w:shd w:val="clear" w:color="auto" w:fill="FFFFFF" w:themeFill="background1"/>
        <w:tabs>
          <w:tab w:val="right" w:pos="426"/>
        </w:tabs>
        <w:ind w:left="357"/>
        <w:rPr>
          <w:b/>
          <w:noProof w:val="0"/>
          <w:sz w:val="22"/>
          <w:szCs w:val="22"/>
          <w:lang w:val="ro-MD" w:eastAsia="ru-RU"/>
        </w:rPr>
      </w:pPr>
      <w:r w:rsidRPr="00F76BC2">
        <w:rPr>
          <w:b/>
          <w:noProof w:val="0"/>
          <w:sz w:val="22"/>
          <w:szCs w:val="22"/>
          <w:lang w:val="ro-MD" w:eastAsia="ru-RU"/>
        </w:rPr>
        <w:t xml:space="preserve">În cazul în care contractul este împărțit pe loturi, un operator economic poate depune </w:t>
      </w:r>
    </w:p>
    <w:p w14:paraId="427767E6" w14:textId="77777777" w:rsidR="008B515C" w:rsidRPr="00F76BC2" w:rsidRDefault="008B515C" w:rsidP="008B515C">
      <w:pPr>
        <w:shd w:val="clear" w:color="auto" w:fill="FFFFFF" w:themeFill="background1"/>
        <w:tabs>
          <w:tab w:val="right" w:pos="426"/>
        </w:tabs>
        <w:ind w:left="357"/>
        <w:rPr>
          <w:b/>
          <w:noProof w:val="0"/>
          <w:sz w:val="22"/>
          <w:szCs w:val="22"/>
          <w:lang w:val="ro-MD" w:eastAsia="ru-RU"/>
        </w:rPr>
      </w:pPr>
      <w:r w:rsidRPr="00F76BC2">
        <w:rPr>
          <w:b/>
          <w:noProof w:val="0"/>
          <w:sz w:val="22"/>
          <w:szCs w:val="22"/>
          <w:lang w:val="ro-MD" w:eastAsia="ru-RU"/>
        </w:rPr>
        <w:t>oferta (se va selecta):</w:t>
      </w:r>
    </w:p>
    <w:p w14:paraId="79D9BC77" w14:textId="77777777" w:rsidR="008B515C" w:rsidRPr="00F76BC2" w:rsidRDefault="008B515C" w:rsidP="008B515C">
      <w:pPr>
        <w:numPr>
          <w:ilvl w:val="0"/>
          <w:numId w:val="24"/>
        </w:numPr>
        <w:shd w:val="clear" w:color="auto" w:fill="FFFFFF" w:themeFill="background1"/>
        <w:tabs>
          <w:tab w:val="right" w:pos="426"/>
        </w:tabs>
        <w:rPr>
          <w:noProof w:val="0"/>
          <w:sz w:val="22"/>
          <w:szCs w:val="22"/>
          <w:lang w:val="ro-MD" w:eastAsia="ru-RU"/>
        </w:rPr>
      </w:pPr>
      <w:r w:rsidRPr="00F76BC2">
        <w:rPr>
          <w:b/>
          <w:noProof w:val="0"/>
          <w:sz w:val="22"/>
          <w:szCs w:val="22"/>
          <w:lang w:val="ro-MD" w:eastAsia="ru-RU"/>
        </w:rPr>
        <w:t>Pentru un singur lot</w:t>
      </w:r>
      <w:r w:rsidRPr="00F76BC2">
        <w:rPr>
          <w:noProof w:val="0"/>
          <w:sz w:val="22"/>
          <w:szCs w:val="22"/>
          <w:lang w:val="ro-MD" w:eastAsia="ru-RU"/>
        </w:rPr>
        <w:t>;</w:t>
      </w:r>
    </w:p>
    <w:p w14:paraId="3120203C" w14:textId="77777777" w:rsidR="008B515C" w:rsidRPr="00F76BC2" w:rsidRDefault="008B515C" w:rsidP="008B515C">
      <w:pPr>
        <w:numPr>
          <w:ilvl w:val="0"/>
          <w:numId w:val="24"/>
        </w:numPr>
        <w:shd w:val="clear" w:color="auto" w:fill="FFFFFF" w:themeFill="background1"/>
        <w:tabs>
          <w:tab w:val="right" w:pos="426"/>
        </w:tabs>
        <w:rPr>
          <w:noProof w:val="0"/>
          <w:sz w:val="22"/>
          <w:szCs w:val="22"/>
          <w:lang w:val="ro-MD" w:eastAsia="ru-RU"/>
        </w:rPr>
      </w:pPr>
      <w:r w:rsidRPr="00F76BC2">
        <w:rPr>
          <w:noProof w:val="0"/>
          <w:sz w:val="22"/>
          <w:szCs w:val="22"/>
          <w:lang w:val="ro-MD" w:eastAsia="ru-RU"/>
        </w:rPr>
        <w:t>Pentru mai multe loturi;</w:t>
      </w:r>
    </w:p>
    <w:p w14:paraId="38817324" w14:textId="77777777" w:rsidR="008B515C" w:rsidRPr="00F76BC2" w:rsidRDefault="008B515C" w:rsidP="008B515C">
      <w:pPr>
        <w:numPr>
          <w:ilvl w:val="0"/>
          <w:numId w:val="24"/>
        </w:numPr>
        <w:shd w:val="clear" w:color="auto" w:fill="FFFFFF" w:themeFill="background1"/>
        <w:tabs>
          <w:tab w:val="right" w:pos="426"/>
        </w:tabs>
        <w:rPr>
          <w:noProof w:val="0"/>
          <w:sz w:val="22"/>
          <w:szCs w:val="22"/>
          <w:lang w:val="ro-MD" w:eastAsia="ru-RU"/>
        </w:rPr>
      </w:pPr>
      <w:r w:rsidRPr="00F76BC2">
        <w:rPr>
          <w:noProof w:val="0"/>
          <w:sz w:val="22"/>
          <w:szCs w:val="22"/>
          <w:lang w:val="ro-MD" w:eastAsia="ru-RU"/>
        </w:rPr>
        <w:t>Pentru toate loturile;</w:t>
      </w:r>
    </w:p>
    <w:p w14:paraId="592B01A5" w14:textId="77777777" w:rsidR="008B515C" w:rsidRPr="00F76BC2" w:rsidRDefault="008B515C" w:rsidP="008B515C">
      <w:pPr>
        <w:numPr>
          <w:ilvl w:val="0"/>
          <w:numId w:val="24"/>
        </w:numPr>
        <w:shd w:val="clear" w:color="auto" w:fill="FFFFFF" w:themeFill="background1"/>
        <w:tabs>
          <w:tab w:val="right" w:pos="426"/>
        </w:tabs>
        <w:rPr>
          <w:noProof w:val="0"/>
          <w:sz w:val="22"/>
          <w:szCs w:val="22"/>
          <w:lang w:val="ro-MD" w:eastAsia="ru-RU"/>
        </w:rPr>
      </w:pPr>
      <w:r w:rsidRPr="00F76BC2">
        <w:rPr>
          <w:noProof w:val="0"/>
          <w:sz w:val="22"/>
          <w:szCs w:val="22"/>
          <w:lang w:val="ro-MD" w:eastAsia="ru-RU"/>
        </w:rPr>
        <w:t>Alte limitări privind numărul de loturi care pot fi atribuite aceluiași ofertant___________</w:t>
      </w:r>
    </w:p>
    <w:p w14:paraId="61EB016A" w14:textId="77777777" w:rsidR="008B515C" w:rsidRPr="00F76BC2" w:rsidRDefault="008B515C" w:rsidP="008B515C">
      <w:pPr>
        <w:numPr>
          <w:ilvl w:val="0"/>
          <w:numId w:val="23"/>
        </w:numPr>
        <w:shd w:val="clear" w:color="auto" w:fill="FFFFFF" w:themeFill="background1"/>
        <w:tabs>
          <w:tab w:val="right" w:pos="426"/>
        </w:tabs>
        <w:spacing w:before="120"/>
        <w:ind w:left="0" w:firstLine="0"/>
        <w:rPr>
          <w:b/>
          <w:noProof w:val="0"/>
          <w:sz w:val="22"/>
          <w:szCs w:val="22"/>
          <w:lang w:val="ro-MD" w:eastAsia="ru-RU"/>
        </w:rPr>
      </w:pPr>
      <w:r w:rsidRPr="00F76BC2">
        <w:rPr>
          <w:b/>
          <w:noProof w:val="0"/>
          <w:sz w:val="22"/>
          <w:szCs w:val="22"/>
          <w:lang w:val="ro-MD" w:eastAsia="ru-RU"/>
        </w:rPr>
        <w:t>Admiterea sau interzicerea ofertelor alternative:  ________</w:t>
      </w:r>
      <w:r w:rsidRPr="00F76BC2">
        <w:rPr>
          <w:noProof w:val="0"/>
          <w:sz w:val="22"/>
          <w:szCs w:val="22"/>
          <w:u w:val="single"/>
          <w:lang w:val="ro-MD" w:eastAsia="ru-RU"/>
        </w:rPr>
        <w:t>Nu se admite</w:t>
      </w:r>
      <w:r w:rsidRPr="00F76BC2">
        <w:rPr>
          <w:noProof w:val="0"/>
          <w:sz w:val="22"/>
          <w:szCs w:val="22"/>
          <w:lang w:val="ro-MD" w:eastAsia="ru-RU"/>
        </w:rPr>
        <w:t>___________</w:t>
      </w:r>
    </w:p>
    <w:p w14:paraId="0FA21D9F" w14:textId="77777777" w:rsidR="008B515C" w:rsidRPr="00F76BC2" w:rsidRDefault="008B515C" w:rsidP="008B515C">
      <w:pPr>
        <w:shd w:val="clear" w:color="auto" w:fill="FFFFFF" w:themeFill="background1"/>
        <w:tabs>
          <w:tab w:val="right" w:pos="426"/>
        </w:tabs>
        <w:ind w:left="6206"/>
        <w:rPr>
          <w:noProof w:val="0"/>
          <w:sz w:val="22"/>
          <w:szCs w:val="22"/>
          <w:lang w:val="ro-MD" w:eastAsia="ru-RU"/>
        </w:rPr>
      </w:pPr>
      <w:r w:rsidRPr="00F76BC2">
        <w:rPr>
          <w:noProof w:val="0"/>
          <w:sz w:val="22"/>
          <w:szCs w:val="22"/>
          <w:lang w:val="ro-MD" w:eastAsia="ru-RU"/>
        </w:rPr>
        <w:t>(indicați se admite sau nu se admite)</w:t>
      </w:r>
    </w:p>
    <w:p w14:paraId="595715A2" w14:textId="77777777" w:rsidR="008B515C" w:rsidRPr="00F76BC2" w:rsidRDefault="008B515C" w:rsidP="008B515C">
      <w:pPr>
        <w:numPr>
          <w:ilvl w:val="0"/>
          <w:numId w:val="23"/>
        </w:numPr>
        <w:shd w:val="clear" w:color="auto" w:fill="FFFFFF" w:themeFill="background1"/>
        <w:tabs>
          <w:tab w:val="left" w:pos="0"/>
          <w:tab w:val="left" w:pos="284"/>
          <w:tab w:val="left" w:pos="426"/>
        </w:tabs>
        <w:spacing w:before="120"/>
        <w:ind w:left="284" w:hanging="284"/>
        <w:rPr>
          <w:b/>
          <w:noProof w:val="0"/>
          <w:sz w:val="22"/>
          <w:szCs w:val="22"/>
          <w:lang w:val="ro-MD" w:eastAsia="ru-RU"/>
        </w:rPr>
      </w:pPr>
      <w:r w:rsidRPr="00F76BC2">
        <w:rPr>
          <w:b/>
          <w:noProof w:val="0"/>
          <w:sz w:val="22"/>
          <w:szCs w:val="22"/>
          <w:lang w:val="ro-MD" w:eastAsia="ru-RU"/>
        </w:rPr>
        <w:lastRenderedPageBreak/>
        <w:t xml:space="preserve">Termenii și condițiile de prestare/executare solicitați: </w:t>
      </w:r>
      <w:r w:rsidRPr="00F76BC2">
        <w:rPr>
          <w:noProof w:val="0"/>
          <w:sz w:val="22"/>
          <w:szCs w:val="22"/>
          <w:lang w:val="ro-MD" w:eastAsia="ru-RU"/>
        </w:rPr>
        <w:t>de la data contractării</w:t>
      </w:r>
      <w:r w:rsidRPr="00F76BC2">
        <w:rPr>
          <w:b/>
          <w:noProof w:val="0"/>
          <w:sz w:val="22"/>
          <w:szCs w:val="22"/>
          <w:lang w:val="ro-MD" w:eastAsia="ru-RU"/>
        </w:rPr>
        <w:t xml:space="preserve"> </w:t>
      </w:r>
      <w:r w:rsidRPr="00F76BC2">
        <w:rPr>
          <w:noProof w:val="0"/>
          <w:sz w:val="22"/>
          <w:szCs w:val="22"/>
          <w:u w:val="single"/>
          <w:lang w:val="ro-MD" w:eastAsia="ru-RU"/>
        </w:rPr>
        <w:t>pînă 31.12.2023</w:t>
      </w:r>
    </w:p>
    <w:p w14:paraId="7CE5BC84" w14:textId="77777777" w:rsidR="008B515C" w:rsidRPr="00F76BC2" w:rsidRDefault="008B515C" w:rsidP="008B515C">
      <w:pPr>
        <w:numPr>
          <w:ilvl w:val="0"/>
          <w:numId w:val="23"/>
        </w:numPr>
        <w:shd w:val="clear" w:color="auto" w:fill="FFFFFF" w:themeFill="background1"/>
        <w:tabs>
          <w:tab w:val="left" w:pos="0"/>
          <w:tab w:val="left" w:pos="284"/>
          <w:tab w:val="left" w:pos="426"/>
        </w:tabs>
        <w:spacing w:before="120"/>
        <w:ind w:left="284" w:hanging="284"/>
        <w:rPr>
          <w:b/>
          <w:noProof w:val="0"/>
          <w:sz w:val="22"/>
          <w:szCs w:val="22"/>
          <w:lang w:val="ro-MD" w:eastAsia="ru-RU"/>
        </w:rPr>
      </w:pPr>
      <w:r w:rsidRPr="00F76BC2">
        <w:rPr>
          <w:b/>
          <w:noProof w:val="0"/>
          <w:sz w:val="22"/>
          <w:szCs w:val="22"/>
          <w:lang w:val="ro-MD" w:eastAsia="ru-RU"/>
        </w:rPr>
        <w:t xml:space="preserve">Termenul de valabilitate a contractului: </w:t>
      </w:r>
      <w:r w:rsidRPr="00F76BC2">
        <w:rPr>
          <w:noProof w:val="0"/>
          <w:sz w:val="22"/>
          <w:szCs w:val="22"/>
          <w:u w:val="single"/>
          <w:lang w:val="ro-MD" w:eastAsia="ru-RU"/>
        </w:rPr>
        <w:t>pînă la data de</w:t>
      </w:r>
      <w:r w:rsidRPr="00F76BC2">
        <w:rPr>
          <w:b/>
          <w:noProof w:val="0"/>
          <w:sz w:val="22"/>
          <w:szCs w:val="22"/>
          <w:u w:val="single"/>
          <w:lang w:val="ro-MD" w:eastAsia="ru-RU"/>
        </w:rPr>
        <w:t xml:space="preserve"> </w:t>
      </w:r>
      <w:r w:rsidRPr="00F76BC2">
        <w:rPr>
          <w:noProof w:val="0"/>
          <w:sz w:val="22"/>
          <w:szCs w:val="22"/>
          <w:u w:val="single"/>
          <w:lang w:val="ro-MD" w:eastAsia="ru-RU"/>
        </w:rPr>
        <w:t>31.12.2023</w:t>
      </w:r>
    </w:p>
    <w:p w14:paraId="147E1DE6" w14:textId="77777777" w:rsidR="008B515C" w:rsidRPr="00F76BC2" w:rsidRDefault="008B515C" w:rsidP="008B515C">
      <w:pPr>
        <w:numPr>
          <w:ilvl w:val="0"/>
          <w:numId w:val="23"/>
        </w:numPr>
        <w:tabs>
          <w:tab w:val="right" w:pos="426"/>
        </w:tabs>
        <w:spacing w:before="120"/>
        <w:ind w:left="360"/>
        <w:rPr>
          <w:b/>
          <w:noProof w:val="0"/>
          <w:sz w:val="22"/>
          <w:szCs w:val="22"/>
          <w:lang w:val="ro-MD" w:eastAsia="ru-RU"/>
        </w:rPr>
      </w:pPr>
      <w:r w:rsidRPr="00F76BC2">
        <w:rPr>
          <w:b/>
          <w:noProof w:val="0"/>
          <w:sz w:val="22"/>
          <w:szCs w:val="22"/>
          <w:lang w:val="ro-MD" w:eastAsia="ru-RU"/>
        </w:rPr>
        <w:t xml:space="preserve">Contract de achiziție rezervat atelierelor protejate sau că acesta poate fi executat numai în cadrul unor programe de angajare protejată (după caz): </w:t>
      </w:r>
      <w:r w:rsidRPr="00F76BC2">
        <w:rPr>
          <w:noProof w:val="0"/>
          <w:sz w:val="22"/>
          <w:szCs w:val="22"/>
          <w:u w:val="single"/>
          <w:lang w:val="ro-MD" w:eastAsia="ru-RU"/>
        </w:rPr>
        <w:t>Nu se aplică</w:t>
      </w:r>
      <w:r w:rsidRPr="00F76BC2">
        <w:rPr>
          <w:b/>
          <w:noProof w:val="0"/>
          <w:sz w:val="22"/>
          <w:szCs w:val="22"/>
          <w:lang w:val="ro-MD" w:eastAsia="ru-RU"/>
        </w:rPr>
        <w:t xml:space="preserve"> </w:t>
      </w:r>
    </w:p>
    <w:p w14:paraId="454DC377" w14:textId="77777777" w:rsidR="008B515C" w:rsidRPr="00F76BC2" w:rsidRDefault="008B515C" w:rsidP="008B515C">
      <w:pPr>
        <w:numPr>
          <w:ilvl w:val="0"/>
          <w:numId w:val="23"/>
        </w:numPr>
        <w:tabs>
          <w:tab w:val="right" w:pos="426"/>
        </w:tabs>
        <w:spacing w:before="120"/>
        <w:ind w:left="360"/>
        <w:rPr>
          <w:b/>
          <w:noProof w:val="0"/>
          <w:sz w:val="22"/>
          <w:szCs w:val="22"/>
          <w:lang w:val="ro-MD" w:eastAsia="ru-RU"/>
        </w:rPr>
      </w:pPr>
      <w:r w:rsidRPr="00F76BC2">
        <w:rPr>
          <w:b/>
          <w:noProof w:val="0"/>
          <w:sz w:val="22"/>
          <w:szCs w:val="22"/>
          <w:lang w:val="ro-MD" w:eastAsia="ru-RU"/>
        </w:rPr>
        <w:t>Prestarea serviciului este rezervată unei anumite profesii în temeiul unor legisau al unor acte administrative (după caz): __________________________________________________________________________</w:t>
      </w:r>
    </w:p>
    <w:p w14:paraId="53508DF0" w14:textId="77777777" w:rsidR="008B515C" w:rsidRPr="00F76BC2" w:rsidRDefault="008B515C" w:rsidP="008B515C">
      <w:pPr>
        <w:shd w:val="clear" w:color="auto" w:fill="FFFFFF" w:themeFill="background1"/>
        <w:tabs>
          <w:tab w:val="right" w:pos="426"/>
        </w:tabs>
        <w:contextualSpacing/>
        <w:jc w:val="center"/>
        <w:rPr>
          <w:noProof w:val="0"/>
          <w:sz w:val="22"/>
          <w:szCs w:val="22"/>
          <w:lang w:val="ro-MD" w:eastAsia="ru-RU"/>
        </w:rPr>
      </w:pPr>
      <w:r w:rsidRPr="00F76BC2">
        <w:rPr>
          <w:noProof w:val="0"/>
          <w:sz w:val="22"/>
          <w:szCs w:val="22"/>
          <w:lang w:val="ro-MD" w:eastAsia="ru-RU"/>
        </w:rPr>
        <w:t>(se menționează respectivele legi și acte administrative)</w:t>
      </w:r>
    </w:p>
    <w:p w14:paraId="546204A1" w14:textId="77777777" w:rsidR="008B515C" w:rsidRPr="00F76BC2" w:rsidRDefault="008B515C" w:rsidP="008B515C">
      <w:pPr>
        <w:numPr>
          <w:ilvl w:val="0"/>
          <w:numId w:val="23"/>
        </w:numPr>
        <w:shd w:val="clear" w:color="auto" w:fill="FFFFFF" w:themeFill="background1"/>
        <w:tabs>
          <w:tab w:val="right" w:pos="426"/>
        </w:tabs>
        <w:spacing w:before="120"/>
        <w:ind w:left="360"/>
        <w:rPr>
          <w:b/>
          <w:noProof w:val="0"/>
          <w:sz w:val="22"/>
          <w:szCs w:val="22"/>
          <w:lang w:val="ro-MD" w:eastAsia="ru-RU"/>
        </w:rPr>
      </w:pPr>
      <w:r w:rsidRPr="00F76BC2">
        <w:rPr>
          <w:b/>
          <w:noProof w:val="0"/>
          <w:sz w:val="22"/>
          <w:szCs w:val="22"/>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ayout w:type="fixed"/>
        <w:tblLook w:val="04A0" w:firstRow="1" w:lastRow="0" w:firstColumn="1" w:lastColumn="0" w:noHBand="0" w:noVBand="1"/>
      </w:tblPr>
      <w:tblGrid>
        <w:gridCol w:w="520"/>
        <w:gridCol w:w="2995"/>
        <w:gridCol w:w="3959"/>
        <w:gridCol w:w="1588"/>
      </w:tblGrid>
      <w:tr w:rsidR="008B515C" w:rsidRPr="00F76BC2" w14:paraId="367B9039" w14:textId="77777777" w:rsidTr="002C0823">
        <w:tc>
          <w:tcPr>
            <w:tcW w:w="520" w:type="dxa"/>
            <w:shd w:val="clear" w:color="auto" w:fill="auto"/>
          </w:tcPr>
          <w:p w14:paraId="4F588987" w14:textId="77777777" w:rsidR="008B515C" w:rsidRPr="00F76BC2" w:rsidRDefault="008B515C" w:rsidP="002C0823">
            <w:pPr>
              <w:shd w:val="clear" w:color="auto" w:fill="FFFFFF" w:themeFill="background1"/>
              <w:tabs>
                <w:tab w:val="left" w:pos="612"/>
              </w:tabs>
              <w:spacing w:before="120" w:after="120"/>
              <w:rPr>
                <w:b/>
                <w:iCs/>
                <w:noProof w:val="0"/>
                <w:sz w:val="22"/>
                <w:szCs w:val="22"/>
                <w:lang w:val="ro-MD" w:eastAsia="ru-RU"/>
              </w:rPr>
            </w:pPr>
            <w:r w:rsidRPr="00F76BC2">
              <w:rPr>
                <w:b/>
                <w:iCs/>
                <w:noProof w:val="0"/>
                <w:sz w:val="22"/>
                <w:szCs w:val="22"/>
                <w:lang w:val="ro-MD" w:eastAsia="ru-RU"/>
              </w:rPr>
              <w:t>Nr. d/o</w:t>
            </w:r>
          </w:p>
        </w:tc>
        <w:tc>
          <w:tcPr>
            <w:tcW w:w="2995" w:type="dxa"/>
            <w:shd w:val="clear" w:color="auto" w:fill="auto"/>
          </w:tcPr>
          <w:p w14:paraId="12A0CF3F" w14:textId="77777777" w:rsidR="008B515C" w:rsidRPr="00F76BC2" w:rsidRDefault="008B515C" w:rsidP="002C0823">
            <w:pPr>
              <w:shd w:val="clear" w:color="auto" w:fill="FFFFFF" w:themeFill="background1"/>
              <w:tabs>
                <w:tab w:val="left" w:pos="612"/>
              </w:tabs>
              <w:spacing w:before="120" w:after="120"/>
              <w:jc w:val="center"/>
              <w:rPr>
                <w:b/>
                <w:iCs/>
                <w:noProof w:val="0"/>
                <w:sz w:val="22"/>
                <w:szCs w:val="22"/>
                <w:lang w:val="ro-MD" w:eastAsia="ru-RU"/>
              </w:rPr>
            </w:pPr>
            <w:r w:rsidRPr="00F76BC2">
              <w:rPr>
                <w:b/>
                <w:iCs/>
                <w:noProof w:val="0"/>
                <w:sz w:val="22"/>
                <w:szCs w:val="22"/>
                <w:lang w:val="ro-MD" w:eastAsia="ru-RU"/>
              </w:rPr>
              <w:t>Descrierea criteriului/cerinței</w:t>
            </w:r>
          </w:p>
        </w:tc>
        <w:tc>
          <w:tcPr>
            <w:tcW w:w="3959" w:type="dxa"/>
            <w:shd w:val="clear" w:color="auto" w:fill="auto"/>
          </w:tcPr>
          <w:p w14:paraId="3E3B5723" w14:textId="77777777" w:rsidR="008B515C" w:rsidRPr="00F76BC2" w:rsidRDefault="008B515C" w:rsidP="002C0823">
            <w:pPr>
              <w:shd w:val="clear" w:color="auto" w:fill="FFFFFF" w:themeFill="background1"/>
              <w:tabs>
                <w:tab w:val="left" w:pos="612"/>
              </w:tabs>
              <w:spacing w:before="120" w:after="120"/>
              <w:rPr>
                <w:b/>
                <w:iCs/>
                <w:noProof w:val="0"/>
                <w:sz w:val="22"/>
                <w:szCs w:val="22"/>
                <w:lang w:val="ro-MD" w:eastAsia="ru-RU"/>
              </w:rPr>
            </w:pPr>
            <w:r w:rsidRPr="00F76BC2">
              <w:rPr>
                <w:b/>
                <w:iCs/>
                <w:noProof w:val="0"/>
                <w:sz w:val="22"/>
                <w:szCs w:val="22"/>
                <w:lang w:val="ro-MD" w:eastAsia="ru-RU"/>
              </w:rPr>
              <w:t>Mod de demonstrare a îndeplinirii criteriului/cerinței:</w:t>
            </w:r>
          </w:p>
        </w:tc>
        <w:tc>
          <w:tcPr>
            <w:tcW w:w="1588" w:type="dxa"/>
            <w:shd w:val="clear" w:color="auto" w:fill="auto"/>
          </w:tcPr>
          <w:p w14:paraId="058ABCD9" w14:textId="77777777" w:rsidR="008B515C" w:rsidRPr="00F76BC2" w:rsidRDefault="008B515C" w:rsidP="002C0823">
            <w:pPr>
              <w:shd w:val="clear" w:color="auto" w:fill="FFFFFF" w:themeFill="background1"/>
              <w:tabs>
                <w:tab w:val="left" w:pos="612"/>
              </w:tabs>
              <w:spacing w:before="120" w:after="120"/>
              <w:jc w:val="center"/>
              <w:rPr>
                <w:b/>
                <w:iCs/>
                <w:noProof w:val="0"/>
                <w:sz w:val="22"/>
                <w:szCs w:val="22"/>
                <w:lang w:val="ro-MD" w:eastAsia="ru-RU"/>
              </w:rPr>
            </w:pPr>
            <w:r w:rsidRPr="00F76BC2">
              <w:rPr>
                <w:b/>
                <w:iCs/>
                <w:noProof w:val="0"/>
                <w:sz w:val="22"/>
                <w:szCs w:val="22"/>
                <w:lang w:val="ro-MD" w:eastAsia="ru-RU"/>
              </w:rPr>
              <w:t>Nivelul minim/</w:t>
            </w:r>
            <w:r w:rsidRPr="00F76BC2">
              <w:rPr>
                <w:b/>
                <w:iCs/>
                <w:noProof w:val="0"/>
                <w:sz w:val="22"/>
                <w:szCs w:val="22"/>
                <w:lang w:val="ro-MD" w:eastAsia="ru-RU"/>
              </w:rPr>
              <w:br/>
              <w:t>Obligativitatea</w:t>
            </w:r>
          </w:p>
        </w:tc>
      </w:tr>
      <w:tr w:rsidR="008B515C" w:rsidRPr="00F76BC2" w14:paraId="77150443" w14:textId="77777777" w:rsidTr="002C0823">
        <w:tc>
          <w:tcPr>
            <w:tcW w:w="520" w:type="dxa"/>
            <w:shd w:val="clear" w:color="auto" w:fill="auto"/>
          </w:tcPr>
          <w:p w14:paraId="3D58A7CF"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1</w:t>
            </w:r>
          </w:p>
        </w:tc>
        <w:tc>
          <w:tcPr>
            <w:tcW w:w="2995" w:type="dxa"/>
            <w:shd w:val="clear" w:color="auto" w:fill="auto"/>
          </w:tcPr>
          <w:p w14:paraId="0D2A8685"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DUAE</w:t>
            </w:r>
          </w:p>
        </w:tc>
        <w:tc>
          <w:tcPr>
            <w:tcW w:w="3959" w:type="dxa"/>
            <w:shd w:val="clear" w:color="auto" w:fill="auto"/>
          </w:tcPr>
          <w:p w14:paraId="33775962"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sz w:val="22"/>
                <w:szCs w:val="22"/>
              </w:rPr>
              <w:t>Formularul completat- confirmat prin aplicarea semnaturii electronice a OE</w:t>
            </w:r>
          </w:p>
        </w:tc>
        <w:tc>
          <w:tcPr>
            <w:tcW w:w="1588" w:type="dxa"/>
            <w:shd w:val="clear" w:color="auto" w:fill="auto"/>
          </w:tcPr>
          <w:p w14:paraId="04ACDFDE"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sz w:val="22"/>
                <w:szCs w:val="22"/>
                <w:lang w:val="ro-MD"/>
              </w:rPr>
              <w:t>Obligatoriu</w:t>
            </w:r>
          </w:p>
        </w:tc>
      </w:tr>
      <w:tr w:rsidR="008B515C" w:rsidRPr="00F76BC2" w14:paraId="42F63E1B" w14:textId="77777777" w:rsidTr="002C0823">
        <w:tc>
          <w:tcPr>
            <w:tcW w:w="520" w:type="dxa"/>
            <w:shd w:val="clear" w:color="auto" w:fill="auto"/>
          </w:tcPr>
          <w:p w14:paraId="7C517C84"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2</w:t>
            </w:r>
          </w:p>
        </w:tc>
        <w:tc>
          <w:tcPr>
            <w:tcW w:w="2995" w:type="dxa"/>
            <w:shd w:val="clear" w:color="auto" w:fill="auto"/>
          </w:tcPr>
          <w:p w14:paraId="5D22CFA9"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sz w:val="22"/>
                <w:szCs w:val="22"/>
                <w:lang w:val="ro-MD"/>
              </w:rPr>
              <w:t>Oferta Financiara</w:t>
            </w:r>
          </w:p>
        </w:tc>
        <w:tc>
          <w:tcPr>
            <w:tcW w:w="3959" w:type="dxa"/>
            <w:shd w:val="clear" w:color="auto" w:fill="auto"/>
          </w:tcPr>
          <w:p w14:paraId="1B855C0A" w14:textId="77777777" w:rsidR="008B515C" w:rsidRPr="00F76BC2" w:rsidRDefault="008B515C" w:rsidP="002C0823">
            <w:pPr>
              <w:shd w:val="clear" w:color="auto" w:fill="FFFFFF" w:themeFill="background1"/>
              <w:tabs>
                <w:tab w:val="left" w:pos="612"/>
              </w:tabs>
              <w:spacing w:before="120" w:after="120"/>
              <w:rPr>
                <w:sz w:val="22"/>
                <w:szCs w:val="22"/>
              </w:rPr>
            </w:pPr>
            <w:r w:rsidRPr="00F76BC2">
              <w:rPr>
                <w:sz w:val="22"/>
                <w:szCs w:val="22"/>
              </w:rPr>
              <w:t>Semnatură electronica OE</w:t>
            </w:r>
          </w:p>
        </w:tc>
        <w:tc>
          <w:tcPr>
            <w:tcW w:w="1588" w:type="dxa"/>
            <w:shd w:val="clear" w:color="auto" w:fill="auto"/>
          </w:tcPr>
          <w:p w14:paraId="6628B6B5" w14:textId="77777777" w:rsidR="008B515C" w:rsidRPr="00F76BC2" w:rsidRDefault="008B515C" w:rsidP="002C0823">
            <w:pPr>
              <w:shd w:val="clear" w:color="auto" w:fill="FFFFFF" w:themeFill="background1"/>
              <w:tabs>
                <w:tab w:val="left" w:pos="612"/>
              </w:tabs>
              <w:spacing w:before="120" w:after="120"/>
              <w:rPr>
                <w:iCs/>
                <w:sz w:val="22"/>
                <w:szCs w:val="22"/>
                <w:lang w:val="ro-MD"/>
              </w:rPr>
            </w:pPr>
            <w:r w:rsidRPr="00F76BC2">
              <w:rPr>
                <w:iCs/>
                <w:sz w:val="22"/>
                <w:szCs w:val="22"/>
                <w:lang w:val="ro-MD"/>
              </w:rPr>
              <w:t>Obligatoriu</w:t>
            </w:r>
          </w:p>
        </w:tc>
      </w:tr>
      <w:tr w:rsidR="008B515C" w:rsidRPr="00F76BC2" w14:paraId="016C2C87" w14:textId="77777777" w:rsidTr="002C0823">
        <w:tc>
          <w:tcPr>
            <w:tcW w:w="520" w:type="dxa"/>
            <w:shd w:val="clear" w:color="auto" w:fill="auto"/>
          </w:tcPr>
          <w:p w14:paraId="7BB9716A"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3</w:t>
            </w:r>
          </w:p>
        </w:tc>
        <w:tc>
          <w:tcPr>
            <w:tcW w:w="2995" w:type="dxa"/>
            <w:shd w:val="clear" w:color="auto" w:fill="auto"/>
          </w:tcPr>
          <w:p w14:paraId="1440E705"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Certificat de efectuare sistematică a plăţii impozitelor,contribuţiilor</w:t>
            </w:r>
          </w:p>
        </w:tc>
        <w:tc>
          <w:tcPr>
            <w:tcW w:w="3959" w:type="dxa"/>
            <w:shd w:val="clear" w:color="auto" w:fill="auto"/>
          </w:tcPr>
          <w:p w14:paraId="18EB79DE" w14:textId="77777777" w:rsidR="008B515C" w:rsidRPr="00F76BC2" w:rsidRDefault="008B515C" w:rsidP="002C0823">
            <w:pPr>
              <w:shd w:val="clear" w:color="auto" w:fill="FFFFFF" w:themeFill="background1"/>
              <w:tabs>
                <w:tab w:val="left" w:pos="612"/>
              </w:tabs>
              <w:spacing w:before="120" w:after="120"/>
              <w:rPr>
                <w:sz w:val="22"/>
                <w:szCs w:val="22"/>
              </w:rPr>
            </w:pPr>
            <w:r w:rsidRPr="00F76BC2">
              <w:rPr>
                <w:sz w:val="22"/>
                <w:szCs w:val="22"/>
                <w:lang w:val="en-US"/>
              </w:rPr>
              <w:t>copie eliberat de Inspectoratul Fiscal(valabilitatea certificatului conform cerinţelor Inspectoratului Fiscal al Republicii Moldova)</w:t>
            </w:r>
          </w:p>
        </w:tc>
        <w:tc>
          <w:tcPr>
            <w:tcW w:w="1588" w:type="dxa"/>
            <w:shd w:val="clear" w:color="auto" w:fill="auto"/>
          </w:tcPr>
          <w:p w14:paraId="1CAF0554" w14:textId="77777777" w:rsidR="008B515C" w:rsidRPr="00F76BC2" w:rsidRDefault="008B515C" w:rsidP="002C0823">
            <w:pPr>
              <w:rPr>
                <w:sz w:val="22"/>
                <w:szCs w:val="22"/>
                <w:lang w:val="ro-MD"/>
              </w:rPr>
            </w:pPr>
            <w:r w:rsidRPr="00F76BC2">
              <w:rPr>
                <w:iCs/>
                <w:sz w:val="22"/>
                <w:szCs w:val="22"/>
                <w:lang w:val="ro-MD"/>
              </w:rPr>
              <w:t>Obligatoriu</w:t>
            </w:r>
          </w:p>
        </w:tc>
      </w:tr>
      <w:tr w:rsidR="008B515C" w:rsidRPr="00F76BC2" w14:paraId="27E17281" w14:textId="77777777" w:rsidTr="002C0823">
        <w:tc>
          <w:tcPr>
            <w:tcW w:w="520" w:type="dxa"/>
            <w:shd w:val="clear" w:color="auto" w:fill="auto"/>
          </w:tcPr>
          <w:p w14:paraId="2DF4F5AF"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4</w:t>
            </w:r>
          </w:p>
        </w:tc>
        <w:tc>
          <w:tcPr>
            <w:tcW w:w="2995" w:type="dxa"/>
            <w:shd w:val="clear" w:color="auto" w:fill="auto"/>
          </w:tcPr>
          <w:p w14:paraId="29820EB9"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sz w:val="22"/>
                <w:szCs w:val="22"/>
                <w:lang w:val="ro-MD"/>
              </w:rPr>
              <w:t>Garantia pentru oferta.1% din valoarea ofertei fara TVA.</w:t>
            </w:r>
          </w:p>
        </w:tc>
        <w:tc>
          <w:tcPr>
            <w:tcW w:w="3959" w:type="dxa"/>
            <w:shd w:val="clear" w:color="auto" w:fill="auto"/>
          </w:tcPr>
          <w:p w14:paraId="7D7B8D82" w14:textId="77777777" w:rsidR="008B515C" w:rsidRPr="00F76BC2" w:rsidRDefault="008B515C" w:rsidP="008B515C">
            <w:pPr>
              <w:numPr>
                <w:ilvl w:val="0"/>
                <w:numId w:val="38"/>
              </w:numPr>
              <w:tabs>
                <w:tab w:val="left" w:pos="612"/>
              </w:tabs>
              <w:spacing w:before="120" w:after="120"/>
              <w:rPr>
                <w:sz w:val="22"/>
                <w:szCs w:val="22"/>
                <w:lang w:val="en-US"/>
              </w:rPr>
            </w:pPr>
            <w:r w:rsidRPr="00F76BC2">
              <w:rPr>
                <w:sz w:val="22"/>
                <w:szCs w:val="22"/>
                <w:lang w:val="en-US"/>
              </w:rPr>
              <w:t xml:space="preserve">Oferta va fi însoţită de o Garanţie pentru ofertă (emisă de o bancă comercială) </w:t>
            </w:r>
          </w:p>
          <w:p w14:paraId="07F0A290" w14:textId="77777777" w:rsidR="008B515C" w:rsidRPr="00F76BC2" w:rsidRDefault="008B515C" w:rsidP="002C0823">
            <w:pPr>
              <w:tabs>
                <w:tab w:val="left" w:pos="612"/>
              </w:tabs>
              <w:spacing w:before="120" w:after="120"/>
              <w:ind w:left="720"/>
              <w:rPr>
                <w:sz w:val="22"/>
                <w:szCs w:val="22"/>
                <w:lang w:val="en-US"/>
              </w:rPr>
            </w:pPr>
            <w:r w:rsidRPr="00F76BC2">
              <w:rPr>
                <w:sz w:val="22"/>
                <w:szCs w:val="22"/>
                <w:lang w:val="en-US"/>
              </w:rPr>
              <w:t>sau</w:t>
            </w:r>
          </w:p>
          <w:p w14:paraId="35992097" w14:textId="77777777" w:rsidR="008B515C" w:rsidRPr="00F76BC2" w:rsidRDefault="008B515C" w:rsidP="008B515C">
            <w:pPr>
              <w:numPr>
                <w:ilvl w:val="0"/>
                <w:numId w:val="38"/>
              </w:numPr>
              <w:tabs>
                <w:tab w:val="left" w:pos="612"/>
              </w:tabs>
              <w:spacing w:before="120" w:after="120"/>
              <w:rPr>
                <w:sz w:val="22"/>
                <w:szCs w:val="22"/>
                <w:lang w:val="en-US"/>
              </w:rPr>
            </w:pPr>
            <w:r w:rsidRPr="00F76BC2">
              <w:rPr>
                <w:sz w:val="22"/>
                <w:szCs w:val="22"/>
                <w:lang w:val="en-US"/>
              </w:rPr>
              <w:t xml:space="preserve"> Garanţia pentru ofertă prin transfer la contul autorităţii contractante, conform următoarelor date bancare: Beneficiarul plăţii:MF-TR Sud Comrat, </w:t>
            </w:r>
          </w:p>
          <w:p w14:paraId="4E841620" w14:textId="77777777" w:rsidR="008B515C" w:rsidRPr="00F76BC2" w:rsidRDefault="008B515C" w:rsidP="002C0823">
            <w:pPr>
              <w:tabs>
                <w:tab w:val="left" w:pos="612"/>
              </w:tabs>
              <w:spacing w:before="120" w:after="120"/>
              <w:ind w:left="720"/>
              <w:rPr>
                <w:iCs/>
                <w:sz w:val="22"/>
                <w:szCs w:val="22"/>
                <w:lang w:val="en-US"/>
              </w:rPr>
            </w:pPr>
            <w:r w:rsidRPr="00F76BC2">
              <w:rPr>
                <w:sz w:val="22"/>
                <w:szCs w:val="22"/>
                <w:lang w:val="en-US"/>
              </w:rPr>
              <w:t xml:space="preserve">Primaria Leova </w:t>
            </w:r>
          </w:p>
          <w:p w14:paraId="3C51983A" w14:textId="77777777" w:rsidR="008B515C" w:rsidRPr="00F76BC2" w:rsidRDefault="008B515C" w:rsidP="002C0823">
            <w:pPr>
              <w:tabs>
                <w:tab w:val="left" w:pos="612"/>
              </w:tabs>
              <w:spacing w:before="120" w:after="120"/>
              <w:ind w:left="720"/>
              <w:rPr>
                <w:iCs/>
                <w:sz w:val="22"/>
                <w:szCs w:val="22"/>
                <w:lang w:val="en-US"/>
              </w:rPr>
            </w:pPr>
            <w:r w:rsidRPr="00F76BC2">
              <w:rPr>
                <w:sz w:val="22"/>
                <w:szCs w:val="22"/>
                <w:lang w:val="en-US"/>
              </w:rPr>
              <w:t>Codul fiscal: 10076001004135</w:t>
            </w:r>
          </w:p>
          <w:p w14:paraId="2149B14E" w14:textId="77777777" w:rsidR="008B515C" w:rsidRPr="00F76BC2" w:rsidRDefault="008B515C" w:rsidP="002C0823">
            <w:pPr>
              <w:tabs>
                <w:tab w:val="left" w:pos="612"/>
              </w:tabs>
              <w:spacing w:before="120" w:after="120"/>
              <w:ind w:left="720"/>
              <w:rPr>
                <w:iCs/>
                <w:sz w:val="22"/>
                <w:szCs w:val="22"/>
                <w:lang w:val="en-US"/>
              </w:rPr>
            </w:pPr>
            <w:r w:rsidRPr="00F76BC2">
              <w:rPr>
                <w:sz w:val="22"/>
                <w:szCs w:val="22"/>
                <w:lang w:val="en-US"/>
              </w:rPr>
              <w:t xml:space="preserve">Contul de decontare: MD71TRPCDC518410A00709AA </w:t>
            </w:r>
          </w:p>
          <w:p w14:paraId="2323B4B6" w14:textId="77777777" w:rsidR="008B515C" w:rsidRPr="00F76BC2" w:rsidRDefault="008B515C" w:rsidP="002C0823">
            <w:pPr>
              <w:shd w:val="clear" w:color="auto" w:fill="FFFFFF" w:themeFill="background1"/>
              <w:tabs>
                <w:tab w:val="left" w:pos="612"/>
              </w:tabs>
              <w:spacing w:before="120" w:after="120"/>
              <w:rPr>
                <w:sz w:val="22"/>
                <w:szCs w:val="22"/>
              </w:rPr>
            </w:pPr>
            <w:r w:rsidRPr="00F76BC2">
              <w:rPr>
                <w:sz w:val="22"/>
                <w:szCs w:val="22"/>
                <w:lang w:val="en-US"/>
              </w:rPr>
              <w:t xml:space="preserve"> Contul trezorerial: TREZMD2X Contul bancar: MD71TRPCDC518410A00709AA</w:t>
            </w:r>
          </w:p>
        </w:tc>
        <w:tc>
          <w:tcPr>
            <w:tcW w:w="1588" w:type="dxa"/>
            <w:shd w:val="clear" w:color="auto" w:fill="auto"/>
          </w:tcPr>
          <w:p w14:paraId="2BD86683" w14:textId="77777777" w:rsidR="008B515C" w:rsidRPr="00F76BC2" w:rsidRDefault="008B515C" w:rsidP="002C0823">
            <w:pPr>
              <w:shd w:val="clear" w:color="auto" w:fill="FFFFFF" w:themeFill="background1"/>
              <w:tabs>
                <w:tab w:val="left" w:pos="612"/>
              </w:tabs>
              <w:spacing w:before="120" w:after="120"/>
              <w:rPr>
                <w:iCs/>
                <w:sz w:val="22"/>
                <w:szCs w:val="22"/>
                <w:lang w:val="ro-MD"/>
              </w:rPr>
            </w:pPr>
            <w:r w:rsidRPr="00F76BC2">
              <w:rPr>
                <w:iCs/>
                <w:sz w:val="22"/>
                <w:szCs w:val="22"/>
                <w:lang w:val="ro-MD"/>
              </w:rPr>
              <w:t>Obligatoriu</w:t>
            </w:r>
          </w:p>
        </w:tc>
      </w:tr>
      <w:tr w:rsidR="008B515C" w:rsidRPr="00F76BC2" w14:paraId="369CFE78" w14:textId="77777777" w:rsidTr="002C0823">
        <w:tc>
          <w:tcPr>
            <w:tcW w:w="520" w:type="dxa"/>
            <w:shd w:val="clear" w:color="auto" w:fill="auto"/>
          </w:tcPr>
          <w:p w14:paraId="0EF27A36"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5</w:t>
            </w:r>
          </w:p>
        </w:tc>
        <w:tc>
          <w:tcPr>
            <w:tcW w:w="2995" w:type="dxa"/>
            <w:shd w:val="clear" w:color="auto" w:fill="auto"/>
          </w:tcPr>
          <w:p w14:paraId="074717B4" w14:textId="77777777" w:rsidR="008B515C" w:rsidRPr="00F76BC2" w:rsidRDefault="008B515C" w:rsidP="002C0823">
            <w:pPr>
              <w:shd w:val="clear" w:color="auto" w:fill="FFFFFF" w:themeFill="background1"/>
              <w:tabs>
                <w:tab w:val="left" w:pos="612"/>
              </w:tabs>
              <w:spacing w:before="120" w:after="120"/>
              <w:rPr>
                <w:iCs/>
                <w:sz w:val="22"/>
                <w:szCs w:val="22"/>
                <w:lang w:val="ro-MD"/>
              </w:rPr>
            </w:pPr>
            <w:r w:rsidRPr="00F76BC2">
              <w:rPr>
                <w:sz w:val="22"/>
                <w:szCs w:val="22"/>
                <w:lang w:val="en-US"/>
              </w:rPr>
              <w:t>Dovada înregistrării persoanei juridice, în conformitate cu prevederile legale din ţara în care ofertantul este stabilit</w:t>
            </w:r>
          </w:p>
        </w:tc>
        <w:tc>
          <w:tcPr>
            <w:tcW w:w="3959" w:type="dxa"/>
            <w:shd w:val="clear" w:color="auto" w:fill="auto"/>
          </w:tcPr>
          <w:p w14:paraId="4D64FCB4" w14:textId="77777777" w:rsidR="008B515C" w:rsidRPr="00F76BC2" w:rsidRDefault="008B515C" w:rsidP="002C0823">
            <w:pPr>
              <w:tabs>
                <w:tab w:val="left" w:pos="612"/>
              </w:tabs>
              <w:spacing w:before="120" w:after="120"/>
              <w:rPr>
                <w:sz w:val="22"/>
                <w:szCs w:val="22"/>
                <w:lang w:val="en-US"/>
              </w:rPr>
            </w:pPr>
            <w:r w:rsidRPr="00F76BC2">
              <w:rPr>
                <w:sz w:val="22"/>
                <w:szCs w:val="22"/>
                <w:lang w:val="en-US"/>
              </w:rPr>
              <w:t xml:space="preserve">Certificat/decizie de înregistrare a întreprinderii/extras din Registrul de Stat al persoanelor juridice - copie, confirmată prin aplicarea semnăturii electronice. Operatorul economic nerezident va prezenta documente din ţara de origine </w:t>
            </w:r>
            <w:r w:rsidRPr="00F76BC2">
              <w:rPr>
                <w:sz w:val="22"/>
                <w:szCs w:val="22"/>
                <w:lang w:val="en-US"/>
              </w:rPr>
              <w:lastRenderedPageBreak/>
              <w:t>care dovedesc forma de înregistrare/atestare ori apartenenţa din punct de vedere profesional</w:t>
            </w:r>
          </w:p>
        </w:tc>
        <w:tc>
          <w:tcPr>
            <w:tcW w:w="1588" w:type="dxa"/>
            <w:shd w:val="clear" w:color="auto" w:fill="auto"/>
          </w:tcPr>
          <w:p w14:paraId="363F5497" w14:textId="77777777" w:rsidR="008B515C" w:rsidRPr="00F76BC2" w:rsidRDefault="008B515C" w:rsidP="002C0823">
            <w:pPr>
              <w:shd w:val="clear" w:color="auto" w:fill="FFFFFF" w:themeFill="background1"/>
              <w:tabs>
                <w:tab w:val="left" w:pos="612"/>
              </w:tabs>
              <w:spacing w:before="120" w:after="120"/>
              <w:rPr>
                <w:iCs/>
                <w:sz w:val="22"/>
                <w:szCs w:val="22"/>
                <w:lang w:val="ro-MD"/>
              </w:rPr>
            </w:pPr>
            <w:r w:rsidRPr="00F76BC2">
              <w:rPr>
                <w:iCs/>
                <w:sz w:val="22"/>
                <w:szCs w:val="22"/>
                <w:lang w:val="ro-MD"/>
              </w:rPr>
              <w:lastRenderedPageBreak/>
              <w:t>Obligatoriu</w:t>
            </w:r>
          </w:p>
        </w:tc>
      </w:tr>
      <w:tr w:rsidR="008B515C" w:rsidRPr="00F76BC2" w14:paraId="413AF93D" w14:textId="77777777" w:rsidTr="002C0823">
        <w:tc>
          <w:tcPr>
            <w:tcW w:w="520" w:type="dxa"/>
            <w:shd w:val="clear" w:color="auto" w:fill="auto"/>
          </w:tcPr>
          <w:p w14:paraId="3FDB24B9"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lastRenderedPageBreak/>
              <w:t>6</w:t>
            </w:r>
          </w:p>
        </w:tc>
        <w:tc>
          <w:tcPr>
            <w:tcW w:w="2995" w:type="dxa"/>
            <w:shd w:val="clear" w:color="auto" w:fill="auto"/>
          </w:tcPr>
          <w:p w14:paraId="551CB2F5" w14:textId="77777777" w:rsidR="008B515C" w:rsidRPr="00F76BC2" w:rsidRDefault="008B515C" w:rsidP="002C0823">
            <w:pPr>
              <w:shd w:val="clear" w:color="auto" w:fill="FFFFFF" w:themeFill="background1"/>
              <w:tabs>
                <w:tab w:val="left" w:pos="612"/>
              </w:tabs>
              <w:spacing w:before="120" w:after="120"/>
              <w:rPr>
                <w:iCs/>
                <w:sz w:val="22"/>
                <w:szCs w:val="22"/>
                <w:lang w:val="ro-MD"/>
              </w:rPr>
            </w:pPr>
            <w:r w:rsidRPr="00F76BC2">
              <w:rPr>
                <w:sz w:val="22"/>
                <w:szCs w:val="22"/>
              </w:rPr>
              <w:t>Capacitatea economică și financiară</w:t>
            </w:r>
          </w:p>
        </w:tc>
        <w:tc>
          <w:tcPr>
            <w:tcW w:w="3959" w:type="dxa"/>
            <w:shd w:val="clear" w:color="auto" w:fill="auto"/>
          </w:tcPr>
          <w:p w14:paraId="490A5478" w14:textId="77777777" w:rsidR="008B515C" w:rsidRDefault="008B515C" w:rsidP="002C0823">
            <w:pPr>
              <w:tabs>
                <w:tab w:val="left" w:pos="612"/>
              </w:tabs>
              <w:spacing w:before="120" w:after="120"/>
              <w:rPr>
                <w:sz w:val="22"/>
                <w:szCs w:val="22"/>
              </w:rPr>
            </w:pPr>
            <w:r w:rsidRPr="00F76BC2">
              <w:rPr>
                <w:sz w:val="22"/>
                <w:szCs w:val="22"/>
              </w:rPr>
              <w:t>Raportul financiar pentru anii 2020-2021</w:t>
            </w:r>
            <w:r>
              <w:rPr>
                <w:sz w:val="22"/>
                <w:szCs w:val="22"/>
              </w:rPr>
              <w:t>, se va pune accent pe:</w:t>
            </w:r>
            <w:r w:rsidRPr="00F76BC2">
              <w:rPr>
                <w:sz w:val="22"/>
                <w:szCs w:val="22"/>
              </w:rPr>
              <w:t xml:space="preserve">  </w:t>
            </w:r>
          </w:p>
          <w:p w14:paraId="2C5755EA" w14:textId="77777777" w:rsidR="008B515C" w:rsidRDefault="008B515C" w:rsidP="002C0823">
            <w:pPr>
              <w:tabs>
                <w:tab w:val="left" w:pos="612"/>
              </w:tabs>
              <w:spacing w:before="120" w:after="120"/>
              <w:rPr>
                <w:color w:val="000000"/>
                <w:sz w:val="22"/>
                <w:szCs w:val="22"/>
                <w:lang w:val="en-US"/>
              </w:rPr>
            </w:pPr>
            <w:r>
              <w:rPr>
                <w:color w:val="000000"/>
                <w:sz w:val="22"/>
                <w:szCs w:val="22"/>
                <w:lang w:val="en-US"/>
              </w:rPr>
              <w:t>-</w:t>
            </w:r>
            <w:r w:rsidRPr="00F76BC2">
              <w:rPr>
                <w:color w:val="000000"/>
                <w:sz w:val="22"/>
                <w:szCs w:val="22"/>
                <w:lang w:val="en-US"/>
              </w:rPr>
              <w:t>Rata lichidității curente nu mai mică de 100% pentru ultimul an de raportare</w:t>
            </w:r>
            <w:r>
              <w:rPr>
                <w:color w:val="000000"/>
                <w:sz w:val="22"/>
                <w:szCs w:val="22"/>
                <w:lang w:val="en-US"/>
              </w:rPr>
              <w:t>.</w:t>
            </w:r>
          </w:p>
          <w:p w14:paraId="2D87AF13" w14:textId="77777777" w:rsidR="008B515C" w:rsidRPr="005B1B24" w:rsidRDefault="008B515C" w:rsidP="002C0823">
            <w:pPr>
              <w:tabs>
                <w:tab w:val="left" w:pos="612"/>
              </w:tabs>
              <w:spacing w:before="120" w:after="120"/>
              <w:rPr>
                <w:b/>
                <w:sz w:val="22"/>
                <w:szCs w:val="22"/>
                <w:lang w:val="en-US"/>
              </w:rPr>
            </w:pPr>
            <w:r w:rsidRPr="00F76BC2">
              <w:rPr>
                <w:iCs/>
                <w:sz w:val="22"/>
                <w:szCs w:val="22"/>
                <w:lang w:val="en-US"/>
              </w:rPr>
              <w:t>Confirmat prin semnatura electronica</w:t>
            </w:r>
            <w:r>
              <w:rPr>
                <w:iCs/>
                <w:sz w:val="22"/>
                <w:szCs w:val="22"/>
                <w:lang w:val="en-US"/>
              </w:rPr>
              <w:t xml:space="preserve"> de OE</w:t>
            </w:r>
          </w:p>
        </w:tc>
        <w:tc>
          <w:tcPr>
            <w:tcW w:w="1588" w:type="dxa"/>
            <w:shd w:val="clear" w:color="auto" w:fill="auto"/>
          </w:tcPr>
          <w:p w14:paraId="4954472A" w14:textId="77777777" w:rsidR="008B515C" w:rsidRPr="00F76BC2" w:rsidRDefault="008B515C" w:rsidP="002C0823">
            <w:pPr>
              <w:shd w:val="clear" w:color="auto" w:fill="FFFFFF" w:themeFill="background1"/>
              <w:tabs>
                <w:tab w:val="left" w:pos="612"/>
              </w:tabs>
              <w:spacing w:before="120" w:after="120"/>
              <w:rPr>
                <w:iCs/>
                <w:sz w:val="22"/>
                <w:szCs w:val="22"/>
                <w:lang w:val="ro-MD"/>
              </w:rPr>
            </w:pPr>
            <w:r w:rsidRPr="00F76BC2">
              <w:rPr>
                <w:iCs/>
                <w:sz w:val="22"/>
                <w:szCs w:val="22"/>
                <w:lang w:val="ro-MD"/>
              </w:rPr>
              <w:t>Obligatoriu</w:t>
            </w:r>
          </w:p>
        </w:tc>
      </w:tr>
      <w:tr w:rsidR="008B515C" w:rsidRPr="00F76BC2" w14:paraId="3E895D88" w14:textId="77777777" w:rsidTr="002C0823">
        <w:tc>
          <w:tcPr>
            <w:tcW w:w="520" w:type="dxa"/>
            <w:shd w:val="clear" w:color="auto" w:fill="auto"/>
          </w:tcPr>
          <w:p w14:paraId="0E7870FB"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Pr>
                <w:iCs/>
                <w:noProof w:val="0"/>
                <w:sz w:val="22"/>
                <w:szCs w:val="22"/>
                <w:lang w:val="ro-MD" w:eastAsia="ru-RU"/>
              </w:rPr>
              <w:t>7</w:t>
            </w:r>
          </w:p>
        </w:tc>
        <w:tc>
          <w:tcPr>
            <w:tcW w:w="2995" w:type="dxa"/>
            <w:shd w:val="clear" w:color="auto" w:fill="auto"/>
          </w:tcPr>
          <w:p w14:paraId="3D92FC2A" w14:textId="0D3512BC" w:rsidR="008B515C" w:rsidRPr="008B515C" w:rsidRDefault="00E80A9F" w:rsidP="002C0823">
            <w:pPr>
              <w:shd w:val="clear" w:color="auto" w:fill="FFFFFF" w:themeFill="background1"/>
              <w:tabs>
                <w:tab w:val="left" w:pos="612"/>
              </w:tabs>
              <w:spacing w:before="120" w:after="120"/>
              <w:rPr>
                <w:iCs/>
                <w:sz w:val="22"/>
                <w:szCs w:val="22"/>
                <w:lang w:val="ro-MD"/>
              </w:rPr>
            </w:pPr>
            <w:r w:rsidRPr="00E80A9F">
              <w:rPr>
                <w:sz w:val="22"/>
                <w:szCs w:val="22"/>
                <w:lang w:val="en-US"/>
              </w:rPr>
              <w:t>Extrasul din contul curent bancar despre disponibilitateade bani lichizi sau certificat bancar de linie de credit emis cu cinci zile înainte de depunerea ofertei, cu ștampila umedă a băncii. Ofertantul trebuie să furnizeze acces la document la cerere în original</w:t>
            </w:r>
          </w:p>
        </w:tc>
        <w:tc>
          <w:tcPr>
            <w:tcW w:w="3959" w:type="dxa"/>
            <w:shd w:val="clear" w:color="auto" w:fill="auto"/>
          </w:tcPr>
          <w:p w14:paraId="75DE6DF3" w14:textId="77777777" w:rsidR="00AC1B16" w:rsidRDefault="00AC1B16" w:rsidP="00AC1B16">
            <w:pPr>
              <w:tabs>
                <w:tab w:val="left" w:pos="612"/>
              </w:tabs>
              <w:spacing w:before="120" w:after="120"/>
              <w:rPr>
                <w:lang w:val="en-US"/>
              </w:rPr>
            </w:pPr>
            <w:r>
              <w:rPr>
                <w:lang w:val="en-US"/>
              </w:rPr>
              <w:t>Ofertantul trebuie să demonstreze că are pe contul curent banii lichizi negrevați de datorii sau certificat bancar de linie de credit emis cu cinci zile înainte de depunerea ofertei, cu ștampila umedă a băncii. Min 50% din suma viitorului contract. Original, confirmat prin semnătura electronică a operatorului economic.</w:t>
            </w:r>
          </w:p>
          <w:p w14:paraId="28530521" w14:textId="712CF205" w:rsidR="008B515C" w:rsidRPr="008B515C" w:rsidRDefault="00AC1B16" w:rsidP="00AC1B16">
            <w:pPr>
              <w:tabs>
                <w:tab w:val="left" w:pos="612"/>
              </w:tabs>
              <w:spacing w:before="120" w:after="120"/>
              <w:rPr>
                <w:sz w:val="22"/>
                <w:szCs w:val="22"/>
                <w:lang w:val="en-US"/>
              </w:rPr>
            </w:pPr>
            <w:r w:rsidRPr="00F76BC2">
              <w:rPr>
                <w:iCs/>
                <w:sz w:val="22"/>
                <w:szCs w:val="22"/>
                <w:lang w:val="en-US"/>
              </w:rPr>
              <w:t>Confirmat prin semnatura electronica</w:t>
            </w:r>
            <w:r>
              <w:rPr>
                <w:iCs/>
                <w:sz w:val="22"/>
                <w:szCs w:val="22"/>
                <w:lang w:val="en-US"/>
              </w:rPr>
              <w:t xml:space="preserve"> de OE</w:t>
            </w:r>
          </w:p>
        </w:tc>
        <w:tc>
          <w:tcPr>
            <w:tcW w:w="1588" w:type="dxa"/>
            <w:shd w:val="clear" w:color="auto" w:fill="auto"/>
          </w:tcPr>
          <w:p w14:paraId="13F87ABD" w14:textId="77777777" w:rsidR="008B515C" w:rsidRPr="00F76BC2" w:rsidRDefault="008B515C" w:rsidP="002C0823">
            <w:pPr>
              <w:shd w:val="clear" w:color="auto" w:fill="FFFFFF" w:themeFill="background1"/>
              <w:tabs>
                <w:tab w:val="left" w:pos="612"/>
              </w:tabs>
              <w:spacing w:before="120" w:after="120"/>
              <w:rPr>
                <w:iCs/>
                <w:sz w:val="22"/>
                <w:szCs w:val="22"/>
                <w:lang w:val="ro-MD"/>
              </w:rPr>
            </w:pPr>
            <w:r w:rsidRPr="00F76BC2">
              <w:rPr>
                <w:iCs/>
                <w:sz w:val="22"/>
                <w:szCs w:val="22"/>
                <w:lang w:val="ro-MD"/>
              </w:rPr>
              <w:t>Obligatoriu</w:t>
            </w:r>
          </w:p>
        </w:tc>
      </w:tr>
      <w:tr w:rsidR="008B515C" w:rsidRPr="00F76BC2" w14:paraId="46C912AC" w14:textId="77777777" w:rsidTr="002C0823">
        <w:tc>
          <w:tcPr>
            <w:tcW w:w="520" w:type="dxa"/>
            <w:shd w:val="clear" w:color="auto" w:fill="auto"/>
          </w:tcPr>
          <w:p w14:paraId="36D5FF13"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8</w:t>
            </w:r>
          </w:p>
        </w:tc>
        <w:tc>
          <w:tcPr>
            <w:tcW w:w="2995" w:type="dxa"/>
            <w:shd w:val="clear" w:color="auto" w:fill="auto"/>
          </w:tcPr>
          <w:p w14:paraId="4AA75F7B"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CERERE DE PARTICIPARE</w:t>
            </w:r>
          </w:p>
        </w:tc>
        <w:tc>
          <w:tcPr>
            <w:tcW w:w="3959" w:type="dxa"/>
            <w:shd w:val="clear" w:color="auto" w:fill="auto"/>
          </w:tcPr>
          <w:p w14:paraId="1206DAE3"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sz w:val="22"/>
                <w:szCs w:val="22"/>
                <w:lang w:val="en-US"/>
              </w:rPr>
              <w:t>Confirmat prin semnatura electronica, Anexa nr. 7</w:t>
            </w:r>
          </w:p>
        </w:tc>
        <w:tc>
          <w:tcPr>
            <w:tcW w:w="1588" w:type="dxa"/>
            <w:shd w:val="clear" w:color="auto" w:fill="auto"/>
          </w:tcPr>
          <w:p w14:paraId="2C07EAD7"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sz w:val="22"/>
                <w:szCs w:val="22"/>
                <w:lang w:val="ro-MD"/>
              </w:rPr>
              <w:t>Obligatoriu</w:t>
            </w:r>
          </w:p>
        </w:tc>
      </w:tr>
      <w:tr w:rsidR="008B515C" w:rsidRPr="00F76BC2" w14:paraId="41DAB2A2" w14:textId="77777777" w:rsidTr="002C0823">
        <w:tc>
          <w:tcPr>
            <w:tcW w:w="520" w:type="dxa"/>
            <w:shd w:val="clear" w:color="auto" w:fill="auto"/>
          </w:tcPr>
          <w:p w14:paraId="2ADE1EC9"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9</w:t>
            </w:r>
          </w:p>
        </w:tc>
        <w:tc>
          <w:tcPr>
            <w:tcW w:w="2995" w:type="dxa"/>
            <w:shd w:val="clear" w:color="auto" w:fill="auto"/>
          </w:tcPr>
          <w:p w14:paraId="264FD7BE"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DECLARAŢIE</w:t>
            </w:r>
            <w:r w:rsidRPr="00F76BC2">
              <w:rPr>
                <w:iCs/>
                <w:noProof w:val="0"/>
                <w:sz w:val="22"/>
                <w:szCs w:val="22"/>
                <w:lang w:val="ro-MD" w:eastAsia="ru-RU"/>
              </w:rPr>
              <w:br/>
              <w:t>privind valabilitatea ofertei</w:t>
            </w:r>
          </w:p>
        </w:tc>
        <w:tc>
          <w:tcPr>
            <w:tcW w:w="3959" w:type="dxa"/>
            <w:shd w:val="clear" w:color="auto" w:fill="auto"/>
          </w:tcPr>
          <w:p w14:paraId="60145BE1"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sz w:val="22"/>
                <w:szCs w:val="22"/>
                <w:lang w:val="en-US"/>
              </w:rPr>
              <w:t>Confirmat prin semnatura electronica, Anexa nr. 8</w:t>
            </w:r>
          </w:p>
        </w:tc>
        <w:tc>
          <w:tcPr>
            <w:tcW w:w="1588" w:type="dxa"/>
            <w:shd w:val="clear" w:color="auto" w:fill="auto"/>
          </w:tcPr>
          <w:p w14:paraId="0815A800" w14:textId="77777777" w:rsidR="008B515C" w:rsidRPr="00F76BC2" w:rsidRDefault="008B515C" w:rsidP="002C0823">
            <w:pPr>
              <w:rPr>
                <w:sz w:val="22"/>
                <w:szCs w:val="22"/>
              </w:rPr>
            </w:pPr>
            <w:r w:rsidRPr="00F76BC2">
              <w:rPr>
                <w:iCs/>
                <w:sz w:val="22"/>
                <w:szCs w:val="22"/>
                <w:lang w:val="ro-MD"/>
              </w:rPr>
              <w:t>Obligatoriu</w:t>
            </w:r>
          </w:p>
        </w:tc>
      </w:tr>
      <w:tr w:rsidR="008B515C" w:rsidRPr="00F76BC2" w14:paraId="6C9B8FC0" w14:textId="77777777" w:rsidTr="002C0823">
        <w:tc>
          <w:tcPr>
            <w:tcW w:w="520" w:type="dxa"/>
            <w:shd w:val="clear" w:color="auto" w:fill="auto"/>
          </w:tcPr>
          <w:p w14:paraId="7E03D840"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10</w:t>
            </w:r>
          </w:p>
        </w:tc>
        <w:tc>
          <w:tcPr>
            <w:tcW w:w="2995" w:type="dxa"/>
            <w:shd w:val="clear" w:color="auto" w:fill="auto"/>
          </w:tcPr>
          <w:p w14:paraId="748C0290"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SCRISOARE  DE  GARANŢIE  BANCARĂ</w:t>
            </w:r>
          </w:p>
        </w:tc>
        <w:tc>
          <w:tcPr>
            <w:tcW w:w="3959" w:type="dxa"/>
            <w:shd w:val="clear" w:color="auto" w:fill="auto"/>
          </w:tcPr>
          <w:p w14:paraId="3A4B3D22"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sz w:val="22"/>
                <w:szCs w:val="22"/>
                <w:lang w:val="en-US"/>
              </w:rPr>
              <w:t>Confirmat prin semnatura electronica, Anexa nr. 9</w:t>
            </w:r>
          </w:p>
        </w:tc>
        <w:tc>
          <w:tcPr>
            <w:tcW w:w="1588" w:type="dxa"/>
            <w:shd w:val="clear" w:color="auto" w:fill="auto"/>
          </w:tcPr>
          <w:p w14:paraId="73750DB3" w14:textId="77777777" w:rsidR="008B515C" w:rsidRPr="00F76BC2" w:rsidRDefault="008B515C" w:rsidP="002C0823">
            <w:pPr>
              <w:rPr>
                <w:sz w:val="22"/>
                <w:szCs w:val="22"/>
              </w:rPr>
            </w:pPr>
            <w:r w:rsidRPr="00F76BC2">
              <w:rPr>
                <w:iCs/>
                <w:sz w:val="22"/>
                <w:szCs w:val="22"/>
                <w:lang w:val="ro-MD"/>
              </w:rPr>
              <w:t>Obligatoriu</w:t>
            </w:r>
          </w:p>
        </w:tc>
      </w:tr>
      <w:tr w:rsidR="008B515C" w:rsidRPr="00F76BC2" w14:paraId="4ACC22E9" w14:textId="77777777" w:rsidTr="002C0823">
        <w:tc>
          <w:tcPr>
            <w:tcW w:w="520" w:type="dxa"/>
            <w:shd w:val="clear" w:color="auto" w:fill="auto"/>
          </w:tcPr>
          <w:p w14:paraId="26E69F2E"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11</w:t>
            </w:r>
          </w:p>
        </w:tc>
        <w:tc>
          <w:tcPr>
            <w:tcW w:w="2995" w:type="dxa"/>
            <w:shd w:val="clear" w:color="auto" w:fill="auto"/>
          </w:tcPr>
          <w:p w14:paraId="787566DF"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GRAFIC DE  EXECUTARE A LUCRĂRILOR (detailat)</w:t>
            </w:r>
          </w:p>
        </w:tc>
        <w:tc>
          <w:tcPr>
            <w:tcW w:w="3959" w:type="dxa"/>
            <w:shd w:val="clear" w:color="auto" w:fill="auto"/>
          </w:tcPr>
          <w:p w14:paraId="4AF87DEF"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sz w:val="22"/>
                <w:szCs w:val="22"/>
                <w:lang w:val="en-US"/>
              </w:rPr>
              <w:t>Confirmat prin semnatura electronica, Anexa nr. 10</w:t>
            </w:r>
          </w:p>
        </w:tc>
        <w:tc>
          <w:tcPr>
            <w:tcW w:w="1588" w:type="dxa"/>
            <w:shd w:val="clear" w:color="auto" w:fill="auto"/>
          </w:tcPr>
          <w:p w14:paraId="3A041CA8" w14:textId="77777777" w:rsidR="008B515C" w:rsidRPr="00F76BC2" w:rsidRDefault="008B515C" w:rsidP="002C0823">
            <w:pPr>
              <w:rPr>
                <w:sz w:val="22"/>
                <w:szCs w:val="22"/>
              </w:rPr>
            </w:pPr>
            <w:r w:rsidRPr="00F76BC2">
              <w:rPr>
                <w:iCs/>
                <w:sz w:val="22"/>
                <w:szCs w:val="22"/>
                <w:lang w:val="ro-MD"/>
              </w:rPr>
              <w:t>Obligatoriu</w:t>
            </w:r>
          </w:p>
        </w:tc>
      </w:tr>
      <w:tr w:rsidR="008B515C" w:rsidRPr="00F76BC2" w14:paraId="1CB60EDE" w14:textId="77777777" w:rsidTr="002C0823">
        <w:tc>
          <w:tcPr>
            <w:tcW w:w="520" w:type="dxa"/>
            <w:shd w:val="clear" w:color="auto" w:fill="auto"/>
          </w:tcPr>
          <w:p w14:paraId="1464223C"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12</w:t>
            </w:r>
          </w:p>
        </w:tc>
        <w:tc>
          <w:tcPr>
            <w:tcW w:w="2995" w:type="dxa"/>
            <w:shd w:val="clear" w:color="auto" w:fill="auto"/>
          </w:tcPr>
          <w:p w14:paraId="60820640"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DECLARAȚIE</w:t>
            </w:r>
            <w:r w:rsidRPr="00F76BC2">
              <w:rPr>
                <w:iCs/>
                <w:noProof w:val="0"/>
                <w:sz w:val="22"/>
                <w:szCs w:val="22"/>
                <w:lang w:val="ro-MD" w:eastAsia="ru-RU"/>
              </w:rPr>
              <w:br/>
              <w:t>privind experienţa similară</w:t>
            </w:r>
          </w:p>
        </w:tc>
        <w:tc>
          <w:tcPr>
            <w:tcW w:w="3959" w:type="dxa"/>
            <w:shd w:val="clear" w:color="auto" w:fill="auto"/>
          </w:tcPr>
          <w:p w14:paraId="7736B6C3" w14:textId="77777777" w:rsidR="008B515C" w:rsidRPr="00F76BC2" w:rsidRDefault="008B515C" w:rsidP="002C0823">
            <w:pPr>
              <w:shd w:val="clear" w:color="auto" w:fill="FFFFFF" w:themeFill="background1"/>
              <w:tabs>
                <w:tab w:val="left" w:pos="612"/>
              </w:tabs>
              <w:spacing w:before="120" w:after="120"/>
              <w:rPr>
                <w:iCs/>
                <w:sz w:val="22"/>
                <w:szCs w:val="22"/>
                <w:lang w:val="en-US"/>
              </w:rPr>
            </w:pPr>
            <w:r w:rsidRPr="00F76BC2">
              <w:rPr>
                <w:iCs/>
                <w:sz w:val="22"/>
                <w:szCs w:val="22"/>
                <w:lang w:val="en-US"/>
              </w:rPr>
              <w:t xml:space="preserve">Confirmat prin semnatura electronica, Ofertantul va dispune de un nivel minim de experiență pentru a se califica cerințelor de îndeplinire a contractului: </w:t>
            </w:r>
          </w:p>
          <w:p w14:paraId="090E5E2A"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sz w:val="22"/>
                <w:szCs w:val="22"/>
                <w:lang w:val="en-US"/>
              </w:rPr>
              <w:t>- executarea în ultimii 5 ani cel puţin a unui contract cu o valoare nu mai mică de 75% din valoarea viitorului contract, confirmat prin prezentarea contractului de antrepriză sau subantrepriză, precum şi prin procesul-verbal de recepţie la terminarea lucrărilor; Anexa nr. 12</w:t>
            </w:r>
          </w:p>
        </w:tc>
        <w:tc>
          <w:tcPr>
            <w:tcW w:w="1588" w:type="dxa"/>
            <w:shd w:val="clear" w:color="auto" w:fill="auto"/>
          </w:tcPr>
          <w:p w14:paraId="073F2689" w14:textId="77777777" w:rsidR="008B515C" w:rsidRPr="00F76BC2" w:rsidRDefault="008B515C" w:rsidP="002C0823">
            <w:pPr>
              <w:rPr>
                <w:sz w:val="22"/>
                <w:szCs w:val="22"/>
              </w:rPr>
            </w:pPr>
            <w:r w:rsidRPr="00F76BC2">
              <w:rPr>
                <w:iCs/>
                <w:sz w:val="22"/>
                <w:szCs w:val="22"/>
                <w:lang w:val="ro-MD"/>
              </w:rPr>
              <w:t>Obligatoriu</w:t>
            </w:r>
          </w:p>
        </w:tc>
      </w:tr>
      <w:tr w:rsidR="008B515C" w:rsidRPr="00F76BC2" w14:paraId="1E746250" w14:textId="77777777" w:rsidTr="002C0823">
        <w:tc>
          <w:tcPr>
            <w:tcW w:w="520" w:type="dxa"/>
            <w:shd w:val="clear" w:color="auto" w:fill="auto"/>
          </w:tcPr>
          <w:p w14:paraId="0F651DDD"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13</w:t>
            </w:r>
          </w:p>
        </w:tc>
        <w:tc>
          <w:tcPr>
            <w:tcW w:w="2995" w:type="dxa"/>
            <w:shd w:val="clear" w:color="auto" w:fill="auto"/>
          </w:tcPr>
          <w:p w14:paraId="35375824"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 xml:space="preserve">DECLARAȚIE </w:t>
            </w:r>
            <w:r w:rsidRPr="00F76BC2">
              <w:rPr>
                <w:iCs/>
                <w:noProof w:val="0"/>
                <w:sz w:val="22"/>
                <w:szCs w:val="22"/>
                <w:lang w:val="ro-MD" w:eastAsia="ru-RU"/>
              </w:rPr>
              <w:br/>
              <w:t>privind lista principalelor lucrări executate în ultimul an de activitate</w:t>
            </w:r>
          </w:p>
        </w:tc>
        <w:tc>
          <w:tcPr>
            <w:tcW w:w="3959" w:type="dxa"/>
            <w:shd w:val="clear" w:color="auto" w:fill="auto"/>
          </w:tcPr>
          <w:p w14:paraId="273D210A"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sz w:val="22"/>
                <w:szCs w:val="22"/>
                <w:lang w:val="en-US"/>
              </w:rPr>
              <w:t xml:space="preserve">Confirmat prin semnatura electronica, </w:t>
            </w:r>
            <w:r w:rsidRPr="00F76BC2">
              <w:rPr>
                <w:sz w:val="22"/>
                <w:szCs w:val="22"/>
                <w:lang w:val="en-US"/>
              </w:rPr>
              <w:t xml:space="preserve">valoarea cumulată a tuturor contractelor executate în ultimul an de activitate să fie egală sau mai mare decît valoarea viitorului contract. </w:t>
            </w:r>
            <w:r w:rsidRPr="00F76BC2">
              <w:rPr>
                <w:noProof w:val="0"/>
                <w:sz w:val="22"/>
                <w:szCs w:val="22"/>
                <w:lang w:val="ro-MD"/>
              </w:rPr>
              <w:t>Anexa nr. 13</w:t>
            </w:r>
          </w:p>
        </w:tc>
        <w:tc>
          <w:tcPr>
            <w:tcW w:w="1588" w:type="dxa"/>
            <w:shd w:val="clear" w:color="auto" w:fill="auto"/>
          </w:tcPr>
          <w:p w14:paraId="6F294CCE" w14:textId="77777777" w:rsidR="008B515C" w:rsidRPr="00F76BC2" w:rsidRDefault="008B515C" w:rsidP="002C0823">
            <w:pPr>
              <w:rPr>
                <w:sz w:val="22"/>
                <w:szCs w:val="22"/>
              </w:rPr>
            </w:pPr>
            <w:r w:rsidRPr="00F76BC2">
              <w:rPr>
                <w:iCs/>
                <w:sz w:val="22"/>
                <w:szCs w:val="22"/>
                <w:lang w:val="ro-MD"/>
              </w:rPr>
              <w:t>Obligatoriu</w:t>
            </w:r>
          </w:p>
        </w:tc>
      </w:tr>
      <w:tr w:rsidR="008B515C" w:rsidRPr="00F76BC2" w14:paraId="7727CDA7" w14:textId="77777777" w:rsidTr="002C0823">
        <w:tc>
          <w:tcPr>
            <w:tcW w:w="520" w:type="dxa"/>
            <w:shd w:val="clear" w:color="auto" w:fill="auto"/>
          </w:tcPr>
          <w:p w14:paraId="71EC6B0E"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14</w:t>
            </w:r>
          </w:p>
        </w:tc>
        <w:tc>
          <w:tcPr>
            <w:tcW w:w="2995" w:type="dxa"/>
            <w:shd w:val="clear" w:color="auto" w:fill="auto"/>
          </w:tcPr>
          <w:p w14:paraId="15D3E9AE"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DECLARAŢIE</w:t>
            </w:r>
            <w:r w:rsidRPr="00F76BC2">
              <w:rPr>
                <w:iCs/>
                <w:noProof w:val="0"/>
                <w:sz w:val="22"/>
                <w:szCs w:val="22"/>
                <w:lang w:val="ro-MD" w:eastAsia="ru-RU"/>
              </w:rPr>
              <w:br/>
              <w:t xml:space="preserve">privind dotările specifice, </w:t>
            </w:r>
            <w:r w:rsidRPr="00F76BC2">
              <w:rPr>
                <w:iCs/>
                <w:noProof w:val="0"/>
                <w:sz w:val="22"/>
                <w:szCs w:val="22"/>
                <w:lang w:val="ro-MD" w:eastAsia="ru-RU"/>
              </w:rPr>
              <w:lastRenderedPageBreak/>
              <w:t>utilajul şi echipamentul necesar pentru îndeplinirea corespunzătoare a contractului</w:t>
            </w:r>
          </w:p>
        </w:tc>
        <w:tc>
          <w:tcPr>
            <w:tcW w:w="3959" w:type="dxa"/>
            <w:shd w:val="clear" w:color="auto" w:fill="auto"/>
          </w:tcPr>
          <w:p w14:paraId="7DB879C5" w14:textId="77777777" w:rsidR="008B515C" w:rsidRPr="00F76BC2" w:rsidRDefault="008B515C" w:rsidP="002C0823">
            <w:pPr>
              <w:rPr>
                <w:noProof w:val="0"/>
                <w:sz w:val="22"/>
                <w:szCs w:val="22"/>
                <w:lang w:val="ro-MD"/>
              </w:rPr>
            </w:pPr>
            <w:r w:rsidRPr="00F76BC2">
              <w:rPr>
                <w:iCs/>
                <w:sz w:val="22"/>
                <w:szCs w:val="22"/>
                <w:lang w:val="en-US"/>
              </w:rPr>
              <w:lastRenderedPageBreak/>
              <w:t xml:space="preserve">Confirmat prin semnatura electronica, </w:t>
            </w:r>
            <w:r w:rsidRPr="00F76BC2">
              <w:rPr>
                <w:noProof w:val="0"/>
                <w:sz w:val="22"/>
                <w:szCs w:val="22"/>
                <w:lang w:val="ro-MD"/>
              </w:rPr>
              <w:t>Anexa nr. 14</w:t>
            </w:r>
          </w:p>
        </w:tc>
        <w:tc>
          <w:tcPr>
            <w:tcW w:w="1588" w:type="dxa"/>
            <w:shd w:val="clear" w:color="auto" w:fill="auto"/>
          </w:tcPr>
          <w:p w14:paraId="2924784C" w14:textId="77777777" w:rsidR="008B515C" w:rsidRPr="00F76BC2" w:rsidRDefault="008B515C" w:rsidP="002C0823">
            <w:pPr>
              <w:rPr>
                <w:sz w:val="22"/>
                <w:szCs w:val="22"/>
              </w:rPr>
            </w:pPr>
            <w:r w:rsidRPr="00F76BC2">
              <w:rPr>
                <w:iCs/>
                <w:sz w:val="22"/>
                <w:szCs w:val="22"/>
                <w:lang w:val="ro-MD"/>
              </w:rPr>
              <w:t>Obligatoriu</w:t>
            </w:r>
          </w:p>
        </w:tc>
      </w:tr>
      <w:tr w:rsidR="008B515C" w:rsidRPr="00F76BC2" w14:paraId="289A130F" w14:textId="77777777" w:rsidTr="002C0823">
        <w:tc>
          <w:tcPr>
            <w:tcW w:w="520" w:type="dxa"/>
            <w:shd w:val="clear" w:color="auto" w:fill="auto"/>
          </w:tcPr>
          <w:p w14:paraId="4D097BE6"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lastRenderedPageBreak/>
              <w:t>15</w:t>
            </w:r>
          </w:p>
        </w:tc>
        <w:tc>
          <w:tcPr>
            <w:tcW w:w="2995" w:type="dxa"/>
            <w:shd w:val="clear" w:color="auto" w:fill="auto"/>
          </w:tcPr>
          <w:p w14:paraId="7FE306AF" w14:textId="77777777" w:rsidR="008B515C" w:rsidRPr="00F76BC2" w:rsidRDefault="008B515C" w:rsidP="002C0823">
            <w:pPr>
              <w:rPr>
                <w:rFonts w:eastAsia="PMingLiU"/>
                <w:sz w:val="22"/>
                <w:szCs w:val="22"/>
                <w:lang w:val="ro-MD"/>
              </w:rPr>
            </w:pPr>
            <w:r w:rsidRPr="00F76BC2">
              <w:rPr>
                <w:rFonts w:eastAsia="PMingLiU"/>
                <w:sz w:val="22"/>
                <w:szCs w:val="22"/>
                <w:lang w:val="ro-MD"/>
              </w:rPr>
              <w:t>DECLARAŢIE</w:t>
            </w:r>
          </w:p>
          <w:p w14:paraId="43846980" w14:textId="77777777" w:rsidR="008B515C" w:rsidRPr="00F76BC2" w:rsidRDefault="008B515C" w:rsidP="002C0823">
            <w:pPr>
              <w:rPr>
                <w:rFonts w:eastAsia="PMingLiU"/>
                <w:sz w:val="22"/>
                <w:szCs w:val="22"/>
                <w:lang w:val="ro-MD"/>
              </w:rPr>
            </w:pPr>
            <w:r w:rsidRPr="00F76BC2">
              <w:rPr>
                <w:rFonts w:eastAsia="PMingLiU"/>
                <w:sz w:val="22"/>
                <w:szCs w:val="22"/>
                <w:lang w:val="ro-MD"/>
              </w:rPr>
              <w:t>privind personalul de specialitate propus pentru implementarea contractului</w:t>
            </w:r>
          </w:p>
          <w:p w14:paraId="49D02C24"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p>
        </w:tc>
        <w:tc>
          <w:tcPr>
            <w:tcW w:w="3959" w:type="dxa"/>
            <w:shd w:val="clear" w:color="auto" w:fill="auto"/>
          </w:tcPr>
          <w:p w14:paraId="523A3659"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sz w:val="22"/>
                <w:szCs w:val="22"/>
                <w:lang w:val="en-US"/>
              </w:rPr>
              <w:t>Confirmat prin semnatura electronica, Anexa nr. 15</w:t>
            </w:r>
          </w:p>
        </w:tc>
        <w:tc>
          <w:tcPr>
            <w:tcW w:w="1588" w:type="dxa"/>
            <w:shd w:val="clear" w:color="auto" w:fill="auto"/>
          </w:tcPr>
          <w:p w14:paraId="1E43C2EF" w14:textId="77777777" w:rsidR="008B515C" w:rsidRPr="00F76BC2" w:rsidRDefault="008B515C" w:rsidP="002C0823">
            <w:pPr>
              <w:rPr>
                <w:sz w:val="22"/>
                <w:szCs w:val="22"/>
              </w:rPr>
            </w:pPr>
            <w:r w:rsidRPr="00F76BC2">
              <w:rPr>
                <w:iCs/>
                <w:sz w:val="22"/>
                <w:szCs w:val="22"/>
                <w:lang w:val="ro-MD"/>
              </w:rPr>
              <w:t>Obligatoriu</w:t>
            </w:r>
          </w:p>
        </w:tc>
      </w:tr>
      <w:tr w:rsidR="008B515C" w:rsidRPr="00F76BC2" w14:paraId="6ACE389F" w14:textId="77777777" w:rsidTr="002C0823">
        <w:tc>
          <w:tcPr>
            <w:tcW w:w="520" w:type="dxa"/>
            <w:shd w:val="clear" w:color="auto" w:fill="auto"/>
          </w:tcPr>
          <w:p w14:paraId="39D9DDD2"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16</w:t>
            </w:r>
          </w:p>
        </w:tc>
        <w:tc>
          <w:tcPr>
            <w:tcW w:w="2995" w:type="dxa"/>
            <w:shd w:val="clear" w:color="auto" w:fill="auto"/>
          </w:tcPr>
          <w:p w14:paraId="761FA40B"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LISTA  SUBCONTRACTANȚILOR</w:t>
            </w:r>
          </w:p>
          <w:p w14:paraId="36E52345"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ŞI PARTEA/PĂRŢILE DIN CONTRACT CARE SUNT</w:t>
            </w:r>
          </w:p>
          <w:p w14:paraId="0F86EFDA"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ÎNDEPLINITE DE ACEŞTIA</w:t>
            </w:r>
          </w:p>
        </w:tc>
        <w:tc>
          <w:tcPr>
            <w:tcW w:w="3959" w:type="dxa"/>
            <w:shd w:val="clear" w:color="auto" w:fill="auto"/>
          </w:tcPr>
          <w:p w14:paraId="46AC333F"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sz w:val="22"/>
                <w:szCs w:val="22"/>
                <w:lang w:val="en-US"/>
              </w:rPr>
              <w:t>Informaţii privind partea din contract pe care operatorul economic are, eventual, intenţia să o subcontracteze. În cazul în care subcontractanții vor avea o pondere de peste 10% în îndeplinirea contractului, ei vor prezenta și formularul, Anexa nr. 16</w:t>
            </w:r>
          </w:p>
        </w:tc>
        <w:tc>
          <w:tcPr>
            <w:tcW w:w="1588" w:type="dxa"/>
            <w:shd w:val="clear" w:color="auto" w:fill="auto"/>
          </w:tcPr>
          <w:p w14:paraId="5736C270" w14:textId="77777777" w:rsidR="008B515C" w:rsidRPr="00F76BC2" w:rsidRDefault="008B515C" w:rsidP="002C0823">
            <w:pPr>
              <w:rPr>
                <w:sz w:val="22"/>
                <w:szCs w:val="22"/>
              </w:rPr>
            </w:pPr>
            <w:r w:rsidRPr="00F76BC2">
              <w:rPr>
                <w:iCs/>
                <w:sz w:val="22"/>
                <w:szCs w:val="22"/>
                <w:lang w:val="ro-MD"/>
              </w:rPr>
              <w:t>Obligatoriu</w:t>
            </w:r>
          </w:p>
        </w:tc>
      </w:tr>
      <w:tr w:rsidR="008B515C" w:rsidRPr="00F76BC2" w14:paraId="56F9D41A" w14:textId="77777777" w:rsidTr="002C0823">
        <w:tc>
          <w:tcPr>
            <w:tcW w:w="520" w:type="dxa"/>
            <w:shd w:val="clear" w:color="auto" w:fill="auto"/>
          </w:tcPr>
          <w:p w14:paraId="045F2839"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17</w:t>
            </w:r>
          </w:p>
        </w:tc>
        <w:tc>
          <w:tcPr>
            <w:tcW w:w="2995" w:type="dxa"/>
            <w:shd w:val="clear" w:color="auto" w:fill="auto"/>
          </w:tcPr>
          <w:p w14:paraId="5196BAF1"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INFORMAŢII PRIVIND ASOCIEREA</w:t>
            </w:r>
          </w:p>
        </w:tc>
        <w:tc>
          <w:tcPr>
            <w:tcW w:w="3959" w:type="dxa"/>
            <w:shd w:val="clear" w:color="auto" w:fill="auto"/>
          </w:tcPr>
          <w:p w14:paraId="1E8E9E26"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sz w:val="22"/>
                <w:szCs w:val="22"/>
                <w:lang w:val="en-US"/>
              </w:rPr>
              <w:t>Confirmat prin semnatura electronica, Anexa nr. 17</w:t>
            </w:r>
          </w:p>
        </w:tc>
        <w:tc>
          <w:tcPr>
            <w:tcW w:w="1588" w:type="dxa"/>
            <w:shd w:val="clear" w:color="auto" w:fill="auto"/>
          </w:tcPr>
          <w:p w14:paraId="6055CF2D" w14:textId="77777777" w:rsidR="008B515C" w:rsidRPr="00F76BC2" w:rsidRDefault="008B515C" w:rsidP="002C0823">
            <w:pPr>
              <w:rPr>
                <w:iCs/>
                <w:sz w:val="22"/>
                <w:szCs w:val="22"/>
                <w:lang w:val="ro-MD"/>
              </w:rPr>
            </w:pPr>
            <w:r w:rsidRPr="00F76BC2">
              <w:rPr>
                <w:iCs/>
                <w:sz w:val="22"/>
                <w:szCs w:val="22"/>
                <w:lang w:val="ro-MD"/>
              </w:rPr>
              <w:t>Obligatoriu</w:t>
            </w:r>
          </w:p>
        </w:tc>
      </w:tr>
      <w:tr w:rsidR="008B515C" w:rsidRPr="00F76BC2" w14:paraId="45FD6A75" w14:textId="77777777" w:rsidTr="002C0823">
        <w:tc>
          <w:tcPr>
            <w:tcW w:w="520" w:type="dxa"/>
            <w:shd w:val="clear" w:color="auto" w:fill="auto"/>
          </w:tcPr>
          <w:p w14:paraId="494AD2B8"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18</w:t>
            </w:r>
          </w:p>
        </w:tc>
        <w:tc>
          <w:tcPr>
            <w:tcW w:w="2995" w:type="dxa"/>
            <w:shd w:val="clear" w:color="auto" w:fill="auto"/>
          </w:tcPr>
          <w:p w14:paraId="5682BE8D"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ANGAJAMENT TERŢ SUSŢINĂTOR FINANCIAR</w:t>
            </w:r>
          </w:p>
        </w:tc>
        <w:tc>
          <w:tcPr>
            <w:tcW w:w="3959" w:type="dxa"/>
            <w:shd w:val="clear" w:color="auto" w:fill="auto"/>
          </w:tcPr>
          <w:p w14:paraId="70D4FBAA"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sz w:val="22"/>
                <w:szCs w:val="22"/>
                <w:lang w:val="en-US"/>
              </w:rPr>
              <w:t>Confirmat prin semnatura electronica, Anexa nr. 18</w:t>
            </w:r>
          </w:p>
        </w:tc>
        <w:tc>
          <w:tcPr>
            <w:tcW w:w="1588" w:type="dxa"/>
            <w:shd w:val="clear" w:color="auto" w:fill="auto"/>
          </w:tcPr>
          <w:p w14:paraId="35C79DCC" w14:textId="77777777" w:rsidR="008B515C" w:rsidRPr="00F76BC2" w:rsidRDefault="008B515C" w:rsidP="002C0823">
            <w:pPr>
              <w:rPr>
                <w:iCs/>
                <w:sz w:val="22"/>
                <w:szCs w:val="22"/>
                <w:lang w:val="ro-MD"/>
              </w:rPr>
            </w:pPr>
            <w:r w:rsidRPr="00F76BC2">
              <w:rPr>
                <w:iCs/>
                <w:sz w:val="22"/>
                <w:szCs w:val="22"/>
                <w:lang w:val="ro-MD"/>
              </w:rPr>
              <w:t>Obligatoriu în cazul prezenței acestora</w:t>
            </w:r>
          </w:p>
        </w:tc>
      </w:tr>
      <w:tr w:rsidR="008B515C" w:rsidRPr="00F76BC2" w14:paraId="63211711" w14:textId="77777777" w:rsidTr="002C0823">
        <w:tc>
          <w:tcPr>
            <w:tcW w:w="520" w:type="dxa"/>
            <w:shd w:val="clear" w:color="auto" w:fill="auto"/>
          </w:tcPr>
          <w:p w14:paraId="25E9F20F"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19</w:t>
            </w:r>
          </w:p>
        </w:tc>
        <w:tc>
          <w:tcPr>
            <w:tcW w:w="2995" w:type="dxa"/>
            <w:shd w:val="clear" w:color="auto" w:fill="auto"/>
          </w:tcPr>
          <w:p w14:paraId="1AF7DDFA" w14:textId="77777777" w:rsidR="008B515C" w:rsidRPr="00F76BC2" w:rsidRDefault="008B515C" w:rsidP="002C0823">
            <w:pPr>
              <w:rPr>
                <w:iCs/>
                <w:noProof w:val="0"/>
                <w:sz w:val="22"/>
                <w:szCs w:val="22"/>
                <w:lang w:val="ro-MD" w:eastAsia="ru-RU"/>
              </w:rPr>
            </w:pPr>
            <w:r w:rsidRPr="00F76BC2">
              <w:rPr>
                <w:iCs/>
                <w:noProof w:val="0"/>
                <w:sz w:val="22"/>
                <w:szCs w:val="22"/>
                <w:lang w:val="ro-MD" w:eastAsia="ru-RU"/>
              </w:rPr>
              <w:t>ANGAJAMENT PRIVIND SUSŢINEREA TEHNICĂ ȘI PROFESIONALĂ A OFERTANTULUI/GRUPULUI DE OPERATORI ECONOMICI</w:t>
            </w:r>
          </w:p>
        </w:tc>
        <w:tc>
          <w:tcPr>
            <w:tcW w:w="3959" w:type="dxa"/>
            <w:shd w:val="clear" w:color="auto" w:fill="auto"/>
          </w:tcPr>
          <w:p w14:paraId="320B7FF6"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sz w:val="22"/>
                <w:szCs w:val="22"/>
                <w:lang w:val="en-US"/>
              </w:rPr>
              <w:t>Confirmat prin semnatura electronica, Anexa nr. 19</w:t>
            </w:r>
          </w:p>
        </w:tc>
        <w:tc>
          <w:tcPr>
            <w:tcW w:w="1588" w:type="dxa"/>
            <w:shd w:val="clear" w:color="auto" w:fill="auto"/>
          </w:tcPr>
          <w:p w14:paraId="7E38C66C" w14:textId="77777777" w:rsidR="008B515C" w:rsidRPr="00F76BC2" w:rsidRDefault="008B515C" w:rsidP="002C0823">
            <w:pPr>
              <w:rPr>
                <w:iCs/>
                <w:sz w:val="22"/>
                <w:szCs w:val="22"/>
                <w:lang w:val="ro-MD"/>
              </w:rPr>
            </w:pPr>
            <w:r w:rsidRPr="00F76BC2">
              <w:rPr>
                <w:iCs/>
                <w:sz w:val="22"/>
                <w:szCs w:val="22"/>
                <w:lang w:val="ro-MD"/>
              </w:rPr>
              <w:t>Obligatoriu în cazul prezenței acestora</w:t>
            </w:r>
          </w:p>
        </w:tc>
      </w:tr>
      <w:tr w:rsidR="008B515C" w:rsidRPr="00F76BC2" w14:paraId="6A0FED61" w14:textId="77777777" w:rsidTr="002C0823">
        <w:tc>
          <w:tcPr>
            <w:tcW w:w="520" w:type="dxa"/>
            <w:shd w:val="clear" w:color="auto" w:fill="auto"/>
          </w:tcPr>
          <w:p w14:paraId="077ECE81"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20</w:t>
            </w:r>
          </w:p>
        </w:tc>
        <w:tc>
          <w:tcPr>
            <w:tcW w:w="2995" w:type="dxa"/>
            <w:shd w:val="clear" w:color="auto" w:fill="auto"/>
          </w:tcPr>
          <w:p w14:paraId="26C4F0D9"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DECLARAŢIE TERŢ SUSŢINĂTOR TEHNIC</w:t>
            </w:r>
          </w:p>
        </w:tc>
        <w:tc>
          <w:tcPr>
            <w:tcW w:w="3959" w:type="dxa"/>
            <w:shd w:val="clear" w:color="auto" w:fill="auto"/>
          </w:tcPr>
          <w:p w14:paraId="6C588155"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sz w:val="22"/>
                <w:szCs w:val="22"/>
                <w:lang w:val="en-US"/>
              </w:rPr>
              <w:t>Confirmat prin semnatura electronica, Anexa nr. 20</w:t>
            </w:r>
          </w:p>
        </w:tc>
        <w:tc>
          <w:tcPr>
            <w:tcW w:w="1588" w:type="dxa"/>
            <w:shd w:val="clear" w:color="auto" w:fill="auto"/>
          </w:tcPr>
          <w:p w14:paraId="1A66852E" w14:textId="77777777" w:rsidR="008B515C" w:rsidRPr="00F76BC2" w:rsidRDefault="008B515C" w:rsidP="002C0823">
            <w:pPr>
              <w:rPr>
                <w:sz w:val="22"/>
                <w:szCs w:val="22"/>
              </w:rPr>
            </w:pPr>
            <w:r w:rsidRPr="00F76BC2">
              <w:rPr>
                <w:iCs/>
                <w:sz w:val="22"/>
                <w:szCs w:val="22"/>
                <w:lang w:val="ro-MD"/>
              </w:rPr>
              <w:t>Obligatoriu în cazul prezenței acestora</w:t>
            </w:r>
          </w:p>
        </w:tc>
      </w:tr>
      <w:tr w:rsidR="008B515C" w:rsidRPr="00F76BC2" w14:paraId="445FE1AB" w14:textId="77777777" w:rsidTr="002C0823">
        <w:tc>
          <w:tcPr>
            <w:tcW w:w="520" w:type="dxa"/>
            <w:shd w:val="clear" w:color="auto" w:fill="auto"/>
          </w:tcPr>
          <w:p w14:paraId="0012A0DF"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21</w:t>
            </w:r>
          </w:p>
        </w:tc>
        <w:tc>
          <w:tcPr>
            <w:tcW w:w="2995" w:type="dxa"/>
            <w:shd w:val="clear" w:color="auto" w:fill="auto"/>
          </w:tcPr>
          <w:p w14:paraId="65B23D70"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DECLARAŢIE TERŢ SUSŢINĂTOR PROFESIONAL</w:t>
            </w:r>
          </w:p>
        </w:tc>
        <w:tc>
          <w:tcPr>
            <w:tcW w:w="3959" w:type="dxa"/>
            <w:shd w:val="clear" w:color="auto" w:fill="auto"/>
          </w:tcPr>
          <w:p w14:paraId="01EBD4E6"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sz w:val="22"/>
                <w:szCs w:val="22"/>
                <w:lang w:val="en-US"/>
              </w:rPr>
              <w:t>Confirmat prin semnatura electronica, Anexa nr. 21</w:t>
            </w:r>
          </w:p>
        </w:tc>
        <w:tc>
          <w:tcPr>
            <w:tcW w:w="1588" w:type="dxa"/>
            <w:shd w:val="clear" w:color="auto" w:fill="auto"/>
          </w:tcPr>
          <w:p w14:paraId="4F53292F" w14:textId="77777777" w:rsidR="008B515C" w:rsidRPr="00F76BC2" w:rsidRDefault="008B515C" w:rsidP="002C0823">
            <w:pPr>
              <w:rPr>
                <w:sz w:val="22"/>
                <w:szCs w:val="22"/>
              </w:rPr>
            </w:pPr>
            <w:r w:rsidRPr="00F76BC2">
              <w:rPr>
                <w:iCs/>
                <w:sz w:val="22"/>
                <w:szCs w:val="22"/>
                <w:lang w:val="ro-MD"/>
              </w:rPr>
              <w:t>Obligatoriu în cazul prezenței acestora</w:t>
            </w:r>
          </w:p>
        </w:tc>
      </w:tr>
      <w:tr w:rsidR="008B515C" w:rsidRPr="00F76BC2" w14:paraId="42E0DA43" w14:textId="77777777" w:rsidTr="002C0823">
        <w:tc>
          <w:tcPr>
            <w:tcW w:w="520" w:type="dxa"/>
            <w:shd w:val="clear" w:color="auto" w:fill="auto"/>
          </w:tcPr>
          <w:p w14:paraId="2D6135B0"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22</w:t>
            </w:r>
          </w:p>
        </w:tc>
        <w:tc>
          <w:tcPr>
            <w:tcW w:w="2995" w:type="dxa"/>
            <w:shd w:val="clear" w:color="auto" w:fill="auto"/>
          </w:tcPr>
          <w:p w14:paraId="05556F3E"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AVIZ pentru participare la licitațiile publice de lucrări din domeniul construcțiilor și instalațiilor</w:t>
            </w:r>
          </w:p>
        </w:tc>
        <w:tc>
          <w:tcPr>
            <w:tcW w:w="3959" w:type="dxa"/>
            <w:shd w:val="clear" w:color="auto" w:fill="auto"/>
          </w:tcPr>
          <w:p w14:paraId="399949E2" w14:textId="77777777" w:rsidR="008B515C" w:rsidRPr="00F76BC2" w:rsidRDefault="008B515C" w:rsidP="002C0823">
            <w:pPr>
              <w:shd w:val="clear" w:color="auto" w:fill="FFFFFF" w:themeFill="background1"/>
              <w:tabs>
                <w:tab w:val="left" w:pos="612"/>
              </w:tabs>
              <w:spacing w:before="120" w:after="120"/>
              <w:rPr>
                <w:iCs/>
                <w:sz w:val="22"/>
                <w:szCs w:val="22"/>
                <w:lang w:val="en-US"/>
              </w:rPr>
            </w:pPr>
            <w:r w:rsidRPr="00F76BC2">
              <w:rPr>
                <w:iCs/>
                <w:sz w:val="22"/>
                <w:szCs w:val="22"/>
                <w:lang w:val="en-US"/>
              </w:rPr>
              <w:t>Confirmat prin semnatura electronica, Anexa nr. 22</w:t>
            </w:r>
          </w:p>
        </w:tc>
        <w:tc>
          <w:tcPr>
            <w:tcW w:w="1588" w:type="dxa"/>
            <w:shd w:val="clear" w:color="auto" w:fill="auto"/>
          </w:tcPr>
          <w:p w14:paraId="48B42AF5" w14:textId="77777777" w:rsidR="008B515C" w:rsidRPr="00F76BC2" w:rsidRDefault="008B515C" w:rsidP="002C0823">
            <w:pPr>
              <w:rPr>
                <w:iCs/>
                <w:sz w:val="22"/>
                <w:szCs w:val="22"/>
                <w:lang w:val="en-US"/>
              </w:rPr>
            </w:pPr>
            <w:r w:rsidRPr="00F76BC2">
              <w:rPr>
                <w:iCs/>
                <w:sz w:val="22"/>
                <w:szCs w:val="22"/>
                <w:lang w:val="ro-MD"/>
              </w:rPr>
              <w:t>Obligatoriu</w:t>
            </w:r>
          </w:p>
        </w:tc>
      </w:tr>
      <w:tr w:rsidR="008B515C" w:rsidRPr="00F76BC2" w14:paraId="08B1B51A" w14:textId="77777777" w:rsidTr="002C0823">
        <w:tc>
          <w:tcPr>
            <w:tcW w:w="520" w:type="dxa"/>
            <w:shd w:val="clear" w:color="auto" w:fill="auto"/>
          </w:tcPr>
          <w:p w14:paraId="47220D56"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23</w:t>
            </w:r>
          </w:p>
        </w:tc>
        <w:tc>
          <w:tcPr>
            <w:tcW w:w="2995" w:type="dxa"/>
            <w:shd w:val="clear" w:color="auto" w:fill="auto"/>
          </w:tcPr>
          <w:p w14:paraId="006683A6"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 xml:space="preserve">Informașii generale despre ofertant </w:t>
            </w:r>
          </w:p>
        </w:tc>
        <w:tc>
          <w:tcPr>
            <w:tcW w:w="3959" w:type="dxa"/>
            <w:shd w:val="clear" w:color="auto" w:fill="auto"/>
          </w:tcPr>
          <w:p w14:paraId="77D51DE4" w14:textId="77777777" w:rsidR="008B515C" w:rsidRPr="00F76BC2" w:rsidRDefault="008B515C" w:rsidP="002C0823">
            <w:pPr>
              <w:shd w:val="clear" w:color="auto" w:fill="FFFFFF" w:themeFill="background1"/>
              <w:tabs>
                <w:tab w:val="left" w:pos="612"/>
              </w:tabs>
              <w:spacing w:before="120" w:after="120"/>
              <w:rPr>
                <w:iCs/>
                <w:sz w:val="22"/>
                <w:szCs w:val="22"/>
                <w:lang w:val="en-US"/>
              </w:rPr>
            </w:pPr>
            <w:r w:rsidRPr="00F76BC2">
              <w:rPr>
                <w:iCs/>
                <w:sz w:val="22"/>
                <w:szCs w:val="22"/>
                <w:lang w:val="en-US"/>
              </w:rPr>
              <w:t>Original semnat electronic de OE</w:t>
            </w:r>
          </w:p>
        </w:tc>
        <w:tc>
          <w:tcPr>
            <w:tcW w:w="1588" w:type="dxa"/>
            <w:shd w:val="clear" w:color="auto" w:fill="auto"/>
          </w:tcPr>
          <w:p w14:paraId="45E8A293" w14:textId="77777777" w:rsidR="008B515C" w:rsidRPr="00F76BC2" w:rsidRDefault="008B515C" w:rsidP="002C0823">
            <w:pPr>
              <w:rPr>
                <w:iCs/>
                <w:sz w:val="22"/>
                <w:szCs w:val="22"/>
                <w:lang w:val="ro-MD"/>
              </w:rPr>
            </w:pPr>
            <w:r w:rsidRPr="00F76BC2">
              <w:rPr>
                <w:iCs/>
                <w:sz w:val="22"/>
                <w:szCs w:val="22"/>
                <w:lang w:val="ro-MD"/>
              </w:rPr>
              <w:t>Obligatoriu</w:t>
            </w:r>
          </w:p>
        </w:tc>
      </w:tr>
      <w:tr w:rsidR="008B515C" w:rsidRPr="00F76BC2" w14:paraId="40D026D1" w14:textId="77777777" w:rsidTr="002C0823">
        <w:tc>
          <w:tcPr>
            <w:tcW w:w="520" w:type="dxa"/>
            <w:shd w:val="clear" w:color="auto" w:fill="auto"/>
          </w:tcPr>
          <w:p w14:paraId="247D55CD"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24</w:t>
            </w:r>
          </w:p>
        </w:tc>
        <w:tc>
          <w:tcPr>
            <w:tcW w:w="2995" w:type="dxa"/>
            <w:shd w:val="clear" w:color="auto" w:fill="auto"/>
          </w:tcPr>
          <w:p w14:paraId="77516B84"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Devize de cheltuieli ale ofertantuui</w:t>
            </w:r>
          </w:p>
        </w:tc>
        <w:tc>
          <w:tcPr>
            <w:tcW w:w="3959" w:type="dxa"/>
            <w:shd w:val="clear" w:color="auto" w:fill="auto"/>
          </w:tcPr>
          <w:p w14:paraId="0996A330" w14:textId="77777777" w:rsidR="008B515C" w:rsidRPr="00F76BC2" w:rsidRDefault="008B515C" w:rsidP="002C0823">
            <w:pPr>
              <w:shd w:val="clear" w:color="auto" w:fill="FFFFFF" w:themeFill="background1"/>
              <w:tabs>
                <w:tab w:val="left" w:pos="612"/>
              </w:tabs>
              <w:spacing w:before="120" w:after="120"/>
              <w:rPr>
                <w:iCs/>
                <w:sz w:val="22"/>
                <w:szCs w:val="22"/>
                <w:lang w:val="ro-MD"/>
              </w:rPr>
            </w:pPr>
            <w:r w:rsidRPr="00F76BC2">
              <w:rPr>
                <w:iCs/>
                <w:sz w:val="22"/>
                <w:szCs w:val="22"/>
                <w:lang w:val="ro-MD"/>
              </w:rPr>
              <w:t>Formularele 3,5,7 semnate electronic de OE</w:t>
            </w:r>
          </w:p>
        </w:tc>
        <w:tc>
          <w:tcPr>
            <w:tcW w:w="1588" w:type="dxa"/>
            <w:shd w:val="clear" w:color="auto" w:fill="auto"/>
          </w:tcPr>
          <w:p w14:paraId="72FF2234" w14:textId="77777777" w:rsidR="008B515C" w:rsidRPr="00F76BC2" w:rsidRDefault="008B515C" w:rsidP="002C0823">
            <w:pPr>
              <w:rPr>
                <w:iCs/>
                <w:sz w:val="22"/>
                <w:szCs w:val="22"/>
                <w:lang w:val="ro-MD"/>
              </w:rPr>
            </w:pPr>
            <w:r w:rsidRPr="00F76BC2">
              <w:rPr>
                <w:iCs/>
                <w:sz w:val="22"/>
                <w:szCs w:val="22"/>
                <w:lang w:val="ro-MD"/>
              </w:rPr>
              <w:t>Obligatoriu</w:t>
            </w:r>
          </w:p>
        </w:tc>
      </w:tr>
      <w:tr w:rsidR="008B515C" w:rsidRPr="00F76BC2" w14:paraId="16107DAF" w14:textId="77777777" w:rsidTr="002C0823">
        <w:tc>
          <w:tcPr>
            <w:tcW w:w="520" w:type="dxa"/>
            <w:shd w:val="clear" w:color="auto" w:fill="auto"/>
          </w:tcPr>
          <w:p w14:paraId="0C6DF892"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25</w:t>
            </w:r>
          </w:p>
        </w:tc>
        <w:tc>
          <w:tcPr>
            <w:tcW w:w="2995" w:type="dxa"/>
            <w:shd w:val="clear" w:color="auto" w:fill="auto"/>
          </w:tcPr>
          <w:p w14:paraId="71E5A7F1"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 xml:space="preserve">Cazier Judiciar valid în perioada achiziției comerciale </w:t>
            </w:r>
          </w:p>
        </w:tc>
        <w:tc>
          <w:tcPr>
            <w:tcW w:w="3959" w:type="dxa"/>
            <w:shd w:val="clear" w:color="auto" w:fill="auto"/>
          </w:tcPr>
          <w:p w14:paraId="1268BD84" w14:textId="77777777" w:rsidR="008B515C" w:rsidRPr="00F76BC2" w:rsidRDefault="008B515C" w:rsidP="002C0823">
            <w:pPr>
              <w:shd w:val="clear" w:color="auto" w:fill="FFFFFF" w:themeFill="background1"/>
              <w:tabs>
                <w:tab w:val="left" w:pos="612"/>
              </w:tabs>
              <w:spacing w:before="120" w:after="120"/>
              <w:rPr>
                <w:iCs/>
                <w:sz w:val="22"/>
                <w:szCs w:val="22"/>
                <w:lang w:val="ro-MD"/>
              </w:rPr>
            </w:pPr>
            <w:r w:rsidRPr="00F76BC2">
              <w:rPr>
                <w:iCs/>
                <w:sz w:val="22"/>
                <w:szCs w:val="22"/>
                <w:lang w:val="ro-MD"/>
              </w:rPr>
              <w:t>Copia, semnată electronic de către OE</w:t>
            </w:r>
          </w:p>
        </w:tc>
        <w:tc>
          <w:tcPr>
            <w:tcW w:w="1588" w:type="dxa"/>
            <w:shd w:val="clear" w:color="auto" w:fill="auto"/>
          </w:tcPr>
          <w:p w14:paraId="573B3942" w14:textId="77777777" w:rsidR="008B515C" w:rsidRPr="00F76BC2" w:rsidRDefault="008B515C" w:rsidP="002C0823">
            <w:pPr>
              <w:rPr>
                <w:iCs/>
                <w:sz w:val="22"/>
                <w:szCs w:val="22"/>
                <w:lang w:val="ro-MD"/>
              </w:rPr>
            </w:pPr>
            <w:r w:rsidRPr="00F76BC2">
              <w:rPr>
                <w:iCs/>
                <w:sz w:val="22"/>
                <w:szCs w:val="22"/>
                <w:lang w:val="ro-MD"/>
              </w:rPr>
              <w:t>Obligatoriu</w:t>
            </w:r>
          </w:p>
        </w:tc>
      </w:tr>
      <w:tr w:rsidR="008B515C" w:rsidRPr="00F76BC2" w14:paraId="7BE1B8ED" w14:textId="77777777" w:rsidTr="002C0823">
        <w:tc>
          <w:tcPr>
            <w:tcW w:w="520" w:type="dxa"/>
            <w:shd w:val="clear" w:color="auto" w:fill="auto"/>
          </w:tcPr>
          <w:p w14:paraId="11B25AD9"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26</w:t>
            </w:r>
          </w:p>
        </w:tc>
        <w:tc>
          <w:tcPr>
            <w:tcW w:w="2995" w:type="dxa"/>
            <w:shd w:val="clear" w:color="auto" w:fill="auto"/>
          </w:tcPr>
          <w:p w14:paraId="0253FA1F"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Deținerea de laboratoare proprii autorizate și acreditate sau contracte cu aceste laboratoare pentru încercări de beton și a altor materiale incluse în ofertă</w:t>
            </w:r>
          </w:p>
        </w:tc>
        <w:tc>
          <w:tcPr>
            <w:tcW w:w="3959" w:type="dxa"/>
            <w:shd w:val="clear" w:color="auto" w:fill="auto"/>
          </w:tcPr>
          <w:p w14:paraId="6AAF2F15" w14:textId="77777777" w:rsidR="008B515C" w:rsidRPr="00F76BC2" w:rsidRDefault="008B515C" w:rsidP="002C0823">
            <w:pPr>
              <w:shd w:val="clear" w:color="auto" w:fill="FFFFFF" w:themeFill="background1"/>
              <w:tabs>
                <w:tab w:val="left" w:pos="612"/>
              </w:tabs>
              <w:spacing w:before="120" w:after="120"/>
              <w:rPr>
                <w:iCs/>
                <w:sz w:val="22"/>
                <w:szCs w:val="22"/>
                <w:lang w:val="ro-MD"/>
              </w:rPr>
            </w:pPr>
            <w:r w:rsidRPr="00F76BC2">
              <w:rPr>
                <w:iCs/>
                <w:sz w:val="22"/>
                <w:szCs w:val="22"/>
                <w:lang w:val="ro-MD"/>
              </w:rPr>
              <w:t>Confirmare, semnata electronic de către OE</w:t>
            </w:r>
          </w:p>
        </w:tc>
        <w:tc>
          <w:tcPr>
            <w:tcW w:w="1588" w:type="dxa"/>
            <w:shd w:val="clear" w:color="auto" w:fill="auto"/>
          </w:tcPr>
          <w:p w14:paraId="5DAE1ED5" w14:textId="77777777" w:rsidR="008B515C" w:rsidRPr="00F76BC2" w:rsidRDefault="008B515C" w:rsidP="002C0823">
            <w:pPr>
              <w:rPr>
                <w:iCs/>
                <w:sz w:val="22"/>
                <w:szCs w:val="22"/>
                <w:lang w:val="ro-MD"/>
              </w:rPr>
            </w:pPr>
            <w:r w:rsidRPr="00F76BC2">
              <w:rPr>
                <w:iCs/>
                <w:sz w:val="22"/>
                <w:szCs w:val="22"/>
                <w:lang w:val="ro-MD"/>
              </w:rPr>
              <w:t>Obligatoriu</w:t>
            </w:r>
          </w:p>
        </w:tc>
      </w:tr>
      <w:tr w:rsidR="008B515C" w:rsidRPr="00F76BC2" w14:paraId="237ABBEF" w14:textId="77777777" w:rsidTr="002C0823">
        <w:tc>
          <w:tcPr>
            <w:tcW w:w="520" w:type="dxa"/>
            <w:shd w:val="clear" w:color="auto" w:fill="auto"/>
          </w:tcPr>
          <w:p w14:paraId="1D805D5A"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lastRenderedPageBreak/>
              <w:t xml:space="preserve">27 </w:t>
            </w:r>
          </w:p>
        </w:tc>
        <w:tc>
          <w:tcPr>
            <w:tcW w:w="2995" w:type="dxa"/>
            <w:shd w:val="clear" w:color="auto" w:fill="auto"/>
          </w:tcPr>
          <w:p w14:paraId="608A05E8"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 xml:space="preserve">Certificatul persoanei responsabile pentru securitatea sănătății </w:t>
            </w:r>
          </w:p>
        </w:tc>
        <w:tc>
          <w:tcPr>
            <w:tcW w:w="3959" w:type="dxa"/>
            <w:shd w:val="clear" w:color="auto" w:fill="auto"/>
          </w:tcPr>
          <w:p w14:paraId="2A1188AC" w14:textId="77777777" w:rsidR="008B515C" w:rsidRPr="00F76BC2" w:rsidRDefault="008B515C" w:rsidP="002C0823">
            <w:pPr>
              <w:shd w:val="clear" w:color="auto" w:fill="FFFFFF" w:themeFill="background1"/>
              <w:tabs>
                <w:tab w:val="left" w:pos="612"/>
              </w:tabs>
              <w:spacing w:before="120" w:after="120"/>
              <w:rPr>
                <w:iCs/>
                <w:sz w:val="22"/>
                <w:szCs w:val="22"/>
                <w:lang w:val="en-US"/>
              </w:rPr>
            </w:pPr>
            <w:r w:rsidRPr="00F76BC2">
              <w:rPr>
                <w:iCs/>
                <w:sz w:val="22"/>
                <w:szCs w:val="22"/>
                <w:lang w:val="ro-MD"/>
              </w:rPr>
              <w:t>Original, semnata electronic de către OE</w:t>
            </w:r>
          </w:p>
        </w:tc>
        <w:tc>
          <w:tcPr>
            <w:tcW w:w="1588" w:type="dxa"/>
            <w:shd w:val="clear" w:color="auto" w:fill="auto"/>
          </w:tcPr>
          <w:p w14:paraId="7DB4FDD4" w14:textId="77777777" w:rsidR="008B515C" w:rsidRPr="00F76BC2" w:rsidRDefault="008B515C" w:rsidP="002C0823">
            <w:pPr>
              <w:rPr>
                <w:iCs/>
                <w:sz w:val="22"/>
                <w:szCs w:val="22"/>
                <w:lang w:val="ro-MD"/>
              </w:rPr>
            </w:pPr>
            <w:r w:rsidRPr="00F76BC2">
              <w:rPr>
                <w:iCs/>
                <w:sz w:val="22"/>
                <w:szCs w:val="22"/>
                <w:lang w:val="ro-MD"/>
              </w:rPr>
              <w:t>Obligatoriu</w:t>
            </w:r>
          </w:p>
        </w:tc>
      </w:tr>
      <w:tr w:rsidR="008B515C" w:rsidRPr="00F76BC2" w14:paraId="3E4BE177" w14:textId="77777777" w:rsidTr="002C0823">
        <w:tc>
          <w:tcPr>
            <w:tcW w:w="520" w:type="dxa"/>
            <w:shd w:val="clear" w:color="auto" w:fill="auto"/>
          </w:tcPr>
          <w:p w14:paraId="36887480"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28</w:t>
            </w:r>
          </w:p>
        </w:tc>
        <w:tc>
          <w:tcPr>
            <w:tcW w:w="2995" w:type="dxa"/>
            <w:shd w:val="clear" w:color="auto" w:fill="auto"/>
          </w:tcPr>
          <w:p w14:paraId="2BEA2094"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Certificat despre vizita obiectului (eliberat de primărie în perioada de clarificare)</w:t>
            </w:r>
          </w:p>
        </w:tc>
        <w:tc>
          <w:tcPr>
            <w:tcW w:w="3959" w:type="dxa"/>
            <w:shd w:val="clear" w:color="auto" w:fill="auto"/>
          </w:tcPr>
          <w:p w14:paraId="4FF08B95" w14:textId="77777777" w:rsidR="008B515C" w:rsidRPr="00F76BC2" w:rsidRDefault="008B515C" w:rsidP="002C0823">
            <w:pPr>
              <w:shd w:val="clear" w:color="auto" w:fill="FFFFFF" w:themeFill="background1"/>
              <w:tabs>
                <w:tab w:val="left" w:pos="612"/>
              </w:tabs>
              <w:spacing w:before="120" w:after="120"/>
              <w:rPr>
                <w:iCs/>
                <w:sz w:val="22"/>
                <w:szCs w:val="22"/>
                <w:lang w:val="en-US"/>
              </w:rPr>
            </w:pPr>
            <w:r w:rsidRPr="00F76BC2">
              <w:rPr>
                <w:iCs/>
                <w:sz w:val="22"/>
                <w:szCs w:val="22"/>
                <w:lang w:val="ro-MD"/>
              </w:rPr>
              <w:t>Semnata electronic de către OE</w:t>
            </w:r>
          </w:p>
        </w:tc>
        <w:tc>
          <w:tcPr>
            <w:tcW w:w="1588" w:type="dxa"/>
            <w:shd w:val="clear" w:color="auto" w:fill="auto"/>
          </w:tcPr>
          <w:p w14:paraId="5A27A759" w14:textId="77777777" w:rsidR="008B515C" w:rsidRPr="00F76BC2" w:rsidRDefault="008B515C" w:rsidP="002C0823">
            <w:pPr>
              <w:rPr>
                <w:iCs/>
                <w:sz w:val="22"/>
                <w:szCs w:val="22"/>
                <w:lang w:val="ro-MD"/>
              </w:rPr>
            </w:pPr>
            <w:r w:rsidRPr="00F76BC2">
              <w:rPr>
                <w:iCs/>
                <w:sz w:val="22"/>
                <w:szCs w:val="22"/>
                <w:lang w:val="ro-MD"/>
              </w:rPr>
              <w:t>Obligatoriu</w:t>
            </w:r>
          </w:p>
        </w:tc>
      </w:tr>
      <w:tr w:rsidR="008B515C" w:rsidRPr="00F76BC2" w14:paraId="260B4958" w14:textId="77777777" w:rsidTr="002C0823">
        <w:tc>
          <w:tcPr>
            <w:tcW w:w="520" w:type="dxa"/>
            <w:shd w:val="clear" w:color="auto" w:fill="auto"/>
          </w:tcPr>
          <w:p w14:paraId="00156DCC"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29</w:t>
            </w:r>
          </w:p>
        </w:tc>
        <w:tc>
          <w:tcPr>
            <w:tcW w:w="2995" w:type="dxa"/>
            <w:shd w:val="clear" w:color="auto" w:fill="auto"/>
          </w:tcPr>
          <w:p w14:paraId="5121DD3C"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Certificat privind atestarea dirigintelui de șantier, drumuri</w:t>
            </w:r>
          </w:p>
        </w:tc>
        <w:tc>
          <w:tcPr>
            <w:tcW w:w="3959" w:type="dxa"/>
            <w:shd w:val="clear" w:color="auto" w:fill="auto"/>
          </w:tcPr>
          <w:p w14:paraId="1B31347F" w14:textId="77777777" w:rsidR="008B515C" w:rsidRPr="00F76BC2" w:rsidRDefault="008B515C" w:rsidP="002C0823">
            <w:pPr>
              <w:shd w:val="clear" w:color="auto" w:fill="FFFFFF" w:themeFill="background1"/>
              <w:tabs>
                <w:tab w:val="left" w:pos="612"/>
              </w:tabs>
              <w:spacing w:before="120" w:after="120"/>
              <w:rPr>
                <w:iCs/>
                <w:sz w:val="22"/>
                <w:szCs w:val="22"/>
                <w:lang w:val="en-US"/>
              </w:rPr>
            </w:pPr>
            <w:r w:rsidRPr="00F76BC2">
              <w:rPr>
                <w:iCs/>
                <w:sz w:val="22"/>
                <w:szCs w:val="22"/>
                <w:lang w:val="en-US"/>
              </w:rPr>
              <w:t>Copia certificat privind atestarea dirigintelui de șantier semnat electronic</w:t>
            </w:r>
          </w:p>
        </w:tc>
        <w:tc>
          <w:tcPr>
            <w:tcW w:w="1588" w:type="dxa"/>
            <w:shd w:val="clear" w:color="auto" w:fill="auto"/>
          </w:tcPr>
          <w:p w14:paraId="49B7AA41" w14:textId="77777777" w:rsidR="008B515C" w:rsidRPr="00F76BC2" w:rsidRDefault="008B515C" w:rsidP="002C0823">
            <w:pPr>
              <w:rPr>
                <w:iCs/>
                <w:sz w:val="22"/>
                <w:szCs w:val="22"/>
                <w:lang w:val="ro-MD"/>
              </w:rPr>
            </w:pPr>
            <w:r w:rsidRPr="00F76BC2">
              <w:rPr>
                <w:iCs/>
                <w:sz w:val="22"/>
                <w:szCs w:val="22"/>
                <w:lang w:val="ro-MD"/>
              </w:rPr>
              <w:t>Obligatoriu</w:t>
            </w:r>
          </w:p>
        </w:tc>
      </w:tr>
      <w:tr w:rsidR="008B515C" w:rsidRPr="00F76BC2" w14:paraId="5E87A461" w14:textId="77777777" w:rsidTr="002C0823">
        <w:tc>
          <w:tcPr>
            <w:tcW w:w="520" w:type="dxa"/>
            <w:shd w:val="clear" w:color="auto" w:fill="auto"/>
          </w:tcPr>
          <w:p w14:paraId="1A09849F"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30</w:t>
            </w:r>
          </w:p>
        </w:tc>
        <w:tc>
          <w:tcPr>
            <w:tcW w:w="2995" w:type="dxa"/>
            <w:shd w:val="clear" w:color="auto" w:fill="auto"/>
          </w:tcPr>
          <w:p w14:paraId="7A317E75"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Certificat de calitate</w:t>
            </w:r>
          </w:p>
        </w:tc>
        <w:tc>
          <w:tcPr>
            <w:tcW w:w="3959" w:type="dxa"/>
            <w:shd w:val="clear" w:color="auto" w:fill="auto"/>
          </w:tcPr>
          <w:p w14:paraId="57CD3F45" w14:textId="77777777" w:rsidR="008B515C" w:rsidRPr="00F76BC2" w:rsidRDefault="008B515C" w:rsidP="002C0823">
            <w:pPr>
              <w:shd w:val="clear" w:color="auto" w:fill="FFFFFF" w:themeFill="background1"/>
              <w:tabs>
                <w:tab w:val="left" w:pos="612"/>
              </w:tabs>
              <w:spacing w:before="120" w:after="120"/>
              <w:rPr>
                <w:iCs/>
                <w:sz w:val="22"/>
                <w:szCs w:val="22"/>
                <w:lang w:val="en-US"/>
              </w:rPr>
            </w:pPr>
            <w:r w:rsidRPr="00F76BC2">
              <w:rPr>
                <w:iCs/>
                <w:noProof w:val="0"/>
                <w:sz w:val="22"/>
                <w:szCs w:val="22"/>
                <w:lang w:val="ro-MD" w:eastAsia="ru-RU"/>
              </w:rPr>
              <w:t xml:space="preserve">ISO 9001:2015 – Sistemul de management al calității, semnate </w:t>
            </w:r>
            <w:r w:rsidRPr="00F76BC2">
              <w:rPr>
                <w:iCs/>
                <w:sz w:val="22"/>
                <w:szCs w:val="22"/>
                <w:lang w:val="ro-MD"/>
              </w:rPr>
              <w:t>electronic de către OE</w:t>
            </w:r>
          </w:p>
        </w:tc>
        <w:tc>
          <w:tcPr>
            <w:tcW w:w="1588" w:type="dxa"/>
            <w:shd w:val="clear" w:color="auto" w:fill="auto"/>
          </w:tcPr>
          <w:p w14:paraId="78012224" w14:textId="77777777" w:rsidR="008B515C" w:rsidRPr="00F76BC2" w:rsidRDefault="008B515C" w:rsidP="002C0823">
            <w:pPr>
              <w:rPr>
                <w:iCs/>
                <w:sz w:val="22"/>
                <w:szCs w:val="22"/>
                <w:lang w:val="ro-MD"/>
              </w:rPr>
            </w:pPr>
            <w:r w:rsidRPr="00F76BC2">
              <w:rPr>
                <w:iCs/>
                <w:sz w:val="22"/>
                <w:szCs w:val="22"/>
                <w:lang w:val="ro-MD"/>
              </w:rPr>
              <w:t>Obligatoriu</w:t>
            </w:r>
          </w:p>
        </w:tc>
      </w:tr>
      <w:tr w:rsidR="008B515C" w:rsidRPr="00F76BC2" w14:paraId="5509173F" w14:textId="77777777" w:rsidTr="002C0823">
        <w:tc>
          <w:tcPr>
            <w:tcW w:w="520" w:type="dxa"/>
            <w:shd w:val="clear" w:color="auto" w:fill="auto"/>
          </w:tcPr>
          <w:p w14:paraId="14BA0D42"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31</w:t>
            </w:r>
          </w:p>
        </w:tc>
        <w:tc>
          <w:tcPr>
            <w:tcW w:w="2995" w:type="dxa"/>
            <w:shd w:val="clear" w:color="auto" w:fill="auto"/>
          </w:tcPr>
          <w:p w14:paraId="409B65A8"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Garanție bancară de bună execuție acontractului 5%</w:t>
            </w:r>
          </w:p>
        </w:tc>
        <w:tc>
          <w:tcPr>
            <w:tcW w:w="3959" w:type="dxa"/>
            <w:shd w:val="clear" w:color="auto" w:fill="auto"/>
          </w:tcPr>
          <w:p w14:paraId="2497BF37" w14:textId="77777777" w:rsidR="008B515C" w:rsidRPr="00F76BC2" w:rsidRDefault="008B515C" w:rsidP="002C0823">
            <w:pPr>
              <w:shd w:val="clear" w:color="auto" w:fill="FFFFFF" w:themeFill="background1"/>
              <w:tabs>
                <w:tab w:val="left" w:pos="612"/>
              </w:tabs>
              <w:spacing w:before="120" w:after="120"/>
              <w:rPr>
                <w:iCs/>
                <w:sz w:val="22"/>
                <w:szCs w:val="22"/>
                <w:lang w:val="en-US"/>
              </w:rPr>
            </w:pPr>
            <w:r w:rsidRPr="00F76BC2">
              <w:rPr>
                <w:iCs/>
                <w:sz w:val="22"/>
                <w:szCs w:val="22"/>
                <w:lang w:val="en-US"/>
              </w:rPr>
              <w:t>Semnate electronic de către OE. Se prezintă originalul după primirea înștiințării că a fost calificat ca învingător</w:t>
            </w:r>
          </w:p>
        </w:tc>
        <w:tc>
          <w:tcPr>
            <w:tcW w:w="1588" w:type="dxa"/>
            <w:shd w:val="clear" w:color="auto" w:fill="auto"/>
          </w:tcPr>
          <w:p w14:paraId="6C8F6B02" w14:textId="77777777" w:rsidR="008B515C" w:rsidRPr="00F76BC2" w:rsidRDefault="008B515C" w:rsidP="002C0823">
            <w:pPr>
              <w:rPr>
                <w:iCs/>
                <w:sz w:val="22"/>
                <w:szCs w:val="22"/>
                <w:lang w:val="ro-MD"/>
              </w:rPr>
            </w:pPr>
            <w:r w:rsidRPr="00F76BC2">
              <w:rPr>
                <w:iCs/>
                <w:sz w:val="22"/>
                <w:szCs w:val="22"/>
                <w:lang w:val="ro-MD"/>
              </w:rPr>
              <w:t>Obligatoriu</w:t>
            </w:r>
          </w:p>
        </w:tc>
      </w:tr>
      <w:tr w:rsidR="008B515C" w:rsidRPr="00F76BC2" w14:paraId="15411D89" w14:textId="77777777" w:rsidTr="002C0823">
        <w:trPr>
          <w:trHeight w:val="1354"/>
        </w:trPr>
        <w:tc>
          <w:tcPr>
            <w:tcW w:w="520" w:type="dxa"/>
            <w:shd w:val="clear" w:color="auto" w:fill="auto"/>
          </w:tcPr>
          <w:p w14:paraId="58CDBEE7"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32</w:t>
            </w:r>
          </w:p>
        </w:tc>
        <w:tc>
          <w:tcPr>
            <w:tcW w:w="2995" w:type="dxa"/>
            <w:shd w:val="clear" w:color="auto" w:fill="auto"/>
          </w:tcPr>
          <w:p w14:paraId="682176C9"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 xml:space="preserve">Scrisori de recomandare </w:t>
            </w:r>
          </w:p>
        </w:tc>
        <w:tc>
          <w:tcPr>
            <w:tcW w:w="3959" w:type="dxa"/>
            <w:shd w:val="clear" w:color="auto" w:fill="auto"/>
          </w:tcPr>
          <w:p w14:paraId="66D6F92C" w14:textId="77777777" w:rsidR="008B515C" w:rsidRPr="00F76BC2" w:rsidRDefault="008B515C" w:rsidP="002C0823">
            <w:pPr>
              <w:shd w:val="clear" w:color="auto" w:fill="FFFFFF" w:themeFill="background1"/>
              <w:tabs>
                <w:tab w:val="left" w:pos="612"/>
              </w:tabs>
              <w:spacing w:before="120" w:after="120"/>
              <w:rPr>
                <w:iCs/>
                <w:sz w:val="22"/>
                <w:szCs w:val="22"/>
                <w:lang w:val="ro-MD"/>
              </w:rPr>
            </w:pPr>
            <w:r w:rsidRPr="00F76BC2">
              <w:rPr>
                <w:iCs/>
                <w:sz w:val="22"/>
                <w:szCs w:val="22"/>
                <w:lang w:val="ro-MD"/>
              </w:rPr>
              <w:t xml:space="preserve">Cel puțin 3 recomandări, </w:t>
            </w:r>
            <w:r w:rsidRPr="00F76BC2">
              <w:rPr>
                <w:iCs/>
                <w:sz w:val="22"/>
                <w:szCs w:val="22"/>
                <w:lang w:val="en-US"/>
              </w:rPr>
              <w:t>originale, cu semnătura electronică a clienților ce au beneficiat de lucrările similare executate în ultimii 5 ani de către OE</w:t>
            </w:r>
          </w:p>
        </w:tc>
        <w:tc>
          <w:tcPr>
            <w:tcW w:w="1588" w:type="dxa"/>
            <w:shd w:val="clear" w:color="auto" w:fill="auto"/>
          </w:tcPr>
          <w:p w14:paraId="60220C5C" w14:textId="77777777" w:rsidR="008B515C" w:rsidRPr="00F76BC2" w:rsidRDefault="008B515C" w:rsidP="002C0823">
            <w:pPr>
              <w:rPr>
                <w:iCs/>
                <w:sz w:val="22"/>
                <w:szCs w:val="22"/>
                <w:lang w:val="ro-MD"/>
              </w:rPr>
            </w:pPr>
            <w:r w:rsidRPr="00F76BC2">
              <w:rPr>
                <w:iCs/>
                <w:sz w:val="22"/>
                <w:szCs w:val="22"/>
                <w:lang w:val="ro-MD"/>
              </w:rPr>
              <w:t>Obligatoriu</w:t>
            </w:r>
          </w:p>
        </w:tc>
      </w:tr>
      <w:tr w:rsidR="008B515C" w:rsidRPr="00F76BC2" w14:paraId="782F7A1F" w14:textId="77777777" w:rsidTr="002C0823">
        <w:tc>
          <w:tcPr>
            <w:tcW w:w="520" w:type="dxa"/>
            <w:shd w:val="clear" w:color="auto" w:fill="auto"/>
          </w:tcPr>
          <w:p w14:paraId="7E16CAC3"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33</w:t>
            </w:r>
          </w:p>
        </w:tc>
        <w:tc>
          <w:tcPr>
            <w:tcW w:w="2995" w:type="dxa"/>
            <w:shd w:val="clear" w:color="auto" w:fill="auto"/>
          </w:tcPr>
          <w:p w14:paraId="4B6D8B4F"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 xml:space="preserve">Termen de garanție a lucrărilor nu mai mic de 5 ani </w:t>
            </w:r>
          </w:p>
        </w:tc>
        <w:tc>
          <w:tcPr>
            <w:tcW w:w="3959" w:type="dxa"/>
            <w:shd w:val="clear" w:color="auto" w:fill="auto"/>
          </w:tcPr>
          <w:p w14:paraId="448621E7" w14:textId="77777777" w:rsidR="008B515C" w:rsidRPr="00F76BC2" w:rsidRDefault="008B515C" w:rsidP="002C0823">
            <w:pPr>
              <w:shd w:val="clear" w:color="auto" w:fill="FFFFFF" w:themeFill="background1"/>
              <w:tabs>
                <w:tab w:val="left" w:pos="1260"/>
              </w:tabs>
              <w:spacing w:before="120" w:after="120"/>
              <w:rPr>
                <w:iCs/>
                <w:sz w:val="22"/>
                <w:szCs w:val="22"/>
                <w:lang w:val="en-US"/>
              </w:rPr>
            </w:pPr>
            <w:r w:rsidRPr="00F76BC2">
              <w:rPr>
                <w:iCs/>
                <w:sz w:val="22"/>
                <w:szCs w:val="22"/>
                <w:lang w:val="en-US"/>
              </w:rPr>
              <w:t>Semnate electronic de către OE. Se prezintă originalul după primirea înștiințării că a fost calificat ca învingător</w:t>
            </w:r>
          </w:p>
        </w:tc>
        <w:tc>
          <w:tcPr>
            <w:tcW w:w="1588" w:type="dxa"/>
            <w:shd w:val="clear" w:color="auto" w:fill="auto"/>
          </w:tcPr>
          <w:p w14:paraId="68CF6A57" w14:textId="77777777" w:rsidR="008B515C" w:rsidRPr="00F76BC2" w:rsidRDefault="008B515C" w:rsidP="002C0823">
            <w:pPr>
              <w:rPr>
                <w:iCs/>
                <w:sz w:val="22"/>
                <w:szCs w:val="22"/>
                <w:lang w:val="ro-MD"/>
              </w:rPr>
            </w:pPr>
            <w:r w:rsidRPr="00F76BC2">
              <w:rPr>
                <w:iCs/>
                <w:sz w:val="22"/>
                <w:szCs w:val="22"/>
                <w:lang w:val="ro-MD"/>
              </w:rPr>
              <w:t>Obligatoriu</w:t>
            </w:r>
          </w:p>
        </w:tc>
      </w:tr>
      <w:tr w:rsidR="008B515C" w:rsidRPr="00F76BC2" w14:paraId="6A1719DE" w14:textId="77777777" w:rsidTr="002C0823">
        <w:tc>
          <w:tcPr>
            <w:tcW w:w="520" w:type="dxa"/>
            <w:shd w:val="clear" w:color="auto" w:fill="auto"/>
          </w:tcPr>
          <w:p w14:paraId="506CF464"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34</w:t>
            </w:r>
          </w:p>
        </w:tc>
        <w:tc>
          <w:tcPr>
            <w:tcW w:w="2995" w:type="dxa"/>
            <w:shd w:val="clear" w:color="auto" w:fill="auto"/>
          </w:tcPr>
          <w:p w14:paraId="7EE8875A"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Manual calității</w:t>
            </w:r>
          </w:p>
        </w:tc>
        <w:tc>
          <w:tcPr>
            <w:tcW w:w="3959" w:type="dxa"/>
            <w:shd w:val="clear" w:color="auto" w:fill="auto"/>
          </w:tcPr>
          <w:p w14:paraId="399D7E88" w14:textId="77777777" w:rsidR="008B515C" w:rsidRPr="00F76BC2" w:rsidRDefault="008B515C" w:rsidP="002C0823">
            <w:pPr>
              <w:shd w:val="clear" w:color="auto" w:fill="FFFFFF" w:themeFill="background1"/>
              <w:tabs>
                <w:tab w:val="left" w:pos="612"/>
              </w:tabs>
              <w:spacing w:before="120" w:after="120"/>
              <w:rPr>
                <w:iCs/>
                <w:sz w:val="22"/>
                <w:szCs w:val="22"/>
                <w:lang w:val="en-US"/>
              </w:rPr>
            </w:pPr>
            <w:r w:rsidRPr="00F76BC2">
              <w:rPr>
                <w:iCs/>
                <w:sz w:val="22"/>
                <w:szCs w:val="22"/>
                <w:lang w:val="en-US"/>
              </w:rPr>
              <w:t>Copie integrală, semnate electronic de către OE</w:t>
            </w:r>
          </w:p>
        </w:tc>
        <w:tc>
          <w:tcPr>
            <w:tcW w:w="1588" w:type="dxa"/>
            <w:shd w:val="clear" w:color="auto" w:fill="auto"/>
          </w:tcPr>
          <w:p w14:paraId="6A0C048A" w14:textId="77777777" w:rsidR="008B515C" w:rsidRPr="00F76BC2" w:rsidRDefault="008B515C" w:rsidP="002C0823">
            <w:pPr>
              <w:rPr>
                <w:iCs/>
                <w:sz w:val="22"/>
                <w:szCs w:val="22"/>
                <w:lang w:val="ro-MD"/>
              </w:rPr>
            </w:pPr>
            <w:r w:rsidRPr="00F76BC2">
              <w:rPr>
                <w:iCs/>
                <w:sz w:val="22"/>
                <w:szCs w:val="22"/>
                <w:lang w:val="ro-MD"/>
              </w:rPr>
              <w:t>Obligatoriu</w:t>
            </w:r>
          </w:p>
        </w:tc>
      </w:tr>
      <w:tr w:rsidR="008B515C" w:rsidRPr="00F76BC2" w14:paraId="494E5E32" w14:textId="77777777" w:rsidTr="002C0823">
        <w:tc>
          <w:tcPr>
            <w:tcW w:w="520" w:type="dxa"/>
            <w:shd w:val="clear" w:color="auto" w:fill="auto"/>
          </w:tcPr>
          <w:p w14:paraId="13483D88"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35</w:t>
            </w:r>
          </w:p>
        </w:tc>
        <w:tc>
          <w:tcPr>
            <w:tcW w:w="2995" w:type="dxa"/>
            <w:shd w:val="clear" w:color="auto" w:fill="auto"/>
          </w:tcPr>
          <w:p w14:paraId="556D42C0" w14:textId="77777777" w:rsidR="008B515C" w:rsidRPr="00F76BC2" w:rsidRDefault="008B515C" w:rsidP="002C0823">
            <w:pPr>
              <w:shd w:val="clear" w:color="auto" w:fill="FFFFFF" w:themeFill="background1"/>
              <w:tabs>
                <w:tab w:val="left" w:pos="612"/>
              </w:tabs>
              <w:spacing w:before="120" w:after="120"/>
              <w:rPr>
                <w:iCs/>
                <w:noProof w:val="0"/>
                <w:sz w:val="22"/>
                <w:szCs w:val="22"/>
                <w:lang w:val="en-GB" w:eastAsia="ru-RU"/>
              </w:rPr>
            </w:pPr>
            <w:r w:rsidRPr="00F76BC2">
              <w:rPr>
                <w:iCs/>
                <w:noProof w:val="0"/>
                <w:sz w:val="22"/>
                <w:szCs w:val="22"/>
                <w:lang w:val="ro-MD" w:eastAsia="ru-RU"/>
              </w:rPr>
              <w:t xml:space="preserve">Certificat privind sistemul de management de protecție a mediului </w:t>
            </w:r>
          </w:p>
        </w:tc>
        <w:tc>
          <w:tcPr>
            <w:tcW w:w="3959" w:type="dxa"/>
            <w:shd w:val="clear" w:color="auto" w:fill="auto"/>
          </w:tcPr>
          <w:p w14:paraId="5BA6B05E" w14:textId="77777777" w:rsidR="008B515C" w:rsidRPr="00F76BC2" w:rsidRDefault="008B515C" w:rsidP="002C0823">
            <w:pPr>
              <w:shd w:val="clear" w:color="auto" w:fill="FFFFFF" w:themeFill="background1"/>
              <w:tabs>
                <w:tab w:val="left" w:pos="612"/>
              </w:tabs>
              <w:spacing w:before="120" w:after="120"/>
              <w:rPr>
                <w:iCs/>
                <w:sz w:val="22"/>
                <w:szCs w:val="22"/>
                <w:lang w:val="en-GB"/>
              </w:rPr>
            </w:pPr>
            <w:r w:rsidRPr="00F76BC2">
              <w:rPr>
                <w:iCs/>
                <w:sz w:val="22"/>
                <w:szCs w:val="22"/>
                <w:lang w:val="en-GB"/>
              </w:rPr>
              <w:t xml:space="preserve">ISO 14001:2015 – Sistemul de management al mediului. </w:t>
            </w:r>
            <w:r w:rsidRPr="00F76BC2">
              <w:rPr>
                <w:iCs/>
                <w:sz w:val="22"/>
                <w:szCs w:val="22"/>
                <w:lang w:val="en-US"/>
              </w:rPr>
              <w:t>Semnate electronic de către OE</w:t>
            </w:r>
          </w:p>
        </w:tc>
        <w:tc>
          <w:tcPr>
            <w:tcW w:w="1588" w:type="dxa"/>
            <w:shd w:val="clear" w:color="auto" w:fill="auto"/>
          </w:tcPr>
          <w:p w14:paraId="24C8E037" w14:textId="77777777" w:rsidR="008B515C" w:rsidRPr="00F76BC2" w:rsidRDefault="008B515C" w:rsidP="002C0823">
            <w:pPr>
              <w:rPr>
                <w:iCs/>
                <w:sz w:val="22"/>
                <w:szCs w:val="22"/>
                <w:lang w:val="ro-MD"/>
              </w:rPr>
            </w:pPr>
            <w:r w:rsidRPr="00F76BC2">
              <w:rPr>
                <w:iCs/>
                <w:sz w:val="22"/>
                <w:szCs w:val="22"/>
                <w:lang w:val="ro-MD"/>
              </w:rPr>
              <w:t>Obligatoriu</w:t>
            </w:r>
          </w:p>
        </w:tc>
      </w:tr>
      <w:tr w:rsidR="008B515C" w:rsidRPr="00F76BC2" w14:paraId="651DC3E1" w14:textId="77777777" w:rsidTr="002C0823">
        <w:tc>
          <w:tcPr>
            <w:tcW w:w="520" w:type="dxa"/>
            <w:shd w:val="clear" w:color="auto" w:fill="auto"/>
          </w:tcPr>
          <w:p w14:paraId="5E807130"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36</w:t>
            </w:r>
          </w:p>
        </w:tc>
        <w:tc>
          <w:tcPr>
            <w:tcW w:w="2995" w:type="dxa"/>
            <w:shd w:val="clear" w:color="auto" w:fill="auto"/>
          </w:tcPr>
          <w:p w14:paraId="00833427" w14:textId="77777777" w:rsidR="008B515C" w:rsidRPr="00F76BC2" w:rsidRDefault="008B515C" w:rsidP="002C0823">
            <w:pPr>
              <w:shd w:val="clear" w:color="auto" w:fill="FFFFFF" w:themeFill="background1"/>
              <w:tabs>
                <w:tab w:val="left" w:pos="612"/>
              </w:tabs>
              <w:spacing w:before="120" w:after="120"/>
              <w:rPr>
                <w:iCs/>
                <w:noProof w:val="0"/>
                <w:sz w:val="22"/>
                <w:szCs w:val="22"/>
                <w:lang w:eastAsia="ru-RU"/>
              </w:rPr>
            </w:pPr>
            <w:r w:rsidRPr="00F76BC2">
              <w:rPr>
                <w:iCs/>
                <w:noProof w:val="0"/>
                <w:sz w:val="22"/>
                <w:szCs w:val="22"/>
                <w:lang w:val="ro-MD" w:eastAsia="ru-RU"/>
              </w:rPr>
              <w:t xml:space="preserve">Certificat privind sistemul de management de protecție a </w:t>
            </w:r>
            <w:r w:rsidRPr="00F76BC2">
              <w:rPr>
                <w:iCs/>
                <w:noProof w:val="0"/>
                <w:sz w:val="22"/>
                <w:szCs w:val="22"/>
                <w:lang w:eastAsia="ru-RU"/>
              </w:rPr>
              <w:t>sănătății și securității ocupaționale</w:t>
            </w:r>
          </w:p>
        </w:tc>
        <w:tc>
          <w:tcPr>
            <w:tcW w:w="3959" w:type="dxa"/>
            <w:shd w:val="clear" w:color="auto" w:fill="auto"/>
          </w:tcPr>
          <w:p w14:paraId="44747D5B" w14:textId="77777777" w:rsidR="008B515C" w:rsidRPr="00F76BC2" w:rsidRDefault="008B515C" w:rsidP="002C0823">
            <w:pPr>
              <w:shd w:val="clear" w:color="auto" w:fill="FFFFFF" w:themeFill="background1"/>
              <w:tabs>
                <w:tab w:val="left" w:pos="612"/>
              </w:tabs>
              <w:spacing w:before="120" w:after="120"/>
              <w:rPr>
                <w:iCs/>
                <w:sz w:val="22"/>
                <w:szCs w:val="22"/>
                <w:lang w:val="en-GB"/>
              </w:rPr>
            </w:pPr>
            <w:r w:rsidRPr="00F76BC2">
              <w:rPr>
                <w:iCs/>
                <w:sz w:val="22"/>
                <w:szCs w:val="22"/>
                <w:lang w:val="en-GB"/>
              </w:rPr>
              <w:t xml:space="preserve">ISO 45001:2018 – Sistemul de management al sănătății și securității în muncă. </w:t>
            </w:r>
            <w:r w:rsidRPr="00F76BC2">
              <w:rPr>
                <w:iCs/>
                <w:sz w:val="22"/>
                <w:szCs w:val="22"/>
                <w:lang w:val="en-US"/>
              </w:rPr>
              <w:t>Semnate electronic de către OE</w:t>
            </w:r>
          </w:p>
        </w:tc>
        <w:tc>
          <w:tcPr>
            <w:tcW w:w="1588" w:type="dxa"/>
            <w:shd w:val="clear" w:color="auto" w:fill="auto"/>
          </w:tcPr>
          <w:p w14:paraId="43F9E6F3" w14:textId="77777777" w:rsidR="008B515C" w:rsidRPr="00F76BC2" w:rsidRDefault="008B515C" w:rsidP="002C0823">
            <w:pPr>
              <w:rPr>
                <w:iCs/>
                <w:sz w:val="22"/>
                <w:szCs w:val="22"/>
                <w:lang w:val="ro-MD"/>
              </w:rPr>
            </w:pPr>
            <w:r w:rsidRPr="00F76BC2">
              <w:rPr>
                <w:iCs/>
                <w:sz w:val="22"/>
                <w:szCs w:val="22"/>
                <w:lang w:val="ro-MD"/>
              </w:rPr>
              <w:t>Obligatoriu</w:t>
            </w:r>
          </w:p>
        </w:tc>
      </w:tr>
    </w:tbl>
    <w:p w14:paraId="41F07324" w14:textId="77777777" w:rsidR="008B515C" w:rsidRPr="00F76BC2" w:rsidRDefault="008B515C" w:rsidP="008B515C">
      <w:pPr>
        <w:numPr>
          <w:ilvl w:val="0"/>
          <w:numId w:val="23"/>
        </w:numPr>
        <w:shd w:val="clear" w:color="auto" w:fill="FFFFFF" w:themeFill="background1"/>
        <w:tabs>
          <w:tab w:val="right" w:pos="426"/>
        </w:tabs>
        <w:spacing w:before="120"/>
        <w:ind w:left="360"/>
        <w:rPr>
          <w:b/>
          <w:noProof w:val="0"/>
          <w:sz w:val="22"/>
          <w:szCs w:val="22"/>
          <w:lang w:val="ro-MD" w:eastAsia="ru-RU"/>
        </w:rPr>
      </w:pPr>
      <w:r w:rsidRPr="00F76BC2">
        <w:rPr>
          <w:b/>
          <w:noProof w:val="0"/>
          <w:sz w:val="22"/>
          <w:szCs w:val="22"/>
          <w:lang w:val="ro-MD" w:eastAsia="ru-RU"/>
        </w:rPr>
        <w:t xml:space="preserve">Garanția pentru ofertă, după caz </w:t>
      </w:r>
      <w:r w:rsidRPr="00F76BC2">
        <w:rPr>
          <w:noProof w:val="0"/>
          <w:sz w:val="22"/>
          <w:szCs w:val="22"/>
          <w:u w:val="single"/>
          <w:lang w:val="ro-MD" w:eastAsia="ru-RU"/>
        </w:rPr>
        <w:t xml:space="preserve">1% </w:t>
      </w:r>
      <w:r w:rsidRPr="00F76BC2">
        <w:rPr>
          <w:sz w:val="22"/>
          <w:szCs w:val="22"/>
          <w:u w:val="single"/>
          <w:lang w:val="ro-MD"/>
        </w:rPr>
        <w:t xml:space="preserve"> </w:t>
      </w:r>
      <w:r w:rsidRPr="00F76BC2">
        <w:rPr>
          <w:iCs/>
          <w:sz w:val="22"/>
          <w:szCs w:val="22"/>
          <w:u w:val="single"/>
          <w:lang w:val="ro-MD"/>
        </w:rPr>
        <w:t>din valoarea ofertei fara TVA.</w:t>
      </w:r>
      <w:r w:rsidRPr="00F76BC2">
        <w:rPr>
          <w:sz w:val="22"/>
          <w:szCs w:val="22"/>
          <w:lang w:val="ro-MD"/>
        </w:rPr>
        <w:t xml:space="preserve"> </w:t>
      </w:r>
      <w:r w:rsidRPr="00F76BC2">
        <w:rPr>
          <w:b/>
          <w:noProof w:val="0"/>
          <w:sz w:val="22"/>
          <w:szCs w:val="22"/>
          <w:lang w:val="ro-MD" w:eastAsia="ru-RU"/>
        </w:rPr>
        <w:t>.</w:t>
      </w:r>
    </w:p>
    <w:p w14:paraId="407E1534" w14:textId="77777777" w:rsidR="008B515C" w:rsidRPr="00F76BC2" w:rsidRDefault="008B515C" w:rsidP="008B515C">
      <w:pPr>
        <w:numPr>
          <w:ilvl w:val="0"/>
          <w:numId w:val="23"/>
        </w:numPr>
        <w:shd w:val="clear" w:color="auto" w:fill="FFFFFF" w:themeFill="background1"/>
        <w:tabs>
          <w:tab w:val="right" w:pos="426"/>
        </w:tabs>
        <w:spacing w:before="120"/>
        <w:ind w:left="360"/>
        <w:rPr>
          <w:b/>
          <w:noProof w:val="0"/>
          <w:sz w:val="22"/>
          <w:szCs w:val="22"/>
          <w:lang w:val="ro-MD" w:eastAsia="ru-RU"/>
        </w:rPr>
      </w:pPr>
      <w:r w:rsidRPr="00F76BC2">
        <w:rPr>
          <w:b/>
          <w:noProof w:val="0"/>
          <w:sz w:val="22"/>
          <w:szCs w:val="22"/>
          <w:lang w:val="ro-MD" w:eastAsia="ru-RU"/>
        </w:rPr>
        <w:t xml:space="preserve">Termenul de garanție a lucrărilor sau serviciilor de proiectare și de lucrări </w:t>
      </w:r>
      <w:r w:rsidRPr="00F76BC2">
        <w:rPr>
          <w:noProof w:val="0"/>
          <w:sz w:val="22"/>
          <w:szCs w:val="22"/>
          <w:u w:val="single"/>
          <w:lang w:val="ro-MD" w:eastAsia="ru-RU"/>
        </w:rPr>
        <w:t>5 ani de la data recepției a terminării lucrărilor</w:t>
      </w:r>
      <w:r w:rsidRPr="00F76BC2">
        <w:rPr>
          <w:b/>
          <w:noProof w:val="0"/>
          <w:sz w:val="22"/>
          <w:szCs w:val="22"/>
          <w:lang w:val="ro-MD" w:eastAsia="ru-RU"/>
        </w:rPr>
        <w:t>.</w:t>
      </w:r>
    </w:p>
    <w:p w14:paraId="40003FA9" w14:textId="77777777" w:rsidR="008B515C" w:rsidRPr="00F76BC2" w:rsidRDefault="008B515C" w:rsidP="008B515C">
      <w:pPr>
        <w:numPr>
          <w:ilvl w:val="0"/>
          <w:numId w:val="23"/>
        </w:numPr>
        <w:shd w:val="clear" w:color="auto" w:fill="FFFFFF" w:themeFill="background1"/>
        <w:tabs>
          <w:tab w:val="right" w:pos="426"/>
        </w:tabs>
        <w:spacing w:before="120"/>
        <w:ind w:left="360"/>
        <w:rPr>
          <w:b/>
          <w:noProof w:val="0"/>
          <w:sz w:val="22"/>
          <w:szCs w:val="22"/>
          <w:lang w:val="ro-MD" w:eastAsia="ru-RU"/>
        </w:rPr>
      </w:pPr>
      <w:r w:rsidRPr="00F76BC2">
        <w:rPr>
          <w:b/>
          <w:noProof w:val="0"/>
          <w:sz w:val="22"/>
          <w:szCs w:val="22"/>
          <w:lang w:val="ro-MD" w:eastAsia="ru-RU"/>
        </w:rPr>
        <w:t xml:space="preserve">Garanția de bună execuție a contractului, </w:t>
      </w:r>
      <w:r w:rsidRPr="00F76BC2">
        <w:rPr>
          <w:noProof w:val="0"/>
          <w:sz w:val="22"/>
          <w:szCs w:val="22"/>
          <w:u w:val="single"/>
          <w:lang w:val="ro-MD" w:eastAsia="ru-RU"/>
        </w:rPr>
        <w:t xml:space="preserve">5% </w:t>
      </w:r>
      <w:r w:rsidRPr="00F76BC2">
        <w:rPr>
          <w:sz w:val="22"/>
          <w:szCs w:val="22"/>
          <w:u w:val="single"/>
          <w:lang w:val="ro-MD"/>
        </w:rPr>
        <w:t xml:space="preserve"> </w:t>
      </w:r>
      <w:r w:rsidRPr="00F76BC2">
        <w:rPr>
          <w:iCs/>
          <w:sz w:val="22"/>
          <w:szCs w:val="22"/>
          <w:u w:val="single"/>
          <w:lang w:val="ro-MD"/>
        </w:rPr>
        <w:t>din valoarea ofertei fara TVA.</w:t>
      </w:r>
      <w:r w:rsidRPr="00F76BC2">
        <w:rPr>
          <w:b/>
          <w:noProof w:val="0"/>
          <w:sz w:val="22"/>
          <w:szCs w:val="22"/>
          <w:lang w:val="ro-MD" w:eastAsia="ru-RU"/>
        </w:rPr>
        <w:t>.</w:t>
      </w:r>
    </w:p>
    <w:p w14:paraId="64971314" w14:textId="77777777" w:rsidR="008B515C" w:rsidRPr="00F76BC2" w:rsidRDefault="008B515C" w:rsidP="008B515C">
      <w:pPr>
        <w:numPr>
          <w:ilvl w:val="0"/>
          <w:numId w:val="23"/>
        </w:numPr>
        <w:shd w:val="clear" w:color="auto" w:fill="FFFFFF" w:themeFill="background1"/>
        <w:tabs>
          <w:tab w:val="right" w:pos="426"/>
        </w:tabs>
        <w:spacing w:before="120"/>
        <w:ind w:left="360"/>
        <w:rPr>
          <w:b/>
          <w:noProof w:val="0"/>
          <w:sz w:val="22"/>
          <w:szCs w:val="22"/>
          <w:lang w:val="ro-MD" w:eastAsia="ru-RU"/>
        </w:rPr>
      </w:pPr>
      <w:r w:rsidRPr="00F76BC2">
        <w:rPr>
          <w:b/>
          <w:noProof w:val="0"/>
          <w:sz w:val="22"/>
          <w:szCs w:val="22"/>
          <w:lang w:val="ro-MD" w:eastAsia="ru-RU"/>
        </w:rPr>
        <w:t xml:space="preserve">Motivul recurgerii la procedura accelerată (în cazul licitației deschise, restrânse și a procedurii negociate), după caz </w:t>
      </w:r>
      <w:r w:rsidRPr="00F76BC2">
        <w:rPr>
          <w:noProof w:val="0"/>
          <w:sz w:val="22"/>
          <w:szCs w:val="22"/>
          <w:u w:val="single"/>
          <w:lang w:val="ro-MD" w:eastAsia="ru-RU"/>
        </w:rPr>
        <w:t>Nu se aplică</w:t>
      </w:r>
    </w:p>
    <w:p w14:paraId="12C3DA8F" w14:textId="77777777" w:rsidR="008B515C" w:rsidRPr="00F76BC2" w:rsidRDefault="008B515C" w:rsidP="008B515C">
      <w:pPr>
        <w:numPr>
          <w:ilvl w:val="0"/>
          <w:numId w:val="23"/>
        </w:numPr>
        <w:shd w:val="clear" w:color="auto" w:fill="FFFFFF" w:themeFill="background1"/>
        <w:tabs>
          <w:tab w:val="right" w:pos="426"/>
        </w:tabs>
        <w:spacing w:before="120"/>
        <w:ind w:left="360"/>
        <w:rPr>
          <w:b/>
          <w:noProof w:val="0"/>
          <w:sz w:val="22"/>
          <w:szCs w:val="22"/>
          <w:lang w:val="ro-MD" w:eastAsia="ru-RU"/>
        </w:rPr>
      </w:pPr>
      <w:r w:rsidRPr="00F76BC2">
        <w:rPr>
          <w:b/>
          <w:noProof w:val="0"/>
          <w:sz w:val="22"/>
          <w:szCs w:val="22"/>
          <w:lang w:val="ro-MD" w:eastAsia="ru-RU"/>
        </w:rPr>
        <w:t xml:space="preserve">Tehnici și instrumente specifice de atribuire (dacă este cazul specificați dacă se va utiliza acordul-cadru, sistemul dinamic de achiziție sau licitația electronică): </w:t>
      </w:r>
      <w:r w:rsidRPr="00F76BC2">
        <w:rPr>
          <w:noProof w:val="0"/>
          <w:sz w:val="22"/>
          <w:szCs w:val="22"/>
          <w:u w:val="single"/>
          <w:lang w:val="ro-MD" w:eastAsia="ru-RU"/>
        </w:rPr>
        <w:t>Nu se aplică</w:t>
      </w:r>
    </w:p>
    <w:p w14:paraId="7EA44FD3" w14:textId="77777777" w:rsidR="008B515C" w:rsidRPr="00F76BC2" w:rsidRDefault="008B515C" w:rsidP="008B515C">
      <w:pPr>
        <w:numPr>
          <w:ilvl w:val="0"/>
          <w:numId w:val="23"/>
        </w:numPr>
        <w:tabs>
          <w:tab w:val="right" w:pos="426"/>
        </w:tabs>
        <w:spacing w:before="120"/>
        <w:ind w:left="0" w:firstLine="0"/>
        <w:rPr>
          <w:b/>
          <w:noProof w:val="0"/>
          <w:sz w:val="22"/>
          <w:szCs w:val="22"/>
          <w:lang w:val="ro-MD" w:eastAsia="ru-RU"/>
        </w:rPr>
      </w:pPr>
      <w:r w:rsidRPr="00F76BC2">
        <w:rPr>
          <w:b/>
          <w:noProof w:val="0"/>
          <w:sz w:val="22"/>
          <w:szCs w:val="22"/>
          <w:lang w:val="ro-MD" w:eastAsia="ru-RU"/>
        </w:rPr>
        <w:t>Condiții speciale de care depinde îndeplinirea contractului (</w:t>
      </w:r>
      <w:r w:rsidRPr="00F76BC2">
        <w:rPr>
          <w:noProof w:val="0"/>
          <w:sz w:val="22"/>
          <w:szCs w:val="22"/>
          <w:lang w:val="ro-MD" w:eastAsia="ru-RU"/>
        </w:rPr>
        <w:t>indicați după caz</w:t>
      </w:r>
      <w:r w:rsidRPr="00F76BC2">
        <w:rPr>
          <w:b/>
          <w:noProof w:val="0"/>
          <w:sz w:val="22"/>
          <w:szCs w:val="22"/>
          <w:lang w:val="ro-MD" w:eastAsia="ru-RU"/>
        </w:rPr>
        <w:t>):</w:t>
      </w:r>
    </w:p>
    <w:p w14:paraId="0097547B" w14:textId="77777777" w:rsidR="008B515C" w:rsidRPr="00F76BC2" w:rsidRDefault="008B515C" w:rsidP="008B515C">
      <w:pPr>
        <w:tabs>
          <w:tab w:val="right" w:pos="426"/>
        </w:tabs>
        <w:spacing w:before="120"/>
        <w:rPr>
          <w:b/>
          <w:noProof w:val="0"/>
          <w:sz w:val="22"/>
          <w:szCs w:val="22"/>
          <w:lang w:val="ro-MD" w:eastAsia="ru-RU"/>
        </w:rPr>
      </w:pPr>
      <w:r w:rsidRPr="00F76BC2">
        <w:rPr>
          <w:b/>
          <w:noProof w:val="0"/>
          <w:sz w:val="22"/>
          <w:szCs w:val="22"/>
          <w:lang w:val="ro-MD" w:eastAsia="ru-RU"/>
        </w:rPr>
        <w:t xml:space="preserve">         </w:t>
      </w:r>
      <w:r w:rsidRPr="00F76BC2">
        <w:rPr>
          <w:noProof w:val="0"/>
          <w:sz w:val="22"/>
          <w:szCs w:val="22"/>
          <w:u w:val="single"/>
          <w:lang w:val="ro-MD" w:eastAsia="ru-RU"/>
        </w:rPr>
        <w:t>Nu se aplică</w:t>
      </w:r>
    </w:p>
    <w:p w14:paraId="4890ABDB" w14:textId="77777777" w:rsidR="008B515C" w:rsidRPr="00F76BC2" w:rsidRDefault="008B515C" w:rsidP="008B515C">
      <w:pPr>
        <w:numPr>
          <w:ilvl w:val="0"/>
          <w:numId w:val="23"/>
        </w:numPr>
        <w:tabs>
          <w:tab w:val="right" w:pos="426"/>
        </w:tabs>
        <w:spacing w:before="120"/>
        <w:ind w:left="0" w:firstLine="0"/>
        <w:rPr>
          <w:b/>
          <w:noProof w:val="0"/>
          <w:sz w:val="22"/>
          <w:szCs w:val="22"/>
          <w:lang w:val="ro-MD" w:eastAsia="ru-RU"/>
        </w:rPr>
      </w:pPr>
      <w:bookmarkStart w:id="45" w:name="_Hlk71621175"/>
      <w:r w:rsidRPr="00F76BC2">
        <w:rPr>
          <w:b/>
          <w:noProof w:val="0"/>
          <w:sz w:val="22"/>
          <w:szCs w:val="22"/>
          <w:lang w:val="ro-MD" w:eastAsia="ru-RU"/>
        </w:rPr>
        <w:t>Ofertele se prezintă în valuta</w:t>
      </w:r>
      <w:bookmarkEnd w:id="45"/>
      <w:r w:rsidRPr="00F76BC2">
        <w:rPr>
          <w:b/>
          <w:noProof w:val="0"/>
          <w:sz w:val="22"/>
          <w:szCs w:val="22"/>
          <w:lang w:val="ro-MD" w:eastAsia="ru-RU"/>
        </w:rPr>
        <w:t xml:space="preserve"> </w:t>
      </w:r>
      <w:r w:rsidRPr="00F76BC2">
        <w:rPr>
          <w:noProof w:val="0"/>
          <w:sz w:val="22"/>
          <w:szCs w:val="22"/>
          <w:u w:val="single"/>
          <w:lang w:val="ro-MD" w:eastAsia="ru-RU"/>
        </w:rPr>
        <w:t>MDL</w:t>
      </w:r>
    </w:p>
    <w:p w14:paraId="711DBABC" w14:textId="77777777" w:rsidR="008B515C" w:rsidRPr="00F76BC2" w:rsidRDefault="008B515C" w:rsidP="008B515C">
      <w:pPr>
        <w:numPr>
          <w:ilvl w:val="0"/>
          <w:numId w:val="23"/>
        </w:numPr>
        <w:tabs>
          <w:tab w:val="right" w:pos="426"/>
        </w:tabs>
        <w:spacing w:before="120"/>
        <w:ind w:left="0" w:firstLine="0"/>
        <w:rPr>
          <w:b/>
          <w:noProof w:val="0"/>
          <w:sz w:val="22"/>
          <w:szCs w:val="22"/>
          <w:lang w:val="ro-MD" w:eastAsia="ru-RU"/>
        </w:rPr>
      </w:pPr>
      <w:r w:rsidRPr="00F76BC2">
        <w:rPr>
          <w:b/>
          <w:noProof w:val="0"/>
          <w:sz w:val="22"/>
          <w:szCs w:val="22"/>
          <w:lang w:val="ro-MD" w:eastAsia="ru-RU"/>
        </w:rPr>
        <w:t xml:space="preserve">Criteriul de evaluare aplicat pentru atribuirea contractului: </w:t>
      </w:r>
      <w:r w:rsidRPr="00F76BC2">
        <w:rPr>
          <w:noProof w:val="0"/>
          <w:sz w:val="22"/>
          <w:szCs w:val="22"/>
          <w:u w:val="single"/>
          <w:lang w:val="ro-MD" w:eastAsia="ru-RU"/>
        </w:rPr>
        <w:t>Prețul cel mai mic în corespunderea cu cerințele solicitate</w:t>
      </w:r>
    </w:p>
    <w:p w14:paraId="1C91C339" w14:textId="77777777" w:rsidR="008B515C" w:rsidRPr="00F76BC2" w:rsidRDefault="008B515C" w:rsidP="008B515C">
      <w:pPr>
        <w:numPr>
          <w:ilvl w:val="0"/>
          <w:numId w:val="23"/>
        </w:numPr>
        <w:tabs>
          <w:tab w:val="right" w:pos="426"/>
        </w:tabs>
        <w:spacing w:before="120"/>
        <w:ind w:left="0" w:firstLine="0"/>
        <w:rPr>
          <w:b/>
          <w:noProof w:val="0"/>
          <w:sz w:val="22"/>
          <w:szCs w:val="22"/>
          <w:lang w:val="ro-MD" w:eastAsia="ru-RU"/>
        </w:rPr>
      </w:pPr>
      <w:r w:rsidRPr="00F76BC2">
        <w:rPr>
          <w:b/>
          <w:noProof w:val="0"/>
          <w:sz w:val="22"/>
          <w:szCs w:val="22"/>
          <w:lang w:val="ro-MD"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2"/>
        <w:gridCol w:w="6692"/>
        <w:gridCol w:w="1752"/>
      </w:tblGrid>
      <w:tr w:rsidR="008B515C" w:rsidRPr="00F76BC2" w14:paraId="4F23F5D9" w14:textId="77777777" w:rsidTr="002C0823">
        <w:tc>
          <w:tcPr>
            <w:tcW w:w="574" w:type="dxa"/>
            <w:shd w:val="clear" w:color="auto" w:fill="auto"/>
          </w:tcPr>
          <w:p w14:paraId="1EFB1E2D" w14:textId="77777777" w:rsidR="008B515C" w:rsidRPr="00F76BC2" w:rsidRDefault="008B515C" w:rsidP="002C0823">
            <w:pPr>
              <w:shd w:val="clear" w:color="auto" w:fill="FFFFFF" w:themeFill="background1"/>
              <w:tabs>
                <w:tab w:val="left" w:pos="612"/>
              </w:tabs>
              <w:spacing w:before="120" w:after="120"/>
              <w:rPr>
                <w:b/>
                <w:iCs/>
                <w:noProof w:val="0"/>
                <w:sz w:val="22"/>
                <w:szCs w:val="22"/>
                <w:lang w:val="ro-MD" w:eastAsia="ru-RU"/>
              </w:rPr>
            </w:pPr>
            <w:r w:rsidRPr="00F76BC2">
              <w:rPr>
                <w:b/>
                <w:iCs/>
                <w:noProof w:val="0"/>
                <w:sz w:val="22"/>
                <w:szCs w:val="22"/>
                <w:lang w:val="ro-MD" w:eastAsia="ru-RU"/>
              </w:rPr>
              <w:t>Nr. d/o</w:t>
            </w:r>
          </w:p>
        </w:tc>
        <w:tc>
          <w:tcPr>
            <w:tcW w:w="6995" w:type="dxa"/>
            <w:shd w:val="clear" w:color="auto" w:fill="auto"/>
          </w:tcPr>
          <w:p w14:paraId="22C16E3B" w14:textId="77777777" w:rsidR="008B515C" w:rsidRPr="00F76BC2" w:rsidRDefault="008B515C" w:rsidP="002C0823">
            <w:pPr>
              <w:shd w:val="clear" w:color="auto" w:fill="FFFFFF" w:themeFill="background1"/>
              <w:tabs>
                <w:tab w:val="left" w:pos="612"/>
              </w:tabs>
              <w:spacing w:before="120" w:after="120"/>
              <w:jc w:val="center"/>
              <w:rPr>
                <w:b/>
                <w:iCs/>
                <w:noProof w:val="0"/>
                <w:sz w:val="22"/>
                <w:szCs w:val="22"/>
                <w:lang w:val="ro-MD" w:eastAsia="ru-RU"/>
              </w:rPr>
            </w:pPr>
            <w:r w:rsidRPr="00F76BC2">
              <w:rPr>
                <w:b/>
                <w:iCs/>
                <w:noProof w:val="0"/>
                <w:sz w:val="22"/>
                <w:szCs w:val="22"/>
                <w:lang w:val="ro-MD" w:eastAsia="ru-RU"/>
              </w:rPr>
              <w:t>Denumirea factorului de evaluare</w:t>
            </w:r>
          </w:p>
        </w:tc>
        <w:tc>
          <w:tcPr>
            <w:tcW w:w="1776" w:type="dxa"/>
            <w:shd w:val="clear" w:color="auto" w:fill="auto"/>
          </w:tcPr>
          <w:p w14:paraId="71AE84A7" w14:textId="77777777" w:rsidR="008B515C" w:rsidRPr="00F76BC2" w:rsidRDefault="008B515C" w:rsidP="002C0823">
            <w:pPr>
              <w:shd w:val="clear" w:color="auto" w:fill="FFFFFF" w:themeFill="background1"/>
              <w:tabs>
                <w:tab w:val="left" w:pos="612"/>
              </w:tabs>
              <w:spacing w:before="120" w:after="120"/>
              <w:jc w:val="center"/>
              <w:rPr>
                <w:b/>
                <w:iCs/>
                <w:noProof w:val="0"/>
                <w:sz w:val="22"/>
                <w:szCs w:val="22"/>
                <w:lang w:val="ro-MD" w:eastAsia="ru-RU"/>
              </w:rPr>
            </w:pPr>
            <w:r w:rsidRPr="00F76BC2">
              <w:rPr>
                <w:b/>
                <w:iCs/>
                <w:noProof w:val="0"/>
                <w:sz w:val="22"/>
                <w:szCs w:val="22"/>
                <w:lang w:val="ro-MD" w:eastAsia="ru-RU"/>
              </w:rPr>
              <w:t>Ponderea%</w:t>
            </w:r>
          </w:p>
        </w:tc>
      </w:tr>
      <w:tr w:rsidR="008B515C" w:rsidRPr="00F76BC2" w14:paraId="2DEB7A09" w14:textId="77777777" w:rsidTr="002C0823">
        <w:tc>
          <w:tcPr>
            <w:tcW w:w="574" w:type="dxa"/>
            <w:shd w:val="clear" w:color="auto" w:fill="auto"/>
          </w:tcPr>
          <w:p w14:paraId="319B7759"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p>
        </w:tc>
        <w:tc>
          <w:tcPr>
            <w:tcW w:w="6995" w:type="dxa"/>
            <w:shd w:val="clear" w:color="auto" w:fill="auto"/>
          </w:tcPr>
          <w:p w14:paraId="343E724A"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r w:rsidRPr="00F76BC2">
              <w:rPr>
                <w:iCs/>
                <w:noProof w:val="0"/>
                <w:sz w:val="22"/>
                <w:szCs w:val="22"/>
                <w:lang w:val="ro-MD" w:eastAsia="ru-RU"/>
              </w:rPr>
              <w:t>Nu se aplică</w:t>
            </w:r>
          </w:p>
        </w:tc>
        <w:tc>
          <w:tcPr>
            <w:tcW w:w="1776" w:type="dxa"/>
            <w:shd w:val="clear" w:color="auto" w:fill="auto"/>
          </w:tcPr>
          <w:p w14:paraId="5AB35C5E" w14:textId="77777777" w:rsidR="008B515C" w:rsidRPr="00F76BC2" w:rsidRDefault="008B515C" w:rsidP="002C0823">
            <w:pPr>
              <w:shd w:val="clear" w:color="auto" w:fill="FFFFFF" w:themeFill="background1"/>
              <w:tabs>
                <w:tab w:val="left" w:pos="612"/>
              </w:tabs>
              <w:spacing w:before="120" w:after="120"/>
              <w:rPr>
                <w:iCs/>
                <w:noProof w:val="0"/>
                <w:sz w:val="22"/>
                <w:szCs w:val="22"/>
                <w:lang w:val="ro-MD" w:eastAsia="ru-RU"/>
              </w:rPr>
            </w:pPr>
          </w:p>
        </w:tc>
      </w:tr>
    </w:tbl>
    <w:p w14:paraId="3DB576B9" w14:textId="77777777" w:rsidR="008B515C" w:rsidRPr="00F76BC2" w:rsidRDefault="008B515C" w:rsidP="008B515C">
      <w:pPr>
        <w:numPr>
          <w:ilvl w:val="0"/>
          <w:numId w:val="23"/>
        </w:numPr>
        <w:shd w:val="clear" w:color="auto" w:fill="FFFFFF" w:themeFill="background1"/>
        <w:tabs>
          <w:tab w:val="right" w:pos="426"/>
        </w:tabs>
        <w:spacing w:before="120"/>
        <w:ind w:left="0" w:firstLine="0"/>
        <w:rPr>
          <w:b/>
          <w:noProof w:val="0"/>
          <w:sz w:val="22"/>
          <w:szCs w:val="22"/>
          <w:lang w:val="ro-MD" w:eastAsia="ru-RU"/>
        </w:rPr>
      </w:pPr>
      <w:r w:rsidRPr="00F76BC2">
        <w:rPr>
          <w:b/>
          <w:noProof w:val="0"/>
          <w:sz w:val="22"/>
          <w:szCs w:val="22"/>
          <w:lang w:val="ro-MD" w:eastAsia="ru-RU"/>
        </w:rPr>
        <w:t>Termenul limită de depunere/deschidere a ofertelor:</w:t>
      </w:r>
    </w:p>
    <w:p w14:paraId="75986DAC" w14:textId="77777777" w:rsidR="008B515C" w:rsidRPr="00F76BC2" w:rsidRDefault="008B515C" w:rsidP="008B515C">
      <w:pPr>
        <w:numPr>
          <w:ilvl w:val="0"/>
          <w:numId w:val="25"/>
        </w:numPr>
        <w:shd w:val="clear" w:color="auto" w:fill="FFFFFF" w:themeFill="background1"/>
        <w:tabs>
          <w:tab w:val="right" w:pos="426"/>
        </w:tabs>
        <w:spacing w:before="120"/>
        <w:rPr>
          <w:b/>
          <w:noProof w:val="0"/>
          <w:sz w:val="22"/>
          <w:szCs w:val="22"/>
          <w:lang w:val="ro-MD" w:eastAsia="ru-RU"/>
        </w:rPr>
      </w:pPr>
      <w:r w:rsidRPr="00F76BC2">
        <w:rPr>
          <w:b/>
          <w:noProof w:val="0"/>
          <w:sz w:val="22"/>
          <w:szCs w:val="22"/>
          <w:lang w:val="ro-MD" w:eastAsia="ru-RU"/>
        </w:rPr>
        <w:t xml:space="preserve">conform SIA RSAP /până la: </w:t>
      </w:r>
      <w:r w:rsidRPr="00F76BC2">
        <w:rPr>
          <w:b/>
          <w:i/>
          <w:noProof w:val="0"/>
          <w:sz w:val="22"/>
          <w:szCs w:val="22"/>
          <w:lang w:val="ro-MD" w:eastAsia="ru-RU"/>
        </w:rPr>
        <w:t>[ora exactă]</w:t>
      </w:r>
      <w:r w:rsidRPr="00F76BC2">
        <w:rPr>
          <w:b/>
          <w:noProof w:val="0"/>
          <w:sz w:val="22"/>
          <w:szCs w:val="22"/>
          <w:lang w:val="ro-MD" w:eastAsia="ru-RU"/>
        </w:rPr>
        <w:t xml:space="preserve"> </w:t>
      </w:r>
      <w:r w:rsidRPr="00F76BC2">
        <w:rPr>
          <w:noProof w:val="0"/>
          <w:sz w:val="22"/>
          <w:szCs w:val="22"/>
          <w:u w:val="single"/>
          <w:lang w:val="ro-MD" w:eastAsia="ru-RU"/>
        </w:rPr>
        <w:t>Informația o găsiți în SIA RSAP</w:t>
      </w:r>
    </w:p>
    <w:p w14:paraId="73B450D9" w14:textId="77777777" w:rsidR="008B515C" w:rsidRPr="00F76BC2" w:rsidRDefault="008B515C" w:rsidP="008B515C">
      <w:pPr>
        <w:numPr>
          <w:ilvl w:val="0"/>
          <w:numId w:val="25"/>
        </w:numPr>
        <w:shd w:val="clear" w:color="auto" w:fill="FFFFFF" w:themeFill="background1"/>
        <w:tabs>
          <w:tab w:val="right" w:pos="426"/>
        </w:tabs>
        <w:spacing w:before="120"/>
        <w:rPr>
          <w:b/>
          <w:noProof w:val="0"/>
          <w:sz w:val="22"/>
          <w:szCs w:val="22"/>
          <w:lang w:val="ro-MD" w:eastAsia="ru-RU"/>
        </w:rPr>
      </w:pPr>
      <w:r w:rsidRPr="00F76BC2">
        <w:rPr>
          <w:b/>
          <w:noProof w:val="0"/>
          <w:sz w:val="22"/>
          <w:szCs w:val="22"/>
          <w:lang w:val="ro-MD" w:eastAsia="ru-RU"/>
        </w:rPr>
        <w:t xml:space="preserve">pe: </w:t>
      </w:r>
      <w:r w:rsidRPr="00F76BC2">
        <w:rPr>
          <w:b/>
          <w:i/>
          <w:noProof w:val="0"/>
          <w:sz w:val="22"/>
          <w:szCs w:val="22"/>
          <w:lang w:val="ro-MD" w:eastAsia="ru-RU"/>
        </w:rPr>
        <w:t>[data]</w:t>
      </w:r>
      <w:r w:rsidRPr="00F76BC2">
        <w:rPr>
          <w:b/>
          <w:noProof w:val="0"/>
          <w:sz w:val="22"/>
          <w:szCs w:val="22"/>
          <w:lang w:val="ro-MD" w:eastAsia="ru-RU"/>
        </w:rPr>
        <w:t xml:space="preserve"> </w:t>
      </w:r>
      <w:r w:rsidRPr="00F76BC2">
        <w:rPr>
          <w:noProof w:val="0"/>
          <w:sz w:val="22"/>
          <w:szCs w:val="22"/>
          <w:u w:val="single"/>
          <w:lang w:val="ro-MD" w:eastAsia="ru-RU"/>
        </w:rPr>
        <w:t>Informația o găsiți în SIA RSAP</w:t>
      </w:r>
    </w:p>
    <w:p w14:paraId="678E8E4A" w14:textId="77777777" w:rsidR="008B515C" w:rsidRPr="00F76BC2" w:rsidRDefault="008B515C" w:rsidP="008B515C">
      <w:pPr>
        <w:numPr>
          <w:ilvl w:val="0"/>
          <w:numId w:val="23"/>
        </w:numPr>
        <w:shd w:val="clear" w:color="auto" w:fill="FFFFFF" w:themeFill="background1"/>
        <w:tabs>
          <w:tab w:val="right" w:pos="426"/>
        </w:tabs>
        <w:spacing w:before="120"/>
        <w:ind w:left="0" w:firstLine="0"/>
        <w:rPr>
          <w:b/>
          <w:noProof w:val="0"/>
          <w:sz w:val="22"/>
          <w:szCs w:val="22"/>
          <w:lang w:val="ro-MD" w:eastAsia="ru-RU"/>
        </w:rPr>
      </w:pPr>
      <w:r w:rsidRPr="00F76BC2">
        <w:rPr>
          <w:b/>
          <w:noProof w:val="0"/>
          <w:sz w:val="22"/>
          <w:szCs w:val="22"/>
          <w:lang w:val="ro-MD" w:eastAsia="ru-RU"/>
        </w:rPr>
        <w:t xml:space="preserve">Adresa la care trebuie transmise ofertele sau cererile de participare: </w:t>
      </w:r>
    </w:p>
    <w:p w14:paraId="62F597A7" w14:textId="77777777" w:rsidR="008B515C" w:rsidRPr="00F76BC2" w:rsidRDefault="008B515C" w:rsidP="008B515C">
      <w:pPr>
        <w:shd w:val="clear" w:color="auto" w:fill="FFFFFF" w:themeFill="background1"/>
        <w:tabs>
          <w:tab w:val="right" w:pos="426"/>
        </w:tabs>
        <w:spacing w:before="120"/>
        <w:ind w:left="450"/>
        <w:rPr>
          <w:b/>
          <w:noProof w:val="0"/>
          <w:sz w:val="22"/>
          <w:szCs w:val="22"/>
          <w:lang w:val="ro-MD" w:eastAsia="ru-RU"/>
        </w:rPr>
      </w:pPr>
      <w:r w:rsidRPr="00F76BC2">
        <w:rPr>
          <w:b/>
          <w:i/>
          <w:noProof w:val="0"/>
          <w:sz w:val="22"/>
          <w:szCs w:val="22"/>
          <w:lang w:val="ro-MD" w:eastAsia="ru-RU"/>
        </w:rPr>
        <w:t>Ofertele sau cererile de participare vor fi depuse electronic prin intermediul SIA RSAP</w:t>
      </w:r>
    </w:p>
    <w:p w14:paraId="02C7DBA8" w14:textId="77777777" w:rsidR="008B515C" w:rsidRPr="00F76BC2" w:rsidRDefault="008B515C" w:rsidP="008B515C">
      <w:pPr>
        <w:numPr>
          <w:ilvl w:val="0"/>
          <w:numId w:val="23"/>
        </w:numPr>
        <w:tabs>
          <w:tab w:val="right" w:pos="426"/>
        </w:tabs>
        <w:spacing w:before="120"/>
        <w:ind w:left="0" w:firstLine="0"/>
        <w:rPr>
          <w:b/>
          <w:noProof w:val="0"/>
          <w:sz w:val="22"/>
          <w:szCs w:val="22"/>
          <w:lang w:val="ro-MD" w:eastAsia="ru-RU"/>
        </w:rPr>
      </w:pPr>
      <w:r w:rsidRPr="00F76BC2">
        <w:rPr>
          <w:b/>
          <w:noProof w:val="0"/>
          <w:sz w:val="22"/>
          <w:szCs w:val="22"/>
          <w:lang w:val="ro-MD" w:eastAsia="ru-RU"/>
        </w:rPr>
        <w:t xml:space="preserve">Termenul de valabilitate a ofertelor: </w:t>
      </w:r>
      <w:r w:rsidRPr="00F76BC2">
        <w:rPr>
          <w:noProof w:val="0"/>
          <w:sz w:val="22"/>
          <w:szCs w:val="22"/>
          <w:u w:val="single"/>
          <w:lang w:val="ro-MD" w:eastAsia="ru-RU"/>
        </w:rPr>
        <w:t>60 de zile</w:t>
      </w:r>
    </w:p>
    <w:p w14:paraId="4842646B" w14:textId="77777777" w:rsidR="008B515C" w:rsidRPr="00F76BC2" w:rsidRDefault="008B515C" w:rsidP="008B515C">
      <w:pPr>
        <w:numPr>
          <w:ilvl w:val="0"/>
          <w:numId w:val="23"/>
        </w:numPr>
        <w:tabs>
          <w:tab w:val="right" w:pos="426"/>
        </w:tabs>
        <w:spacing w:before="120"/>
        <w:ind w:left="426"/>
        <w:rPr>
          <w:b/>
          <w:i/>
          <w:noProof w:val="0"/>
          <w:sz w:val="22"/>
          <w:szCs w:val="22"/>
          <w:lang w:val="ro-MD" w:eastAsia="ru-RU"/>
        </w:rPr>
      </w:pPr>
      <w:r w:rsidRPr="00F76BC2">
        <w:rPr>
          <w:b/>
          <w:noProof w:val="0"/>
          <w:sz w:val="22"/>
          <w:szCs w:val="22"/>
          <w:lang w:val="ro-MD" w:eastAsia="ru-RU"/>
        </w:rPr>
        <w:t xml:space="preserve">Locul deschiderii ofertelor: </w:t>
      </w:r>
      <w:r w:rsidRPr="00F76BC2">
        <w:rPr>
          <w:noProof w:val="0"/>
          <w:sz w:val="22"/>
          <w:szCs w:val="22"/>
          <w:u w:val="single"/>
          <w:lang w:val="ro-MD" w:eastAsia="ru-RU"/>
        </w:rPr>
        <w:t>SIA RSAP</w:t>
      </w:r>
      <w:r w:rsidRPr="00F76BC2">
        <w:rPr>
          <w:b/>
          <w:noProof w:val="0"/>
          <w:sz w:val="22"/>
          <w:szCs w:val="22"/>
          <w:lang w:val="ro-MD" w:eastAsia="ru-RU"/>
        </w:rPr>
        <w:t xml:space="preserve"> </w:t>
      </w:r>
    </w:p>
    <w:p w14:paraId="3613330B" w14:textId="77777777" w:rsidR="008B515C" w:rsidRPr="00F76BC2" w:rsidRDefault="008B515C" w:rsidP="008B515C">
      <w:pPr>
        <w:tabs>
          <w:tab w:val="right" w:pos="426"/>
        </w:tabs>
        <w:spacing w:before="120"/>
        <w:ind w:left="360"/>
        <w:rPr>
          <w:b/>
          <w:i/>
          <w:noProof w:val="0"/>
          <w:sz w:val="22"/>
          <w:szCs w:val="22"/>
          <w:lang w:val="ro-MD" w:eastAsia="ru-RU"/>
        </w:rPr>
      </w:pPr>
      <w:r w:rsidRPr="00F76BC2">
        <w:rPr>
          <w:b/>
          <w:i/>
          <w:noProof w:val="0"/>
          <w:sz w:val="22"/>
          <w:szCs w:val="22"/>
          <w:lang w:val="ro-MD" w:eastAsia="ru-RU"/>
        </w:rPr>
        <w:t xml:space="preserve">Ofertele întârziate vor fi respinse. </w:t>
      </w:r>
    </w:p>
    <w:p w14:paraId="1999F322" w14:textId="77777777" w:rsidR="008B515C" w:rsidRPr="00F76BC2" w:rsidRDefault="008B515C" w:rsidP="008B515C">
      <w:pPr>
        <w:numPr>
          <w:ilvl w:val="0"/>
          <w:numId w:val="23"/>
        </w:numPr>
        <w:shd w:val="clear" w:color="auto" w:fill="FFFFFF" w:themeFill="background1"/>
        <w:tabs>
          <w:tab w:val="right" w:pos="426"/>
        </w:tabs>
        <w:spacing w:before="120"/>
        <w:ind w:left="450" w:hanging="450"/>
        <w:rPr>
          <w:b/>
          <w:noProof w:val="0"/>
          <w:sz w:val="22"/>
          <w:szCs w:val="22"/>
          <w:lang w:val="ro-MD" w:eastAsia="ru-RU"/>
        </w:rPr>
      </w:pPr>
      <w:r w:rsidRPr="00F76BC2">
        <w:rPr>
          <w:b/>
          <w:noProof w:val="0"/>
          <w:sz w:val="22"/>
          <w:szCs w:val="22"/>
          <w:lang w:val="ro-MD" w:eastAsia="ru-RU"/>
        </w:rPr>
        <w:t xml:space="preserve">Persoanele autorizate să asiste la deschiderea ofertelor: </w:t>
      </w:r>
      <w:r w:rsidRPr="00F76BC2">
        <w:rPr>
          <w:b/>
          <w:noProof w:val="0"/>
          <w:sz w:val="22"/>
          <w:szCs w:val="22"/>
          <w:lang w:val="ro-MD" w:eastAsia="ru-RU"/>
        </w:rPr>
        <w:br/>
      </w:r>
      <w:r w:rsidRPr="00F76BC2">
        <w:rPr>
          <w:b/>
          <w:i/>
          <w:noProof w:val="0"/>
          <w:sz w:val="22"/>
          <w:szCs w:val="22"/>
          <w:lang w:val="ro-MD" w:eastAsia="ru-RU"/>
        </w:rPr>
        <w:t>Ofertanții sau reprezentanții acestora au dreptul să participe la deschiderea ofertelor, cu excepția cazului când ofertele au fost depuse prin SIA RSAP</w:t>
      </w:r>
      <w:r w:rsidRPr="00F76BC2">
        <w:rPr>
          <w:b/>
          <w:noProof w:val="0"/>
          <w:sz w:val="22"/>
          <w:szCs w:val="22"/>
          <w:lang w:val="ro-MD" w:eastAsia="ru-RU"/>
        </w:rPr>
        <w:t>.</w:t>
      </w:r>
    </w:p>
    <w:p w14:paraId="4211136D" w14:textId="77777777" w:rsidR="008B515C" w:rsidRPr="00F76BC2" w:rsidRDefault="008B515C" w:rsidP="008B515C">
      <w:pPr>
        <w:numPr>
          <w:ilvl w:val="0"/>
          <w:numId w:val="23"/>
        </w:numPr>
        <w:shd w:val="clear" w:color="auto" w:fill="FFFFFF" w:themeFill="background1"/>
        <w:tabs>
          <w:tab w:val="right" w:pos="426"/>
        </w:tabs>
        <w:spacing w:before="120"/>
        <w:ind w:left="450" w:hanging="450"/>
        <w:rPr>
          <w:b/>
          <w:noProof w:val="0"/>
          <w:sz w:val="22"/>
          <w:szCs w:val="22"/>
          <w:lang w:val="ro-MD" w:eastAsia="ru-RU"/>
        </w:rPr>
      </w:pPr>
      <w:r w:rsidRPr="00F76BC2">
        <w:rPr>
          <w:b/>
          <w:noProof w:val="0"/>
          <w:sz w:val="22"/>
          <w:szCs w:val="22"/>
          <w:lang w:val="ro-MD" w:eastAsia="ru-RU"/>
        </w:rPr>
        <w:t xml:space="preserve">Limba sau limbile în care trebuie redactate ofertele sau cererile de participare: </w:t>
      </w:r>
    </w:p>
    <w:p w14:paraId="24231FA8" w14:textId="77777777" w:rsidR="008B515C" w:rsidRPr="00F76BC2" w:rsidRDefault="008B515C" w:rsidP="008B515C">
      <w:pPr>
        <w:shd w:val="clear" w:color="auto" w:fill="FFFFFF" w:themeFill="background1"/>
        <w:tabs>
          <w:tab w:val="right" w:pos="426"/>
        </w:tabs>
        <w:spacing w:before="120"/>
        <w:ind w:left="450"/>
        <w:rPr>
          <w:noProof w:val="0"/>
          <w:sz w:val="22"/>
          <w:szCs w:val="22"/>
          <w:u w:val="single"/>
          <w:lang w:val="ro-MD" w:eastAsia="ru-RU"/>
        </w:rPr>
      </w:pPr>
      <w:r w:rsidRPr="00F76BC2">
        <w:rPr>
          <w:noProof w:val="0"/>
          <w:sz w:val="22"/>
          <w:szCs w:val="22"/>
          <w:u w:val="single"/>
          <w:lang w:val="ro-MD" w:eastAsia="ru-RU"/>
        </w:rPr>
        <w:t>Limba de Stat</w:t>
      </w:r>
    </w:p>
    <w:p w14:paraId="72822873" w14:textId="77777777" w:rsidR="008B515C" w:rsidRPr="00F76BC2" w:rsidRDefault="008B515C" w:rsidP="008B515C">
      <w:pPr>
        <w:numPr>
          <w:ilvl w:val="0"/>
          <w:numId w:val="23"/>
        </w:numPr>
        <w:shd w:val="clear" w:color="auto" w:fill="FFFFFF" w:themeFill="background1"/>
        <w:tabs>
          <w:tab w:val="right" w:pos="426"/>
        </w:tabs>
        <w:spacing w:before="120"/>
        <w:ind w:left="360"/>
        <w:rPr>
          <w:b/>
          <w:noProof w:val="0"/>
          <w:sz w:val="22"/>
          <w:szCs w:val="22"/>
          <w:lang w:val="ro-MD" w:eastAsia="ru-RU"/>
        </w:rPr>
      </w:pPr>
      <w:r w:rsidRPr="00F76BC2">
        <w:rPr>
          <w:b/>
          <w:noProof w:val="0"/>
          <w:sz w:val="22"/>
          <w:szCs w:val="22"/>
          <w:lang w:val="ro-MD" w:eastAsia="ru-RU"/>
        </w:rPr>
        <w:t>Respectivul contract se referă la un proiect și/sau program finanțat din fonduri ale Uniunii Europene: ________________________________________________________________________</w:t>
      </w:r>
    </w:p>
    <w:p w14:paraId="0656BB5E" w14:textId="77777777" w:rsidR="008B515C" w:rsidRPr="00F76BC2" w:rsidRDefault="008B515C" w:rsidP="008B515C">
      <w:pPr>
        <w:shd w:val="clear" w:color="auto" w:fill="FFFFFF" w:themeFill="background1"/>
        <w:tabs>
          <w:tab w:val="right" w:pos="426"/>
        </w:tabs>
        <w:ind w:left="1980"/>
        <w:contextualSpacing/>
        <w:jc w:val="center"/>
        <w:rPr>
          <w:noProof w:val="0"/>
          <w:sz w:val="22"/>
          <w:szCs w:val="22"/>
          <w:lang w:val="ro-MD" w:eastAsia="ru-RU"/>
        </w:rPr>
      </w:pPr>
      <w:r w:rsidRPr="00F76BC2">
        <w:rPr>
          <w:noProof w:val="0"/>
          <w:sz w:val="22"/>
          <w:szCs w:val="22"/>
          <w:lang w:val="ro-MD" w:eastAsia="ru-RU"/>
        </w:rPr>
        <w:t>(se specifică denumireaproiectului și/sau programului)</w:t>
      </w:r>
    </w:p>
    <w:p w14:paraId="485EB4BA" w14:textId="77777777" w:rsidR="008B515C" w:rsidRPr="00F76BC2" w:rsidRDefault="008B515C" w:rsidP="008B515C">
      <w:pPr>
        <w:numPr>
          <w:ilvl w:val="0"/>
          <w:numId w:val="23"/>
        </w:numPr>
        <w:shd w:val="clear" w:color="auto" w:fill="FFFFFF" w:themeFill="background1"/>
        <w:tabs>
          <w:tab w:val="right" w:pos="426"/>
        </w:tabs>
        <w:spacing w:before="120"/>
        <w:ind w:left="0" w:firstLine="0"/>
        <w:rPr>
          <w:b/>
          <w:noProof w:val="0"/>
          <w:sz w:val="22"/>
          <w:szCs w:val="22"/>
          <w:lang w:val="ro-MD" w:eastAsia="ru-RU"/>
        </w:rPr>
      </w:pPr>
      <w:r w:rsidRPr="00F76BC2">
        <w:rPr>
          <w:b/>
          <w:noProof w:val="0"/>
          <w:sz w:val="22"/>
          <w:szCs w:val="22"/>
          <w:lang w:val="ro-MD" w:eastAsia="ru-RU"/>
        </w:rPr>
        <w:t xml:space="preserve">Denumirea și adresa organismului competent de soluționare a contestațiilor: </w:t>
      </w:r>
    </w:p>
    <w:p w14:paraId="74482A85" w14:textId="77777777" w:rsidR="008B515C" w:rsidRPr="00F76BC2" w:rsidRDefault="008B515C" w:rsidP="008B515C">
      <w:pPr>
        <w:shd w:val="clear" w:color="auto" w:fill="FFFFFF" w:themeFill="background1"/>
        <w:tabs>
          <w:tab w:val="right" w:pos="426"/>
        </w:tabs>
        <w:ind w:left="450"/>
        <w:rPr>
          <w:b/>
          <w:i/>
          <w:noProof w:val="0"/>
          <w:sz w:val="22"/>
          <w:szCs w:val="22"/>
          <w:lang w:val="ro-MD" w:eastAsia="ru-RU"/>
        </w:rPr>
      </w:pPr>
      <w:r w:rsidRPr="00F76BC2">
        <w:rPr>
          <w:b/>
          <w:i/>
          <w:noProof w:val="0"/>
          <w:sz w:val="22"/>
          <w:szCs w:val="22"/>
          <w:lang w:val="ro-MD" w:eastAsia="ru-RU"/>
        </w:rPr>
        <w:t>Agenția Națională pentru Soluționarea Contestațiilor</w:t>
      </w:r>
    </w:p>
    <w:p w14:paraId="0F942030" w14:textId="77777777" w:rsidR="008B515C" w:rsidRPr="00F76BC2" w:rsidRDefault="008B515C" w:rsidP="008B515C">
      <w:pPr>
        <w:shd w:val="clear" w:color="auto" w:fill="FFFFFF" w:themeFill="background1"/>
        <w:tabs>
          <w:tab w:val="right" w:pos="426"/>
        </w:tabs>
        <w:ind w:left="450"/>
        <w:rPr>
          <w:b/>
          <w:i/>
          <w:noProof w:val="0"/>
          <w:sz w:val="22"/>
          <w:szCs w:val="22"/>
          <w:lang w:val="ro-MD" w:eastAsia="ru-RU"/>
        </w:rPr>
      </w:pPr>
      <w:r w:rsidRPr="00F76BC2">
        <w:rPr>
          <w:b/>
          <w:i/>
          <w:noProof w:val="0"/>
          <w:sz w:val="22"/>
          <w:szCs w:val="22"/>
          <w:lang w:val="ro-MD" w:eastAsia="ru-RU"/>
        </w:rPr>
        <w:t>Adresa: mun. Chișinău, bd. Ștefan cel Mare și Sfânt nr.124 (et.4), MD 2001;</w:t>
      </w:r>
    </w:p>
    <w:p w14:paraId="40A38C42" w14:textId="77777777" w:rsidR="008B515C" w:rsidRPr="00F76BC2" w:rsidRDefault="008B515C" w:rsidP="008B515C">
      <w:pPr>
        <w:shd w:val="clear" w:color="auto" w:fill="FFFFFF" w:themeFill="background1"/>
        <w:tabs>
          <w:tab w:val="right" w:pos="426"/>
        </w:tabs>
        <w:ind w:left="450"/>
        <w:rPr>
          <w:b/>
          <w:i/>
          <w:noProof w:val="0"/>
          <w:sz w:val="22"/>
          <w:szCs w:val="22"/>
          <w:lang w:val="ro-MD" w:eastAsia="ru-RU"/>
        </w:rPr>
      </w:pPr>
      <w:r w:rsidRPr="00F76BC2">
        <w:rPr>
          <w:b/>
          <w:i/>
          <w:noProof w:val="0"/>
          <w:sz w:val="22"/>
          <w:szCs w:val="22"/>
          <w:lang w:val="ro-MD" w:eastAsia="ru-RU"/>
        </w:rPr>
        <w:t>Tel/Fax/email: 022-820 652, 022 820-651, contestatii@ansc.md</w:t>
      </w:r>
    </w:p>
    <w:p w14:paraId="5D488A01" w14:textId="77777777" w:rsidR="008B515C" w:rsidRPr="00F76BC2" w:rsidRDefault="008B515C" w:rsidP="008B515C">
      <w:pPr>
        <w:numPr>
          <w:ilvl w:val="0"/>
          <w:numId w:val="23"/>
        </w:numPr>
        <w:shd w:val="clear" w:color="auto" w:fill="FFFFFF" w:themeFill="background1"/>
        <w:tabs>
          <w:tab w:val="right" w:pos="426"/>
        </w:tabs>
        <w:spacing w:before="120"/>
        <w:ind w:left="360"/>
        <w:rPr>
          <w:b/>
          <w:noProof w:val="0"/>
          <w:sz w:val="22"/>
          <w:szCs w:val="22"/>
          <w:lang w:val="ro-MD" w:eastAsia="ru-RU"/>
        </w:rPr>
      </w:pPr>
      <w:r w:rsidRPr="00F76BC2">
        <w:rPr>
          <w:b/>
          <w:noProof w:val="0"/>
          <w:sz w:val="22"/>
          <w:szCs w:val="22"/>
          <w:lang w:val="ro-MD" w:eastAsia="ru-RU"/>
        </w:rPr>
        <w:t xml:space="preserve">Data (datele) șireferința (referințele) publicărilor anterioare în Jurnalul Oficial al Uniunii Europene privind contractul (contractele) la care se referă anunțul respectiv (dacă este cazul): </w:t>
      </w:r>
      <w:r w:rsidRPr="00F76BC2">
        <w:rPr>
          <w:noProof w:val="0"/>
          <w:sz w:val="22"/>
          <w:szCs w:val="22"/>
          <w:u w:val="single"/>
          <w:lang w:val="ro-MD" w:eastAsia="ru-RU"/>
        </w:rPr>
        <w:t>Nu se aplică</w:t>
      </w:r>
    </w:p>
    <w:p w14:paraId="42E333E3" w14:textId="77777777" w:rsidR="008B515C" w:rsidRPr="00F76BC2" w:rsidRDefault="008B515C" w:rsidP="008B515C">
      <w:pPr>
        <w:numPr>
          <w:ilvl w:val="0"/>
          <w:numId w:val="23"/>
        </w:numPr>
        <w:shd w:val="clear" w:color="auto" w:fill="FFFFFF" w:themeFill="background1"/>
        <w:tabs>
          <w:tab w:val="right" w:pos="426"/>
        </w:tabs>
        <w:spacing w:before="120"/>
        <w:ind w:left="360"/>
        <w:rPr>
          <w:b/>
          <w:noProof w:val="0"/>
          <w:sz w:val="22"/>
          <w:szCs w:val="22"/>
          <w:lang w:val="ro-MD" w:eastAsia="ru-RU"/>
        </w:rPr>
      </w:pPr>
      <w:r w:rsidRPr="00F76BC2">
        <w:rPr>
          <w:b/>
          <w:noProof w:val="0"/>
          <w:sz w:val="22"/>
          <w:szCs w:val="22"/>
          <w:lang w:val="ro-MD" w:eastAsia="ru-RU"/>
        </w:rPr>
        <w:t>În cazul achizițiilor periodice, calendarul estimat pentru publicarea anunțurilor viitoare</w:t>
      </w:r>
      <w:r w:rsidRPr="00F76BC2">
        <w:rPr>
          <w:b/>
          <w:noProof w:val="0"/>
          <w:sz w:val="22"/>
          <w:szCs w:val="22"/>
          <w:shd w:val="clear" w:color="auto" w:fill="FFFFFF" w:themeFill="background1"/>
          <w:lang w:val="ro-MD" w:eastAsia="ru-RU"/>
        </w:rPr>
        <w:t xml:space="preserve">: </w:t>
      </w:r>
      <w:r w:rsidRPr="00F76BC2">
        <w:rPr>
          <w:noProof w:val="0"/>
          <w:sz w:val="22"/>
          <w:szCs w:val="22"/>
          <w:u w:val="single"/>
          <w:lang w:val="ro-MD" w:eastAsia="ru-RU"/>
        </w:rPr>
        <w:t>Nu se aplică</w:t>
      </w:r>
    </w:p>
    <w:p w14:paraId="214A580B" w14:textId="77777777" w:rsidR="008B515C" w:rsidRPr="00F76BC2" w:rsidRDefault="008B515C" w:rsidP="008B515C">
      <w:pPr>
        <w:numPr>
          <w:ilvl w:val="0"/>
          <w:numId w:val="23"/>
        </w:numPr>
        <w:shd w:val="clear" w:color="auto" w:fill="FFFFFF" w:themeFill="background1"/>
        <w:tabs>
          <w:tab w:val="right" w:pos="426"/>
        </w:tabs>
        <w:spacing w:before="120"/>
        <w:ind w:left="426"/>
        <w:rPr>
          <w:b/>
          <w:noProof w:val="0"/>
          <w:sz w:val="22"/>
          <w:szCs w:val="22"/>
          <w:lang w:val="ro-MD" w:eastAsia="ru-RU"/>
        </w:rPr>
      </w:pPr>
      <w:r w:rsidRPr="00F76BC2">
        <w:rPr>
          <w:b/>
          <w:noProof w:val="0"/>
          <w:sz w:val="22"/>
          <w:szCs w:val="22"/>
          <w:lang w:val="ro-MD" w:eastAsia="ru-RU"/>
        </w:rPr>
        <w:t xml:space="preserve">Data publicării anunțului de intenție sau, după caz, precizarea că nu a fost publicat un astfel de </w:t>
      </w:r>
      <w:r w:rsidRPr="00F76BC2">
        <w:rPr>
          <w:b/>
          <w:noProof w:val="0"/>
          <w:sz w:val="22"/>
          <w:szCs w:val="22"/>
          <w:shd w:val="clear" w:color="auto" w:fill="FFFFFF" w:themeFill="background1"/>
          <w:lang w:val="ro-MD" w:eastAsia="ru-RU"/>
        </w:rPr>
        <w:t xml:space="preserve">anunţ: </w:t>
      </w:r>
      <w:r w:rsidRPr="00F76BC2">
        <w:rPr>
          <w:noProof w:val="0"/>
          <w:sz w:val="22"/>
          <w:szCs w:val="22"/>
          <w:u w:val="single"/>
          <w:shd w:val="clear" w:color="auto" w:fill="FFFFFF" w:themeFill="background1"/>
          <w:lang w:val="ro-MD" w:eastAsia="ru-RU"/>
        </w:rPr>
        <w:t>Nu a fost publicat un anunt de intentie</w:t>
      </w:r>
    </w:p>
    <w:p w14:paraId="3C2069E6" w14:textId="77777777" w:rsidR="008B515C" w:rsidRPr="00F76BC2" w:rsidRDefault="008B515C" w:rsidP="008B515C">
      <w:pPr>
        <w:numPr>
          <w:ilvl w:val="0"/>
          <w:numId w:val="23"/>
        </w:numPr>
        <w:shd w:val="clear" w:color="auto" w:fill="FFFFFF" w:themeFill="background1"/>
        <w:tabs>
          <w:tab w:val="right" w:pos="426"/>
        </w:tabs>
        <w:spacing w:before="120"/>
        <w:ind w:left="426"/>
        <w:rPr>
          <w:b/>
          <w:noProof w:val="0"/>
          <w:sz w:val="22"/>
          <w:szCs w:val="22"/>
          <w:lang w:val="ro-MD" w:eastAsia="ru-RU"/>
        </w:rPr>
      </w:pPr>
      <w:r w:rsidRPr="00F76BC2">
        <w:rPr>
          <w:b/>
          <w:noProof w:val="0"/>
          <w:sz w:val="22"/>
          <w:szCs w:val="22"/>
          <w:lang w:val="ro-MD" w:eastAsia="ru-RU"/>
        </w:rPr>
        <w:t>Data transmiterii spre publicare a anunțului de participar</w:t>
      </w:r>
      <w:r w:rsidRPr="00F76BC2">
        <w:rPr>
          <w:b/>
          <w:noProof w:val="0"/>
          <w:sz w:val="22"/>
          <w:szCs w:val="22"/>
          <w:shd w:val="clear" w:color="auto" w:fill="FFFFFF" w:themeFill="background1"/>
          <w:lang w:val="ro-MD" w:eastAsia="ru-RU"/>
        </w:rPr>
        <w:t xml:space="preserve">e: </w:t>
      </w:r>
      <w:r w:rsidRPr="00F76BC2">
        <w:rPr>
          <w:noProof w:val="0"/>
          <w:sz w:val="22"/>
          <w:szCs w:val="22"/>
          <w:u w:val="single"/>
          <w:shd w:val="clear" w:color="auto" w:fill="FFFFFF" w:themeFill="background1"/>
          <w:lang w:val="ro-MD" w:eastAsia="ru-RU"/>
        </w:rPr>
        <w:t>Conform SIA RSAP</w:t>
      </w:r>
    </w:p>
    <w:p w14:paraId="428B7678" w14:textId="77777777" w:rsidR="008B515C" w:rsidRPr="00F76BC2" w:rsidRDefault="008B515C" w:rsidP="008B515C">
      <w:pPr>
        <w:numPr>
          <w:ilvl w:val="0"/>
          <w:numId w:val="23"/>
        </w:numPr>
        <w:shd w:val="clear" w:color="auto" w:fill="FFFFFF" w:themeFill="background1"/>
        <w:tabs>
          <w:tab w:val="right" w:pos="426"/>
        </w:tabs>
        <w:spacing w:before="120"/>
        <w:ind w:left="0" w:firstLine="0"/>
        <w:rPr>
          <w:b/>
          <w:noProof w:val="0"/>
          <w:sz w:val="22"/>
          <w:szCs w:val="22"/>
          <w:lang w:val="ro-MD" w:eastAsia="ru-RU"/>
        </w:rPr>
      </w:pPr>
      <w:r w:rsidRPr="00F76BC2">
        <w:rPr>
          <w:b/>
          <w:noProof w:val="0"/>
          <w:sz w:val="22"/>
          <w:szCs w:val="22"/>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80"/>
        <w:gridCol w:w="3591"/>
      </w:tblGrid>
      <w:tr w:rsidR="008B515C" w:rsidRPr="00F76BC2" w14:paraId="6BF0C3EC" w14:textId="77777777" w:rsidTr="002C0823">
        <w:tc>
          <w:tcPr>
            <w:tcW w:w="5185" w:type="dxa"/>
            <w:shd w:val="clear" w:color="auto" w:fill="FFFFFF" w:themeFill="background1"/>
          </w:tcPr>
          <w:p w14:paraId="7B4CB23B" w14:textId="77777777" w:rsidR="008B515C" w:rsidRPr="00F76BC2" w:rsidRDefault="008B515C" w:rsidP="002C0823">
            <w:pPr>
              <w:shd w:val="clear" w:color="auto" w:fill="FFFFFF" w:themeFill="background1"/>
              <w:tabs>
                <w:tab w:val="right" w:pos="426"/>
              </w:tabs>
              <w:rPr>
                <w:b/>
                <w:noProof w:val="0"/>
                <w:sz w:val="22"/>
                <w:szCs w:val="22"/>
                <w:lang w:val="ro-MD" w:eastAsia="ru-RU"/>
              </w:rPr>
            </w:pPr>
            <w:r w:rsidRPr="00F76BC2">
              <w:rPr>
                <w:b/>
                <w:noProof w:val="0"/>
                <w:sz w:val="22"/>
                <w:szCs w:val="22"/>
                <w:lang w:val="ro-MD" w:eastAsia="ru-RU"/>
              </w:rPr>
              <w:t>Denumirea instrumentului electronic</w:t>
            </w:r>
          </w:p>
        </w:tc>
        <w:tc>
          <w:tcPr>
            <w:tcW w:w="3715" w:type="dxa"/>
            <w:shd w:val="clear" w:color="auto" w:fill="FFFFFF" w:themeFill="background1"/>
          </w:tcPr>
          <w:p w14:paraId="485E7D11" w14:textId="77777777" w:rsidR="008B515C" w:rsidRPr="00F76BC2" w:rsidRDefault="008B515C" w:rsidP="002C0823">
            <w:pPr>
              <w:shd w:val="clear" w:color="auto" w:fill="FFFFFF" w:themeFill="background1"/>
              <w:tabs>
                <w:tab w:val="right" w:pos="426"/>
              </w:tabs>
              <w:rPr>
                <w:b/>
                <w:noProof w:val="0"/>
                <w:sz w:val="22"/>
                <w:szCs w:val="22"/>
                <w:lang w:val="ro-MD" w:eastAsia="ru-RU"/>
              </w:rPr>
            </w:pPr>
            <w:r w:rsidRPr="00F76BC2">
              <w:rPr>
                <w:b/>
                <w:noProof w:val="0"/>
                <w:sz w:val="22"/>
                <w:szCs w:val="22"/>
                <w:lang w:val="ro-MD" w:eastAsia="ru-RU"/>
              </w:rPr>
              <w:t>Se va utiliza/accepta sau nu</w:t>
            </w:r>
          </w:p>
        </w:tc>
      </w:tr>
      <w:tr w:rsidR="008B515C" w:rsidRPr="00F76BC2" w14:paraId="7BCFC868" w14:textId="77777777" w:rsidTr="002C0823">
        <w:tc>
          <w:tcPr>
            <w:tcW w:w="5185" w:type="dxa"/>
            <w:shd w:val="clear" w:color="auto" w:fill="FFFFFF" w:themeFill="background1"/>
          </w:tcPr>
          <w:p w14:paraId="0E993145" w14:textId="77777777" w:rsidR="008B515C" w:rsidRPr="00F76BC2" w:rsidRDefault="008B515C" w:rsidP="002C0823">
            <w:pPr>
              <w:shd w:val="clear" w:color="auto" w:fill="FFFFFF" w:themeFill="background1"/>
              <w:tabs>
                <w:tab w:val="right" w:pos="426"/>
              </w:tabs>
              <w:rPr>
                <w:noProof w:val="0"/>
                <w:sz w:val="22"/>
                <w:szCs w:val="22"/>
                <w:lang w:val="ro-MD" w:eastAsia="ru-RU"/>
              </w:rPr>
            </w:pPr>
            <w:r w:rsidRPr="00F76BC2">
              <w:rPr>
                <w:noProof w:val="0"/>
                <w:sz w:val="22"/>
                <w:szCs w:val="22"/>
                <w:lang w:val="ro-MD" w:eastAsia="ru-RU"/>
              </w:rPr>
              <w:t>depunerea electronică a ofertelor sau a cererilor de participare</w:t>
            </w:r>
          </w:p>
        </w:tc>
        <w:tc>
          <w:tcPr>
            <w:tcW w:w="3715" w:type="dxa"/>
            <w:shd w:val="clear" w:color="auto" w:fill="FFFFFF" w:themeFill="background1"/>
          </w:tcPr>
          <w:p w14:paraId="2603D359" w14:textId="77777777" w:rsidR="008B515C" w:rsidRPr="00F76BC2" w:rsidRDefault="008B515C" w:rsidP="002C0823">
            <w:pPr>
              <w:tabs>
                <w:tab w:val="right" w:pos="426"/>
              </w:tabs>
              <w:rPr>
                <w:sz w:val="22"/>
                <w:szCs w:val="22"/>
                <w:lang w:val="ro-MD"/>
              </w:rPr>
            </w:pPr>
            <w:r w:rsidRPr="00F76BC2">
              <w:rPr>
                <w:sz w:val="22"/>
                <w:szCs w:val="22"/>
                <w:lang w:val="ro-MD"/>
              </w:rPr>
              <w:t>Se accepta</w:t>
            </w:r>
          </w:p>
        </w:tc>
      </w:tr>
      <w:tr w:rsidR="008B515C" w:rsidRPr="00F76BC2" w14:paraId="00E3F777" w14:textId="77777777" w:rsidTr="002C0823">
        <w:tc>
          <w:tcPr>
            <w:tcW w:w="5185" w:type="dxa"/>
            <w:shd w:val="clear" w:color="auto" w:fill="FFFFFF" w:themeFill="background1"/>
          </w:tcPr>
          <w:p w14:paraId="6D483E22" w14:textId="77777777" w:rsidR="008B515C" w:rsidRPr="00F76BC2" w:rsidRDefault="008B515C" w:rsidP="002C0823">
            <w:pPr>
              <w:shd w:val="clear" w:color="auto" w:fill="FFFFFF" w:themeFill="background1"/>
              <w:tabs>
                <w:tab w:val="right" w:pos="426"/>
              </w:tabs>
              <w:rPr>
                <w:noProof w:val="0"/>
                <w:sz w:val="22"/>
                <w:szCs w:val="22"/>
                <w:lang w:val="ro-MD" w:eastAsia="ru-RU"/>
              </w:rPr>
            </w:pPr>
            <w:r w:rsidRPr="00F76BC2">
              <w:rPr>
                <w:noProof w:val="0"/>
                <w:sz w:val="22"/>
                <w:szCs w:val="22"/>
                <w:lang w:val="ro-MD" w:eastAsia="ru-RU"/>
              </w:rPr>
              <w:t>sistemul de comenzi electronice</w:t>
            </w:r>
          </w:p>
        </w:tc>
        <w:tc>
          <w:tcPr>
            <w:tcW w:w="3715" w:type="dxa"/>
            <w:shd w:val="clear" w:color="auto" w:fill="FFFFFF" w:themeFill="background1"/>
          </w:tcPr>
          <w:p w14:paraId="07847E0A" w14:textId="77777777" w:rsidR="008B515C" w:rsidRPr="00F76BC2" w:rsidRDefault="008B515C" w:rsidP="002C0823">
            <w:pPr>
              <w:tabs>
                <w:tab w:val="right" w:pos="426"/>
              </w:tabs>
              <w:rPr>
                <w:sz w:val="22"/>
                <w:szCs w:val="22"/>
                <w:lang w:val="ro-MD"/>
              </w:rPr>
            </w:pPr>
            <w:r w:rsidRPr="00F76BC2">
              <w:rPr>
                <w:sz w:val="22"/>
                <w:szCs w:val="22"/>
                <w:lang w:val="ro-MD"/>
              </w:rPr>
              <w:t xml:space="preserve">Nu se accepta </w:t>
            </w:r>
          </w:p>
        </w:tc>
      </w:tr>
      <w:tr w:rsidR="008B515C" w:rsidRPr="00F76BC2" w14:paraId="4EC42026" w14:textId="77777777" w:rsidTr="002C0823">
        <w:tc>
          <w:tcPr>
            <w:tcW w:w="5185" w:type="dxa"/>
            <w:shd w:val="clear" w:color="auto" w:fill="FFFFFF" w:themeFill="background1"/>
          </w:tcPr>
          <w:p w14:paraId="44993BB0" w14:textId="77777777" w:rsidR="008B515C" w:rsidRPr="00F76BC2" w:rsidRDefault="008B515C" w:rsidP="002C0823">
            <w:pPr>
              <w:shd w:val="clear" w:color="auto" w:fill="FFFFFF" w:themeFill="background1"/>
              <w:tabs>
                <w:tab w:val="right" w:pos="426"/>
              </w:tabs>
              <w:rPr>
                <w:noProof w:val="0"/>
                <w:sz w:val="22"/>
                <w:szCs w:val="22"/>
                <w:lang w:val="ro-MD" w:eastAsia="ru-RU"/>
              </w:rPr>
            </w:pPr>
            <w:r w:rsidRPr="00F76BC2">
              <w:rPr>
                <w:noProof w:val="0"/>
                <w:sz w:val="22"/>
                <w:szCs w:val="22"/>
                <w:lang w:val="ro-MD" w:eastAsia="ru-RU"/>
              </w:rPr>
              <w:t>facturarea electronică</w:t>
            </w:r>
          </w:p>
        </w:tc>
        <w:tc>
          <w:tcPr>
            <w:tcW w:w="3715" w:type="dxa"/>
            <w:shd w:val="clear" w:color="auto" w:fill="FFFFFF" w:themeFill="background1"/>
          </w:tcPr>
          <w:p w14:paraId="4593B644" w14:textId="77777777" w:rsidR="008B515C" w:rsidRPr="00F76BC2" w:rsidRDefault="008B515C" w:rsidP="002C0823">
            <w:pPr>
              <w:tabs>
                <w:tab w:val="right" w:pos="426"/>
              </w:tabs>
              <w:rPr>
                <w:sz w:val="22"/>
                <w:szCs w:val="22"/>
                <w:lang w:val="ro-MD"/>
              </w:rPr>
            </w:pPr>
            <w:r w:rsidRPr="00F76BC2">
              <w:rPr>
                <w:sz w:val="22"/>
                <w:szCs w:val="22"/>
                <w:lang w:val="ro-MD"/>
              </w:rPr>
              <w:t>Se accepta</w:t>
            </w:r>
          </w:p>
        </w:tc>
      </w:tr>
      <w:tr w:rsidR="008B515C" w:rsidRPr="00F76BC2" w14:paraId="1CDC879C" w14:textId="77777777" w:rsidTr="002C0823">
        <w:trPr>
          <w:trHeight w:val="77"/>
        </w:trPr>
        <w:tc>
          <w:tcPr>
            <w:tcW w:w="5185" w:type="dxa"/>
            <w:shd w:val="clear" w:color="auto" w:fill="FFFFFF" w:themeFill="background1"/>
          </w:tcPr>
          <w:p w14:paraId="55123CA7" w14:textId="77777777" w:rsidR="008B515C" w:rsidRPr="00F76BC2" w:rsidRDefault="008B515C" w:rsidP="002C0823">
            <w:pPr>
              <w:shd w:val="clear" w:color="auto" w:fill="FFFFFF" w:themeFill="background1"/>
              <w:tabs>
                <w:tab w:val="right" w:pos="426"/>
              </w:tabs>
              <w:rPr>
                <w:noProof w:val="0"/>
                <w:sz w:val="22"/>
                <w:szCs w:val="22"/>
                <w:lang w:val="ro-MD" w:eastAsia="ru-RU"/>
              </w:rPr>
            </w:pPr>
            <w:r w:rsidRPr="00F76BC2">
              <w:rPr>
                <w:noProof w:val="0"/>
                <w:sz w:val="22"/>
                <w:szCs w:val="22"/>
                <w:lang w:val="ro-MD" w:eastAsia="ru-RU"/>
              </w:rPr>
              <w:t>plățile electronice</w:t>
            </w:r>
          </w:p>
        </w:tc>
        <w:tc>
          <w:tcPr>
            <w:tcW w:w="3715" w:type="dxa"/>
            <w:shd w:val="clear" w:color="auto" w:fill="FFFFFF" w:themeFill="background1"/>
          </w:tcPr>
          <w:p w14:paraId="37ADAD42" w14:textId="77777777" w:rsidR="008B515C" w:rsidRPr="00F76BC2" w:rsidRDefault="008B515C" w:rsidP="002C0823">
            <w:pPr>
              <w:tabs>
                <w:tab w:val="right" w:pos="426"/>
              </w:tabs>
              <w:rPr>
                <w:sz w:val="22"/>
                <w:szCs w:val="22"/>
                <w:lang w:val="ro-MD"/>
              </w:rPr>
            </w:pPr>
            <w:r w:rsidRPr="00F76BC2">
              <w:rPr>
                <w:sz w:val="22"/>
                <w:szCs w:val="22"/>
                <w:lang w:val="ro-MD"/>
              </w:rPr>
              <w:t>Se accepta</w:t>
            </w:r>
          </w:p>
        </w:tc>
      </w:tr>
    </w:tbl>
    <w:p w14:paraId="534B1BDA" w14:textId="77777777" w:rsidR="008B515C" w:rsidRPr="00F76BC2" w:rsidRDefault="008B515C" w:rsidP="008B515C">
      <w:pPr>
        <w:numPr>
          <w:ilvl w:val="0"/>
          <w:numId w:val="23"/>
        </w:numPr>
        <w:shd w:val="clear" w:color="auto" w:fill="FFFFFF" w:themeFill="background1"/>
        <w:tabs>
          <w:tab w:val="right" w:pos="426"/>
        </w:tabs>
        <w:spacing w:before="120"/>
        <w:ind w:left="360"/>
        <w:rPr>
          <w:b/>
          <w:noProof w:val="0"/>
          <w:sz w:val="22"/>
          <w:szCs w:val="22"/>
          <w:lang w:val="ro-MD" w:eastAsia="ru-RU"/>
        </w:rPr>
      </w:pPr>
      <w:r w:rsidRPr="00F76BC2">
        <w:rPr>
          <w:b/>
          <w:noProof w:val="0"/>
          <w:sz w:val="22"/>
          <w:szCs w:val="22"/>
          <w:lang w:val="ro-MD" w:eastAsia="ru-RU"/>
        </w:rPr>
        <w:t>Contractul intră sub incidența Acordului privind achizițiile guvernamentale al Organizației Mondiale a Comerțului (numai în cazul anunțurilor transmise spre publicare în Jurnalul Oficial al Uniunii Europene): _____</w:t>
      </w:r>
      <w:r w:rsidRPr="00F76BC2">
        <w:rPr>
          <w:noProof w:val="0"/>
          <w:sz w:val="22"/>
          <w:szCs w:val="22"/>
          <w:u w:val="single"/>
          <w:shd w:val="clear" w:color="auto" w:fill="FFFFFF" w:themeFill="background1"/>
          <w:lang w:val="ro-MD" w:eastAsia="ru-RU"/>
        </w:rPr>
        <w:t>Nu</w:t>
      </w:r>
      <w:r w:rsidRPr="00F76BC2">
        <w:rPr>
          <w:noProof w:val="0"/>
          <w:sz w:val="22"/>
          <w:szCs w:val="22"/>
          <w:shd w:val="clear" w:color="auto" w:fill="FFFFFF" w:themeFill="background1"/>
          <w:lang w:val="ro-MD" w:eastAsia="ru-RU"/>
        </w:rPr>
        <w:t>_________</w:t>
      </w:r>
    </w:p>
    <w:p w14:paraId="03784C2C" w14:textId="77777777" w:rsidR="008B515C" w:rsidRPr="00F76BC2" w:rsidRDefault="008B515C" w:rsidP="008B515C">
      <w:pPr>
        <w:shd w:val="clear" w:color="auto" w:fill="FFFFFF" w:themeFill="background1"/>
        <w:tabs>
          <w:tab w:val="right" w:pos="426"/>
        </w:tabs>
        <w:ind w:left="3960"/>
        <w:contextualSpacing/>
        <w:jc w:val="center"/>
        <w:rPr>
          <w:noProof w:val="0"/>
          <w:sz w:val="22"/>
          <w:szCs w:val="22"/>
          <w:lang w:val="ro-MD" w:eastAsia="ru-RU"/>
        </w:rPr>
      </w:pPr>
      <w:r w:rsidRPr="00F76BC2">
        <w:rPr>
          <w:noProof w:val="0"/>
          <w:sz w:val="22"/>
          <w:szCs w:val="22"/>
          <w:lang w:val="ro-MD" w:eastAsia="ru-RU"/>
        </w:rPr>
        <w:t>(se specifică da sau nu)</w:t>
      </w:r>
    </w:p>
    <w:p w14:paraId="390EDC85" w14:textId="77777777" w:rsidR="008B515C" w:rsidRPr="00F76BC2" w:rsidRDefault="008B515C" w:rsidP="008B515C">
      <w:pPr>
        <w:numPr>
          <w:ilvl w:val="0"/>
          <w:numId w:val="23"/>
        </w:numPr>
        <w:shd w:val="clear" w:color="auto" w:fill="FFFFFF" w:themeFill="background1"/>
        <w:tabs>
          <w:tab w:val="right" w:pos="426"/>
        </w:tabs>
        <w:spacing w:before="120"/>
        <w:ind w:left="0" w:firstLine="0"/>
        <w:rPr>
          <w:b/>
          <w:noProof w:val="0"/>
          <w:sz w:val="22"/>
          <w:szCs w:val="22"/>
          <w:lang w:val="ro-MD" w:eastAsia="ru-RU"/>
        </w:rPr>
      </w:pPr>
      <w:r w:rsidRPr="00F76BC2">
        <w:rPr>
          <w:b/>
          <w:noProof w:val="0"/>
          <w:sz w:val="22"/>
          <w:szCs w:val="22"/>
          <w:lang w:val="ro-MD" w:eastAsia="ru-RU"/>
        </w:rPr>
        <w:t xml:space="preserve">Alte informații relevante: </w:t>
      </w:r>
      <w:r w:rsidRPr="00F76BC2">
        <w:rPr>
          <w:b/>
          <w:noProof w:val="0"/>
          <w:sz w:val="22"/>
          <w:szCs w:val="22"/>
          <w:shd w:val="clear" w:color="auto" w:fill="FFFFFF" w:themeFill="background1"/>
          <w:lang w:val="ro-MD" w:eastAsia="ru-RU"/>
        </w:rPr>
        <w:t>____________________________________________________</w:t>
      </w:r>
    </w:p>
    <w:p w14:paraId="0A2EBE6D" w14:textId="77777777" w:rsidR="008B515C" w:rsidRPr="00F76BC2" w:rsidRDefault="008B515C" w:rsidP="008B515C">
      <w:pPr>
        <w:shd w:val="clear" w:color="auto" w:fill="FFFFFF" w:themeFill="background1"/>
        <w:spacing w:before="120" w:after="120"/>
        <w:rPr>
          <w:b/>
          <w:noProof w:val="0"/>
          <w:sz w:val="22"/>
          <w:szCs w:val="22"/>
          <w:lang w:val="ro-MD" w:eastAsia="ru-RU"/>
        </w:rPr>
      </w:pPr>
    </w:p>
    <w:p w14:paraId="3E4C027C" w14:textId="77777777" w:rsidR="008B515C" w:rsidRPr="00F76BC2" w:rsidRDefault="008B515C" w:rsidP="008B515C">
      <w:pPr>
        <w:shd w:val="clear" w:color="auto" w:fill="FFFFFF" w:themeFill="background1"/>
        <w:spacing w:before="120" w:after="120"/>
        <w:rPr>
          <w:b/>
          <w:noProof w:val="0"/>
          <w:sz w:val="22"/>
          <w:szCs w:val="22"/>
          <w:lang w:val="ro-MD" w:eastAsia="ru-RU"/>
        </w:rPr>
      </w:pPr>
    </w:p>
    <w:p w14:paraId="0508334E" w14:textId="77777777" w:rsidR="008B515C" w:rsidRPr="00F76BC2" w:rsidRDefault="008B515C" w:rsidP="008B515C">
      <w:pPr>
        <w:shd w:val="clear" w:color="auto" w:fill="FFFFFF" w:themeFill="background1"/>
        <w:tabs>
          <w:tab w:val="left" w:pos="284"/>
          <w:tab w:val="left" w:pos="426"/>
          <w:tab w:val="decimal" w:pos="8364"/>
        </w:tabs>
        <w:spacing w:line="276" w:lineRule="auto"/>
        <w:ind w:left="-284" w:right="-144" w:firstLine="284"/>
        <w:rPr>
          <w:b/>
          <w:bCs/>
          <w:color w:val="000000"/>
          <w:sz w:val="22"/>
          <w:szCs w:val="22"/>
          <w:lang w:val="ro-MD"/>
        </w:rPr>
      </w:pPr>
      <w:r w:rsidRPr="00F76BC2">
        <w:rPr>
          <w:b/>
          <w:noProof w:val="0"/>
          <w:sz w:val="22"/>
          <w:szCs w:val="22"/>
          <w:lang w:val="ro-MD" w:eastAsia="ru-RU"/>
        </w:rPr>
        <w:t xml:space="preserve">Conducătorul grupului de lucru:  </w:t>
      </w:r>
      <w:r>
        <w:rPr>
          <w:b/>
          <w:noProof w:val="0"/>
          <w:sz w:val="22"/>
          <w:szCs w:val="22"/>
          <w:shd w:val="clear" w:color="auto" w:fill="FFFFFF" w:themeFill="background1"/>
          <w:lang w:val="ro-MD" w:eastAsia="ru-RU"/>
        </w:rPr>
        <w:t>Crețu Oleg</w:t>
      </w:r>
      <w:r w:rsidRPr="00F76BC2">
        <w:rPr>
          <w:b/>
          <w:noProof w:val="0"/>
          <w:sz w:val="22"/>
          <w:szCs w:val="22"/>
          <w:shd w:val="clear" w:color="auto" w:fill="FFFFFF" w:themeFill="background1"/>
          <w:lang w:val="ro-MD" w:eastAsia="ru-RU"/>
        </w:rPr>
        <w:t xml:space="preserve"> ___________________    L.Ș.</w:t>
      </w:r>
    </w:p>
    <w:p w14:paraId="26A4EC2A" w14:textId="77777777" w:rsidR="008B515C" w:rsidRPr="00F76BC2" w:rsidRDefault="008B515C" w:rsidP="008B515C">
      <w:pPr>
        <w:tabs>
          <w:tab w:val="decimal" w:pos="8364"/>
        </w:tabs>
        <w:spacing w:line="276" w:lineRule="auto"/>
        <w:ind w:right="-144"/>
        <w:jc w:val="center"/>
        <w:rPr>
          <w:b/>
          <w:bCs/>
          <w:color w:val="000000"/>
          <w:sz w:val="22"/>
          <w:szCs w:val="22"/>
          <w:lang w:val="ro-MD"/>
        </w:rPr>
      </w:pPr>
    </w:p>
    <w:p w14:paraId="2004BCE9" w14:textId="77777777" w:rsidR="008B515C" w:rsidRPr="00F76BC2" w:rsidRDefault="008B515C" w:rsidP="008B515C">
      <w:pPr>
        <w:tabs>
          <w:tab w:val="decimal" w:pos="8364"/>
        </w:tabs>
        <w:spacing w:line="276" w:lineRule="auto"/>
        <w:ind w:right="-144"/>
        <w:jc w:val="center"/>
        <w:rPr>
          <w:b/>
          <w:bCs/>
          <w:color w:val="000000"/>
          <w:sz w:val="22"/>
          <w:szCs w:val="22"/>
          <w:lang w:val="ro-MD"/>
        </w:rPr>
      </w:pPr>
    </w:p>
    <w:p w14:paraId="70CFEC37" w14:textId="77777777" w:rsidR="008B515C" w:rsidRPr="00F76BC2" w:rsidRDefault="008B515C" w:rsidP="008B515C">
      <w:pPr>
        <w:rPr>
          <w:sz w:val="22"/>
          <w:szCs w:val="22"/>
          <w:lang w:val="ro-MD"/>
        </w:rPr>
      </w:pPr>
    </w:p>
    <w:p w14:paraId="328EBC58" w14:textId="77777777" w:rsidR="005B1B24" w:rsidRPr="00F76BC2" w:rsidRDefault="005B1B24" w:rsidP="005B1B24">
      <w:pPr>
        <w:tabs>
          <w:tab w:val="decimal" w:pos="8364"/>
        </w:tabs>
        <w:spacing w:line="276" w:lineRule="auto"/>
        <w:ind w:right="-144"/>
        <w:jc w:val="center"/>
        <w:rPr>
          <w:b/>
          <w:bCs/>
          <w:color w:val="000000"/>
          <w:sz w:val="22"/>
          <w:szCs w:val="22"/>
          <w:lang w:val="ro-MD"/>
        </w:rPr>
      </w:pPr>
    </w:p>
    <w:p w14:paraId="28DC4972" w14:textId="77777777" w:rsidR="005B1B24" w:rsidRPr="00F76BC2" w:rsidRDefault="005B1B24" w:rsidP="005B1B24">
      <w:pPr>
        <w:tabs>
          <w:tab w:val="decimal" w:pos="8364"/>
        </w:tabs>
        <w:spacing w:line="276" w:lineRule="auto"/>
        <w:ind w:right="-144"/>
        <w:jc w:val="center"/>
        <w:rPr>
          <w:b/>
          <w:bCs/>
          <w:color w:val="000000"/>
          <w:sz w:val="22"/>
          <w:szCs w:val="22"/>
          <w:lang w:val="ro-MD"/>
        </w:rPr>
      </w:pPr>
    </w:p>
    <w:p w14:paraId="25FA6D36" w14:textId="77777777" w:rsidR="005B1B24" w:rsidRPr="00F76BC2" w:rsidRDefault="005B1B24" w:rsidP="005B1B24">
      <w:pPr>
        <w:rPr>
          <w:sz w:val="22"/>
          <w:szCs w:val="22"/>
          <w:lang w:val="ro-MD"/>
        </w:rPr>
      </w:pPr>
    </w:p>
    <w:p w14:paraId="63E5D427" w14:textId="77777777" w:rsidR="00EC5604" w:rsidRPr="00F76BC2" w:rsidRDefault="00EC5604" w:rsidP="00EC5604">
      <w:pPr>
        <w:tabs>
          <w:tab w:val="decimal" w:pos="8364"/>
        </w:tabs>
        <w:spacing w:line="276" w:lineRule="auto"/>
        <w:ind w:right="-144"/>
        <w:jc w:val="center"/>
        <w:rPr>
          <w:b/>
          <w:bCs/>
          <w:color w:val="000000"/>
          <w:sz w:val="22"/>
          <w:szCs w:val="22"/>
          <w:lang w:val="ro-MD"/>
        </w:rPr>
      </w:pPr>
    </w:p>
    <w:p w14:paraId="0308D6E8" w14:textId="77777777" w:rsidR="00EC5604" w:rsidRPr="00F76BC2" w:rsidRDefault="00EC5604" w:rsidP="00EC5604">
      <w:pPr>
        <w:tabs>
          <w:tab w:val="decimal" w:pos="8364"/>
        </w:tabs>
        <w:spacing w:line="276" w:lineRule="auto"/>
        <w:ind w:right="-144"/>
        <w:jc w:val="center"/>
        <w:rPr>
          <w:b/>
          <w:bCs/>
          <w:color w:val="000000"/>
          <w:sz w:val="22"/>
          <w:szCs w:val="22"/>
          <w:lang w:val="ro-MD"/>
        </w:rPr>
      </w:pPr>
    </w:p>
    <w:p w14:paraId="052923A1" w14:textId="77777777" w:rsidR="00EC5604" w:rsidRPr="00F76BC2" w:rsidRDefault="00EC5604" w:rsidP="00EC5604">
      <w:pPr>
        <w:rPr>
          <w:sz w:val="22"/>
          <w:szCs w:val="22"/>
          <w:lang w:val="ro-MD"/>
        </w:rPr>
      </w:pPr>
    </w:p>
    <w:p w14:paraId="7C1D367F" w14:textId="77777777" w:rsidR="00CB4C8D" w:rsidRPr="00FF430B" w:rsidRDefault="00CB4C8D" w:rsidP="00CB4C8D">
      <w:pPr>
        <w:tabs>
          <w:tab w:val="decimal" w:pos="8364"/>
        </w:tabs>
        <w:spacing w:line="276" w:lineRule="auto"/>
        <w:ind w:right="-144"/>
        <w:jc w:val="center"/>
        <w:rPr>
          <w:b/>
          <w:bCs/>
          <w:color w:val="000000"/>
          <w:lang w:val="ro-MD"/>
        </w:rPr>
      </w:pPr>
    </w:p>
    <w:p w14:paraId="07C0A0DF" w14:textId="77777777" w:rsidR="00CB4C8D" w:rsidRPr="00FF430B" w:rsidRDefault="00CB4C8D" w:rsidP="00CB4C8D">
      <w:pPr>
        <w:pStyle w:val="Style3"/>
        <w:tabs>
          <w:tab w:val="left" w:pos="567"/>
        </w:tabs>
        <w:spacing w:before="0" w:beforeAutospacing="0" w:after="0"/>
        <w:ind w:left="0" w:firstLine="0"/>
        <w:jc w:val="center"/>
        <w:rPr>
          <w:rFonts w:eastAsia="PMingLiU"/>
          <w:lang w:val="ro-MD" w:eastAsia="zh-CN"/>
        </w:rPr>
      </w:pPr>
    </w:p>
    <w:p w14:paraId="03E852DF" w14:textId="77777777" w:rsidR="00CB4C8D" w:rsidRPr="00FF430B" w:rsidRDefault="00CB4C8D" w:rsidP="00CB4C8D">
      <w:pPr>
        <w:pStyle w:val="Style3"/>
        <w:tabs>
          <w:tab w:val="left" w:pos="567"/>
        </w:tabs>
        <w:spacing w:before="0" w:beforeAutospacing="0" w:after="0"/>
        <w:ind w:left="0" w:firstLine="0"/>
        <w:jc w:val="center"/>
        <w:rPr>
          <w:rFonts w:eastAsia="PMingLiU"/>
          <w:lang w:val="ro-MD" w:eastAsia="zh-CN"/>
        </w:rPr>
      </w:pPr>
    </w:p>
    <w:p w14:paraId="02BFEFE9" w14:textId="77777777" w:rsidR="00CB4C8D" w:rsidRPr="00FF430B" w:rsidRDefault="00CB4C8D" w:rsidP="00CB4C8D">
      <w:pPr>
        <w:pStyle w:val="Style3"/>
        <w:tabs>
          <w:tab w:val="left" w:pos="567"/>
        </w:tabs>
        <w:spacing w:before="0" w:beforeAutospacing="0" w:after="0"/>
        <w:ind w:left="0" w:firstLine="0"/>
        <w:jc w:val="center"/>
        <w:rPr>
          <w:rFonts w:eastAsia="PMingLiU"/>
          <w:lang w:val="ro-MD" w:eastAsia="zh-CN"/>
        </w:rPr>
      </w:pPr>
    </w:p>
    <w:p w14:paraId="18636848" w14:textId="77777777" w:rsidR="00CB4C8D" w:rsidRDefault="00CB4C8D" w:rsidP="00CB4C8D"/>
    <w:p w14:paraId="601F4416" w14:textId="4FF1C9FE" w:rsidR="00630849" w:rsidRPr="00FF430B" w:rsidRDefault="00630849" w:rsidP="00630849">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2A83F149" w14:textId="77777777" w:rsidR="00630849" w:rsidRPr="00FF430B" w:rsidRDefault="00630849" w:rsidP="00630849">
      <w:pPr>
        <w:tabs>
          <w:tab w:val="decimal" w:pos="8364"/>
        </w:tabs>
        <w:spacing w:line="276" w:lineRule="auto"/>
        <w:ind w:right="-144"/>
        <w:jc w:val="center"/>
        <w:rPr>
          <w:b/>
          <w:bCs/>
          <w:color w:val="000000"/>
          <w:lang w:val="ro-MD"/>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bookmarkStart w:id="50" w:name="_GoBack"/>
      <w:bookmarkEnd w:id="50"/>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lastRenderedPageBreak/>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0"/>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0"/>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0"/>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5"/>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4168F">
            <w:pPr>
              <w:pStyle w:val="a0"/>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5588212C" w14:textId="646E5B45" w:rsidR="0089251B" w:rsidRPr="00FF430B" w:rsidRDefault="0089251B" w:rsidP="0089251B">
      <w:pPr>
        <w:jc w:val="right"/>
        <w:rPr>
          <w:noProof w:val="0"/>
          <w:sz w:val="22"/>
          <w:szCs w:val="22"/>
          <w:lang w:val="ro-MD"/>
        </w:rPr>
      </w:pPr>
      <w:r w:rsidRPr="00FF430B">
        <w:rPr>
          <w:noProof w:val="0"/>
          <w:lang w:val="ro-MD"/>
        </w:rPr>
        <w:t>Anexa nr.</w:t>
      </w:r>
      <w:r>
        <w:rPr>
          <w:noProof w:val="0"/>
          <w:lang w:val="ro-MD"/>
        </w:rPr>
        <w:t xml:space="preserve"> 24</w:t>
      </w:r>
    </w:p>
    <w:p w14:paraId="626D74E4" w14:textId="77777777" w:rsidR="0089251B" w:rsidRPr="00FF430B" w:rsidRDefault="0089251B" w:rsidP="0089251B">
      <w:pPr>
        <w:jc w:val="right"/>
        <w:rPr>
          <w:noProof w:val="0"/>
          <w:lang w:val="ro-MD"/>
        </w:rPr>
      </w:pPr>
      <w:r w:rsidRPr="00FF430B">
        <w:rPr>
          <w:noProof w:val="0"/>
          <w:lang w:val="ro-MD"/>
        </w:rPr>
        <w:t>la Documentația standard nr._____</w:t>
      </w:r>
    </w:p>
    <w:p w14:paraId="1C2A3BDA" w14:textId="77777777" w:rsidR="0089251B" w:rsidRPr="00FF430B" w:rsidRDefault="0089251B" w:rsidP="0089251B">
      <w:pPr>
        <w:jc w:val="right"/>
        <w:rPr>
          <w:noProof w:val="0"/>
          <w:lang w:val="ro-MD"/>
        </w:rPr>
      </w:pPr>
      <w:r w:rsidRPr="00FF430B">
        <w:rPr>
          <w:noProof w:val="0"/>
          <w:lang w:val="ro-MD"/>
        </w:rPr>
        <w:t>din “____” ________ 20___</w:t>
      </w:r>
    </w:p>
    <w:p w14:paraId="0F209700" w14:textId="77777777" w:rsidR="0089251B" w:rsidRDefault="0089251B" w:rsidP="0089251B">
      <w:pPr>
        <w:jc w:val="center"/>
        <w:rPr>
          <w:b/>
          <w:bCs/>
          <w:sz w:val="40"/>
          <w:szCs w:val="40"/>
          <w:lang w:val="en-US"/>
        </w:rPr>
      </w:pPr>
    </w:p>
    <w:p w14:paraId="32C1941D" w14:textId="77777777" w:rsidR="0089251B" w:rsidRDefault="0089251B" w:rsidP="0089251B">
      <w:pPr>
        <w:jc w:val="center"/>
        <w:rPr>
          <w:b/>
          <w:bCs/>
          <w:sz w:val="40"/>
          <w:szCs w:val="40"/>
          <w:lang w:val="en-US"/>
        </w:rPr>
      </w:pPr>
    </w:p>
    <w:tbl>
      <w:tblPr>
        <w:tblW w:w="10031" w:type="dxa"/>
        <w:tblLayout w:type="fixed"/>
        <w:tblLook w:val="0000" w:firstRow="0" w:lastRow="0" w:firstColumn="0" w:lastColumn="0" w:noHBand="0" w:noVBand="0"/>
      </w:tblPr>
      <w:tblGrid>
        <w:gridCol w:w="5778"/>
        <w:gridCol w:w="4253"/>
      </w:tblGrid>
      <w:tr w:rsidR="00CB4C8D" w:rsidRPr="000E0709" w14:paraId="4F9A287E" w14:textId="77777777" w:rsidTr="00587359">
        <w:tc>
          <w:tcPr>
            <w:tcW w:w="5778" w:type="dxa"/>
            <w:tcBorders>
              <w:top w:val="nil"/>
              <w:left w:val="nil"/>
              <w:bottom w:val="single" w:sz="6" w:space="0" w:color="auto"/>
              <w:right w:val="nil"/>
            </w:tcBorders>
          </w:tcPr>
          <w:p w14:paraId="0A28986E" w14:textId="77777777" w:rsidR="00CB4C8D" w:rsidRDefault="00CB4C8D" w:rsidP="00587359">
            <w:pPr>
              <w:pStyle w:val="Default"/>
            </w:pPr>
          </w:p>
          <w:p w14:paraId="526C7380" w14:textId="77777777" w:rsidR="00CB4C8D" w:rsidRPr="00043264" w:rsidRDefault="00CB4C8D" w:rsidP="00587359">
            <w:pPr>
              <w:jc w:val="center"/>
              <w:rPr>
                <w:b/>
                <w:bCs/>
                <w:sz w:val="2"/>
                <w:szCs w:val="2"/>
                <w:lang w:val="en-US"/>
              </w:rPr>
            </w:pPr>
            <w:r w:rsidRPr="002B0CE5">
              <w:rPr>
                <w:lang w:val="en-US"/>
              </w:rPr>
              <w:t xml:space="preserve"> </w:t>
            </w:r>
            <w:r w:rsidRPr="002B0CE5">
              <w:rPr>
                <w:b/>
                <w:bCs/>
                <w:sz w:val="28"/>
                <w:szCs w:val="23"/>
                <w:lang w:val="en-US"/>
              </w:rPr>
              <w:t>Renovarea parcului orășenesc din oraș</w:t>
            </w:r>
            <w:r>
              <w:rPr>
                <w:b/>
                <w:bCs/>
                <w:sz w:val="28"/>
                <w:szCs w:val="23"/>
                <w:lang w:val="en-US"/>
              </w:rPr>
              <w:t>ul Leova</w:t>
            </w:r>
            <w:r w:rsidRPr="002B0CE5">
              <w:rPr>
                <w:b/>
                <w:bCs/>
                <w:sz w:val="36"/>
                <w:szCs w:val="32"/>
                <w:lang w:val="en-US"/>
              </w:rPr>
              <w:t xml:space="preserve">, </w:t>
            </w:r>
            <w:r w:rsidRPr="00630142">
              <w:rPr>
                <w:b/>
                <w:bCs/>
                <w:sz w:val="28"/>
                <w:szCs w:val="32"/>
                <w:lang w:val="en-US"/>
              </w:rPr>
              <w:t>teren cu nr. cadastral 5701216.072</w:t>
            </w:r>
          </w:p>
        </w:tc>
        <w:tc>
          <w:tcPr>
            <w:tcW w:w="4253" w:type="dxa"/>
            <w:tcBorders>
              <w:top w:val="nil"/>
              <w:left w:val="nil"/>
              <w:bottom w:val="nil"/>
              <w:right w:val="nil"/>
            </w:tcBorders>
          </w:tcPr>
          <w:p w14:paraId="2597E789" w14:textId="77777777" w:rsidR="00CB4C8D" w:rsidRPr="000E0709" w:rsidRDefault="00CB4C8D" w:rsidP="00587359">
            <w:pPr>
              <w:tabs>
                <w:tab w:val="left" w:pos="4786"/>
                <w:tab w:val="left" w:pos="10031"/>
              </w:tabs>
              <w:jc w:val="right"/>
              <w:rPr>
                <w:sz w:val="22"/>
                <w:szCs w:val="22"/>
                <w:lang w:val="en-US"/>
              </w:rPr>
            </w:pPr>
          </w:p>
        </w:tc>
      </w:tr>
      <w:tr w:rsidR="00CB4C8D" w:rsidRPr="00630142" w14:paraId="2EEF98EA" w14:textId="77777777" w:rsidTr="00587359">
        <w:tc>
          <w:tcPr>
            <w:tcW w:w="5778" w:type="dxa"/>
            <w:tcBorders>
              <w:top w:val="nil"/>
              <w:left w:val="nil"/>
              <w:bottom w:val="nil"/>
              <w:right w:val="nil"/>
            </w:tcBorders>
          </w:tcPr>
          <w:p w14:paraId="68104CAD" w14:textId="77777777" w:rsidR="00CB4C8D" w:rsidRPr="00630142" w:rsidRDefault="00CB4C8D" w:rsidP="00587359">
            <w:pPr>
              <w:jc w:val="center"/>
              <w:rPr>
                <w:sz w:val="10"/>
                <w:szCs w:val="10"/>
                <w:lang w:val="en-US"/>
              </w:rPr>
            </w:pPr>
            <w:r w:rsidRPr="00630142">
              <w:rPr>
                <w:sz w:val="10"/>
                <w:szCs w:val="10"/>
                <w:lang w:val="en-US"/>
              </w:rPr>
              <w:t>(denumirea obiectivului)</w:t>
            </w:r>
          </w:p>
        </w:tc>
        <w:tc>
          <w:tcPr>
            <w:tcW w:w="4253" w:type="dxa"/>
            <w:tcBorders>
              <w:top w:val="nil"/>
              <w:left w:val="nil"/>
              <w:bottom w:val="nil"/>
              <w:right w:val="nil"/>
            </w:tcBorders>
          </w:tcPr>
          <w:p w14:paraId="545A800F" w14:textId="77777777" w:rsidR="00CB4C8D" w:rsidRPr="00630142" w:rsidRDefault="00CB4C8D" w:rsidP="00587359">
            <w:pPr>
              <w:jc w:val="center"/>
              <w:rPr>
                <w:sz w:val="10"/>
                <w:szCs w:val="10"/>
                <w:lang w:val="en-US"/>
              </w:rPr>
            </w:pPr>
          </w:p>
        </w:tc>
      </w:tr>
    </w:tbl>
    <w:p w14:paraId="38CA1E34" w14:textId="77777777" w:rsidR="00CB4C8D" w:rsidRPr="000E0709" w:rsidRDefault="00CB4C8D" w:rsidP="00CB4C8D">
      <w:pPr>
        <w:rPr>
          <w:sz w:val="22"/>
          <w:szCs w:val="22"/>
          <w:lang w:val="en-US"/>
        </w:rPr>
      </w:pPr>
    </w:p>
    <w:p w14:paraId="3CF57886" w14:textId="77777777" w:rsidR="00CB4C8D" w:rsidRPr="000E0709" w:rsidRDefault="00CB4C8D" w:rsidP="00CB4C8D">
      <w:pPr>
        <w:rPr>
          <w:sz w:val="22"/>
          <w:szCs w:val="22"/>
          <w:lang w:val="en-US"/>
        </w:rPr>
      </w:pPr>
    </w:p>
    <w:p w14:paraId="301D7908" w14:textId="77777777" w:rsidR="00CB4C8D" w:rsidRPr="000E0709" w:rsidRDefault="00CB4C8D" w:rsidP="00CB4C8D">
      <w:pPr>
        <w:jc w:val="center"/>
        <w:rPr>
          <w:lang w:val="en-US"/>
        </w:rPr>
      </w:pPr>
      <w:r>
        <w:rPr>
          <w:b/>
          <w:bCs/>
          <w:sz w:val="40"/>
          <w:szCs w:val="40"/>
          <w:lang w:val="en-US"/>
        </w:rPr>
        <w:t>CAIET DE SARCINI</w:t>
      </w:r>
    </w:p>
    <w:p w14:paraId="75B90544" w14:textId="77777777" w:rsidR="00CB4C8D" w:rsidRPr="000E0709" w:rsidRDefault="00CB4C8D" w:rsidP="00CB4C8D">
      <w:pPr>
        <w:jc w:val="center"/>
        <w:rPr>
          <w:b/>
          <w:bCs/>
          <w:sz w:val="28"/>
          <w:szCs w:val="28"/>
          <w:lang w:val="en-US"/>
        </w:rPr>
      </w:pPr>
      <w:r w:rsidRPr="00043264">
        <w:rPr>
          <w:b/>
          <w:bCs/>
          <w:sz w:val="2"/>
          <w:szCs w:val="2"/>
          <w:lang w:val="en-US"/>
        </w:rPr>
        <w:t xml:space="preserve"> </w:t>
      </w:r>
      <w:r w:rsidRPr="000E0709">
        <w:rPr>
          <w:b/>
          <w:bCs/>
          <w:sz w:val="28"/>
          <w:szCs w:val="28"/>
          <w:lang w:val="en-US"/>
        </w:rPr>
        <w:t>Lucrari de amenajare a teritoriului (15/2022-PG)</w:t>
      </w:r>
    </w:p>
    <w:p w14:paraId="560BE7FB" w14:textId="77777777" w:rsidR="00CB4C8D" w:rsidRPr="00043264" w:rsidRDefault="00CB4C8D" w:rsidP="00CB4C8D">
      <w:pPr>
        <w:jc w:val="center"/>
        <w:rPr>
          <w:b/>
          <w:bCs/>
          <w:sz w:val="22"/>
          <w:szCs w:val="28"/>
          <w:lang w:val="en-US"/>
        </w:rPr>
      </w:pPr>
    </w:p>
    <w:p w14:paraId="21CF5FC7" w14:textId="77777777" w:rsidR="00CB4C8D" w:rsidRPr="00E040C6" w:rsidRDefault="00CB4C8D" w:rsidP="00CB4C8D">
      <w:pPr>
        <w:rPr>
          <w:sz w:val="22"/>
          <w:lang w:val="it-IT"/>
        </w:rPr>
      </w:pPr>
      <w:r w:rsidRPr="000E0709">
        <w:rPr>
          <w:sz w:val="22"/>
          <w:lang w:val="ro-MD"/>
        </w:rPr>
        <w:t>Î</w:t>
      </w:r>
      <w:r w:rsidRPr="00E040C6">
        <w:rPr>
          <w:sz w:val="22"/>
          <w:lang w:val="it-IT"/>
        </w:rPr>
        <w:t xml:space="preserve">ntocmit în preţuri  curente: </w:t>
      </w:r>
    </w:p>
    <w:tbl>
      <w:tblPr>
        <w:tblW w:w="7655" w:type="dxa"/>
        <w:tblInd w:w="-459" w:type="dxa"/>
        <w:tblLayout w:type="fixed"/>
        <w:tblLook w:val="0000" w:firstRow="0" w:lastRow="0" w:firstColumn="0" w:lastColumn="0" w:noHBand="0" w:noVBand="0"/>
      </w:tblPr>
      <w:tblGrid>
        <w:gridCol w:w="709"/>
        <w:gridCol w:w="1276"/>
        <w:gridCol w:w="3544"/>
        <w:gridCol w:w="850"/>
        <w:gridCol w:w="1276"/>
      </w:tblGrid>
      <w:tr w:rsidR="00CB4C8D" w:rsidRPr="00785C2F" w14:paraId="2F94CB58" w14:textId="77777777" w:rsidTr="00587359">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2B9A15BC" w14:textId="77777777" w:rsidR="00CB4C8D" w:rsidRPr="00785C2F" w:rsidRDefault="00CB4C8D" w:rsidP="00587359">
            <w:pPr>
              <w:ind w:right="-108"/>
              <w:jc w:val="center"/>
              <w:rPr>
                <w:sz w:val="18"/>
                <w:szCs w:val="18"/>
                <w:lang w:val="en-US"/>
              </w:rPr>
            </w:pPr>
            <w:r w:rsidRPr="00E040C6">
              <w:rPr>
                <w:sz w:val="16"/>
                <w:szCs w:val="16"/>
                <w:lang w:val="it-IT"/>
              </w:rPr>
              <w:t xml:space="preserve"> </w:t>
            </w:r>
            <w:r w:rsidRPr="00785C2F">
              <w:rPr>
                <w:sz w:val="18"/>
                <w:szCs w:val="18"/>
                <w:lang w:val="en-US"/>
              </w:rPr>
              <w:t>№</w:t>
            </w:r>
          </w:p>
          <w:p w14:paraId="514088DD" w14:textId="77777777" w:rsidR="00CB4C8D" w:rsidRPr="00785C2F" w:rsidRDefault="00CB4C8D" w:rsidP="00587359">
            <w:pPr>
              <w:ind w:right="-108"/>
              <w:jc w:val="center"/>
              <w:rPr>
                <w:sz w:val="18"/>
                <w:szCs w:val="18"/>
                <w:lang w:val="en-US"/>
              </w:rPr>
            </w:pPr>
            <w:r w:rsidRPr="00785C2F">
              <w:rPr>
                <w:sz w:val="18"/>
                <w:szCs w:val="18"/>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33CF6FA3" w14:textId="77777777" w:rsidR="00CB4C8D" w:rsidRPr="00E040C6" w:rsidRDefault="00CB4C8D" w:rsidP="00587359">
            <w:pPr>
              <w:ind w:left="-120" w:right="-108"/>
              <w:jc w:val="center"/>
              <w:rPr>
                <w:sz w:val="18"/>
                <w:szCs w:val="18"/>
                <w:lang w:val="it-IT"/>
              </w:rPr>
            </w:pPr>
            <w:r w:rsidRPr="00785C2F">
              <w:rPr>
                <w:sz w:val="18"/>
                <w:szCs w:val="18"/>
              </w:rPr>
              <w:t>Simbol</w:t>
            </w:r>
            <w:r w:rsidRPr="00E040C6">
              <w:rPr>
                <w:sz w:val="18"/>
                <w:szCs w:val="18"/>
                <w:lang w:val="it-IT"/>
              </w:rPr>
              <w:t xml:space="preserve"> </w:t>
            </w:r>
            <w:r w:rsidRPr="00785C2F">
              <w:rPr>
                <w:sz w:val="18"/>
                <w:szCs w:val="18"/>
              </w:rPr>
              <w:t>norme</w:t>
            </w:r>
            <w:r w:rsidRPr="00E040C6">
              <w:rPr>
                <w:sz w:val="18"/>
                <w:szCs w:val="18"/>
                <w:lang w:val="it-IT"/>
              </w:rPr>
              <w:t xml:space="preserve"> </w:t>
            </w:r>
            <w:r w:rsidRPr="00785C2F">
              <w:rPr>
                <w:sz w:val="18"/>
                <w:szCs w:val="18"/>
              </w:rPr>
              <w:t xml:space="preserve">şi Cod </w:t>
            </w:r>
            <w:r w:rsidRPr="00E040C6">
              <w:rPr>
                <w:sz w:val="18"/>
                <w:szCs w:val="18"/>
                <w:lang w:val="it-IT"/>
              </w:rPr>
              <w:t xml:space="preserve"> </w:t>
            </w:r>
            <w:r w:rsidRPr="00785C2F">
              <w:rPr>
                <w:sz w:val="18"/>
                <w:szCs w:val="18"/>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37FA8287" w14:textId="77777777" w:rsidR="00CB4C8D" w:rsidRPr="00785C2F" w:rsidRDefault="00CB4C8D" w:rsidP="00587359">
            <w:pPr>
              <w:jc w:val="center"/>
              <w:rPr>
                <w:sz w:val="2"/>
                <w:szCs w:val="2"/>
              </w:rPr>
            </w:pPr>
          </w:p>
          <w:p w14:paraId="206E455E" w14:textId="77777777" w:rsidR="00CB4C8D" w:rsidRPr="00785C2F" w:rsidRDefault="00CB4C8D" w:rsidP="00587359">
            <w:pPr>
              <w:jc w:val="center"/>
              <w:rPr>
                <w:sz w:val="18"/>
                <w:szCs w:val="18"/>
                <w:lang w:val="en-US"/>
              </w:rPr>
            </w:pPr>
            <w:r w:rsidRPr="00785C2F">
              <w:rPr>
                <w:sz w:val="18"/>
                <w:szCs w:val="18"/>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4167F633" w14:textId="77777777" w:rsidR="00CB4C8D" w:rsidRPr="00785C2F" w:rsidRDefault="00CB4C8D" w:rsidP="00587359">
            <w:pPr>
              <w:ind w:left="-108" w:right="-108"/>
              <w:jc w:val="center"/>
              <w:rPr>
                <w:sz w:val="2"/>
                <w:szCs w:val="2"/>
              </w:rPr>
            </w:pPr>
          </w:p>
          <w:p w14:paraId="4C5CCE34" w14:textId="77777777" w:rsidR="00CB4C8D" w:rsidRPr="00785C2F" w:rsidRDefault="00CB4C8D" w:rsidP="00587359">
            <w:pPr>
              <w:ind w:left="-108" w:right="-108"/>
              <w:jc w:val="center"/>
              <w:rPr>
                <w:sz w:val="18"/>
                <w:szCs w:val="18"/>
                <w:lang w:val="en-US"/>
              </w:rPr>
            </w:pPr>
            <w:r w:rsidRPr="00785C2F">
              <w:rPr>
                <w:sz w:val="18"/>
                <w:szCs w:val="18"/>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1F5F8C44" w14:textId="77777777" w:rsidR="00CB4C8D" w:rsidRPr="00785C2F" w:rsidRDefault="00CB4C8D" w:rsidP="00587359">
            <w:pPr>
              <w:ind w:left="-108" w:right="-108"/>
              <w:jc w:val="center"/>
              <w:rPr>
                <w:sz w:val="18"/>
                <w:szCs w:val="18"/>
                <w:lang w:val="en-US"/>
              </w:rPr>
            </w:pPr>
            <w:r w:rsidRPr="00785C2F">
              <w:rPr>
                <w:sz w:val="18"/>
                <w:szCs w:val="18"/>
              </w:rPr>
              <w:t>Cantitate conform datelor din proiect</w:t>
            </w:r>
          </w:p>
        </w:tc>
      </w:tr>
      <w:tr w:rsidR="00CB4C8D" w:rsidRPr="00785C2F" w14:paraId="455AEDEB" w14:textId="77777777" w:rsidTr="00587359">
        <w:trPr>
          <w:cantSplit/>
          <w:trHeight w:val="207"/>
        </w:trPr>
        <w:tc>
          <w:tcPr>
            <w:tcW w:w="709" w:type="dxa"/>
            <w:vMerge/>
            <w:tcBorders>
              <w:top w:val="single" w:sz="6" w:space="0" w:color="auto"/>
              <w:left w:val="single" w:sz="6" w:space="0" w:color="auto"/>
              <w:bottom w:val="single" w:sz="6" w:space="0" w:color="auto"/>
              <w:right w:val="nil"/>
            </w:tcBorders>
            <w:vAlign w:val="center"/>
          </w:tcPr>
          <w:p w14:paraId="7A49C31C" w14:textId="77777777" w:rsidR="00CB4C8D" w:rsidRPr="00785C2F" w:rsidRDefault="00CB4C8D" w:rsidP="00587359">
            <w:pPr>
              <w:jc w:val="center"/>
              <w:rPr>
                <w:sz w:val="18"/>
                <w:szCs w:val="18"/>
                <w:lang w:val="en-US"/>
              </w:rPr>
            </w:pPr>
          </w:p>
        </w:tc>
        <w:tc>
          <w:tcPr>
            <w:tcW w:w="1276" w:type="dxa"/>
            <w:vMerge/>
            <w:tcBorders>
              <w:top w:val="single" w:sz="6" w:space="0" w:color="auto"/>
              <w:left w:val="single" w:sz="6" w:space="0" w:color="auto"/>
              <w:bottom w:val="single" w:sz="6" w:space="0" w:color="auto"/>
              <w:right w:val="nil"/>
            </w:tcBorders>
            <w:vAlign w:val="center"/>
          </w:tcPr>
          <w:p w14:paraId="7ACF08B2" w14:textId="77777777" w:rsidR="00CB4C8D" w:rsidRPr="00785C2F" w:rsidRDefault="00CB4C8D" w:rsidP="00587359">
            <w:pPr>
              <w:jc w:val="center"/>
              <w:rPr>
                <w:sz w:val="18"/>
                <w:szCs w:val="18"/>
                <w:lang w:val="en-US"/>
              </w:rPr>
            </w:pPr>
          </w:p>
        </w:tc>
        <w:tc>
          <w:tcPr>
            <w:tcW w:w="3544" w:type="dxa"/>
            <w:vMerge/>
            <w:tcBorders>
              <w:top w:val="single" w:sz="6" w:space="0" w:color="auto"/>
              <w:left w:val="single" w:sz="6" w:space="0" w:color="auto"/>
              <w:bottom w:val="single" w:sz="6" w:space="0" w:color="auto"/>
              <w:right w:val="nil"/>
            </w:tcBorders>
            <w:vAlign w:val="center"/>
          </w:tcPr>
          <w:p w14:paraId="738D9ADC" w14:textId="77777777" w:rsidR="00CB4C8D" w:rsidRPr="00785C2F" w:rsidRDefault="00CB4C8D" w:rsidP="00587359">
            <w:pPr>
              <w:jc w:val="center"/>
              <w:rPr>
                <w:sz w:val="18"/>
                <w:szCs w:val="18"/>
                <w:lang w:val="en-US"/>
              </w:rPr>
            </w:pPr>
          </w:p>
        </w:tc>
        <w:tc>
          <w:tcPr>
            <w:tcW w:w="850" w:type="dxa"/>
            <w:vMerge/>
            <w:tcBorders>
              <w:top w:val="single" w:sz="6" w:space="0" w:color="auto"/>
              <w:left w:val="single" w:sz="6" w:space="0" w:color="auto"/>
              <w:bottom w:val="single" w:sz="6" w:space="0" w:color="auto"/>
              <w:right w:val="nil"/>
            </w:tcBorders>
            <w:vAlign w:val="center"/>
          </w:tcPr>
          <w:p w14:paraId="1A7AD00D" w14:textId="77777777" w:rsidR="00CB4C8D" w:rsidRPr="00785C2F" w:rsidRDefault="00CB4C8D" w:rsidP="00587359">
            <w:pPr>
              <w:jc w:val="center"/>
              <w:rPr>
                <w:sz w:val="18"/>
                <w:szCs w:val="18"/>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748C4C60" w14:textId="77777777" w:rsidR="00CB4C8D" w:rsidRPr="00785C2F" w:rsidRDefault="00CB4C8D" w:rsidP="00587359">
            <w:pPr>
              <w:jc w:val="center"/>
              <w:rPr>
                <w:sz w:val="18"/>
                <w:szCs w:val="18"/>
                <w:lang w:val="en-US"/>
              </w:rPr>
            </w:pPr>
          </w:p>
        </w:tc>
      </w:tr>
    </w:tbl>
    <w:p w14:paraId="4C6631B4" w14:textId="77777777" w:rsidR="00CB4C8D" w:rsidRPr="000E0709" w:rsidRDefault="00CB4C8D" w:rsidP="00CB4C8D">
      <w:pPr>
        <w:rPr>
          <w:sz w:val="2"/>
          <w:szCs w:val="2"/>
          <w:lang w:val="en-US"/>
        </w:rPr>
      </w:pPr>
    </w:p>
    <w:tbl>
      <w:tblPr>
        <w:tblW w:w="0" w:type="auto"/>
        <w:tblInd w:w="-456" w:type="dxa"/>
        <w:tblLayout w:type="fixed"/>
        <w:tblLook w:val="0000" w:firstRow="0" w:lastRow="0" w:firstColumn="0" w:lastColumn="0" w:noHBand="0" w:noVBand="0"/>
      </w:tblPr>
      <w:tblGrid>
        <w:gridCol w:w="709"/>
        <w:gridCol w:w="1276"/>
        <w:gridCol w:w="3544"/>
        <w:gridCol w:w="506"/>
        <w:gridCol w:w="344"/>
        <w:gridCol w:w="142"/>
        <w:gridCol w:w="932"/>
        <w:gridCol w:w="202"/>
      </w:tblGrid>
      <w:tr w:rsidR="00CB4C8D" w:rsidRPr="00043264" w14:paraId="2E4216F7" w14:textId="77777777" w:rsidTr="0058735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78D9E5C" w14:textId="77777777" w:rsidR="00CB4C8D" w:rsidRPr="00043264" w:rsidRDefault="00CB4C8D" w:rsidP="00587359">
            <w:pPr>
              <w:ind w:right="-108"/>
              <w:jc w:val="center"/>
              <w:rPr>
                <w:sz w:val="10"/>
                <w:szCs w:val="10"/>
                <w:lang w:val="en-US"/>
              </w:rPr>
            </w:pPr>
            <w:r w:rsidRPr="00043264">
              <w:rPr>
                <w:sz w:val="10"/>
                <w:szCs w:val="10"/>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5F00EC56" w14:textId="77777777" w:rsidR="00CB4C8D" w:rsidRPr="00043264" w:rsidRDefault="00CB4C8D" w:rsidP="00587359">
            <w:pPr>
              <w:ind w:left="-120" w:right="-108"/>
              <w:jc w:val="center"/>
              <w:rPr>
                <w:sz w:val="10"/>
                <w:szCs w:val="10"/>
                <w:lang w:val="en-US"/>
              </w:rPr>
            </w:pPr>
            <w:r w:rsidRPr="00043264">
              <w:rPr>
                <w:sz w:val="10"/>
                <w:szCs w:val="10"/>
                <w:lang w:val="en-US"/>
              </w:rPr>
              <w:t>2</w:t>
            </w:r>
          </w:p>
        </w:tc>
        <w:tc>
          <w:tcPr>
            <w:tcW w:w="3544" w:type="dxa"/>
            <w:tcBorders>
              <w:top w:val="single" w:sz="6" w:space="0" w:color="auto"/>
              <w:left w:val="single" w:sz="6" w:space="0" w:color="auto"/>
              <w:bottom w:val="double" w:sz="6" w:space="0" w:color="auto"/>
              <w:right w:val="nil"/>
            </w:tcBorders>
            <w:shd w:val="pct5" w:color="auto" w:fill="auto"/>
          </w:tcPr>
          <w:p w14:paraId="417792EF" w14:textId="77777777" w:rsidR="00CB4C8D" w:rsidRPr="00043264" w:rsidRDefault="00CB4C8D" w:rsidP="00587359">
            <w:pPr>
              <w:jc w:val="center"/>
              <w:rPr>
                <w:sz w:val="10"/>
                <w:szCs w:val="10"/>
                <w:lang w:val="en-US"/>
              </w:rPr>
            </w:pPr>
            <w:r w:rsidRPr="00043264">
              <w:rPr>
                <w:sz w:val="10"/>
                <w:szCs w:val="10"/>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234C9FAF" w14:textId="77777777" w:rsidR="00CB4C8D" w:rsidRPr="00043264" w:rsidRDefault="00CB4C8D" w:rsidP="00587359">
            <w:pPr>
              <w:ind w:left="-108" w:right="-108"/>
              <w:jc w:val="center"/>
              <w:rPr>
                <w:sz w:val="10"/>
                <w:szCs w:val="10"/>
                <w:lang w:val="en-US"/>
              </w:rPr>
            </w:pPr>
            <w:r w:rsidRPr="00043264">
              <w:rPr>
                <w:sz w:val="10"/>
                <w:szCs w:val="10"/>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4D96D3A4" w14:textId="77777777" w:rsidR="00CB4C8D" w:rsidRPr="00043264" w:rsidRDefault="00CB4C8D" w:rsidP="00587359">
            <w:pPr>
              <w:ind w:left="-108" w:right="-108"/>
              <w:jc w:val="center"/>
              <w:rPr>
                <w:sz w:val="10"/>
                <w:szCs w:val="10"/>
                <w:lang w:val="en-US"/>
              </w:rPr>
            </w:pPr>
            <w:r w:rsidRPr="00043264">
              <w:rPr>
                <w:sz w:val="10"/>
                <w:szCs w:val="10"/>
                <w:lang w:val="en-US"/>
              </w:rPr>
              <w:t>5</w:t>
            </w:r>
          </w:p>
        </w:tc>
      </w:tr>
      <w:tr w:rsidR="00CB4C8D" w:rsidRPr="00E040C6" w14:paraId="5A3DD691" w14:textId="77777777" w:rsidTr="0058735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877DA26" w14:textId="77777777" w:rsidR="00CB4C8D" w:rsidRPr="00B40365" w:rsidRDefault="00CB4C8D" w:rsidP="00587359">
            <w:pPr>
              <w:jc w:val="right"/>
              <w:rPr>
                <w:lang w:val="en-US"/>
              </w:rPr>
            </w:pPr>
            <w:r w:rsidRPr="00D735E6">
              <w:rPr>
                <w:lang w:val="en-US"/>
              </w:rPr>
              <w:t xml:space="preserve"> </w:t>
            </w:r>
          </w:p>
        </w:tc>
        <w:tc>
          <w:tcPr>
            <w:tcW w:w="1276" w:type="dxa"/>
            <w:tcBorders>
              <w:top w:val="nil"/>
              <w:bottom w:val="nil"/>
            </w:tcBorders>
          </w:tcPr>
          <w:p w14:paraId="68F8A42A" w14:textId="77777777" w:rsidR="00CB4C8D" w:rsidRPr="00B40365" w:rsidRDefault="00CB4C8D" w:rsidP="00587359">
            <w:pPr>
              <w:rPr>
                <w:lang w:val="en-US"/>
              </w:rPr>
            </w:pPr>
          </w:p>
        </w:tc>
        <w:tc>
          <w:tcPr>
            <w:tcW w:w="3544" w:type="dxa"/>
            <w:tcBorders>
              <w:top w:val="nil"/>
              <w:bottom w:val="nil"/>
            </w:tcBorders>
          </w:tcPr>
          <w:p w14:paraId="25BEE096" w14:textId="77777777" w:rsidR="00CB4C8D" w:rsidRPr="00D735E6" w:rsidRDefault="00CB4C8D" w:rsidP="00587359">
            <w:pPr>
              <w:rPr>
                <w:lang w:val="en-US"/>
              </w:rPr>
            </w:pPr>
            <w:r w:rsidRPr="00D735E6">
              <w:rPr>
                <w:lang w:val="en-US"/>
              </w:rPr>
              <w:t xml:space="preserve">1. Lucrari de demontare </w:t>
            </w:r>
          </w:p>
          <w:p w14:paraId="26BAA19A" w14:textId="77777777" w:rsidR="00CB4C8D" w:rsidRPr="00E040C6" w:rsidRDefault="00CB4C8D" w:rsidP="00587359">
            <w:pPr>
              <w:rPr>
                <w:sz w:val="2"/>
                <w:szCs w:val="2"/>
                <w:lang w:val="en-US"/>
              </w:rPr>
            </w:pPr>
          </w:p>
        </w:tc>
        <w:tc>
          <w:tcPr>
            <w:tcW w:w="850" w:type="dxa"/>
            <w:gridSpan w:val="2"/>
            <w:tcBorders>
              <w:top w:val="nil"/>
              <w:bottom w:val="nil"/>
            </w:tcBorders>
          </w:tcPr>
          <w:p w14:paraId="60D652E1" w14:textId="77777777" w:rsidR="00CB4C8D" w:rsidRPr="00E040C6" w:rsidRDefault="00CB4C8D" w:rsidP="00587359">
            <w:pPr>
              <w:rPr>
                <w:lang w:val="en-US"/>
              </w:rPr>
            </w:pPr>
          </w:p>
        </w:tc>
        <w:tc>
          <w:tcPr>
            <w:tcW w:w="1276" w:type="dxa"/>
            <w:gridSpan w:val="3"/>
            <w:tcBorders>
              <w:top w:val="nil"/>
              <w:bottom w:val="nil"/>
            </w:tcBorders>
          </w:tcPr>
          <w:p w14:paraId="19367BF3" w14:textId="77777777" w:rsidR="00CB4C8D" w:rsidRPr="00E040C6" w:rsidRDefault="00CB4C8D" w:rsidP="00587359">
            <w:pPr>
              <w:rPr>
                <w:lang w:val="en-US"/>
              </w:rPr>
            </w:pPr>
          </w:p>
        </w:tc>
      </w:tr>
      <w:tr w:rsidR="00CB4C8D" w:rsidRPr="00067441" w14:paraId="594DF951"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15D68D9" w14:textId="77777777" w:rsidR="00CB4C8D" w:rsidRPr="00785C2F" w:rsidRDefault="00CB4C8D" w:rsidP="00587359">
            <w:pPr>
              <w:rPr>
                <w:sz w:val="2"/>
                <w:szCs w:val="2"/>
                <w:lang w:val="en-US"/>
              </w:rPr>
            </w:pPr>
            <w:r w:rsidRPr="00B40365">
              <w:rPr>
                <w:lang w:val="en-US"/>
              </w:rPr>
              <w:t>1</w:t>
            </w:r>
          </w:p>
        </w:tc>
        <w:tc>
          <w:tcPr>
            <w:tcW w:w="1276" w:type="dxa"/>
            <w:tcBorders>
              <w:top w:val="single" w:sz="4" w:space="0" w:color="auto"/>
              <w:bottom w:val="single" w:sz="4" w:space="0" w:color="auto"/>
            </w:tcBorders>
            <w:vAlign w:val="center"/>
          </w:tcPr>
          <w:p w14:paraId="478BFD16" w14:textId="77777777" w:rsidR="00CB4C8D" w:rsidRPr="00262B1B" w:rsidRDefault="00CB4C8D" w:rsidP="00587359">
            <w:pPr>
              <w:jc w:val="center"/>
              <w:rPr>
                <w:sz w:val="22"/>
                <w:szCs w:val="22"/>
                <w:lang w:val="en-US"/>
              </w:rPr>
            </w:pPr>
            <w:r w:rsidRPr="00262B1B">
              <w:rPr>
                <w:sz w:val="22"/>
                <w:szCs w:val="22"/>
                <w:lang w:val="en-US"/>
              </w:rPr>
              <w:t>RpCS19G</w:t>
            </w:r>
          </w:p>
        </w:tc>
        <w:tc>
          <w:tcPr>
            <w:tcW w:w="3544" w:type="dxa"/>
            <w:tcBorders>
              <w:top w:val="single" w:sz="4" w:space="0" w:color="auto"/>
              <w:bottom w:val="single" w:sz="4" w:space="0" w:color="auto"/>
            </w:tcBorders>
            <w:vAlign w:val="center"/>
          </w:tcPr>
          <w:p w14:paraId="60790DEE" w14:textId="77777777" w:rsidR="00CB4C8D" w:rsidRPr="00785C2F" w:rsidRDefault="00CB4C8D" w:rsidP="00587359">
            <w:pPr>
              <w:rPr>
                <w:sz w:val="22"/>
                <w:szCs w:val="22"/>
                <w:lang w:val="en-US"/>
              </w:rPr>
            </w:pPr>
            <w:r w:rsidRPr="00785C2F">
              <w:rPr>
                <w:sz w:val="22"/>
                <w:szCs w:val="22"/>
                <w:lang w:val="en-US"/>
              </w:rPr>
              <w:t>Demontari: borduri la trotuare, asezate pe beton</w:t>
            </w:r>
          </w:p>
          <w:p w14:paraId="1F18549B"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03727C6E" w14:textId="77777777" w:rsidR="00CB4C8D" w:rsidRPr="00B40365" w:rsidRDefault="00CB4C8D" w:rsidP="00587359">
            <w:pPr>
              <w:jc w:val="center"/>
              <w:rPr>
                <w:lang w:val="en-US"/>
              </w:rPr>
            </w:pPr>
            <w:r w:rsidRPr="00B40365">
              <w:rPr>
                <w:lang w:val="en-US"/>
              </w:rPr>
              <w:t>m</w:t>
            </w:r>
          </w:p>
        </w:tc>
        <w:tc>
          <w:tcPr>
            <w:tcW w:w="1276" w:type="dxa"/>
            <w:gridSpan w:val="3"/>
            <w:tcBorders>
              <w:top w:val="single" w:sz="4" w:space="0" w:color="auto"/>
              <w:bottom w:val="single" w:sz="4" w:space="0" w:color="auto"/>
            </w:tcBorders>
            <w:vAlign w:val="center"/>
          </w:tcPr>
          <w:p w14:paraId="5A1C2B53" w14:textId="77777777" w:rsidR="00CB4C8D" w:rsidRPr="00B40365" w:rsidRDefault="00CB4C8D" w:rsidP="00587359">
            <w:pPr>
              <w:jc w:val="center"/>
              <w:rPr>
                <w:lang w:val="en-US"/>
              </w:rPr>
            </w:pPr>
            <w:r w:rsidRPr="00B40365">
              <w:rPr>
                <w:lang w:val="en-US"/>
              </w:rPr>
              <w:t>4 037,40</w:t>
            </w:r>
          </w:p>
          <w:p w14:paraId="05B7052B" w14:textId="77777777" w:rsidR="00CB4C8D" w:rsidRPr="00067441" w:rsidRDefault="00CB4C8D" w:rsidP="00587359">
            <w:pPr>
              <w:jc w:val="center"/>
              <w:rPr>
                <w:sz w:val="2"/>
                <w:szCs w:val="2"/>
                <w:lang w:val="en-US"/>
              </w:rPr>
            </w:pPr>
          </w:p>
        </w:tc>
      </w:tr>
      <w:tr w:rsidR="00CB4C8D" w:rsidRPr="00067441" w14:paraId="0D033B75"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F628932"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2</w:t>
            </w:r>
          </w:p>
        </w:tc>
        <w:tc>
          <w:tcPr>
            <w:tcW w:w="1276" w:type="dxa"/>
            <w:tcBorders>
              <w:top w:val="single" w:sz="4" w:space="0" w:color="auto"/>
              <w:bottom w:val="single" w:sz="4" w:space="0" w:color="auto"/>
            </w:tcBorders>
            <w:vAlign w:val="center"/>
          </w:tcPr>
          <w:p w14:paraId="223604CE" w14:textId="77777777" w:rsidR="00CB4C8D" w:rsidRPr="00262B1B" w:rsidRDefault="00CB4C8D" w:rsidP="00587359">
            <w:pPr>
              <w:jc w:val="center"/>
              <w:rPr>
                <w:sz w:val="22"/>
                <w:szCs w:val="22"/>
                <w:lang w:val="en-US"/>
              </w:rPr>
            </w:pPr>
            <w:r w:rsidRPr="00262B1B">
              <w:rPr>
                <w:sz w:val="22"/>
                <w:szCs w:val="22"/>
                <w:lang w:val="en-US"/>
              </w:rPr>
              <w:t>RpCS19B</w:t>
            </w:r>
          </w:p>
        </w:tc>
        <w:tc>
          <w:tcPr>
            <w:tcW w:w="3544" w:type="dxa"/>
            <w:tcBorders>
              <w:top w:val="single" w:sz="4" w:space="0" w:color="auto"/>
              <w:bottom w:val="single" w:sz="4" w:space="0" w:color="auto"/>
            </w:tcBorders>
            <w:vAlign w:val="center"/>
          </w:tcPr>
          <w:p w14:paraId="0D630AD0" w14:textId="77777777" w:rsidR="00CB4C8D" w:rsidRPr="00785C2F" w:rsidRDefault="00CB4C8D" w:rsidP="00587359">
            <w:pPr>
              <w:rPr>
                <w:sz w:val="22"/>
                <w:szCs w:val="22"/>
                <w:lang w:val="en-US"/>
              </w:rPr>
            </w:pPr>
            <w:r w:rsidRPr="00785C2F">
              <w:rPr>
                <w:sz w:val="22"/>
                <w:szCs w:val="22"/>
                <w:lang w:val="en-US"/>
              </w:rPr>
              <w:t>Demontari: dale din placi prefabricate</w:t>
            </w:r>
          </w:p>
          <w:p w14:paraId="2BA274FA"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126E6321" w14:textId="77777777" w:rsidR="00CB4C8D" w:rsidRPr="00B40365" w:rsidRDefault="00CB4C8D" w:rsidP="00587359">
            <w:pPr>
              <w:jc w:val="center"/>
              <w:rPr>
                <w:lang w:val="en-US"/>
              </w:rPr>
            </w:pPr>
            <w:r w:rsidRPr="00B40365">
              <w:rPr>
                <w:lang w:val="en-US"/>
              </w:rPr>
              <w:t>m2</w:t>
            </w:r>
          </w:p>
        </w:tc>
        <w:tc>
          <w:tcPr>
            <w:tcW w:w="1276" w:type="dxa"/>
            <w:gridSpan w:val="3"/>
            <w:tcBorders>
              <w:top w:val="single" w:sz="4" w:space="0" w:color="auto"/>
              <w:bottom w:val="single" w:sz="4" w:space="0" w:color="auto"/>
            </w:tcBorders>
            <w:vAlign w:val="center"/>
          </w:tcPr>
          <w:p w14:paraId="2FDDA754" w14:textId="77777777" w:rsidR="00CB4C8D" w:rsidRPr="00B40365" w:rsidRDefault="00CB4C8D" w:rsidP="00587359">
            <w:pPr>
              <w:jc w:val="center"/>
              <w:rPr>
                <w:lang w:val="en-US"/>
              </w:rPr>
            </w:pPr>
            <w:r w:rsidRPr="00B40365">
              <w:rPr>
                <w:lang w:val="en-US"/>
              </w:rPr>
              <w:t>1 018,00</w:t>
            </w:r>
          </w:p>
          <w:p w14:paraId="65692026" w14:textId="77777777" w:rsidR="00CB4C8D" w:rsidRPr="00067441" w:rsidRDefault="00CB4C8D" w:rsidP="00587359">
            <w:pPr>
              <w:jc w:val="center"/>
              <w:rPr>
                <w:sz w:val="2"/>
                <w:szCs w:val="2"/>
                <w:lang w:val="en-US"/>
              </w:rPr>
            </w:pPr>
          </w:p>
        </w:tc>
      </w:tr>
      <w:tr w:rsidR="00CB4C8D" w:rsidRPr="00067441" w14:paraId="0C6936B0"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00CAF53"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3</w:t>
            </w:r>
          </w:p>
        </w:tc>
        <w:tc>
          <w:tcPr>
            <w:tcW w:w="1276" w:type="dxa"/>
            <w:tcBorders>
              <w:top w:val="single" w:sz="4" w:space="0" w:color="auto"/>
              <w:bottom w:val="single" w:sz="4" w:space="0" w:color="auto"/>
            </w:tcBorders>
            <w:vAlign w:val="center"/>
          </w:tcPr>
          <w:p w14:paraId="11AEE95C" w14:textId="77777777" w:rsidR="00CB4C8D" w:rsidRPr="00262B1B" w:rsidRDefault="00CB4C8D" w:rsidP="00587359">
            <w:pPr>
              <w:jc w:val="center"/>
              <w:rPr>
                <w:sz w:val="22"/>
                <w:szCs w:val="22"/>
                <w:lang w:val="en-US"/>
              </w:rPr>
            </w:pPr>
            <w:r w:rsidRPr="00262B1B">
              <w:rPr>
                <w:sz w:val="22"/>
                <w:szCs w:val="22"/>
                <w:lang w:val="en-US"/>
              </w:rPr>
              <w:t>RpDE05A</w:t>
            </w:r>
          </w:p>
        </w:tc>
        <w:tc>
          <w:tcPr>
            <w:tcW w:w="3544" w:type="dxa"/>
            <w:tcBorders>
              <w:top w:val="single" w:sz="4" w:space="0" w:color="auto"/>
              <w:bottom w:val="single" w:sz="4" w:space="0" w:color="auto"/>
            </w:tcBorders>
            <w:vAlign w:val="center"/>
          </w:tcPr>
          <w:p w14:paraId="7E3B189A" w14:textId="77777777" w:rsidR="00CB4C8D" w:rsidRPr="00785C2F" w:rsidRDefault="00CB4C8D" w:rsidP="00587359">
            <w:pPr>
              <w:rPr>
                <w:sz w:val="22"/>
                <w:szCs w:val="22"/>
                <w:lang w:val="en-US"/>
              </w:rPr>
            </w:pPr>
            <w:r w:rsidRPr="00785C2F">
              <w:rPr>
                <w:sz w:val="22"/>
                <w:szCs w:val="22"/>
                <w:lang w:val="en-US"/>
              </w:rPr>
              <w:t>Demontarea (deplantarea) din pamint a bancilor existente</w:t>
            </w:r>
          </w:p>
          <w:p w14:paraId="3C2BD643"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78C7AE2A" w14:textId="77777777" w:rsidR="00CB4C8D" w:rsidRPr="00B40365" w:rsidRDefault="00CB4C8D" w:rsidP="00587359">
            <w:pPr>
              <w:jc w:val="center"/>
              <w:rPr>
                <w:lang w:val="en-US"/>
              </w:rPr>
            </w:pPr>
            <w:r w:rsidRPr="00B40365">
              <w:rPr>
                <w:lang w:val="en-US"/>
              </w:rPr>
              <w:t>buc</w:t>
            </w:r>
          </w:p>
        </w:tc>
        <w:tc>
          <w:tcPr>
            <w:tcW w:w="1276" w:type="dxa"/>
            <w:gridSpan w:val="3"/>
            <w:tcBorders>
              <w:top w:val="single" w:sz="4" w:space="0" w:color="auto"/>
              <w:bottom w:val="single" w:sz="4" w:space="0" w:color="auto"/>
            </w:tcBorders>
            <w:vAlign w:val="center"/>
          </w:tcPr>
          <w:p w14:paraId="1F717BB1" w14:textId="77777777" w:rsidR="00CB4C8D" w:rsidRPr="00B40365" w:rsidRDefault="00CB4C8D" w:rsidP="00587359">
            <w:pPr>
              <w:jc w:val="center"/>
              <w:rPr>
                <w:lang w:val="en-US"/>
              </w:rPr>
            </w:pPr>
            <w:r w:rsidRPr="00B40365">
              <w:rPr>
                <w:lang w:val="en-US"/>
              </w:rPr>
              <w:t>69,00</w:t>
            </w:r>
          </w:p>
          <w:p w14:paraId="5FA307A5" w14:textId="77777777" w:rsidR="00CB4C8D" w:rsidRPr="00067441" w:rsidRDefault="00CB4C8D" w:rsidP="00587359">
            <w:pPr>
              <w:jc w:val="center"/>
              <w:rPr>
                <w:sz w:val="2"/>
                <w:szCs w:val="2"/>
                <w:lang w:val="en-US"/>
              </w:rPr>
            </w:pPr>
          </w:p>
        </w:tc>
      </w:tr>
      <w:tr w:rsidR="00CB4C8D" w:rsidRPr="00067441" w14:paraId="2A2D8709"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B63A713"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4</w:t>
            </w:r>
          </w:p>
        </w:tc>
        <w:tc>
          <w:tcPr>
            <w:tcW w:w="1276" w:type="dxa"/>
            <w:tcBorders>
              <w:top w:val="single" w:sz="4" w:space="0" w:color="auto"/>
              <w:bottom w:val="single" w:sz="4" w:space="0" w:color="auto"/>
            </w:tcBorders>
            <w:vAlign w:val="center"/>
          </w:tcPr>
          <w:p w14:paraId="790D5306" w14:textId="77777777" w:rsidR="00CB4C8D" w:rsidRPr="00262B1B" w:rsidRDefault="00CB4C8D" w:rsidP="00587359">
            <w:pPr>
              <w:jc w:val="center"/>
              <w:rPr>
                <w:sz w:val="22"/>
                <w:szCs w:val="22"/>
                <w:lang w:val="en-US"/>
              </w:rPr>
            </w:pPr>
            <w:r w:rsidRPr="00262B1B">
              <w:rPr>
                <w:sz w:val="22"/>
                <w:szCs w:val="22"/>
                <w:lang w:val="en-US"/>
              </w:rPr>
              <w:t>RpDE05A k=0,6</w:t>
            </w:r>
          </w:p>
        </w:tc>
        <w:tc>
          <w:tcPr>
            <w:tcW w:w="3544" w:type="dxa"/>
            <w:tcBorders>
              <w:top w:val="single" w:sz="4" w:space="0" w:color="auto"/>
              <w:bottom w:val="single" w:sz="4" w:space="0" w:color="auto"/>
            </w:tcBorders>
            <w:vAlign w:val="center"/>
          </w:tcPr>
          <w:p w14:paraId="0F370631" w14:textId="77777777" w:rsidR="00CB4C8D" w:rsidRPr="00785C2F" w:rsidRDefault="00CB4C8D" w:rsidP="00587359">
            <w:pPr>
              <w:rPr>
                <w:sz w:val="22"/>
                <w:szCs w:val="22"/>
                <w:lang w:val="en-US"/>
              </w:rPr>
            </w:pPr>
            <w:r w:rsidRPr="00785C2F">
              <w:rPr>
                <w:sz w:val="22"/>
                <w:szCs w:val="22"/>
                <w:lang w:val="en-US"/>
              </w:rPr>
              <w:t>Demontarea (deplantarea) din pamint urnilor existente</w:t>
            </w:r>
          </w:p>
          <w:p w14:paraId="4CF546C3" w14:textId="77777777" w:rsidR="00CB4C8D" w:rsidRPr="00B40365" w:rsidRDefault="00CB4C8D" w:rsidP="00587359">
            <w:pPr>
              <w:rPr>
                <w:sz w:val="16"/>
                <w:szCs w:val="16"/>
                <w:lang w:val="en-US"/>
              </w:rPr>
            </w:pPr>
            <w:r w:rsidRPr="00B40365">
              <w:rPr>
                <w:sz w:val="16"/>
                <w:szCs w:val="16"/>
                <w:lang w:val="en-US"/>
              </w:rPr>
              <w:t>Coeficient la manoperei=0,6000</w:t>
            </w:r>
          </w:p>
          <w:p w14:paraId="78A8932F" w14:textId="77777777" w:rsidR="00CB4C8D" w:rsidRPr="00B40365" w:rsidRDefault="00CB4C8D" w:rsidP="00587359">
            <w:pPr>
              <w:rPr>
                <w:sz w:val="16"/>
                <w:szCs w:val="16"/>
                <w:lang w:val="en-US"/>
              </w:rPr>
            </w:pPr>
            <w:r w:rsidRPr="00B40365">
              <w:rPr>
                <w:sz w:val="16"/>
                <w:szCs w:val="16"/>
                <w:lang w:val="en-US"/>
              </w:rPr>
              <w:t>Coeficient la pentru materiale=0,6000</w:t>
            </w:r>
          </w:p>
          <w:p w14:paraId="762364F0" w14:textId="77777777" w:rsidR="00CB4C8D" w:rsidRPr="00B40365" w:rsidRDefault="00CB4C8D" w:rsidP="00587359">
            <w:pPr>
              <w:rPr>
                <w:sz w:val="16"/>
                <w:szCs w:val="16"/>
                <w:lang w:val="en-US"/>
              </w:rPr>
            </w:pPr>
            <w:r w:rsidRPr="00B40365">
              <w:rPr>
                <w:sz w:val="16"/>
                <w:szCs w:val="16"/>
                <w:lang w:val="en-US"/>
              </w:rPr>
              <w:t>Coeficient la utilajului=0,6000</w:t>
            </w:r>
          </w:p>
          <w:p w14:paraId="46E4368F"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3C0DF107" w14:textId="77777777" w:rsidR="00CB4C8D" w:rsidRPr="00B40365" w:rsidRDefault="00CB4C8D" w:rsidP="00587359">
            <w:pPr>
              <w:jc w:val="center"/>
              <w:rPr>
                <w:lang w:val="en-US"/>
              </w:rPr>
            </w:pPr>
            <w:r w:rsidRPr="00B40365">
              <w:rPr>
                <w:lang w:val="en-US"/>
              </w:rPr>
              <w:t>buc</w:t>
            </w:r>
          </w:p>
        </w:tc>
        <w:tc>
          <w:tcPr>
            <w:tcW w:w="1276" w:type="dxa"/>
            <w:gridSpan w:val="3"/>
            <w:tcBorders>
              <w:top w:val="single" w:sz="4" w:space="0" w:color="auto"/>
              <w:bottom w:val="single" w:sz="4" w:space="0" w:color="auto"/>
            </w:tcBorders>
            <w:vAlign w:val="center"/>
          </w:tcPr>
          <w:p w14:paraId="7DE474A7" w14:textId="77777777" w:rsidR="00CB4C8D" w:rsidRPr="00B40365" w:rsidRDefault="00CB4C8D" w:rsidP="00587359">
            <w:pPr>
              <w:jc w:val="center"/>
              <w:rPr>
                <w:lang w:val="en-US"/>
              </w:rPr>
            </w:pPr>
            <w:r w:rsidRPr="00B40365">
              <w:rPr>
                <w:lang w:val="en-US"/>
              </w:rPr>
              <w:t>37,00</w:t>
            </w:r>
          </w:p>
          <w:p w14:paraId="405C2613" w14:textId="77777777" w:rsidR="00CB4C8D" w:rsidRPr="00067441" w:rsidRDefault="00CB4C8D" w:rsidP="00587359">
            <w:pPr>
              <w:jc w:val="center"/>
              <w:rPr>
                <w:sz w:val="2"/>
                <w:szCs w:val="2"/>
                <w:lang w:val="en-US"/>
              </w:rPr>
            </w:pPr>
          </w:p>
        </w:tc>
      </w:tr>
      <w:tr w:rsidR="00CB4C8D" w:rsidRPr="00067441" w14:paraId="1BD272F0"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FA23FD5"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5</w:t>
            </w:r>
          </w:p>
        </w:tc>
        <w:tc>
          <w:tcPr>
            <w:tcW w:w="1276" w:type="dxa"/>
            <w:tcBorders>
              <w:top w:val="single" w:sz="4" w:space="0" w:color="auto"/>
              <w:bottom w:val="single" w:sz="4" w:space="0" w:color="auto"/>
            </w:tcBorders>
            <w:vAlign w:val="center"/>
          </w:tcPr>
          <w:p w14:paraId="7E77A6DE" w14:textId="77777777" w:rsidR="00CB4C8D" w:rsidRPr="00262B1B" w:rsidRDefault="00CB4C8D" w:rsidP="00587359">
            <w:pPr>
              <w:jc w:val="center"/>
              <w:rPr>
                <w:sz w:val="22"/>
                <w:szCs w:val="22"/>
                <w:lang w:val="en-US"/>
              </w:rPr>
            </w:pPr>
            <w:r w:rsidRPr="00262B1B">
              <w:rPr>
                <w:sz w:val="22"/>
                <w:szCs w:val="22"/>
                <w:lang w:val="en-US"/>
              </w:rPr>
              <w:t>RpCS20D</w:t>
            </w:r>
          </w:p>
        </w:tc>
        <w:tc>
          <w:tcPr>
            <w:tcW w:w="3544" w:type="dxa"/>
            <w:tcBorders>
              <w:top w:val="single" w:sz="4" w:space="0" w:color="auto"/>
              <w:bottom w:val="single" w:sz="4" w:space="0" w:color="auto"/>
            </w:tcBorders>
            <w:vAlign w:val="center"/>
          </w:tcPr>
          <w:p w14:paraId="4F498058" w14:textId="77777777" w:rsidR="00CB4C8D" w:rsidRPr="00785C2F" w:rsidRDefault="00CB4C8D" w:rsidP="00587359">
            <w:pPr>
              <w:rPr>
                <w:sz w:val="22"/>
                <w:szCs w:val="22"/>
                <w:lang w:val="en-US"/>
              </w:rPr>
            </w:pPr>
            <w:r w:rsidRPr="00785C2F">
              <w:rPr>
                <w:sz w:val="22"/>
                <w:szCs w:val="22"/>
                <w:lang w:val="en-US"/>
              </w:rPr>
              <w:t>Demontarea imprejmuirilor existente</w:t>
            </w:r>
          </w:p>
          <w:p w14:paraId="51CD86CF"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54B9A10B" w14:textId="77777777" w:rsidR="00CB4C8D" w:rsidRPr="00B40365" w:rsidRDefault="00CB4C8D" w:rsidP="00587359">
            <w:pPr>
              <w:jc w:val="center"/>
              <w:rPr>
                <w:lang w:val="en-US"/>
              </w:rPr>
            </w:pPr>
            <w:r w:rsidRPr="00B40365">
              <w:rPr>
                <w:lang w:val="en-US"/>
              </w:rPr>
              <w:t>m</w:t>
            </w:r>
          </w:p>
        </w:tc>
        <w:tc>
          <w:tcPr>
            <w:tcW w:w="1276" w:type="dxa"/>
            <w:gridSpan w:val="3"/>
            <w:tcBorders>
              <w:top w:val="single" w:sz="4" w:space="0" w:color="auto"/>
              <w:bottom w:val="single" w:sz="4" w:space="0" w:color="auto"/>
            </w:tcBorders>
            <w:vAlign w:val="center"/>
          </w:tcPr>
          <w:p w14:paraId="706407C6" w14:textId="77777777" w:rsidR="00CB4C8D" w:rsidRPr="00B40365" w:rsidRDefault="00CB4C8D" w:rsidP="00587359">
            <w:pPr>
              <w:jc w:val="center"/>
              <w:rPr>
                <w:lang w:val="en-US"/>
              </w:rPr>
            </w:pPr>
            <w:r w:rsidRPr="00B40365">
              <w:rPr>
                <w:lang w:val="en-US"/>
              </w:rPr>
              <w:t>464,00</w:t>
            </w:r>
          </w:p>
          <w:p w14:paraId="488B1C88" w14:textId="77777777" w:rsidR="00CB4C8D" w:rsidRPr="00067441" w:rsidRDefault="00CB4C8D" w:rsidP="00587359">
            <w:pPr>
              <w:jc w:val="center"/>
              <w:rPr>
                <w:sz w:val="2"/>
                <w:szCs w:val="2"/>
                <w:lang w:val="en-US"/>
              </w:rPr>
            </w:pPr>
          </w:p>
        </w:tc>
      </w:tr>
      <w:tr w:rsidR="00CB4C8D" w:rsidRPr="00067441" w14:paraId="2204FDC9"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3901962"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6</w:t>
            </w:r>
          </w:p>
        </w:tc>
        <w:tc>
          <w:tcPr>
            <w:tcW w:w="1276" w:type="dxa"/>
            <w:tcBorders>
              <w:top w:val="single" w:sz="4" w:space="0" w:color="auto"/>
              <w:bottom w:val="single" w:sz="4" w:space="0" w:color="auto"/>
            </w:tcBorders>
            <w:vAlign w:val="center"/>
          </w:tcPr>
          <w:p w14:paraId="7A2AA747" w14:textId="77777777" w:rsidR="00CB4C8D" w:rsidRPr="00262B1B" w:rsidRDefault="00CB4C8D" w:rsidP="00587359">
            <w:pPr>
              <w:jc w:val="center"/>
              <w:rPr>
                <w:sz w:val="22"/>
                <w:szCs w:val="22"/>
                <w:lang w:val="en-US"/>
              </w:rPr>
            </w:pPr>
            <w:r w:rsidRPr="00262B1B">
              <w:rPr>
                <w:sz w:val="22"/>
                <w:szCs w:val="22"/>
                <w:lang w:val="en-US"/>
              </w:rPr>
              <w:t>RpEN04A</w:t>
            </w:r>
          </w:p>
        </w:tc>
        <w:tc>
          <w:tcPr>
            <w:tcW w:w="3544" w:type="dxa"/>
            <w:tcBorders>
              <w:top w:val="single" w:sz="4" w:space="0" w:color="auto"/>
              <w:bottom w:val="single" w:sz="4" w:space="0" w:color="auto"/>
            </w:tcBorders>
            <w:vAlign w:val="center"/>
          </w:tcPr>
          <w:p w14:paraId="51605789" w14:textId="77777777" w:rsidR="00CB4C8D" w:rsidRPr="00785C2F" w:rsidRDefault="00CB4C8D" w:rsidP="00587359">
            <w:pPr>
              <w:rPr>
                <w:sz w:val="22"/>
                <w:szCs w:val="22"/>
                <w:lang w:val="en-US"/>
              </w:rPr>
            </w:pPr>
            <w:r w:rsidRPr="00785C2F">
              <w:rPr>
                <w:sz w:val="22"/>
                <w:szCs w:val="22"/>
                <w:lang w:val="en-US"/>
              </w:rPr>
              <w:t>Demontarea pilonilor</w:t>
            </w:r>
          </w:p>
          <w:p w14:paraId="780B0FA3"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5B63DD7E" w14:textId="77777777" w:rsidR="00CB4C8D" w:rsidRPr="00B40365" w:rsidRDefault="00CB4C8D" w:rsidP="00587359">
            <w:pPr>
              <w:jc w:val="center"/>
              <w:rPr>
                <w:lang w:val="en-US"/>
              </w:rPr>
            </w:pPr>
            <w:r w:rsidRPr="00B40365">
              <w:rPr>
                <w:lang w:val="en-US"/>
              </w:rPr>
              <w:t>buc</w:t>
            </w:r>
          </w:p>
        </w:tc>
        <w:tc>
          <w:tcPr>
            <w:tcW w:w="1276" w:type="dxa"/>
            <w:gridSpan w:val="3"/>
            <w:tcBorders>
              <w:top w:val="single" w:sz="4" w:space="0" w:color="auto"/>
              <w:bottom w:val="single" w:sz="4" w:space="0" w:color="auto"/>
            </w:tcBorders>
            <w:vAlign w:val="center"/>
          </w:tcPr>
          <w:p w14:paraId="21351F97" w14:textId="77777777" w:rsidR="00CB4C8D" w:rsidRPr="00B40365" w:rsidRDefault="00CB4C8D" w:rsidP="00587359">
            <w:pPr>
              <w:jc w:val="center"/>
              <w:rPr>
                <w:lang w:val="en-US"/>
              </w:rPr>
            </w:pPr>
            <w:r w:rsidRPr="00B40365">
              <w:rPr>
                <w:lang w:val="en-US"/>
              </w:rPr>
              <w:t>2,00</w:t>
            </w:r>
          </w:p>
          <w:p w14:paraId="0E099E27" w14:textId="77777777" w:rsidR="00CB4C8D" w:rsidRPr="00067441" w:rsidRDefault="00CB4C8D" w:rsidP="00587359">
            <w:pPr>
              <w:jc w:val="center"/>
              <w:rPr>
                <w:sz w:val="2"/>
                <w:szCs w:val="2"/>
                <w:lang w:val="en-US"/>
              </w:rPr>
            </w:pPr>
          </w:p>
        </w:tc>
      </w:tr>
      <w:tr w:rsidR="00CB4C8D" w:rsidRPr="00067441" w14:paraId="7474EF0C"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488C3AA"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7</w:t>
            </w:r>
          </w:p>
        </w:tc>
        <w:tc>
          <w:tcPr>
            <w:tcW w:w="1276" w:type="dxa"/>
            <w:tcBorders>
              <w:top w:val="single" w:sz="4" w:space="0" w:color="auto"/>
              <w:bottom w:val="single" w:sz="4" w:space="0" w:color="auto"/>
            </w:tcBorders>
            <w:vAlign w:val="center"/>
          </w:tcPr>
          <w:p w14:paraId="7DC71AB5" w14:textId="77777777" w:rsidR="00CB4C8D" w:rsidRPr="00262B1B" w:rsidRDefault="00CB4C8D" w:rsidP="00587359">
            <w:pPr>
              <w:jc w:val="center"/>
              <w:rPr>
                <w:sz w:val="22"/>
                <w:szCs w:val="22"/>
                <w:lang w:val="en-US"/>
              </w:rPr>
            </w:pPr>
            <w:r w:rsidRPr="00262B1B">
              <w:rPr>
                <w:sz w:val="22"/>
                <w:szCs w:val="22"/>
                <w:lang w:val="en-US"/>
              </w:rPr>
              <w:t>TsH92B</w:t>
            </w:r>
          </w:p>
        </w:tc>
        <w:tc>
          <w:tcPr>
            <w:tcW w:w="3544" w:type="dxa"/>
            <w:tcBorders>
              <w:top w:val="single" w:sz="4" w:space="0" w:color="auto"/>
              <w:bottom w:val="single" w:sz="4" w:space="0" w:color="auto"/>
            </w:tcBorders>
            <w:vAlign w:val="center"/>
          </w:tcPr>
          <w:p w14:paraId="5A589CAB" w14:textId="77777777" w:rsidR="00CB4C8D" w:rsidRPr="00785C2F" w:rsidRDefault="00CB4C8D" w:rsidP="00587359">
            <w:pPr>
              <w:rPr>
                <w:sz w:val="22"/>
                <w:szCs w:val="22"/>
                <w:lang w:val="en-US"/>
              </w:rPr>
            </w:pPr>
            <w:r w:rsidRPr="00785C2F">
              <w:rPr>
                <w:sz w:val="22"/>
                <w:szCs w:val="22"/>
                <w:lang w:val="en-US"/>
              </w:rPr>
              <w:t>Incarcarea in auto - materiale rezultate din demolare imprejmuiri, banici, urne</w:t>
            </w:r>
          </w:p>
          <w:p w14:paraId="147F4356"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7146ED57" w14:textId="77777777" w:rsidR="00CB4C8D" w:rsidRPr="00B40365" w:rsidRDefault="00CB4C8D" w:rsidP="00587359">
            <w:pPr>
              <w:jc w:val="center"/>
              <w:rPr>
                <w:lang w:val="en-US"/>
              </w:rPr>
            </w:pPr>
            <w:r w:rsidRPr="00B40365">
              <w:rPr>
                <w:lang w:val="en-US"/>
              </w:rPr>
              <w:t>t</w:t>
            </w:r>
          </w:p>
        </w:tc>
        <w:tc>
          <w:tcPr>
            <w:tcW w:w="1276" w:type="dxa"/>
            <w:gridSpan w:val="3"/>
            <w:tcBorders>
              <w:top w:val="single" w:sz="4" w:space="0" w:color="auto"/>
              <w:bottom w:val="single" w:sz="4" w:space="0" w:color="auto"/>
            </w:tcBorders>
            <w:vAlign w:val="center"/>
          </w:tcPr>
          <w:p w14:paraId="490C1E29" w14:textId="77777777" w:rsidR="00CB4C8D" w:rsidRPr="00B40365" w:rsidRDefault="00CB4C8D" w:rsidP="00587359">
            <w:pPr>
              <w:jc w:val="center"/>
              <w:rPr>
                <w:lang w:val="en-US"/>
              </w:rPr>
            </w:pPr>
            <w:r w:rsidRPr="00B40365">
              <w:rPr>
                <w:lang w:val="en-US"/>
              </w:rPr>
              <w:t>16,00</w:t>
            </w:r>
          </w:p>
          <w:p w14:paraId="70EDF8F6" w14:textId="77777777" w:rsidR="00CB4C8D" w:rsidRPr="00067441" w:rsidRDefault="00CB4C8D" w:rsidP="00587359">
            <w:pPr>
              <w:jc w:val="center"/>
              <w:rPr>
                <w:sz w:val="2"/>
                <w:szCs w:val="2"/>
                <w:lang w:val="en-US"/>
              </w:rPr>
            </w:pPr>
          </w:p>
        </w:tc>
      </w:tr>
      <w:tr w:rsidR="00CB4C8D" w:rsidRPr="00067441" w14:paraId="1C13ECDC"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5039EF6"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8</w:t>
            </w:r>
          </w:p>
        </w:tc>
        <w:tc>
          <w:tcPr>
            <w:tcW w:w="1276" w:type="dxa"/>
            <w:tcBorders>
              <w:top w:val="single" w:sz="4" w:space="0" w:color="auto"/>
              <w:bottom w:val="single" w:sz="4" w:space="0" w:color="auto"/>
            </w:tcBorders>
            <w:vAlign w:val="center"/>
          </w:tcPr>
          <w:p w14:paraId="36F62A18" w14:textId="77777777" w:rsidR="00CB4C8D" w:rsidRPr="00262B1B" w:rsidRDefault="00CB4C8D" w:rsidP="00587359">
            <w:pPr>
              <w:jc w:val="center"/>
              <w:rPr>
                <w:sz w:val="22"/>
                <w:szCs w:val="22"/>
                <w:lang w:val="en-US"/>
              </w:rPr>
            </w:pPr>
            <w:r w:rsidRPr="00262B1B">
              <w:rPr>
                <w:sz w:val="22"/>
                <w:szCs w:val="22"/>
                <w:lang w:val="en-US"/>
              </w:rPr>
              <w:t>TsC35C1</w:t>
            </w:r>
          </w:p>
        </w:tc>
        <w:tc>
          <w:tcPr>
            <w:tcW w:w="3544" w:type="dxa"/>
            <w:tcBorders>
              <w:top w:val="single" w:sz="4" w:space="0" w:color="auto"/>
              <w:bottom w:val="single" w:sz="4" w:space="0" w:color="auto"/>
            </w:tcBorders>
            <w:vAlign w:val="center"/>
          </w:tcPr>
          <w:p w14:paraId="1CB9B5AF" w14:textId="77777777" w:rsidR="00CB4C8D" w:rsidRPr="00785C2F" w:rsidRDefault="00CB4C8D" w:rsidP="00587359">
            <w:pPr>
              <w:rPr>
                <w:sz w:val="22"/>
                <w:szCs w:val="22"/>
                <w:lang w:val="en-US"/>
              </w:rPr>
            </w:pPr>
            <w:r w:rsidRPr="00785C2F">
              <w:rPr>
                <w:sz w:val="22"/>
                <w:szCs w:val="22"/>
                <w:lang w:val="en-US"/>
              </w:rPr>
              <w:t>Excavat transport cu incarcator frontal , la distante de incarcare in autovehicul cu incarcator frontal pe senile de 0,5-0,99 m.c, roci tari si foarte tari , pina la 25 kg  la distanta &lt; 10 m</w:t>
            </w:r>
          </w:p>
          <w:p w14:paraId="1B7BC1AF"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75C21882" w14:textId="77777777" w:rsidR="00CB4C8D" w:rsidRPr="00B40365" w:rsidRDefault="00CB4C8D" w:rsidP="00587359">
            <w:pPr>
              <w:jc w:val="center"/>
              <w:rPr>
                <w:lang w:val="en-US"/>
              </w:rPr>
            </w:pPr>
            <w:r w:rsidRPr="00B40365">
              <w:rPr>
                <w:lang w:val="en-US"/>
              </w:rPr>
              <w:t>100 m3</w:t>
            </w:r>
          </w:p>
        </w:tc>
        <w:tc>
          <w:tcPr>
            <w:tcW w:w="1276" w:type="dxa"/>
            <w:gridSpan w:val="3"/>
            <w:tcBorders>
              <w:top w:val="single" w:sz="4" w:space="0" w:color="auto"/>
              <w:bottom w:val="single" w:sz="4" w:space="0" w:color="auto"/>
            </w:tcBorders>
            <w:vAlign w:val="center"/>
          </w:tcPr>
          <w:p w14:paraId="32332D70" w14:textId="77777777" w:rsidR="00CB4C8D" w:rsidRPr="00B40365" w:rsidRDefault="00CB4C8D" w:rsidP="00587359">
            <w:pPr>
              <w:jc w:val="center"/>
              <w:rPr>
                <w:lang w:val="en-US"/>
              </w:rPr>
            </w:pPr>
            <w:r w:rsidRPr="00B40365">
              <w:rPr>
                <w:lang w:val="en-US"/>
              </w:rPr>
              <w:t>1,10</w:t>
            </w:r>
          </w:p>
          <w:p w14:paraId="7062DF0D" w14:textId="77777777" w:rsidR="00CB4C8D" w:rsidRPr="00067441" w:rsidRDefault="00CB4C8D" w:rsidP="00587359">
            <w:pPr>
              <w:jc w:val="center"/>
              <w:rPr>
                <w:sz w:val="2"/>
                <w:szCs w:val="2"/>
                <w:lang w:val="en-US"/>
              </w:rPr>
            </w:pPr>
          </w:p>
        </w:tc>
      </w:tr>
      <w:tr w:rsidR="00CB4C8D" w:rsidRPr="00067441" w14:paraId="32B422C9"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728691"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9</w:t>
            </w:r>
          </w:p>
        </w:tc>
        <w:tc>
          <w:tcPr>
            <w:tcW w:w="1276" w:type="dxa"/>
            <w:tcBorders>
              <w:top w:val="single" w:sz="4" w:space="0" w:color="auto"/>
              <w:bottom w:val="single" w:sz="4" w:space="0" w:color="auto"/>
            </w:tcBorders>
            <w:vAlign w:val="center"/>
          </w:tcPr>
          <w:p w14:paraId="1BA14FEE" w14:textId="77777777" w:rsidR="00CB4C8D" w:rsidRPr="00262B1B" w:rsidRDefault="00CB4C8D" w:rsidP="00587359">
            <w:pPr>
              <w:jc w:val="center"/>
              <w:rPr>
                <w:sz w:val="22"/>
                <w:szCs w:val="22"/>
                <w:lang w:val="en-US"/>
              </w:rPr>
            </w:pPr>
            <w:r w:rsidRPr="00262B1B">
              <w:rPr>
                <w:sz w:val="22"/>
                <w:szCs w:val="22"/>
                <w:lang w:val="en-US"/>
              </w:rPr>
              <w:t>TsC03G1</w:t>
            </w:r>
          </w:p>
        </w:tc>
        <w:tc>
          <w:tcPr>
            <w:tcW w:w="3544" w:type="dxa"/>
            <w:tcBorders>
              <w:top w:val="single" w:sz="4" w:space="0" w:color="auto"/>
              <w:bottom w:val="single" w:sz="4" w:space="0" w:color="auto"/>
            </w:tcBorders>
            <w:vAlign w:val="center"/>
          </w:tcPr>
          <w:p w14:paraId="16841C7A" w14:textId="77777777" w:rsidR="00CB4C8D" w:rsidRPr="00785C2F" w:rsidRDefault="00CB4C8D" w:rsidP="00587359">
            <w:pPr>
              <w:rPr>
                <w:sz w:val="22"/>
                <w:szCs w:val="22"/>
                <w:lang w:val="en-US"/>
              </w:rPr>
            </w:pPr>
            <w:r w:rsidRPr="00785C2F">
              <w:rPr>
                <w:sz w:val="22"/>
                <w:szCs w:val="22"/>
                <w:lang w:val="en-US"/>
              </w:rPr>
              <w:t xml:space="preserve">Sapatura mecanica cu excavatorul de 0,40-0,70 mc, cu motor cu ardere </w:t>
            </w:r>
            <w:r w:rsidRPr="00785C2F">
              <w:rPr>
                <w:sz w:val="22"/>
                <w:szCs w:val="22"/>
                <w:lang w:val="en-US"/>
              </w:rPr>
              <w:lastRenderedPageBreak/>
              <w:t>interna si comanda hidraulica, in pamint cu umiditate naturala, descarcare in autovehicule teren catg. III (imbracaminte asfaltica gr. 4,0 cm)</w:t>
            </w:r>
          </w:p>
          <w:p w14:paraId="654544F1"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2D72BC7A" w14:textId="77777777" w:rsidR="00CB4C8D" w:rsidRPr="00B40365" w:rsidRDefault="00CB4C8D" w:rsidP="00587359">
            <w:pPr>
              <w:jc w:val="center"/>
              <w:rPr>
                <w:lang w:val="en-US"/>
              </w:rPr>
            </w:pPr>
            <w:r w:rsidRPr="00B40365">
              <w:rPr>
                <w:lang w:val="en-US"/>
              </w:rPr>
              <w:lastRenderedPageBreak/>
              <w:t>100 m3</w:t>
            </w:r>
          </w:p>
        </w:tc>
        <w:tc>
          <w:tcPr>
            <w:tcW w:w="1276" w:type="dxa"/>
            <w:gridSpan w:val="3"/>
            <w:tcBorders>
              <w:top w:val="single" w:sz="4" w:space="0" w:color="auto"/>
              <w:bottom w:val="single" w:sz="4" w:space="0" w:color="auto"/>
            </w:tcBorders>
            <w:vAlign w:val="center"/>
          </w:tcPr>
          <w:p w14:paraId="25B54F84" w14:textId="77777777" w:rsidR="00CB4C8D" w:rsidRPr="00B40365" w:rsidRDefault="00CB4C8D" w:rsidP="00587359">
            <w:pPr>
              <w:jc w:val="center"/>
              <w:rPr>
                <w:lang w:val="en-US"/>
              </w:rPr>
            </w:pPr>
            <w:r w:rsidRPr="00B40365">
              <w:rPr>
                <w:lang w:val="en-US"/>
              </w:rPr>
              <w:t>2,14</w:t>
            </w:r>
          </w:p>
          <w:p w14:paraId="37B84176" w14:textId="77777777" w:rsidR="00CB4C8D" w:rsidRPr="00067441" w:rsidRDefault="00CB4C8D" w:rsidP="00587359">
            <w:pPr>
              <w:jc w:val="center"/>
              <w:rPr>
                <w:sz w:val="2"/>
                <w:szCs w:val="2"/>
                <w:lang w:val="en-US"/>
              </w:rPr>
            </w:pPr>
          </w:p>
        </w:tc>
      </w:tr>
      <w:tr w:rsidR="00CB4C8D" w:rsidRPr="00067441" w14:paraId="21ED3125"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A74778" w14:textId="77777777" w:rsidR="00CB4C8D" w:rsidRPr="00785C2F" w:rsidRDefault="00CB4C8D" w:rsidP="00587359">
            <w:pPr>
              <w:rPr>
                <w:sz w:val="2"/>
                <w:szCs w:val="2"/>
                <w:lang w:val="en-US"/>
              </w:rPr>
            </w:pPr>
            <w:r w:rsidRPr="00067441">
              <w:rPr>
                <w:sz w:val="2"/>
                <w:szCs w:val="2"/>
                <w:lang w:val="en-US"/>
              </w:rPr>
              <w:lastRenderedPageBreak/>
              <w:t xml:space="preserve"> </w:t>
            </w:r>
            <w:r w:rsidRPr="00B40365">
              <w:rPr>
                <w:lang w:val="en-US"/>
              </w:rPr>
              <w:t>10</w:t>
            </w:r>
          </w:p>
        </w:tc>
        <w:tc>
          <w:tcPr>
            <w:tcW w:w="1276" w:type="dxa"/>
            <w:tcBorders>
              <w:top w:val="single" w:sz="4" w:space="0" w:color="auto"/>
              <w:bottom w:val="single" w:sz="4" w:space="0" w:color="auto"/>
            </w:tcBorders>
            <w:vAlign w:val="center"/>
          </w:tcPr>
          <w:p w14:paraId="036DA741" w14:textId="77777777" w:rsidR="00CB4C8D" w:rsidRPr="00262B1B" w:rsidRDefault="00CB4C8D" w:rsidP="00587359">
            <w:pPr>
              <w:jc w:val="center"/>
              <w:rPr>
                <w:sz w:val="22"/>
                <w:szCs w:val="22"/>
                <w:lang w:val="en-US"/>
              </w:rPr>
            </w:pPr>
            <w:r w:rsidRPr="00262B1B">
              <w:rPr>
                <w:sz w:val="22"/>
                <w:szCs w:val="22"/>
                <w:lang w:val="en-US"/>
              </w:rPr>
              <w:t>TsI51A10</w:t>
            </w:r>
          </w:p>
        </w:tc>
        <w:tc>
          <w:tcPr>
            <w:tcW w:w="3544" w:type="dxa"/>
            <w:tcBorders>
              <w:top w:val="single" w:sz="4" w:space="0" w:color="auto"/>
              <w:bottom w:val="single" w:sz="4" w:space="0" w:color="auto"/>
            </w:tcBorders>
            <w:vAlign w:val="center"/>
          </w:tcPr>
          <w:p w14:paraId="20B6283B" w14:textId="77777777" w:rsidR="00CB4C8D" w:rsidRPr="00785C2F" w:rsidRDefault="00CB4C8D" w:rsidP="00587359">
            <w:pPr>
              <w:rPr>
                <w:sz w:val="22"/>
                <w:szCs w:val="22"/>
                <w:lang w:val="en-US"/>
              </w:rPr>
            </w:pPr>
            <w:r w:rsidRPr="00785C2F">
              <w:rPr>
                <w:sz w:val="22"/>
                <w:szCs w:val="22"/>
                <w:lang w:val="en-US"/>
              </w:rPr>
              <w:t>Transportarea pamintului cu autobasculanta de 10 t la distanta de 10 km</w:t>
            </w:r>
          </w:p>
          <w:p w14:paraId="07321B15"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28459839" w14:textId="77777777" w:rsidR="00CB4C8D" w:rsidRPr="00B40365" w:rsidRDefault="00CB4C8D" w:rsidP="00587359">
            <w:pPr>
              <w:jc w:val="center"/>
              <w:rPr>
                <w:lang w:val="en-US"/>
              </w:rPr>
            </w:pPr>
            <w:r w:rsidRPr="00B40365">
              <w:rPr>
                <w:lang w:val="en-US"/>
              </w:rPr>
              <w:t>t</w:t>
            </w:r>
          </w:p>
        </w:tc>
        <w:tc>
          <w:tcPr>
            <w:tcW w:w="1276" w:type="dxa"/>
            <w:gridSpan w:val="3"/>
            <w:tcBorders>
              <w:top w:val="single" w:sz="4" w:space="0" w:color="auto"/>
              <w:bottom w:val="single" w:sz="4" w:space="0" w:color="auto"/>
            </w:tcBorders>
            <w:vAlign w:val="center"/>
          </w:tcPr>
          <w:p w14:paraId="10ED80E7" w14:textId="77777777" w:rsidR="00CB4C8D" w:rsidRPr="00B40365" w:rsidRDefault="00CB4C8D" w:rsidP="00587359">
            <w:pPr>
              <w:jc w:val="center"/>
              <w:rPr>
                <w:lang w:val="en-US"/>
              </w:rPr>
            </w:pPr>
            <w:r w:rsidRPr="00B40365">
              <w:rPr>
                <w:lang w:val="en-US"/>
              </w:rPr>
              <w:t>680,00</w:t>
            </w:r>
          </w:p>
          <w:p w14:paraId="0276C842" w14:textId="77777777" w:rsidR="00CB4C8D" w:rsidRPr="00067441" w:rsidRDefault="00CB4C8D" w:rsidP="00587359">
            <w:pPr>
              <w:jc w:val="center"/>
              <w:rPr>
                <w:sz w:val="2"/>
                <w:szCs w:val="2"/>
                <w:lang w:val="en-US"/>
              </w:rPr>
            </w:pPr>
          </w:p>
        </w:tc>
      </w:tr>
      <w:tr w:rsidR="00CB4C8D" w:rsidRPr="00067441" w14:paraId="79B08868"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3830F85"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11</w:t>
            </w:r>
          </w:p>
        </w:tc>
        <w:tc>
          <w:tcPr>
            <w:tcW w:w="1276" w:type="dxa"/>
            <w:tcBorders>
              <w:top w:val="single" w:sz="4" w:space="0" w:color="auto"/>
              <w:bottom w:val="single" w:sz="4" w:space="0" w:color="auto"/>
            </w:tcBorders>
            <w:vAlign w:val="center"/>
          </w:tcPr>
          <w:p w14:paraId="75F718D6" w14:textId="77777777" w:rsidR="00CB4C8D" w:rsidRPr="00262B1B" w:rsidRDefault="00CB4C8D" w:rsidP="00587359">
            <w:pPr>
              <w:jc w:val="center"/>
              <w:rPr>
                <w:sz w:val="22"/>
                <w:szCs w:val="22"/>
                <w:lang w:val="en-US"/>
              </w:rPr>
            </w:pPr>
            <w:r w:rsidRPr="00262B1B">
              <w:rPr>
                <w:sz w:val="22"/>
                <w:szCs w:val="22"/>
                <w:lang w:val="en-US"/>
              </w:rPr>
              <w:t>TsC51C</w:t>
            </w:r>
          </w:p>
        </w:tc>
        <w:tc>
          <w:tcPr>
            <w:tcW w:w="3544" w:type="dxa"/>
            <w:tcBorders>
              <w:top w:val="single" w:sz="4" w:space="0" w:color="auto"/>
              <w:bottom w:val="single" w:sz="4" w:space="0" w:color="auto"/>
            </w:tcBorders>
            <w:vAlign w:val="center"/>
          </w:tcPr>
          <w:p w14:paraId="2380BA70" w14:textId="77777777" w:rsidR="00CB4C8D" w:rsidRPr="00785C2F" w:rsidRDefault="00CB4C8D" w:rsidP="00587359">
            <w:pPr>
              <w:rPr>
                <w:sz w:val="22"/>
                <w:szCs w:val="22"/>
                <w:lang w:val="en-US"/>
              </w:rPr>
            </w:pPr>
            <w:r w:rsidRPr="00785C2F">
              <w:rPr>
                <w:sz w:val="22"/>
                <w:szCs w:val="22"/>
                <w:lang w:val="en-US"/>
              </w:rPr>
              <w:t>Lucrari la descarcarea pamintului in depozit, teren categoria III</w:t>
            </w:r>
          </w:p>
          <w:p w14:paraId="1C7D155C"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05A92685" w14:textId="77777777" w:rsidR="00CB4C8D" w:rsidRPr="00B40365" w:rsidRDefault="00CB4C8D" w:rsidP="00587359">
            <w:pPr>
              <w:jc w:val="center"/>
              <w:rPr>
                <w:lang w:val="en-US"/>
              </w:rPr>
            </w:pPr>
            <w:r w:rsidRPr="00B40365">
              <w:rPr>
                <w:lang w:val="en-US"/>
              </w:rPr>
              <w:t>100 m3</w:t>
            </w:r>
          </w:p>
        </w:tc>
        <w:tc>
          <w:tcPr>
            <w:tcW w:w="1276" w:type="dxa"/>
            <w:gridSpan w:val="3"/>
            <w:tcBorders>
              <w:top w:val="single" w:sz="4" w:space="0" w:color="auto"/>
              <w:bottom w:val="single" w:sz="4" w:space="0" w:color="auto"/>
            </w:tcBorders>
            <w:vAlign w:val="center"/>
          </w:tcPr>
          <w:p w14:paraId="4537635B" w14:textId="77777777" w:rsidR="00CB4C8D" w:rsidRPr="00B40365" w:rsidRDefault="00CB4C8D" w:rsidP="00587359">
            <w:pPr>
              <w:jc w:val="center"/>
              <w:rPr>
                <w:lang w:val="en-US"/>
              </w:rPr>
            </w:pPr>
            <w:r w:rsidRPr="00B40365">
              <w:rPr>
                <w:lang w:val="en-US"/>
              </w:rPr>
              <w:t>3,24</w:t>
            </w:r>
          </w:p>
          <w:p w14:paraId="78EB65E2" w14:textId="77777777" w:rsidR="00CB4C8D" w:rsidRPr="00067441" w:rsidRDefault="00CB4C8D" w:rsidP="00587359">
            <w:pPr>
              <w:jc w:val="center"/>
              <w:rPr>
                <w:sz w:val="2"/>
                <w:szCs w:val="2"/>
                <w:lang w:val="en-US"/>
              </w:rPr>
            </w:pPr>
          </w:p>
        </w:tc>
      </w:tr>
      <w:tr w:rsidR="00CB4C8D" w:rsidRPr="00067441" w14:paraId="319872EE" w14:textId="77777777" w:rsidTr="00587359">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tcBorders>
              <w:top w:val="single" w:sz="6" w:space="0" w:color="auto"/>
              <w:bottom w:val="nil"/>
            </w:tcBorders>
          </w:tcPr>
          <w:p w14:paraId="046E00FC" w14:textId="77777777" w:rsidR="00CB4C8D" w:rsidRPr="00067441" w:rsidRDefault="00CB4C8D" w:rsidP="00587359">
            <w:pPr>
              <w:rPr>
                <w:sz w:val="2"/>
                <w:szCs w:val="2"/>
                <w:lang w:val="en-US"/>
              </w:rPr>
            </w:pPr>
            <w:r w:rsidRPr="00067441">
              <w:rPr>
                <w:sz w:val="2"/>
                <w:szCs w:val="2"/>
                <w:lang w:val="en-US"/>
              </w:rPr>
              <w:t xml:space="preserve"> </w:t>
            </w:r>
          </w:p>
        </w:tc>
        <w:tc>
          <w:tcPr>
            <w:tcW w:w="1276" w:type="dxa"/>
            <w:tcBorders>
              <w:top w:val="single" w:sz="6" w:space="0" w:color="auto"/>
              <w:bottom w:val="nil"/>
            </w:tcBorders>
          </w:tcPr>
          <w:p w14:paraId="0B287920" w14:textId="77777777" w:rsidR="00CB4C8D" w:rsidRPr="00067441" w:rsidRDefault="00CB4C8D" w:rsidP="00587359">
            <w:pPr>
              <w:rPr>
                <w:sz w:val="2"/>
                <w:szCs w:val="2"/>
                <w:lang w:val="en-US"/>
              </w:rPr>
            </w:pPr>
          </w:p>
        </w:tc>
        <w:tc>
          <w:tcPr>
            <w:tcW w:w="3544" w:type="dxa"/>
            <w:tcBorders>
              <w:top w:val="single" w:sz="6" w:space="0" w:color="auto"/>
              <w:bottom w:val="nil"/>
            </w:tcBorders>
          </w:tcPr>
          <w:p w14:paraId="2ABB6F3B" w14:textId="77777777" w:rsidR="00CB4C8D" w:rsidRPr="00067441" w:rsidRDefault="00CB4C8D" w:rsidP="00587359">
            <w:pPr>
              <w:rPr>
                <w:sz w:val="2"/>
                <w:szCs w:val="2"/>
                <w:lang w:val="en-US"/>
              </w:rPr>
            </w:pPr>
          </w:p>
        </w:tc>
        <w:tc>
          <w:tcPr>
            <w:tcW w:w="506" w:type="dxa"/>
            <w:tcBorders>
              <w:top w:val="single" w:sz="6" w:space="0" w:color="auto"/>
              <w:bottom w:val="nil"/>
              <w:right w:val="nil"/>
            </w:tcBorders>
          </w:tcPr>
          <w:p w14:paraId="73A70385" w14:textId="77777777" w:rsidR="00CB4C8D" w:rsidRPr="00067441" w:rsidRDefault="00CB4C8D" w:rsidP="00587359">
            <w:pPr>
              <w:rPr>
                <w:sz w:val="2"/>
                <w:szCs w:val="2"/>
                <w:lang w:val="en-US"/>
              </w:rPr>
            </w:pPr>
          </w:p>
        </w:tc>
        <w:tc>
          <w:tcPr>
            <w:tcW w:w="1418" w:type="dxa"/>
            <w:gridSpan w:val="3"/>
            <w:tcBorders>
              <w:top w:val="single" w:sz="6" w:space="0" w:color="auto"/>
              <w:left w:val="nil"/>
              <w:bottom w:val="nil"/>
              <w:right w:val="nil"/>
            </w:tcBorders>
          </w:tcPr>
          <w:p w14:paraId="693F0465" w14:textId="77777777" w:rsidR="00CB4C8D" w:rsidRPr="00067441" w:rsidRDefault="00CB4C8D" w:rsidP="00587359">
            <w:pPr>
              <w:rPr>
                <w:sz w:val="2"/>
                <w:szCs w:val="2"/>
                <w:lang w:val="en-US"/>
              </w:rPr>
            </w:pPr>
          </w:p>
        </w:tc>
      </w:tr>
      <w:tr w:rsidR="00CB4C8D" w:rsidRPr="00B40365" w14:paraId="18676A58" w14:textId="77777777" w:rsidTr="0058735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tcBorders>
              <w:top w:val="nil"/>
              <w:bottom w:val="single" w:sz="4" w:space="0" w:color="auto"/>
            </w:tcBorders>
          </w:tcPr>
          <w:p w14:paraId="407DDEF1" w14:textId="77777777" w:rsidR="00CB4C8D" w:rsidRPr="00B40365" w:rsidRDefault="00CB4C8D" w:rsidP="00587359">
            <w:pPr>
              <w:rPr>
                <w:lang w:val="en-US"/>
              </w:rPr>
            </w:pPr>
          </w:p>
        </w:tc>
        <w:tc>
          <w:tcPr>
            <w:tcW w:w="1276" w:type="dxa"/>
            <w:tcBorders>
              <w:top w:val="nil"/>
              <w:bottom w:val="single" w:sz="4" w:space="0" w:color="auto"/>
            </w:tcBorders>
          </w:tcPr>
          <w:p w14:paraId="37DE8C28" w14:textId="77777777" w:rsidR="00CB4C8D" w:rsidRPr="00B40365" w:rsidRDefault="00CB4C8D" w:rsidP="00587359">
            <w:pPr>
              <w:rPr>
                <w:lang w:val="en-US"/>
              </w:rPr>
            </w:pPr>
          </w:p>
        </w:tc>
        <w:tc>
          <w:tcPr>
            <w:tcW w:w="3544" w:type="dxa"/>
            <w:tcBorders>
              <w:top w:val="nil"/>
              <w:bottom w:val="single" w:sz="4" w:space="0" w:color="auto"/>
            </w:tcBorders>
          </w:tcPr>
          <w:p w14:paraId="6FB3B4BE" w14:textId="77777777" w:rsidR="00CB4C8D" w:rsidRPr="000E0709" w:rsidRDefault="00CB4C8D" w:rsidP="00587359">
            <w:pPr>
              <w:rPr>
                <w:i/>
                <w:iCs/>
                <w:lang w:val="en-US"/>
              </w:rPr>
            </w:pPr>
            <w:r w:rsidRPr="000E0709">
              <w:rPr>
                <w:i/>
                <w:iCs/>
                <w:lang w:val="en-US"/>
              </w:rPr>
              <w:t>Total</w:t>
            </w:r>
          </w:p>
        </w:tc>
        <w:tc>
          <w:tcPr>
            <w:tcW w:w="992" w:type="dxa"/>
            <w:gridSpan w:val="3"/>
            <w:tcBorders>
              <w:top w:val="nil"/>
              <w:bottom w:val="single" w:sz="4" w:space="0" w:color="auto"/>
              <w:right w:val="nil"/>
            </w:tcBorders>
          </w:tcPr>
          <w:p w14:paraId="5C29D189" w14:textId="77777777" w:rsidR="00CB4C8D" w:rsidRPr="00B40365" w:rsidRDefault="00CB4C8D" w:rsidP="00587359">
            <w:pPr>
              <w:rPr>
                <w:lang w:val="en-US"/>
              </w:rPr>
            </w:pPr>
            <w:r w:rsidRPr="00B40365">
              <w:rPr>
                <w:lang w:val="en-US"/>
              </w:rPr>
              <w:t xml:space="preserve"> lei</w:t>
            </w:r>
          </w:p>
        </w:tc>
        <w:tc>
          <w:tcPr>
            <w:tcW w:w="932" w:type="dxa"/>
            <w:tcBorders>
              <w:top w:val="nil"/>
              <w:left w:val="nil"/>
              <w:bottom w:val="single" w:sz="4" w:space="0" w:color="auto"/>
              <w:right w:val="nil"/>
            </w:tcBorders>
          </w:tcPr>
          <w:p w14:paraId="4B585FFE" w14:textId="77777777" w:rsidR="00CB4C8D" w:rsidRPr="00B40365" w:rsidRDefault="00CB4C8D" w:rsidP="00587359">
            <w:pPr>
              <w:rPr>
                <w:lang w:val="en-US"/>
              </w:rPr>
            </w:pPr>
          </w:p>
        </w:tc>
      </w:tr>
      <w:tr w:rsidR="00CB4C8D" w:rsidRPr="00B40365" w14:paraId="7BE0E98F" w14:textId="77777777" w:rsidTr="0058735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tcBorders>
              <w:bottom w:val="single" w:sz="4" w:space="0" w:color="auto"/>
            </w:tcBorders>
          </w:tcPr>
          <w:p w14:paraId="526767FE" w14:textId="77777777" w:rsidR="00CB4C8D" w:rsidRPr="00B40365" w:rsidRDefault="00CB4C8D" w:rsidP="00587359">
            <w:pPr>
              <w:rPr>
                <w:lang w:val="en-US"/>
              </w:rPr>
            </w:pPr>
          </w:p>
        </w:tc>
        <w:tc>
          <w:tcPr>
            <w:tcW w:w="1276" w:type="dxa"/>
            <w:tcBorders>
              <w:bottom w:val="single" w:sz="4" w:space="0" w:color="auto"/>
            </w:tcBorders>
          </w:tcPr>
          <w:p w14:paraId="640D53B0" w14:textId="77777777" w:rsidR="00CB4C8D" w:rsidRPr="00B40365" w:rsidRDefault="00CB4C8D" w:rsidP="00587359">
            <w:pPr>
              <w:rPr>
                <w:lang w:val="en-US"/>
              </w:rPr>
            </w:pPr>
          </w:p>
        </w:tc>
        <w:tc>
          <w:tcPr>
            <w:tcW w:w="3544" w:type="dxa"/>
            <w:tcBorders>
              <w:bottom w:val="single" w:sz="4" w:space="0" w:color="auto"/>
            </w:tcBorders>
          </w:tcPr>
          <w:p w14:paraId="6E506DA9" w14:textId="77777777" w:rsidR="00CB4C8D" w:rsidRPr="00E95320" w:rsidRDefault="00CB4C8D" w:rsidP="00587359">
            <w:pPr>
              <w:rPr>
                <w:b/>
                <w:bCs/>
                <w:lang w:val="en-US"/>
              </w:rPr>
            </w:pPr>
            <w:r w:rsidRPr="00B40365">
              <w:rPr>
                <w:b/>
                <w:bCs/>
                <w:lang w:val="en-US"/>
              </w:rPr>
              <w:t>Total</w:t>
            </w:r>
            <w:r w:rsidRPr="00D735E6">
              <w:rPr>
                <w:b/>
                <w:bCs/>
                <w:lang w:val="en-US"/>
              </w:rPr>
              <w:t xml:space="preserve"> </w:t>
            </w:r>
            <w:r w:rsidRPr="00B40365">
              <w:rPr>
                <w:b/>
                <w:bCs/>
                <w:sz w:val="22"/>
                <w:szCs w:val="22"/>
                <w:lang w:val="en-US"/>
              </w:rPr>
              <w:t xml:space="preserve">Lucrari de demontare </w:t>
            </w:r>
          </w:p>
          <w:p w14:paraId="1E8BEDB9" w14:textId="77777777" w:rsidR="00CB4C8D" w:rsidRPr="00B40365" w:rsidRDefault="00CB4C8D" w:rsidP="00587359">
            <w:pPr>
              <w:rPr>
                <w:lang w:val="en-US"/>
              </w:rPr>
            </w:pPr>
            <w:r w:rsidRPr="00B40365">
              <w:rPr>
                <w:b/>
                <w:bCs/>
                <w:sz w:val="22"/>
                <w:szCs w:val="22"/>
                <w:lang w:val="en-US"/>
              </w:rPr>
              <w:t>Inclu</w:t>
            </w:r>
            <w:r w:rsidRPr="00D735E6">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92B9976" w14:textId="77777777" w:rsidR="00CB4C8D" w:rsidRPr="00B40365" w:rsidRDefault="00CB4C8D" w:rsidP="00587359">
            <w:pPr>
              <w:rPr>
                <w:lang w:val="en-US"/>
              </w:rPr>
            </w:pPr>
          </w:p>
        </w:tc>
        <w:tc>
          <w:tcPr>
            <w:tcW w:w="1418" w:type="dxa"/>
            <w:gridSpan w:val="3"/>
            <w:tcBorders>
              <w:left w:val="nil"/>
              <w:bottom w:val="single" w:sz="4" w:space="0" w:color="auto"/>
              <w:right w:val="nil"/>
            </w:tcBorders>
          </w:tcPr>
          <w:p w14:paraId="18AB3A1B" w14:textId="77777777" w:rsidR="00CB4C8D" w:rsidRPr="00B40365" w:rsidRDefault="00CB4C8D" w:rsidP="00587359">
            <w:pPr>
              <w:rPr>
                <w:lang w:val="en-US"/>
              </w:rPr>
            </w:pPr>
          </w:p>
        </w:tc>
      </w:tr>
      <w:tr w:rsidR="00CB4C8D" w:rsidRPr="00E040C6" w14:paraId="2D47EB72" w14:textId="77777777" w:rsidTr="0058735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7E6D0549" w14:textId="77777777" w:rsidR="00CB4C8D" w:rsidRPr="00B40365" w:rsidRDefault="00CB4C8D" w:rsidP="00587359">
            <w:pPr>
              <w:jc w:val="right"/>
              <w:rPr>
                <w:lang w:val="en-US"/>
              </w:rPr>
            </w:pPr>
          </w:p>
        </w:tc>
        <w:tc>
          <w:tcPr>
            <w:tcW w:w="1276" w:type="dxa"/>
            <w:tcBorders>
              <w:top w:val="nil"/>
              <w:bottom w:val="nil"/>
            </w:tcBorders>
          </w:tcPr>
          <w:p w14:paraId="3770C8EA" w14:textId="77777777" w:rsidR="00CB4C8D" w:rsidRPr="00B40365" w:rsidRDefault="00CB4C8D" w:rsidP="00587359">
            <w:pPr>
              <w:rPr>
                <w:lang w:val="en-US"/>
              </w:rPr>
            </w:pPr>
          </w:p>
        </w:tc>
        <w:tc>
          <w:tcPr>
            <w:tcW w:w="3544" w:type="dxa"/>
            <w:tcBorders>
              <w:top w:val="nil"/>
              <w:bottom w:val="nil"/>
            </w:tcBorders>
          </w:tcPr>
          <w:p w14:paraId="7CD89B89" w14:textId="77777777" w:rsidR="00CB4C8D" w:rsidRPr="00D735E6" w:rsidRDefault="00CB4C8D" w:rsidP="00587359">
            <w:pPr>
              <w:rPr>
                <w:lang w:val="en-US"/>
              </w:rPr>
            </w:pPr>
            <w:r w:rsidRPr="00D735E6">
              <w:rPr>
                <w:lang w:val="en-US"/>
              </w:rPr>
              <w:t xml:space="preserve">2. Amenajare trotuare </w:t>
            </w:r>
          </w:p>
          <w:p w14:paraId="1CD3D181" w14:textId="77777777" w:rsidR="00CB4C8D" w:rsidRPr="00E040C6" w:rsidRDefault="00CB4C8D" w:rsidP="00587359">
            <w:pPr>
              <w:rPr>
                <w:sz w:val="2"/>
                <w:szCs w:val="2"/>
                <w:lang w:val="en-US"/>
              </w:rPr>
            </w:pPr>
          </w:p>
        </w:tc>
        <w:tc>
          <w:tcPr>
            <w:tcW w:w="850" w:type="dxa"/>
            <w:gridSpan w:val="2"/>
            <w:tcBorders>
              <w:top w:val="nil"/>
              <w:bottom w:val="nil"/>
            </w:tcBorders>
          </w:tcPr>
          <w:p w14:paraId="051909B9" w14:textId="77777777" w:rsidR="00CB4C8D" w:rsidRPr="00E040C6" w:rsidRDefault="00CB4C8D" w:rsidP="00587359">
            <w:pPr>
              <w:rPr>
                <w:lang w:val="en-US"/>
              </w:rPr>
            </w:pPr>
          </w:p>
        </w:tc>
        <w:tc>
          <w:tcPr>
            <w:tcW w:w="1276" w:type="dxa"/>
            <w:gridSpan w:val="3"/>
            <w:tcBorders>
              <w:top w:val="nil"/>
              <w:bottom w:val="nil"/>
            </w:tcBorders>
          </w:tcPr>
          <w:p w14:paraId="2C96B91A" w14:textId="77777777" w:rsidR="00CB4C8D" w:rsidRPr="00E040C6" w:rsidRDefault="00CB4C8D" w:rsidP="00587359">
            <w:pPr>
              <w:rPr>
                <w:lang w:val="en-US"/>
              </w:rPr>
            </w:pPr>
          </w:p>
        </w:tc>
      </w:tr>
      <w:tr w:rsidR="00CB4C8D" w:rsidRPr="00067441" w14:paraId="2B6A8A7D"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B203574" w14:textId="77777777" w:rsidR="00CB4C8D" w:rsidRPr="00785C2F" w:rsidRDefault="00CB4C8D" w:rsidP="00587359">
            <w:pPr>
              <w:rPr>
                <w:sz w:val="2"/>
                <w:szCs w:val="2"/>
                <w:lang w:val="en-US"/>
              </w:rPr>
            </w:pPr>
            <w:r w:rsidRPr="00B40365">
              <w:rPr>
                <w:lang w:val="en-US"/>
              </w:rPr>
              <w:t>12</w:t>
            </w:r>
          </w:p>
        </w:tc>
        <w:tc>
          <w:tcPr>
            <w:tcW w:w="1276" w:type="dxa"/>
            <w:tcBorders>
              <w:top w:val="single" w:sz="4" w:space="0" w:color="auto"/>
              <w:bottom w:val="single" w:sz="4" w:space="0" w:color="auto"/>
            </w:tcBorders>
            <w:vAlign w:val="center"/>
          </w:tcPr>
          <w:p w14:paraId="5DAF7017" w14:textId="77777777" w:rsidR="00CB4C8D" w:rsidRPr="00262B1B" w:rsidRDefault="00CB4C8D" w:rsidP="00587359">
            <w:pPr>
              <w:jc w:val="center"/>
              <w:rPr>
                <w:sz w:val="22"/>
                <w:szCs w:val="22"/>
                <w:lang w:val="en-US"/>
              </w:rPr>
            </w:pPr>
            <w:r w:rsidRPr="00262B1B">
              <w:rPr>
                <w:sz w:val="22"/>
                <w:szCs w:val="22"/>
                <w:lang w:val="en-US"/>
              </w:rPr>
              <w:t>DE15A</w:t>
            </w:r>
          </w:p>
        </w:tc>
        <w:tc>
          <w:tcPr>
            <w:tcW w:w="3544" w:type="dxa"/>
            <w:tcBorders>
              <w:top w:val="single" w:sz="4" w:space="0" w:color="auto"/>
              <w:bottom w:val="single" w:sz="4" w:space="0" w:color="auto"/>
            </w:tcBorders>
            <w:vAlign w:val="center"/>
          </w:tcPr>
          <w:p w14:paraId="2E6C111A" w14:textId="77777777" w:rsidR="00CB4C8D" w:rsidRPr="00785C2F" w:rsidRDefault="00CB4C8D" w:rsidP="00587359">
            <w:pPr>
              <w:rPr>
                <w:sz w:val="22"/>
                <w:szCs w:val="22"/>
                <w:lang w:val="en-US"/>
              </w:rPr>
            </w:pPr>
            <w:r w:rsidRPr="00785C2F">
              <w:rPr>
                <w:sz w:val="22"/>
                <w:szCs w:val="22"/>
                <w:lang w:val="en-US"/>
              </w:rPr>
              <w:t>Sapatura in platforma drumului pentru executarea casetei de incadrare bordurelor</w:t>
            </w:r>
          </w:p>
          <w:p w14:paraId="02D8D7C2"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53D9E1A0" w14:textId="77777777" w:rsidR="00CB4C8D" w:rsidRPr="00B40365" w:rsidRDefault="00CB4C8D" w:rsidP="00587359">
            <w:pPr>
              <w:jc w:val="center"/>
              <w:rPr>
                <w:lang w:val="en-US"/>
              </w:rPr>
            </w:pPr>
            <w:r w:rsidRPr="00B40365">
              <w:rPr>
                <w:lang w:val="en-US"/>
              </w:rPr>
              <w:t>m3</w:t>
            </w:r>
          </w:p>
        </w:tc>
        <w:tc>
          <w:tcPr>
            <w:tcW w:w="1276" w:type="dxa"/>
            <w:gridSpan w:val="3"/>
            <w:tcBorders>
              <w:top w:val="single" w:sz="4" w:space="0" w:color="auto"/>
              <w:bottom w:val="single" w:sz="4" w:space="0" w:color="auto"/>
            </w:tcBorders>
            <w:vAlign w:val="center"/>
          </w:tcPr>
          <w:p w14:paraId="68B1A126" w14:textId="77777777" w:rsidR="00CB4C8D" w:rsidRPr="00B40365" w:rsidRDefault="00CB4C8D" w:rsidP="00587359">
            <w:pPr>
              <w:jc w:val="center"/>
              <w:rPr>
                <w:lang w:val="en-US"/>
              </w:rPr>
            </w:pPr>
            <w:r w:rsidRPr="00B40365">
              <w:rPr>
                <w:lang w:val="en-US"/>
              </w:rPr>
              <w:t>121,23</w:t>
            </w:r>
          </w:p>
          <w:p w14:paraId="0180207A" w14:textId="77777777" w:rsidR="00CB4C8D" w:rsidRPr="00067441" w:rsidRDefault="00CB4C8D" w:rsidP="00587359">
            <w:pPr>
              <w:jc w:val="center"/>
              <w:rPr>
                <w:sz w:val="2"/>
                <w:szCs w:val="2"/>
                <w:lang w:val="en-US"/>
              </w:rPr>
            </w:pPr>
          </w:p>
        </w:tc>
      </w:tr>
      <w:tr w:rsidR="00CB4C8D" w:rsidRPr="00067441" w14:paraId="688387F6"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14FB0A8"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13</w:t>
            </w:r>
          </w:p>
        </w:tc>
        <w:tc>
          <w:tcPr>
            <w:tcW w:w="1276" w:type="dxa"/>
            <w:tcBorders>
              <w:top w:val="single" w:sz="4" w:space="0" w:color="auto"/>
              <w:bottom w:val="single" w:sz="4" w:space="0" w:color="auto"/>
            </w:tcBorders>
            <w:vAlign w:val="center"/>
          </w:tcPr>
          <w:p w14:paraId="5938FACE" w14:textId="77777777" w:rsidR="00CB4C8D" w:rsidRPr="00262B1B" w:rsidRDefault="00CB4C8D" w:rsidP="00587359">
            <w:pPr>
              <w:jc w:val="center"/>
              <w:rPr>
                <w:sz w:val="22"/>
                <w:szCs w:val="22"/>
                <w:lang w:val="en-US"/>
              </w:rPr>
            </w:pPr>
            <w:r w:rsidRPr="00262B1B">
              <w:rPr>
                <w:sz w:val="22"/>
                <w:szCs w:val="22"/>
                <w:lang w:val="en-US"/>
              </w:rPr>
              <w:t>TsC35C1</w:t>
            </w:r>
          </w:p>
        </w:tc>
        <w:tc>
          <w:tcPr>
            <w:tcW w:w="3544" w:type="dxa"/>
            <w:tcBorders>
              <w:top w:val="single" w:sz="4" w:space="0" w:color="auto"/>
              <w:bottom w:val="single" w:sz="4" w:space="0" w:color="auto"/>
            </w:tcBorders>
            <w:vAlign w:val="center"/>
          </w:tcPr>
          <w:p w14:paraId="79FA83E4" w14:textId="77777777" w:rsidR="00CB4C8D" w:rsidRPr="00785C2F" w:rsidRDefault="00CB4C8D" w:rsidP="00587359">
            <w:pPr>
              <w:rPr>
                <w:sz w:val="22"/>
                <w:szCs w:val="22"/>
                <w:lang w:val="en-US"/>
              </w:rPr>
            </w:pPr>
            <w:r w:rsidRPr="00785C2F">
              <w:rPr>
                <w:sz w:val="22"/>
                <w:szCs w:val="22"/>
                <w:lang w:val="en-US"/>
              </w:rPr>
              <w:t>Excavat transport cu incarcator frontal , la distante de incarcare in autovehicul cu incarcator frontal pe senile de 0,5-0,99 m.c, roci tari si foarte tari , pina la 25 kg  la distanta &lt; 10 m</w:t>
            </w:r>
          </w:p>
          <w:p w14:paraId="1AA2BC43"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701D28AF" w14:textId="77777777" w:rsidR="00CB4C8D" w:rsidRPr="00B40365" w:rsidRDefault="00CB4C8D" w:rsidP="00587359">
            <w:pPr>
              <w:jc w:val="center"/>
              <w:rPr>
                <w:lang w:val="en-US"/>
              </w:rPr>
            </w:pPr>
            <w:r w:rsidRPr="00B40365">
              <w:rPr>
                <w:lang w:val="en-US"/>
              </w:rPr>
              <w:t>100 m3</w:t>
            </w:r>
          </w:p>
        </w:tc>
        <w:tc>
          <w:tcPr>
            <w:tcW w:w="1276" w:type="dxa"/>
            <w:gridSpan w:val="3"/>
            <w:tcBorders>
              <w:top w:val="single" w:sz="4" w:space="0" w:color="auto"/>
              <w:bottom w:val="single" w:sz="4" w:space="0" w:color="auto"/>
            </w:tcBorders>
            <w:vAlign w:val="center"/>
          </w:tcPr>
          <w:p w14:paraId="29AEB351" w14:textId="77777777" w:rsidR="00CB4C8D" w:rsidRPr="00B40365" w:rsidRDefault="00CB4C8D" w:rsidP="00587359">
            <w:pPr>
              <w:jc w:val="center"/>
              <w:rPr>
                <w:lang w:val="en-US"/>
              </w:rPr>
            </w:pPr>
            <w:r w:rsidRPr="00B40365">
              <w:rPr>
                <w:lang w:val="en-US"/>
              </w:rPr>
              <w:t>1,46</w:t>
            </w:r>
          </w:p>
          <w:p w14:paraId="2E21FA13" w14:textId="77777777" w:rsidR="00CB4C8D" w:rsidRPr="00067441" w:rsidRDefault="00CB4C8D" w:rsidP="00587359">
            <w:pPr>
              <w:jc w:val="center"/>
              <w:rPr>
                <w:sz w:val="2"/>
                <w:szCs w:val="2"/>
                <w:lang w:val="en-US"/>
              </w:rPr>
            </w:pPr>
          </w:p>
        </w:tc>
      </w:tr>
      <w:tr w:rsidR="00CB4C8D" w:rsidRPr="00067441" w14:paraId="6702C9A0"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903D923"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14</w:t>
            </w:r>
          </w:p>
        </w:tc>
        <w:tc>
          <w:tcPr>
            <w:tcW w:w="1276" w:type="dxa"/>
            <w:tcBorders>
              <w:top w:val="single" w:sz="4" w:space="0" w:color="auto"/>
              <w:bottom w:val="single" w:sz="4" w:space="0" w:color="auto"/>
            </w:tcBorders>
            <w:vAlign w:val="center"/>
          </w:tcPr>
          <w:p w14:paraId="43ADD55A" w14:textId="77777777" w:rsidR="00CB4C8D" w:rsidRPr="00262B1B" w:rsidRDefault="00CB4C8D" w:rsidP="00587359">
            <w:pPr>
              <w:jc w:val="center"/>
              <w:rPr>
                <w:sz w:val="22"/>
                <w:szCs w:val="22"/>
                <w:lang w:val="en-US"/>
              </w:rPr>
            </w:pPr>
            <w:r w:rsidRPr="00262B1B">
              <w:rPr>
                <w:sz w:val="22"/>
                <w:szCs w:val="22"/>
                <w:lang w:val="en-US"/>
              </w:rPr>
              <w:t>TsI51A10</w:t>
            </w:r>
          </w:p>
        </w:tc>
        <w:tc>
          <w:tcPr>
            <w:tcW w:w="3544" w:type="dxa"/>
            <w:tcBorders>
              <w:top w:val="single" w:sz="4" w:space="0" w:color="auto"/>
              <w:bottom w:val="single" w:sz="4" w:space="0" w:color="auto"/>
            </w:tcBorders>
            <w:vAlign w:val="center"/>
          </w:tcPr>
          <w:p w14:paraId="7EDEBC07" w14:textId="77777777" w:rsidR="00CB4C8D" w:rsidRPr="00785C2F" w:rsidRDefault="00CB4C8D" w:rsidP="00587359">
            <w:pPr>
              <w:rPr>
                <w:sz w:val="22"/>
                <w:szCs w:val="22"/>
                <w:lang w:val="en-US"/>
              </w:rPr>
            </w:pPr>
            <w:r w:rsidRPr="00785C2F">
              <w:rPr>
                <w:sz w:val="22"/>
                <w:szCs w:val="22"/>
                <w:lang w:val="en-US"/>
              </w:rPr>
              <w:t>Transportarea pamintului cu autobasculanta de 10 t la distanta de 10 km</w:t>
            </w:r>
          </w:p>
          <w:p w14:paraId="41E04CAF"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54EA9E07" w14:textId="77777777" w:rsidR="00CB4C8D" w:rsidRPr="00B40365" w:rsidRDefault="00CB4C8D" w:rsidP="00587359">
            <w:pPr>
              <w:jc w:val="center"/>
              <w:rPr>
                <w:lang w:val="en-US"/>
              </w:rPr>
            </w:pPr>
            <w:r w:rsidRPr="00B40365">
              <w:rPr>
                <w:lang w:val="en-US"/>
              </w:rPr>
              <w:t>t</w:t>
            </w:r>
          </w:p>
        </w:tc>
        <w:tc>
          <w:tcPr>
            <w:tcW w:w="1276" w:type="dxa"/>
            <w:gridSpan w:val="3"/>
            <w:tcBorders>
              <w:top w:val="single" w:sz="4" w:space="0" w:color="auto"/>
              <w:bottom w:val="single" w:sz="4" w:space="0" w:color="auto"/>
            </w:tcBorders>
            <w:vAlign w:val="center"/>
          </w:tcPr>
          <w:p w14:paraId="47BD652F" w14:textId="77777777" w:rsidR="00CB4C8D" w:rsidRPr="00B40365" w:rsidRDefault="00CB4C8D" w:rsidP="00587359">
            <w:pPr>
              <w:jc w:val="center"/>
              <w:rPr>
                <w:lang w:val="en-US"/>
              </w:rPr>
            </w:pPr>
            <w:r w:rsidRPr="00B40365">
              <w:rPr>
                <w:lang w:val="en-US"/>
              </w:rPr>
              <w:t>200,00</w:t>
            </w:r>
          </w:p>
          <w:p w14:paraId="47DF9277" w14:textId="77777777" w:rsidR="00CB4C8D" w:rsidRPr="00067441" w:rsidRDefault="00CB4C8D" w:rsidP="00587359">
            <w:pPr>
              <w:jc w:val="center"/>
              <w:rPr>
                <w:sz w:val="2"/>
                <w:szCs w:val="2"/>
                <w:lang w:val="en-US"/>
              </w:rPr>
            </w:pPr>
          </w:p>
        </w:tc>
      </w:tr>
      <w:tr w:rsidR="00CB4C8D" w:rsidRPr="00067441" w14:paraId="21293FE1"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0FDFCA1"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15</w:t>
            </w:r>
          </w:p>
        </w:tc>
        <w:tc>
          <w:tcPr>
            <w:tcW w:w="1276" w:type="dxa"/>
            <w:tcBorders>
              <w:top w:val="single" w:sz="4" w:space="0" w:color="auto"/>
              <w:bottom w:val="single" w:sz="4" w:space="0" w:color="auto"/>
            </w:tcBorders>
            <w:vAlign w:val="center"/>
          </w:tcPr>
          <w:p w14:paraId="5AD18FD8" w14:textId="77777777" w:rsidR="00CB4C8D" w:rsidRPr="00262B1B" w:rsidRDefault="00CB4C8D" w:rsidP="00587359">
            <w:pPr>
              <w:jc w:val="center"/>
              <w:rPr>
                <w:sz w:val="22"/>
                <w:szCs w:val="22"/>
                <w:lang w:val="en-US"/>
              </w:rPr>
            </w:pPr>
            <w:r w:rsidRPr="00262B1B">
              <w:rPr>
                <w:sz w:val="22"/>
                <w:szCs w:val="22"/>
                <w:lang w:val="en-US"/>
              </w:rPr>
              <w:t>TsC51B</w:t>
            </w:r>
          </w:p>
        </w:tc>
        <w:tc>
          <w:tcPr>
            <w:tcW w:w="3544" w:type="dxa"/>
            <w:tcBorders>
              <w:top w:val="single" w:sz="4" w:space="0" w:color="auto"/>
              <w:bottom w:val="single" w:sz="4" w:space="0" w:color="auto"/>
            </w:tcBorders>
            <w:vAlign w:val="center"/>
          </w:tcPr>
          <w:p w14:paraId="348825EA" w14:textId="77777777" w:rsidR="00CB4C8D" w:rsidRPr="00785C2F" w:rsidRDefault="00CB4C8D" w:rsidP="00587359">
            <w:pPr>
              <w:rPr>
                <w:sz w:val="22"/>
                <w:szCs w:val="22"/>
                <w:lang w:val="en-US"/>
              </w:rPr>
            </w:pPr>
            <w:r w:rsidRPr="00785C2F">
              <w:rPr>
                <w:sz w:val="22"/>
                <w:szCs w:val="22"/>
                <w:lang w:val="en-US"/>
              </w:rPr>
              <w:t>Lucrari la descarcarea pamintului in depozit, teren categoria II</w:t>
            </w:r>
          </w:p>
          <w:p w14:paraId="662350AE"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73DB18C5" w14:textId="77777777" w:rsidR="00CB4C8D" w:rsidRPr="00B40365" w:rsidRDefault="00CB4C8D" w:rsidP="00587359">
            <w:pPr>
              <w:jc w:val="center"/>
              <w:rPr>
                <w:lang w:val="en-US"/>
              </w:rPr>
            </w:pPr>
            <w:r w:rsidRPr="00B40365">
              <w:rPr>
                <w:lang w:val="en-US"/>
              </w:rPr>
              <w:t>100 m3</w:t>
            </w:r>
          </w:p>
        </w:tc>
        <w:tc>
          <w:tcPr>
            <w:tcW w:w="1276" w:type="dxa"/>
            <w:gridSpan w:val="3"/>
            <w:tcBorders>
              <w:top w:val="single" w:sz="4" w:space="0" w:color="auto"/>
              <w:bottom w:val="single" w:sz="4" w:space="0" w:color="auto"/>
            </w:tcBorders>
            <w:vAlign w:val="center"/>
          </w:tcPr>
          <w:p w14:paraId="37523D8B" w14:textId="77777777" w:rsidR="00CB4C8D" w:rsidRPr="00B40365" w:rsidRDefault="00CB4C8D" w:rsidP="00587359">
            <w:pPr>
              <w:jc w:val="center"/>
              <w:rPr>
                <w:lang w:val="en-US"/>
              </w:rPr>
            </w:pPr>
            <w:r w:rsidRPr="00B40365">
              <w:rPr>
                <w:lang w:val="en-US"/>
              </w:rPr>
              <w:t>1,46</w:t>
            </w:r>
          </w:p>
          <w:p w14:paraId="690FE0A0" w14:textId="77777777" w:rsidR="00CB4C8D" w:rsidRPr="00067441" w:rsidRDefault="00CB4C8D" w:rsidP="00587359">
            <w:pPr>
              <w:jc w:val="center"/>
              <w:rPr>
                <w:sz w:val="2"/>
                <w:szCs w:val="2"/>
                <w:lang w:val="en-US"/>
              </w:rPr>
            </w:pPr>
          </w:p>
        </w:tc>
      </w:tr>
      <w:tr w:rsidR="00CB4C8D" w:rsidRPr="00067441" w14:paraId="285E949F"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8467D7"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16</w:t>
            </w:r>
          </w:p>
        </w:tc>
        <w:tc>
          <w:tcPr>
            <w:tcW w:w="1276" w:type="dxa"/>
            <w:tcBorders>
              <w:top w:val="single" w:sz="4" w:space="0" w:color="auto"/>
              <w:bottom w:val="single" w:sz="4" w:space="0" w:color="auto"/>
            </w:tcBorders>
            <w:vAlign w:val="center"/>
          </w:tcPr>
          <w:p w14:paraId="6090796C" w14:textId="77777777" w:rsidR="00CB4C8D" w:rsidRPr="00262B1B" w:rsidRDefault="00CB4C8D" w:rsidP="00587359">
            <w:pPr>
              <w:jc w:val="center"/>
              <w:rPr>
                <w:sz w:val="22"/>
                <w:szCs w:val="22"/>
                <w:lang w:val="en-US"/>
              </w:rPr>
            </w:pPr>
            <w:r w:rsidRPr="00262B1B">
              <w:rPr>
                <w:sz w:val="22"/>
                <w:szCs w:val="22"/>
                <w:lang w:val="en-US"/>
              </w:rPr>
              <w:t>DE10C</w:t>
            </w:r>
          </w:p>
        </w:tc>
        <w:tc>
          <w:tcPr>
            <w:tcW w:w="3544" w:type="dxa"/>
            <w:tcBorders>
              <w:top w:val="single" w:sz="4" w:space="0" w:color="auto"/>
              <w:bottom w:val="single" w:sz="4" w:space="0" w:color="auto"/>
            </w:tcBorders>
            <w:vAlign w:val="center"/>
          </w:tcPr>
          <w:p w14:paraId="218F07AB" w14:textId="77777777" w:rsidR="00CB4C8D" w:rsidRPr="00785C2F" w:rsidRDefault="00CB4C8D" w:rsidP="00587359">
            <w:pPr>
              <w:rPr>
                <w:sz w:val="22"/>
                <w:szCs w:val="22"/>
                <w:lang w:val="en-US"/>
              </w:rPr>
            </w:pPr>
            <w:r w:rsidRPr="00785C2F">
              <w:rPr>
                <w:sz w:val="22"/>
                <w:szCs w:val="22"/>
                <w:lang w:val="en-US"/>
              </w:rPr>
              <w:t>Borduri prefabricate din beton, pentru trotuare sectiune 20x8 cm, pe fundatie de beton BC 7,5/M100, sectiune 15x18(h) cm (consum beton 0.027 m3/m.l.)</w:t>
            </w:r>
          </w:p>
          <w:p w14:paraId="0725E006"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531002CC" w14:textId="77777777" w:rsidR="00CB4C8D" w:rsidRPr="00B40365" w:rsidRDefault="00CB4C8D" w:rsidP="00587359">
            <w:pPr>
              <w:jc w:val="center"/>
              <w:rPr>
                <w:lang w:val="en-US"/>
              </w:rPr>
            </w:pPr>
            <w:r w:rsidRPr="00B40365">
              <w:rPr>
                <w:lang w:val="en-US"/>
              </w:rPr>
              <w:t>m</w:t>
            </w:r>
          </w:p>
        </w:tc>
        <w:tc>
          <w:tcPr>
            <w:tcW w:w="1276" w:type="dxa"/>
            <w:gridSpan w:val="3"/>
            <w:tcBorders>
              <w:top w:val="single" w:sz="4" w:space="0" w:color="auto"/>
              <w:bottom w:val="single" w:sz="4" w:space="0" w:color="auto"/>
            </w:tcBorders>
            <w:vAlign w:val="center"/>
          </w:tcPr>
          <w:p w14:paraId="284823ED" w14:textId="77777777" w:rsidR="00CB4C8D" w:rsidRPr="00B40365" w:rsidRDefault="00CB4C8D" w:rsidP="00587359">
            <w:pPr>
              <w:jc w:val="center"/>
              <w:rPr>
                <w:lang w:val="en-US"/>
              </w:rPr>
            </w:pPr>
            <w:r w:rsidRPr="00B40365">
              <w:rPr>
                <w:lang w:val="en-US"/>
              </w:rPr>
              <w:t>4 490,00</w:t>
            </w:r>
          </w:p>
          <w:p w14:paraId="72971070" w14:textId="77777777" w:rsidR="00CB4C8D" w:rsidRPr="00067441" w:rsidRDefault="00CB4C8D" w:rsidP="00587359">
            <w:pPr>
              <w:jc w:val="center"/>
              <w:rPr>
                <w:sz w:val="2"/>
                <w:szCs w:val="2"/>
                <w:lang w:val="en-US"/>
              </w:rPr>
            </w:pPr>
          </w:p>
        </w:tc>
      </w:tr>
      <w:tr w:rsidR="00CB4C8D" w:rsidRPr="00067441" w14:paraId="0F433AEE"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F785C05"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17</w:t>
            </w:r>
          </w:p>
        </w:tc>
        <w:tc>
          <w:tcPr>
            <w:tcW w:w="1276" w:type="dxa"/>
            <w:tcBorders>
              <w:top w:val="single" w:sz="4" w:space="0" w:color="auto"/>
              <w:bottom w:val="single" w:sz="4" w:space="0" w:color="auto"/>
            </w:tcBorders>
            <w:vAlign w:val="center"/>
          </w:tcPr>
          <w:p w14:paraId="576F17DD" w14:textId="77777777" w:rsidR="00CB4C8D" w:rsidRPr="00262B1B" w:rsidRDefault="00CB4C8D" w:rsidP="00587359">
            <w:pPr>
              <w:jc w:val="center"/>
              <w:rPr>
                <w:sz w:val="22"/>
                <w:szCs w:val="22"/>
                <w:lang w:val="en-US"/>
              </w:rPr>
            </w:pPr>
            <w:r w:rsidRPr="00262B1B">
              <w:rPr>
                <w:sz w:val="22"/>
                <w:szCs w:val="22"/>
                <w:lang w:val="en-US"/>
              </w:rPr>
              <w:t>TsE06B</w:t>
            </w:r>
          </w:p>
        </w:tc>
        <w:tc>
          <w:tcPr>
            <w:tcW w:w="3544" w:type="dxa"/>
            <w:tcBorders>
              <w:top w:val="single" w:sz="4" w:space="0" w:color="auto"/>
              <w:bottom w:val="single" w:sz="4" w:space="0" w:color="auto"/>
            </w:tcBorders>
            <w:vAlign w:val="center"/>
          </w:tcPr>
          <w:p w14:paraId="5BF35047" w14:textId="77777777" w:rsidR="00CB4C8D" w:rsidRPr="00785C2F" w:rsidRDefault="00CB4C8D" w:rsidP="00587359">
            <w:pPr>
              <w:rPr>
                <w:sz w:val="22"/>
                <w:szCs w:val="22"/>
                <w:lang w:val="en-US"/>
              </w:rPr>
            </w:pPr>
            <w:r w:rsidRPr="00785C2F">
              <w:rPr>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205B8937"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72ABB927" w14:textId="77777777" w:rsidR="00CB4C8D" w:rsidRPr="00B40365" w:rsidRDefault="00CB4C8D" w:rsidP="00587359">
            <w:pPr>
              <w:jc w:val="center"/>
              <w:rPr>
                <w:lang w:val="en-US"/>
              </w:rPr>
            </w:pPr>
            <w:r w:rsidRPr="00B40365">
              <w:rPr>
                <w:lang w:val="en-US"/>
              </w:rPr>
              <w:t>100m2</w:t>
            </w:r>
          </w:p>
        </w:tc>
        <w:tc>
          <w:tcPr>
            <w:tcW w:w="1276" w:type="dxa"/>
            <w:gridSpan w:val="3"/>
            <w:tcBorders>
              <w:top w:val="single" w:sz="4" w:space="0" w:color="auto"/>
              <w:bottom w:val="single" w:sz="4" w:space="0" w:color="auto"/>
            </w:tcBorders>
            <w:vAlign w:val="center"/>
          </w:tcPr>
          <w:p w14:paraId="40EAF385" w14:textId="77777777" w:rsidR="00CB4C8D" w:rsidRPr="00B40365" w:rsidRDefault="00CB4C8D" w:rsidP="00587359">
            <w:pPr>
              <w:jc w:val="center"/>
              <w:rPr>
                <w:lang w:val="en-US"/>
              </w:rPr>
            </w:pPr>
            <w:r w:rsidRPr="00B40365">
              <w:rPr>
                <w:lang w:val="en-US"/>
              </w:rPr>
              <w:t>69,62</w:t>
            </w:r>
          </w:p>
          <w:p w14:paraId="108D13F4" w14:textId="77777777" w:rsidR="00CB4C8D" w:rsidRPr="00067441" w:rsidRDefault="00CB4C8D" w:rsidP="00587359">
            <w:pPr>
              <w:jc w:val="center"/>
              <w:rPr>
                <w:sz w:val="2"/>
                <w:szCs w:val="2"/>
                <w:lang w:val="en-US"/>
              </w:rPr>
            </w:pPr>
          </w:p>
        </w:tc>
      </w:tr>
      <w:tr w:rsidR="00CB4C8D" w:rsidRPr="00067441" w14:paraId="67A999B5"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1387449"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18</w:t>
            </w:r>
          </w:p>
        </w:tc>
        <w:tc>
          <w:tcPr>
            <w:tcW w:w="1276" w:type="dxa"/>
            <w:tcBorders>
              <w:top w:val="single" w:sz="4" w:space="0" w:color="auto"/>
              <w:bottom w:val="single" w:sz="4" w:space="0" w:color="auto"/>
            </w:tcBorders>
            <w:vAlign w:val="center"/>
          </w:tcPr>
          <w:p w14:paraId="0DD1D45D" w14:textId="77777777" w:rsidR="00CB4C8D" w:rsidRPr="00262B1B" w:rsidRDefault="00CB4C8D" w:rsidP="00587359">
            <w:pPr>
              <w:jc w:val="center"/>
              <w:rPr>
                <w:sz w:val="22"/>
                <w:szCs w:val="22"/>
                <w:lang w:val="en-US"/>
              </w:rPr>
            </w:pPr>
            <w:r w:rsidRPr="00262B1B">
              <w:rPr>
                <w:sz w:val="22"/>
                <w:szCs w:val="22"/>
                <w:lang w:val="en-US"/>
              </w:rPr>
              <w:t>Dl 111</w:t>
            </w:r>
          </w:p>
        </w:tc>
        <w:tc>
          <w:tcPr>
            <w:tcW w:w="3544" w:type="dxa"/>
            <w:tcBorders>
              <w:top w:val="single" w:sz="4" w:space="0" w:color="auto"/>
              <w:bottom w:val="single" w:sz="4" w:space="0" w:color="auto"/>
            </w:tcBorders>
            <w:vAlign w:val="center"/>
          </w:tcPr>
          <w:p w14:paraId="45CC9DF8" w14:textId="77777777" w:rsidR="00CB4C8D" w:rsidRPr="00785C2F" w:rsidRDefault="00CB4C8D" w:rsidP="00587359">
            <w:pPr>
              <w:rPr>
                <w:sz w:val="22"/>
                <w:szCs w:val="22"/>
                <w:lang w:val="en-US"/>
              </w:rPr>
            </w:pPr>
            <w:r w:rsidRPr="00785C2F">
              <w:rPr>
                <w:sz w:val="22"/>
                <w:szCs w:val="22"/>
                <w:lang w:val="en-US"/>
              </w:rPr>
              <w:t>Executarea mecanizata a straturilor de fundatie cu h=12 cm din piatra sparta la trotuare</w:t>
            </w:r>
          </w:p>
          <w:p w14:paraId="55D5170C"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6AE20D09" w14:textId="77777777" w:rsidR="00CB4C8D" w:rsidRPr="00B40365" w:rsidRDefault="00CB4C8D" w:rsidP="00587359">
            <w:pPr>
              <w:jc w:val="center"/>
              <w:rPr>
                <w:lang w:val="en-US"/>
              </w:rPr>
            </w:pPr>
            <w:r w:rsidRPr="00B40365">
              <w:rPr>
                <w:lang w:val="en-US"/>
              </w:rPr>
              <w:t>m2</w:t>
            </w:r>
          </w:p>
        </w:tc>
        <w:tc>
          <w:tcPr>
            <w:tcW w:w="1276" w:type="dxa"/>
            <w:gridSpan w:val="3"/>
            <w:tcBorders>
              <w:top w:val="single" w:sz="4" w:space="0" w:color="auto"/>
              <w:bottom w:val="single" w:sz="4" w:space="0" w:color="auto"/>
            </w:tcBorders>
            <w:vAlign w:val="center"/>
          </w:tcPr>
          <w:p w14:paraId="7D1AFEC3" w14:textId="77777777" w:rsidR="00CB4C8D" w:rsidRPr="00B40365" w:rsidRDefault="00CB4C8D" w:rsidP="00587359">
            <w:pPr>
              <w:jc w:val="center"/>
              <w:rPr>
                <w:lang w:val="en-US"/>
              </w:rPr>
            </w:pPr>
            <w:r w:rsidRPr="00B40365">
              <w:rPr>
                <w:lang w:val="en-US"/>
              </w:rPr>
              <w:t>6 962,00</w:t>
            </w:r>
          </w:p>
          <w:p w14:paraId="0FAC7FA5" w14:textId="77777777" w:rsidR="00CB4C8D" w:rsidRPr="00067441" w:rsidRDefault="00CB4C8D" w:rsidP="00587359">
            <w:pPr>
              <w:jc w:val="center"/>
              <w:rPr>
                <w:sz w:val="2"/>
                <w:szCs w:val="2"/>
                <w:lang w:val="en-US"/>
              </w:rPr>
            </w:pPr>
          </w:p>
        </w:tc>
      </w:tr>
      <w:tr w:rsidR="00CB4C8D" w:rsidRPr="00067441" w14:paraId="66C22044"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07A9A81"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19</w:t>
            </w:r>
          </w:p>
        </w:tc>
        <w:tc>
          <w:tcPr>
            <w:tcW w:w="1276" w:type="dxa"/>
            <w:tcBorders>
              <w:top w:val="single" w:sz="4" w:space="0" w:color="auto"/>
              <w:bottom w:val="single" w:sz="4" w:space="0" w:color="auto"/>
            </w:tcBorders>
            <w:vAlign w:val="center"/>
          </w:tcPr>
          <w:p w14:paraId="2A863A54" w14:textId="77777777" w:rsidR="00CB4C8D" w:rsidRPr="00262B1B" w:rsidRDefault="00CB4C8D" w:rsidP="00587359">
            <w:pPr>
              <w:jc w:val="center"/>
              <w:rPr>
                <w:sz w:val="22"/>
                <w:szCs w:val="22"/>
                <w:lang w:val="en-US"/>
              </w:rPr>
            </w:pPr>
            <w:r w:rsidRPr="00262B1B">
              <w:rPr>
                <w:sz w:val="22"/>
                <w:szCs w:val="22"/>
                <w:lang w:val="en-US"/>
              </w:rPr>
              <w:t>Dl 112 k=2</w:t>
            </w:r>
          </w:p>
        </w:tc>
        <w:tc>
          <w:tcPr>
            <w:tcW w:w="3544" w:type="dxa"/>
            <w:tcBorders>
              <w:top w:val="single" w:sz="4" w:space="0" w:color="auto"/>
              <w:bottom w:val="single" w:sz="4" w:space="0" w:color="auto"/>
            </w:tcBorders>
            <w:vAlign w:val="center"/>
          </w:tcPr>
          <w:p w14:paraId="7A787EE8" w14:textId="77777777" w:rsidR="00CB4C8D" w:rsidRPr="00785C2F" w:rsidRDefault="00CB4C8D" w:rsidP="00587359">
            <w:pPr>
              <w:rPr>
                <w:sz w:val="22"/>
                <w:szCs w:val="22"/>
                <w:lang w:val="en-US"/>
              </w:rPr>
            </w:pPr>
            <w:r w:rsidRPr="00785C2F">
              <w:rPr>
                <w:sz w:val="22"/>
                <w:szCs w:val="22"/>
                <w:lang w:val="en-US"/>
              </w:rPr>
              <w:t>Pentru fiecare 1 cm schimbare a grosimii stratului de piatra sparta se scade la norma Dl111</w:t>
            </w:r>
          </w:p>
          <w:p w14:paraId="7BA974AD" w14:textId="77777777" w:rsidR="00CB4C8D" w:rsidRPr="00B40365" w:rsidRDefault="00CB4C8D" w:rsidP="00587359">
            <w:pPr>
              <w:rPr>
                <w:sz w:val="16"/>
                <w:szCs w:val="16"/>
                <w:lang w:val="en-US"/>
              </w:rPr>
            </w:pPr>
            <w:r w:rsidRPr="00B40365">
              <w:rPr>
                <w:sz w:val="16"/>
                <w:szCs w:val="16"/>
                <w:lang w:val="en-US"/>
              </w:rPr>
              <w:t>Coeficient la manoperei=2,0000</w:t>
            </w:r>
          </w:p>
          <w:p w14:paraId="2EEE0E5B" w14:textId="77777777" w:rsidR="00CB4C8D" w:rsidRPr="00B40365" w:rsidRDefault="00CB4C8D" w:rsidP="00587359">
            <w:pPr>
              <w:rPr>
                <w:sz w:val="16"/>
                <w:szCs w:val="16"/>
                <w:lang w:val="en-US"/>
              </w:rPr>
            </w:pPr>
            <w:r w:rsidRPr="00B40365">
              <w:rPr>
                <w:sz w:val="16"/>
                <w:szCs w:val="16"/>
                <w:lang w:val="en-US"/>
              </w:rPr>
              <w:t>Coeficient la pentru materiale=2,0000</w:t>
            </w:r>
          </w:p>
          <w:p w14:paraId="7DA9761F" w14:textId="77777777" w:rsidR="00CB4C8D" w:rsidRPr="00B40365" w:rsidRDefault="00CB4C8D" w:rsidP="00587359">
            <w:pPr>
              <w:rPr>
                <w:sz w:val="16"/>
                <w:szCs w:val="16"/>
                <w:lang w:val="en-US"/>
              </w:rPr>
            </w:pPr>
            <w:r w:rsidRPr="00B40365">
              <w:rPr>
                <w:sz w:val="16"/>
                <w:szCs w:val="16"/>
                <w:lang w:val="en-US"/>
              </w:rPr>
              <w:t>Coeficient la utilajului=2,0000</w:t>
            </w:r>
          </w:p>
          <w:p w14:paraId="692584E3"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5F67DB98" w14:textId="77777777" w:rsidR="00CB4C8D" w:rsidRPr="00B40365" w:rsidRDefault="00CB4C8D" w:rsidP="00587359">
            <w:pPr>
              <w:jc w:val="center"/>
              <w:rPr>
                <w:lang w:val="en-US"/>
              </w:rPr>
            </w:pPr>
            <w:r w:rsidRPr="00B40365">
              <w:rPr>
                <w:lang w:val="en-US"/>
              </w:rPr>
              <w:t>m2</w:t>
            </w:r>
          </w:p>
        </w:tc>
        <w:tc>
          <w:tcPr>
            <w:tcW w:w="1276" w:type="dxa"/>
            <w:gridSpan w:val="3"/>
            <w:tcBorders>
              <w:top w:val="single" w:sz="4" w:space="0" w:color="auto"/>
              <w:bottom w:val="single" w:sz="4" w:space="0" w:color="auto"/>
            </w:tcBorders>
            <w:vAlign w:val="center"/>
          </w:tcPr>
          <w:p w14:paraId="2E603BF9" w14:textId="77777777" w:rsidR="00CB4C8D" w:rsidRPr="00B40365" w:rsidRDefault="00CB4C8D" w:rsidP="00587359">
            <w:pPr>
              <w:jc w:val="center"/>
              <w:rPr>
                <w:lang w:val="en-US"/>
              </w:rPr>
            </w:pPr>
            <w:r w:rsidRPr="00B40365">
              <w:rPr>
                <w:lang w:val="en-US"/>
              </w:rPr>
              <w:t>-6 962,00</w:t>
            </w:r>
          </w:p>
          <w:p w14:paraId="3CE98C8F" w14:textId="77777777" w:rsidR="00CB4C8D" w:rsidRPr="00067441" w:rsidRDefault="00CB4C8D" w:rsidP="00587359">
            <w:pPr>
              <w:jc w:val="center"/>
              <w:rPr>
                <w:sz w:val="2"/>
                <w:szCs w:val="2"/>
                <w:lang w:val="en-US"/>
              </w:rPr>
            </w:pPr>
          </w:p>
        </w:tc>
      </w:tr>
      <w:tr w:rsidR="00CB4C8D" w:rsidRPr="00067441" w14:paraId="4A8185F7"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05CB422"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20</w:t>
            </w:r>
          </w:p>
        </w:tc>
        <w:tc>
          <w:tcPr>
            <w:tcW w:w="1276" w:type="dxa"/>
            <w:tcBorders>
              <w:top w:val="single" w:sz="4" w:space="0" w:color="auto"/>
              <w:bottom w:val="single" w:sz="4" w:space="0" w:color="auto"/>
            </w:tcBorders>
            <w:vAlign w:val="center"/>
          </w:tcPr>
          <w:p w14:paraId="3F77579D" w14:textId="77777777" w:rsidR="00CB4C8D" w:rsidRPr="00262B1B" w:rsidRDefault="00CB4C8D" w:rsidP="00587359">
            <w:pPr>
              <w:jc w:val="center"/>
              <w:rPr>
                <w:sz w:val="22"/>
                <w:szCs w:val="22"/>
                <w:lang w:val="en-US"/>
              </w:rPr>
            </w:pPr>
            <w:r w:rsidRPr="00262B1B">
              <w:rPr>
                <w:sz w:val="22"/>
                <w:szCs w:val="22"/>
                <w:lang w:val="en-US"/>
              </w:rPr>
              <w:t>DE18A</w:t>
            </w:r>
          </w:p>
        </w:tc>
        <w:tc>
          <w:tcPr>
            <w:tcW w:w="3544" w:type="dxa"/>
            <w:tcBorders>
              <w:top w:val="single" w:sz="4" w:space="0" w:color="auto"/>
              <w:bottom w:val="single" w:sz="4" w:space="0" w:color="auto"/>
            </w:tcBorders>
            <w:vAlign w:val="center"/>
          </w:tcPr>
          <w:p w14:paraId="60690504" w14:textId="77777777" w:rsidR="00CB4C8D" w:rsidRPr="00785C2F" w:rsidRDefault="00CB4C8D" w:rsidP="00587359">
            <w:pPr>
              <w:rPr>
                <w:sz w:val="22"/>
                <w:szCs w:val="22"/>
                <w:lang w:val="en-US"/>
              </w:rPr>
            </w:pPr>
            <w:r w:rsidRPr="00785C2F">
              <w:rPr>
                <w:sz w:val="22"/>
                <w:szCs w:val="22"/>
                <w:lang w:val="en-US"/>
              </w:rPr>
              <w:t>Pavaje executate din placi de trotuare din beton vibropresate cu</w:t>
            </w:r>
            <w:r>
              <w:rPr>
                <w:sz w:val="22"/>
                <w:szCs w:val="22"/>
                <w:lang w:val="en-US"/>
              </w:rPr>
              <w:t xml:space="preserve"> suprafata din granit, grosime 6</w:t>
            </w:r>
            <w:r w:rsidRPr="00785C2F">
              <w:rPr>
                <w:sz w:val="22"/>
                <w:szCs w:val="22"/>
                <w:lang w:val="en-US"/>
              </w:rPr>
              <w:t>0 mm, culoare ALB, asezate pe un strat din amestec uscat de ciment si nisip, in proportie 1:6, rostuit cu amestec uscat de ciment si nisip, grosime strat de 5 cm</w:t>
            </w:r>
          </w:p>
          <w:p w14:paraId="37F24245"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63E52668" w14:textId="77777777" w:rsidR="00CB4C8D" w:rsidRPr="00B40365" w:rsidRDefault="00CB4C8D" w:rsidP="00587359">
            <w:pPr>
              <w:jc w:val="center"/>
              <w:rPr>
                <w:lang w:val="en-US"/>
              </w:rPr>
            </w:pPr>
            <w:r w:rsidRPr="00B40365">
              <w:rPr>
                <w:lang w:val="en-US"/>
              </w:rPr>
              <w:lastRenderedPageBreak/>
              <w:t>m2</w:t>
            </w:r>
          </w:p>
        </w:tc>
        <w:tc>
          <w:tcPr>
            <w:tcW w:w="1276" w:type="dxa"/>
            <w:gridSpan w:val="3"/>
            <w:tcBorders>
              <w:top w:val="single" w:sz="4" w:space="0" w:color="auto"/>
              <w:bottom w:val="single" w:sz="4" w:space="0" w:color="auto"/>
            </w:tcBorders>
            <w:vAlign w:val="center"/>
          </w:tcPr>
          <w:p w14:paraId="68FF5FB6" w14:textId="77777777" w:rsidR="00CB4C8D" w:rsidRPr="00B40365" w:rsidRDefault="00CB4C8D" w:rsidP="00587359">
            <w:pPr>
              <w:jc w:val="center"/>
              <w:rPr>
                <w:lang w:val="en-US"/>
              </w:rPr>
            </w:pPr>
            <w:r w:rsidRPr="00B40365">
              <w:rPr>
                <w:lang w:val="en-US"/>
              </w:rPr>
              <w:t>5 390,00</w:t>
            </w:r>
          </w:p>
          <w:p w14:paraId="2807B398" w14:textId="77777777" w:rsidR="00CB4C8D" w:rsidRPr="00067441" w:rsidRDefault="00CB4C8D" w:rsidP="00587359">
            <w:pPr>
              <w:jc w:val="center"/>
              <w:rPr>
                <w:sz w:val="2"/>
                <w:szCs w:val="2"/>
                <w:lang w:val="en-US"/>
              </w:rPr>
            </w:pPr>
          </w:p>
        </w:tc>
      </w:tr>
      <w:tr w:rsidR="00CB4C8D" w:rsidRPr="00067441" w14:paraId="207CAFD9"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5FD33F6" w14:textId="77777777" w:rsidR="00CB4C8D" w:rsidRPr="00785C2F" w:rsidRDefault="00CB4C8D" w:rsidP="00587359">
            <w:pPr>
              <w:rPr>
                <w:sz w:val="2"/>
                <w:szCs w:val="2"/>
                <w:lang w:val="en-US"/>
              </w:rPr>
            </w:pPr>
            <w:r w:rsidRPr="00067441">
              <w:rPr>
                <w:sz w:val="2"/>
                <w:szCs w:val="2"/>
                <w:lang w:val="en-US"/>
              </w:rPr>
              <w:lastRenderedPageBreak/>
              <w:t xml:space="preserve"> </w:t>
            </w:r>
            <w:r w:rsidRPr="00B40365">
              <w:rPr>
                <w:lang w:val="en-US"/>
              </w:rPr>
              <w:t>21</w:t>
            </w:r>
          </w:p>
        </w:tc>
        <w:tc>
          <w:tcPr>
            <w:tcW w:w="1276" w:type="dxa"/>
            <w:tcBorders>
              <w:top w:val="single" w:sz="4" w:space="0" w:color="auto"/>
              <w:bottom w:val="single" w:sz="4" w:space="0" w:color="auto"/>
            </w:tcBorders>
            <w:vAlign w:val="center"/>
          </w:tcPr>
          <w:p w14:paraId="3DBF5F66" w14:textId="77777777" w:rsidR="00CB4C8D" w:rsidRPr="00262B1B" w:rsidRDefault="00CB4C8D" w:rsidP="00587359">
            <w:pPr>
              <w:jc w:val="center"/>
              <w:rPr>
                <w:sz w:val="22"/>
                <w:szCs w:val="22"/>
                <w:lang w:val="en-US"/>
              </w:rPr>
            </w:pPr>
            <w:r w:rsidRPr="00262B1B">
              <w:rPr>
                <w:sz w:val="22"/>
                <w:szCs w:val="22"/>
                <w:lang w:val="en-US"/>
              </w:rPr>
              <w:t>DE18A</w:t>
            </w:r>
          </w:p>
        </w:tc>
        <w:tc>
          <w:tcPr>
            <w:tcW w:w="3544" w:type="dxa"/>
            <w:tcBorders>
              <w:top w:val="single" w:sz="4" w:space="0" w:color="auto"/>
              <w:bottom w:val="single" w:sz="4" w:space="0" w:color="auto"/>
            </w:tcBorders>
            <w:vAlign w:val="center"/>
          </w:tcPr>
          <w:p w14:paraId="71BBAFA2" w14:textId="77777777" w:rsidR="00CB4C8D" w:rsidRPr="00785C2F" w:rsidRDefault="00CB4C8D" w:rsidP="00587359">
            <w:pPr>
              <w:rPr>
                <w:sz w:val="22"/>
                <w:szCs w:val="22"/>
                <w:lang w:val="en-US"/>
              </w:rPr>
            </w:pPr>
            <w:r w:rsidRPr="00785C2F">
              <w:rPr>
                <w:sz w:val="22"/>
                <w:szCs w:val="22"/>
                <w:lang w:val="en-US"/>
              </w:rPr>
              <w:t>Pavaje executate din placi de trotuare din beton vibropresate c</w:t>
            </w:r>
            <w:r>
              <w:rPr>
                <w:sz w:val="22"/>
                <w:szCs w:val="22"/>
                <w:lang w:val="en-US"/>
              </w:rPr>
              <w:t>u suprafata de granit, grosime 6</w:t>
            </w:r>
            <w:r w:rsidRPr="00785C2F">
              <w:rPr>
                <w:sz w:val="22"/>
                <w:szCs w:val="22"/>
                <w:lang w:val="en-US"/>
              </w:rPr>
              <w:t>0 mm, culoare SURA, asezate pe un strat din amestec uscat de ciment si nisip, in proportie 1:6, rostuit cu amestec uscat de ciment si nisip, grosime strat de 5 cm</w:t>
            </w:r>
          </w:p>
          <w:p w14:paraId="484DC30D"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6A40A475" w14:textId="77777777" w:rsidR="00CB4C8D" w:rsidRPr="00B40365" w:rsidRDefault="00CB4C8D" w:rsidP="00587359">
            <w:pPr>
              <w:jc w:val="center"/>
              <w:rPr>
                <w:lang w:val="en-US"/>
              </w:rPr>
            </w:pPr>
            <w:r w:rsidRPr="00B40365">
              <w:rPr>
                <w:lang w:val="en-US"/>
              </w:rPr>
              <w:t>m2</w:t>
            </w:r>
          </w:p>
        </w:tc>
        <w:tc>
          <w:tcPr>
            <w:tcW w:w="1276" w:type="dxa"/>
            <w:gridSpan w:val="3"/>
            <w:tcBorders>
              <w:top w:val="single" w:sz="4" w:space="0" w:color="auto"/>
              <w:bottom w:val="single" w:sz="4" w:space="0" w:color="auto"/>
            </w:tcBorders>
            <w:vAlign w:val="center"/>
          </w:tcPr>
          <w:p w14:paraId="4CF21B6F" w14:textId="77777777" w:rsidR="00CB4C8D" w:rsidRPr="00B40365" w:rsidRDefault="00CB4C8D" w:rsidP="00587359">
            <w:pPr>
              <w:jc w:val="center"/>
              <w:rPr>
                <w:lang w:val="en-US"/>
              </w:rPr>
            </w:pPr>
            <w:r w:rsidRPr="00B40365">
              <w:rPr>
                <w:lang w:val="en-US"/>
              </w:rPr>
              <w:t>1 572,00</w:t>
            </w:r>
          </w:p>
          <w:p w14:paraId="7F133F9F" w14:textId="77777777" w:rsidR="00CB4C8D" w:rsidRPr="00067441" w:rsidRDefault="00CB4C8D" w:rsidP="00587359">
            <w:pPr>
              <w:jc w:val="center"/>
              <w:rPr>
                <w:sz w:val="2"/>
                <w:szCs w:val="2"/>
                <w:lang w:val="en-US"/>
              </w:rPr>
            </w:pPr>
          </w:p>
        </w:tc>
      </w:tr>
      <w:tr w:rsidR="00CB4C8D" w:rsidRPr="00067441" w14:paraId="624947B1" w14:textId="77777777" w:rsidTr="00587359">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tcBorders>
              <w:top w:val="single" w:sz="6" w:space="0" w:color="auto"/>
              <w:bottom w:val="nil"/>
            </w:tcBorders>
          </w:tcPr>
          <w:p w14:paraId="6A72DFB0" w14:textId="77777777" w:rsidR="00CB4C8D" w:rsidRPr="00067441" w:rsidRDefault="00CB4C8D" w:rsidP="00587359">
            <w:pPr>
              <w:rPr>
                <w:sz w:val="2"/>
                <w:szCs w:val="2"/>
                <w:lang w:val="en-US"/>
              </w:rPr>
            </w:pPr>
            <w:r w:rsidRPr="00067441">
              <w:rPr>
                <w:sz w:val="2"/>
                <w:szCs w:val="2"/>
                <w:lang w:val="en-US"/>
              </w:rPr>
              <w:t xml:space="preserve"> </w:t>
            </w:r>
          </w:p>
        </w:tc>
        <w:tc>
          <w:tcPr>
            <w:tcW w:w="1276" w:type="dxa"/>
            <w:tcBorders>
              <w:top w:val="single" w:sz="6" w:space="0" w:color="auto"/>
              <w:bottom w:val="nil"/>
            </w:tcBorders>
          </w:tcPr>
          <w:p w14:paraId="53FC4432" w14:textId="77777777" w:rsidR="00CB4C8D" w:rsidRPr="00067441" w:rsidRDefault="00CB4C8D" w:rsidP="00587359">
            <w:pPr>
              <w:rPr>
                <w:sz w:val="2"/>
                <w:szCs w:val="2"/>
                <w:lang w:val="en-US"/>
              </w:rPr>
            </w:pPr>
          </w:p>
        </w:tc>
        <w:tc>
          <w:tcPr>
            <w:tcW w:w="3544" w:type="dxa"/>
            <w:tcBorders>
              <w:top w:val="single" w:sz="6" w:space="0" w:color="auto"/>
              <w:bottom w:val="nil"/>
            </w:tcBorders>
          </w:tcPr>
          <w:p w14:paraId="0FD1032A" w14:textId="77777777" w:rsidR="00CB4C8D" w:rsidRPr="00067441" w:rsidRDefault="00CB4C8D" w:rsidP="00587359">
            <w:pPr>
              <w:rPr>
                <w:sz w:val="2"/>
                <w:szCs w:val="2"/>
                <w:lang w:val="en-US"/>
              </w:rPr>
            </w:pPr>
          </w:p>
        </w:tc>
        <w:tc>
          <w:tcPr>
            <w:tcW w:w="506" w:type="dxa"/>
            <w:tcBorders>
              <w:top w:val="single" w:sz="6" w:space="0" w:color="auto"/>
              <w:bottom w:val="nil"/>
              <w:right w:val="nil"/>
            </w:tcBorders>
          </w:tcPr>
          <w:p w14:paraId="6073234B" w14:textId="77777777" w:rsidR="00CB4C8D" w:rsidRPr="00067441" w:rsidRDefault="00CB4C8D" w:rsidP="00587359">
            <w:pPr>
              <w:rPr>
                <w:sz w:val="2"/>
                <w:szCs w:val="2"/>
                <w:lang w:val="en-US"/>
              </w:rPr>
            </w:pPr>
          </w:p>
        </w:tc>
        <w:tc>
          <w:tcPr>
            <w:tcW w:w="1418" w:type="dxa"/>
            <w:gridSpan w:val="3"/>
            <w:tcBorders>
              <w:top w:val="single" w:sz="6" w:space="0" w:color="auto"/>
              <w:left w:val="nil"/>
              <w:bottom w:val="nil"/>
              <w:right w:val="nil"/>
            </w:tcBorders>
          </w:tcPr>
          <w:p w14:paraId="3C1DE790" w14:textId="77777777" w:rsidR="00CB4C8D" w:rsidRPr="00067441" w:rsidRDefault="00CB4C8D" w:rsidP="00587359">
            <w:pPr>
              <w:rPr>
                <w:sz w:val="2"/>
                <w:szCs w:val="2"/>
                <w:lang w:val="en-US"/>
              </w:rPr>
            </w:pPr>
          </w:p>
        </w:tc>
      </w:tr>
      <w:tr w:rsidR="00CB4C8D" w:rsidRPr="00B40365" w14:paraId="3CCC8911" w14:textId="77777777" w:rsidTr="0058735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tcBorders>
              <w:top w:val="nil"/>
              <w:bottom w:val="single" w:sz="4" w:space="0" w:color="auto"/>
            </w:tcBorders>
          </w:tcPr>
          <w:p w14:paraId="30503CF9" w14:textId="77777777" w:rsidR="00CB4C8D" w:rsidRPr="00B40365" w:rsidRDefault="00CB4C8D" w:rsidP="00587359">
            <w:pPr>
              <w:rPr>
                <w:lang w:val="en-US"/>
              </w:rPr>
            </w:pPr>
          </w:p>
        </w:tc>
        <w:tc>
          <w:tcPr>
            <w:tcW w:w="1276" w:type="dxa"/>
            <w:tcBorders>
              <w:top w:val="nil"/>
              <w:bottom w:val="single" w:sz="4" w:space="0" w:color="auto"/>
            </w:tcBorders>
          </w:tcPr>
          <w:p w14:paraId="113FF6F9" w14:textId="77777777" w:rsidR="00CB4C8D" w:rsidRPr="00B40365" w:rsidRDefault="00CB4C8D" w:rsidP="00587359">
            <w:pPr>
              <w:rPr>
                <w:lang w:val="en-US"/>
              </w:rPr>
            </w:pPr>
          </w:p>
        </w:tc>
        <w:tc>
          <w:tcPr>
            <w:tcW w:w="3544" w:type="dxa"/>
            <w:tcBorders>
              <w:top w:val="nil"/>
              <w:bottom w:val="single" w:sz="4" w:space="0" w:color="auto"/>
            </w:tcBorders>
          </w:tcPr>
          <w:p w14:paraId="5DF2721E" w14:textId="77777777" w:rsidR="00CB4C8D" w:rsidRPr="000E0709" w:rsidRDefault="00CB4C8D" w:rsidP="00587359">
            <w:pPr>
              <w:rPr>
                <w:i/>
                <w:iCs/>
                <w:lang w:val="en-US"/>
              </w:rPr>
            </w:pPr>
            <w:r w:rsidRPr="000E0709">
              <w:rPr>
                <w:i/>
                <w:iCs/>
                <w:lang w:val="en-US"/>
              </w:rPr>
              <w:t>Total</w:t>
            </w:r>
          </w:p>
        </w:tc>
        <w:tc>
          <w:tcPr>
            <w:tcW w:w="992" w:type="dxa"/>
            <w:gridSpan w:val="3"/>
            <w:tcBorders>
              <w:top w:val="nil"/>
              <w:bottom w:val="single" w:sz="4" w:space="0" w:color="auto"/>
              <w:right w:val="nil"/>
            </w:tcBorders>
          </w:tcPr>
          <w:p w14:paraId="3910C390" w14:textId="77777777" w:rsidR="00CB4C8D" w:rsidRPr="00B40365" w:rsidRDefault="00CB4C8D" w:rsidP="00587359">
            <w:pPr>
              <w:rPr>
                <w:lang w:val="en-US"/>
              </w:rPr>
            </w:pPr>
            <w:r w:rsidRPr="00B40365">
              <w:rPr>
                <w:lang w:val="en-US"/>
              </w:rPr>
              <w:t xml:space="preserve"> lei</w:t>
            </w:r>
          </w:p>
        </w:tc>
        <w:tc>
          <w:tcPr>
            <w:tcW w:w="932" w:type="dxa"/>
            <w:tcBorders>
              <w:top w:val="nil"/>
              <w:left w:val="nil"/>
              <w:bottom w:val="single" w:sz="4" w:space="0" w:color="auto"/>
              <w:right w:val="nil"/>
            </w:tcBorders>
          </w:tcPr>
          <w:p w14:paraId="532B3CE9" w14:textId="77777777" w:rsidR="00CB4C8D" w:rsidRPr="00B40365" w:rsidRDefault="00CB4C8D" w:rsidP="00587359">
            <w:pPr>
              <w:rPr>
                <w:lang w:val="en-US"/>
              </w:rPr>
            </w:pPr>
          </w:p>
        </w:tc>
      </w:tr>
      <w:tr w:rsidR="00CB4C8D" w:rsidRPr="00B40365" w14:paraId="0A414C11" w14:textId="77777777" w:rsidTr="0058735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tcBorders>
              <w:bottom w:val="single" w:sz="4" w:space="0" w:color="auto"/>
            </w:tcBorders>
          </w:tcPr>
          <w:p w14:paraId="0DB32386" w14:textId="77777777" w:rsidR="00CB4C8D" w:rsidRPr="00B40365" w:rsidRDefault="00CB4C8D" w:rsidP="00587359">
            <w:pPr>
              <w:rPr>
                <w:lang w:val="en-US"/>
              </w:rPr>
            </w:pPr>
          </w:p>
        </w:tc>
        <w:tc>
          <w:tcPr>
            <w:tcW w:w="1276" w:type="dxa"/>
            <w:tcBorders>
              <w:bottom w:val="single" w:sz="4" w:space="0" w:color="auto"/>
            </w:tcBorders>
          </w:tcPr>
          <w:p w14:paraId="2C66970F" w14:textId="77777777" w:rsidR="00CB4C8D" w:rsidRPr="00B40365" w:rsidRDefault="00CB4C8D" w:rsidP="00587359">
            <w:pPr>
              <w:rPr>
                <w:lang w:val="en-US"/>
              </w:rPr>
            </w:pPr>
          </w:p>
        </w:tc>
        <w:tc>
          <w:tcPr>
            <w:tcW w:w="3544" w:type="dxa"/>
            <w:tcBorders>
              <w:bottom w:val="single" w:sz="4" w:space="0" w:color="auto"/>
            </w:tcBorders>
          </w:tcPr>
          <w:p w14:paraId="76BDE9F2" w14:textId="77777777" w:rsidR="00CB4C8D" w:rsidRPr="00E95320" w:rsidRDefault="00CB4C8D" w:rsidP="00587359">
            <w:pPr>
              <w:rPr>
                <w:b/>
                <w:bCs/>
                <w:lang w:val="en-US"/>
              </w:rPr>
            </w:pPr>
            <w:r w:rsidRPr="00B40365">
              <w:rPr>
                <w:b/>
                <w:bCs/>
                <w:lang w:val="en-US"/>
              </w:rPr>
              <w:t>Total</w:t>
            </w:r>
            <w:r w:rsidRPr="00D735E6">
              <w:rPr>
                <w:b/>
                <w:bCs/>
                <w:lang w:val="en-US"/>
              </w:rPr>
              <w:t xml:space="preserve"> </w:t>
            </w:r>
            <w:r w:rsidRPr="00B40365">
              <w:rPr>
                <w:b/>
                <w:bCs/>
                <w:sz w:val="22"/>
                <w:szCs w:val="22"/>
                <w:lang w:val="en-US"/>
              </w:rPr>
              <w:t xml:space="preserve">Amenajare trotuare </w:t>
            </w:r>
          </w:p>
          <w:p w14:paraId="6EC4DE66" w14:textId="77777777" w:rsidR="00CB4C8D" w:rsidRPr="00B40365" w:rsidRDefault="00CB4C8D" w:rsidP="00587359">
            <w:pPr>
              <w:rPr>
                <w:lang w:val="en-US"/>
              </w:rPr>
            </w:pPr>
            <w:r w:rsidRPr="00B40365">
              <w:rPr>
                <w:b/>
                <w:bCs/>
                <w:sz w:val="22"/>
                <w:szCs w:val="22"/>
                <w:lang w:val="en-US"/>
              </w:rPr>
              <w:t>Inclu</w:t>
            </w:r>
            <w:r w:rsidRPr="00D735E6">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194E811" w14:textId="77777777" w:rsidR="00CB4C8D" w:rsidRPr="00B40365" w:rsidRDefault="00CB4C8D" w:rsidP="00587359">
            <w:pPr>
              <w:rPr>
                <w:lang w:val="en-US"/>
              </w:rPr>
            </w:pPr>
          </w:p>
        </w:tc>
        <w:tc>
          <w:tcPr>
            <w:tcW w:w="1418" w:type="dxa"/>
            <w:gridSpan w:val="3"/>
            <w:tcBorders>
              <w:left w:val="nil"/>
              <w:bottom w:val="single" w:sz="4" w:space="0" w:color="auto"/>
              <w:right w:val="nil"/>
            </w:tcBorders>
          </w:tcPr>
          <w:p w14:paraId="18979524" w14:textId="77777777" w:rsidR="00CB4C8D" w:rsidRPr="00B40365" w:rsidRDefault="00CB4C8D" w:rsidP="00587359">
            <w:pPr>
              <w:rPr>
                <w:lang w:val="en-US"/>
              </w:rPr>
            </w:pPr>
          </w:p>
        </w:tc>
      </w:tr>
      <w:tr w:rsidR="00CB4C8D" w:rsidRPr="00E040C6" w14:paraId="432F6FEE" w14:textId="77777777" w:rsidTr="0058735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060FCE51" w14:textId="77777777" w:rsidR="00CB4C8D" w:rsidRPr="00B40365" w:rsidRDefault="00CB4C8D" w:rsidP="00587359">
            <w:pPr>
              <w:jc w:val="right"/>
              <w:rPr>
                <w:lang w:val="en-US"/>
              </w:rPr>
            </w:pPr>
          </w:p>
        </w:tc>
        <w:tc>
          <w:tcPr>
            <w:tcW w:w="1276" w:type="dxa"/>
            <w:tcBorders>
              <w:top w:val="nil"/>
              <w:bottom w:val="nil"/>
            </w:tcBorders>
          </w:tcPr>
          <w:p w14:paraId="276ABE5D" w14:textId="77777777" w:rsidR="00CB4C8D" w:rsidRPr="00B40365" w:rsidRDefault="00CB4C8D" w:rsidP="00587359">
            <w:pPr>
              <w:rPr>
                <w:lang w:val="en-US"/>
              </w:rPr>
            </w:pPr>
          </w:p>
        </w:tc>
        <w:tc>
          <w:tcPr>
            <w:tcW w:w="3544" w:type="dxa"/>
            <w:tcBorders>
              <w:top w:val="nil"/>
              <w:bottom w:val="nil"/>
            </w:tcBorders>
          </w:tcPr>
          <w:p w14:paraId="4515AD75" w14:textId="77777777" w:rsidR="00CB4C8D" w:rsidRPr="00D735E6" w:rsidRDefault="00CB4C8D" w:rsidP="00587359">
            <w:pPr>
              <w:rPr>
                <w:lang w:val="en-US"/>
              </w:rPr>
            </w:pPr>
            <w:r w:rsidRPr="00D735E6">
              <w:rPr>
                <w:lang w:val="en-US"/>
              </w:rPr>
              <w:t xml:space="preserve">3. Teren de joaca pentru copii </w:t>
            </w:r>
          </w:p>
          <w:p w14:paraId="6BAC39C4" w14:textId="77777777" w:rsidR="00CB4C8D" w:rsidRPr="00E040C6" w:rsidRDefault="00CB4C8D" w:rsidP="00587359">
            <w:pPr>
              <w:rPr>
                <w:sz w:val="2"/>
                <w:szCs w:val="2"/>
                <w:lang w:val="en-US"/>
              </w:rPr>
            </w:pPr>
          </w:p>
        </w:tc>
        <w:tc>
          <w:tcPr>
            <w:tcW w:w="850" w:type="dxa"/>
            <w:gridSpan w:val="2"/>
            <w:tcBorders>
              <w:top w:val="nil"/>
              <w:bottom w:val="nil"/>
            </w:tcBorders>
          </w:tcPr>
          <w:p w14:paraId="4931135B" w14:textId="77777777" w:rsidR="00CB4C8D" w:rsidRPr="00E040C6" w:rsidRDefault="00CB4C8D" w:rsidP="00587359">
            <w:pPr>
              <w:rPr>
                <w:lang w:val="en-US"/>
              </w:rPr>
            </w:pPr>
          </w:p>
        </w:tc>
        <w:tc>
          <w:tcPr>
            <w:tcW w:w="1276" w:type="dxa"/>
            <w:gridSpan w:val="3"/>
            <w:tcBorders>
              <w:top w:val="nil"/>
              <w:bottom w:val="nil"/>
            </w:tcBorders>
          </w:tcPr>
          <w:p w14:paraId="7AC06D56" w14:textId="77777777" w:rsidR="00CB4C8D" w:rsidRPr="00E040C6" w:rsidRDefault="00CB4C8D" w:rsidP="00587359">
            <w:pPr>
              <w:rPr>
                <w:lang w:val="en-US"/>
              </w:rPr>
            </w:pPr>
          </w:p>
        </w:tc>
      </w:tr>
      <w:tr w:rsidR="00CB4C8D" w:rsidRPr="00067441" w14:paraId="2B614C51"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DE5E8B0" w14:textId="77777777" w:rsidR="00CB4C8D" w:rsidRPr="00785C2F" w:rsidRDefault="00CB4C8D" w:rsidP="00587359">
            <w:pPr>
              <w:rPr>
                <w:sz w:val="2"/>
                <w:szCs w:val="2"/>
                <w:lang w:val="en-US"/>
              </w:rPr>
            </w:pPr>
            <w:r w:rsidRPr="00B40365">
              <w:rPr>
                <w:lang w:val="en-US"/>
              </w:rPr>
              <w:t>22</w:t>
            </w:r>
          </w:p>
        </w:tc>
        <w:tc>
          <w:tcPr>
            <w:tcW w:w="1276" w:type="dxa"/>
            <w:tcBorders>
              <w:top w:val="single" w:sz="4" w:space="0" w:color="auto"/>
              <w:bottom w:val="single" w:sz="4" w:space="0" w:color="auto"/>
            </w:tcBorders>
            <w:vAlign w:val="center"/>
          </w:tcPr>
          <w:p w14:paraId="481C58A4" w14:textId="77777777" w:rsidR="00CB4C8D" w:rsidRPr="00262B1B" w:rsidRDefault="00CB4C8D" w:rsidP="00587359">
            <w:pPr>
              <w:jc w:val="center"/>
              <w:rPr>
                <w:sz w:val="22"/>
                <w:szCs w:val="22"/>
                <w:lang w:val="en-US"/>
              </w:rPr>
            </w:pPr>
            <w:r w:rsidRPr="00262B1B">
              <w:rPr>
                <w:sz w:val="22"/>
                <w:szCs w:val="22"/>
                <w:lang w:val="en-US"/>
              </w:rPr>
              <w:t>TsC54C</w:t>
            </w:r>
          </w:p>
        </w:tc>
        <w:tc>
          <w:tcPr>
            <w:tcW w:w="3544" w:type="dxa"/>
            <w:tcBorders>
              <w:top w:val="single" w:sz="4" w:space="0" w:color="auto"/>
              <w:bottom w:val="single" w:sz="4" w:space="0" w:color="auto"/>
            </w:tcBorders>
            <w:vAlign w:val="center"/>
          </w:tcPr>
          <w:p w14:paraId="028167F8" w14:textId="77777777" w:rsidR="00CB4C8D" w:rsidRPr="00785C2F" w:rsidRDefault="00CB4C8D" w:rsidP="00587359">
            <w:pPr>
              <w:rPr>
                <w:sz w:val="22"/>
                <w:szCs w:val="22"/>
                <w:lang w:val="en-US"/>
              </w:rPr>
            </w:pPr>
            <w:r w:rsidRPr="00785C2F">
              <w:rPr>
                <w:sz w:val="22"/>
                <w:szCs w:val="22"/>
                <w:lang w:val="en-US"/>
              </w:rPr>
              <w:t>Acoperire teren de joaca cu prundis rotungit fr. 10-20 mm</w:t>
            </w:r>
          </w:p>
          <w:p w14:paraId="397E4726"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3C7C3D2C" w14:textId="77777777" w:rsidR="00CB4C8D" w:rsidRPr="00B40365" w:rsidRDefault="00CB4C8D" w:rsidP="00587359">
            <w:pPr>
              <w:jc w:val="center"/>
              <w:rPr>
                <w:lang w:val="en-US"/>
              </w:rPr>
            </w:pPr>
            <w:r w:rsidRPr="00B40365">
              <w:rPr>
                <w:lang w:val="en-US"/>
              </w:rPr>
              <w:t>m3</w:t>
            </w:r>
          </w:p>
        </w:tc>
        <w:tc>
          <w:tcPr>
            <w:tcW w:w="1276" w:type="dxa"/>
            <w:gridSpan w:val="3"/>
            <w:tcBorders>
              <w:top w:val="single" w:sz="4" w:space="0" w:color="auto"/>
              <w:bottom w:val="single" w:sz="4" w:space="0" w:color="auto"/>
            </w:tcBorders>
            <w:vAlign w:val="center"/>
          </w:tcPr>
          <w:p w14:paraId="05438C97" w14:textId="77777777" w:rsidR="00CB4C8D" w:rsidRPr="00B40365" w:rsidRDefault="00CB4C8D" w:rsidP="00587359">
            <w:pPr>
              <w:jc w:val="center"/>
              <w:rPr>
                <w:lang w:val="en-US"/>
              </w:rPr>
            </w:pPr>
            <w:r w:rsidRPr="00B40365">
              <w:rPr>
                <w:lang w:val="en-US"/>
              </w:rPr>
              <w:t>32,10</w:t>
            </w:r>
          </w:p>
          <w:p w14:paraId="0B753AE6" w14:textId="77777777" w:rsidR="00CB4C8D" w:rsidRPr="00067441" w:rsidRDefault="00CB4C8D" w:rsidP="00587359">
            <w:pPr>
              <w:jc w:val="center"/>
              <w:rPr>
                <w:sz w:val="2"/>
                <w:szCs w:val="2"/>
                <w:lang w:val="en-US"/>
              </w:rPr>
            </w:pPr>
          </w:p>
        </w:tc>
      </w:tr>
      <w:tr w:rsidR="00CB4C8D" w:rsidRPr="00067441" w14:paraId="139C7D69" w14:textId="77777777" w:rsidTr="00587359">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tcBorders>
              <w:top w:val="single" w:sz="6" w:space="0" w:color="auto"/>
              <w:bottom w:val="nil"/>
            </w:tcBorders>
          </w:tcPr>
          <w:p w14:paraId="4EB99332" w14:textId="77777777" w:rsidR="00CB4C8D" w:rsidRPr="00067441" w:rsidRDefault="00CB4C8D" w:rsidP="00587359">
            <w:pPr>
              <w:rPr>
                <w:sz w:val="2"/>
                <w:szCs w:val="2"/>
                <w:lang w:val="en-US"/>
              </w:rPr>
            </w:pPr>
            <w:r w:rsidRPr="00067441">
              <w:rPr>
                <w:sz w:val="2"/>
                <w:szCs w:val="2"/>
                <w:lang w:val="en-US"/>
              </w:rPr>
              <w:t xml:space="preserve"> </w:t>
            </w:r>
          </w:p>
        </w:tc>
        <w:tc>
          <w:tcPr>
            <w:tcW w:w="1276" w:type="dxa"/>
            <w:tcBorders>
              <w:top w:val="single" w:sz="6" w:space="0" w:color="auto"/>
              <w:bottom w:val="nil"/>
            </w:tcBorders>
          </w:tcPr>
          <w:p w14:paraId="4050C1DA" w14:textId="77777777" w:rsidR="00CB4C8D" w:rsidRPr="00067441" w:rsidRDefault="00CB4C8D" w:rsidP="00587359">
            <w:pPr>
              <w:rPr>
                <w:sz w:val="2"/>
                <w:szCs w:val="2"/>
                <w:lang w:val="en-US"/>
              </w:rPr>
            </w:pPr>
          </w:p>
        </w:tc>
        <w:tc>
          <w:tcPr>
            <w:tcW w:w="3544" w:type="dxa"/>
            <w:tcBorders>
              <w:top w:val="single" w:sz="6" w:space="0" w:color="auto"/>
              <w:bottom w:val="nil"/>
            </w:tcBorders>
          </w:tcPr>
          <w:p w14:paraId="7529961E" w14:textId="77777777" w:rsidR="00CB4C8D" w:rsidRPr="00067441" w:rsidRDefault="00CB4C8D" w:rsidP="00587359">
            <w:pPr>
              <w:rPr>
                <w:sz w:val="2"/>
                <w:szCs w:val="2"/>
                <w:lang w:val="en-US"/>
              </w:rPr>
            </w:pPr>
          </w:p>
        </w:tc>
        <w:tc>
          <w:tcPr>
            <w:tcW w:w="506" w:type="dxa"/>
            <w:tcBorders>
              <w:top w:val="single" w:sz="6" w:space="0" w:color="auto"/>
              <w:bottom w:val="nil"/>
              <w:right w:val="nil"/>
            </w:tcBorders>
          </w:tcPr>
          <w:p w14:paraId="5770F981" w14:textId="77777777" w:rsidR="00CB4C8D" w:rsidRPr="00067441" w:rsidRDefault="00CB4C8D" w:rsidP="00587359">
            <w:pPr>
              <w:rPr>
                <w:sz w:val="2"/>
                <w:szCs w:val="2"/>
                <w:lang w:val="en-US"/>
              </w:rPr>
            </w:pPr>
          </w:p>
        </w:tc>
        <w:tc>
          <w:tcPr>
            <w:tcW w:w="1418" w:type="dxa"/>
            <w:gridSpan w:val="3"/>
            <w:tcBorders>
              <w:top w:val="single" w:sz="6" w:space="0" w:color="auto"/>
              <w:left w:val="nil"/>
              <w:bottom w:val="nil"/>
              <w:right w:val="nil"/>
            </w:tcBorders>
          </w:tcPr>
          <w:p w14:paraId="2420A667" w14:textId="77777777" w:rsidR="00CB4C8D" w:rsidRPr="00067441" w:rsidRDefault="00CB4C8D" w:rsidP="00587359">
            <w:pPr>
              <w:rPr>
                <w:sz w:val="2"/>
                <w:szCs w:val="2"/>
                <w:lang w:val="en-US"/>
              </w:rPr>
            </w:pPr>
          </w:p>
        </w:tc>
      </w:tr>
      <w:tr w:rsidR="00CB4C8D" w:rsidRPr="00B40365" w14:paraId="1F56787B" w14:textId="77777777" w:rsidTr="0058735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tcBorders>
              <w:top w:val="nil"/>
              <w:bottom w:val="single" w:sz="4" w:space="0" w:color="auto"/>
            </w:tcBorders>
          </w:tcPr>
          <w:p w14:paraId="7583DD43" w14:textId="77777777" w:rsidR="00CB4C8D" w:rsidRPr="00B40365" w:rsidRDefault="00CB4C8D" w:rsidP="00587359">
            <w:pPr>
              <w:rPr>
                <w:lang w:val="en-US"/>
              </w:rPr>
            </w:pPr>
          </w:p>
        </w:tc>
        <w:tc>
          <w:tcPr>
            <w:tcW w:w="1276" w:type="dxa"/>
            <w:tcBorders>
              <w:top w:val="nil"/>
              <w:bottom w:val="single" w:sz="4" w:space="0" w:color="auto"/>
            </w:tcBorders>
          </w:tcPr>
          <w:p w14:paraId="5ECC556A" w14:textId="77777777" w:rsidR="00CB4C8D" w:rsidRPr="00B40365" w:rsidRDefault="00CB4C8D" w:rsidP="00587359">
            <w:pPr>
              <w:rPr>
                <w:lang w:val="en-US"/>
              </w:rPr>
            </w:pPr>
          </w:p>
        </w:tc>
        <w:tc>
          <w:tcPr>
            <w:tcW w:w="3544" w:type="dxa"/>
            <w:tcBorders>
              <w:top w:val="nil"/>
              <w:bottom w:val="single" w:sz="4" w:space="0" w:color="auto"/>
            </w:tcBorders>
          </w:tcPr>
          <w:p w14:paraId="5FF5A9EF" w14:textId="77777777" w:rsidR="00CB4C8D" w:rsidRPr="000E0709" w:rsidRDefault="00CB4C8D" w:rsidP="00587359">
            <w:pPr>
              <w:rPr>
                <w:i/>
                <w:iCs/>
                <w:lang w:val="en-US"/>
              </w:rPr>
            </w:pPr>
            <w:r w:rsidRPr="000E0709">
              <w:rPr>
                <w:i/>
                <w:iCs/>
                <w:lang w:val="en-US"/>
              </w:rPr>
              <w:t>Total</w:t>
            </w:r>
          </w:p>
        </w:tc>
        <w:tc>
          <w:tcPr>
            <w:tcW w:w="992" w:type="dxa"/>
            <w:gridSpan w:val="3"/>
            <w:tcBorders>
              <w:top w:val="nil"/>
              <w:bottom w:val="single" w:sz="4" w:space="0" w:color="auto"/>
              <w:right w:val="nil"/>
            </w:tcBorders>
          </w:tcPr>
          <w:p w14:paraId="6E851B46" w14:textId="77777777" w:rsidR="00CB4C8D" w:rsidRPr="00B40365" w:rsidRDefault="00CB4C8D" w:rsidP="00587359">
            <w:pPr>
              <w:rPr>
                <w:lang w:val="en-US"/>
              </w:rPr>
            </w:pPr>
            <w:r w:rsidRPr="00B40365">
              <w:rPr>
                <w:lang w:val="en-US"/>
              </w:rPr>
              <w:t xml:space="preserve"> lei</w:t>
            </w:r>
          </w:p>
        </w:tc>
        <w:tc>
          <w:tcPr>
            <w:tcW w:w="932" w:type="dxa"/>
            <w:tcBorders>
              <w:top w:val="nil"/>
              <w:left w:val="nil"/>
              <w:bottom w:val="single" w:sz="4" w:space="0" w:color="auto"/>
              <w:right w:val="nil"/>
            </w:tcBorders>
          </w:tcPr>
          <w:p w14:paraId="03744A63" w14:textId="77777777" w:rsidR="00CB4C8D" w:rsidRPr="00B40365" w:rsidRDefault="00CB4C8D" w:rsidP="00587359">
            <w:pPr>
              <w:rPr>
                <w:lang w:val="en-US"/>
              </w:rPr>
            </w:pPr>
          </w:p>
        </w:tc>
      </w:tr>
      <w:tr w:rsidR="00CB4C8D" w:rsidRPr="00B40365" w14:paraId="6D56654B" w14:textId="77777777" w:rsidTr="0058735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tcBorders>
              <w:bottom w:val="single" w:sz="4" w:space="0" w:color="auto"/>
            </w:tcBorders>
          </w:tcPr>
          <w:p w14:paraId="5358C938" w14:textId="77777777" w:rsidR="00CB4C8D" w:rsidRPr="00B40365" w:rsidRDefault="00CB4C8D" w:rsidP="00587359">
            <w:pPr>
              <w:rPr>
                <w:lang w:val="en-US"/>
              </w:rPr>
            </w:pPr>
          </w:p>
        </w:tc>
        <w:tc>
          <w:tcPr>
            <w:tcW w:w="1276" w:type="dxa"/>
            <w:tcBorders>
              <w:bottom w:val="single" w:sz="4" w:space="0" w:color="auto"/>
            </w:tcBorders>
          </w:tcPr>
          <w:p w14:paraId="102C4E93" w14:textId="77777777" w:rsidR="00CB4C8D" w:rsidRPr="00B40365" w:rsidRDefault="00CB4C8D" w:rsidP="00587359">
            <w:pPr>
              <w:rPr>
                <w:lang w:val="en-US"/>
              </w:rPr>
            </w:pPr>
          </w:p>
        </w:tc>
        <w:tc>
          <w:tcPr>
            <w:tcW w:w="3544" w:type="dxa"/>
            <w:tcBorders>
              <w:bottom w:val="single" w:sz="4" w:space="0" w:color="auto"/>
            </w:tcBorders>
          </w:tcPr>
          <w:p w14:paraId="0ECF2018" w14:textId="77777777" w:rsidR="00CB4C8D" w:rsidRPr="00E95320" w:rsidRDefault="00CB4C8D" w:rsidP="00587359">
            <w:pPr>
              <w:rPr>
                <w:b/>
                <w:bCs/>
                <w:lang w:val="en-US"/>
              </w:rPr>
            </w:pPr>
            <w:r w:rsidRPr="00B40365">
              <w:rPr>
                <w:b/>
                <w:bCs/>
                <w:lang w:val="en-US"/>
              </w:rPr>
              <w:t>Total</w:t>
            </w:r>
            <w:r w:rsidRPr="00D735E6">
              <w:rPr>
                <w:b/>
                <w:bCs/>
                <w:lang w:val="en-US"/>
              </w:rPr>
              <w:t xml:space="preserve"> </w:t>
            </w:r>
            <w:r w:rsidRPr="00B40365">
              <w:rPr>
                <w:b/>
                <w:bCs/>
                <w:sz w:val="22"/>
                <w:szCs w:val="22"/>
                <w:lang w:val="en-US"/>
              </w:rPr>
              <w:t xml:space="preserve">Teren de joaca pentru copii </w:t>
            </w:r>
          </w:p>
          <w:p w14:paraId="3B0EDF28" w14:textId="77777777" w:rsidR="00CB4C8D" w:rsidRPr="00B40365" w:rsidRDefault="00CB4C8D" w:rsidP="00587359">
            <w:pPr>
              <w:rPr>
                <w:lang w:val="en-US"/>
              </w:rPr>
            </w:pPr>
            <w:r w:rsidRPr="00B40365">
              <w:rPr>
                <w:b/>
                <w:bCs/>
                <w:sz w:val="22"/>
                <w:szCs w:val="22"/>
                <w:lang w:val="en-US"/>
              </w:rPr>
              <w:t>Inclu</w:t>
            </w:r>
            <w:r w:rsidRPr="00D735E6">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493E257" w14:textId="77777777" w:rsidR="00CB4C8D" w:rsidRPr="00B40365" w:rsidRDefault="00CB4C8D" w:rsidP="00587359">
            <w:pPr>
              <w:rPr>
                <w:lang w:val="en-US"/>
              </w:rPr>
            </w:pPr>
          </w:p>
        </w:tc>
        <w:tc>
          <w:tcPr>
            <w:tcW w:w="1418" w:type="dxa"/>
            <w:gridSpan w:val="3"/>
            <w:tcBorders>
              <w:left w:val="nil"/>
              <w:bottom w:val="single" w:sz="4" w:space="0" w:color="auto"/>
              <w:right w:val="nil"/>
            </w:tcBorders>
          </w:tcPr>
          <w:p w14:paraId="785EF127" w14:textId="77777777" w:rsidR="00CB4C8D" w:rsidRPr="00B40365" w:rsidRDefault="00CB4C8D" w:rsidP="00587359">
            <w:pPr>
              <w:rPr>
                <w:lang w:val="en-US"/>
              </w:rPr>
            </w:pPr>
          </w:p>
        </w:tc>
      </w:tr>
      <w:tr w:rsidR="00CB4C8D" w:rsidRPr="00E040C6" w14:paraId="554EE57D" w14:textId="77777777" w:rsidTr="0058735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678DF77" w14:textId="77777777" w:rsidR="00CB4C8D" w:rsidRPr="00B40365" w:rsidRDefault="00CB4C8D" w:rsidP="00587359">
            <w:pPr>
              <w:jc w:val="right"/>
              <w:rPr>
                <w:lang w:val="en-US"/>
              </w:rPr>
            </w:pPr>
          </w:p>
        </w:tc>
        <w:tc>
          <w:tcPr>
            <w:tcW w:w="1276" w:type="dxa"/>
            <w:tcBorders>
              <w:top w:val="nil"/>
              <w:bottom w:val="nil"/>
            </w:tcBorders>
          </w:tcPr>
          <w:p w14:paraId="06219D65" w14:textId="77777777" w:rsidR="00CB4C8D" w:rsidRPr="00B40365" w:rsidRDefault="00CB4C8D" w:rsidP="00587359">
            <w:pPr>
              <w:rPr>
                <w:lang w:val="en-US"/>
              </w:rPr>
            </w:pPr>
          </w:p>
        </w:tc>
        <w:tc>
          <w:tcPr>
            <w:tcW w:w="3544" w:type="dxa"/>
            <w:tcBorders>
              <w:top w:val="nil"/>
              <w:bottom w:val="nil"/>
            </w:tcBorders>
          </w:tcPr>
          <w:p w14:paraId="529FD1E7" w14:textId="77777777" w:rsidR="00CB4C8D" w:rsidRPr="00D735E6" w:rsidRDefault="00CB4C8D" w:rsidP="00587359">
            <w:pPr>
              <w:rPr>
                <w:lang w:val="en-US"/>
              </w:rPr>
            </w:pPr>
            <w:r w:rsidRPr="00D735E6">
              <w:rPr>
                <w:lang w:val="en-US"/>
              </w:rPr>
              <w:t xml:space="preserve">4. Teren de fitnes </w:t>
            </w:r>
          </w:p>
          <w:p w14:paraId="58447D2F" w14:textId="77777777" w:rsidR="00CB4C8D" w:rsidRPr="00E040C6" w:rsidRDefault="00CB4C8D" w:rsidP="00587359">
            <w:pPr>
              <w:rPr>
                <w:sz w:val="2"/>
                <w:szCs w:val="2"/>
                <w:lang w:val="en-US"/>
              </w:rPr>
            </w:pPr>
          </w:p>
        </w:tc>
        <w:tc>
          <w:tcPr>
            <w:tcW w:w="850" w:type="dxa"/>
            <w:gridSpan w:val="2"/>
            <w:tcBorders>
              <w:top w:val="nil"/>
              <w:bottom w:val="nil"/>
            </w:tcBorders>
          </w:tcPr>
          <w:p w14:paraId="56834DFD" w14:textId="77777777" w:rsidR="00CB4C8D" w:rsidRPr="00E040C6" w:rsidRDefault="00CB4C8D" w:rsidP="00587359">
            <w:pPr>
              <w:rPr>
                <w:lang w:val="en-US"/>
              </w:rPr>
            </w:pPr>
          </w:p>
        </w:tc>
        <w:tc>
          <w:tcPr>
            <w:tcW w:w="1276" w:type="dxa"/>
            <w:gridSpan w:val="3"/>
            <w:tcBorders>
              <w:top w:val="nil"/>
              <w:bottom w:val="nil"/>
            </w:tcBorders>
          </w:tcPr>
          <w:p w14:paraId="0653BB8E" w14:textId="77777777" w:rsidR="00CB4C8D" w:rsidRPr="00E040C6" w:rsidRDefault="00CB4C8D" w:rsidP="00587359">
            <w:pPr>
              <w:rPr>
                <w:lang w:val="en-US"/>
              </w:rPr>
            </w:pPr>
          </w:p>
        </w:tc>
      </w:tr>
      <w:tr w:rsidR="00CB4C8D" w:rsidRPr="00067441" w14:paraId="2B96B6D2"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EC6E15F" w14:textId="77777777" w:rsidR="00CB4C8D" w:rsidRPr="00785C2F" w:rsidRDefault="00CB4C8D" w:rsidP="00587359">
            <w:pPr>
              <w:rPr>
                <w:sz w:val="2"/>
                <w:szCs w:val="2"/>
                <w:lang w:val="en-US"/>
              </w:rPr>
            </w:pPr>
            <w:r w:rsidRPr="00B40365">
              <w:rPr>
                <w:lang w:val="en-US"/>
              </w:rPr>
              <w:t>23</w:t>
            </w:r>
          </w:p>
        </w:tc>
        <w:tc>
          <w:tcPr>
            <w:tcW w:w="1276" w:type="dxa"/>
            <w:tcBorders>
              <w:top w:val="single" w:sz="4" w:space="0" w:color="auto"/>
              <w:bottom w:val="single" w:sz="4" w:space="0" w:color="auto"/>
            </w:tcBorders>
            <w:vAlign w:val="center"/>
          </w:tcPr>
          <w:p w14:paraId="3EC0E81B" w14:textId="77777777" w:rsidR="00CB4C8D" w:rsidRPr="00262B1B" w:rsidRDefault="00CB4C8D" w:rsidP="00587359">
            <w:pPr>
              <w:jc w:val="center"/>
              <w:rPr>
                <w:sz w:val="22"/>
                <w:szCs w:val="22"/>
                <w:lang w:val="en-US"/>
              </w:rPr>
            </w:pPr>
            <w:r w:rsidRPr="00262B1B">
              <w:rPr>
                <w:sz w:val="22"/>
                <w:szCs w:val="22"/>
                <w:lang w:val="en-US"/>
              </w:rPr>
              <w:t>TsC54C</w:t>
            </w:r>
          </w:p>
        </w:tc>
        <w:tc>
          <w:tcPr>
            <w:tcW w:w="3544" w:type="dxa"/>
            <w:tcBorders>
              <w:top w:val="single" w:sz="4" w:space="0" w:color="auto"/>
              <w:bottom w:val="single" w:sz="4" w:space="0" w:color="auto"/>
            </w:tcBorders>
            <w:vAlign w:val="center"/>
          </w:tcPr>
          <w:p w14:paraId="0995318C" w14:textId="77777777" w:rsidR="00CB4C8D" w:rsidRPr="00785C2F" w:rsidRDefault="00CB4C8D" w:rsidP="00587359">
            <w:pPr>
              <w:rPr>
                <w:sz w:val="22"/>
                <w:szCs w:val="22"/>
                <w:lang w:val="en-US"/>
              </w:rPr>
            </w:pPr>
            <w:r w:rsidRPr="00785C2F">
              <w:rPr>
                <w:sz w:val="22"/>
                <w:szCs w:val="22"/>
                <w:lang w:val="en-US"/>
              </w:rPr>
              <w:t>Acoperire teren de joaca cu prundis rotungit fr. 10-20 mm</w:t>
            </w:r>
          </w:p>
          <w:p w14:paraId="3B9A8441"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31D07487" w14:textId="77777777" w:rsidR="00CB4C8D" w:rsidRPr="00B40365" w:rsidRDefault="00CB4C8D" w:rsidP="00587359">
            <w:pPr>
              <w:jc w:val="center"/>
              <w:rPr>
                <w:lang w:val="en-US"/>
              </w:rPr>
            </w:pPr>
            <w:r w:rsidRPr="00B40365">
              <w:rPr>
                <w:lang w:val="en-US"/>
              </w:rPr>
              <w:t>m3</w:t>
            </w:r>
          </w:p>
        </w:tc>
        <w:tc>
          <w:tcPr>
            <w:tcW w:w="1276" w:type="dxa"/>
            <w:gridSpan w:val="3"/>
            <w:tcBorders>
              <w:top w:val="single" w:sz="4" w:space="0" w:color="auto"/>
              <w:bottom w:val="single" w:sz="4" w:space="0" w:color="auto"/>
            </w:tcBorders>
            <w:vAlign w:val="center"/>
          </w:tcPr>
          <w:p w14:paraId="25131A63" w14:textId="77777777" w:rsidR="00CB4C8D" w:rsidRPr="00B40365" w:rsidRDefault="00CB4C8D" w:rsidP="00587359">
            <w:pPr>
              <w:jc w:val="center"/>
              <w:rPr>
                <w:lang w:val="en-US"/>
              </w:rPr>
            </w:pPr>
            <w:r w:rsidRPr="00B40365">
              <w:rPr>
                <w:lang w:val="en-US"/>
              </w:rPr>
              <w:t>32,10</w:t>
            </w:r>
          </w:p>
          <w:p w14:paraId="68E81C68" w14:textId="77777777" w:rsidR="00CB4C8D" w:rsidRPr="00067441" w:rsidRDefault="00CB4C8D" w:rsidP="00587359">
            <w:pPr>
              <w:jc w:val="center"/>
              <w:rPr>
                <w:sz w:val="2"/>
                <w:szCs w:val="2"/>
                <w:lang w:val="en-US"/>
              </w:rPr>
            </w:pPr>
          </w:p>
        </w:tc>
      </w:tr>
      <w:tr w:rsidR="00CB4C8D" w:rsidRPr="00067441" w14:paraId="09CEA9E4"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FF0657D"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24</w:t>
            </w:r>
          </w:p>
        </w:tc>
        <w:tc>
          <w:tcPr>
            <w:tcW w:w="1276" w:type="dxa"/>
            <w:tcBorders>
              <w:top w:val="single" w:sz="4" w:space="0" w:color="auto"/>
              <w:bottom w:val="single" w:sz="4" w:space="0" w:color="auto"/>
            </w:tcBorders>
            <w:vAlign w:val="center"/>
          </w:tcPr>
          <w:p w14:paraId="54724606" w14:textId="77777777" w:rsidR="00CB4C8D" w:rsidRPr="00262B1B" w:rsidRDefault="00CB4C8D" w:rsidP="00587359">
            <w:pPr>
              <w:jc w:val="center"/>
              <w:rPr>
                <w:sz w:val="22"/>
                <w:szCs w:val="22"/>
                <w:lang w:val="en-US"/>
              </w:rPr>
            </w:pPr>
            <w:r w:rsidRPr="00262B1B">
              <w:rPr>
                <w:sz w:val="22"/>
                <w:szCs w:val="22"/>
                <w:lang w:val="en-US"/>
              </w:rPr>
              <w:t>CG08A1</w:t>
            </w:r>
          </w:p>
        </w:tc>
        <w:tc>
          <w:tcPr>
            <w:tcW w:w="3544" w:type="dxa"/>
            <w:tcBorders>
              <w:top w:val="single" w:sz="4" w:space="0" w:color="auto"/>
              <w:bottom w:val="single" w:sz="4" w:space="0" w:color="auto"/>
            </w:tcBorders>
            <w:vAlign w:val="center"/>
          </w:tcPr>
          <w:p w14:paraId="3EF5374F" w14:textId="77777777" w:rsidR="00CB4C8D" w:rsidRPr="00785C2F" w:rsidRDefault="00CB4C8D" w:rsidP="00587359">
            <w:pPr>
              <w:rPr>
                <w:sz w:val="22"/>
                <w:szCs w:val="22"/>
                <w:lang w:val="en-US"/>
              </w:rPr>
            </w:pPr>
            <w:r w:rsidRPr="00785C2F">
              <w:rPr>
                <w:sz w:val="22"/>
                <w:szCs w:val="22"/>
                <w:lang w:val="en-US"/>
              </w:rPr>
              <w:t>Pavela de cauciuc gr. 30 mm</w:t>
            </w:r>
          </w:p>
          <w:p w14:paraId="6057B773" w14:textId="77777777" w:rsidR="00CB4C8D" w:rsidRPr="00B40365" w:rsidRDefault="00CB4C8D" w:rsidP="00587359">
            <w:pPr>
              <w:rPr>
                <w:sz w:val="16"/>
                <w:szCs w:val="16"/>
                <w:lang w:val="en-US"/>
              </w:rPr>
            </w:pPr>
            <w:r w:rsidRPr="00B40365">
              <w:rPr>
                <w:sz w:val="16"/>
                <w:szCs w:val="16"/>
                <w:lang w:val="en-US"/>
              </w:rPr>
              <w:t>Material marunt (cuie, ticling,capace)=1,0150</w:t>
            </w:r>
          </w:p>
          <w:p w14:paraId="2025AA3E"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6000E2D7" w14:textId="77777777" w:rsidR="00CB4C8D" w:rsidRPr="00B40365" w:rsidRDefault="00CB4C8D" w:rsidP="00587359">
            <w:pPr>
              <w:jc w:val="center"/>
              <w:rPr>
                <w:lang w:val="en-US"/>
              </w:rPr>
            </w:pPr>
            <w:r w:rsidRPr="00B40365">
              <w:rPr>
                <w:lang w:val="en-US"/>
              </w:rPr>
              <w:t>m2</w:t>
            </w:r>
          </w:p>
        </w:tc>
        <w:tc>
          <w:tcPr>
            <w:tcW w:w="1276" w:type="dxa"/>
            <w:gridSpan w:val="3"/>
            <w:tcBorders>
              <w:top w:val="single" w:sz="4" w:space="0" w:color="auto"/>
              <w:bottom w:val="single" w:sz="4" w:space="0" w:color="auto"/>
            </w:tcBorders>
            <w:vAlign w:val="center"/>
          </w:tcPr>
          <w:p w14:paraId="1D0B358A" w14:textId="77777777" w:rsidR="00CB4C8D" w:rsidRPr="00B40365" w:rsidRDefault="00CB4C8D" w:rsidP="00587359">
            <w:pPr>
              <w:jc w:val="center"/>
              <w:rPr>
                <w:lang w:val="en-US"/>
              </w:rPr>
            </w:pPr>
            <w:r w:rsidRPr="00B40365">
              <w:rPr>
                <w:lang w:val="en-US"/>
              </w:rPr>
              <w:t>7,70</w:t>
            </w:r>
          </w:p>
          <w:p w14:paraId="5211A408" w14:textId="77777777" w:rsidR="00CB4C8D" w:rsidRPr="00067441" w:rsidRDefault="00CB4C8D" w:rsidP="00587359">
            <w:pPr>
              <w:jc w:val="center"/>
              <w:rPr>
                <w:sz w:val="2"/>
                <w:szCs w:val="2"/>
                <w:lang w:val="en-US"/>
              </w:rPr>
            </w:pPr>
          </w:p>
        </w:tc>
      </w:tr>
      <w:tr w:rsidR="00CB4C8D" w:rsidRPr="00067441" w14:paraId="62BD5D9C" w14:textId="77777777" w:rsidTr="00587359">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tcBorders>
              <w:top w:val="single" w:sz="6" w:space="0" w:color="auto"/>
              <w:bottom w:val="nil"/>
            </w:tcBorders>
          </w:tcPr>
          <w:p w14:paraId="58584148" w14:textId="77777777" w:rsidR="00CB4C8D" w:rsidRPr="00067441" w:rsidRDefault="00CB4C8D" w:rsidP="00587359">
            <w:pPr>
              <w:rPr>
                <w:sz w:val="2"/>
                <w:szCs w:val="2"/>
                <w:lang w:val="en-US"/>
              </w:rPr>
            </w:pPr>
            <w:r w:rsidRPr="00067441">
              <w:rPr>
                <w:sz w:val="2"/>
                <w:szCs w:val="2"/>
                <w:lang w:val="en-US"/>
              </w:rPr>
              <w:t xml:space="preserve"> </w:t>
            </w:r>
          </w:p>
        </w:tc>
        <w:tc>
          <w:tcPr>
            <w:tcW w:w="1276" w:type="dxa"/>
            <w:tcBorders>
              <w:top w:val="single" w:sz="6" w:space="0" w:color="auto"/>
              <w:bottom w:val="nil"/>
            </w:tcBorders>
          </w:tcPr>
          <w:p w14:paraId="4CCD3C80" w14:textId="77777777" w:rsidR="00CB4C8D" w:rsidRPr="00067441" w:rsidRDefault="00CB4C8D" w:rsidP="00587359">
            <w:pPr>
              <w:rPr>
                <w:sz w:val="2"/>
                <w:szCs w:val="2"/>
                <w:lang w:val="en-US"/>
              </w:rPr>
            </w:pPr>
          </w:p>
        </w:tc>
        <w:tc>
          <w:tcPr>
            <w:tcW w:w="3544" w:type="dxa"/>
            <w:tcBorders>
              <w:top w:val="single" w:sz="6" w:space="0" w:color="auto"/>
              <w:bottom w:val="nil"/>
            </w:tcBorders>
          </w:tcPr>
          <w:p w14:paraId="7896D011" w14:textId="77777777" w:rsidR="00CB4C8D" w:rsidRPr="00067441" w:rsidRDefault="00CB4C8D" w:rsidP="00587359">
            <w:pPr>
              <w:rPr>
                <w:sz w:val="2"/>
                <w:szCs w:val="2"/>
                <w:lang w:val="en-US"/>
              </w:rPr>
            </w:pPr>
          </w:p>
        </w:tc>
        <w:tc>
          <w:tcPr>
            <w:tcW w:w="506" w:type="dxa"/>
            <w:tcBorders>
              <w:top w:val="single" w:sz="6" w:space="0" w:color="auto"/>
              <w:bottom w:val="nil"/>
              <w:right w:val="nil"/>
            </w:tcBorders>
          </w:tcPr>
          <w:p w14:paraId="4CB906A6" w14:textId="77777777" w:rsidR="00CB4C8D" w:rsidRPr="00067441" w:rsidRDefault="00CB4C8D" w:rsidP="00587359">
            <w:pPr>
              <w:rPr>
                <w:sz w:val="2"/>
                <w:szCs w:val="2"/>
                <w:lang w:val="en-US"/>
              </w:rPr>
            </w:pPr>
          </w:p>
        </w:tc>
        <w:tc>
          <w:tcPr>
            <w:tcW w:w="1418" w:type="dxa"/>
            <w:gridSpan w:val="3"/>
            <w:tcBorders>
              <w:top w:val="single" w:sz="6" w:space="0" w:color="auto"/>
              <w:left w:val="nil"/>
              <w:bottom w:val="nil"/>
              <w:right w:val="nil"/>
            </w:tcBorders>
          </w:tcPr>
          <w:p w14:paraId="7140EC7D" w14:textId="77777777" w:rsidR="00CB4C8D" w:rsidRPr="00067441" w:rsidRDefault="00CB4C8D" w:rsidP="00587359">
            <w:pPr>
              <w:rPr>
                <w:sz w:val="2"/>
                <w:szCs w:val="2"/>
                <w:lang w:val="en-US"/>
              </w:rPr>
            </w:pPr>
          </w:p>
        </w:tc>
      </w:tr>
      <w:tr w:rsidR="00CB4C8D" w:rsidRPr="00B40365" w14:paraId="2CF3D10F" w14:textId="77777777" w:rsidTr="0058735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tcBorders>
              <w:top w:val="nil"/>
              <w:bottom w:val="single" w:sz="4" w:space="0" w:color="auto"/>
            </w:tcBorders>
          </w:tcPr>
          <w:p w14:paraId="15BD2096" w14:textId="77777777" w:rsidR="00CB4C8D" w:rsidRPr="00B40365" w:rsidRDefault="00CB4C8D" w:rsidP="00587359">
            <w:pPr>
              <w:rPr>
                <w:lang w:val="en-US"/>
              </w:rPr>
            </w:pPr>
          </w:p>
        </w:tc>
        <w:tc>
          <w:tcPr>
            <w:tcW w:w="1276" w:type="dxa"/>
            <w:tcBorders>
              <w:top w:val="nil"/>
              <w:bottom w:val="single" w:sz="4" w:space="0" w:color="auto"/>
            </w:tcBorders>
          </w:tcPr>
          <w:p w14:paraId="1397D816" w14:textId="77777777" w:rsidR="00CB4C8D" w:rsidRPr="00B40365" w:rsidRDefault="00CB4C8D" w:rsidP="00587359">
            <w:pPr>
              <w:rPr>
                <w:lang w:val="en-US"/>
              </w:rPr>
            </w:pPr>
          </w:p>
        </w:tc>
        <w:tc>
          <w:tcPr>
            <w:tcW w:w="3544" w:type="dxa"/>
            <w:tcBorders>
              <w:top w:val="nil"/>
              <w:bottom w:val="single" w:sz="4" w:space="0" w:color="auto"/>
            </w:tcBorders>
          </w:tcPr>
          <w:p w14:paraId="4349834F" w14:textId="77777777" w:rsidR="00CB4C8D" w:rsidRPr="000E0709" w:rsidRDefault="00CB4C8D" w:rsidP="00587359">
            <w:pPr>
              <w:rPr>
                <w:i/>
                <w:iCs/>
                <w:lang w:val="en-US"/>
              </w:rPr>
            </w:pPr>
            <w:r w:rsidRPr="000E0709">
              <w:rPr>
                <w:i/>
                <w:iCs/>
                <w:lang w:val="en-US"/>
              </w:rPr>
              <w:t>Total</w:t>
            </w:r>
          </w:p>
        </w:tc>
        <w:tc>
          <w:tcPr>
            <w:tcW w:w="992" w:type="dxa"/>
            <w:gridSpan w:val="3"/>
            <w:tcBorders>
              <w:top w:val="nil"/>
              <w:bottom w:val="single" w:sz="4" w:space="0" w:color="auto"/>
              <w:right w:val="nil"/>
            </w:tcBorders>
          </w:tcPr>
          <w:p w14:paraId="763F33D4" w14:textId="77777777" w:rsidR="00CB4C8D" w:rsidRPr="00B40365" w:rsidRDefault="00CB4C8D" w:rsidP="00587359">
            <w:pPr>
              <w:rPr>
                <w:lang w:val="en-US"/>
              </w:rPr>
            </w:pPr>
            <w:r w:rsidRPr="00B40365">
              <w:rPr>
                <w:lang w:val="en-US"/>
              </w:rPr>
              <w:t xml:space="preserve"> lei</w:t>
            </w:r>
          </w:p>
        </w:tc>
        <w:tc>
          <w:tcPr>
            <w:tcW w:w="932" w:type="dxa"/>
            <w:tcBorders>
              <w:top w:val="nil"/>
              <w:left w:val="nil"/>
              <w:bottom w:val="single" w:sz="4" w:space="0" w:color="auto"/>
              <w:right w:val="nil"/>
            </w:tcBorders>
          </w:tcPr>
          <w:p w14:paraId="71B44CD1" w14:textId="77777777" w:rsidR="00CB4C8D" w:rsidRPr="00B40365" w:rsidRDefault="00CB4C8D" w:rsidP="00587359">
            <w:pPr>
              <w:rPr>
                <w:lang w:val="en-US"/>
              </w:rPr>
            </w:pPr>
          </w:p>
        </w:tc>
      </w:tr>
      <w:tr w:rsidR="00CB4C8D" w:rsidRPr="00B40365" w14:paraId="61418F1A" w14:textId="77777777" w:rsidTr="0058735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tcBorders>
              <w:bottom w:val="single" w:sz="4" w:space="0" w:color="auto"/>
            </w:tcBorders>
          </w:tcPr>
          <w:p w14:paraId="20A7EBEA" w14:textId="77777777" w:rsidR="00CB4C8D" w:rsidRPr="00B40365" w:rsidRDefault="00CB4C8D" w:rsidP="00587359">
            <w:pPr>
              <w:rPr>
                <w:lang w:val="en-US"/>
              </w:rPr>
            </w:pPr>
          </w:p>
        </w:tc>
        <w:tc>
          <w:tcPr>
            <w:tcW w:w="1276" w:type="dxa"/>
            <w:tcBorders>
              <w:bottom w:val="single" w:sz="4" w:space="0" w:color="auto"/>
            </w:tcBorders>
          </w:tcPr>
          <w:p w14:paraId="65124413" w14:textId="77777777" w:rsidR="00CB4C8D" w:rsidRPr="00B40365" w:rsidRDefault="00CB4C8D" w:rsidP="00587359">
            <w:pPr>
              <w:rPr>
                <w:lang w:val="en-US"/>
              </w:rPr>
            </w:pPr>
          </w:p>
        </w:tc>
        <w:tc>
          <w:tcPr>
            <w:tcW w:w="3544" w:type="dxa"/>
            <w:tcBorders>
              <w:bottom w:val="single" w:sz="4" w:space="0" w:color="auto"/>
            </w:tcBorders>
          </w:tcPr>
          <w:p w14:paraId="08CA8577" w14:textId="77777777" w:rsidR="00CB4C8D" w:rsidRPr="00E95320" w:rsidRDefault="00CB4C8D" w:rsidP="00587359">
            <w:pPr>
              <w:rPr>
                <w:b/>
                <w:bCs/>
                <w:lang w:val="en-US"/>
              </w:rPr>
            </w:pPr>
            <w:r w:rsidRPr="00B40365">
              <w:rPr>
                <w:b/>
                <w:bCs/>
                <w:lang w:val="en-US"/>
              </w:rPr>
              <w:t>Total</w:t>
            </w:r>
            <w:r w:rsidRPr="00D735E6">
              <w:rPr>
                <w:b/>
                <w:bCs/>
                <w:lang w:val="en-US"/>
              </w:rPr>
              <w:t xml:space="preserve"> </w:t>
            </w:r>
            <w:r w:rsidRPr="00B40365">
              <w:rPr>
                <w:b/>
                <w:bCs/>
                <w:sz w:val="22"/>
                <w:szCs w:val="22"/>
                <w:lang w:val="en-US"/>
              </w:rPr>
              <w:t xml:space="preserve">Teren de fitnes </w:t>
            </w:r>
          </w:p>
          <w:p w14:paraId="5C6EE3AC" w14:textId="77777777" w:rsidR="00CB4C8D" w:rsidRPr="00B40365" w:rsidRDefault="00CB4C8D" w:rsidP="00587359">
            <w:pPr>
              <w:rPr>
                <w:lang w:val="en-US"/>
              </w:rPr>
            </w:pPr>
            <w:r w:rsidRPr="00B40365">
              <w:rPr>
                <w:b/>
                <w:bCs/>
                <w:sz w:val="22"/>
                <w:szCs w:val="22"/>
                <w:lang w:val="en-US"/>
              </w:rPr>
              <w:t>Inclu</w:t>
            </w:r>
            <w:r w:rsidRPr="00D735E6">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521153A" w14:textId="77777777" w:rsidR="00CB4C8D" w:rsidRPr="00B40365" w:rsidRDefault="00CB4C8D" w:rsidP="00587359">
            <w:pPr>
              <w:rPr>
                <w:lang w:val="en-US"/>
              </w:rPr>
            </w:pPr>
          </w:p>
        </w:tc>
        <w:tc>
          <w:tcPr>
            <w:tcW w:w="1418" w:type="dxa"/>
            <w:gridSpan w:val="3"/>
            <w:tcBorders>
              <w:left w:val="nil"/>
              <w:bottom w:val="single" w:sz="4" w:space="0" w:color="auto"/>
              <w:right w:val="nil"/>
            </w:tcBorders>
          </w:tcPr>
          <w:p w14:paraId="01382073" w14:textId="77777777" w:rsidR="00CB4C8D" w:rsidRPr="00B40365" w:rsidRDefault="00CB4C8D" w:rsidP="00587359">
            <w:pPr>
              <w:rPr>
                <w:lang w:val="en-US"/>
              </w:rPr>
            </w:pPr>
          </w:p>
        </w:tc>
      </w:tr>
      <w:tr w:rsidR="00CB4C8D" w:rsidRPr="00E040C6" w14:paraId="48049F94" w14:textId="77777777" w:rsidTr="0058735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B1BC28C" w14:textId="77777777" w:rsidR="00CB4C8D" w:rsidRPr="00B40365" w:rsidRDefault="00CB4C8D" w:rsidP="00587359">
            <w:pPr>
              <w:jc w:val="right"/>
              <w:rPr>
                <w:lang w:val="en-US"/>
              </w:rPr>
            </w:pPr>
          </w:p>
        </w:tc>
        <w:tc>
          <w:tcPr>
            <w:tcW w:w="1276" w:type="dxa"/>
            <w:tcBorders>
              <w:top w:val="nil"/>
              <w:bottom w:val="nil"/>
            </w:tcBorders>
          </w:tcPr>
          <w:p w14:paraId="63033B97" w14:textId="77777777" w:rsidR="00CB4C8D" w:rsidRPr="00B40365" w:rsidRDefault="00CB4C8D" w:rsidP="00587359">
            <w:pPr>
              <w:rPr>
                <w:lang w:val="en-US"/>
              </w:rPr>
            </w:pPr>
          </w:p>
        </w:tc>
        <w:tc>
          <w:tcPr>
            <w:tcW w:w="3544" w:type="dxa"/>
            <w:tcBorders>
              <w:top w:val="nil"/>
              <w:bottom w:val="nil"/>
            </w:tcBorders>
          </w:tcPr>
          <w:p w14:paraId="0E11FBAE" w14:textId="77777777" w:rsidR="00CB4C8D" w:rsidRPr="00D735E6" w:rsidRDefault="00CB4C8D" w:rsidP="00587359">
            <w:pPr>
              <w:rPr>
                <w:lang w:val="en-US"/>
              </w:rPr>
            </w:pPr>
            <w:r w:rsidRPr="00D735E6">
              <w:rPr>
                <w:lang w:val="en-US"/>
              </w:rPr>
              <w:t>5. Amenajarea scari Sc1 (2 buc), Sc2 (1buc), Sc3 (2 buc)</w:t>
            </w:r>
          </w:p>
          <w:p w14:paraId="62F1044C" w14:textId="77777777" w:rsidR="00CB4C8D" w:rsidRPr="00E040C6" w:rsidRDefault="00CB4C8D" w:rsidP="00587359">
            <w:pPr>
              <w:rPr>
                <w:sz w:val="2"/>
                <w:szCs w:val="2"/>
                <w:lang w:val="en-US"/>
              </w:rPr>
            </w:pPr>
          </w:p>
        </w:tc>
        <w:tc>
          <w:tcPr>
            <w:tcW w:w="850" w:type="dxa"/>
            <w:gridSpan w:val="2"/>
            <w:tcBorders>
              <w:top w:val="nil"/>
              <w:bottom w:val="nil"/>
            </w:tcBorders>
          </w:tcPr>
          <w:p w14:paraId="533EB964" w14:textId="77777777" w:rsidR="00CB4C8D" w:rsidRPr="00E040C6" w:rsidRDefault="00CB4C8D" w:rsidP="00587359">
            <w:pPr>
              <w:rPr>
                <w:lang w:val="en-US"/>
              </w:rPr>
            </w:pPr>
          </w:p>
        </w:tc>
        <w:tc>
          <w:tcPr>
            <w:tcW w:w="1276" w:type="dxa"/>
            <w:gridSpan w:val="3"/>
            <w:tcBorders>
              <w:top w:val="nil"/>
              <w:bottom w:val="nil"/>
            </w:tcBorders>
          </w:tcPr>
          <w:p w14:paraId="285B0CBE" w14:textId="77777777" w:rsidR="00CB4C8D" w:rsidRPr="00E040C6" w:rsidRDefault="00CB4C8D" w:rsidP="00587359">
            <w:pPr>
              <w:rPr>
                <w:lang w:val="en-US"/>
              </w:rPr>
            </w:pPr>
          </w:p>
        </w:tc>
      </w:tr>
      <w:tr w:rsidR="00CB4C8D" w:rsidRPr="00067441" w14:paraId="18BB5991"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46AC056" w14:textId="77777777" w:rsidR="00CB4C8D" w:rsidRPr="00785C2F" w:rsidRDefault="00CB4C8D" w:rsidP="00587359">
            <w:pPr>
              <w:rPr>
                <w:sz w:val="2"/>
                <w:szCs w:val="2"/>
                <w:lang w:val="en-US"/>
              </w:rPr>
            </w:pPr>
            <w:r w:rsidRPr="00B40365">
              <w:rPr>
                <w:lang w:val="en-US"/>
              </w:rPr>
              <w:t>25</w:t>
            </w:r>
          </w:p>
        </w:tc>
        <w:tc>
          <w:tcPr>
            <w:tcW w:w="1276" w:type="dxa"/>
            <w:tcBorders>
              <w:top w:val="single" w:sz="4" w:space="0" w:color="auto"/>
              <w:bottom w:val="single" w:sz="4" w:space="0" w:color="auto"/>
            </w:tcBorders>
            <w:vAlign w:val="center"/>
          </w:tcPr>
          <w:p w14:paraId="3E619FB3" w14:textId="77777777" w:rsidR="00CB4C8D" w:rsidRPr="00262B1B" w:rsidRDefault="00CB4C8D" w:rsidP="00587359">
            <w:pPr>
              <w:jc w:val="center"/>
              <w:rPr>
                <w:sz w:val="22"/>
                <w:szCs w:val="22"/>
                <w:lang w:val="en-US"/>
              </w:rPr>
            </w:pPr>
            <w:r w:rsidRPr="00262B1B">
              <w:rPr>
                <w:sz w:val="22"/>
                <w:szCs w:val="22"/>
                <w:lang w:val="en-US"/>
              </w:rPr>
              <w:t>TsC54C</w:t>
            </w:r>
          </w:p>
        </w:tc>
        <w:tc>
          <w:tcPr>
            <w:tcW w:w="3544" w:type="dxa"/>
            <w:tcBorders>
              <w:top w:val="single" w:sz="4" w:space="0" w:color="auto"/>
              <w:bottom w:val="single" w:sz="4" w:space="0" w:color="auto"/>
            </w:tcBorders>
            <w:vAlign w:val="center"/>
          </w:tcPr>
          <w:p w14:paraId="423864A1" w14:textId="77777777" w:rsidR="00CB4C8D" w:rsidRPr="00785C2F" w:rsidRDefault="00CB4C8D" w:rsidP="00587359">
            <w:pPr>
              <w:rPr>
                <w:sz w:val="22"/>
                <w:szCs w:val="22"/>
                <w:lang w:val="en-US"/>
              </w:rPr>
            </w:pPr>
            <w:r w:rsidRPr="00785C2F">
              <w:rPr>
                <w:sz w:val="22"/>
                <w:szCs w:val="22"/>
                <w:lang w:val="en-US"/>
              </w:rPr>
              <w:t>Strat de fundatie din pietris</w:t>
            </w:r>
          </w:p>
          <w:p w14:paraId="08793CB9"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2E1B3C95" w14:textId="77777777" w:rsidR="00CB4C8D" w:rsidRPr="00B40365" w:rsidRDefault="00CB4C8D" w:rsidP="00587359">
            <w:pPr>
              <w:jc w:val="center"/>
              <w:rPr>
                <w:lang w:val="en-US"/>
              </w:rPr>
            </w:pPr>
            <w:r w:rsidRPr="00B40365">
              <w:rPr>
                <w:lang w:val="en-US"/>
              </w:rPr>
              <w:t>m3</w:t>
            </w:r>
          </w:p>
        </w:tc>
        <w:tc>
          <w:tcPr>
            <w:tcW w:w="1276" w:type="dxa"/>
            <w:gridSpan w:val="3"/>
            <w:tcBorders>
              <w:top w:val="single" w:sz="4" w:space="0" w:color="auto"/>
              <w:bottom w:val="single" w:sz="4" w:space="0" w:color="auto"/>
            </w:tcBorders>
            <w:vAlign w:val="center"/>
          </w:tcPr>
          <w:p w14:paraId="65EFDC85" w14:textId="77777777" w:rsidR="00CB4C8D" w:rsidRPr="00B40365" w:rsidRDefault="00CB4C8D" w:rsidP="00587359">
            <w:pPr>
              <w:jc w:val="center"/>
              <w:rPr>
                <w:lang w:val="en-US"/>
              </w:rPr>
            </w:pPr>
            <w:r w:rsidRPr="00B40365">
              <w:rPr>
                <w:lang w:val="en-US"/>
              </w:rPr>
              <w:t>7,40</w:t>
            </w:r>
          </w:p>
          <w:p w14:paraId="3DEBC397" w14:textId="77777777" w:rsidR="00CB4C8D" w:rsidRPr="00067441" w:rsidRDefault="00CB4C8D" w:rsidP="00587359">
            <w:pPr>
              <w:jc w:val="center"/>
              <w:rPr>
                <w:sz w:val="2"/>
                <w:szCs w:val="2"/>
                <w:lang w:val="en-US"/>
              </w:rPr>
            </w:pPr>
          </w:p>
        </w:tc>
      </w:tr>
      <w:tr w:rsidR="00CB4C8D" w:rsidRPr="00067441" w14:paraId="7BC39623"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667BDC1"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26</w:t>
            </w:r>
          </w:p>
        </w:tc>
        <w:tc>
          <w:tcPr>
            <w:tcW w:w="1276" w:type="dxa"/>
            <w:tcBorders>
              <w:top w:val="single" w:sz="4" w:space="0" w:color="auto"/>
              <w:bottom w:val="single" w:sz="4" w:space="0" w:color="auto"/>
            </w:tcBorders>
            <w:vAlign w:val="center"/>
          </w:tcPr>
          <w:p w14:paraId="34E78A27" w14:textId="77777777" w:rsidR="00CB4C8D" w:rsidRPr="00262B1B" w:rsidRDefault="00CB4C8D" w:rsidP="00587359">
            <w:pPr>
              <w:jc w:val="center"/>
              <w:rPr>
                <w:sz w:val="22"/>
                <w:szCs w:val="22"/>
                <w:lang w:val="en-US"/>
              </w:rPr>
            </w:pPr>
            <w:r w:rsidRPr="00262B1B">
              <w:rPr>
                <w:sz w:val="22"/>
                <w:szCs w:val="22"/>
                <w:lang w:val="en-US"/>
              </w:rPr>
              <w:t>CB03A</w:t>
            </w:r>
          </w:p>
        </w:tc>
        <w:tc>
          <w:tcPr>
            <w:tcW w:w="3544" w:type="dxa"/>
            <w:tcBorders>
              <w:top w:val="single" w:sz="4" w:space="0" w:color="auto"/>
              <w:bottom w:val="single" w:sz="4" w:space="0" w:color="auto"/>
            </w:tcBorders>
            <w:vAlign w:val="center"/>
          </w:tcPr>
          <w:p w14:paraId="31ABC95E" w14:textId="77777777" w:rsidR="00CB4C8D" w:rsidRPr="00785C2F" w:rsidRDefault="00CB4C8D" w:rsidP="00587359">
            <w:pPr>
              <w:rPr>
                <w:sz w:val="22"/>
                <w:szCs w:val="22"/>
                <w:lang w:val="en-US"/>
              </w:rPr>
            </w:pPr>
            <w:r w:rsidRPr="00785C2F">
              <w:rPr>
                <w:sz w:val="22"/>
                <w:szCs w:val="22"/>
                <w:lang w:val="en-US"/>
              </w:rPr>
              <w:t>Cofraje din panouri refolosibile, cu placaj de 15 mm pentru turnarea betonului in cuzineti, fundatii pahar si fundatii de utilaje inclusiv sprijinirile</w:t>
            </w:r>
          </w:p>
          <w:p w14:paraId="2658F4C4"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3DB2BFF8" w14:textId="77777777" w:rsidR="00CB4C8D" w:rsidRPr="00B40365" w:rsidRDefault="00CB4C8D" w:rsidP="00587359">
            <w:pPr>
              <w:jc w:val="center"/>
              <w:rPr>
                <w:lang w:val="en-US"/>
              </w:rPr>
            </w:pPr>
            <w:r w:rsidRPr="00B40365">
              <w:rPr>
                <w:lang w:val="en-US"/>
              </w:rPr>
              <w:t>m2</w:t>
            </w:r>
          </w:p>
        </w:tc>
        <w:tc>
          <w:tcPr>
            <w:tcW w:w="1276" w:type="dxa"/>
            <w:gridSpan w:val="3"/>
            <w:tcBorders>
              <w:top w:val="single" w:sz="4" w:space="0" w:color="auto"/>
              <w:bottom w:val="single" w:sz="4" w:space="0" w:color="auto"/>
            </w:tcBorders>
            <w:vAlign w:val="center"/>
          </w:tcPr>
          <w:p w14:paraId="0D7B72DA" w14:textId="77777777" w:rsidR="00CB4C8D" w:rsidRPr="00B40365" w:rsidRDefault="00CB4C8D" w:rsidP="00587359">
            <w:pPr>
              <w:jc w:val="center"/>
              <w:rPr>
                <w:lang w:val="en-US"/>
              </w:rPr>
            </w:pPr>
            <w:r w:rsidRPr="00B40365">
              <w:rPr>
                <w:lang w:val="en-US"/>
              </w:rPr>
              <w:t>11,96</w:t>
            </w:r>
          </w:p>
          <w:p w14:paraId="53F1BBEF" w14:textId="77777777" w:rsidR="00CB4C8D" w:rsidRPr="00067441" w:rsidRDefault="00CB4C8D" w:rsidP="00587359">
            <w:pPr>
              <w:jc w:val="center"/>
              <w:rPr>
                <w:sz w:val="2"/>
                <w:szCs w:val="2"/>
                <w:lang w:val="en-US"/>
              </w:rPr>
            </w:pPr>
          </w:p>
        </w:tc>
      </w:tr>
      <w:tr w:rsidR="00CB4C8D" w:rsidRPr="00067441" w14:paraId="51D667FE"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963C683"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27</w:t>
            </w:r>
          </w:p>
        </w:tc>
        <w:tc>
          <w:tcPr>
            <w:tcW w:w="1276" w:type="dxa"/>
            <w:tcBorders>
              <w:top w:val="single" w:sz="4" w:space="0" w:color="auto"/>
              <w:bottom w:val="single" w:sz="4" w:space="0" w:color="auto"/>
            </w:tcBorders>
            <w:vAlign w:val="center"/>
          </w:tcPr>
          <w:p w14:paraId="23C34491" w14:textId="77777777" w:rsidR="00CB4C8D" w:rsidRPr="00262B1B" w:rsidRDefault="00CB4C8D" w:rsidP="00587359">
            <w:pPr>
              <w:jc w:val="center"/>
              <w:rPr>
                <w:sz w:val="22"/>
                <w:szCs w:val="22"/>
                <w:lang w:val="en-US"/>
              </w:rPr>
            </w:pPr>
            <w:r w:rsidRPr="00262B1B">
              <w:rPr>
                <w:sz w:val="22"/>
                <w:szCs w:val="22"/>
                <w:lang w:val="en-US"/>
              </w:rPr>
              <w:t>CC03C</w:t>
            </w:r>
          </w:p>
        </w:tc>
        <w:tc>
          <w:tcPr>
            <w:tcW w:w="3544" w:type="dxa"/>
            <w:tcBorders>
              <w:top w:val="single" w:sz="4" w:space="0" w:color="auto"/>
              <w:bottom w:val="single" w:sz="4" w:space="0" w:color="auto"/>
            </w:tcBorders>
            <w:vAlign w:val="center"/>
          </w:tcPr>
          <w:p w14:paraId="152A3244" w14:textId="77777777" w:rsidR="00CB4C8D" w:rsidRPr="00785C2F" w:rsidRDefault="00CB4C8D" w:rsidP="00587359">
            <w:pPr>
              <w:rPr>
                <w:sz w:val="22"/>
                <w:szCs w:val="22"/>
                <w:lang w:val="en-US"/>
              </w:rPr>
            </w:pPr>
            <w:r w:rsidRPr="00785C2F">
              <w:rPr>
                <w:sz w:val="22"/>
                <w:szCs w:val="22"/>
                <w:lang w:val="en-US"/>
              </w:rPr>
              <w:t>Montare plase sudate d=5.0 mm, ochi 100x100 mm, la inaltimi mai mici sau egale cu 35 m, la placi</w:t>
            </w:r>
          </w:p>
          <w:p w14:paraId="0ED7080A"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6A5C16FC" w14:textId="77777777" w:rsidR="00CB4C8D" w:rsidRPr="00B40365" w:rsidRDefault="00CB4C8D" w:rsidP="00587359">
            <w:pPr>
              <w:jc w:val="center"/>
              <w:rPr>
                <w:lang w:val="en-US"/>
              </w:rPr>
            </w:pPr>
            <w:r w:rsidRPr="00B40365">
              <w:rPr>
                <w:lang w:val="en-US"/>
              </w:rPr>
              <w:t>kg</w:t>
            </w:r>
          </w:p>
        </w:tc>
        <w:tc>
          <w:tcPr>
            <w:tcW w:w="1276" w:type="dxa"/>
            <w:gridSpan w:val="3"/>
            <w:tcBorders>
              <w:top w:val="single" w:sz="4" w:space="0" w:color="auto"/>
              <w:bottom w:val="single" w:sz="4" w:space="0" w:color="auto"/>
            </w:tcBorders>
            <w:vAlign w:val="center"/>
          </w:tcPr>
          <w:p w14:paraId="69EAB9F4" w14:textId="77777777" w:rsidR="00CB4C8D" w:rsidRPr="00B40365" w:rsidRDefault="00CB4C8D" w:rsidP="00587359">
            <w:pPr>
              <w:jc w:val="center"/>
              <w:rPr>
                <w:lang w:val="en-US"/>
              </w:rPr>
            </w:pPr>
            <w:r w:rsidRPr="00B40365">
              <w:rPr>
                <w:lang w:val="en-US"/>
              </w:rPr>
              <w:t>196,84</w:t>
            </w:r>
          </w:p>
          <w:p w14:paraId="6CECC1DF" w14:textId="77777777" w:rsidR="00CB4C8D" w:rsidRPr="00067441" w:rsidRDefault="00CB4C8D" w:rsidP="00587359">
            <w:pPr>
              <w:jc w:val="center"/>
              <w:rPr>
                <w:sz w:val="2"/>
                <w:szCs w:val="2"/>
                <w:lang w:val="en-US"/>
              </w:rPr>
            </w:pPr>
          </w:p>
        </w:tc>
      </w:tr>
      <w:tr w:rsidR="00CB4C8D" w:rsidRPr="00067441" w14:paraId="7386D436"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9606F57"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28</w:t>
            </w:r>
          </w:p>
        </w:tc>
        <w:tc>
          <w:tcPr>
            <w:tcW w:w="1276" w:type="dxa"/>
            <w:tcBorders>
              <w:top w:val="single" w:sz="4" w:space="0" w:color="auto"/>
              <w:bottom w:val="single" w:sz="4" w:space="0" w:color="auto"/>
            </w:tcBorders>
            <w:vAlign w:val="center"/>
          </w:tcPr>
          <w:p w14:paraId="739C1DF1" w14:textId="77777777" w:rsidR="00CB4C8D" w:rsidRPr="00262B1B" w:rsidRDefault="00CB4C8D" w:rsidP="00587359">
            <w:pPr>
              <w:jc w:val="center"/>
              <w:rPr>
                <w:sz w:val="22"/>
                <w:szCs w:val="22"/>
                <w:lang w:val="en-US"/>
              </w:rPr>
            </w:pPr>
            <w:r w:rsidRPr="00262B1B">
              <w:rPr>
                <w:sz w:val="22"/>
                <w:szCs w:val="22"/>
                <w:lang w:val="en-US"/>
              </w:rPr>
              <w:t>CA04C3</w:t>
            </w:r>
          </w:p>
        </w:tc>
        <w:tc>
          <w:tcPr>
            <w:tcW w:w="3544" w:type="dxa"/>
            <w:tcBorders>
              <w:top w:val="single" w:sz="4" w:space="0" w:color="auto"/>
              <w:bottom w:val="single" w:sz="4" w:space="0" w:color="auto"/>
            </w:tcBorders>
            <w:vAlign w:val="center"/>
          </w:tcPr>
          <w:p w14:paraId="47358F60" w14:textId="77777777" w:rsidR="00CB4C8D" w:rsidRPr="00785C2F" w:rsidRDefault="00CB4C8D" w:rsidP="00587359">
            <w:pPr>
              <w:rPr>
                <w:sz w:val="22"/>
                <w:szCs w:val="22"/>
                <w:lang w:val="en-US"/>
              </w:rPr>
            </w:pPr>
            <w:r w:rsidRPr="00785C2F">
              <w:rPr>
                <w:sz w:val="22"/>
                <w:szCs w:val="22"/>
                <w:lang w:val="en-US"/>
              </w:rPr>
              <w:t>Beton turnat in placi, grinzi, stilpi, preparat cu betoniera si turnarea cu mijloace clasice beton armat clasa C 20/16 (Bc 20/B 250), la inaltimi pina la 35 m inclusiv</w:t>
            </w:r>
          </w:p>
          <w:p w14:paraId="6CCA3435" w14:textId="77777777" w:rsidR="00CB4C8D" w:rsidRPr="00B40365" w:rsidRDefault="00CB4C8D" w:rsidP="00587359">
            <w:pPr>
              <w:rPr>
                <w:sz w:val="16"/>
                <w:szCs w:val="16"/>
                <w:lang w:val="en-US"/>
              </w:rPr>
            </w:pPr>
            <w:r w:rsidRPr="00B40365">
              <w:rPr>
                <w:sz w:val="16"/>
                <w:szCs w:val="16"/>
                <w:lang w:val="en-US"/>
              </w:rPr>
              <w:t>Material marunt (dulapi de rasinoase, cuie, scoabe)=1,0300</w:t>
            </w:r>
          </w:p>
          <w:p w14:paraId="2441C965"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0AD7F027" w14:textId="77777777" w:rsidR="00CB4C8D" w:rsidRPr="00B40365" w:rsidRDefault="00CB4C8D" w:rsidP="00587359">
            <w:pPr>
              <w:jc w:val="center"/>
              <w:rPr>
                <w:lang w:val="en-US"/>
              </w:rPr>
            </w:pPr>
            <w:r w:rsidRPr="00B40365">
              <w:rPr>
                <w:lang w:val="en-US"/>
              </w:rPr>
              <w:t>m3</w:t>
            </w:r>
          </w:p>
        </w:tc>
        <w:tc>
          <w:tcPr>
            <w:tcW w:w="1276" w:type="dxa"/>
            <w:gridSpan w:val="3"/>
            <w:tcBorders>
              <w:top w:val="single" w:sz="4" w:space="0" w:color="auto"/>
              <w:bottom w:val="single" w:sz="4" w:space="0" w:color="auto"/>
            </w:tcBorders>
            <w:vAlign w:val="center"/>
          </w:tcPr>
          <w:p w14:paraId="1924AE16" w14:textId="77777777" w:rsidR="00CB4C8D" w:rsidRPr="00B40365" w:rsidRDefault="00CB4C8D" w:rsidP="00587359">
            <w:pPr>
              <w:jc w:val="center"/>
              <w:rPr>
                <w:lang w:val="en-US"/>
              </w:rPr>
            </w:pPr>
            <w:r w:rsidRPr="00B40365">
              <w:rPr>
                <w:lang w:val="en-US"/>
              </w:rPr>
              <w:t>12,60</w:t>
            </w:r>
          </w:p>
          <w:p w14:paraId="2F373206" w14:textId="77777777" w:rsidR="00CB4C8D" w:rsidRPr="00067441" w:rsidRDefault="00CB4C8D" w:rsidP="00587359">
            <w:pPr>
              <w:jc w:val="center"/>
              <w:rPr>
                <w:sz w:val="2"/>
                <w:szCs w:val="2"/>
                <w:lang w:val="en-US"/>
              </w:rPr>
            </w:pPr>
          </w:p>
        </w:tc>
      </w:tr>
      <w:tr w:rsidR="00CB4C8D" w:rsidRPr="00067441" w14:paraId="38D5412A"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6881920"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29</w:t>
            </w:r>
          </w:p>
        </w:tc>
        <w:tc>
          <w:tcPr>
            <w:tcW w:w="1276" w:type="dxa"/>
            <w:tcBorders>
              <w:top w:val="single" w:sz="4" w:space="0" w:color="auto"/>
              <w:bottom w:val="single" w:sz="4" w:space="0" w:color="auto"/>
            </w:tcBorders>
            <w:vAlign w:val="center"/>
          </w:tcPr>
          <w:p w14:paraId="7E389DB0" w14:textId="77777777" w:rsidR="00CB4C8D" w:rsidRPr="00262B1B" w:rsidRDefault="00CB4C8D" w:rsidP="00587359">
            <w:pPr>
              <w:jc w:val="center"/>
              <w:rPr>
                <w:sz w:val="22"/>
                <w:szCs w:val="22"/>
                <w:lang w:val="en-US"/>
              </w:rPr>
            </w:pPr>
            <w:r w:rsidRPr="00262B1B">
              <w:rPr>
                <w:sz w:val="22"/>
                <w:szCs w:val="22"/>
                <w:lang w:val="en-US"/>
              </w:rPr>
              <w:t>CN53A</w:t>
            </w:r>
          </w:p>
        </w:tc>
        <w:tc>
          <w:tcPr>
            <w:tcW w:w="3544" w:type="dxa"/>
            <w:tcBorders>
              <w:top w:val="single" w:sz="4" w:space="0" w:color="auto"/>
              <w:bottom w:val="single" w:sz="4" w:space="0" w:color="auto"/>
            </w:tcBorders>
            <w:vAlign w:val="center"/>
          </w:tcPr>
          <w:p w14:paraId="5D066A90" w14:textId="77777777" w:rsidR="00CB4C8D" w:rsidRPr="00785C2F" w:rsidRDefault="00CB4C8D" w:rsidP="00587359">
            <w:pPr>
              <w:rPr>
                <w:sz w:val="22"/>
                <w:szCs w:val="22"/>
                <w:lang w:val="en-US"/>
              </w:rPr>
            </w:pPr>
            <w:r w:rsidRPr="00785C2F">
              <w:rPr>
                <w:sz w:val="22"/>
                <w:szCs w:val="22"/>
                <w:lang w:val="en-US"/>
              </w:rPr>
              <w:t>Grunduirea suprafetelor cu grund pe baza de nisip cuart</w:t>
            </w:r>
          </w:p>
          <w:p w14:paraId="5A32F971"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709849CD" w14:textId="77777777" w:rsidR="00CB4C8D" w:rsidRPr="00B40365" w:rsidRDefault="00CB4C8D" w:rsidP="00587359">
            <w:pPr>
              <w:jc w:val="center"/>
              <w:rPr>
                <w:lang w:val="en-US"/>
              </w:rPr>
            </w:pPr>
            <w:r w:rsidRPr="00B40365">
              <w:rPr>
                <w:lang w:val="en-US"/>
              </w:rPr>
              <w:t>m2</w:t>
            </w:r>
          </w:p>
        </w:tc>
        <w:tc>
          <w:tcPr>
            <w:tcW w:w="1276" w:type="dxa"/>
            <w:gridSpan w:val="3"/>
            <w:tcBorders>
              <w:top w:val="single" w:sz="4" w:space="0" w:color="auto"/>
              <w:bottom w:val="single" w:sz="4" w:space="0" w:color="auto"/>
            </w:tcBorders>
            <w:vAlign w:val="center"/>
          </w:tcPr>
          <w:p w14:paraId="1D5430F1" w14:textId="77777777" w:rsidR="00CB4C8D" w:rsidRPr="00B40365" w:rsidRDefault="00CB4C8D" w:rsidP="00587359">
            <w:pPr>
              <w:jc w:val="center"/>
              <w:rPr>
                <w:lang w:val="en-US"/>
              </w:rPr>
            </w:pPr>
            <w:r w:rsidRPr="00B40365">
              <w:rPr>
                <w:lang w:val="en-US"/>
              </w:rPr>
              <w:t>85,00</w:t>
            </w:r>
          </w:p>
          <w:p w14:paraId="41E63D94" w14:textId="77777777" w:rsidR="00CB4C8D" w:rsidRPr="00067441" w:rsidRDefault="00CB4C8D" w:rsidP="00587359">
            <w:pPr>
              <w:jc w:val="center"/>
              <w:rPr>
                <w:sz w:val="2"/>
                <w:szCs w:val="2"/>
                <w:lang w:val="en-US"/>
              </w:rPr>
            </w:pPr>
          </w:p>
        </w:tc>
      </w:tr>
      <w:tr w:rsidR="00CB4C8D" w:rsidRPr="00067441" w14:paraId="2E7FC910"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831BF66"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30</w:t>
            </w:r>
          </w:p>
        </w:tc>
        <w:tc>
          <w:tcPr>
            <w:tcW w:w="1276" w:type="dxa"/>
            <w:tcBorders>
              <w:top w:val="single" w:sz="4" w:space="0" w:color="auto"/>
              <w:bottom w:val="single" w:sz="4" w:space="0" w:color="auto"/>
            </w:tcBorders>
            <w:vAlign w:val="center"/>
          </w:tcPr>
          <w:p w14:paraId="57888F69" w14:textId="77777777" w:rsidR="00CB4C8D" w:rsidRPr="00262B1B" w:rsidRDefault="00CB4C8D" w:rsidP="00587359">
            <w:pPr>
              <w:jc w:val="center"/>
              <w:rPr>
                <w:sz w:val="22"/>
                <w:szCs w:val="22"/>
                <w:lang w:val="en-US"/>
              </w:rPr>
            </w:pPr>
            <w:r w:rsidRPr="00262B1B">
              <w:rPr>
                <w:sz w:val="22"/>
                <w:szCs w:val="22"/>
                <w:lang w:val="en-US"/>
              </w:rPr>
              <w:t>CG50B</w:t>
            </w:r>
          </w:p>
        </w:tc>
        <w:tc>
          <w:tcPr>
            <w:tcW w:w="3544" w:type="dxa"/>
            <w:tcBorders>
              <w:top w:val="single" w:sz="4" w:space="0" w:color="auto"/>
              <w:bottom w:val="single" w:sz="4" w:space="0" w:color="auto"/>
            </w:tcBorders>
            <w:vAlign w:val="center"/>
          </w:tcPr>
          <w:p w14:paraId="2CF28371" w14:textId="77777777" w:rsidR="00CB4C8D" w:rsidRPr="00785C2F" w:rsidRDefault="00CB4C8D" w:rsidP="00587359">
            <w:pPr>
              <w:rPr>
                <w:sz w:val="22"/>
                <w:szCs w:val="22"/>
                <w:lang w:val="en-US"/>
              </w:rPr>
            </w:pPr>
            <w:r w:rsidRPr="00785C2F">
              <w:rPr>
                <w:sz w:val="22"/>
                <w:szCs w:val="22"/>
                <w:lang w:val="en-US"/>
              </w:rPr>
              <w:t>Executarea pardoselilor din placi fibrociment grosime 20 mm fixate pe adeziv</w:t>
            </w:r>
          </w:p>
          <w:p w14:paraId="6EA946C9"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6F0D8AD2" w14:textId="77777777" w:rsidR="00CB4C8D" w:rsidRPr="00B40365" w:rsidRDefault="00CB4C8D" w:rsidP="00587359">
            <w:pPr>
              <w:jc w:val="center"/>
              <w:rPr>
                <w:lang w:val="en-US"/>
              </w:rPr>
            </w:pPr>
            <w:r w:rsidRPr="00B40365">
              <w:rPr>
                <w:lang w:val="en-US"/>
              </w:rPr>
              <w:t>m2</w:t>
            </w:r>
          </w:p>
        </w:tc>
        <w:tc>
          <w:tcPr>
            <w:tcW w:w="1276" w:type="dxa"/>
            <w:gridSpan w:val="3"/>
            <w:tcBorders>
              <w:top w:val="single" w:sz="4" w:space="0" w:color="auto"/>
              <w:bottom w:val="single" w:sz="4" w:space="0" w:color="auto"/>
            </w:tcBorders>
            <w:vAlign w:val="center"/>
          </w:tcPr>
          <w:p w14:paraId="75939997" w14:textId="77777777" w:rsidR="00CB4C8D" w:rsidRPr="00B40365" w:rsidRDefault="00CB4C8D" w:rsidP="00587359">
            <w:pPr>
              <w:jc w:val="center"/>
              <w:rPr>
                <w:lang w:val="en-US"/>
              </w:rPr>
            </w:pPr>
            <w:r w:rsidRPr="00B40365">
              <w:rPr>
                <w:lang w:val="en-US"/>
              </w:rPr>
              <w:t>85,00</w:t>
            </w:r>
          </w:p>
          <w:p w14:paraId="3A782713" w14:textId="77777777" w:rsidR="00CB4C8D" w:rsidRPr="00067441" w:rsidRDefault="00CB4C8D" w:rsidP="00587359">
            <w:pPr>
              <w:jc w:val="center"/>
              <w:rPr>
                <w:sz w:val="2"/>
                <w:szCs w:val="2"/>
                <w:lang w:val="en-US"/>
              </w:rPr>
            </w:pPr>
          </w:p>
        </w:tc>
      </w:tr>
      <w:tr w:rsidR="00CB4C8D" w:rsidRPr="00067441" w14:paraId="0A8FADAC" w14:textId="77777777" w:rsidTr="00587359">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tcBorders>
              <w:top w:val="single" w:sz="6" w:space="0" w:color="auto"/>
              <w:bottom w:val="nil"/>
            </w:tcBorders>
          </w:tcPr>
          <w:p w14:paraId="77513763" w14:textId="77777777" w:rsidR="00CB4C8D" w:rsidRPr="00067441" w:rsidRDefault="00CB4C8D" w:rsidP="00587359">
            <w:pPr>
              <w:rPr>
                <w:sz w:val="2"/>
                <w:szCs w:val="2"/>
                <w:lang w:val="en-US"/>
              </w:rPr>
            </w:pPr>
            <w:r w:rsidRPr="00067441">
              <w:rPr>
                <w:sz w:val="2"/>
                <w:szCs w:val="2"/>
                <w:lang w:val="en-US"/>
              </w:rPr>
              <w:t xml:space="preserve"> </w:t>
            </w:r>
          </w:p>
        </w:tc>
        <w:tc>
          <w:tcPr>
            <w:tcW w:w="1276" w:type="dxa"/>
            <w:tcBorders>
              <w:top w:val="single" w:sz="6" w:space="0" w:color="auto"/>
              <w:bottom w:val="nil"/>
            </w:tcBorders>
          </w:tcPr>
          <w:p w14:paraId="01C6C33C" w14:textId="77777777" w:rsidR="00CB4C8D" w:rsidRPr="00067441" w:rsidRDefault="00CB4C8D" w:rsidP="00587359">
            <w:pPr>
              <w:rPr>
                <w:sz w:val="2"/>
                <w:szCs w:val="2"/>
                <w:lang w:val="en-US"/>
              </w:rPr>
            </w:pPr>
          </w:p>
        </w:tc>
        <w:tc>
          <w:tcPr>
            <w:tcW w:w="3544" w:type="dxa"/>
            <w:tcBorders>
              <w:top w:val="single" w:sz="6" w:space="0" w:color="auto"/>
              <w:bottom w:val="nil"/>
            </w:tcBorders>
          </w:tcPr>
          <w:p w14:paraId="413C886C" w14:textId="77777777" w:rsidR="00CB4C8D" w:rsidRPr="00067441" w:rsidRDefault="00CB4C8D" w:rsidP="00587359">
            <w:pPr>
              <w:rPr>
                <w:sz w:val="2"/>
                <w:szCs w:val="2"/>
                <w:lang w:val="en-US"/>
              </w:rPr>
            </w:pPr>
          </w:p>
        </w:tc>
        <w:tc>
          <w:tcPr>
            <w:tcW w:w="506" w:type="dxa"/>
            <w:tcBorders>
              <w:top w:val="single" w:sz="6" w:space="0" w:color="auto"/>
              <w:bottom w:val="nil"/>
              <w:right w:val="nil"/>
            </w:tcBorders>
          </w:tcPr>
          <w:p w14:paraId="4A4A76D8" w14:textId="77777777" w:rsidR="00CB4C8D" w:rsidRPr="00067441" w:rsidRDefault="00CB4C8D" w:rsidP="00587359">
            <w:pPr>
              <w:rPr>
                <w:sz w:val="2"/>
                <w:szCs w:val="2"/>
                <w:lang w:val="en-US"/>
              </w:rPr>
            </w:pPr>
          </w:p>
        </w:tc>
        <w:tc>
          <w:tcPr>
            <w:tcW w:w="1418" w:type="dxa"/>
            <w:gridSpan w:val="3"/>
            <w:tcBorders>
              <w:top w:val="single" w:sz="6" w:space="0" w:color="auto"/>
              <w:left w:val="nil"/>
              <w:bottom w:val="nil"/>
              <w:right w:val="nil"/>
            </w:tcBorders>
          </w:tcPr>
          <w:p w14:paraId="25BE249F" w14:textId="77777777" w:rsidR="00CB4C8D" w:rsidRPr="00067441" w:rsidRDefault="00CB4C8D" w:rsidP="00587359">
            <w:pPr>
              <w:rPr>
                <w:sz w:val="2"/>
                <w:szCs w:val="2"/>
                <w:lang w:val="en-US"/>
              </w:rPr>
            </w:pPr>
          </w:p>
        </w:tc>
      </w:tr>
      <w:tr w:rsidR="00CB4C8D" w:rsidRPr="00B40365" w14:paraId="6A9C6732" w14:textId="77777777" w:rsidTr="0058735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tcBorders>
              <w:top w:val="nil"/>
              <w:bottom w:val="single" w:sz="4" w:space="0" w:color="auto"/>
            </w:tcBorders>
          </w:tcPr>
          <w:p w14:paraId="45066505" w14:textId="77777777" w:rsidR="00CB4C8D" w:rsidRPr="00B40365" w:rsidRDefault="00CB4C8D" w:rsidP="00587359">
            <w:pPr>
              <w:rPr>
                <w:lang w:val="en-US"/>
              </w:rPr>
            </w:pPr>
          </w:p>
        </w:tc>
        <w:tc>
          <w:tcPr>
            <w:tcW w:w="1276" w:type="dxa"/>
            <w:tcBorders>
              <w:top w:val="nil"/>
              <w:bottom w:val="single" w:sz="4" w:space="0" w:color="auto"/>
            </w:tcBorders>
          </w:tcPr>
          <w:p w14:paraId="215E39E0" w14:textId="77777777" w:rsidR="00CB4C8D" w:rsidRPr="00B40365" w:rsidRDefault="00CB4C8D" w:rsidP="00587359">
            <w:pPr>
              <w:rPr>
                <w:lang w:val="en-US"/>
              </w:rPr>
            </w:pPr>
          </w:p>
        </w:tc>
        <w:tc>
          <w:tcPr>
            <w:tcW w:w="3544" w:type="dxa"/>
            <w:tcBorders>
              <w:top w:val="nil"/>
              <w:bottom w:val="single" w:sz="4" w:space="0" w:color="auto"/>
            </w:tcBorders>
          </w:tcPr>
          <w:p w14:paraId="36DEFDAC" w14:textId="77777777" w:rsidR="00CB4C8D" w:rsidRPr="000E0709" w:rsidRDefault="00CB4C8D" w:rsidP="00587359">
            <w:pPr>
              <w:rPr>
                <w:i/>
                <w:iCs/>
                <w:lang w:val="en-US"/>
              </w:rPr>
            </w:pPr>
            <w:r w:rsidRPr="000E0709">
              <w:rPr>
                <w:i/>
                <w:iCs/>
                <w:lang w:val="en-US"/>
              </w:rPr>
              <w:t>Total</w:t>
            </w:r>
          </w:p>
        </w:tc>
        <w:tc>
          <w:tcPr>
            <w:tcW w:w="992" w:type="dxa"/>
            <w:gridSpan w:val="3"/>
            <w:tcBorders>
              <w:top w:val="nil"/>
              <w:bottom w:val="single" w:sz="4" w:space="0" w:color="auto"/>
              <w:right w:val="nil"/>
            </w:tcBorders>
          </w:tcPr>
          <w:p w14:paraId="23B68B46" w14:textId="77777777" w:rsidR="00CB4C8D" w:rsidRPr="00B40365" w:rsidRDefault="00CB4C8D" w:rsidP="00587359">
            <w:pPr>
              <w:rPr>
                <w:lang w:val="en-US"/>
              </w:rPr>
            </w:pPr>
            <w:r w:rsidRPr="00B40365">
              <w:rPr>
                <w:lang w:val="en-US"/>
              </w:rPr>
              <w:t xml:space="preserve"> lei</w:t>
            </w:r>
          </w:p>
        </w:tc>
        <w:tc>
          <w:tcPr>
            <w:tcW w:w="932" w:type="dxa"/>
            <w:tcBorders>
              <w:top w:val="nil"/>
              <w:left w:val="nil"/>
              <w:bottom w:val="single" w:sz="4" w:space="0" w:color="auto"/>
              <w:right w:val="nil"/>
            </w:tcBorders>
          </w:tcPr>
          <w:p w14:paraId="2D09C377" w14:textId="77777777" w:rsidR="00CB4C8D" w:rsidRPr="00B40365" w:rsidRDefault="00CB4C8D" w:rsidP="00587359">
            <w:pPr>
              <w:rPr>
                <w:lang w:val="en-US"/>
              </w:rPr>
            </w:pPr>
          </w:p>
        </w:tc>
      </w:tr>
      <w:tr w:rsidR="00CB4C8D" w:rsidRPr="00B40365" w14:paraId="42604ADE" w14:textId="77777777" w:rsidTr="0058735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tcBorders>
              <w:bottom w:val="single" w:sz="4" w:space="0" w:color="auto"/>
            </w:tcBorders>
          </w:tcPr>
          <w:p w14:paraId="0D2FE77F" w14:textId="77777777" w:rsidR="00CB4C8D" w:rsidRPr="00B40365" w:rsidRDefault="00CB4C8D" w:rsidP="00587359">
            <w:pPr>
              <w:rPr>
                <w:lang w:val="en-US"/>
              </w:rPr>
            </w:pPr>
          </w:p>
        </w:tc>
        <w:tc>
          <w:tcPr>
            <w:tcW w:w="1276" w:type="dxa"/>
            <w:tcBorders>
              <w:bottom w:val="single" w:sz="4" w:space="0" w:color="auto"/>
            </w:tcBorders>
          </w:tcPr>
          <w:p w14:paraId="01D0B00F" w14:textId="77777777" w:rsidR="00CB4C8D" w:rsidRPr="00B40365" w:rsidRDefault="00CB4C8D" w:rsidP="00587359">
            <w:pPr>
              <w:rPr>
                <w:lang w:val="en-US"/>
              </w:rPr>
            </w:pPr>
          </w:p>
        </w:tc>
        <w:tc>
          <w:tcPr>
            <w:tcW w:w="3544" w:type="dxa"/>
            <w:tcBorders>
              <w:bottom w:val="single" w:sz="4" w:space="0" w:color="auto"/>
            </w:tcBorders>
          </w:tcPr>
          <w:p w14:paraId="3DFED66A" w14:textId="77777777" w:rsidR="00CB4C8D" w:rsidRPr="00E95320" w:rsidRDefault="00CB4C8D" w:rsidP="00587359">
            <w:pPr>
              <w:rPr>
                <w:b/>
                <w:bCs/>
                <w:lang w:val="en-US"/>
              </w:rPr>
            </w:pPr>
            <w:r w:rsidRPr="00B40365">
              <w:rPr>
                <w:b/>
                <w:bCs/>
                <w:lang w:val="en-US"/>
              </w:rPr>
              <w:t>Total</w:t>
            </w:r>
            <w:r w:rsidRPr="00D735E6">
              <w:rPr>
                <w:b/>
                <w:bCs/>
                <w:lang w:val="en-US"/>
              </w:rPr>
              <w:t xml:space="preserve"> </w:t>
            </w:r>
            <w:r w:rsidRPr="00B40365">
              <w:rPr>
                <w:b/>
                <w:bCs/>
                <w:sz w:val="22"/>
                <w:szCs w:val="22"/>
                <w:lang w:val="en-US"/>
              </w:rPr>
              <w:t>Amenajarea scari Sc1 (2 buc), Sc2 (1buc), Sc3 (2 buc)</w:t>
            </w:r>
          </w:p>
          <w:p w14:paraId="7474655E" w14:textId="77777777" w:rsidR="00CB4C8D" w:rsidRPr="00B40365" w:rsidRDefault="00CB4C8D" w:rsidP="00587359">
            <w:pPr>
              <w:rPr>
                <w:lang w:val="en-US"/>
              </w:rPr>
            </w:pPr>
            <w:r w:rsidRPr="00B40365">
              <w:rPr>
                <w:b/>
                <w:bCs/>
                <w:sz w:val="22"/>
                <w:szCs w:val="22"/>
                <w:lang w:val="en-US"/>
              </w:rPr>
              <w:t>Inclu</w:t>
            </w:r>
            <w:r w:rsidRPr="00D735E6">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061B538" w14:textId="77777777" w:rsidR="00CB4C8D" w:rsidRPr="00B40365" w:rsidRDefault="00CB4C8D" w:rsidP="00587359">
            <w:pPr>
              <w:rPr>
                <w:lang w:val="en-US"/>
              </w:rPr>
            </w:pPr>
          </w:p>
        </w:tc>
        <w:tc>
          <w:tcPr>
            <w:tcW w:w="1418" w:type="dxa"/>
            <w:gridSpan w:val="3"/>
            <w:tcBorders>
              <w:left w:val="nil"/>
              <w:bottom w:val="single" w:sz="4" w:space="0" w:color="auto"/>
              <w:right w:val="nil"/>
            </w:tcBorders>
          </w:tcPr>
          <w:p w14:paraId="2F71F8BE" w14:textId="77777777" w:rsidR="00CB4C8D" w:rsidRPr="00B40365" w:rsidRDefault="00CB4C8D" w:rsidP="00587359">
            <w:pPr>
              <w:rPr>
                <w:lang w:val="en-US"/>
              </w:rPr>
            </w:pPr>
          </w:p>
        </w:tc>
      </w:tr>
      <w:tr w:rsidR="00CB4C8D" w:rsidRPr="00E040C6" w14:paraId="21B1E49F" w14:textId="77777777" w:rsidTr="0058735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0325092F" w14:textId="77777777" w:rsidR="00CB4C8D" w:rsidRPr="00B40365" w:rsidRDefault="00CB4C8D" w:rsidP="00587359">
            <w:pPr>
              <w:jc w:val="right"/>
              <w:rPr>
                <w:lang w:val="en-US"/>
              </w:rPr>
            </w:pPr>
          </w:p>
        </w:tc>
        <w:tc>
          <w:tcPr>
            <w:tcW w:w="1276" w:type="dxa"/>
            <w:tcBorders>
              <w:top w:val="nil"/>
              <w:bottom w:val="nil"/>
            </w:tcBorders>
          </w:tcPr>
          <w:p w14:paraId="3EDDFE15" w14:textId="77777777" w:rsidR="00CB4C8D" w:rsidRPr="00B40365" w:rsidRDefault="00CB4C8D" w:rsidP="00587359">
            <w:pPr>
              <w:rPr>
                <w:lang w:val="en-US"/>
              </w:rPr>
            </w:pPr>
          </w:p>
        </w:tc>
        <w:tc>
          <w:tcPr>
            <w:tcW w:w="3544" w:type="dxa"/>
            <w:tcBorders>
              <w:top w:val="nil"/>
              <w:bottom w:val="nil"/>
            </w:tcBorders>
          </w:tcPr>
          <w:p w14:paraId="65693356" w14:textId="77777777" w:rsidR="00CB4C8D" w:rsidRPr="00D735E6" w:rsidRDefault="00CB4C8D" w:rsidP="00587359">
            <w:pPr>
              <w:rPr>
                <w:lang w:val="en-US"/>
              </w:rPr>
            </w:pPr>
            <w:r w:rsidRPr="00D735E6">
              <w:rPr>
                <w:lang w:val="en-US"/>
              </w:rPr>
              <w:t xml:space="preserve">6. Mobilier urban </w:t>
            </w:r>
          </w:p>
          <w:p w14:paraId="0FE35492" w14:textId="77777777" w:rsidR="00CB4C8D" w:rsidRPr="00E040C6" w:rsidRDefault="00CB4C8D" w:rsidP="00587359">
            <w:pPr>
              <w:rPr>
                <w:sz w:val="2"/>
                <w:szCs w:val="2"/>
                <w:lang w:val="en-US"/>
              </w:rPr>
            </w:pPr>
          </w:p>
        </w:tc>
        <w:tc>
          <w:tcPr>
            <w:tcW w:w="850" w:type="dxa"/>
            <w:gridSpan w:val="2"/>
            <w:tcBorders>
              <w:top w:val="nil"/>
              <w:bottom w:val="nil"/>
            </w:tcBorders>
          </w:tcPr>
          <w:p w14:paraId="1F300EDA" w14:textId="77777777" w:rsidR="00CB4C8D" w:rsidRPr="00E040C6" w:rsidRDefault="00CB4C8D" w:rsidP="00587359">
            <w:pPr>
              <w:rPr>
                <w:lang w:val="en-US"/>
              </w:rPr>
            </w:pPr>
          </w:p>
        </w:tc>
        <w:tc>
          <w:tcPr>
            <w:tcW w:w="1276" w:type="dxa"/>
            <w:gridSpan w:val="3"/>
            <w:tcBorders>
              <w:top w:val="nil"/>
              <w:bottom w:val="nil"/>
            </w:tcBorders>
          </w:tcPr>
          <w:p w14:paraId="11B68250" w14:textId="77777777" w:rsidR="00CB4C8D" w:rsidRPr="00E040C6" w:rsidRDefault="00CB4C8D" w:rsidP="00587359">
            <w:pPr>
              <w:rPr>
                <w:lang w:val="en-US"/>
              </w:rPr>
            </w:pPr>
          </w:p>
        </w:tc>
      </w:tr>
      <w:tr w:rsidR="00CB4C8D" w:rsidRPr="00067441" w14:paraId="7822CB2F"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09C6C06" w14:textId="77777777" w:rsidR="00CB4C8D" w:rsidRPr="00785C2F" w:rsidRDefault="00CB4C8D" w:rsidP="00587359">
            <w:pPr>
              <w:rPr>
                <w:sz w:val="2"/>
                <w:szCs w:val="2"/>
                <w:lang w:val="en-US"/>
              </w:rPr>
            </w:pPr>
            <w:r w:rsidRPr="00B40365">
              <w:rPr>
                <w:lang w:val="en-US"/>
              </w:rPr>
              <w:lastRenderedPageBreak/>
              <w:t>31</w:t>
            </w:r>
          </w:p>
        </w:tc>
        <w:tc>
          <w:tcPr>
            <w:tcW w:w="1276" w:type="dxa"/>
            <w:tcBorders>
              <w:top w:val="single" w:sz="4" w:space="0" w:color="auto"/>
              <w:bottom w:val="single" w:sz="4" w:space="0" w:color="auto"/>
            </w:tcBorders>
            <w:vAlign w:val="center"/>
          </w:tcPr>
          <w:p w14:paraId="4BE8E7DD" w14:textId="77777777" w:rsidR="00CB4C8D" w:rsidRPr="00262B1B" w:rsidRDefault="00CB4C8D" w:rsidP="00587359">
            <w:pPr>
              <w:jc w:val="center"/>
              <w:rPr>
                <w:sz w:val="22"/>
                <w:szCs w:val="22"/>
                <w:lang w:val="en-US"/>
              </w:rPr>
            </w:pPr>
            <w:r w:rsidRPr="00262B1B">
              <w:rPr>
                <w:sz w:val="22"/>
                <w:szCs w:val="22"/>
                <w:lang w:val="en-US"/>
              </w:rPr>
              <w:t>TsH91A</w:t>
            </w:r>
          </w:p>
        </w:tc>
        <w:tc>
          <w:tcPr>
            <w:tcW w:w="3544" w:type="dxa"/>
            <w:tcBorders>
              <w:top w:val="single" w:sz="4" w:space="0" w:color="auto"/>
              <w:bottom w:val="single" w:sz="4" w:space="0" w:color="auto"/>
            </w:tcBorders>
            <w:vAlign w:val="center"/>
          </w:tcPr>
          <w:p w14:paraId="4113E047" w14:textId="77777777" w:rsidR="00CB4C8D" w:rsidRPr="00785C2F" w:rsidRDefault="00CB4C8D" w:rsidP="00587359">
            <w:pPr>
              <w:rPr>
                <w:sz w:val="22"/>
                <w:szCs w:val="22"/>
                <w:lang w:val="en-US"/>
              </w:rPr>
            </w:pPr>
            <w:r w:rsidRPr="00785C2F">
              <w:rPr>
                <w:sz w:val="22"/>
                <w:szCs w:val="22"/>
                <w:lang w:val="en-US"/>
              </w:rPr>
              <w:t>Instalarea banci pe 2 picioare finisata la producator de tip Atena, realizata din structura portanta din placi din otel, dimensiuni de gabarit LxBxH: 1800x500x900 mm, sezutul si speteaza realizara din lemn de pin protejat cu lac rezistent la actiunea razelor ultraviolete</w:t>
            </w:r>
          </w:p>
          <w:p w14:paraId="328FD936"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538CC927" w14:textId="77777777" w:rsidR="00CB4C8D" w:rsidRPr="00B40365" w:rsidRDefault="00CB4C8D" w:rsidP="00587359">
            <w:pPr>
              <w:jc w:val="center"/>
              <w:rPr>
                <w:lang w:val="en-US"/>
              </w:rPr>
            </w:pPr>
            <w:r w:rsidRPr="00B40365">
              <w:rPr>
                <w:lang w:val="en-US"/>
              </w:rPr>
              <w:t>buc</w:t>
            </w:r>
          </w:p>
        </w:tc>
        <w:tc>
          <w:tcPr>
            <w:tcW w:w="1276" w:type="dxa"/>
            <w:gridSpan w:val="3"/>
            <w:tcBorders>
              <w:top w:val="single" w:sz="4" w:space="0" w:color="auto"/>
              <w:bottom w:val="single" w:sz="4" w:space="0" w:color="auto"/>
            </w:tcBorders>
            <w:vAlign w:val="center"/>
          </w:tcPr>
          <w:p w14:paraId="5B0DC385" w14:textId="77777777" w:rsidR="00CB4C8D" w:rsidRPr="00B40365" w:rsidRDefault="00CB4C8D" w:rsidP="00587359">
            <w:pPr>
              <w:jc w:val="center"/>
              <w:rPr>
                <w:lang w:val="en-US"/>
              </w:rPr>
            </w:pPr>
            <w:r w:rsidRPr="00B40365">
              <w:rPr>
                <w:lang w:val="en-US"/>
              </w:rPr>
              <w:t>59,00</w:t>
            </w:r>
          </w:p>
          <w:p w14:paraId="3A12A3CD" w14:textId="77777777" w:rsidR="00CB4C8D" w:rsidRPr="00067441" w:rsidRDefault="00CB4C8D" w:rsidP="00587359">
            <w:pPr>
              <w:jc w:val="center"/>
              <w:rPr>
                <w:sz w:val="2"/>
                <w:szCs w:val="2"/>
                <w:lang w:val="en-US"/>
              </w:rPr>
            </w:pPr>
          </w:p>
        </w:tc>
      </w:tr>
      <w:tr w:rsidR="00CB4C8D" w:rsidRPr="00067441" w14:paraId="5EBE10D6"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9D9B080"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32</w:t>
            </w:r>
          </w:p>
        </w:tc>
        <w:tc>
          <w:tcPr>
            <w:tcW w:w="1276" w:type="dxa"/>
            <w:tcBorders>
              <w:top w:val="single" w:sz="4" w:space="0" w:color="auto"/>
              <w:bottom w:val="single" w:sz="4" w:space="0" w:color="auto"/>
            </w:tcBorders>
            <w:vAlign w:val="center"/>
          </w:tcPr>
          <w:p w14:paraId="5F550407" w14:textId="77777777" w:rsidR="00CB4C8D" w:rsidRPr="00262B1B" w:rsidRDefault="00CB4C8D" w:rsidP="00587359">
            <w:pPr>
              <w:jc w:val="center"/>
              <w:rPr>
                <w:sz w:val="22"/>
                <w:szCs w:val="22"/>
                <w:lang w:val="en-US"/>
              </w:rPr>
            </w:pPr>
            <w:r w:rsidRPr="00262B1B">
              <w:rPr>
                <w:sz w:val="22"/>
                <w:szCs w:val="22"/>
                <w:lang w:val="en-US"/>
              </w:rPr>
              <w:t>TsH91B</w:t>
            </w:r>
          </w:p>
        </w:tc>
        <w:tc>
          <w:tcPr>
            <w:tcW w:w="3544" w:type="dxa"/>
            <w:tcBorders>
              <w:top w:val="single" w:sz="4" w:space="0" w:color="auto"/>
              <w:bottom w:val="single" w:sz="4" w:space="0" w:color="auto"/>
            </w:tcBorders>
            <w:vAlign w:val="center"/>
          </w:tcPr>
          <w:p w14:paraId="5B885F1A" w14:textId="77777777" w:rsidR="00CB4C8D" w:rsidRPr="00785C2F" w:rsidRDefault="00CB4C8D" w:rsidP="00587359">
            <w:pPr>
              <w:rPr>
                <w:sz w:val="22"/>
                <w:szCs w:val="22"/>
                <w:lang w:val="en-US"/>
              </w:rPr>
            </w:pPr>
            <w:r w:rsidRPr="00785C2F">
              <w:rPr>
                <w:sz w:val="22"/>
                <w:szCs w:val="22"/>
                <w:lang w:val="en-US"/>
              </w:rPr>
              <w:t>Instalarea urne din metal tip 1</w:t>
            </w:r>
          </w:p>
          <w:p w14:paraId="19B54B21"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5B0FECEE" w14:textId="77777777" w:rsidR="00CB4C8D" w:rsidRPr="00B40365" w:rsidRDefault="00CB4C8D" w:rsidP="00587359">
            <w:pPr>
              <w:jc w:val="center"/>
              <w:rPr>
                <w:lang w:val="en-US"/>
              </w:rPr>
            </w:pPr>
            <w:r w:rsidRPr="00B40365">
              <w:rPr>
                <w:lang w:val="en-US"/>
              </w:rPr>
              <w:t>buc</w:t>
            </w:r>
          </w:p>
        </w:tc>
        <w:tc>
          <w:tcPr>
            <w:tcW w:w="1276" w:type="dxa"/>
            <w:gridSpan w:val="3"/>
            <w:tcBorders>
              <w:top w:val="single" w:sz="4" w:space="0" w:color="auto"/>
              <w:bottom w:val="single" w:sz="4" w:space="0" w:color="auto"/>
            </w:tcBorders>
            <w:vAlign w:val="center"/>
          </w:tcPr>
          <w:p w14:paraId="0D014C4B" w14:textId="77777777" w:rsidR="00CB4C8D" w:rsidRPr="00B40365" w:rsidRDefault="00CB4C8D" w:rsidP="00587359">
            <w:pPr>
              <w:jc w:val="center"/>
              <w:rPr>
                <w:lang w:val="en-US"/>
              </w:rPr>
            </w:pPr>
            <w:r w:rsidRPr="00B40365">
              <w:rPr>
                <w:lang w:val="en-US"/>
              </w:rPr>
              <w:t>46,00</w:t>
            </w:r>
          </w:p>
          <w:p w14:paraId="05D886F5" w14:textId="77777777" w:rsidR="00CB4C8D" w:rsidRPr="00067441" w:rsidRDefault="00CB4C8D" w:rsidP="00587359">
            <w:pPr>
              <w:jc w:val="center"/>
              <w:rPr>
                <w:sz w:val="2"/>
                <w:szCs w:val="2"/>
                <w:lang w:val="en-US"/>
              </w:rPr>
            </w:pPr>
          </w:p>
        </w:tc>
      </w:tr>
      <w:tr w:rsidR="00CB4C8D" w:rsidRPr="00067441" w14:paraId="1AFF6267"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C98C58C"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33</w:t>
            </w:r>
          </w:p>
        </w:tc>
        <w:tc>
          <w:tcPr>
            <w:tcW w:w="1276" w:type="dxa"/>
            <w:tcBorders>
              <w:top w:val="single" w:sz="4" w:space="0" w:color="auto"/>
              <w:bottom w:val="single" w:sz="4" w:space="0" w:color="auto"/>
            </w:tcBorders>
            <w:vAlign w:val="center"/>
          </w:tcPr>
          <w:p w14:paraId="4BDF639A" w14:textId="77777777" w:rsidR="00CB4C8D" w:rsidRPr="00262B1B" w:rsidRDefault="00CB4C8D" w:rsidP="00587359">
            <w:pPr>
              <w:jc w:val="center"/>
              <w:rPr>
                <w:sz w:val="22"/>
                <w:szCs w:val="22"/>
                <w:lang w:val="en-US"/>
              </w:rPr>
            </w:pPr>
            <w:r w:rsidRPr="00262B1B">
              <w:rPr>
                <w:sz w:val="22"/>
                <w:szCs w:val="22"/>
                <w:lang w:val="en-US"/>
              </w:rPr>
              <w:t>TsH91B</w:t>
            </w:r>
          </w:p>
        </w:tc>
        <w:tc>
          <w:tcPr>
            <w:tcW w:w="3544" w:type="dxa"/>
            <w:tcBorders>
              <w:top w:val="single" w:sz="4" w:space="0" w:color="auto"/>
              <w:bottom w:val="single" w:sz="4" w:space="0" w:color="auto"/>
            </w:tcBorders>
            <w:vAlign w:val="center"/>
          </w:tcPr>
          <w:p w14:paraId="53FCD952" w14:textId="77777777" w:rsidR="00CB4C8D" w:rsidRPr="00785C2F" w:rsidRDefault="00CB4C8D" w:rsidP="00587359">
            <w:pPr>
              <w:rPr>
                <w:sz w:val="22"/>
                <w:szCs w:val="22"/>
                <w:lang w:val="en-US"/>
              </w:rPr>
            </w:pPr>
            <w:r w:rsidRPr="00785C2F">
              <w:rPr>
                <w:sz w:val="22"/>
                <w:szCs w:val="22"/>
                <w:lang w:val="en-US"/>
              </w:rPr>
              <w:t>Instalarea urne din metal tip 2</w:t>
            </w:r>
          </w:p>
          <w:p w14:paraId="2629F87B"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332E4A6B" w14:textId="77777777" w:rsidR="00CB4C8D" w:rsidRPr="00B40365" w:rsidRDefault="00CB4C8D" w:rsidP="00587359">
            <w:pPr>
              <w:jc w:val="center"/>
              <w:rPr>
                <w:lang w:val="en-US"/>
              </w:rPr>
            </w:pPr>
            <w:r w:rsidRPr="00B40365">
              <w:rPr>
                <w:lang w:val="en-US"/>
              </w:rPr>
              <w:t>buc</w:t>
            </w:r>
          </w:p>
        </w:tc>
        <w:tc>
          <w:tcPr>
            <w:tcW w:w="1276" w:type="dxa"/>
            <w:gridSpan w:val="3"/>
            <w:tcBorders>
              <w:top w:val="single" w:sz="4" w:space="0" w:color="auto"/>
              <w:bottom w:val="single" w:sz="4" w:space="0" w:color="auto"/>
            </w:tcBorders>
            <w:vAlign w:val="center"/>
          </w:tcPr>
          <w:p w14:paraId="11E9CC81" w14:textId="77777777" w:rsidR="00CB4C8D" w:rsidRPr="00B40365" w:rsidRDefault="00CB4C8D" w:rsidP="00587359">
            <w:pPr>
              <w:jc w:val="center"/>
              <w:rPr>
                <w:lang w:val="en-US"/>
              </w:rPr>
            </w:pPr>
            <w:r w:rsidRPr="00B40365">
              <w:rPr>
                <w:lang w:val="en-US"/>
              </w:rPr>
              <w:t>2,00</w:t>
            </w:r>
          </w:p>
          <w:p w14:paraId="51573E57" w14:textId="77777777" w:rsidR="00CB4C8D" w:rsidRPr="00067441" w:rsidRDefault="00CB4C8D" w:rsidP="00587359">
            <w:pPr>
              <w:jc w:val="center"/>
              <w:rPr>
                <w:sz w:val="2"/>
                <w:szCs w:val="2"/>
                <w:lang w:val="en-US"/>
              </w:rPr>
            </w:pPr>
          </w:p>
        </w:tc>
      </w:tr>
      <w:tr w:rsidR="00CB4C8D" w:rsidRPr="00067441" w14:paraId="6D64334B"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26ED83E"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34</w:t>
            </w:r>
          </w:p>
        </w:tc>
        <w:tc>
          <w:tcPr>
            <w:tcW w:w="1276" w:type="dxa"/>
            <w:tcBorders>
              <w:top w:val="single" w:sz="4" w:space="0" w:color="auto"/>
              <w:bottom w:val="single" w:sz="4" w:space="0" w:color="auto"/>
            </w:tcBorders>
            <w:vAlign w:val="center"/>
          </w:tcPr>
          <w:p w14:paraId="016A9FAA" w14:textId="77777777" w:rsidR="00CB4C8D" w:rsidRPr="00262B1B" w:rsidRDefault="00CB4C8D" w:rsidP="00587359">
            <w:pPr>
              <w:jc w:val="center"/>
              <w:rPr>
                <w:sz w:val="22"/>
                <w:szCs w:val="22"/>
                <w:lang w:val="en-US"/>
              </w:rPr>
            </w:pPr>
            <w:r w:rsidRPr="00262B1B">
              <w:rPr>
                <w:sz w:val="22"/>
                <w:szCs w:val="22"/>
                <w:lang w:val="en-US"/>
              </w:rPr>
              <w:t>TsH91B</w:t>
            </w:r>
          </w:p>
        </w:tc>
        <w:tc>
          <w:tcPr>
            <w:tcW w:w="3544" w:type="dxa"/>
            <w:tcBorders>
              <w:top w:val="single" w:sz="4" w:space="0" w:color="auto"/>
              <w:bottom w:val="single" w:sz="4" w:space="0" w:color="auto"/>
            </w:tcBorders>
            <w:vAlign w:val="center"/>
          </w:tcPr>
          <w:p w14:paraId="727BE7C4" w14:textId="77777777" w:rsidR="00CB4C8D" w:rsidRPr="00785C2F" w:rsidRDefault="00CB4C8D" w:rsidP="00587359">
            <w:pPr>
              <w:rPr>
                <w:sz w:val="22"/>
                <w:szCs w:val="22"/>
                <w:lang w:val="en-US"/>
              </w:rPr>
            </w:pPr>
            <w:r w:rsidRPr="00785C2F">
              <w:rPr>
                <w:sz w:val="22"/>
                <w:szCs w:val="22"/>
                <w:lang w:val="en-US"/>
              </w:rPr>
              <w:t>Instalarea panou informativ tip - I</w:t>
            </w:r>
          </w:p>
          <w:p w14:paraId="16772E16"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752FC5F3" w14:textId="77777777" w:rsidR="00CB4C8D" w:rsidRPr="00B40365" w:rsidRDefault="00CB4C8D" w:rsidP="00587359">
            <w:pPr>
              <w:jc w:val="center"/>
              <w:rPr>
                <w:lang w:val="en-US"/>
              </w:rPr>
            </w:pPr>
            <w:r w:rsidRPr="00B40365">
              <w:rPr>
                <w:lang w:val="en-US"/>
              </w:rPr>
              <w:t>buc</w:t>
            </w:r>
          </w:p>
        </w:tc>
        <w:tc>
          <w:tcPr>
            <w:tcW w:w="1276" w:type="dxa"/>
            <w:gridSpan w:val="3"/>
            <w:tcBorders>
              <w:top w:val="single" w:sz="4" w:space="0" w:color="auto"/>
              <w:bottom w:val="single" w:sz="4" w:space="0" w:color="auto"/>
            </w:tcBorders>
            <w:vAlign w:val="center"/>
          </w:tcPr>
          <w:p w14:paraId="44C9F1D0" w14:textId="77777777" w:rsidR="00CB4C8D" w:rsidRPr="00B40365" w:rsidRDefault="00CB4C8D" w:rsidP="00587359">
            <w:pPr>
              <w:jc w:val="center"/>
              <w:rPr>
                <w:lang w:val="en-US"/>
              </w:rPr>
            </w:pPr>
            <w:r w:rsidRPr="00B40365">
              <w:rPr>
                <w:lang w:val="en-US"/>
              </w:rPr>
              <w:t>1,00</w:t>
            </w:r>
          </w:p>
          <w:p w14:paraId="124EA031" w14:textId="77777777" w:rsidR="00CB4C8D" w:rsidRPr="00067441" w:rsidRDefault="00CB4C8D" w:rsidP="00587359">
            <w:pPr>
              <w:jc w:val="center"/>
              <w:rPr>
                <w:sz w:val="2"/>
                <w:szCs w:val="2"/>
                <w:lang w:val="en-US"/>
              </w:rPr>
            </w:pPr>
          </w:p>
        </w:tc>
      </w:tr>
      <w:tr w:rsidR="00CB4C8D" w:rsidRPr="00067441" w14:paraId="0D25B09A"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810A6A1"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35</w:t>
            </w:r>
          </w:p>
        </w:tc>
        <w:tc>
          <w:tcPr>
            <w:tcW w:w="1276" w:type="dxa"/>
            <w:tcBorders>
              <w:top w:val="single" w:sz="4" w:space="0" w:color="auto"/>
              <w:bottom w:val="single" w:sz="4" w:space="0" w:color="auto"/>
            </w:tcBorders>
            <w:vAlign w:val="center"/>
          </w:tcPr>
          <w:p w14:paraId="71D534FE" w14:textId="77777777" w:rsidR="00CB4C8D" w:rsidRPr="00262B1B" w:rsidRDefault="00CB4C8D" w:rsidP="00587359">
            <w:pPr>
              <w:jc w:val="center"/>
              <w:rPr>
                <w:sz w:val="22"/>
                <w:szCs w:val="22"/>
                <w:lang w:val="en-US"/>
              </w:rPr>
            </w:pPr>
            <w:r w:rsidRPr="00262B1B">
              <w:rPr>
                <w:sz w:val="22"/>
                <w:szCs w:val="22"/>
                <w:lang w:val="en-US"/>
              </w:rPr>
              <w:t>TsH91A</w:t>
            </w:r>
          </w:p>
        </w:tc>
        <w:tc>
          <w:tcPr>
            <w:tcW w:w="3544" w:type="dxa"/>
            <w:tcBorders>
              <w:top w:val="single" w:sz="4" w:space="0" w:color="auto"/>
              <w:bottom w:val="single" w:sz="4" w:space="0" w:color="auto"/>
            </w:tcBorders>
            <w:vAlign w:val="center"/>
          </w:tcPr>
          <w:p w14:paraId="1B5EF18E" w14:textId="77777777" w:rsidR="00CB4C8D" w:rsidRPr="00785C2F" w:rsidRDefault="00CB4C8D" w:rsidP="00587359">
            <w:pPr>
              <w:rPr>
                <w:sz w:val="22"/>
                <w:szCs w:val="22"/>
                <w:lang w:val="en-US"/>
              </w:rPr>
            </w:pPr>
            <w:r w:rsidRPr="00785C2F">
              <w:rPr>
                <w:sz w:val="22"/>
                <w:szCs w:val="22"/>
                <w:lang w:val="en-US"/>
              </w:rPr>
              <w:t>Instalarea suport parcare biciclete 5 locuri</w:t>
            </w:r>
          </w:p>
          <w:p w14:paraId="2465A30A"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6A2C70ED" w14:textId="77777777" w:rsidR="00CB4C8D" w:rsidRPr="00B40365" w:rsidRDefault="00CB4C8D" w:rsidP="00587359">
            <w:pPr>
              <w:jc w:val="center"/>
              <w:rPr>
                <w:lang w:val="en-US"/>
              </w:rPr>
            </w:pPr>
            <w:r w:rsidRPr="00B40365">
              <w:rPr>
                <w:lang w:val="en-US"/>
              </w:rPr>
              <w:t>buc</w:t>
            </w:r>
          </w:p>
        </w:tc>
        <w:tc>
          <w:tcPr>
            <w:tcW w:w="1276" w:type="dxa"/>
            <w:gridSpan w:val="3"/>
            <w:tcBorders>
              <w:top w:val="single" w:sz="4" w:space="0" w:color="auto"/>
              <w:bottom w:val="single" w:sz="4" w:space="0" w:color="auto"/>
            </w:tcBorders>
            <w:vAlign w:val="center"/>
          </w:tcPr>
          <w:p w14:paraId="45F51A13" w14:textId="77777777" w:rsidR="00CB4C8D" w:rsidRPr="00B40365" w:rsidRDefault="00CB4C8D" w:rsidP="00587359">
            <w:pPr>
              <w:jc w:val="center"/>
              <w:rPr>
                <w:lang w:val="en-US"/>
              </w:rPr>
            </w:pPr>
            <w:r w:rsidRPr="00B40365">
              <w:rPr>
                <w:lang w:val="en-US"/>
              </w:rPr>
              <w:t>3,00</w:t>
            </w:r>
          </w:p>
          <w:p w14:paraId="66F62CE8" w14:textId="77777777" w:rsidR="00CB4C8D" w:rsidRPr="00067441" w:rsidRDefault="00CB4C8D" w:rsidP="00587359">
            <w:pPr>
              <w:jc w:val="center"/>
              <w:rPr>
                <w:sz w:val="2"/>
                <w:szCs w:val="2"/>
                <w:lang w:val="en-US"/>
              </w:rPr>
            </w:pPr>
          </w:p>
        </w:tc>
      </w:tr>
      <w:tr w:rsidR="00CB4C8D" w:rsidRPr="00067441" w14:paraId="060BD212"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9F4C222"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36</w:t>
            </w:r>
          </w:p>
        </w:tc>
        <w:tc>
          <w:tcPr>
            <w:tcW w:w="1276" w:type="dxa"/>
            <w:tcBorders>
              <w:top w:val="single" w:sz="4" w:space="0" w:color="auto"/>
              <w:bottom w:val="single" w:sz="4" w:space="0" w:color="auto"/>
            </w:tcBorders>
            <w:vAlign w:val="center"/>
          </w:tcPr>
          <w:p w14:paraId="3DC8896A" w14:textId="77777777" w:rsidR="00CB4C8D" w:rsidRPr="00262B1B" w:rsidRDefault="00CB4C8D" w:rsidP="00587359">
            <w:pPr>
              <w:jc w:val="center"/>
              <w:rPr>
                <w:sz w:val="22"/>
                <w:szCs w:val="22"/>
                <w:lang w:val="en-US"/>
              </w:rPr>
            </w:pPr>
            <w:r w:rsidRPr="00262B1B">
              <w:rPr>
                <w:sz w:val="22"/>
                <w:szCs w:val="22"/>
                <w:lang w:val="en-US"/>
              </w:rPr>
              <w:t>CK35B</w:t>
            </w:r>
          </w:p>
        </w:tc>
        <w:tc>
          <w:tcPr>
            <w:tcW w:w="3544" w:type="dxa"/>
            <w:tcBorders>
              <w:top w:val="single" w:sz="4" w:space="0" w:color="auto"/>
              <w:bottom w:val="single" w:sz="4" w:space="0" w:color="auto"/>
            </w:tcBorders>
            <w:vAlign w:val="center"/>
          </w:tcPr>
          <w:p w14:paraId="514C731C" w14:textId="77777777" w:rsidR="00CB4C8D" w:rsidRPr="00785C2F" w:rsidRDefault="00CB4C8D" w:rsidP="00587359">
            <w:pPr>
              <w:rPr>
                <w:sz w:val="22"/>
                <w:szCs w:val="22"/>
                <w:lang w:val="en-US"/>
              </w:rPr>
            </w:pPr>
            <w:r w:rsidRPr="00785C2F">
              <w:rPr>
                <w:sz w:val="22"/>
                <w:szCs w:val="22"/>
                <w:lang w:val="en-US"/>
              </w:rPr>
              <w:t>Dibluri din metal d=12 mm, L=120 mm fixate in ziduri din beton armat</w:t>
            </w:r>
          </w:p>
          <w:p w14:paraId="7CE8DD93"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0C893988" w14:textId="77777777" w:rsidR="00CB4C8D" w:rsidRPr="00B40365" w:rsidRDefault="00CB4C8D" w:rsidP="00587359">
            <w:pPr>
              <w:jc w:val="center"/>
              <w:rPr>
                <w:lang w:val="en-US"/>
              </w:rPr>
            </w:pPr>
            <w:r w:rsidRPr="00B40365">
              <w:rPr>
                <w:lang w:val="en-US"/>
              </w:rPr>
              <w:t>buc</w:t>
            </w:r>
          </w:p>
        </w:tc>
        <w:tc>
          <w:tcPr>
            <w:tcW w:w="1276" w:type="dxa"/>
            <w:gridSpan w:val="3"/>
            <w:tcBorders>
              <w:top w:val="single" w:sz="4" w:space="0" w:color="auto"/>
              <w:bottom w:val="single" w:sz="4" w:space="0" w:color="auto"/>
            </w:tcBorders>
            <w:vAlign w:val="center"/>
          </w:tcPr>
          <w:p w14:paraId="0770C3E4" w14:textId="77777777" w:rsidR="00CB4C8D" w:rsidRPr="00B40365" w:rsidRDefault="00CB4C8D" w:rsidP="00587359">
            <w:pPr>
              <w:jc w:val="center"/>
              <w:rPr>
                <w:lang w:val="en-US"/>
              </w:rPr>
            </w:pPr>
            <w:r w:rsidRPr="00B40365">
              <w:rPr>
                <w:lang w:val="en-US"/>
              </w:rPr>
              <w:t>260,00</w:t>
            </w:r>
          </w:p>
          <w:p w14:paraId="0C17BF1F" w14:textId="77777777" w:rsidR="00CB4C8D" w:rsidRPr="00067441" w:rsidRDefault="00CB4C8D" w:rsidP="00587359">
            <w:pPr>
              <w:jc w:val="center"/>
              <w:rPr>
                <w:sz w:val="2"/>
                <w:szCs w:val="2"/>
                <w:lang w:val="en-US"/>
              </w:rPr>
            </w:pPr>
          </w:p>
        </w:tc>
      </w:tr>
      <w:tr w:rsidR="00CB4C8D" w:rsidRPr="00067441" w14:paraId="25AEADEA"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E86ACCC"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37</w:t>
            </w:r>
          </w:p>
        </w:tc>
        <w:tc>
          <w:tcPr>
            <w:tcW w:w="1276" w:type="dxa"/>
            <w:tcBorders>
              <w:top w:val="single" w:sz="4" w:space="0" w:color="auto"/>
              <w:bottom w:val="single" w:sz="4" w:space="0" w:color="auto"/>
            </w:tcBorders>
            <w:vAlign w:val="center"/>
          </w:tcPr>
          <w:p w14:paraId="5F9FC0AF" w14:textId="77777777" w:rsidR="00CB4C8D" w:rsidRPr="00262B1B" w:rsidRDefault="00CB4C8D" w:rsidP="00587359">
            <w:pPr>
              <w:jc w:val="center"/>
              <w:rPr>
                <w:sz w:val="22"/>
                <w:szCs w:val="22"/>
                <w:lang w:val="en-US"/>
              </w:rPr>
            </w:pPr>
            <w:r w:rsidRPr="00262B1B">
              <w:rPr>
                <w:sz w:val="22"/>
                <w:szCs w:val="22"/>
                <w:lang w:val="en-US"/>
              </w:rPr>
              <w:t>TsH80C</w:t>
            </w:r>
          </w:p>
        </w:tc>
        <w:tc>
          <w:tcPr>
            <w:tcW w:w="3544" w:type="dxa"/>
            <w:tcBorders>
              <w:top w:val="single" w:sz="4" w:space="0" w:color="auto"/>
              <w:bottom w:val="single" w:sz="4" w:space="0" w:color="auto"/>
            </w:tcBorders>
            <w:vAlign w:val="center"/>
          </w:tcPr>
          <w:p w14:paraId="0EAFEAB8" w14:textId="77777777" w:rsidR="00CB4C8D" w:rsidRPr="00785C2F" w:rsidRDefault="00CB4C8D" w:rsidP="00587359">
            <w:pPr>
              <w:rPr>
                <w:sz w:val="22"/>
                <w:szCs w:val="22"/>
                <w:lang w:val="en-US"/>
              </w:rPr>
            </w:pPr>
            <w:r w:rsidRPr="00785C2F">
              <w:rPr>
                <w:sz w:val="22"/>
                <w:szCs w:val="22"/>
                <w:lang w:val="en-US"/>
              </w:rPr>
              <w:t>Aranjarea bancilor, masa peste 200 kg</w:t>
            </w:r>
          </w:p>
          <w:p w14:paraId="0DCC52F6"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72977118" w14:textId="77777777" w:rsidR="00CB4C8D" w:rsidRPr="00B40365" w:rsidRDefault="00CB4C8D" w:rsidP="00587359">
            <w:pPr>
              <w:jc w:val="center"/>
              <w:rPr>
                <w:lang w:val="en-US"/>
              </w:rPr>
            </w:pPr>
            <w:r w:rsidRPr="00B40365">
              <w:rPr>
                <w:lang w:val="en-US"/>
              </w:rPr>
              <w:t>buc</w:t>
            </w:r>
          </w:p>
        </w:tc>
        <w:tc>
          <w:tcPr>
            <w:tcW w:w="1276" w:type="dxa"/>
            <w:gridSpan w:val="3"/>
            <w:tcBorders>
              <w:top w:val="single" w:sz="4" w:space="0" w:color="auto"/>
              <w:bottom w:val="single" w:sz="4" w:space="0" w:color="auto"/>
            </w:tcBorders>
            <w:vAlign w:val="center"/>
          </w:tcPr>
          <w:p w14:paraId="36DA9BBB" w14:textId="77777777" w:rsidR="00CB4C8D" w:rsidRPr="00B40365" w:rsidRDefault="00CB4C8D" w:rsidP="00587359">
            <w:pPr>
              <w:jc w:val="center"/>
              <w:rPr>
                <w:lang w:val="en-US"/>
              </w:rPr>
            </w:pPr>
            <w:r w:rsidRPr="00B40365">
              <w:rPr>
                <w:lang w:val="en-US"/>
              </w:rPr>
              <w:t>30,00</w:t>
            </w:r>
          </w:p>
          <w:p w14:paraId="7B953211" w14:textId="77777777" w:rsidR="00CB4C8D" w:rsidRPr="00067441" w:rsidRDefault="00CB4C8D" w:rsidP="00587359">
            <w:pPr>
              <w:jc w:val="center"/>
              <w:rPr>
                <w:sz w:val="2"/>
                <w:szCs w:val="2"/>
                <w:lang w:val="en-US"/>
              </w:rPr>
            </w:pPr>
          </w:p>
        </w:tc>
      </w:tr>
      <w:tr w:rsidR="00CB4C8D" w:rsidRPr="00067441" w14:paraId="06A43A20"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952A7AD"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38</w:t>
            </w:r>
          </w:p>
        </w:tc>
        <w:tc>
          <w:tcPr>
            <w:tcW w:w="1276" w:type="dxa"/>
            <w:tcBorders>
              <w:top w:val="single" w:sz="4" w:space="0" w:color="auto"/>
              <w:bottom w:val="single" w:sz="4" w:space="0" w:color="auto"/>
            </w:tcBorders>
            <w:vAlign w:val="center"/>
          </w:tcPr>
          <w:p w14:paraId="32F75E22" w14:textId="77777777" w:rsidR="00CB4C8D" w:rsidRPr="00262B1B" w:rsidRDefault="00CB4C8D" w:rsidP="00587359">
            <w:pPr>
              <w:jc w:val="center"/>
              <w:rPr>
                <w:sz w:val="22"/>
                <w:szCs w:val="22"/>
                <w:lang w:val="en-US"/>
              </w:rPr>
            </w:pPr>
            <w:r w:rsidRPr="00262B1B">
              <w:rPr>
                <w:sz w:val="22"/>
                <w:szCs w:val="22"/>
                <w:lang w:val="en-US"/>
              </w:rPr>
              <w:t>pret ofertant</w:t>
            </w:r>
          </w:p>
        </w:tc>
        <w:tc>
          <w:tcPr>
            <w:tcW w:w="3544" w:type="dxa"/>
            <w:tcBorders>
              <w:top w:val="single" w:sz="4" w:space="0" w:color="auto"/>
              <w:bottom w:val="single" w:sz="4" w:space="0" w:color="auto"/>
            </w:tcBorders>
            <w:vAlign w:val="center"/>
          </w:tcPr>
          <w:p w14:paraId="56E3005D" w14:textId="77777777" w:rsidR="00CB4C8D" w:rsidRPr="00785C2F" w:rsidRDefault="00CB4C8D" w:rsidP="00587359">
            <w:pPr>
              <w:rPr>
                <w:sz w:val="22"/>
                <w:szCs w:val="22"/>
                <w:lang w:val="en-US"/>
              </w:rPr>
            </w:pPr>
            <w:r w:rsidRPr="00785C2F">
              <w:rPr>
                <w:sz w:val="22"/>
                <w:szCs w:val="22"/>
                <w:lang w:val="en-US"/>
              </w:rPr>
              <w:t>Banca semirotunda cu sezut din lemn pe suporti din fibrobeton si spateaza din fibrobeton placat cu elemente lemnoase</w:t>
            </w:r>
          </w:p>
          <w:p w14:paraId="5D91CA99"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3D162F1E" w14:textId="77777777" w:rsidR="00CB4C8D" w:rsidRPr="00B40365" w:rsidRDefault="00CB4C8D" w:rsidP="00587359">
            <w:pPr>
              <w:jc w:val="center"/>
              <w:rPr>
                <w:lang w:val="en-US"/>
              </w:rPr>
            </w:pPr>
            <w:r w:rsidRPr="00B40365">
              <w:rPr>
                <w:lang w:val="en-US"/>
              </w:rPr>
              <w:t>buc</w:t>
            </w:r>
          </w:p>
        </w:tc>
        <w:tc>
          <w:tcPr>
            <w:tcW w:w="1276" w:type="dxa"/>
            <w:gridSpan w:val="3"/>
            <w:tcBorders>
              <w:top w:val="single" w:sz="4" w:space="0" w:color="auto"/>
              <w:bottom w:val="single" w:sz="4" w:space="0" w:color="auto"/>
            </w:tcBorders>
            <w:vAlign w:val="center"/>
          </w:tcPr>
          <w:p w14:paraId="171A5C15" w14:textId="77777777" w:rsidR="00CB4C8D" w:rsidRPr="00B40365" w:rsidRDefault="00CB4C8D" w:rsidP="00587359">
            <w:pPr>
              <w:jc w:val="center"/>
              <w:rPr>
                <w:lang w:val="en-US"/>
              </w:rPr>
            </w:pPr>
            <w:r w:rsidRPr="00B40365">
              <w:rPr>
                <w:lang w:val="en-US"/>
              </w:rPr>
              <w:t>12,00</w:t>
            </w:r>
          </w:p>
          <w:p w14:paraId="694B3E5C" w14:textId="77777777" w:rsidR="00CB4C8D" w:rsidRPr="00067441" w:rsidRDefault="00CB4C8D" w:rsidP="00587359">
            <w:pPr>
              <w:jc w:val="center"/>
              <w:rPr>
                <w:sz w:val="2"/>
                <w:szCs w:val="2"/>
                <w:lang w:val="en-US"/>
              </w:rPr>
            </w:pPr>
          </w:p>
        </w:tc>
      </w:tr>
      <w:tr w:rsidR="00CB4C8D" w:rsidRPr="00067441" w14:paraId="6B50A1F6"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55683E9"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39</w:t>
            </w:r>
          </w:p>
        </w:tc>
        <w:tc>
          <w:tcPr>
            <w:tcW w:w="1276" w:type="dxa"/>
            <w:tcBorders>
              <w:top w:val="single" w:sz="4" w:space="0" w:color="auto"/>
              <w:bottom w:val="single" w:sz="4" w:space="0" w:color="auto"/>
            </w:tcBorders>
            <w:vAlign w:val="center"/>
          </w:tcPr>
          <w:p w14:paraId="430F7AE1" w14:textId="77777777" w:rsidR="00CB4C8D" w:rsidRPr="00262B1B" w:rsidRDefault="00CB4C8D" w:rsidP="00587359">
            <w:pPr>
              <w:jc w:val="center"/>
              <w:rPr>
                <w:sz w:val="22"/>
                <w:szCs w:val="22"/>
                <w:lang w:val="en-US"/>
              </w:rPr>
            </w:pPr>
            <w:r w:rsidRPr="00262B1B">
              <w:rPr>
                <w:sz w:val="22"/>
                <w:szCs w:val="22"/>
                <w:lang w:val="en-US"/>
              </w:rPr>
              <w:t>pret ofertant</w:t>
            </w:r>
          </w:p>
        </w:tc>
        <w:tc>
          <w:tcPr>
            <w:tcW w:w="3544" w:type="dxa"/>
            <w:tcBorders>
              <w:top w:val="single" w:sz="4" w:space="0" w:color="auto"/>
              <w:bottom w:val="single" w:sz="4" w:space="0" w:color="auto"/>
            </w:tcBorders>
            <w:vAlign w:val="center"/>
          </w:tcPr>
          <w:p w14:paraId="43E9DF88" w14:textId="77777777" w:rsidR="00CB4C8D" w:rsidRPr="00785C2F" w:rsidRDefault="00CB4C8D" w:rsidP="00587359">
            <w:pPr>
              <w:rPr>
                <w:sz w:val="22"/>
                <w:szCs w:val="22"/>
                <w:lang w:val="en-US"/>
              </w:rPr>
            </w:pPr>
            <w:r w:rsidRPr="00785C2F">
              <w:rPr>
                <w:sz w:val="22"/>
                <w:szCs w:val="22"/>
                <w:lang w:val="en-US"/>
              </w:rPr>
              <w:t>Banca cu sezut din lemn pe suporti din fibrobeton</w:t>
            </w:r>
          </w:p>
          <w:p w14:paraId="7E313D6B"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420E29FB" w14:textId="77777777" w:rsidR="00CB4C8D" w:rsidRPr="00B40365" w:rsidRDefault="00CB4C8D" w:rsidP="00587359">
            <w:pPr>
              <w:jc w:val="center"/>
              <w:rPr>
                <w:lang w:val="en-US"/>
              </w:rPr>
            </w:pPr>
            <w:r w:rsidRPr="00B40365">
              <w:rPr>
                <w:lang w:val="en-US"/>
              </w:rPr>
              <w:t>buc</w:t>
            </w:r>
          </w:p>
        </w:tc>
        <w:tc>
          <w:tcPr>
            <w:tcW w:w="1276" w:type="dxa"/>
            <w:gridSpan w:val="3"/>
            <w:tcBorders>
              <w:top w:val="single" w:sz="4" w:space="0" w:color="auto"/>
              <w:bottom w:val="single" w:sz="4" w:space="0" w:color="auto"/>
            </w:tcBorders>
            <w:vAlign w:val="center"/>
          </w:tcPr>
          <w:p w14:paraId="346D629E" w14:textId="77777777" w:rsidR="00CB4C8D" w:rsidRPr="00B40365" w:rsidRDefault="00CB4C8D" w:rsidP="00587359">
            <w:pPr>
              <w:jc w:val="center"/>
              <w:rPr>
                <w:lang w:val="en-US"/>
              </w:rPr>
            </w:pPr>
            <w:r w:rsidRPr="00B40365">
              <w:rPr>
                <w:lang w:val="en-US"/>
              </w:rPr>
              <w:t>18,00</w:t>
            </w:r>
          </w:p>
          <w:p w14:paraId="636D1878" w14:textId="77777777" w:rsidR="00CB4C8D" w:rsidRPr="00067441" w:rsidRDefault="00CB4C8D" w:rsidP="00587359">
            <w:pPr>
              <w:jc w:val="center"/>
              <w:rPr>
                <w:sz w:val="2"/>
                <w:szCs w:val="2"/>
                <w:lang w:val="en-US"/>
              </w:rPr>
            </w:pPr>
          </w:p>
        </w:tc>
      </w:tr>
      <w:tr w:rsidR="00CB4C8D" w:rsidRPr="00067441" w14:paraId="447BB268" w14:textId="77777777" w:rsidTr="00587359">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tcBorders>
              <w:top w:val="single" w:sz="6" w:space="0" w:color="auto"/>
              <w:bottom w:val="nil"/>
            </w:tcBorders>
          </w:tcPr>
          <w:p w14:paraId="0F624990" w14:textId="77777777" w:rsidR="00CB4C8D" w:rsidRPr="00067441" w:rsidRDefault="00CB4C8D" w:rsidP="00587359">
            <w:pPr>
              <w:rPr>
                <w:sz w:val="2"/>
                <w:szCs w:val="2"/>
                <w:lang w:val="en-US"/>
              </w:rPr>
            </w:pPr>
            <w:r w:rsidRPr="00067441">
              <w:rPr>
                <w:sz w:val="2"/>
                <w:szCs w:val="2"/>
                <w:lang w:val="en-US"/>
              </w:rPr>
              <w:t xml:space="preserve"> </w:t>
            </w:r>
          </w:p>
        </w:tc>
        <w:tc>
          <w:tcPr>
            <w:tcW w:w="1276" w:type="dxa"/>
            <w:tcBorders>
              <w:top w:val="single" w:sz="6" w:space="0" w:color="auto"/>
              <w:bottom w:val="nil"/>
            </w:tcBorders>
          </w:tcPr>
          <w:p w14:paraId="48ACE211" w14:textId="77777777" w:rsidR="00CB4C8D" w:rsidRPr="00067441" w:rsidRDefault="00CB4C8D" w:rsidP="00587359">
            <w:pPr>
              <w:rPr>
                <w:sz w:val="2"/>
                <w:szCs w:val="2"/>
                <w:lang w:val="en-US"/>
              </w:rPr>
            </w:pPr>
          </w:p>
        </w:tc>
        <w:tc>
          <w:tcPr>
            <w:tcW w:w="3544" w:type="dxa"/>
            <w:tcBorders>
              <w:top w:val="single" w:sz="6" w:space="0" w:color="auto"/>
              <w:bottom w:val="nil"/>
            </w:tcBorders>
          </w:tcPr>
          <w:p w14:paraId="2B698E54" w14:textId="77777777" w:rsidR="00CB4C8D" w:rsidRPr="00067441" w:rsidRDefault="00CB4C8D" w:rsidP="00587359">
            <w:pPr>
              <w:rPr>
                <w:sz w:val="2"/>
                <w:szCs w:val="2"/>
                <w:lang w:val="en-US"/>
              </w:rPr>
            </w:pPr>
          </w:p>
        </w:tc>
        <w:tc>
          <w:tcPr>
            <w:tcW w:w="506" w:type="dxa"/>
            <w:tcBorders>
              <w:top w:val="single" w:sz="6" w:space="0" w:color="auto"/>
              <w:bottom w:val="nil"/>
              <w:right w:val="nil"/>
            </w:tcBorders>
          </w:tcPr>
          <w:p w14:paraId="0B85F26D" w14:textId="77777777" w:rsidR="00CB4C8D" w:rsidRPr="00067441" w:rsidRDefault="00CB4C8D" w:rsidP="00587359">
            <w:pPr>
              <w:rPr>
                <w:sz w:val="2"/>
                <w:szCs w:val="2"/>
                <w:lang w:val="en-US"/>
              </w:rPr>
            </w:pPr>
          </w:p>
        </w:tc>
        <w:tc>
          <w:tcPr>
            <w:tcW w:w="1418" w:type="dxa"/>
            <w:gridSpan w:val="3"/>
            <w:tcBorders>
              <w:top w:val="single" w:sz="6" w:space="0" w:color="auto"/>
              <w:left w:val="nil"/>
              <w:bottom w:val="nil"/>
              <w:right w:val="nil"/>
            </w:tcBorders>
          </w:tcPr>
          <w:p w14:paraId="2CB20522" w14:textId="77777777" w:rsidR="00CB4C8D" w:rsidRPr="00067441" w:rsidRDefault="00CB4C8D" w:rsidP="00587359">
            <w:pPr>
              <w:rPr>
                <w:sz w:val="2"/>
                <w:szCs w:val="2"/>
                <w:lang w:val="en-US"/>
              </w:rPr>
            </w:pPr>
          </w:p>
        </w:tc>
      </w:tr>
      <w:tr w:rsidR="00CB4C8D" w:rsidRPr="00B40365" w14:paraId="2CCDC56F" w14:textId="77777777" w:rsidTr="0058735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tcBorders>
              <w:top w:val="nil"/>
              <w:bottom w:val="single" w:sz="4" w:space="0" w:color="auto"/>
            </w:tcBorders>
          </w:tcPr>
          <w:p w14:paraId="58781D71" w14:textId="77777777" w:rsidR="00CB4C8D" w:rsidRPr="00B40365" w:rsidRDefault="00CB4C8D" w:rsidP="00587359">
            <w:pPr>
              <w:rPr>
                <w:lang w:val="en-US"/>
              </w:rPr>
            </w:pPr>
          </w:p>
        </w:tc>
        <w:tc>
          <w:tcPr>
            <w:tcW w:w="1276" w:type="dxa"/>
            <w:tcBorders>
              <w:top w:val="nil"/>
              <w:bottom w:val="single" w:sz="4" w:space="0" w:color="auto"/>
            </w:tcBorders>
          </w:tcPr>
          <w:p w14:paraId="130E53D7" w14:textId="77777777" w:rsidR="00CB4C8D" w:rsidRPr="00B40365" w:rsidRDefault="00CB4C8D" w:rsidP="00587359">
            <w:pPr>
              <w:rPr>
                <w:lang w:val="en-US"/>
              </w:rPr>
            </w:pPr>
          </w:p>
        </w:tc>
        <w:tc>
          <w:tcPr>
            <w:tcW w:w="3544" w:type="dxa"/>
            <w:tcBorders>
              <w:top w:val="nil"/>
              <w:bottom w:val="single" w:sz="4" w:space="0" w:color="auto"/>
            </w:tcBorders>
          </w:tcPr>
          <w:p w14:paraId="27B32624" w14:textId="77777777" w:rsidR="00CB4C8D" w:rsidRPr="000E0709" w:rsidRDefault="00CB4C8D" w:rsidP="00587359">
            <w:pPr>
              <w:rPr>
                <w:i/>
                <w:iCs/>
                <w:lang w:val="en-US"/>
              </w:rPr>
            </w:pPr>
            <w:r w:rsidRPr="000E0709">
              <w:rPr>
                <w:i/>
                <w:iCs/>
                <w:lang w:val="en-US"/>
              </w:rPr>
              <w:t>Total</w:t>
            </w:r>
          </w:p>
        </w:tc>
        <w:tc>
          <w:tcPr>
            <w:tcW w:w="992" w:type="dxa"/>
            <w:gridSpan w:val="3"/>
            <w:tcBorders>
              <w:top w:val="nil"/>
              <w:bottom w:val="single" w:sz="4" w:space="0" w:color="auto"/>
              <w:right w:val="nil"/>
            </w:tcBorders>
          </w:tcPr>
          <w:p w14:paraId="1ECAEE0D" w14:textId="77777777" w:rsidR="00CB4C8D" w:rsidRPr="00B40365" w:rsidRDefault="00CB4C8D" w:rsidP="00587359">
            <w:pPr>
              <w:rPr>
                <w:lang w:val="en-US"/>
              </w:rPr>
            </w:pPr>
            <w:r w:rsidRPr="00B40365">
              <w:rPr>
                <w:lang w:val="en-US"/>
              </w:rPr>
              <w:t xml:space="preserve"> lei</w:t>
            </w:r>
          </w:p>
        </w:tc>
        <w:tc>
          <w:tcPr>
            <w:tcW w:w="932" w:type="dxa"/>
            <w:tcBorders>
              <w:top w:val="nil"/>
              <w:left w:val="nil"/>
              <w:bottom w:val="single" w:sz="4" w:space="0" w:color="auto"/>
              <w:right w:val="nil"/>
            </w:tcBorders>
          </w:tcPr>
          <w:p w14:paraId="6A1B1A53" w14:textId="77777777" w:rsidR="00CB4C8D" w:rsidRPr="00B40365" w:rsidRDefault="00CB4C8D" w:rsidP="00587359">
            <w:pPr>
              <w:rPr>
                <w:lang w:val="en-US"/>
              </w:rPr>
            </w:pPr>
          </w:p>
        </w:tc>
      </w:tr>
      <w:tr w:rsidR="00CB4C8D" w:rsidRPr="00B40365" w14:paraId="05B8C2B5" w14:textId="77777777" w:rsidTr="0058735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tcBorders>
              <w:bottom w:val="single" w:sz="4" w:space="0" w:color="auto"/>
            </w:tcBorders>
          </w:tcPr>
          <w:p w14:paraId="6D1C00A6" w14:textId="77777777" w:rsidR="00CB4C8D" w:rsidRPr="00B40365" w:rsidRDefault="00CB4C8D" w:rsidP="00587359">
            <w:pPr>
              <w:rPr>
                <w:lang w:val="en-US"/>
              </w:rPr>
            </w:pPr>
          </w:p>
        </w:tc>
        <w:tc>
          <w:tcPr>
            <w:tcW w:w="1276" w:type="dxa"/>
            <w:tcBorders>
              <w:bottom w:val="single" w:sz="4" w:space="0" w:color="auto"/>
            </w:tcBorders>
          </w:tcPr>
          <w:p w14:paraId="6651CB86" w14:textId="77777777" w:rsidR="00CB4C8D" w:rsidRPr="00B40365" w:rsidRDefault="00CB4C8D" w:rsidP="00587359">
            <w:pPr>
              <w:rPr>
                <w:lang w:val="en-US"/>
              </w:rPr>
            </w:pPr>
          </w:p>
        </w:tc>
        <w:tc>
          <w:tcPr>
            <w:tcW w:w="3544" w:type="dxa"/>
            <w:tcBorders>
              <w:bottom w:val="single" w:sz="4" w:space="0" w:color="auto"/>
            </w:tcBorders>
          </w:tcPr>
          <w:p w14:paraId="6AF9D12F" w14:textId="77777777" w:rsidR="00CB4C8D" w:rsidRPr="00E95320" w:rsidRDefault="00CB4C8D" w:rsidP="00587359">
            <w:pPr>
              <w:rPr>
                <w:b/>
                <w:bCs/>
                <w:lang w:val="en-US"/>
              </w:rPr>
            </w:pPr>
            <w:r w:rsidRPr="00B40365">
              <w:rPr>
                <w:b/>
                <w:bCs/>
                <w:lang w:val="en-US"/>
              </w:rPr>
              <w:t>Total</w:t>
            </w:r>
            <w:r w:rsidRPr="00D735E6">
              <w:rPr>
                <w:b/>
                <w:bCs/>
                <w:lang w:val="en-US"/>
              </w:rPr>
              <w:t xml:space="preserve"> </w:t>
            </w:r>
            <w:r w:rsidRPr="00B40365">
              <w:rPr>
                <w:b/>
                <w:bCs/>
                <w:sz w:val="22"/>
                <w:szCs w:val="22"/>
                <w:lang w:val="en-US"/>
              </w:rPr>
              <w:t xml:space="preserve">Mobilier urban </w:t>
            </w:r>
          </w:p>
          <w:p w14:paraId="0CDADB6F" w14:textId="77777777" w:rsidR="00CB4C8D" w:rsidRPr="00B40365" w:rsidRDefault="00CB4C8D" w:rsidP="00587359">
            <w:pPr>
              <w:rPr>
                <w:lang w:val="en-US"/>
              </w:rPr>
            </w:pPr>
            <w:r w:rsidRPr="00B40365">
              <w:rPr>
                <w:b/>
                <w:bCs/>
                <w:sz w:val="22"/>
                <w:szCs w:val="22"/>
                <w:lang w:val="en-US"/>
              </w:rPr>
              <w:t>Inclu</w:t>
            </w:r>
            <w:r w:rsidRPr="00D735E6">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320DF68" w14:textId="77777777" w:rsidR="00CB4C8D" w:rsidRPr="00B40365" w:rsidRDefault="00CB4C8D" w:rsidP="00587359">
            <w:pPr>
              <w:rPr>
                <w:lang w:val="en-US"/>
              </w:rPr>
            </w:pPr>
          </w:p>
        </w:tc>
        <w:tc>
          <w:tcPr>
            <w:tcW w:w="1418" w:type="dxa"/>
            <w:gridSpan w:val="3"/>
            <w:tcBorders>
              <w:left w:val="nil"/>
              <w:bottom w:val="single" w:sz="4" w:space="0" w:color="auto"/>
              <w:right w:val="nil"/>
            </w:tcBorders>
          </w:tcPr>
          <w:p w14:paraId="5F276774" w14:textId="77777777" w:rsidR="00CB4C8D" w:rsidRPr="00B40365" w:rsidRDefault="00CB4C8D" w:rsidP="00587359">
            <w:pPr>
              <w:rPr>
                <w:lang w:val="en-US"/>
              </w:rPr>
            </w:pPr>
          </w:p>
        </w:tc>
      </w:tr>
      <w:tr w:rsidR="00CB4C8D" w:rsidRPr="00E040C6" w14:paraId="7AC5428A" w14:textId="77777777" w:rsidTr="0058735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C124D02" w14:textId="77777777" w:rsidR="00CB4C8D" w:rsidRPr="00B40365" w:rsidRDefault="00CB4C8D" w:rsidP="00587359">
            <w:pPr>
              <w:jc w:val="right"/>
              <w:rPr>
                <w:lang w:val="en-US"/>
              </w:rPr>
            </w:pPr>
          </w:p>
        </w:tc>
        <w:tc>
          <w:tcPr>
            <w:tcW w:w="1276" w:type="dxa"/>
            <w:tcBorders>
              <w:top w:val="nil"/>
              <w:bottom w:val="nil"/>
            </w:tcBorders>
          </w:tcPr>
          <w:p w14:paraId="0521027F" w14:textId="77777777" w:rsidR="00CB4C8D" w:rsidRPr="00B40365" w:rsidRDefault="00CB4C8D" w:rsidP="00587359">
            <w:pPr>
              <w:rPr>
                <w:lang w:val="en-US"/>
              </w:rPr>
            </w:pPr>
          </w:p>
        </w:tc>
        <w:tc>
          <w:tcPr>
            <w:tcW w:w="3544" w:type="dxa"/>
            <w:tcBorders>
              <w:top w:val="nil"/>
              <w:bottom w:val="nil"/>
            </w:tcBorders>
          </w:tcPr>
          <w:p w14:paraId="5E698186" w14:textId="77777777" w:rsidR="00CB4C8D" w:rsidRPr="00D735E6" w:rsidRDefault="00CB4C8D" w:rsidP="00587359">
            <w:pPr>
              <w:rPr>
                <w:lang w:val="en-US"/>
              </w:rPr>
            </w:pPr>
            <w:r w:rsidRPr="00D735E6">
              <w:rPr>
                <w:lang w:val="en-US"/>
              </w:rPr>
              <w:t xml:space="preserve">7. Ingradirea </w:t>
            </w:r>
          </w:p>
          <w:p w14:paraId="109AE526" w14:textId="77777777" w:rsidR="00CB4C8D" w:rsidRPr="00E040C6" w:rsidRDefault="00CB4C8D" w:rsidP="00587359">
            <w:pPr>
              <w:rPr>
                <w:sz w:val="2"/>
                <w:szCs w:val="2"/>
                <w:lang w:val="en-US"/>
              </w:rPr>
            </w:pPr>
          </w:p>
        </w:tc>
        <w:tc>
          <w:tcPr>
            <w:tcW w:w="850" w:type="dxa"/>
            <w:gridSpan w:val="2"/>
            <w:tcBorders>
              <w:top w:val="nil"/>
              <w:bottom w:val="nil"/>
            </w:tcBorders>
          </w:tcPr>
          <w:p w14:paraId="215592C3" w14:textId="77777777" w:rsidR="00CB4C8D" w:rsidRPr="00E040C6" w:rsidRDefault="00CB4C8D" w:rsidP="00587359">
            <w:pPr>
              <w:rPr>
                <w:lang w:val="en-US"/>
              </w:rPr>
            </w:pPr>
          </w:p>
        </w:tc>
        <w:tc>
          <w:tcPr>
            <w:tcW w:w="1276" w:type="dxa"/>
            <w:gridSpan w:val="3"/>
            <w:tcBorders>
              <w:top w:val="nil"/>
              <w:bottom w:val="nil"/>
            </w:tcBorders>
          </w:tcPr>
          <w:p w14:paraId="6AEBFFE7" w14:textId="77777777" w:rsidR="00CB4C8D" w:rsidRPr="00E040C6" w:rsidRDefault="00CB4C8D" w:rsidP="00587359">
            <w:pPr>
              <w:rPr>
                <w:lang w:val="en-US"/>
              </w:rPr>
            </w:pPr>
          </w:p>
        </w:tc>
      </w:tr>
      <w:tr w:rsidR="00CB4C8D" w:rsidRPr="00E040C6" w14:paraId="29118613" w14:textId="77777777" w:rsidTr="0058735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7C96B19F" w14:textId="77777777" w:rsidR="00CB4C8D" w:rsidRPr="00B40365" w:rsidRDefault="00CB4C8D" w:rsidP="00587359">
            <w:pPr>
              <w:jc w:val="right"/>
              <w:rPr>
                <w:lang w:val="en-US"/>
              </w:rPr>
            </w:pPr>
          </w:p>
        </w:tc>
        <w:tc>
          <w:tcPr>
            <w:tcW w:w="1276" w:type="dxa"/>
            <w:tcBorders>
              <w:top w:val="nil"/>
              <w:bottom w:val="nil"/>
            </w:tcBorders>
          </w:tcPr>
          <w:p w14:paraId="3C292CF4" w14:textId="77777777" w:rsidR="00CB4C8D" w:rsidRPr="00B40365" w:rsidRDefault="00CB4C8D" w:rsidP="00587359">
            <w:pPr>
              <w:rPr>
                <w:lang w:val="en-US"/>
              </w:rPr>
            </w:pPr>
          </w:p>
        </w:tc>
        <w:tc>
          <w:tcPr>
            <w:tcW w:w="3544" w:type="dxa"/>
            <w:tcBorders>
              <w:top w:val="nil"/>
              <w:bottom w:val="nil"/>
            </w:tcBorders>
          </w:tcPr>
          <w:p w14:paraId="12AE60CA" w14:textId="77777777" w:rsidR="00CB4C8D" w:rsidRPr="00B40365" w:rsidRDefault="00CB4C8D" w:rsidP="00587359">
            <w:pPr>
              <w:rPr>
                <w:lang w:val="en-US"/>
              </w:rPr>
            </w:pPr>
            <w:r w:rsidRPr="00B40365">
              <w:rPr>
                <w:lang w:val="en-US"/>
              </w:rPr>
              <w:t>7.1. Gard lemn - 54 m</w:t>
            </w:r>
          </w:p>
          <w:p w14:paraId="46C3D82F" w14:textId="77777777" w:rsidR="00CB4C8D" w:rsidRPr="00E040C6" w:rsidRDefault="00CB4C8D" w:rsidP="00587359">
            <w:pPr>
              <w:rPr>
                <w:sz w:val="2"/>
                <w:szCs w:val="2"/>
                <w:lang w:val="en-US"/>
              </w:rPr>
            </w:pPr>
          </w:p>
        </w:tc>
        <w:tc>
          <w:tcPr>
            <w:tcW w:w="850" w:type="dxa"/>
            <w:gridSpan w:val="2"/>
            <w:tcBorders>
              <w:top w:val="nil"/>
              <w:bottom w:val="nil"/>
            </w:tcBorders>
          </w:tcPr>
          <w:p w14:paraId="624962C2" w14:textId="77777777" w:rsidR="00CB4C8D" w:rsidRPr="00E040C6" w:rsidRDefault="00CB4C8D" w:rsidP="00587359">
            <w:pPr>
              <w:rPr>
                <w:lang w:val="en-US"/>
              </w:rPr>
            </w:pPr>
          </w:p>
        </w:tc>
        <w:tc>
          <w:tcPr>
            <w:tcW w:w="1276" w:type="dxa"/>
            <w:gridSpan w:val="3"/>
            <w:tcBorders>
              <w:top w:val="nil"/>
              <w:bottom w:val="nil"/>
            </w:tcBorders>
          </w:tcPr>
          <w:p w14:paraId="345E8498" w14:textId="77777777" w:rsidR="00CB4C8D" w:rsidRPr="00E040C6" w:rsidRDefault="00CB4C8D" w:rsidP="00587359">
            <w:pPr>
              <w:rPr>
                <w:lang w:val="en-US"/>
              </w:rPr>
            </w:pPr>
          </w:p>
        </w:tc>
      </w:tr>
      <w:tr w:rsidR="00CB4C8D" w:rsidRPr="00067441" w14:paraId="3281A34B"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0514BFD" w14:textId="77777777" w:rsidR="00CB4C8D" w:rsidRPr="00785C2F" w:rsidRDefault="00CB4C8D" w:rsidP="00587359">
            <w:pPr>
              <w:rPr>
                <w:sz w:val="2"/>
                <w:szCs w:val="2"/>
                <w:lang w:val="en-US"/>
              </w:rPr>
            </w:pPr>
            <w:r w:rsidRPr="00B40365">
              <w:rPr>
                <w:lang w:val="en-US"/>
              </w:rPr>
              <w:t>40</w:t>
            </w:r>
          </w:p>
        </w:tc>
        <w:tc>
          <w:tcPr>
            <w:tcW w:w="1276" w:type="dxa"/>
            <w:tcBorders>
              <w:top w:val="single" w:sz="4" w:space="0" w:color="auto"/>
              <w:bottom w:val="single" w:sz="4" w:space="0" w:color="auto"/>
            </w:tcBorders>
            <w:vAlign w:val="center"/>
          </w:tcPr>
          <w:p w14:paraId="69DCEE84" w14:textId="77777777" w:rsidR="00CB4C8D" w:rsidRPr="00262B1B" w:rsidRDefault="00CB4C8D" w:rsidP="00587359">
            <w:pPr>
              <w:jc w:val="center"/>
              <w:rPr>
                <w:sz w:val="22"/>
                <w:szCs w:val="22"/>
                <w:lang w:val="en-US"/>
              </w:rPr>
            </w:pPr>
            <w:r w:rsidRPr="00262B1B">
              <w:rPr>
                <w:sz w:val="22"/>
                <w:szCs w:val="22"/>
                <w:lang w:val="en-US"/>
              </w:rPr>
              <w:t>TsA02E</w:t>
            </w:r>
          </w:p>
        </w:tc>
        <w:tc>
          <w:tcPr>
            <w:tcW w:w="3544" w:type="dxa"/>
            <w:tcBorders>
              <w:top w:val="single" w:sz="4" w:space="0" w:color="auto"/>
              <w:bottom w:val="single" w:sz="4" w:space="0" w:color="auto"/>
            </w:tcBorders>
            <w:vAlign w:val="center"/>
          </w:tcPr>
          <w:p w14:paraId="5BB73457" w14:textId="77777777" w:rsidR="00CB4C8D" w:rsidRPr="00785C2F" w:rsidRDefault="00CB4C8D" w:rsidP="00587359">
            <w:pPr>
              <w:rPr>
                <w:sz w:val="22"/>
                <w:szCs w:val="22"/>
                <w:lang w:val="en-US"/>
              </w:rPr>
            </w:pPr>
            <w:r w:rsidRPr="00785C2F">
              <w:rPr>
                <w:sz w:val="22"/>
                <w:szCs w:val="22"/>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1E5FC726"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5B67B29A" w14:textId="77777777" w:rsidR="00CB4C8D" w:rsidRPr="00B40365" w:rsidRDefault="00CB4C8D" w:rsidP="00587359">
            <w:pPr>
              <w:jc w:val="center"/>
              <w:rPr>
                <w:lang w:val="en-US"/>
              </w:rPr>
            </w:pPr>
            <w:r w:rsidRPr="00B40365">
              <w:rPr>
                <w:lang w:val="en-US"/>
              </w:rPr>
              <w:t>m3</w:t>
            </w:r>
          </w:p>
        </w:tc>
        <w:tc>
          <w:tcPr>
            <w:tcW w:w="1276" w:type="dxa"/>
            <w:gridSpan w:val="3"/>
            <w:tcBorders>
              <w:top w:val="single" w:sz="4" w:space="0" w:color="auto"/>
              <w:bottom w:val="single" w:sz="4" w:space="0" w:color="auto"/>
            </w:tcBorders>
            <w:vAlign w:val="center"/>
          </w:tcPr>
          <w:p w14:paraId="343BA7D2" w14:textId="77777777" w:rsidR="00CB4C8D" w:rsidRPr="00B40365" w:rsidRDefault="00CB4C8D" w:rsidP="00587359">
            <w:pPr>
              <w:jc w:val="center"/>
              <w:rPr>
                <w:lang w:val="en-US"/>
              </w:rPr>
            </w:pPr>
            <w:r w:rsidRPr="00B40365">
              <w:rPr>
                <w:lang w:val="en-US"/>
              </w:rPr>
              <w:t>1,44</w:t>
            </w:r>
          </w:p>
          <w:p w14:paraId="6FA1F003" w14:textId="77777777" w:rsidR="00CB4C8D" w:rsidRPr="00067441" w:rsidRDefault="00CB4C8D" w:rsidP="00587359">
            <w:pPr>
              <w:jc w:val="center"/>
              <w:rPr>
                <w:sz w:val="2"/>
                <w:szCs w:val="2"/>
                <w:lang w:val="en-US"/>
              </w:rPr>
            </w:pPr>
          </w:p>
        </w:tc>
      </w:tr>
      <w:tr w:rsidR="00CB4C8D" w:rsidRPr="00067441" w14:paraId="609BC100"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26245FE"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41</w:t>
            </w:r>
          </w:p>
        </w:tc>
        <w:tc>
          <w:tcPr>
            <w:tcW w:w="1276" w:type="dxa"/>
            <w:tcBorders>
              <w:top w:val="single" w:sz="4" w:space="0" w:color="auto"/>
              <w:bottom w:val="single" w:sz="4" w:space="0" w:color="auto"/>
            </w:tcBorders>
            <w:vAlign w:val="center"/>
          </w:tcPr>
          <w:p w14:paraId="7F2401A1" w14:textId="77777777" w:rsidR="00CB4C8D" w:rsidRPr="00262B1B" w:rsidRDefault="00CB4C8D" w:rsidP="00587359">
            <w:pPr>
              <w:jc w:val="center"/>
              <w:rPr>
                <w:sz w:val="22"/>
                <w:szCs w:val="22"/>
                <w:lang w:val="en-US"/>
              </w:rPr>
            </w:pPr>
            <w:r w:rsidRPr="00262B1B">
              <w:rPr>
                <w:sz w:val="22"/>
                <w:szCs w:val="22"/>
                <w:lang w:val="en-US"/>
              </w:rPr>
              <w:t>CA04C3</w:t>
            </w:r>
          </w:p>
        </w:tc>
        <w:tc>
          <w:tcPr>
            <w:tcW w:w="3544" w:type="dxa"/>
            <w:tcBorders>
              <w:top w:val="single" w:sz="4" w:space="0" w:color="auto"/>
              <w:bottom w:val="single" w:sz="4" w:space="0" w:color="auto"/>
            </w:tcBorders>
            <w:vAlign w:val="center"/>
          </w:tcPr>
          <w:p w14:paraId="235F6DF5" w14:textId="77777777" w:rsidR="00CB4C8D" w:rsidRPr="00785C2F" w:rsidRDefault="00CB4C8D" w:rsidP="00587359">
            <w:pPr>
              <w:rPr>
                <w:sz w:val="22"/>
                <w:szCs w:val="22"/>
                <w:lang w:val="en-US"/>
              </w:rPr>
            </w:pPr>
            <w:r w:rsidRPr="00785C2F">
              <w:rPr>
                <w:sz w:val="22"/>
                <w:szCs w:val="22"/>
                <w:lang w:val="en-US"/>
              </w:rPr>
              <w:t>Beton turnat in placi, grinzi, stilpi, preparat cu betoniera si turnarea cu mijloace clasice beton armat clasa C 20/16 (Bc 20/B 250), la inaltimi pina la 35 m inclusiv</w:t>
            </w:r>
          </w:p>
          <w:p w14:paraId="1F0A1C35" w14:textId="77777777" w:rsidR="00CB4C8D" w:rsidRPr="00B40365" w:rsidRDefault="00CB4C8D" w:rsidP="00587359">
            <w:pPr>
              <w:rPr>
                <w:sz w:val="16"/>
                <w:szCs w:val="16"/>
                <w:lang w:val="en-US"/>
              </w:rPr>
            </w:pPr>
            <w:r w:rsidRPr="00B40365">
              <w:rPr>
                <w:sz w:val="16"/>
                <w:szCs w:val="16"/>
                <w:lang w:val="en-US"/>
              </w:rPr>
              <w:t>Material marunt (dulapi de rasinoase, cuie, scoabe)=1,0300</w:t>
            </w:r>
          </w:p>
          <w:p w14:paraId="61E8ECAD"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3FCC975E" w14:textId="77777777" w:rsidR="00CB4C8D" w:rsidRPr="00B40365" w:rsidRDefault="00CB4C8D" w:rsidP="00587359">
            <w:pPr>
              <w:jc w:val="center"/>
              <w:rPr>
                <w:lang w:val="en-US"/>
              </w:rPr>
            </w:pPr>
            <w:r w:rsidRPr="00B40365">
              <w:rPr>
                <w:lang w:val="en-US"/>
              </w:rPr>
              <w:t>m3</w:t>
            </w:r>
          </w:p>
        </w:tc>
        <w:tc>
          <w:tcPr>
            <w:tcW w:w="1276" w:type="dxa"/>
            <w:gridSpan w:val="3"/>
            <w:tcBorders>
              <w:top w:val="single" w:sz="4" w:space="0" w:color="auto"/>
              <w:bottom w:val="single" w:sz="4" w:space="0" w:color="auto"/>
            </w:tcBorders>
            <w:vAlign w:val="center"/>
          </w:tcPr>
          <w:p w14:paraId="26D7C7EB" w14:textId="77777777" w:rsidR="00CB4C8D" w:rsidRPr="00B40365" w:rsidRDefault="00CB4C8D" w:rsidP="00587359">
            <w:pPr>
              <w:jc w:val="center"/>
              <w:rPr>
                <w:lang w:val="en-US"/>
              </w:rPr>
            </w:pPr>
            <w:r w:rsidRPr="00B40365">
              <w:rPr>
                <w:lang w:val="en-US"/>
              </w:rPr>
              <w:t>1,44</w:t>
            </w:r>
          </w:p>
          <w:p w14:paraId="3F1D42E2" w14:textId="77777777" w:rsidR="00CB4C8D" w:rsidRPr="00067441" w:rsidRDefault="00CB4C8D" w:rsidP="00587359">
            <w:pPr>
              <w:jc w:val="center"/>
              <w:rPr>
                <w:sz w:val="2"/>
                <w:szCs w:val="2"/>
                <w:lang w:val="en-US"/>
              </w:rPr>
            </w:pPr>
          </w:p>
        </w:tc>
      </w:tr>
      <w:tr w:rsidR="00CB4C8D" w:rsidRPr="00067441" w14:paraId="3AD2725B"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248023A"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42</w:t>
            </w:r>
          </w:p>
        </w:tc>
        <w:tc>
          <w:tcPr>
            <w:tcW w:w="1276" w:type="dxa"/>
            <w:tcBorders>
              <w:top w:val="single" w:sz="4" w:space="0" w:color="auto"/>
              <w:bottom w:val="single" w:sz="4" w:space="0" w:color="auto"/>
            </w:tcBorders>
            <w:vAlign w:val="center"/>
          </w:tcPr>
          <w:p w14:paraId="2F8A541F" w14:textId="77777777" w:rsidR="00CB4C8D" w:rsidRPr="00262B1B" w:rsidRDefault="00CB4C8D" w:rsidP="00587359">
            <w:pPr>
              <w:jc w:val="center"/>
              <w:rPr>
                <w:sz w:val="22"/>
                <w:szCs w:val="22"/>
                <w:lang w:val="en-US"/>
              </w:rPr>
            </w:pPr>
            <w:r w:rsidRPr="00262B1B">
              <w:rPr>
                <w:sz w:val="22"/>
                <w:szCs w:val="22"/>
                <w:lang w:val="en-US"/>
              </w:rPr>
              <w:t>CE41A</w:t>
            </w:r>
          </w:p>
        </w:tc>
        <w:tc>
          <w:tcPr>
            <w:tcW w:w="3544" w:type="dxa"/>
            <w:tcBorders>
              <w:top w:val="single" w:sz="4" w:space="0" w:color="auto"/>
              <w:bottom w:val="single" w:sz="4" w:space="0" w:color="auto"/>
            </w:tcBorders>
            <w:vAlign w:val="center"/>
          </w:tcPr>
          <w:p w14:paraId="68C9F610" w14:textId="77777777" w:rsidR="00CB4C8D" w:rsidRPr="00785C2F" w:rsidRDefault="00CB4C8D" w:rsidP="00587359">
            <w:pPr>
              <w:rPr>
                <w:sz w:val="22"/>
                <w:szCs w:val="22"/>
                <w:lang w:val="en-US"/>
              </w:rPr>
            </w:pPr>
            <w:r w:rsidRPr="00785C2F">
              <w:rPr>
                <w:sz w:val="22"/>
                <w:szCs w:val="22"/>
                <w:lang w:val="en-US"/>
              </w:rPr>
              <w:t>Montarea gardului din lemn conform pl.11 cu tratament antiseptic</w:t>
            </w:r>
          </w:p>
          <w:p w14:paraId="26F1A49F"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1F453551" w14:textId="77777777" w:rsidR="00CB4C8D" w:rsidRPr="00B40365" w:rsidRDefault="00CB4C8D" w:rsidP="00587359">
            <w:pPr>
              <w:jc w:val="center"/>
              <w:rPr>
                <w:lang w:val="en-US"/>
              </w:rPr>
            </w:pPr>
            <w:r w:rsidRPr="00B40365">
              <w:rPr>
                <w:lang w:val="en-US"/>
              </w:rPr>
              <w:t>m3</w:t>
            </w:r>
          </w:p>
        </w:tc>
        <w:tc>
          <w:tcPr>
            <w:tcW w:w="1276" w:type="dxa"/>
            <w:gridSpan w:val="3"/>
            <w:tcBorders>
              <w:top w:val="single" w:sz="4" w:space="0" w:color="auto"/>
              <w:bottom w:val="single" w:sz="4" w:space="0" w:color="auto"/>
            </w:tcBorders>
            <w:vAlign w:val="center"/>
          </w:tcPr>
          <w:p w14:paraId="3D1B17D4" w14:textId="77777777" w:rsidR="00CB4C8D" w:rsidRPr="00B40365" w:rsidRDefault="00CB4C8D" w:rsidP="00587359">
            <w:pPr>
              <w:jc w:val="center"/>
              <w:rPr>
                <w:lang w:val="en-US"/>
              </w:rPr>
            </w:pPr>
            <w:r w:rsidRPr="00B40365">
              <w:rPr>
                <w:lang w:val="en-US"/>
              </w:rPr>
              <w:t>1,84</w:t>
            </w:r>
          </w:p>
          <w:p w14:paraId="536DEAB8" w14:textId="77777777" w:rsidR="00CB4C8D" w:rsidRPr="00067441" w:rsidRDefault="00CB4C8D" w:rsidP="00587359">
            <w:pPr>
              <w:jc w:val="center"/>
              <w:rPr>
                <w:sz w:val="2"/>
                <w:szCs w:val="2"/>
                <w:lang w:val="en-US"/>
              </w:rPr>
            </w:pPr>
          </w:p>
        </w:tc>
      </w:tr>
      <w:tr w:rsidR="00CB4C8D" w:rsidRPr="00067441" w14:paraId="59522C26"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679DAE9"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43</w:t>
            </w:r>
          </w:p>
        </w:tc>
        <w:tc>
          <w:tcPr>
            <w:tcW w:w="1276" w:type="dxa"/>
            <w:tcBorders>
              <w:top w:val="single" w:sz="4" w:space="0" w:color="auto"/>
              <w:bottom w:val="single" w:sz="4" w:space="0" w:color="auto"/>
            </w:tcBorders>
            <w:vAlign w:val="center"/>
          </w:tcPr>
          <w:p w14:paraId="7BCFEBEA" w14:textId="77777777" w:rsidR="00CB4C8D" w:rsidRPr="00262B1B" w:rsidRDefault="00CB4C8D" w:rsidP="00587359">
            <w:pPr>
              <w:jc w:val="center"/>
              <w:rPr>
                <w:sz w:val="22"/>
                <w:szCs w:val="22"/>
                <w:lang w:val="en-US"/>
              </w:rPr>
            </w:pPr>
            <w:r w:rsidRPr="00262B1B">
              <w:rPr>
                <w:sz w:val="22"/>
                <w:szCs w:val="22"/>
                <w:lang w:val="en-US"/>
              </w:rPr>
              <w:t>CN16A1</w:t>
            </w:r>
          </w:p>
        </w:tc>
        <w:tc>
          <w:tcPr>
            <w:tcW w:w="3544" w:type="dxa"/>
            <w:tcBorders>
              <w:top w:val="single" w:sz="4" w:space="0" w:color="auto"/>
              <w:bottom w:val="single" w:sz="4" w:space="0" w:color="auto"/>
            </w:tcBorders>
            <w:vAlign w:val="center"/>
          </w:tcPr>
          <w:p w14:paraId="729A76F3" w14:textId="77777777" w:rsidR="00CB4C8D" w:rsidRPr="00785C2F" w:rsidRDefault="00CB4C8D" w:rsidP="00587359">
            <w:pPr>
              <w:rPr>
                <w:sz w:val="22"/>
                <w:szCs w:val="22"/>
                <w:lang w:val="en-US"/>
              </w:rPr>
            </w:pPr>
            <w:r w:rsidRPr="00785C2F">
              <w:rPr>
                <w:sz w:val="22"/>
                <w:szCs w:val="22"/>
                <w:lang w:val="en-US"/>
              </w:rPr>
              <w:t>Vopsitorii cu lacuri pe baza alchidice, pentru lucrari exterioare, incolor, care contine substante active pentru combaterea mucegaiului si algelor, cu filtru contra radiatiei UV, aplicate suprafete din lemn geluit, executate 2 straturi, cu dizolvant corspunzator</w:t>
            </w:r>
          </w:p>
          <w:p w14:paraId="2AD24DBA"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60FC9F60" w14:textId="77777777" w:rsidR="00CB4C8D" w:rsidRPr="00B40365" w:rsidRDefault="00CB4C8D" w:rsidP="00587359">
            <w:pPr>
              <w:jc w:val="center"/>
              <w:rPr>
                <w:lang w:val="en-US"/>
              </w:rPr>
            </w:pPr>
            <w:r w:rsidRPr="00B40365">
              <w:rPr>
                <w:lang w:val="en-US"/>
              </w:rPr>
              <w:t>m2</w:t>
            </w:r>
          </w:p>
        </w:tc>
        <w:tc>
          <w:tcPr>
            <w:tcW w:w="1276" w:type="dxa"/>
            <w:gridSpan w:val="3"/>
            <w:tcBorders>
              <w:top w:val="single" w:sz="4" w:space="0" w:color="auto"/>
              <w:bottom w:val="single" w:sz="4" w:space="0" w:color="auto"/>
            </w:tcBorders>
            <w:vAlign w:val="center"/>
          </w:tcPr>
          <w:p w14:paraId="567B18AA" w14:textId="77777777" w:rsidR="00CB4C8D" w:rsidRPr="00B40365" w:rsidRDefault="00CB4C8D" w:rsidP="00587359">
            <w:pPr>
              <w:jc w:val="center"/>
              <w:rPr>
                <w:lang w:val="en-US"/>
              </w:rPr>
            </w:pPr>
            <w:r w:rsidRPr="00B40365">
              <w:rPr>
                <w:lang w:val="en-US"/>
              </w:rPr>
              <w:t>97,75</w:t>
            </w:r>
          </w:p>
          <w:p w14:paraId="4B6E1616" w14:textId="77777777" w:rsidR="00CB4C8D" w:rsidRPr="00067441" w:rsidRDefault="00CB4C8D" w:rsidP="00587359">
            <w:pPr>
              <w:jc w:val="center"/>
              <w:rPr>
                <w:sz w:val="2"/>
                <w:szCs w:val="2"/>
                <w:lang w:val="en-US"/>
              </w:rPr>
            </w:pPr>
          </w:p>
        </w:tc>
      </w:tr>
      <w:tr w:rsidR="00CB4C8D" w:rsidRPr="00067441" w14:paraId="599DE931" w14:textId="77777777" w:rsidTr="00587359">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tcBorders>
              <w:top w:val="single" w:sz="6" w:space="0" w:color="auto"/>
              <w:bottom w:val="nil"/>
            </w:tcBorders>
          </w:tcPr>
          <w:p w14:paraId="407485B2" w14:textId="77777777" w:rsidR="00CB4C8D" w:rsidRPr="00067441" w:rsidRDefault="00CB4C8D" w:rsidP="00587359">
            <w:pPr>
              <w:rPr>
                <w:sz w:val="2"/>
                <w:szCs w:val="2"/>
                <w:lang w:val="en-US"/>
              </w:rPr>
            </w:pPr>
            <w:r w:rsidRPr="00067441">
              <w:rPr>
                <w:sz w:val="2"/>
                <w:szCs w:val="2"/>
                <w:lang w:val="en-US"/>
              </w:rPr>
              <w:t xml:space="preserve"> </w:t>
            </w:r>
          </w:p>
        </w:tc>
        <w:tc>
          <w:tcPr>
            <w:tcW w:w="1276" w:type="dxa"/>
            <w:tcBorders>
              <w:top w:val="single" w:sz="6" w:space="0" w:color="auto"/>
              <w:bottom w:val="nil"/>
            </w:tcBorders>
          </w:tcPr>
          <w:p w14:paraId="5139D9FA" w14:textId="77777777" w:rsidR="00CB4C8D" w:rsidRPr="00067441" w:rsidRDefault="00CB4C8D" w:rsidP="00587359">
            <w:pPr>
              <w:rPr>
                <w:sz w:val="2"/>
                <w:szCs w:val="2"/>
                <w:lang w:val="en-US"/>
              </w:rPr>
            </w:pPr>
          </w:p>
        </w:tc>
        <w:tc>
          <w:tcPr>
            <w:tcW w:w="3544" w:type="dxa"/>
            <w:tcBorders>
              <w:top w:val="single" w:sz="6" w:space="0" w:color="auto"/>
              <w:bottom w:val="nil"/>
            </w:tcBorders>
          </w:tcPr>
          <w:p w14:paraId="336C1D45" w14:textId="77777777" w:rsidR="00CB4C8D" w:rsidRPr="00067441" w:rsidRDefault="00CB4C8D" w:rsidP="00587359">
            <w:pPr>
              <w:rPr>
                <w:sz w:val="2"/>
                <w:szCs w:val="2"/>
                <w:lang w:val="en-US"/>
              </w:rPr>
            </w:pPr>
          </w:p>
        </w:tc>
        <w:tc>
          <w:tcPr>
            <w:tcW w:w="506" w:type="dxa"/>
            <w:tcBorders>
              <w:top w:val="single" w:sz="6" w:space="0" w:color="auto"/>
              <w:bottom w:val="nil"/>
              <w:right w:val="nil"/>
            </w:tcBorders>
          </w:tcPr>
          <w:p w14:paraId="55ABA48D" w14:textId="77777777" w:rsidR="00CB4C8D" w:rsidRPr="00067441" w:rsidRDefault="00CB4C8D" w:rsidP="00587359">
            <w:pPr>
              <w:rPr>
                <w:sz w:val="2"/>
                <w:szCs w:val="2"/>
                <w:lang w:val="en-US"/>
              </w:rPr>
            </w:pPr>
          </w:p>
        </w:tc>
        <w:tc>
          <w:tcPr>
            <w:tcW w:w="1418" w:type="dxa"/>
            <w:gridSpan w:val="3"/>
            <w:tcBorders>
              <w:top w:val="single" w:sz="6" w:space="0" w:color="auto"/>
              <w:left w:val="nil"/>
              <w:bottom w:val="nil"/>
              <w:right w:val="nil"/>
            </w:tcBorders>
          </w:tcPr>
          <w:p w14:paraId="34D48FD0" w14:textId="77777777" w:rsidR="00CB4C8D" w:rsidRPr="00067441" w:rsidRDefault="00CB4C8D" w:rsidP="00587359">
            <w:pPr>
              <w:rPr>
                <w:sz w:val="2"/>
                <w:szCs w:val="2"/>
                <w:lang w:val="en-US"/>
              </w:rPr>
            </w:pPr>
          </w:p>
        </w:tc>
      </w:tr>
      <w:tr w:rsidR="00CB4C8D" w:rsidRPr="00B40365" w14:paraId="4E229AF3" w14:textId="77777777" w:rsidTr="0058735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tcBorders>
              <w:top w:val="nil"/>
              <w:bottom w:val="single" w:sz="4" w:space="0" w:color="auto"/>
            </w:tcBorders>
          </w:tcPr>
          <w:p w14:paraId="1A07D358" w14:textId="77777777" w:rsidR="00CB4C8D" w:rsidRPr="00B40365" w:rsidRDefault="00CB4C8D" w:rsidP="00587359">
            <w:pPr>
              <w:rPr>
                <w:lang w:val="en-US"/>
              </w:rPr>
            </w:pPr>
          </w:p>
        </w:tc>
        <w:tc>
          <w:tcPr>
            <w:tcW w:w="1276" w:type="dxa"/>
            <w:tcBorders>
              <w:top w:val="nil"/>
              <w:bottom w:val="single" w:sz="4" w:space="0" w:color="auto"/>
            </w:tcBorders>
          </w:tcPr>
          <w:p w14:paraId="3943A8F1" w14:textId="77777777" w:rsidR="00CB4C8D" w:rsidRPr="00B40365" w:rsidRDefault="00CB4C8D" w:rsidP="00587359">
            <w:pPr>
              <w:rPr>
                <w:lang w:val="en-US"/>
              </w:rPr>
            </w:pPr>
          </w:p>
        </w:tc>
        <w:tc>
          <w:tcPr>
            <w:tcW w:w="3544" w:type="dxa"/>
            <w:tcBorders>
              <w:top w:val="nil"/>
              <w:bottom w:val="single" w:sz="4" w:space="0" w:color="auto"/>
            </w:tcBorders>
          </w:tcPr>
          <w:p w14:paraId="73B4F473" w14:textId="77777777" w:rsidR="00CB4C8D" w:rsidRPr="000E0709" w:rsidRDefault="00CB4C8D" w:rsidP="00587359">
            <w:pPr>
              <w:rPr>
                <w:i/>
                <w:iCs/>
                <w:lang w:val="en-US"/>
              </w:rPr>
            </w:pPr>
            <w:r w:rsidRPr="000E0709">
              <w:rPr>
                <w:i/>
                <w:iCs/>
                <w:lang w:val="en-US"/>
              </w:rPr>
              <w:t>Total</w:t>
            </w:r>
          </w:p>
        </w:tc>
        <w:tc>
          <w:tcPr>
            <w:tcW w:w="992" w:type="dxa"/>
            <w:gridSpan w:val="3"/>
            <w:tcBorders>
              <w:top w:val="nil"/>
              <w:bottom w:val="single" w:sz="4" w:space="0" w:color="auto"/>
              <w:right w:val="nil"/>
            </w:tcBorders>
          </w:tcPr>
          <w:p w14:paraId="0012C3E3" w14:textId="77777777" w:rsidR="00CB4C8D" w:rsidRPr="00B40365" w:rsidRDefault="00CB4C8D" w:rsidP="00587359">
            <w:pPr>
              <w:rPr>
                <w:lang w:val="en-US"/>
              </w:rPr>
            </w:pPr>
            <w:r w:rsidRPr="00B40365">
              <w:rPr>
                <w:lang w:val="en-US"/>
              </w:rPr>
              <w:t xml:space="preserve"> lei</w:t>
            </w:r>
          </w:p>
        </w:tc>
        <w:tc>
          <w:tcPr>
            <w:tcW w:w="932" w:type="dxa"/>
            <w:tcBorders>
              <w:top w:val="nil"/>
              <w:left w:val="nil"/>
              <w:bottom w:val="single" w:sz="4" w:space="0" w:color="auto"/>
              <w:right w:val="nil"/>
            </w:tcBorders>
          </w:tcPr>
          <w:p w14:paraId="6AF1825A" w14:textId="77777777" w:rsidR="00CB4C8D" w:rsidRPr="00B40365" w:rsidRDefault="00CB4C8D" w:rsidP="00587359">
            <w:pPr>
              <w:rPr>
                <w:lang w:val="en-US"/>
              </w:rPr>
            </w:pPr>
          </w:p>
        </w:tc>
      </w:tr>
      <w:tr w:rsidR="00CB4C8D" w:rsidRPr="00B40365" w14:paraId="37DD0407" w14:textId="77777777" w:rsidTr="0058735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tcBorders>
              <w:bottom w:val="single" w:sz="4" w:space="0" w:color="auto"/>
            </w:tcBorders>
          </w:tcPr>
          <w:p w14:paraId="209F4541" w14:textId="77777777" w:rsidR="00CB4C8D" w:rsidRPr="00B40365" w:rsidRDefault="00CB4C8D" w:rsidP="00587359">
            <w:pPr>
              <w:rPr>
                <w:lang w:val="en-US"/>
              </w:rPr>
            </w:pPr>
          </w:p>
        </w:tc>
        <w:tc>
          <w:tcPr>
            <w:tcW w:w="1276" w:type="dxa"/>
            <w:tcBorders>
              <w:bottom w:val="single" w:sz="4" w:space="0" w:color="auto"/>
            </w:tcBorders>
          </w:tcPr>
          <w:p w14:paraId="19309473" w14:textId="77777777" w:rsidR="00CB4C8D" w:rsidRPr="00B40365" w:rsidRDefault="00CB4C8D" w:rsidP="00587359">
            <w:pPr>
              <w:rPr>
                <w:lang w:val="en-US"/>
              </w:rPr>
            </w:pPr>
          </w:p>
        </w:tc>
        <w:tc>
          <w:tcPr>
            <w:tcW w:w="3544" w:type="dxa"/>
            <w:tcBorders>
              <w:bottom w:val="single" w:sz="4" w:space="0" w:color="auto"/>
            </w:tcBorders>
          </w:tcPr>
          <w:p w14:paraId="77BBBE57" w14:textId="77777777" w:rsidR="00CB4C8D" w:rsidRPr="00E95320" w:rsidRDefault="00CB4C8D" w:rsidP="00587359">
            <w:pPr>
              <w:rPr>
                <w:b/>
                <w:bCs/>
                <w:lang w:val="en-US"/>
              </w:rPr>
            </w:pPr>
            <w:r w:rsidRPr="00B40365">
              <w:rPr>
                <w:b/>
                <w:bCs/>
                <w:lang w:val="en-US"/>
              </w:rPr>
              <w:t xml:space="preserve">Total </w:t>
            </w:r>
            <w:r w:rsidRPr="00B40365">
              <w:rPr>
                <w:b/>
                <w:bCs/>
                <w:sz w:val="22"/>
                <w:szCs w:val="22"/>
                <w:lang w:val="en-US"/>
              </w:rPr>
              <w:t>Gard lemn - 54 m</w:t>
            </w:r>
          </w:p>
          <w:p w14:paraId="78820324" w14:textId="77777777" w:rsidR="00CB4C8D" w:rsidRPr="00B40365" w:rsidRDefault="00CB4C8D" w:rsidP="00587359">
            <w:pPr>
              <w:rPr>
                <w:lang w:val="en-US"/>
              </w:rPr>
            </w:pPr>
            <w:r w:rsidRPr="00B40365">
              <w:rPr>
                <w:b/>
                <w:bCs/>
                <w:sz w:val="22"/>
                <w:szCs w:val="22"/>
                <w:lang w:val="en-US"/>
              </w:rPr>
              <w:t>Inclusiv salariu</w:t>
            </w:r>
          </w:p>
        </w:tc>
        <w:tc>
          <w:tcPr>
            <w:tcW w:w="506" w:type="dxa"/>
            <w:tcBorders>
              <w:bottom w:val="single" w:sz="4" w:space="0" w:color="auto"/>
              <w:right w:val="nil"/>
            </w:tcBorders>
          </w:tcPr>
          <w:p w14:paraId="2EBF7FE1" w14:textId="77777777" w:rsidR="00CB4C8D" w:rsidRPr="00B40365" w:rsidRDefault="00CB4C8D" w:rsidP="00587359">
            <w:pPr>
              <w:rPr>
                <w:lang w:val="en-US"/>
              </w:rPr>
            </w:pPr>
          </w:p>
        </w:tc>
        <w:tc>
          <w:tcPr>
            <w:tcW w:w="1418" w:type="dxa"/>
            <w:gridSpan w:val="3"/>
            <w:tcBorders>
              <w:left w:val="nil"/>
              <w:bottom w:val="single" w:sz="4" w:space="0" w:color="auto"/>
              <w:right w:val="nil"/>
            </w:tcBorders>
          </w:tcPr>
          <w:p w14:paraId="0399A1B3" w14:textId="77777777" w:rsidR="00CB4C8D" w:rsidRPr="00B40365" w:rsidRDefault="00CB4C8D" w:rsidP="00587359">
            <w:pPr>
              <w:rPr>
                <w:lang w:val="en-US"/>
              </w:rPr>
            </w:pPr>
          </w:p>
        </w:tc>
      </w:tr>
      <w:tr w:rsidR="00CB4C8D" w:rsidRPr="00E040C6" w14:paraId="1A140074" w14:textId="77777777" w:rsidTr="0058735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4F05CA1" w14:textId="77777777" w:rsidR="00CB4C8D" w:rsidRPr="00B40365" w:rsidRDefault="00CB4C8D" w:rsidP="00587359">
            <w:pPr>
              <w:jc w:val="right"/>
              <w:rPr>
                <w:lang w:val="en-US"/>
              </w:rPr>
            </w:pPr>
          </w:p>
        </w:tc>
        <w:tc>
          <w:tcPr>
            <w:tcW w:w="1276" w:type="dxa"/>
            <w:tcBorders>
              <w:top w:val="nil"/>
              <w:bottom w:val="nil"/>
            </w:tcBorders>
          </w:tcPr>
          <w:p w14:paraId="041E6F66" w14:textId="77777777" w:rsidR="00CB4C8D" w:rsidRPr="00B40365" w:rsidRDefault="00CB4C8D" w:rsidP="00587359">
            <w:pPr>
              <w:rPr>
                <w:lang w:val="en-US"/>
              </w:rPr>
            </w:pPr>
          </w:p>
        </w:tc>
        <w:tc>
          <w:tcPr>
            <w:tcW w:w="3544" w:type="dxa"/>
            <w:tcBorders>
              <w:top w:val="nil"/>
              <w:bottom w:val="nil"/>
            </w:tcBorders>
          </w:tcPr>
          <w:p w14:paraId="1EA4468B" w14:textId="77777777" w:rsidR="00CB4C8D" w:rsidRPr="00B40365" w:rsidRDefault="00CB4C8D" w:rsidP="00587359">
            <w:pPr>
              <w:rPr>
                <w:lang w:val="en-US"/>
              </w:rPr>
            </w:pPr>
            <w:r w:rsidRPr="00B40365">
              <w:rPr>
                <w:lang w:val="en-US"/>
              </w:rPr>
              <w:t>7.2. Gard otel - 382 m</w:t>
            </w:r>
          </w:p>
          <w:p w14:paraId="1F32F599" w14:textId="77777777" w:rsidR="00CB4C8D" w:rsidRPr="00E040C6" w:rsidRDefault="00CB4C8D" w:rsidP="00587359">
            <w:pPr>
              <w:rPr>
                <w:sz w:val="2"/>
                <w:szCs w:val="2"/>
                <w:lang w:val="en-US"/>
              </w:rPr>
            </w:pPr>
          </w:p>
        </w:tc>
        <w:tc>
          <w:tcPr>
            <w:tcW w:w="850" w:type="dxa"/>
            <w:gridSpan w:val="2"/>
            <w:tcBorders>
              <w:top w:val="nil"/>
              <w:bottom w:val="nil"/>
            </w:tcBorders>
          </w:tcPr>
          <w:p w14:paraId="0104C3C8" w14:textId="77777777" w:rsidR="00CB4C8D" w:rsidRPr="00E040C6" w:rsidRDefault="00CB4C8D" w:rsidP="00587359">
            <w:pPr>
              <w:rPr>
                <w:lang w:val="en-US"/>
              </w:rPr>
            </w:pPr>
          </w:p>
        </w:tc>
        <w:tc>
          <w:tcPr>
            <w:tcW w:w="1276" w:type="dxa"/>
            <w:gridSpan w:val="3"/>
            <w:tcBorders>
              <w:top w:val="nil"/>
              <w:bottom w:val="nil"/>
            </w:tcBorders>
          </w:tcPr>
          <w:p w14:paraId="2ED770ED" w14:textId="77777777" w:rsidR="00CB4C8D" w:rsidRPr="00E040C6" w:rsidRDefault="00CB4C8D" w:rsidP="00587359">
            <w:pPr>
              <w:rPr>
                <w:lang w:val="en-US"/>
              </w:rPr>
            </w:pPr>
          </w:p>
        </w:tc>
      </w:tr>
      <w:tr w:rsidR="00CB4C8D" w:rsidRPr="00067441" w14:paraId="124B6F82"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C6224A5" w14:textId="77777777" w:rsidR="00CB4C8D" w:rsidRPr="00785C2F" w:rsidRDefault="00CB4C8D" w:rsidP="00587359">
            <w:pPr>
              <w:rPr>
                <w:sz w:val="2"/>
                <w:szCs w:val="2"/>
                <w:lang w:val="en-US"/>
              </w:rPr>
            </w:pPr>
            <w:r w:rsidRPr="00B40365">
              <w:rPr>
                <w:lang w:val="en-US"/>
              </w:rPr>
              <w:t>44</w:t>
            </w:r>
          </w:p>
        </w:tc>
        <w:tc>
          <w:tcPr>
            <w:tcW w:w="1276" w:type="dxa"/>
            <w:tcBorders>
              <w:top w:val="single" w:sz="4" w:space="0" w:color="auto"/>
              <w:bottom w:val="single" w:sz="4" w:space="0" w:color="auto"/>
            </w:tcBorders>
            <w:vAlign w:val="center"/>
          </w:tcPr>
          <w:p w14:paraId="2C247624" w14:textId="77777777" w:rsidR="00CB4C8D" w:rsidRPr="00262B1B" w:rsidRDefault="00CB4C8D" w:rsidP="00587359">
            <w:pPr>
              <w:jc w:val="center"/>
              <w:rPr>
                <w:sz w:val="22"/>
                <w:szCs w:val="22"/>
                <w:lang w:val="en-US"/>
              </w:rPr>
            </w:pPr>
            <w:r w:rsidRPr="00262B1B">
              <w:rPr>
                <w:sz w:val="22"/>
                <w:szCs w:val="22"/>
                <w:lang w:val="en-US"/>
              </w:rPr>
              <w:t>TsA02E</w:t>
            </w:r>
          </w:p>
        </w:tc>
        <w:tc>
          <w:tcPr>
            <w:tcW w:w="3544" w:type="dxa"/>
            <w:tcBorders>
              <w:top w:val="single" w:sz="4" w:space="0" w:color="auto"/>
              <w:bottom w:val="single" w:sz="4" w:space="0" w:color="auto"/>
            </w:tcBorders>
            <w:vAlign w:val="center"/>
          </w:tcPr>
          <w:p w14:paraId="0DD51B03" w14:textId="77777777" w:rsidR="00CB4C8D" w:rsidRPr="00785C2F" w:rsidRDefault="00CB4C8D" w:rsidP="00587359">
            <w:pPr>
              <w:rPr>
                <w:sz w:val="22"/>
                <w:szCs w:val="22"/>
                <w:lang w:val="en-US"/>
              </w:rPr>
            </w:pPr>
            <w:r w:rsidRPr="00785C2F">
              <w:rPr>
                <w:sz w:val="22"/>
                <w:szCs w:val="22"/>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4379E857"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36D3342D" w14:textId="77777777" w:rsidR="00CB4C8D" w:rsidRPr="00B40365" w:rsidRDefault="00CB4C8D" w:rsidP="00587359">
            <w:pPr>
              <w:jc w:val="center"/>
              <w:rPr>
                <w:lang w:val="en-US"/>
              </w:rPr>
            </w:pPr>
            <w:r w:rsidRPr="00B40365">
              <w:rPr>
                <w:lang w:val="en-US"/>
              </w:rPr>
              <w:t>m3</w:t>
            </w:r>
          </w:p>
        </w:tc>
        <w:tc>
          <w:tcPr>
            <w:tcW w:w="1276" w:type="dxa"/>
            <w:gridSpan w:val="3"/>
            <w:tcBorders>
              <w:top w:val="single" w:sz="4" w:space="0" w:color="auto"/>
              <w:bottom w:val="single" w:sz="4" w:space="0" w:color="auto"/>
            </w:tcBorders>
            <w:vAlign w:val="center"/>
          </w:tcPr>
          <w:p w14:paraId="5F8566FB" w14:textId="77777777" w:rsidR="00CB4C8D" w:rsidRPr="00B40365" w:rsidRDefault="00CB4C8D" w:rsidP="00587359">
            <w:pPr>
              <w:jc w:val="center"/>
              <w:rPr>
                <w:lang w:val="en-US"/>
              </w:rPr>
            </w:pPr>
            <w:r w:rsidRPr="00B40365">
              <w:rPr>
                <w:lang w:val="en-US"/>
              </w:rPr>
              <w:t>19,84</w:t>
            </w:r>
          </w:p>
          <w:p w14:paraId="1BCC93B6" w14:textId="77777777" w:rsidR="00CB4C8D" w:rsidRPr="00067441" w:rsidRDefault="00CB4C8D" w:rsidP="00587359">
            <w:pPr>
              <w:jc w:val="center"/>
              <w:rPr>
                <w:sz w:val="2"/>
                <w:szCs w:val="2"/>
                <w:lang w:val="en-US"/>
              </w:rPr>
            </w:pPr>
          </w:p>
        </w:tc>
      </w:tr>
      <w:tr w:rsidR="00CB4C8D" w:rsidRPr="00067441" w14:paraId="2EAAB181"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3017F27"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45</w:t>
            </w:r>
          </w:p>
        </w:tc>
        <w:tc>
          <w:tcPr>
            <w:tcW w:w="1276" w:type="dxa"/>
            <w:tcBorders>
              <w:top w:val="single" w:sz="4" w:space="0" w:color="auto"/>
              <w:bottom w:val="single" w:sz="4" w:space="0" w:color="auto"/>
            </w:tcBorders>
            <w:vAlign w:val="center"/>
          </w:tcPr>
          <w:p w14:paraId="1B77EC76" w14:textId="77777777" w:rsidR="00CB4C8D" w:rsidRPr="00262B1B" w:rsidRDefault="00CB4C8D" w:rsidP="00587359">
            <w:pPr>
              <w:jc w:val="center"/>
              <w:rPr>
                <w:sz w:val="22"/>
                <w:szCs w:val="22"/>
                <w:lang w:val="en-US"/>
              </w:rPr>
            </w:pPr>
            <w:r w:rsidRPr="00262B1B">
              <w:rPr>
                <w:sz w:val="22"/>
                <w:szCs w:val="22"/>
                <w:lang w:val="en-US"/>
              </w:rPr>
              <w:t>CA04C3</w:t>
            </w:r>
          </w:p>
        </w:tc>
        <w:tc>
          <w:tcPr>
            <w:tcW w:w="3544" w:type="dxa"/>
            <w:tcBorders>
              <w:top w:val="single" w:sz="4" w:space="0" w:color="auto"/>
              <w:bottom w:val="single" w:sz="4" w:space="0" w:color="auto"/>
            </w:tcBorders>
            <w:vAlign w:val="center"/>
          </w:tcPr>
          <w:p w14:paraId="62B736EB" w14:textId="77777777" w:rsidR="00CB4C8D" w:rsidRPr="00785C2F" w:rsidRDefault="00CB4C8D" w:rsidP="00587359">
            <w:pPr>
              <w:rPr>
                <w:sz w:val="22"/>
                <w:szCs w:val="22"/>
                <w:lang w:val="en-US"/>
              </w:rPr>
            </w:pPr>
            <w:r w:rsidRPr="00785C2F">
              <w:rPr>
                <w:sz w:val="22"/>
                <w:szCs w:val="22"/>
                <w:lang w:val="en-US"/>
              </w:rPr>
              <w:t>Beton turnat in placi, grinzi, stilpi, preparat cu betoniera si turnarea cu mijloace clasice beton armat clasa C 20/16 (Bc 20/B 250), la inaltimi pina la 35 m inclusiv</w:t>
            </w:r>
          </w:p>
          <w:p w14:paraId="29C2BD39" w14:textId="77777777" w:rsidR="00CB4C8D" w:rsidRPr="00B40365" w:rsidRDefault="00CB4C8D" w:rsidP="00587359">
            <w:pPr>
              <w:rPr>
                <w:sz w:val="16"/>
                <w:szCs w:val="16"/>
                <w:lang w:val="en-US"/>
              </w:rPr>
            </w:pPr>
            <w:r w:rsidRPr="00B40365">
              <w:rPr>
                <w:sz w:val="16"/>
                <w:szCs w:val="16"/>
                <w:lang w:val="en-US"/>
              </w:rPr>
              <w:t>Material marunt (dulapi de rasinoase, cuie, scoabe)=1,0300</w:t>
            </w:r>
          </w:p>
          <w:p w14:paraId="2EE2041B"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2FC455D4" w14:textId="77777777" w:rsidR="00CB4C8D" w:rsidRPr="00B40365" w:rsidRDefault="00CB4C8D" w:rsidP="00587359">
            <w:pPr>
              <w:jc w:val="center"/>
              <w:rPr>
                <w:lang w:val="en-US"/>
              </w:rPr>
            </w:pPr>
            <w:r w:rsidRPr="00B40365">
              <w:rPr>
                <w:lang w:val="en-US"/>
              </w:rPr>
              <w:t>m3</w:t>
            </w:r>
          </w:p>
        </w:tc>
        <w:tc>
          <w:tcPr>
            <w:tcW w:w="1276" w:type="dxa"/>
            <w:gridSpan w:val="3"/>
            <w:tcBorders>
              <w:top w:val="single" w:sz="4" w:space="0" w:color="auto"/>
              <w:bottom w:val="single" w:sz="4" w:space="0" w:color="auto"/>
            </w:tcBorders>
            <w:vAlign w:val="center"/>
          </w:tcPr>
          <w:p w14:paraId="1A1D6D93" w14:textId="77777777" w:rsidR="00CB4C8D" w:rsidRPr="00B40365" w:rsidRDefault="00CB4C8D" w:rsidP="00587359">
            <w:pPr>
              <w:jc w:val="center"/>
              <w:rPr>
                <w:lang w:val="en-US"/>
              </w:rPr>
            </w:pPr>
            <w:r w:rsidRPr="00B40365">
              <w:rPr>
                <w:lang w:val="en-US"/>
              </w:rPr>
              <w:t>19,84</w:t>
            </w:r>
          </w:p>
          <w:p w14:paraId="760165C8" w14:textId="77777777" w:rsidR="00CB4C8D" w:rsidRPr="00067441" w:rsidRDefault="00CB4C8D" w:rsidP="00587359">
            <w:pPr>
              <w:jc w:val="center"/>
              <w:rPr>
                <w:sz w:val="2"/>
                <w:szCs w:val="2"/>
                <w:lang w:val="en-US"/>
              </w:rPr>
            </w:pPr>
          </w:p>
        </w:tc>
      </w:tr>
      <w:tr w:rsidR="00CB4C8D" w:rsidRPr="00067441" w14:paraId="7EE14B73"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568617A"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46</w:t>
            </w:r>
          </w:p>
        </w:tc>
        <w:tc>
          <w:tcPr>
            <w:tcW w:w="1276" w:type="dxa"/>
            <w:tcBorders>
              <w:top w:val="single" w:sz="4" w:space="0" w:color="auto"/>
              <w:bottom w:val="single" w:sz="4" w:space="0" w:color="auto"/>
            </w:tcBorders>
            <w:vAlign w:val="center"/>
          </w:tcPr>
          <w:p w14:paraId="70706753" w14:textId="77777777" w:rsidR="00CB4C8D" w:rsidRPr="00262B1B" w:rsidRDefault="00CB4C8D" w:rsidP="00587359">
            <w:pPr>
              <w:jc w:val="center"/>
              <w:rPr>
                <w:sz w:val="22"/>
                <w:szCs w:val="22"/>
                <w:lang w:val="en-US"/>
              </w:rPr>
            </w:pPr>
            <w:r w:rsidRPr="00262B1B">
              <w:rPr>
                <w:sz w:val="22"/>
                <w:szCs w:val="22"/>
                <w:lang w:val="en-US"/>
              </w:rPr>
              <w:t>CO07A1</w:t>
            </w:r>
          </w:p>
        </w:tc>
        <w:tc>
          <w:tcPr>
            <w:tcW w:w="3544" w:type="dxa"/>
            <w:tcBorders>
              <w:top w:val="single" w:sz="4" w:space="0" w:color="auto"/>
              <w:bottom w:val="single" w:sz="4" w:space="0" w:color="auto"/>
            </w:tcBorders>
            <w:vAlign w:val="center"/>
          </w:tcPr>
          <w:p w14:paraId="2338CB79" w14:textId="77777777" w:rsidR="00CB4C8D" w:rsidRPr="00785C2F" w:rsidRDefault="00CB4C8D" w:rsidP="00587359">
            <w:pPr>
              <w:rPr>
                <w:sz w:val="22"/>
                <w:szCs w:val="22"/>
                <w:lang w:val="en-US"/>
              </w:rPr>
            </w:pPr>
            <w:r w:rsidRPr="00785C2F">
              <w:rPr>
                <w:sz w:val="22"/>
                <w:szCs w:val="22"/>
                <w:lang w:val="en-US"/>
              </w:rPr>
              <w:t>Imprejmuiri metalice din otel profilat, model obisnuit cu montarea panoului gata confectionat (inclusiv portile)</w:t>
            </w:r>
          </w:p>
          <w:p w14:paraId="54E29F39"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15032560" w14:textId="77777777" w:rsidR="00CB4C8D" w:rsidRPr="00B40365" w:rsidRDefault="00CB4C8D" w:rsidP="00587359">
            <w:pPr>
              <w:jc w:val="center"/>
              <w:rPr>
                <w:lang w:val="en-US"/>
              </w:rPr>
            </w:pPr>
            <w:r w:rsidRPr="00B40365">
              <w:rPr>
                <w:lang w:val="en-US"/>
              </w:rPr>
              <w:t>kg</w:t>
            </w:r>
          </w:p>
        </w:tc>
        <w:tc>
          <w:tcPr>
            <w:tcW w:w="1276" w:type="dxa"/>
            <w:gridSpan w:val="3"/>
            <w:tcBorders>
              <w:top w:val="single" w:sz="4" w:space="0" w:color="auto"/>
              <w:bottom w:val="single" w:sz="4" w:space="0" w:color="auto"/>
            </w:tcBorders>
            <w:vAlign w:val="center"/>
          </w:tcPr>
          <w:p w14:paraId="34BD9B48" w14:textId="77777777" w:rsidR="00CB4C8D" w:rsidRPr="00B40365" w:rsidRDefault="00CB4C8D" w:rsidP="00587359">
            <w:pPr>
              <w:jc w:val="center"/>
              <w:rPr>
                <w:lang w:val="en-US"/>
              </w:rPr>
            </w:pPr>
            <w:r w:rsidRPr="00B40365">
              <w:rPr>
                <w:lang w:val="en-US"/>
              </w:rPr>
              <w:t>11 018,10</w:t>
            </w:r>
          </w:p>
          <w:p w14:paraId="68FAF6F7" w14:textId="77777777" w:rsidR="00CB4C8D" w:rsidRPr="00067441" w:rsidRDefault="00CB4C8D" w:rsidP="00587359">
            <w:pPr>
              <w:jc w:val="center"/>
              <w:rPr>
                <w:sz w:val="2"/>
                <w:szCs w:val="2"/>
                <w:lang w:val="en-US"/>
              </w:rPr>
            </w:pPr>
          </w:p>
        </w:tc>
      </w:tr>
      <w:tr w:rsidR="00CB4C8D" w:rsidRPr="00067441" w14:paraId="4E1A88E5"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418864C"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47</w:t>
            </w:r>
          </w:p>
        </w:tc>
        <w:tc>
          <w:tcPr>
            <w:tcW w:w="1276" w:type="dxa"/>
            <w:tcBorders>
              <w:top w:val="single" w:sz="4" w:space="0" w:color="auto"/>
              <w:bottom w:val="single" w:sz="4" w:space="0" w:color="auto"/>
            </w:tcBorders>
            <w:vAlign w:val="center"/>
          </w:tcPr>
          <w:p w14:paraId="5BE4CD7A" w14:textId="77777777" w:rsidR="00CB4C8D" w:rsidRPr="00262B1B" w:rsidRDefault="00CB4C8D" w:rsidP="00587359">
            <w:pPr>
              <w:jc w:val="center"/>
              <w:rPr>
                <w:sz w:val="22"/>
                <w:szCs w:val="22"/>
                <w:lang w:val="en-US"/>
              </w:rPr>
            </w:pPr>
            <w:r w:rsidRPr="00262B1B">
              <w:rPr>
                <w:sz w:val="22"/>
                <w:szCs w:val="22"/>
                <w:lang w:val="en-US"/>
              </w:rPr>
              <w:t>CN20D</w:t>
            </w:r>
          </w:p>
        </w:tc>
        <w:tc>
          <w:tcPr>
            <w:tcW w:w="3544" w:type="dxa"/>
            <w:tcBorders>
              <w:top w:val="single" w:sz="4" w:space="0" w:color="auto"/>
              <w:bottom w:val="single" w:sz="4" w:space="0" w:color="auto"/>
            </w:tcBorders>
            <w:vAlign w:val="center"/>
          </w:tcPr>
          <w:p w14:paraId="73ABA02D" w14:textId="77777777" w:rsidR="00CB4C8D" w:rsidRPr="00785C2F" w:rsidRDefault="00CB4C8D" w:rsidP="00587359">
            <w:pPr>
              <w:rPr>
                <w:sz w:val="22"/>
                <w:szCs w:val="22"/>
                <w:lang w:val="en-US"/>
              </w:rPr>
            </w:pPr>
            <w:r w:rsidRPr="00785C2F">
              <w:rPr>
                <w:sz w:val="22"/>
                <w:szCs w:val="22"/>
                <w:lang w:val="en-US"/>
              </w:rPr>
              <w:t>Vopsitorii interioare sau exterioare aplicate pe timplarie metalica cu un strat de grund anticoroziv si 2 straturi de vopsea bicomponenta  pe baza de rasina epoxidica  si intarita de tip poliamidic</w:t>
            </w:r>
          </w:p>
          <w:p w14:paraId="1A2CDCE7"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46235BD1" w14:textId="77777777" w:rsidR="00CB4C8D" w:rsidRPr="00B40365" w:rsidRDefault="00CB4C8D" w:rsidP="00587359">
            <w:pPr>
              <w:jc w:val="center"/>
              <w:rPr>
                <w:lang w:val="en-US"/>
              </w:rPr>
            </w:pPr>
            <w:r w:rsidRPr="00B40365">
              <w:rPr>
                <w:lang w:val="en-US"/>
              </w:rPr>
              <w:t>m2</w:t>
            </w:r>
          </w:p>
        </w:tc>
        <w:tc>
          <w:tcPr>
            <w:tcW w:w="1276" w:type="dxa"/>
            <w:gridSpan w:val="3"/>
            <w:tcBorders>
              <w:top w:val="single" w:sz="4" w:space="0" w:color="auto"/>
              <w:bottom w:val="single" w:sz="4" w:space="0" w:color="auto"/>
            </w:tcBorders>
            <w:vAlign w:val="center"/>
          </w:tcPr>
          <w:p w14:paraId="558628DB" w14:textId="77777777" w:rsidR="00CB4C8D" w:rsidRPr="00B40365" w:rsidRDefault="00CB4C8D" w:rsidP="00587359">
            <w:pPr>
              <w:jc w:val="center"/>
              <w:rPr>
                <w:lang w:val="en-US"/>
              </w:rPr>
            </w:pPr>
            <w:r w:rsidRPr="00B40365">
              <w:rPr>
                <w:lang w:val="en-US"/>
              </w:rPr>
              <w:t>601,84</w:t>
            </w:r>
          </w:p>
          <w:p w14:paraId="16DA41C9" w14:textId="77777777" w:rsidR="00CB4C8D" w:rsidRPr="00067441" w:rsidRDefault="00CB4C8D" w:rsidP="00587359">
            <w:pPr>
              <w:jc w:val="center"/>
              <w:rPr>
                <w:sz w:val="2"/>
                <w:szCs w:val="2"/>
                <w:lang w:val="en-US"/>
              </w:rPr>
            </w:pPr>
          </w:p>
        </w:tc>
      </w:tr>
      <w:tr w:rsidR="00CB4C8D" w:rsidRPr="00067441" w14:paraId="64749002" w14:textId="77777777" w:rsidTr="00587359">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tcBorders>
              <w:top w:val="single" w:sz="6" w:space="0" w:color="auto"/>
              <w:bottom w:val="nil"/>
            </w:tcBorders>
          </w:tcPr>
          <w:p w14:paraId="6B02A0F7" w14:textId="77777777" w:rsidR="00CB4C8D" w:rsidRPr="00067441" w:rsidRDefault="00CB4C8D" w:rsidP="00587359">
            <w:pPr>
              <w:rPr>
                <w:sz w:val="2"/>
                <w:szCs w:val="2"/>
                <w:lang w:val="en-US"/>
              </w:rPr>
            </w:pPr>
            <w:r w:rsidRPr="00067441">
              <w:rPr>
                <w:sz w:val="2"/>
                <w:szCs w:val="2"/>
                <w:lang w:val="en-US"/>
              </w:rPr>
              <w:t xml:space="preserve"> </w:t>
            </w:r>
          </w:p>
        </w:tc>
        <w:tc>
          <w:tcPr>
            <w:tcW w:w="1276" w:type="dxa"/>
            <w:tcBorders>
              <w:top w:val="single" w:sz="6" w:space="0" w:color="auto"/>
              <w:bottom w:val="nil"/>
            </w:tcBorders>
          </w:tcPr>
          <w:p w14:paraId="5EE61386" w14:textId="77777777" w:rsidR="00CB4C8D" w:rsidRPr="00067441" w:rsidRDefault="00CB4C8D" w:rsidP="00587359">
            <w:pPr>
              <w:rPr>
                <w:sz w:val="2"/>
                <w:szCs w:val="2"/>
                <w:lang w:val="en-US"/>
              </w:rPr>
            </w:pPr>
          </w:p>
        </w:tc>
        <w:tc>
          <w:tcPr>
            <w:tcW w:w="3544" w:type="dxa"/>
            <w:tcBorders>
              <w:top w:val="single" w:sz="6" w:space="0" w:color="auto"/>
              <w:bottom w:val="nil"/>
            </w:tcBorders>
          </w:tcPr>
          <w:p w14:paraId="3B87D5D2" w14:textId="77777777" w:rsidR="00CB4C8D" w:rsidRPr="00067441" w:rsidRDefault="00CB4C8D" w:rsidP="00587359">
            <w:pPr>
              <w:rPr>
                <w:sz w:val="2"/>
                <w:szCs w:val="2"/>
                <w:lang w:val="en-US"/>
              </w:rPr>
            </w:pPr>
          </w:p>
        </w:tc>
        <w:tc>
          <w:tcPr>
            <w:tcW w:w="506" w:type="dxa"/>
            <w:tcBorders>
              <w:top w:val="single" w:sz="6" w:space="0" w:color="auto"/>
              <w:bottom w:val="nil"/>
              <w:right w:val="nil"/>
            </w:tcBorders>
          </w:tcPr>
          <w:p w14:paraId="6522A078" w14:textId="77777777" w:rsidR="00CB4C8D" w:rsidRPr="00067441" w:rsidRDefault="00CB4C8D" w:rsidP="00587359">
            <w:pPr>
              <w:rPr>
                <w:sz w:val="2"/>
                <w:szCs w:val="2"/>
                <w:lang w:val="en-US"/>
              </w:rPr>
            </w:pPr>
          </w:p>
        </w:tc>
        <w:tc>
          <w:tcPr>
            <w:tcW w:w="1418" w:type="dxa"/>
            <w:gridSpan w:val="3"/>
            <w:tcBorders>
              <w:top w:val="single" w:sz="6" w:space="0" w:color="auto"/>
              <w:left w:val="nil"/>
              <w:bottom w:val="nil"/>
              <w:right w:val="nil"/>
            </w:tcBorders>
          </w:tcPr>
          <w:p w14:paraId="7C730ADC" w14:textId="77777777" w:rsidR="00CB4C8D" w:rsidRPr="00067441" w:rsidRDefault="00CB4C8D" w:rsidP="00587359">
            <w:pPr>
              <w:rPr>
                <w:sz w:val="2"/>
                <w:szCs w:val="2"/>
                <w:lang w:val="en-US"/>
              </w:rPr>
            </w:pPr>
          </w:p>
        </w:tc>
      </w:tr>
      <w:tr w:rsidR="00CB4C8D" w:rsidRPr="00B40365" w14:paraId="631EC084" w14:textId="77777777" w:rsidTr="0058735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tcBorders>
              <w:top w:val="nil"/>
              <w:bottom w:val="single" w:sz="4" w:space="0" w:color="auto"/>
            </w:tcBorders>
          </w:tcPr>
          <w:p w14:paraId="66C580C1" w14:textId="77777777" w:rsidR="00CB4C8D" w:rsidRPr="00B40365" w:rsidRDefault="00CB4C8D" w:rsidP="00587359">
            <w:pPr>
              <w:rPr>
                <w:lang w:val="en-US"/>
              </w:rPr>
            </w:pPr>
          </w:p>
        </w:tc>
        <w:tc>
          <w:tcPr>
            <w:tcW w:w="1276" w:type="dxa"/>
            <w:tcBorders>
              <w:top w:val="nil"/>
              <w:bottom w:val="single" w:sz="4" w:space="0" w:color="auto"/>
            </w:tcBorders>
          </w:tcPr>
          <w:p w14:paraId="41E958C2" w14:textId="77777777" w:rsidR="00CB4C8D" w:rsidRPr="00B40365" w:rsidRDefault="00CB4C8D" w:rsidP="00587359">
            <w:pPr>
              <w:rPr>
                <w:lang w:val="en-US"/>
              </w:rPr>
            </w:pPr>
          </w:p>
        </w:tc>
        <w:tc>
          <w:tcPr>
            <w:tcW w:w="3544" w:type="dxa"/>
            <w:tcBorders>
              <w:top w:val="nil"/>
              <w:bottom w:val="single" w:sz="4" w:space="0" w:color="auto"/>
            </w:tcBorders>
          </w:tcPr>
          <w:p w14:paraId="2FFEF2DA" w14:textId="77777777" w:rsidR="00CB4C8D" w:rsidRPr="000E0709" w:rsidRDefault="00CB4C8D" w:rsidP="00587359">
            <w:pPr>
              <w:rPr>
                <w:i/>
                <w:iCs/>
                <w:lang w:val="en-US"/>
              </w:rPr>
            </w:pPr>
            <w:r w:rsidRPr="000E0709">
              <w:rPr>
                <w:i/>
                <w:iCs/>
                <w:lang w:val="en-US"/>
              </w:rPr>
              <w:t>Total</w:t>
            </w:r>
          </w:p>
        </w:tc>
        <w:tc>
          <w:tcPr>
            <w:tcW w:w="992" w:type="dxa"/>
            <w:gridSpan w:val="3"/>
            <w:tcBorders>
              <w:top w:val="nil"/>
              <w:bottom w:val="single" w:sz="4" w:space="0" w:color="auto"/>
              <w:right w:val="nil"/>
            </w:tcBorders>
          </w:tcPr>
          <w:p w14:paraId="62B77002" w14:textId="77777777" w:rsidR="00CB4C8D" w:rsidRPr="00B40365" w:rsidRDefault="00CB4C8D" w:rsidP="00587359">
            <w:pPr>
              <w:rPr>
                <w:lang w:val="en-US"/>
              </w:rPr>
            </w:pPr>
            <w:r w:rsidRPr="00B40365">
              <w:rPr>
                <w:lang w:val="en-US"/>
              </w:rPr>
              <w:t xml:space="preserve"> lei</w:t>
            </w:r>
          </w:p>
        </w:tc>
        <w:tc>
          <w:tcPr>
            <w:tcW w:w="932" w:type="dxa"/>
            <w:tcBorders>
              <w:top w:val="nil"/>
              <w:left w:val="nil"/>
              <w:bottom w:val="single" w:sz="4" w:space="0" w:color="auto"/>
              <w:right w:val="nil"/>
            </w:tcBorders>
          </w:tcPr>
          <w:p w14:paraId="3250DC43" w14:textId="77777777" w:rsidR="00CB4C8D" w:rsidRPr="00B40365" w:rsidRDefault="00CB4C8D" w:rsidP="00587359">
            <w:pPr>
              <w:rPr>
                <w:lang w:val="en-US"/>
              </w:rPr>
            </w:pPr>
          </w:p>
        </w:tc>
      </w:tr>
      <w:tr w:rsidR="00CB4C8D" w:rsidRPr="00B40365" w14:paraId="2AEC261F" w14:textId="77777777" w:rsidTr="0058735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tcBorders>
              <w:bottom w:val="single" w:sz="4" w:space="0" w:color="auto"/>
            </w:tcBorders>
          </w:tcPr>
          <w:p w14:paraId="2DCC816A" w14:textId="77777777" w:rsidR="00CB4C8D" w:rsidRPr="00B40365" w:rsidRDefault="00CB4C8D" w:rsidP="00587359">
            <w:pPr>
              <w:rPr>
                <w:lang w:val="en-US"/>
              </w:rPr>
            </w:pPr>
          </w:p>
        </w:tc>
        <w:tc>
          <w:tcPr>
            <w:tcW w:w="1276" w:type="dxa"/>
            <w:tcBorders>
              <w:bottom w:val="single" w:sz="4" w:space="0" w:color="auto"/>
            </w:tcBorders>
          </w:tcPr>
          <w:p w14:paraId="198D83D8" w14:textId="77777777" w:rsidR="00CB4C8D" w:rsidRPr="00B40365" w:rsidRDefault="00CB4C8D" w:rsidP="00587359">
            <w:pPr>
              <w:rPr>
                <w:lang w:val="en-US"/>
              </w:rPr>
            </w:pPr>
          </w:p>
        </w:tc>
        <w:tc>
          <w:tcPr>
            <w:tcW w:w="3544" w:type="dxa"/>
            <w:tcBorders>
              <w:bottom w:val="single" w:sz="4" w:space="0" w:color="auto"/>
            </w:tcBorders>
          </w:tcPr>
          <w:p w14:paraId="6507C21E" w14:textId="77777777" w:rsidR="00CB4C8D" w:rsidRPr="00E95320" w:rsidRDefault="00CB4C8D" w:rsidP="00587359">
            <w:pPr>
              <w:rPr>
                <w:b/>
                <w:bCs/>
                <w:lang w:val="en-US"/>
              </w:rPr>
            </w:pPr>
            <w:r w:rsidRPr="00B40365">
              <w:rPr>
                <w:b/>
                <w:bCs/>
                <w:lang w:val="en-US"/>
              </w:rPr>
              <w:t xml:space="preserve">Total </w:t>
            </w:r>
            <w:r w:rsidRPr="00B40365">
              <w:rPr>
                <w:b/>
                <w:bCs/>
                <w:sz w:val="22"/>
                <w:szCs w:val="22"/>
                <w:lang w:val="en-US"/>
              </w:rPr>
              <w:t>Gard otel - 382 m</w:t>
            </w:r>
          </w:p>
          <w:p w14:paraId="75AEF221" w14:textId="77777777" w:rsidR="00CB4C8D" w:rsidRPr="00B40365" w:rsidRDefault="00CB4C8D" w:rsidP="00587359">
            <w:pPr>
              <w:rPr>
                <w:lang w:val="en-US"/>
              </w:rPr>
            </w:pPr>
            <w:r w:rsidRPr="00B40365">
              <w:rPr>
                <w:b/>
                <w:bCs/>
                <w:sz w:val="22"/>
                <w:szCs w:val="22"/>
                <w:lang w:val="en-US"/>
              </w:rPr>
              <w:t>Inclusiv salariu</w:t>
            </w:r>
          </w:p>
        </w:tc>
        <w:tc>
          <w:tcPr>
            <w:tcW w:w="506" w:type="dxa"/>
            <w:tcBorders>
              <w:bottom w:val="single" w:sz="4" w:space="0" w:color="auto"/>
              <w:right w:val="nil"/>
            </w:tcBorders>
          </w:tcPr>
          <w:p w14:paraId="538BD825" w14:textId="77777777" w:rsidR="00CB4C8D" w:rsidRPr="00B40365" w:rsidRDefault="00CB4C8D" w:rsidP="00587359">
            <w:pPr>
              <w:rPr>
                <w:lang w:val="en-US"/>
              </w:rPr>
            </w:pPr>
          </w:p>
        </w:tc>
        <w:tc>
          <w:tcPr>
            <w:tcW w:w="1418" w:type="dxa"/>
            <w:gridSpan w:val="3"/>
            <w:tcBorders>
              <w:left w:val="nil"/>
              <w:bottom w:val="single" w:sz="4" w:space="0" w:color="auto"/>
              <w:right w:val="nil"/>
            </w:tcBorders>
          </w:tcPr>
          <w:p w14:paraId="36EFDC88" w14:textId="77777777" w:rsidR="00CB4C8D" w:rsidRPr="00B40365" w:rsidRDefault="00CB4C8D" w:rsidP="00587359">
            <w:pPr>
              <w:rPr>
                <w:lang w:val="en-US"/>
              </w:rPr>
            </w:pPr>
          </w:p>
        </w:tc>
      </w:tr>
      <w:tr w:rsidR="00CB4C8D" w:rsidRPr="00067441" w14:paraId="0C9034FA" w14:textId="77777777" w:rsidTr="00587359">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tcBorders>
              <w:top w:val="single" w:sz="6" w:space="0" w:color="auto"/>
              <w:bottom w:val="nil"/>
            </w:tcBorders>
          </w:tcPr>
          <w:p w14:paraId="407F4F80" w14:textId="77777777" w:rsidR="00CB4C8D" w:rsidRPr="00067441" w:rsidRDefault="00CB4C8D" w:rsidP="00587359">
            <w:pPr>
              <w:rPr>
                <w:sz w:val="2"/>
                <w:szCs w:val="2"/>
                <w:lang w:val="en-US"/>
              </w:rPr>
            </w:pPr>
          </w:p>
        </w:tc>
        <w:tc>
          <w:tcPr>
            <w:tcW w:w="1276" w:type="dxa"/>
            <w:tcBorders>
              <w:top w:val="single" w:sz="6" w:space="0" w:color="auto"/>
              <w:bottom w:val="nil"/>
            </w:tcBorders>
          </w:tcPr>
          <w:p w14:paraId="6F19ABFA" w14:textId="77777777" w:rsidR="00CB4C8D" w:rsidRPr="00067441" w:rsidRDefault="00CB4C8D" w:rsidP="00587359">
            <w:pPr>
              <w:rPr>
                <w:sz w:val="2"/>
                <w:szCs w:val="2"/>
                <w:lang w:val="en-US"/>
              </w:rPr>
            </w:pPr>
          </w:p>
        </w:tc>
        <w:tc>
          <w:tcPr>
            <w:tcW w:w="3544" w:type="dxa"/>
            <w:tcBorders>
              <w:top w:val="single" w:sz="6" w:space="0" w:color="auto"/>
              <w:bottom w:val="nil"/>
            </w:tcBorders>
          </w:tcPr>
          <w:p w14:paraId="46E784CA" w14:textId="77777777" w:rsidR="00CB4C8D" w:rsidRPr="00067441" w:rsidRDefault="00CB4C8D" w:rsidP="00587359">
            <w:pPr>
              <w:rPr>
                <w:sz w:val="2"/>
                <w:szCs w:val="2"/>
                <w:lang w:val="en-US"/>
              </w:rPr>
            </w:pPr>
          </w:p>
        </w:tc>
        <w:tc>
          <w:tcPr>
            <w:tcW w:w="506" w:type="dxa"/>
            <w:tcBorders>
              <w:top w:val="single" w:sz="6" w:space="0" w:color="auto"/>
              <w:bottom w:val="nil"/>
              <w:right w:val="nil"/>
            </w:tcBorders>
          </w:tcPr>
          <w:p w14:paraId="3ADE13AC" w14:textId="77777777" w:rsidR="00CB4C8D" w:rsidRPr="00067441" w:rsidRDefault="00CB4C8D" w:rsidP="00587359">
            <w:pPr>
              <w:rPr>
                <w:sz w:val="2"/>
                <w:szCs w:val="2"/>
                <w:lang w:val="en-US"/>
              </w:rPr>
            </w:pPr>
          </w:p>
        </w:tc>
        <w:tc>
          <w:tcPr>
            <w:tcW w:w="1418" w:type="dxa"/>
            <w:gridSpan w:val="3"/>
            <w:tcBorders>
              <w:top w:val="single" w:sz="6" w:space="0" w:color="auto"/>
              <w:left w:val="nil"/>
              <w:bottom w:val="nil"/>
              <w:right w:val="nil"/>
            </w:tcBorders>
          </w:tcPr>
          <w:p w14:paraId="74A5829A" w14:textId="77777777" w:rsidR="00CB4C8D" w:rsidRPr="00067441" w:rsidRDefault="00CB4C8D" w:rsidP="00587359">
            <w:pPr>
              <w:rPr>
                <w:sz w:val="2"/>
                <w:szCs w:val="2"/>
                <w:lang w:val="en-US"/>
              </w:rPr>
            </w:pPr>
          </w:p>
        </w:tc>
      </w:tr>
      <w:tr w:rsidR="00CB4C8D" w:rsidRPr="00B40365" w14:paraId="445198F7" w14:textId="77777777" w:rsidTr="00587359">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tcBorders>
              <w:top w:val="nil"/>
              <w:bottom w:val="single" w:sz="4" w:space="0" w:color="auto"/>
            </w:tcBorders>
          </w:tcPr>
          <w:p w14:paraId="134D0502" w14:textId="77777777" w:rsidR="00CB4C8D" w:rsidRPr="00B40365" w:rsidRDefault="00CB4C8D" w:rsidP="00587359">
            <w:pPr>
              <w:rPr>
                <w:lang w:val="en-US"/>
              </w:rPr>
            </w:pPr>
          </w:p>
        </w:tc>
        <w:tc>
          <w:tcPr>
            <w:tcW w:w="1276" w:type="dxa"/>
            <w:tcBorders>
              <w:top w:val="nil"/>
              <w:bottom w:val="single" w:sz="4" w:space="0" w:color="auto"/>
            </w:tcBorders>
          </w:tcPr>
          <w:p w14:paraId="0CC5DB52" w14:textId="77777777" w:rsidR="00CB4C8D" w:rsidRPr="00B40365" w:rsidRDefault="00CB4C8D" w:rsidP="00587359">
            <w:pPr>
              <w:rPr>
                <w:lang w:val="en-US"/>
              </w:rPr>
            </w:pPr>
          </w:p>
        </w:tc>
        <w:tc>
          <w:tcPr>
            <w:tcW w:w="3544" w:type="dxa"/>
            <w:tcBorders>
              <w:top w:val="nil"/>
              <w:bottom w:val="single" w:sz="4" w:space="0" w:color="auto"/>
            </w:tcBorders>
          </w:tcPr>
          <w:p w14:paraId="1D7B981B" w14:textId="77777777" w:rsidR="00CB4C8D" w:rsidRPr="000E0709" w:rsidRDefault="00CB4C8D" w:rsidP="00587359">
            <w:pPr>
              <w:rPr>
                <w:i/>
                <w:iCs/>
                <w:lang w:val="en-US"/>
              </w:rPr>
            </w:pPr>
            <w:r w:rsidRPr="000E0709">
              <w:rPr>
                <w:i/>
                <w:iCs/>
                <w:lang w:val="en-US"/>
              </w:rPr>
              <w:t>Total</w:t>
            </w:r>
          </w:p>
        </w:tc>
        <w:tc>
          <w:tcPr>
            <w:tcW w:w="992" w:type="dxa"/>
            <w:gridSpan w:val="3"/>
            <w:tcBorders>
              <w:top w:val="nil"/>
              <w:bottom w:val="single" w:sz="4" w:space="0" w:color="auto"/>
              <w:right w:val="nil"/>
            </w:tcBorders>
          </w:tcPr>
          <w:p w14:paraId="298709F1" w14:textId="77777777" w:rsidR="00CB4C8D" w:rsidRPr="00B40365" w:rsidRDefault="00CB4C8D" w:rsidP="00587359">
            <w:pPr>
              <w:rPr>
                <w:lang w:val="en-US"/>
              </w:rPr>
            </w:pPr>
            <w:r w:rsidRPr="00B40365">
              <w:rPr>
                <w:lang w:val="en-US"/>
              </w:rPr>
              <w:t xml:space="preserve"> lei</w:t>
            </w:r>
          </w:p>
        </w:tc>
        <w:tc>
          <w:tcPr>
            <w:tcW w:w="932" w:type="dxa"/>
            <w:tcBorders>
              <w:top w:val="nil"/>
              <w:left w:val="nil"/>
              <w:bottom w:val="single" w:sz="4" w:space="0" w:color="auto"/>
              <w:right w:val="nil"/>
            </w:tcBorders>
          </w:tcPr>
          <w:p w14:paraId="3C953CFD" w14:textId="77777777" w:rsidR="00CB4C8D" w:rsidRPr="00B40365" w:rsidRDefault="00CB4C8D" w:rsidP="00587359">
            <w:pPr>
              <w:rPr>
                <w:lang w:val="en-US"/>
              </w:rPr>
            </w:pPr>
          </w:p>
        </w:tc>
      </w:tr>
      <w:tr w:rsidR="00CB4C8D" w:rsidRPr="00B40365" w14:paraId="2D12217B" w14:textId="77777777" w:rsidTr="0058735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tcBorders>
              <w:bottom w:val="single" w:sz="4" w:space="0" w:color="auto"/>
            </w:tcBorders>
          </w:tcPr>
          <w:p w14:paraId="09661A85" w14:textId="77777777" w:rsidR="00CB4C8D" w:rsidRPr="00B40365" w:rsidRDefault="00CB4C8D" w:rsidP="00587359">
            <w:pPr>
              <w:rPr>
                <w:lang w:val="en-US"/>
              </w:rPr>
            </w:pPr>
          </w:p>
        </w:tc>
        <w:tc>
          <w:tcPr>
            <w:tcW w:w="1276" w:type="dxa"/>
            <w:tcBorders>
              <w:bottom w:val="single" w:sz="4" w:space="0" w:color="auto"/>
            </w:tcBorders>
          </w:tcPr>
          <w:p w14:paraId="2D140B2D" w14:textId="77777777" w:rsidR="00CB4C8D" w:rsidRPr="00B40365" w:rsidRDefault="00CB4C8D" w:rsidP="00587359">
            <w:pPr>
              <w:rPr>
                <w:lang w:val="en-US"/>
              </w:rPr>
            </w:pPr>
          </w:p>
        </w:tc>
        <w:tc>
          <w:tcPr>
            <w:tcW w:w="3544" w:type="dxa"/>
            <w:tcBorders>
              <w:bottom w:val="single" w:sz="4" w:space="0" w:color="auto"/>
            </w:tcBorders>
          </w:tcPr>
          <w:p w14:paraId="74FD934A" w14:textId="77777777" w:rsidR="00CB4C8D" w:rsidRPr="00E95320" w:rsidRDefault="00CB4C8D" w:rsidP="00587359">
            <w:pPr>
              <w:rPr>
                <w:b/>
                <w:bCs/>
                <w:lang w:val="en-US"/>
              </w:rPr>
            </w:pPr>
            <w:r w:rsidRPr="00B40365">
              <w:rPr>
                <w:b/>
                <w:bCs/>
                <w:lang w:val="en-US"/>
              </w:rPr>
              <w:t>Total</w:t>
            </w:r>
            <w:r w:rsidRPr="00D735E6">
              <w:rPr>
                <w:b/>
                <w:bCs/>
                <w:lang w:val="en-US"/>
              </w:rPr>
              <w:t xml:space="preserve"> </w:t>
            </w:r>
            <w:r w:rsidRPr="00B40365">
              <w:rPr>
                <w:b/>
                <w:bCs/>
                <w:sz w:val="22"/>
                <w:szCs w:val="22"/>
                <w:lang w:val="en-US"/>
              </w:rPr>
              <w:t xml:space="preserve">Ingradirea </w:t>
            </w:r>
          </w:p>
          <w:p w14:paraId="3F0864D6" w14:textId="77777777" w:rsidR="00CB4C8D" w:rsidRPr="00B40365" w:rsidRDefault="00CB4C8D" w:rsidP="00587359">
            <w:pPr>
              <w:rPr>
                <w:lang w:val="en-US"/>
              </w:rPr>
            </w:pPr>
            <w:r w:rsidRPr="00B40365">
              <w:rPr>
                <w:b/>
                <w:bCs/>
                <w:sz w:val="22"/>
                <w:szCs w:val="22"/>
                <w:lang w:val="en-US"/>
              </w:rPr>
              <w:t>Inclu</w:t>
            </w:r>
            <w:r w:rsidRPr="00D735E6">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0112F66" w14:textId="77777777" w:rsidR="00CB4C8D" w:rsidRPr="00B40365" w:rsidRDefault="00CB4C8D" w:rsidP="00587359">
            <w:pPr>
              <w:rPr>
                <w:lang w:val="en-US"/>
              </w:rPr>
            </w:pPr>
          </w:p>
        </w:tc>
        <w:tc>
          <w:tcPr>
            <w:tcW w:w="1418" w:type="dxa"/>
            <w:gridSpan w:val="3"/>
            <w:tcBorders>
              <w:left w:val="nil"/>
              <w:bottom w:val="single" w:sz="4" w:space="0" w:color="auto"/>
              <w:right w:val="nil"/>
            </w:tcBorders>
          </w:tcPr>
          <w:p w14:paraId="6E5424BC" w14:textId="77777777" w:rsidR="00CB4C8D" w:rsidRPr="00B40365" w:rsidRDefault="00CB4C8D" w:rsidP="00587359">
            <w:pPr>
              <w:rPr>
                <w:lang w:val="en-US"/>
              </w:rPr>
            </w:pPr>
          </w:p>
        </w:tc>
      </w:tr>
      <w:tr w:rsidR="00CB4C8D" w:rsidRPr="00E040C6" w14:paraId="095E621A" w14:textId="77777777" w:rsidTr="0058735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B9B35CA" w14:textId="77777777" w:rsidR="00CB4C8D" w:rsidRPr="00B40365" w:rsidRDefault="00CB4C8D" w:rsidP="00587359">
            <w:pPr>
              <w:jc w:val="right"/>
              <w:rPr>
                <w:lang w:val="en-US"/>
              </w:rPr>
            </w:pPr>
          </w:p>
        </w:tc>
        <w:tc>
          <w:tcPr>
            <w:tcW w:w="1276" w:type="dxa"/>
            <w:tcBorders>
              <w:top w:val="nil"/>
              <w:bottom w:val="nil"/>
            </w:tcBorders>
          </w:tcPr>
          <w:p w14:paraId="7C6B5282" w14:textId="77777777" w:rsidR="00CB4C8D" w:rsidRPr="00B40365" w:rsidRDefault="00CB4C8D" w:rsidP="00587359">
            <w:pPr>
              <w:rPr>
                <w:lang w:val="en-US"/>
              </w:rPr>
            </w:pPr>
          </w:p>
        </w:tc>
        <w:tc>
          <w:tcPr>
            <w:tcW w:w="3544" w:type="dxa"/>
            <w:tcBorders>
              <w:top w:val="nil"/>
              <w:bottom w:val="nil"/>
            </w:tcBorders>
          </w:tcPr>
          <w:p w14:paraId="3C49340C" w14:textId="77777777" w:rsidR="00CB4C8D" w:rsidRPr="00D735E6" w:rsidRDefault="00CB4C8D" w:rsidP="00587359">
            <w:pPr>
              <w:rPr>
                <w:lang w:val="en-US"/>
              </w:rPr>
            </w:pPr>
            <w:r w:rsidRPr="00D735E6">
              <w:rPr>
                <w:lang w:val="en-US"/>
              </w:rPr>
              <w:t xml:space="preserve">8. Spatii verzi </w:t>
            </w:r>
          </w:p>
          <w:p w14:paraId="5F5E7CB6" w14:textId="77777777" w:rsidR="00CB4C8D" w:rsidRPr="00E040C6" w:rsidRDefault="00CB4C8D" w:rsidP="00587359">
            <w:pPr>
              <w:rPr>
                <w:sz w:val="2"/>
                <w:szCs w:val="2"/>
                <w:lang w:val="en-US"/>
              </w:rPr>
            </w:pPr>
          </w:p>
        </w:tc>
        <w:tc>
          <w:tcPr>
            <w:tcW w:w="850" w:type="dxa"/>
            <w:gridSpan w:val="2"/>
            <w:tcBorders>
              <w:top w:val="nil"/>
              <w:bottom w:val="nil"/>
            </w:tcBorders>
          </w:tcPr>
          <w:p w14:paraId="46E32F7A" w14:textId="77777777" w:rsidR="00CB4C8D" w:rsidRPr="00E040C6" w:rsidRDefault="00CB4C8D" w:rsidP="00587359">
            <w:pPr>
              <w:rPr>
                <w:lang w:val="en-US"/>
              </w:rPr>
            </w:pPr>
          </w:p>
        </w:tc>
        <w:tc>
          <w:tcPr>
            <w:tcW w:w="1276" w:type="dxa"/>
            <w:gridSpan w:val="3"/>
            <w:tcBorders>
              <w:top w:val="nil"/>
              <w:bottom w:val="nil"/>
            </w:tcBorders>
          </w:tcPr>
          <w:p w14:paraId="14A1419A" w14:textId="77777777" w:rsidR="00CB4C8D" w:rsidRPr="00E040C6" w:rsidRDefault="00CB4C8D" w:rsidP="00587359">
            <w:pPr>
              <w:rPr>
                <w:lang w:val="en-US"/>
              </w:rPr>
            </w:pPr>
          </w:p>
        </w:tc>
      </w:tr>
      <w:tr w:rsidR="00CB4C8D" w:rsidRPr="00067441" w14:paraId="016F389E"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4E638EB" w14:textId="77777777" w:rsidR="00CB4C8D" w:rsidRPr="00785C2F" w:rsidRDefault="00CB4C8D" w:rsidP="00587359">
            <w:pPr>
              <w:rPr>
                <w:sz w:val="2"/>
                <w:szCs w:val="2"/>
                <w:lang w:val="en-US"/>
              </w:rPr>
            </w:pPr>
            <w:r w:rsidRPr="00B40365">
              <w:rPr>
                <w:lang w:val="en-US"/>
              </w:rPr>
              <w:t>48</w:t>
            </w:r>
          </w:p>
        </w:tc>
        <w:tc>
          <w:tcPr>
            <w:tcW w:w="1276" w:type="dxa"/>
            <w:tcBorders>
              <w:top w:val="single" w:sz="4" w:space="0" w:color="auto"/>
              <w:bottom w:val="single" w:sz="4" w:space="0" w:color="auto"/>
            </w:tcBorders>
            <w:vAlign w:val="center"/>
          </w:tcPr>
          <w:p w14:paraId="0F224F10" w14:textId="77777777" w:rsidR="00CB4C8D" w:rsidRPr="00262B1B" w:rsidRDefault="00CB4C8D" w:rsidP="00587359">
            <w:pPr>
              <w:jc w:val="center"/>
              <w:rPr>
                <w:sz w:val="22"/>
                <w:szCs w:val="22"/>
                <w:lang w:val="en-US"/>
              </w:rPr>
            </w:pPr>
            <w:r w:rsidRPr="00262B1B">
              <w:rPr>
                <w:sz w:val="22"/>
                <w:szCs w:val="22"/>
                <w:lang w:val="en-US"/>
              </w:rPr>
              <w:t>TsH230A</w:t>
            </w:r>
          </w:p>
        </w:tc>
        <w:tc>
          <w:tcPr>
            <w:tcW w:w="3544" w:type="dxa"/>
            <w:tcBorders>
              <w:top w:val="single" w:sz="4" w:space="0" w:color="auto"/>
              <w:bottom w:val="single" w:sz="4" w:space="0" w:color="auto"/>
            </w:tcBorders>
            <w:vAlign w:val="center"/>
          </w:tcPr>
          <w:p w14:paraId="323FDB6D" w14:textId="77777777" w:rsidR="00CB4C8D" w:rsidRPr="00785C2F" w:rsidRDefault="00CB4C8D" w:rsidP="00587359">
            <w:pPr>
              <w:rPr>
                <w:sz w:val="22"/>
                <w:szCs w:val="22"/>
                <w:lang w:val="en-US"/>
              </w:rPr>
            </w:pPr>
            <w:r w:rsidRPr="00785C2F">
              <w:rPr>
                <w:sz w:val="22"/>
                <w:szCs w:val="22"/>
                <w:lang w:val="en-US"/>
              </w:rPr>
              <w:t>Prelucrarea solului cu motocultivator cu freza, adincime 12-15 cm</w:t>
            </w:r>
          </w:p>
          <w:p w14:paraId="56D1AA6E"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448422E4" w14:textId="77777777" w:rsidR="00CB4C8D" w:rsidRPr="00B40365" w:rsidRDefault="00CB4C8D" w:rsidP="00587359">
            <w:pPr>
              <w:jc w:val="center"/>
              <w:rPr>
                <w:lang w:val="en-US"/>
              </w:rPr>
            </w:pPr>
            <w:r w:rsidRPr="00B40365">
              <w:rPr>
                <w:lang w:val="en-US"/>
              </w:rPr>
              <w:t>100m2</w:t>
            </w:r>
          </w:p>
        </w:tc>
        <w:tc>
          <w:tcPr>
            <w:tcW w:w="1276" w:type="dxa"/>
            <w:gridSpan w:val="3"/>
            <w:tcBorders>
              <w:top w:val="single" w:sz="4" w:space="0" w:color="auto"/>
              <w:bottom w:val="single" w:sz="4" w:space="0" w:color="auto"/>
            </w:tcBorders>
            <w:vAlign w:val="center"/>
          </w:tcPr>
          <w:p w14:paraId="1C3B5202" w14:textId="77777777" w:rsidR="00CB4C8D" w:rsidRPr="00B40365" w:rsidRDefault="00CB4C8D" w:rsidP="00587359">
            <w:pPr>
              <w:jc w:val="center"/>
              <w:rPr>
                <w:lang w:val="en-US"/>
              </w:rPr>
            </w:pPr>
            <w:r w:rsidRPr="00B40365">
              <w:rPr>
                <w:lang w:val="en-US"/>
              </w:rPr>
              <w:t>285,13</w:t>
            </w:r>
          </w:p>
          <w:p w14:paraId="2AC5CDA7" w14:textId="77777777" w:rsidR="00CB4C8D" w:rsidRPr="00067441" w:rsidRDefault="00CB4C8D" w:rsidP="00587359">
            <w:pPr>
              <w:jc w:val="center"/>
              <w:rPr>
                <w:sz w:val="2"/>
                <w:szCs w:val="2"/>
                <w:lang w:val="en-US"/>
              </w:rPr>
            </w:pPr>
          </w:p>
        </w:tc>
      </w:tr>
      <w:tr w:rsidR="00CB4C8D" w:rsidRPr="00067441" w14:paraId="4A1D37C2"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2DBBAAD"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49</w:t>
            </w:r>
          </w:p>
        </w:tc>
        <w:tc>
          <w:tcPr>
            <w:tcW w:w="1276" w:type="dxa"/>
            <w:tcBorders>
              <w:top w:val="single" w:sz="4" w:space="0" w:color="auto"/>
              <w:bottom w:val="single" w:sz="4" w:space="0" w:color="auto"/>
            </w:tcBorders>
            <w:vAlign w:val="center"/>
          </w:tcPr>
          <w:p w14:paraId="629537F1" w14:textId="77777777" w:rsidR="00CB4C8D" w:rsidRPr="00262B1B" w:rsidRDefault="00CB4C8D" w:rsidP="00587359">
            <w:pPr>
              <w:jc w:val="center"/>
              <w:rPr>
                <w:sz w:val="22"/>
                <w:szCs w:val="22"/>
                <w:lang w:val="en-US"/>
              </w:rPr>
            </w:pPr>
            <w:r w:rsidRPr="00262B1B">
              <w:rPr>
                <w:sz w:val="22"/>
                <w:szCs w:val="22"/>
                <w:lang w:val="en-US"/>
              </w:rPr>
              <w:t>TsH09A</w:t>
            </w:r>
          </w:p>
        </w:tc>
        <w:tc>
          <w:tcPr>
            <w:tcW w:w="3544" w:type="dxa"/>
            <w:tcBorders>
              <w:top w:val="single" w:sz="4" w:space="0" w:color="auto"/>
              <w:bottom w:val="single" w:sz="4" w:space="0" w:color="auto"/>
            </w:tcBorders>
            <w:vAlign w:val="center"/>
          </w:tcPr>
          <w:p w14:paraId="11900DA1" w14:textId="77777777" w:rsidR="00CB4C8D" w:rsidRPr="00785C2F" w:rsidRDefault="00CB4C8D" w:rsidP="00587359">
            <w:pPr>
              <w:rPr>
                <w:sz w:val="22"/>
                <w:szCs w:val="22"/>
                <w:lang w:val="en-US"/>
              </w:rPr>
            </w:pPr>
            <w:r w:rsidRPr="00785C2F">
              <w:rPr>
                <w:sz w:val="22"/>
                <w:szCs w:val="22"/>
                <w:lang w:val="en-US"/>
              </w:rPr>
              <w:t>Semanarea gazonului pe suprafete orizontale sau in panta sub 30%</w:t>
            </w:r>
          </w:p>
          <w:p w14:paraId="5E679907"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47667C95" w14:textId="77777777" w:rsidR="00CB4C8D" w:rsidRPr="00B40365" w:rsidRDefault="00CB4C8D" w:rsidP="00587359">
            <w:pPr>
              <w:jc w:val="center"/>
              <w:rPr>
                <w:lang w:val="en-US"/>
              </w:rPr>
            </w:pPr>
            <w:r w:rsidRPr="00B40365">
              <w:rPr>
                <w:lang w:val="en-US"/>
              </w:rPr>
              <w:t>100m2</w:t>
            </w:r>
          </w:p>
        </w:tc>
        <w:tc>
          <w:tcPr>
            <w:tcW w:w="1276" w:type="dxa"/>
            <w:gridSpan w:val="3"/>
            <w:tcBorders>
              <w:top w:val="single" w:sz="4" w:space="0" w:color="auto"/>
              <w:bottom w:val="single" w:sz="4" w:space="0" w:color="auto"/>
            </w:tcBorders>
            <w:vAlign w:val="center"/>
          </w:tcPr>
          <w:p w14:paraId="41C62E34" w14:textId="77777777" w:rsidR="00CB4C8D" w:rsidRPr="00B40365" w:rsidRDefault="00CB4C8D" w:rsidP="00587359">
            <w:pPr>
              <w:jc w:val="center"/>
              <w:rPr>
                <w:lang w:val="en-US"/>
              </w:rPr>
            </w:pPr>
            <w:r w:rsidRPr="00B40365">
              <w:rPr>
                <w:lang w:val="en-US"/>
              </w:rPr>
              <w:t>285,13</w:t>
            </w:r>
          </w:p>
          <w:p w14:paraId="6AE76511" w14:textId="77777777" w:rsidR="00CB4C8D" w:rsidRPr="00067441" w:rsidRDefault="00CB4C8D" w:rsidP="00587359">
            <w:pPr>
              <w:jc w:val="center"/>
              <w:rPr>
                <w:sz w:val="2"/>
                <w:szCs w:val="2"/>
                <w:lang w:val="en-US"/>
              </w:rPr>
            </w:pPr>
          </w:p>
        </w:tc>
      </w:tr>
      <w:tr w:rsidR="00CB4C8D" w:rsidRPr="00067441" w14:paraId="2F5ABAF6"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DF0ED9C" w14:textId="77777777" w:rsidR="00CB4C8D" w:rsidRPr="00785C2F" w:rsidRDefault="00CB4C8D" w:rsidP="00587359">
            <w:pPr>
              <w:rPr>
                <w:sz w:val="2"/>
                <w:szCs w:val="2"/>
                <w:lang w:val="en-US"/>
              </w:rPr>
            </w:pPr>
            <w:r w:rsidRPr="00067441">
              <w:rPr>
                <w:sz w:val="2"/>
                <w:szCs w:val="2"/>
                <w:lang w:val="en-US"/>
              </w:rPr>
              <w:t xml:space="preserve"> </w:t>
            </w:r>
            <w:r w:rsidRPr="00B40365">
              <w:rPr>
                <w:lang w:val="en-US"/>
              </w:rPr>
              <w:t>50</w:t>
            </w:r>
          </w:p>
        </w:tc>
        <w:tc>
          <w:tcPr>
            <w:tcW w:w="1276" w:type="dxa"/>
            <w:tcBorders>
              <w:top w:val="single" w:sz="4" w:space="0" w:color="auto"/>
              <w:bottom w:val="single" w:sz="4" w:space="0" w:color="auto"/>
            </w:tcBorders>
            <w:vAlign w:val="center"/>
          </w:tcPr>
          <w:p w14:paraId="7ED8553B" w14:textId="77777777" w:rsidR="00CB4C8D" w:rsidRPr="00262B1B" w:rsidRDefault="00CB4C8D" w:rsidP="00587359">
            <w:pPr>
              <w:jc w:val="center"/>
              <w:rPr>
                <w:sz w:val="22"/>
                <w:szCs w:val="22"/>
                <w:lang w:val="en-US"/>
              </w:rPr>
            </w:pPr>
            <w:r w:rsidRPr="00262B1B">
              <w:rPr>
                <w:sz w:val="22"/>
                <w:szCs w:val="22"/>
                <w:lang w:val="en-US"/>
              </w:rPr>
              <w:t>TsH12A</w:t>
            </w:r>
          </w:p>
        </w:tc>
        <w:tc>
          <w:tcPr>
            <w:tcW w:w="3544" w:type="dxa"/>
            <w:tcBorders>
              <w:top w:val="single" w:sz="4" w:space="0" w:color="auto"/>
              <w:bottom w:val="single" w:sz="4" w:space="0" w:color="auto"/>
            </w:tcBorders>
            <w:vAlign w:val="center"/>
          </w:tcPr>
          <w:p w14:paraId="4C4AB749" w14:textId="77777777" w:rsidR="00CB4C8D" w:rsidRPr="00785C2F" w:rsidRDefault="00CB4C8D" w:rsidP="00587359">
            <w:pPr>
              <w:rPr>
                <w:sz w:val="22"/>
                <w:szCs w:val="22"/>
                <w:lang w:val="en-US"/>
              </w:rPr>
            </w:pPr>
            <w:r w:rsidRPr="00785C2F">
              <w:rPr>
                <w:sz w:val="22"/>
                <w:szCs w:val="22"/>
                <w:lang w:val="en-US"/>
              </w:rPr>
              <w:t>Udarea suprafetelor cu furtunul de la hidranti</w:t>
            </w:r>
          </w:p>
          <w:p w14:paraId="6966594A" w14:textId="77777777" w:rsidR="00CB4C8D" w:rsidRPr="00067441" w:rsidRDefault="00CB4C8D" w:rsidP="00587359">
            <w:pPr>
              <w:rPr>
                <w:sz w:val="2"/>
                <w:szCs w:val="2"/>
                <w:lang w:val="en-US"/>
              </w:rPr>
            </w:pPr>
          </w:p>
        </w:tc>
        <w:tc>
          <w:tcPr>
            <w:tcW w:w="850" w:type="dxa"/>
            <w:gridSpan w:val="2"/>
            <w:tcBorders>
              <w:top w:val="single" w:sz="4" w:space="0" w:color="auto"/>
              <w:bottom w:val="single" w:sz="4" w:space="0" w:color="auto"/>
            </w:tcBorders>
            <w:vAlign w:val="center"/>
          </w:tcPr>
          <w:p w14:paraId="167C49B2" w14:textId="77777777" w:rsidR="00CB4C8D" w:rsidRPr="00B40365" w:rsidRDefault="00CB4C8D" w:rsidP="00587359">
            <w:pPr>
              <w:jc w:val="center"/>
              <w:rPr>
                <w:lang w:val="en-US"/>
              </w:rPr>
            </w:pPr>
            <w:r w:rsidRPr="00B40365">
              <w:rPr>
                <w:lang w:val="en-US"/>
              </w:rPr>
              <w:t>100m2</w:t>
            </w:r>
          </w:p>
        </w:tc>
        <w:tc>
          <w:tcPr>
            <w:tcW w:w="1276" w:type="dxa"/>
            <w:gridSpan w:val="3"/>
            <w:tcBorders>
              <w:top w:val="single" w:sz="4" w:space="0" w:color="auto"/>
              <w:bottom w:val="single" w:sz="4" w:space="0" w:color="auto"/>
            </w:tcBorders>
            <w:vAlign w:val="center"/>
          </w:tcPr>
          <w:p w14:paraId="3923F506" w14:textId="77777777" w:rsidR="00CB4C8D" w:rsidRPr="00B40365" w:rsidRDefault="00CB4C8D" w:rsidP="00587359">
            <w:pPr>
              <w:jc w:val="center"/>
              <w:rPr>
                <w:lang w:val="en-US"/>
              </w:rPr>
            </w:pPr>
            <w:r w:rsidRPr="00B40365">
              <w:rPr>
                <w:lang w:val="en-US"/>
              </w:rPr>
              <w:t>285,13</w:t>
            </w:r>
          </w:p>
          <w:p w14:paraId="337BCC55" w14:textId="77777777" w:rsidR="00CB4C8D" w:rsidRPr="00067441" w:rsidRDefault="00CB4C8D" w:rsidP="00587359">
            <w:pPr>
              <w:jc w:val="center"/>
              <w:rPr>
                <w:sz w:val="2"/>
                <w:szCs w:val="2"/>
                <w:lang w:val="en-US"/>
              </w:rPr>
            </w:pPr>
          </w:p>
        </w:tc>
      </w:tr>
      <w:tr w:rsidR="00CB4C8D" w:rsidRPr="00067441" w14:paraId="59696D13" w14:textId="77777777" w:rsidTr="00587359">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tcBorders>
              <w:top w:val="single" w:sz="6" w:space="0" w:color="auto"/>
              <w:bottom w:val="nil"/>
            </w:tcBorders>
          </w:tcPr>
          <w:p w14:paraId="46C3404A" w14:textId="77777777" w:rsidR="00CB4C8D" w:rsidRPr="00067441" w:rsidRDefault="00CB4C8D" w:rsidP="00587359">
            <w:pPr>
              <w:rPr>
                <w:sz w:val="2"/>
                <w:szCs w:val="2"/>
                <w:lang w:val="en-US"/>
              </w:rPr>
            </w:pPr>
            <w:r w:rsidRPr="00067441">
              <w:rPr>
                <w:sz w:val="2"/>
                <w:szCs w:val="2"/>
                <w:lang w:val="en-US"/>
              </w:rPr>
              <w:t xml:space="preserve"> </w:t>
            </w:r>
          </w:p>
        </w:tc>
        <w:tc>
          <w:tcPr>
            <w:tcW w:w="1276" w:type="dxa"/>
            <w:tcBorders>
              <w:top w:val="single" w:sz="6" w:space="0" w:color="auto"/>
              <w:bottom w:val="nil"/>
            </w:tcBorders>
          </w:tcPr>
          <w:p w14:paraId="4B863751" w14:textId="77777777" w:rsidR="00CB4C8D" w:rsidRPr="00067441" w:rsidRDefault="00CB4C8D" w:rsidP="00587359">
            <w:pPr>
              <w:rPr>
                <w:sz w:val="2"/>
                <w:szCs w:val="2"/>
                <w:lang w:val="en-US"/>
              </w:rPr>
            </w:pPr>
          </w:p>
        </w:tc>
        <w:tc>
          <w:tcPr>
            <w:tcW w:w="3544" w:type="dxa"/>
            <w:tcBorders>
              <w:top w:val="single" w:sz="6" w:space="0" w:color="auto"/>
              <w:bottom w:val="nil"/>
            </w:tcBorders>
          </w:tcPr>
          <w:p w14:paraId="7704EF7F" w14:textId="77777777" w:rsidR="00CB4C8D" w:rsidRPr="00067441" w:rsidRDefault="00CB4C8D" w:rsidP="00587359">
            <w:pPr>
              <w:rPr>
                <w:sz w:val="2"/>
                <w:szCs w:val="2"/>
                <w:lang w:val="en-US"/>
              </w:rPr>
            </w:pPr>
          </w:p>
        </w:tc>
        <w:tc>
          <w:tcPr>
            <w:tcW w:w="506" w:type="dxa"/>
            <w:tcBorders>
              <w:top w:val="single" w:sz="6" w:space="0" w:color="auto"/>
              <w:bottom w:val="nil"/>
              <w:right w:val="nil"/>
            </w:tcBorders>
          </w:tcPr>
          <w:p w14:paraId="1364C982" w14:textId="77777777" w:rsidR="00CB4C8D" w:rsidRPr="00067441" w:rsidRDefault="00CB4C8D" w:rsidP="00587359">
            <w:pPr>
              <w:rPr>
                <w:sz w:val="2"/>
                <w:szCs w:val="2"/>
                <w:lang w:val="en-US"/>
              </w:rPr>
            </w:pPr>
          </w:p>
        </w:tc>
        <w:tc>
          <w:tcPr>
            <w:tcW w:w="1418" w:type="dxa"/>
            <w:gridSpan w:val="3"/>
            <w:tcBorders>
              <w:top w:val="single" w:sz="6" w:space="0" w:color="auto"/>
              <w:left w:val="nil"/>
              <w:bottom w:val="nil"/>
              <w:right w:val="nil"/>
            </w:tcBorders>
          </w:tcPr>
          <w:p w14:paraId="1C934922" w14:textId="77777777" w:rsidR="00CB4C8D" w:rsidRPr="00067441" w:rsidRDefault="00CB4C8D" w:rsidP="00587359">
            <w:pPr>
              <w:rPr>
                <w:sz w:val="2"/>
                <w:szCs w:val="2"/>
                <w:lang w:val="en-US"/>
              </w:rPr>
            </w:pPr>
          </w:p>
        </w:tc>
      </w:tr>
    </w:tbl>
    <w:p w14:paraId="3C8A55EF" w14:textId="77777777" w:rsidR="00CB4C8D" w:rsidRPr="00043264" w:rsidRDefault="00CB4C8D" w:rsidP="00CB4C8D">
      <w:pPr>
        <w:jc w:val="center"/>
        <w:rPr>
          <w:sz w:val="2"/>
          <w:szCs w:val="2"/>
          <w:lang w:val="en-US"/>
        </w:rPr>
      </w:pPr>
      <w:r w:rsidRPr="000E0709">
        <w:rPr>
          <w:sz w:val="28"/>
          <w:szCs w:val="28"/>
          <w:lang w:val="en-US"/>
        </w:rPr>
        <w:br w:type="page"/>
      </w:r>
    </w:p>
    <w:p w14:paraId="220F781C" w14:textId="77777777" w:rsidR="00CB4C8D" w:rsidRPr="00043264" w:rsidRDefault="00CB4C8D" w:rsidP="00CB4C8D">
      <w:pPr>
        <w:jc w:val="center"/>
        <w:rPr>
          <w:sz w:val="2"/>
          <w:szCs w:val="2"/>
          <w:lang w:val="en-US"/>
        </w:rPr>
      </w:pPr>
    </w:p>
    <w:p w14:paraId="467F8C2F" w14:textId="77777777" w:rsidR="00CB4C8D" w:rsidRPr="00043264" w:rsidRDefault="00CB4C8D" w:rsidP="00CB4C8D">
      <w:pPr>
        <w:jc w:val="center"/>
        <w:rPr>
          <w:sz w:val="2"/>
          <w:szCs w:val="2"/>
          <w:lang w:val="en-US"/>
        </w:rPr>
      </w:pPr>
    </w:p>
    <w:p w14:paraId="2631C1E4" w14:textId="77777777" w:rsidR="00CB4C8D" w:rsidRPr="00043264" w:rsidRDefault="00CB4C8D" w:rsidP="00CB4C8D">
      <w:pPr>
        <w:tabs>
          <w:tab w:val="left" w:pos="4253"/>
          <w:tab w:val="left" w:pos="4786"/>
          <w:tab w:val="left" w:pos="6237"/>
          <w:tab w:val="left" w:pos="6379"/>
          <w:tab w:val="left" w:pos="6521"/>
          <w:tab w:val="left" w:pos="8505"/>
          <w:tab w:val="left" w:pos="10031"/>
        </w:tabs>
        <w:rPr>
          <w:sz w:val="4"/>
          <w:szCs w:val="4"/>
          <w:lang w:val="en-US"/>
        </w:rPr>
      </w:pPr>
    </w:p>
    <w:p w14:paraId="5DE800FF" w14:textId="77777777" w:rsidR="00CB4C8D" w:rsidRPr="00043264" w:rsidRDefault="00CB4C8D" w:rsidP="00CB4C8D">
      <w:pPr>
        <w:tabs>
          <w:tab w:val="left" w:pos="4253"/>
          <w:tab w:val="left" w:pos="4786"/>
          <w:tab w:val="left" w:pos="6237"/>
          <w:tab w:val="left" w:pos="6379"/>
          <w:tab w:val="left" w:pos="6521"/>
          <w:tab w:val="left" w:pos="8505"/>
          <w:tab w:val="left" w:pos="10031"/>
        </w:tabs>
        <w:rPr>
          <w:sz w:val="4"/>
          <w:szCs w:val="4"/>
          <w:lang w:val="en-US"/>
        </w:rPr>
      </w:pPr>
    </w:p>
    <w:p w14:paraId="287B272E" w14:textId="77777777" w:rsidR="00CB4C8D" w:rsidRPr="00043264" w:rsidRDefault="00CB4C8D" w:rsidP="00CB4C8D">
      <w:pPr>
        <w:tabs>
          <w:tab w:val="left" w:pos="4253"/>
          <w:tab w:val="left" w:pos="4786"/>
          <w:tab w:val="left" w:pos="6237"/>
          <w:tab w:val="left" w:pos="6379"/>
          <w:tab w:val="left" w:pos="6521"/>
          <w:tab w:val="left" w:pos="8505"/>
          <w:tab w:val="left" w:pos="10031"/>
        </w:tabs>
        <w:rPr>
          <w:sz w:val="4"/>
          <w:szCs w:val="4"/>
          <w:lang w:val="en-US"/>
        </w:rPr>
      </w:pPr>
    </w:p>
    <w:p w14:paraId="179AE2CF" w14:textId="77777777" w:rsidR="00CB4C8D" w:rsidRPr="00043264" w:rsidRDefault="00CB4C8D" w:rsidP="00CB4C8D">
      <w:pPr>
        <w:tabs>
          <w:tab w:val="left" w:pos="4253"/>
          <w:tab w:val="left" w:pos="4786"/>
          <w:tab w:val="left" w:pos="6237"/>
          <w:tab w:val="left" w:pos="6379"/>
          <w:tab w:val="left" w:pos="6521"/>
          <w:tab w:val="left" w:pos="8505"/>
          <w:tab w:val="left" w:pos="10031"/>
        </w:tabs>
        <w:rPr>
          <w:sz w:val="4"/>
          <w:szCs w:val="4"/>
          <w:lang w:val="en-US"/>
        </w:rPr>
      </w:pPr>
    </w:p>
    <w:tbl>
      <w:tblPr>
        <w:tblW w:w="10314" w:type="dxa"/>
        <w:tblLayout w:type="fixed"/>
        <w:tblLook w:val="0000" w:firstRow="0" w:lastRow="0" w:firstColumn="0" w:lastColumn="0" w:noHBand="0" w:noVBand="0"/>
      </w:tblPr>
      <w:tblGrid>
        <w:gridCol w:w="6771"/>
        <w:gridCol w:w="3543"/>
      </w:tblGrid>
      <w:tr w:rsidR="00CB4C8D" w14:paraId="1558FEC1" w14:textId="77777777" w:rsidTr="00587359">
        <w:tc>
          <w:tcPr>
            <w:tcW w:w="6771" w:type="dxa"/>
            <w:tcBorders>
              <w:top w:val="nil"/>
              <w:left w:val="nil"/>
              <w:bottom w:val="single" w:sz="6" w:space="0" w:color="auto"/>
              <w:right w:val="nil"/>
            </w:tcBorders>
          </w:tcPr>
          <w:p w14:paraId="2BFBE389" w14:textId="77777777" w:rsidR="00CB4C8D" w:rsidRPr="005F3ABD" w:rsidRDefault="00CB4C8D" w:rsidP="00587359">
            <w:pPr>
              <w:jc w:val="center"/>
              <w:rPr>
                <w:b/>
                <w:bCs/>
                <w:sz w:val="2"/>
                <w:szCs w:val="2"/>
                <w:lang w:val="en-US"/>
              </w:rPr>
            </w:pPr>
            <w:r w:rsidRPr="002B0CE5">
              <w:rPr>
                <w:b/>
                <w:bCs/>
                <w:sz w:val="28"/>
                <w:szCs w:val="23"/>
                <w:lang w:val="en-US"/>
              </w:rPr>
              <w:t>Renovarea parcului orășenesc din oraș</w:t>
            </w:r>
            <w:r>
              <w:rPr>
                <w:b/>
                <w:bCs/>
                <w:sz w:val="28"/>
                <w:szCs w:val="23"/>
                <w:lang w:val="en-US"/>
              </w:rPr>
              <w:t>ul Leova</w:t>
            </w:r>
            <w:r w:rsidRPr="005F3ABD">
              <w:rPr>
                <w:b/>
                <w:bCs/>
                <w:sz w:val="28"/>
                <w:szCs w:val="28"/>
                <w:lang w:val="en-US"/>
              </w:rPr>
              <w:t>, teren cu nr. cadastral 5701216.072</w:t>
            </w:r>
          </w:p>
        </w:tc>
        <w:tc>
          <w:tcPr>
            <w:tcW w:w="3543" w:type="dxa"/>
            <w:tcBorders>
              <w:top w:val="nil"/>
              <w:left w:val="nil"/>
              <w:bottom w:val="nil"/>
              <w:right w:val="nil"/>
            </w:tcBorders>
          </w:tcPr>
          <w:p w14:paraId="7954CB6B" w14:textId="77777777" w:rsidR="00CB4C8D" w:rsidRPr="005F3ABD" w:rsidRDefault="00CB4C8D" w:rsidP="00587359">
            <w:pPr>
              <w:jc w:val="right"/>
              <w:rPr>
                <w:sz w:val="2"/>
                <w:szCs w:val="2"/>
                <w:lang w:val="en-US"/>
              </w:rPr>
            </w:pPr>
          </w:p>
          <w:p w14:paraId="450CC11B" w14:textId="77777777" w:rsidR="00CB4C8D" w:rsidRPr="00630142" w:rsidRDefault="00CB4C8D" w:rsidP="00587359">
            <w:pPr>
              <w:jc w:val="right"/>
              <w:rPr>
                <w:sz w:val="16"/>
                <w:szCs w:val="16"/>
              </w:rPr>
            </w:pPr>
            <w:r w:rsidRPr="00630142">
              <w:rPr>
                <w:sz w:val="16"/>
                <w:szCs w:val="16"/>
                <w:lang w:val="en-US"/>
              </w:rPr>
              <w:t>Formular Nr.3</w:t>
            </w:r>
          </w:p>
        </w:tc>
      </w:tr>
      <w:tr w:rsidR="00CB4C8D" w14:paraId="164DAE4D" w14:textId="77777777" w:rsidTr="00587359">
        <w:tc>
          <w:tcPr>
            <w:tcW w:w="6771" w:type="dxa"/>
            <w:tcBorders>
              <w:top w:val="nil"/>
              <w:left w:val="nil"/>
              <w:bottom w:val="nil"/>
              <w:right w:val="nil"/>
            </w:tcBorders>
          </w:tcPr>
          <w:p w14:paraId="1231F2B4" w14:textId="77777777" w:rsidR="00CB4C8D" w:rsidRPr="00630142" w:rsidRDefault="00CB4C8D" w:rsidP="00587359">
            <w:pPr>
              <w:jc w:val="center"/>
              <w:rPr>
                <w:sz w:val="10"/>
                <w:szCs w:val="10"/>
              </w:rPr>
            </w:pPr>
            <w:r w:rsidRPr="00630142">
              <w:rPr>
                <w:sz w:val="10"/>
                <w:szCs w:val="10"/>
              </w:rPr>
              <w:t>(</w:t>
            </w:r>
            <w:r w:rsidRPr="00630142">
              <w:rPr>
                <w:sz w:val="10"/>
                <w:szCs w:val="10"/>
                <w:lang w:val="en-US"/>
              </w:rPr>
              <w:t>denumirea obiectivului)</w:t>
            </w:r>
          </w:p>
        </w:tc>
        <w:tc>
          <w:tcPr>
            <w:tcW w:w="3543" w:type="dxa"/>
            <w:tcBorders>
              <w:top w:val="nil"/>
              <w:left w:val="nil"/>
              <w:bottom w:val="nil"/>
              <w:right w:val="nil"/>
            </w:tcBorders>
          </w:tcPr>
          <w:p w14:paraId="2138ACE6" w14:textId="77777777" w:rsidR="00CB4C8D" w:rsidRPr="00630142" w:rsidRDefault="00CB4C8D" w:rsidP="00587359">
            <w:pPr>
              <w:jc w:val="right"/>
              <w:rPr>
                <w:sz w:val="16"/>
                <w:szCs w:val="16"/>
                <w:lang w:val="en-US"/>
              </w:rPr>
            </w:pPr>
          </w:p>
        </w:tc>
      </w:tr>
    </w:tbl>
    <w:p w14:paraId="3D248309" w14:textId="77777777" w:rsidR="00CB4C8D" w:rsidRDefault="00CB4C8D" w:rsidP="00CB4C8D">
      <w:pPr>
        <w:rPr>
          <w:sz w:val="22"/>
          <w:szCs w:val="22"/>
        </w:rPr>
      </w:pPr>
    </w:p>
    <w:p w14:paraId="3CC3B98D" w14:textId="77777777" w:rsidR="00CB4C8D" w:rsidRPr="00EF0542" w:rsidRDefault="00CB4C8D" w:rsidP="00CB4C8D">
      <w:pPr>
        <w:rPr>
          <w:sz w:val="2"/>
          <w:szCs w:val="2"/>
        </w:rPr>
      </w:pPr>
    </w:p>
    <w:p w14:paraId="3BB2226D" w14:textId="77777777" w:rsidR="00CB4C8D" w:rsidRPr="000E0709" w:rsidRDefault="00CB4C8D" w:rsidP="00CB4C8D">
      <w:pPr>
        <w:jc w:val="center"/>
        <w:rPr>
          <w:lang w:val="en-US"/>
        </w:rPr>
      </w:pPr>
      <w:r>
        <w:rPr>
          <w:b/>
          <w:bCs/>
          <w:sz w:val="40"/>
          <w:szCs w:val="40"/>
          <w:lang w:val="en-US"/>
        </w:rPr>
        <w:t>CAIET DE SARCINI</w:t>
      </w:r>
    </w:p>
    <w:p w14:paraId="3BDF7F06" w14:textId="77777777" w:rsidR="00CB4C8D" w:rsidRPr="005F3ABD" w:rsidRDefault="00CB4C8D" w:rsidP="00CB4C8D">
      <w:pPr>
        <w:jc w:val="center"/>
        <w:rPr>
          <w:b/>
          <w:bCs/>
          <w:sz w:val="28"/>
          <w:szCs w:val="28"/>
          <w:lang w:val="en-US"/>
        </w:rPr>
      </w:pPr>
      <w:r w:rsidRPr="00C400FF">
        <w:rPr>
          <w:b/>
          <w:bCs/>
          <w:sz w:val="28"/>
          <w:szCs w:val="28"/>
          <w:lang w:val="en-US"/>
        </w:rPr>
        <w:t xml:space="preserve"> </w:t>
      </w:r>
      <w:r w:rsidRPr="005F3ABD">
        <w:rPr>
          <w:b/>
          <w:bCs/>
          <w:sz w:val="28"/>
          <w:szCs w:val="28"/>
          <w:lang w:val="en-US"/>
        </w:rPr>
        <w:t>Lucrari de amenajare a teritoriului (15/2022-PG)</w:t>
      </w:r>
    </w:p>
    <w:p w14:paraId="0818D157" w14:textId="77777777" w:rsidR="00CB4C8D" w:rsidRPr="005F3ABD" w:rsidRDefault="00CB4C8D" w:rsidP="00CB4C8D">
      <w:pPr>
        <w:jc w:val="center"/>
        <w:rPr>
          <w:b/>
          <w:bCs/>
          <w:sz w:val="22"/>
          <w:szCs w:val="28"/>
          <w:lang w:val="en-US"/>
        </w:rPr>
      </w:pPr>
    </w:p>
    <w:p w14:paraId="3B23A703" w14:textId="77777777" w:rsidR="00CB4C8D" w:rsidRPr="00E040C6" w:rsidRDefault="00CB4C8D" w:rsidP="00CB4C8D">
      <w:pPr>
        <w:rPr>
          <w:sz w:val="22"/>
          <w:lang w:val="it-IT"/>
        </w:rPr>
      </w:pPr>
      <w:r w:rsidRPr="00785C2F">
        <w:rPr>
          <w:sz w:val="22"/>
        </w:rPr>
        <w:t>Î</w:t>
      </w:r>
      <w:r w:rsidRPr="00E040C6">
        <w:rPr>
          <w:sz w:val="22"/>
          <w:lang w:val="it-IT"/>
        </w:rPr>
        <w:t xml:space="preserve">ntocmit în preţuri  curente: </w:t>
      </w:r>
    </w:p>
    <w:p w14:paraId="61CADE9A" w14:textId="77777777" w:rsidR="00CB4C8D" w:rsidRPr="00E040C6" w:rsidRDefault="00CB4C8D" w:rsidP="00CB4C8D">
      <w:pPr>
        <w:rPr>
          <w:sz w:val="2"/>
          <w:szCs w:val="2"/>
          <w:lang w:val="it-IT"/>
        </w:rPr>
      </w:pPr>
    </w:p>
    <w:tbl>
      <w:tblPr>
        <w:tblW w:w="0" w:type="auto"/>
        <w:tblInd w:w="-34" w:type="dxa"/>
        <w:tblLayout w:type="fixed"/>
        <w:tblLook w:val="0000" w:firstRow="0" w:lastRow="0" w:firstColumn="0" w:lastColumn="0" w:noHBand="0" w:noVBand="0"/>
      </w:tblPr>
      <w:tblGrid>
        <w:gridCol w:w="568"/>
        <w:gridCol w:w="1275"/>
        <w:gridCol w:w="3969"/>
        <w:gridCol w:w="993"/>
        <w:gridCol w:w="1134"/>
      </w:tblGrid>
      <w:tr w:rsidR="00CB4C8D" w:rsidRPr="002A76DD" w14:paraId="4864F853" w14:textId="77777777" w:rsidTr="00587359">
        <w:trPr>
          <w:cantSplit/>
          <w:trHeight w:val="23"/>
        </w:trPr>
        <w:tc>
          <w:tcPr>
            <w:tcW w:w="568" w:type="dxa"/>
            <w:vMerge w:val="restart"/>
            <w:tcBorders>
              <w:top w:val="single" w:sz="6" w:space="0" w:color="auto"/>
              <w:left w:val="single" w:sz="6" w:space="0" w:color="auto"/>
              <w:bottom w:val="nil"/>
              <w:right w:val="nil"/>
            </w:tcBorders>
            <w:shd w:val="pct5" w:color="auto" w:fill="auto"/>
            <w:vAlign w:val="center"/>
          </w:tcPr>
          <w:p w14:paraId="3ECAA2D8" w14:textId="77777777" w:rsidR="00CB4C8D" w:rsidRPr="00072D1F" w:rsidRDefault="00CB4C8D" w:rsidP="00587359">
            <w:pPr>
              <w:ind w:right="-108"/>
              <w:jc w:val="center"/>
              <w:rPr>
                <w:sz w:val="18"/>
                <w:szCs w:val="18"/>
                <w:lang w:val="en-US"/>
              </w:rPr>
            </w:pPr>
            <w:r w:rsidRPr="00072D1F">
              <w:rPr>
                <w:sz w:val="18"/>
                <w:szCs w:val="18"/>
              </w:rPr>
              <w:t>№</w:t>
            </w:r>
          </w:p>
          <w:p w14:paraId="7ED61DB2" w14:textId="77777777" w:rsidR="00CB4C8D" w:rsidRPr="00072D1F" w:rsidRDefault="00CB4C8D" w:rsidP="00587359">
            <w:pPr>
              <w:ind w:right="-108"/>
              <w:jc w:val="center"/>
              <w:rPr>
                <w:sz w:val="2"/>
                <w:szCs w:val="2"/>
              </w:rPr>
            </w:pPr>
            <w:r w:rsidRPr="00072D1F">
              <w:rPr>
                <w:sz w:val="18"/>
                <w:szCs w:val="18"/>
              </w:rPr>
              <w:t xml:space="preserve"> </w:t>
            </w:r>
            <w:r w:rsidRPr="00072D1F">
              <w:rPr>
                <w:sz w:val="18"/>
                <w:szCs w:val="18"/>
                <w:lang w:val="en-US"/>
              </w:rPr>
              <w:t>crt</w:t>
            </w:r>
            <w:r w:rsidRPr="00072D1F">
              <w:rPr>
                <w:sz w:val="18"/>
                <w:szCs w:val="18"/>
              </w:rPr>
              <w:t>.</w:t>
            </w:r>
          </w:p>
        </w:tc>
        <w:tc>
          <w:tcPr>
            <w:tcW w:w="1275" w:type="dxa"/>
            <w:vMerge w:val="restart"/>
            <w:tcBorders>
              <w:top w:val="single" w:sz="6" w:space="0" w:color="auto"/>
              <w:left w:val="single" w:sz="6" w:space="0" w:color="auto"/>
              <w:bottom w:val="nil"/>
              <w:right w:val="nil"/>
            </w:tcBorders>
            <w:shd w:val="pct5" w:color="auto" w:fill="auto"/>
            <w:vAlign w:val="center"/>
          </w:tcPr>
          <w:p w14:paraId="773E1EB6" w14:textId="77777777" w:rsidR="00CB4C8D" w:rsidRPr="00E040C6" w:rsidRDefault="00CB4C8D" w:rsidP="00587359">
            <w:pPr>
              <w:ind w:left="-120" w:right="-108"/>
              <w:jc w:val="center"/>
              <w:rPr>
                <w:sz w:val="2"/>
                <w:szCs w:val="2"/>
                <w:lang w:val="it-IT"/>
              </w:rPr>
            </w:pPr>
            <w:r w:rsidRPr="00072D1F">
              <w:rPr>
                <w:sz w:val="18"/>
                <w:szCs w:val="18"/>
              </w:rPr>
              <w:t>Simbol</w:t>
            </w:r>
            <w:r w:rsidRPr="00E040C6">
              <w:rPr>
                <w:sz w:val="18"/>
                <w:szCs w:val="18"/>
                <w:lang w:val="it-IT"/>
              </w:rPr>
              <w:t xml:space="preserve"> </w:t>
            </w:r>
            <w:r w:rsidRPr="00072D1F">
              <w:rPr>
                <w:sz w:val="18"/>
                <w:szCs w:val="18"/>
              </w:rPr>
              <w:t>norme</w:t>
            </w:r>
            <w:r w:rsidRPr="00E040C6">
              <w:rPr>
                <w:sz w:val="18"/>
                <w:szCs w:val="18"/>
                <w:lang w:val="it-IT"/>
              </w:rPr>
              <w:t xml:space="preserve"> </w:t>
            </w:r>
            <w:r w:rsidRPr="00072D1F">
              <w:rPr>
                <w:sz w:val="18"/>
                <w:szCs w:val="18"/>
              </w:rPr>
              <w:t xml:space="preserve">şi Cod </w:t>
            </w:r>
            <w:r w:rsidRPr="00E040C6">
              <w:rPr>
                <w:sz w:val="18"/>
                <w:szCs w:val="18"/>
                <w:lang w:val="it-IT"/>
              </w:rPr>
              <w:t xml:space="preserve"> </w:t>
            </w:r>
            <w:r w:rsidRPr="00072D1F">
              <w:rPr>
                <w:sz w:val="18"/>
                <w:szCs w:val="18"/>
              </w:rPr>
              <w:t xml:space="preserve">resurse  </w:t>
            </w:r>
          </w:p>
        </w:tc>
        <w:tc>
          <w:tcPr>
            <w:tcW w:w="3969" w:type="dxa"/>
            <w:vMerge w:val="restart"/>
            <w:tcBorders>
              <w:top w:val="single" w:sz="6" w:space="0" w:color="auto"/>
              <w:left w:val="single" w:sz="6" w:space="0" w:color="auto"/>
              <w:bottom w:val="nil"/>
              <w:right w:val="nil"/>
            </w:tcBorders>
            <w:shd w:val="pct5" w:color="auto" w:fill="auto"/>
            <w:vAlign w:val="center"/>
          </w:tcPr>
          <w:p w14:paraId="252D1F6F" w14:textId="77777777" w:rsidR="00CB4C8D" w:rsidRPr="00072D1F" w:rsidRDefault="00CB4C8D" w:rsidP="00587359">
            <w:pPr>
              <w:jc w:val="center"/>
              <w:rPr>
                <w:sz w:val="2"/>
                <w:szCs w:val="2"/>
              </w:rPr>
            </w:pPr>
          </w:p>
          <w:p w14:paraId="4F1BADC7" w14:textId="77777777" w:rsidR="00CB4C8D" w:rsidRPr="00072D1F" w:rsidRDefault="00CB4C8D" w:rsidP="00587359">
            <w:pPr>
              <w:jc w:val="center"/>
              <w:rPr>
                <w:sz w:val="18"/>
                <w:szCs w:val="18"/>
              </w:rPr>
            </w:pPr>
            <w:r w:rsidRPr="00072D1F">
              <w:rPr>
                <w:sz w:val="18"/>
                <w:szCs w:val="18"/>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vAlign w:val="center"/>
          </w:tcPr>
          <w:p w14:paraId="73E69DEE" w14:textId="77777777" w:rsidR="00CB4C8D" w:rsidRPr="00072D1F" w:rsidRDefault="00CB4C8D" w:rsidP="00587359">
            <w:pPr>
              <w:ind w:left="-108" w:right="-108"/>
              <w:jc w:val="center"/>
              <w:rPr>
                <w:sz w:val="2"/>
                <w:szCs w:val="2"/>
              </w:rPr>
            </w:pPr>
          </w:p>
          <w:p w14:paraId="7145B037" w14:textId="77777777" w:rsidR="00CB4C8D" w:rsidRPr="00072D1F" w:rsidRDefault="00CB4C8D" w:rsidP="00587359">
            <w:pPr>
              <w:ind w:left="-108" w:right="-108"/>
              <w:jc w:val="center"/>
              <w:rPr>
                <w:sz w:val="18"/>
                <w:szCs w:val="18"/>
              </w:rPr>
            </w:pPr>
            <w:r w:rsidRPr="00072D1F">
              <w:rPr>
                <w:sz w:val="18"/>
                <w:szCs w:val="18"/>
              </w:rPr>
              <w:t xml:space="preserve">U.M. </w:t>
            </w:r>
          </w:p>
        </w:tc>
        <w:tc>
          <w:tcPr>
            <w:tcW w:w="1134" w:type="dxa"/>
            <w:vMerge w:val="restart"/>
            <w:tcBorders>
              <w:top w:val="single" w:sz="6" w:space="0" w:color="auto"/>
              <w:left w:val="single" w:sz="6" w:space="0" w:color="auto"/>
              <w:bottom w:val="nil"/>
              <w:right w:val="nil"/>
            </w:tcBorders>
            <w:shd w:val="pct5" w:color="auto" w:fill="auto"/>
            <w:vAlign w:val="center"/>
          </w:tcPr>
          <w:p w14:paraId="19861875" w14:textId="77777777" w:rsidR="00CB4C8D" w:rsidRPr="00072D1F" w:rsidRDefault="00CB4C8D" w:rsidP="00587359">
            <w:pPr>
              <w:ind w:left="-108" w:right="-108"/>
              <w:jc w:val="center"/>
              <w:rPr>
                <w:sz w:val="2"/>
                <w:szCs w:val="2"/>
                <w:lang w:val="en-US"/>
              </w:rPr>
            </w:pPr>
            <w:r w:rsidRPr="00072D1F">
              <w:rPr>
                <w:sz w:val="16"/>
                <w:szCs w:val="18"/>
              </w:rPr>
              <w:t>Cantitate conform datelor din proiect</w:t>
            </w:r>
          </w:p>
        </w:tc>
      </w:tr>
      <w:tr w:rsidR="00CB4C8D" w:rsidRPr="00072D1F" w14:paraId="6C0554B7" w14:textId="77777777" w:rsidTr="00587359">
        <w:trPr>
          <w:cantSplit/>
          <w:trHeight w:val="207"/>
        </w:trPr>
        <w:tc>
          <w:tcPr>
            <w:tcW w:w="568" w:type="dxa"/>
            <w:vMerge/>
            <w:tcBorders>
              <w:top w:val="nil"/>
              <w:left w:val="single" w:sz="6" w:space="0" w:color="auto"/>
              <w:bottom w:val="single" w:sz="6" w:space="0" w:color="auto"/>
              <w:right w:val="single" w:sz="6" w:space="0" w:color="auto"/>
            </w:tcBorders>
            <w:shd w:val="pct5" w:color="auto" w:fill="auto"/>
          </w:tcPr>
          <w:p w14:paraId="64976E5A" w14:textId="77777777" w:rsidR="00CB4C8D" w:rsidRPr="002A76DD" w:rsidRDefault="00CB4C8D" w:rsidP="00587359">
            <w:pPr>
              <w:jc w:val="center"/>
              <w:rPr>
                <w:sz w:val="18"/>
                <w:szCs w:val="18"/>
                <w:lang w:val="en-US"/>
              </w:rPr>
            </w:pPr>
          </w:p>
        </w:tc>
        <w:tc>
          <w:tcPr>
            <w:tcW w:w="1275" w:type="dxa"/>
            <w:vMerge/>
            <w:tcBorders>
              <w:top w:val="nil"/>
              <w:left w:val="single" w:sz="6" w:space="0" w:color="auto"/>
              <w:bottom w:val="single" w:sz="6" w:space="0" w:color="auto"/>
              <w:right w:val="single" w:sz="6" w:space="0" w:color="auto"/>
            </w:tcBorders>
            <w:shd w:val="pct5" w:color="auto" w:fill="auto"/>
          </w:tcPr>
          <w:p w14:paraId="2071699C" w14:textId="77777777" w:rsidR="00CB4C8D" w:rsidRPr="002A76DD" w:rsidRDefault="00CB4C8D" w:rsidP="00587359">
            <w:pPr>
              <w:jc w:val="center"/>
              <w:rPr>
                <w:sz w:val="18"/>
                <w:szCs w:val="18"/>
                <w:lang w:val="en-US"/>
              </w:rPr>
            </w:pPr>
          </w:p>
        </w:tc>
        <w:tc>
          <w:tcPr>
            <w:tcW w:w="3969" w:type="dxa"/>
            <w:vMerge/>
            <w:tcBorders>
              <w:top w:val="nil"/>
              <w:left w:val="single" w:sz="6" w:space="0" w:color="auto"/>
              <w:bottom w:val="single" w:sz="6" w:space="0" w:color="auto"/>
              <w:right w:val="single" w:sz="6" w:space="0" w:color="auto"/>
            </w:tcBorders>
            <w:shd w:val="pct5" w:color="auto" w:fill="auto"/>
          </w:tcPr>
          <w:p w14:paraId="39ED4343" w14:textId="77777777" w:rsidR="00CB4C8D" w:rsidRPr="002A76DD" w:rsidRDefault="00CB4C8D" w:rsidP="00587359">
            <w:pPr>
              <w:jc w:val="center"/>
              <w:rPr>
                <w:sz w:val="18"/>
                <w:szCs w:val="18"/>
                <w:lang w:val="en-US"/>
              </w:rPr>
            </w:pPr>
          </w:p>
        </w:tc>
        <w:tc>
          <w:tcPr>
            <w:tcW w:w="993" w:type="dxa"/>
            <w:vMerge/>
            <w:tcBorders>
              <w:top w:val="nil"/>
              <w:left w:val="single" w:sz="6" w:space="0" w:color="auto"/>
              <w:bottom w:val="single" w:sz="6" w:space="0" w:color="auto"/>
              <w:right w:val="single" w:sz="6" w:space="0" w:color="auto"/>
            </w:tcBorders>
            <w:shd w:val="pct5" w:color="auto" w:fill="auto"/>
          </w:tcPr>
          <w:p w14:paraId="5E3A4704" w14:textId="77777777" w:rsidR="00CB4C8D" w:rsidRPr="002A76DD" w:rsidRDefault="00CB4C8D" w:rsidP="00587359">
            <w:pPr>
              <w:jc w:val="center"/>
              <w:rPr>
                <w:sz w:val="18"/>
                <w:szCs w:val="18"/>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7CC350F2" w14:textId="77777777" w:rsidR="00CB4C8D" w:rsidRPr="002A76DD" w:rsidRDefault="00CB4C8D" w:rsidP="00587359">
            <w:pPr>
              <w:jc w:val="center"/>
              <w:rPr>
                <w:sz w:val="18"/>
                <w:szCs w:val="18"/>
                <w:lang w:val="en-US"/>
              </w:rPr>
            </w:pPr>
          </w:p>
        </w:tc>
      </w:tr>
    </w:tbl>
    <w:p w14:paraId="238FD39D" w14:textId="77777777" w:rsidR="00CB4C8D" w:rsidRDefault="00CB4C8D" w:rsidP="00CB4C8D">
      <w:pPr>
        <w:rPr>
          <w:sz w:val="2"/>
          <w:szCs w:val="2"/>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tblGrid>
      <w:tr w:rsidR="00CB4C8D" w:rsidRPr="00067441" w14:paraId="544DC050" w14:textId="77777777" w:rsidTr="00587359">
        <w:trPr>
          <w:cantSplit/>
          <w:tblHeader/>
        </w:trPr>
        <w:tc>
          <w:tcPr>
            <w:tcW w:w="568" w:type="dxa"/>
            <w:tcBorders>
              <w:top w:val="single" w:sz="6" w:space="0" w:color="auto"/>
              <w:left w:val="single" w:sz="6" w:space="0" w:color="auto"/>
              <w:bottom w:val="single" w:sz="6" w:space="0" w:color="auto"/>
              <w:right w:val="nil"/>
            </w:tcBorders>
            <w:shd w:val="pct5" w:color="auto" w:fill="auto"/>
          </w:tcPr>
          <w:p w14:paraId="5FB5ED7F" w14:textId="77777777" w:rsidR="00CB4C8D" w:rsidRPr="00067441" w:rsidRDefault="00CB4C8D" w:rsidP="00587359">
            <w:pPr>
              <w:ind w:right="-108"/>
              <w:jc w:val="center"/>
              <w:rPr>
                <w:sz w:val="14"/>
                <w:szCs w:val="14"/>
              </w:rPr>
            </w:pPr>
            <w:r w:rsidRPr="00067441">
              <w:rPr>
                <w:sz w:val="14"/>
                <w:szCs w:val="14"/>
              </w:rPr>
              <w:t>1</w:t>
            </w:r>
          </w:p>
        </w:tc>
        <w:tc>
          <w:tcPr>
            <w:tcW w:w="1275" w:type="dxa"/>
            <w:tcBorders>
              <w:top w:val="single" w:sz="6" w:space="0" w:color="auto"/>
              <w:left w:val="single" w:sz="6" w:space="0" w:color="auto"/>
              <w:bottom w:val="single" w:sz="6" w:space="0" w:color="auto"/>
              <w:right w:val="nil"/>
            </w:tcBorders>
            <w:shd w:val="pct5" w:color="auto" w:fill="auto"/>
          </w:tcPr>
          <w:p w14:paraId="61651B91" w14:textId="77777777" w:rsidR="00CB4C8D" w:rsidRPr="00067441" w:rsidRDefault="00CB4C8D" w:rsidP="00587359">
            <w:pPr>
              <w:ind w:left="-120" w:right="-108"/>
              <w:jc w:val="center"/>
              <w:rPr>
                <w:sz w:val="14"/>
                <w:szCs w:val="14"/>
              </w:rPr>
            </w:pPr>
            <w:r w:rsidRPr="00067441">
              <w:rPr>
                <w:sz w:val="14"/>
                <w:szCs w:val="14"/>
              </w:rPr>
              <w:t>2</w:t>
            </w:r>
          </w:p>
        </w:tc>
        <w:tc>
          <w:tcPr>
            <w:tcW w:w="3969" w:type="dxa"/>
            <w:tcBorders>
              <w:top w:val="single" w:sz="6" w:space="0" w:color="auto"/>
              <w:left w:val="single" w:sz="6" w:space="0" w:color="auto"/>
              <w:bottom w:val="single" w:sz="6" w:space="0" w:color="auto"/>
              <w:right w:val="nil"/>
            </w:tcBorders>
            <w:shd w:val="pct5" w:color="auto" w:fill="auto"/>
          </w:tcPr>
          <w:p w14:paraId="7EDF823B" w14:textId="77777777" w:rsidR="00CB4C8D" w:rsidRPr="00067441" w:rsidRDefault="00CB4C8D" w:rsidP="00587359">
            <w:pPr>
              <w:jc w:val="center"/>
              <w:rPr>
                <w:sz w:val="14"/>
                <w:szCs w:val="14"/>
              </w:rPr>
            </w:pPr>
            <w:r w:rsidRPr="00067441">
              <w:rPr>
                <w:sz w:val="14"/>
                <w:szCs w:val="14"/>
              </w:rPr>
              <w:t>3</w:t>
            </w:r>
          </w:p>
        </w:tc>
        <w:tc>
          <w:tcPr>
            <w:tcW w:w="993" w:type="dxa"/>
            <w:tcBorders>
              <w:top w:val="single" w:sz="6" w:space="0" w:color="auto"/>
              <w:left w:val="single" w:sz="6" w:space="0" w:color="auto"/>
              <w:bottom w:val="single" w:sz="6" w:space="0" w:color="auto"/>
              <w:right w:val="nil"/>
            </w:tcBorders>
            <w:shd w:val="pct5" w:color="auto" w:fill="auto"/>
          </w:tcPr>
          <w:p w14:paraId="5F941B9A" w14:textId="77777777" w:rsidR="00CB4C8D" w:rsidRPr="00067441" w:rsidRDefault="00CB4C8D" w:rsidP="00587359">
            <w:pPr>
              <w:ind w:left="-108" w:right="-108"/>
              <w:jc w:val="center"/>
              <w:rPr>
                <w:sz w:val="14"/>
                <w:szCs w:val="14"/>
              </w:rPr>
            </w:pPr>
            <w:r w:rsidRPr="00067441">
              <w:rPr>
                <w:sz w:val="14"/>
                <w:szCs w:val="14"/>
              </w:rPr>
              <w:t>4</w:t>
            </w:r>
          </w:p>
        </w:tc>
        <w:tc>
          <w:tcPr>
            <w:tcW w:w="1134" w:type="dxa"/>
            <w:tcBorders>
              <w:top w:val="single" w:sz="6" w:space="0" w:color="auto"/>
              <w:left w:val="single" w:sz="6" w:space="0" w:color="auto"/>
              <w:bottom w:val="single" w:sz="6" w:space="0" w:color="auto"/>
              <w:right w:val="nil"/>
            </w:tcBorders>
            <w:shd w:val="pct5" w:color="auto" w:fill="auto"/>
          </w:tcPr>
          <w:p w14:paraId="4FF3BAB0" w14:textId="77777777" w:rsidR="00CB4C8D" w:rsidRPr="00067441" w:rsidRDefault="00CB4C8D" w:rsidP="00587359">
            <w:pPr>
              <w:ind w:left="-108" w:right="-108"/>
              <w:jc w:val="center"/>
              <w:rPr>
                <w:sz w:val="14"/>
                <w:szCs w:val="14"/>
              </w:rPr>
            </w:pPr>
            <w:r w:rsidRPr="00067441">
              <w:rPr>
                <w:sz w:val="14"/>
                <w:szCs w:val="14"/>
              </w:rPr>
              <w:t>5</w:t>
            </w:r>
          </w:p>
        </w:tc>
      </w:tr>
      <w:tr w:rsidR="00CB4C8D" w:rsidRPr="00072D1F" w14:paraId="6E4030EF" w14:textId="77777777" w:rsidTr="00587359">
        <w:trPr>
          <w:cantSplit/>
          <w:tblHeader/>
        </w:trPr>
        <w:tc>
          <w:tcPr>
            <w:tcW w:w="568" w:type="dxa"/>
            <w:tcBorders>
              <w:top w:val="single" w:sz="6" w:space="0" w:color="auto"/>
              <w:left w:val="single" w:sz="6" w:space="0" w:color="auto"/>
              <w:bottom w:val="double" w:sz="6" w:space="0" w:color="auto"/>
              <w:right w:val="nil"/>
            </w:tcBorders>
            <w:shd w:val="pct5" w:color="auto" w:fill="auto"/>
          </w:tcPr>
          <w:p w14:paraId="45D796C0" w14:textId="77777777" w:rsidR="00CB4C8D" w:rsidRPr="00072D1F" w:rsidRDefault="00CB4C8D" w:rsidP="00587359">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14:paraId="7ABF2DD8" w14:textId="77777777" w:rsidR="00CB4C8D" w:rsidRPr="00072D1F" w:rsidRDefault="00CB4C8D" w:rsidP="00587359">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14:paraId="134EBF77" w14:textId="77777777" w:rsidR="00CB4C8D" w:rsidRPr="00072D1F" w:rsidRDefault="00CB4C8D" w:rsidP="00587359">
            <w:pPr>
              <w:jc w:val="center"/>
              <w:rPr>
                <w:sz w:val="22"/>
                <w:szCs w:val="22"/>
                <w:lang w:val="en-US"/>
              </w:rPr>
            </w:pPr>
            <w:r w:rsidRPr="00072D1F">
              <w:rPr>
                <w:sz w:val="22"/>
                <w:szCs w:val="22"/>
                <w:lang w:val="en-US"/>
              </w:rPr>
              <w:t xml:space="preserve">Total borderou de resurse </w:t>
            </w:r>
            <w:r w:rsidRPr="00072D1F">
              <w:rPr>
                <w:b/>
                <w:i/>
                <w:sz w:val="22"/>
                <w:szCs w:val="22"/>
                <w:lang w:val="en-US"/>
              </w:rPr>
              <w:t>№ 2-1-1:</w:t>
            </w:r>
          </w:p>
        </w:tc>
        <w:tc>
          <w:tcPr>
            <w:tcW w:w="993" w:type="dxa"/>
            <w:tcBorders>
              <w:top w:val="single" w:sz="6" w:space="0" w:color="auto"/>
              <w:left w:val="single" w:sz="6" w:space="0" w:color="auto"/>
              <w:bottom w:val="double" w:sz="6" w:space="0" w:color="auto"/>
              <w:right w:val="nil"/>
            </w:tcBorders>
            <w:shd w:val="pct5" w:color="auto" w:fill="auto"/>
          </w:tcPr>
          <w:p w14:paraId="4F1405C8" w14:textId="77777777" w:rsidR="00CB4C8D" w:rsidRPr="00072D1F" w:rsidRDefault="00CB4C8D" w:rsidP="00587359">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14:paraId="4E2EA36B" w14:textId="77777777" w:rsidR="00CB4C8D" w:rsidRPr="00072D1F" w:rsidRDefault="00CB4C8D" w:rsidP="00587359">
            <w:pPr>
              <w:ind w:left="-108" w:right="-108"/>
              <w:jc w:val="center"/>
              <w:rPr>
                <w:sz w:val="22"/>
                <w:szCs w:val="22"/>
                <w:lang w:val="en-US"/>
              </w:rPr>
            </w:pPr>
          </w:p>
        </w:tc>
      </w:tr>
    </w:tbl>
    <w:p w14:paraId="2FA244B3" w14:textId="77777777" w:rsidR="00CB4C8D" w:rsidRDefault="00CB4C8D" w:rsidP="00CB4C8D">
      <w:pPr>
        <w:rPr>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u w:val="single"/>
          <w:lang w:val="en-US"/>
        </w:rPr>
        <w:t>Manopera:</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tblGrid>
      <w:tr w:rsidR="00CB4C8D" w:rsidRPr="005F2254" w14:paraId="19B579E8" w14:textId="77777777" w:rsidTr="00587359">
        <w:tc>
          <w:tcPr>
            <w:tcW w:w="568" w:type="dxa"/>
            <w:tcBorders>
              <w:top w:val="single" w:sz="6" w:space="0" w:color="auto"/>
              <w:left w:val="single" w:sz="6" w:space="0" w:color="auto"/>
              <w:bottom w:val="single" w:sz="6" w:space="0" w:color="auto"/>
              <w:right w:val="single" w:sz="6" w:space="0" w:color="auto"/>
            </w:tcBorders>
          </w:tcPr>
          <w:p w14:paraId="7F3254E0"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w:t>
            </w:r>
          </w:p>
        </w:tc>
        <w:tc>
          <w:tcPr>
            <w:tcW w:w="1275" w:type="dxa"/>
            <w:tcBorders>
              <w:top w:val="single" w:sz="6" w:space="0" w:color="auto"/>
              <w:left w:val="nil"/>
              <w:bottom w:val="single" w:sz="6" w:space="0" w:color="auto"/>
              <w:right w:val="single" w:sz="6" w:space="0" w:color="auto"/>
            </w:tcBorders>
            <w:vAlign w:val="center"/>
          </w:tcPr>
          <w:p w14:paraId="48EF0B03" w14:textId="77777777" w:rsidR="00CB4C8D" w:rsidRPr="005F2254" w:rsidRDefault="00CB4C8D" w:rsidP="00587359">
            <w:pPr>
              <w:rPr>
                <w:sz w:val="16"/>
                <w:szCs w:val="16"/>
                <w:lang w:val="en-US"/>
              </w:rPr>
            </w:pPr>
            <w:r w:rsidRPr="005F2254">
              <w:rPr>
                <w:sz w:val="16"/>
                <w:szCs w:val="16"/>
                <w:lang w:val="en-US"/>
              </w:rPr>
              <w:t>7123010010200</w:t>
            </w:r>
          </w:p>
        </w:tc>
        <w:tc>
          <w:tcPr>
            <w:tcW w:w="3969" w:type="dxa"/>
            <w:tcBorders>
              <w:top w:val="single" w:sz="6" w:space="0" w:color="auto"/>
              <w:left w:val="nil"/>
              <w:bottom w:val="single" w:sz="6" w:space="0" w:color="auto"/>
              <w:right w:val="single" w:sz="6" w:space="0" w:color="auto"/>
            </w:tcBorders>
          </w:tcPr>
          <w:p w14:paraId="158652D3" w14:textId="77777777" w:rsidR="00CB4C8D" w:rsidRPr="00785C2F" w:rsidRDefault="00CB4C8D" w:rsidP="00587359">
            <w:pPr>
              <w:rPr>
                <w:sz w:val="2"/>
                <w:szCs w:val="2"/>
                <w:lang w:val="en-US"/>
              </w:rPr>
            </w:pPr>
            <w:r w:rsidRPr="00785C2F">
              <w:rPr>
                <w:sz w:val="18"/>
                <w:szCs w:val="18"/>
                <w:lang w:val="en-US"/>
              </w:rPr>
              <w:t>Betonist</w:t>
            </w:r>
          </w:p>
        </w:tc>
        <w:tc>
          <w:tcPr>
            <w:tcW w:w="993" w:type="dxa"/>
            <w:tcBorders>
              <w:top w:val="single" w:sz="6" w:space="0" w:color="auto"/>
              <w:left w:val="nil"/>
              <w:bottom w:val="single" w:sz="6" w:space="0" w:color="auto"/>
              <w:right w:val="single" w:sz="6" w:space="0" w:color="auto"/>
            </w:tcBorders>
            <w:vAlign w:val="center"/>
          </w:tcPr>
          <w:p w14:paraId="5D242F3C" w14:textId="77777777" w:rsidR="00CB4C8D" w:rsidRPr="00785C2F" w:rsidRDefault="00CB4C8D" w:rsidP="00587359">
            <w:pPr>
              <w:jc w:val="center"/>
              <w:rPr>
                <w:sz w:val="2"/>
                <w:szCs w:val="2"/>
                <w:lang w:val="en-US"/>
              </w:rPr>
            </w:pPr>
            <w:r w:rsidRPr="00785C2F">
              <w:rPr>
                <w:sz w:val="18"/>
                <w:szCs w:val="18"/>
                <w:lang w:val="en-US"/>
              </w:rPr>
              <w:t>h-om</w:t>
            </w:r>
          </w:p>
        </w:tc>
        <w:tc>
          <w:tcPr>
            <w:tcW w:w="1134" w:type="dxa"/>
            <w:tcBorders>
              <w:top w:val="single" w:sz="6" w:space="0" w:color="auto"/>
              <w:left w:val="nil"/>
              <w:bottom w:val="single" w:sz="6" w:space="0" w:color="auto"/>
              <w:right w:val="single" w:sz="6" w:space="0" w:color="auto"/>
            </w:tcBorders>
            <w:vAlign w:val="center"/>
          </w:tcPr>
          <w:p w14:paraId="5034EEAE" w14:textId="77777777" w:rsidR="00CB4C8D" w:rsidRPr="00785C2F" w:rsidRDefault="00CB4C8D" w:rsidP="00587359">
            <w:pPr>
              <w:jc w:val="right"/>
              <w:rPr>
                <w:sz w:val="2"/>
                <w:szCs w:val="2"/>
                <w:lang w:val="en-US"/>
              </w:rPr>
            </w:pPr>
            <w:r w:rsidRPr="00785C2F">
              <w:rPr>
                <w:sz w:val="18"/>
                <w:szCs w:val="18"/>
                <w:lang w:val="en-US"/>
              </w:rPr>
              <w:t>208,362</w:t>
            </w:r>
          </w:p>
        </w:tc>
      </w:tr>
      <w:tr w:rsidR="00CB4C8D" w:rsidRPr="005F2254" w14:paraId="72C49D83" w14:textId="77777777" w:rsidTr="00587359">
        <w:tc>
          <w:tcPr>
            <w:tcW w:w="568" w:type="dxa"/>
            <w:tcBorders>
              <w:top w:val="single" w:sz="6" w:space="0" w:color="auto"/>
              <w:left w:val="single" w:sz="6" w:space="0" w:color="auto"/>
              <w:bottom w:val="single" w:sz="6" w:space="0" w:color="auto"/>
              <w:right w:val="single" w:sz="6" w:space="0" w:color="auto"/>
            </w:tcBorders>
          </w:tcPr>
          <w:p w14:paraId="621273F3"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2.</w:t>
            </w:r>
          </w:p>
        </w:tc>
        <w:tc>
          <w:tcPr>
            <w:tcW w:w="1275" w:type="dxa"/>
            <w:tcBorders>
              <w:top w:val="single" w:sz="6" w:space="0" w:color="auto"/>
              <w:left w:val="nil"/>
              <w:bottom w:val="single" w:sz="6" w:space="0" w:color="auto"/>
              <w:right w:val="single" w:sz="6" w:space="0" w:color="auto"/>
            </w:tcBorders>
            <w:vAlign w:val="center"/>
          </w:tcPr>
          <w:p w14:paraId="78F713BB" w14:textId="77777777" w:rsidR="00CB4C8D" w:rsidRPr="005F2254" w:rsidRDefault="00CB4C8D" w:rsidP="00587359">
            <w:pPr>
              <w:rPr>
                <w:sz w:val="16"/>
                <w:szCs w:val="16"/>
                <w:lang w:val="en-US"/>
              </w:rPr>
            </w:pPr>
            <w:r w:rsidRPr="005F2254">
              <w:rPr>
                <w:sz w:val="16"/>
                <w:szCs w:val="16"/>
                <w:lang w:val="en-US"/>
              </w:rPr>
              <w:t>7123011000200</w:t>
            </w:r>
          </w:p>
        </w:tc>
        <w:tc>
          <w:tcPr>
            <w:tcW w:w="3969" w:type="dxa"/>
            <w:tcBorders>
              <w:top w:val="single" w:sz="6" w:space="0" w:color="auto"/>
              <w:left w:val="nil"/>
              <w:bottom w:val="single" w:sz="6" w:space="0" w:color="auto"/>
              <w:right w:val="single" w:sz="6" w:space="0" w:color="auto"/>
            </w:tcBorders>
          </w:tcPr>
          <w:p w14:paraId="39BCE0B3" w14:textId="77777777" w:rsidR="00CB4C8D" w:rsidRPr="00785C2F" w:rsidRDefault="00CB4C8D" w:rsidP="00587359">
            <w:pPr>
              <w:rPr>
                <w:sz w:val="2"/>
                <w:szCs w:val="2"/>
                <w:lang w:val="en-US"/>
              </w:rPr>
            </w:pPr>
            <w:r w:rsidRPr="00785C2F">
              <w:rPr>
                <w:sz w:val="18"/>
                <w:szCs w:val="18"/>
                <w:lang w:val="en-US"/>
              </w:rPr>
              <w:t>Betonist</w:t>
            </w:r>
          </w:p>
        </w:tc>
        <w:tc>
          <w:tcPr>
            <w:tcW w:w="993" w:type="dxa"/>
            <w:tcBorders>
              <w:top w:val="single" w:sz="6" w:space="0" w:color="auto"/>
              <w:left w:val="nil"/>
              <w:bottom w:val="single" w:sz="6" w:space="0" w:color="auto"/>
              <w:right w:val="single" w:sz="6" w:space="0" w:color="auto"/>
            </w:tcBorders>
            <w:vAlign w:val="center"/>
          </w:tcPr>
          <w:p w14:paraId="1E04FEEF" w14:textId="77777777" w:rsidR="00CB4C8D" w:rsidRPr="00785C2F" w:rsidRDefault="00CB4C8D" w:rsidP="00587359">
            <w:pPr>
              <w:jc w:val="center"/>
              <w:rPr>
                <w:sz w:val="2"/>
                <w:szCs w:val="2"/>
                <w:lang w:val="en-US"/>
              </w:rPr>
            </w:pPr>
            <w:r w:rsidRPr="00785C2F">
              <w:rPr>
                <w:sz w:val="18"/>
                <w:szCs w:val="18"/>
                <w:lang w:val="en-US"/>
              </w:rPr>
              <w:t>h-om</w:t>
            </w:r>
          </w:p>
        </w:tc>
        <w:tc>
          <w:tcPr>
            <w:tcW w:w="1134" w:type="dxa"/>
            <w:tcBorders>
              <w:top w:val="single" w:sz="6" w:space="0" w:color="auto"/>
              <w:left w:val="nil"/>
              <w:bottom w:val="single" w:sz="6" w:space="0" w:color="auto"/>
              <w:right w:val="single" w:sz="6" w:space="0" w:color="auto"/>
            </w:tcBorders>
            <w:vAlign w:val="center"/>
          </w:tcPr>
          <w:p w14:paraId="40B4CA60" w14:textId="77777777" w:rsidR="00CB4C8D" w:rsidRPr="00785C2F" w:rsidRDefault="00CB4C8D" w:rsidP="00587359">
            <w:pPr>
              <w:jc w:val="right"/>
              <w:rPr>
                <w:sz w:val="2"/>
                <w:szCs w:val="2"/>
                <w:lang w:val="en-US"/>
              </w:rPr>
            </w:pPr>
            <w:r w:rsidRPr="00785C2F">
              <w:rPr>
                <w:sz w:val="18"/>
                <w:szCs w:val="18"/>
                <w:lang w:val="en-US"/>
              </w:rPr>
              <w:t>538,35</w:t>
            </w:r>
          </w:p>
        </w:tc>
      </w:tr>
      <w:tr w:rsidR="00CB4C8D" w:rsidRPr="005F2254" w14:paraId="4A503496" w14:textId="77777777" w:rsidTr="00587359">
        <w:tc>
          <w:tcPr>
            <w:tcW w:w="568" w:type="dxa"/>
            <w:tcBorders>
              <w:top w:val="single" w:sz="6" w:space="0" w:color="auto"/>
              <w:left w:val="single" w:sz="6" w:space="0" w:color="auto"/>
              <w:bottom w:val="single" w:sz="6" w:space="0" w:color="auto"/>
              <w:right w:val="single" w:sz="6" w:space="0" w:color="auto"/>
            </w:tcBorders>
          </w:tcPr>
          <w:p w14:paraId="7BDBA638"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3.</w:t>
            </w:r>
          </w:p>
        </w:tc>
        <w:tc>
          <w:tcPr>
            <w:tcW w:w="1275" w:type="dxa"/>
            <w:tcBorders>
              <w:top w:val="single" w:sz="6" w:space="0" w:color="auto"/>
              <w:left w:val="nil"/>
              <w:bottom w:val="single" w:sz="6" w:space="0" w:color="auto"/>
              <w:right w:val="single" w:sz="6" w:space="0" w:color="auto"/>
            </w:tcBorders>
            <w:vAlign w:val="center"/>
          </w:tcPr>
          <w:p w14:paraId="3484A775" w14:textId="77777777" w:rsidR="00CB4C8D" w:rsidRPr="005F2254" w:rsidRDefault="00CB4C8D" w:rsidP="00587359">
            <w:pPr>
              <w:rPr>
                <w:sz w:val="16"/>
                <w:szCs w:val="16"/>
                <w:lang w:val="en-US"/>
              </w:rPr>
            </w:pPr>
            <w:r w:rsidRPr="005F2254">
              <w:rPr>
                <w:sz w:val="16"/>
                <w:szCs w:val="16"/>
                <w:lang w:val="en-US"/>
              </w:rPr>
              <w:t>7123020011140</w:t>
            </w:r>
          </w:p>
        </w:tc>
        <w:tc>
          <w:tcPr>
            <w:tcW w:w="3969" w:type="dxa"/>
            <w:tcBorders>
              <w:top w:val="single" w:sz="6" w:space="0" w:color="auto"/>
              <w:left w:val="nil"/>
              <w:bottom w:val="single" w:sz="6" w:space="0" w:color="auto"/>
              <w:right w:val="single" w:sz="6" w:space="0" w:color="auto"/>
            </w:tcBorders>
          </w:tcPr>
          <w:p w14:paraId="601909BF" w14:textId="77777777" w:rsidR="00CB4C8D" w:rsidRPr="00785C2F" w:rsidRDefault="00CB4C8D" w:rsidP="00587359">
            <w:pPr>
              <w:rPr>
                <w:sz w:val="2"/>
                <w:szCs w:val="2"/>
                <w:lang w:val="en-US"/>
              </w:rPr>
            </w:pPr>
            <w:r w:rsidRPr="00785C2F">
              <w:rPr>
                <w:sz w:val="18"/>
                <w:szCs w:val="18"/>
                <w:lang w:val="en-US"/>
              </w:rPr>
              <w:t>Fierar beton</w:t>
            </w:r>
          </w:p>
        </w:tc>
        <w:tc>
          <w:tcPr>
            <w:tcW w:w="993" w:type="dxa"/>
            <w:tcBorders>
              <w:top w:val="single" w:sz="6" w:space="0" w:color="auto"/>
              <w:left w:val="nil"/>
              <w:bottom w:val="single" w:sz="6" w:space="0" w:color="auto"/>
              <w:right w:val="single" w:sz="6" w:space="0" w:color="auto"/>
            </w:tcBorders>
            <w:vAlign w:val="center"/>
          </w:tcPr>
          <w:p w14:paraId="3B97C0D9" w14:textId="77777777" w:rsidR="00CB4C8D" w:rsidRPr="00785C2F" w:rsidRDefault="00CB4C8D" w:rsidP="00587359">
            <w:pPr>
              <w:jc w:val="center"/>
              <w:rPr>
                <w:sz w:val="2"/>
                <w:szCs w:val="2"/>
                <w:lang w:val="en-US"/>
              </w:rPr>
            </w:pPr>
            <w:r w:rsidRPr="00785C2F">
              <w:rPr>
                <w:sz w:val="18"/>
                <w:szCs w:val="18"/>
                <w:lang w:val="en-US"/>
              </w:rPr>
              <w:t>h-om</w:t>
            </w:r>
          </w:p>
        </w:tc>
        <w:tc>
          <w:tcPr>
            <w:tcW w:w="1134" w:type="dxa"/>
            <w:tcBorders>
              <w:top w:val="single" w:sz="6" w:space="0" w:color="auto"/>
              <w:left w:val="nil"/>
              <w:bottom w:val="single" w:sz="6" w:space="0" w:color="auto"/>
              <w:right w:val="single" w:sz="6" w:space="0" w:color="auto"/>
            </w:tcBorders>
            <w:vAlign w:val="center"/>
          </w:tcPr>
          <w:p w14:paraId="47CE2437" w14:textId="77777777" w:rsidR="00CB4C8D" w:rsidRPr="00785C2F" w:rsidRDefault="00CB4C8D" w:rsidP="00587359">
            <w:pPr>
              <w:jc w:val="right"/>
              <w:rPr>
                <w:sz w:val="2"/>
                <w:szCs w:val="2"/>
                <w:lang w:val="en-US"/>
              </w:rPr>
            </w:pPr>
            <w:r w:rsidRPr="00785C2F">
              <w:rPr>
                <w:sz w:val="18"/>
                <w:szCs w:val="18"/>
                <w:lang w:val="en-US"/>
              </w:rPr>
              <w:t>4,921</w:t>
            </w:r>
          </w:p>
        </w:tc>
      </w:tr>
      <w:tr w:rsidR="00CB4C8D" w:rsidRPr="005F2254" w14:paraId="2C48BE43" w14:textId="77777777" w:rsidTr="00587359">
        <w:tc>
          <w:tcPr>
            <w:tcW w:w="568" w:type="dxa"/>
            <w:tcBorders>
              <w:top w:val="single" w:sz="6" w:space="0" w:color="auto"/>
              <w:left w:val="single" w:sz="6" w:space="0" w:color="auto"/>
              <w:bottom w:val="single" w:sz="6" w:space="0" w:color="auto"/>
              <w:right w:val="single" w:sz="6" w:space="0" w:color="auto"/>
            </w:tcBorders>
          </w:tcPr>
          <w:p w14:paraId="01FE39D5"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4.</w:t>
            </w:r>
          </w:p>
        </w:tc>
        <w:tc>
          <w:tcPr>
            <w:tcW w:w="1275" w:type="dxa"/>
            <w:tcBorders>
              <w:top w:val="single" w:sz="6" w:space="0" w:color="auto"/>
              <w:left w:val="nil"/>
              <w:bottom w:val="single" w:sz="6" w:space="0" w:color="auto"/>
              <w:right w:val="single" w:sz="6" w:space="0" w:color="auto"/>
            </w:tcBorders>
            <w:vAlign w:val="center"/>
          </w:tcPr>
          <w:p w14:paraId="10FD63F8" w14:textId="77777777" w:rsidR="00CB4C8D" w:rsidRPr="005F2254" w:rsidRDefault="00CB4C8D" w:rsidP="00587359">
            <w:pPr>
              <w:rPr>
                <w:sz w:val="16"/>
                <w:szCs w:val="16"/>
                <w:lang w:val="en-US"/>
              </w:rPr>
            </w:pPr>
            <w:r w:rsidRPr="005F2254">
              <w:rPr>
                <w:sz w:val="16"/>
                <w:szCs w:val="16"/>
                <w:lang w:val="en-US"/>
              </w:rPr>
              <w:t>7124010010700</w:t>
            </w:r>
          </w:p>
        </w:tc>
        <w:tc>
          <w:tcPr>
            <w:tcW w:w="3969" w:type="dxa"/>
            <w:tcBorders>
              <w:top w:val="single" w:sz="6" w:space="0" w:color="auto"/>
              <w:left w:val="nil"/>
              <w:bottom w:val="single" w:sz="6" w:space="0" w:color="auto"/>
              <w:right w:val="single" w:sz="6" w:space="0" w:color="auto"/>
            </w:tcBorders>
          </w:tcPr>
          <w:p w14:paraId="63F0CE6D" w14:textId="77777777" w:rsidR="00CB4C8D" w:rsidRPr="00785C2F" w:rsidRDefault="00CB4C8D" w:rsidP="00587359">
            <w:pPr>
              <w:rPr>
                <w:sz w:val="2"/>
                <w:szCs w:val="2"/>
                <w:lang w:val="en-US"/>
              </w:rPr>
            </w:pPr>
            <w:r w:rsidRPr="00785C2F">
              <w:rPr>
                <w:sz w:val="18"/>
                <w:szCs w:val="18"/>
                <w:lang w:val="en-US"/>
              </w:rPr>
              <w:t>Dulgher</w:t>
            </w:r>
          </w:p>
        </w:tc>
        <w:tc>
          <w:tcPr>
            <w:tcW w:w="993" w:type="dxa"/>
            <w:tcBorders>
              <w:top w:val="single" w:sz="6" w:space="0" w:color="auto"/>
              <w:left w:val="nil"/>
              <w:bottom w:val="single" w:sz="6" w:space="0" w:color="auto"/>
              <w:right w:val="single" w:sz="6" w:space="0" w:color="auto"/>
            </w:tcBorders>
            <w:vAlign w:val="center"/>
          </w:tcPr>
          <w:p w14:paraId="282C1852" w14:textId="77777777" w:rsidR="00CB4C8D" w:rsidRPr="00785C2F" w:rsidRDefault="00CB4C8D" w:rsidP="00587359">
            <w:pPr>
              <w:jc w:val="center"/>
              <w:rPr>
                <w:sz w:val="2"/>
                <w:szCs w:val="2"/>
                <w:lang w:val="en-US"/>
              </w:rPr>
            </w:pPr>
            <w:r w:rsidRPr="00785C2F">
              <w:rPr>
                <w:sz w:val="18"/>
                <w:szCs w:val="18"/>
                <w:lang w:val="en-US"/>
              </w:rPr>
              <w:t>h-om</w:t>
            </w:r>
          </w:p>
        </w:tc>
        <w:tc>
          <w:tcPr>
            <w:tcW w:w="1134" w:type="dxa"/>
            <w:tcBorders>
              <w:top w:val="single" w:sz="6" w:space="0" w:color="auto"/>
              <w:left w:val="nil"/>
              <w:bottom w:val="single" w:sz="6" w:space="0" w:color="auto"/>
              <w:right w:val="single" w:sz="6" w:space="0" w:color="auto"/>
            </w:tcBorders>
            <w:vAlign w:val="center"/>
          </w:tcPr>
          <w:p w14:paraId="3EADCAC5" w14:textId="77777777" w:rsidR="00CB4C8D" w:rsidRPr="00785C2F" w:rsidRDefault="00CB4C8D" w:rsidP="00587359">
            <w:pPr>
              <w:jc w:val="right"/>
              <w:rPr>
                <w:sz w:val="2"/>
                <w:szCs w:val="2"/>
                <w:lang w:val="en-US"/>
              </w:rPr>
            </w:pPr>
            <w:r w:rsidRPr="00785C2F">
              <w:rPr>
                <w:sz w:val="18"/>
                <w:szCs w:val="18"/>
                <w:lang w:val="en-US"/>
              </w:rPr>
              <w:t>39,891</w:t>
            </w:r>
          </w:p>
        </w:tc>
      </w:tr>
      <w:tr w:rsidR="00CB4C8D" w:rsidRPr="005F2254" w14:paraId="48FF351E" w14:textId="77777777" w:rsidTr="00587359">
        <w:tc>
          <w:tcPr>
            <w:tcW w:w="568" w:type="dxa"/>
            <w:tcBorders>
              <w:top w:val="single" w:sz="6" w:space="0" w:color="auto"/>
              <w:left w:val="single" w:sz="6" w:space="0" w:color="auto"/>
              <w:bottom w:val="single" w:sz="6" w:space="0" w:color="auto"/>
              <w:right w:val="single" w:sz="6" w:space="0" w:color="auto"/>
            </w:tcBorders>
          </w:tcPr>
          <w:p w14:paraId="7DB7C9E2"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5.</w:t>
            </w:r>
          </w:p>
        </w:tc>
        <w:tc>
          <w:tcPr>
            <w:tcW w:w="1275" w:type="dxa"/>
            <w:tcBorders>
              <w:top w:val="single" w:sz="6" w:space="0" w:color="auto"/>
              <w:left w:val="nil"/>
              <w:bottom w:val="single" w:sz="6" w:space="0" w:color="auto"/>
              <w:right w:val="single" w:sz="6" w:space="0" w:color="auto"/>
            </w:tcBorders>
            <w:vAlign w:val="center"/>
          </w:tcPr>
          <w:p w14:paraId="0EC8D020" w14:textId="77777777" w:rsidR="00CB4C8D" w:rsidRPr="005F2254" w:rsidRDefault="00CB4C8D" w:rsidP="00587359">
            <w:pPr>
              <w:rPr>
                <w:sz w:val="16"/>
                <w:szCs w:val="16"/>
                <w:lang w:val="en-US"/>
              </w:rPr>
            </w:pPr>
            <w:r w:rsidRPr="005F2254">
              <w:rPr>
                <w:sz w:val="16"/>
                <w:szCs w:val="16"/>
                <w:lang w:val="en-US"/>
              </w:rPr>
              <w:t>71240100107001</w:t>
            </w:r>
          </w:p>
        </w:tc>
        <w:tc>
          <w:tcPr>
            <w:tcW w:w="3969" w:type="dxa"/>
            <w:tcBorders>
              <w:top w:val="single" w:sz="6" w:space="0" w:color="auto"/>
              <w:left w:val="nil"/>
              <w:bottom w:val="single" w:sz="6" w:space="0" w:color="auto"/>
              <w:right w:val="single" w:sz="6" w:space="0" w:color="auto"/>
            </w:tcBorders>
          </w:tcPr>
          <w:p w14:paraId="48E51A31" w14:textId="77777777" w:rsidR="00CB4C8D" w:rsidRPr="00785C2F" w:rsidRDefault="00CB4C8D" w:rsidP="00587359">
            <w:pPr>
              <w:rPr>
                <w:sz w:val="2"/>
                <w:szCs w:val="2"/>
                <w:lang w:val="en-US"/>
              </w:rPr>
            </w:pPr>
            <w:r w:rsidRPr="00785C2F">
              <w:rPr>
                <w:sz w:val="18"/>
                <w:szCs w:val="18"/>
                <w:lang w:val="en-US"/>
              </w:rPr>
              <w:t>Dulgher</w:t>
            </w:r>
          </w:p>
        </w:tc>
        <w:tc>
          <w:tcPr>
            <w:tcW w:w="993" w:type="dxa"/>
            <w:tcBorders>
              <w:top w:val="single" w:sz="6" w:space="0" w:color="auto"/>
              <w:left w:val="nil"/>
              <w:bottom w:val="single" w:sz="6" w:space="0" w:color="auto"/>
              <w:right w:val="single" w:sz="6" w:space="0" w:color="auto"/>
            </w:tcBorders>
            <w:vAlign w:val="center"/>
          </w:tcPr>
          <w:p w14:paraId="182A96FB" w14:textId="77777777" w:rsidR="00CB4C8D" w:rsidRPr="00785C2F" w:rsidRDefault="00CB4C8D" w:rsidP="00587359">
            <w:pPr>
              <w:jc w:val="center"/>
              <w:rPr>
                <w:sz w:val="2"/>
                <w:szCs w:val="2"/>
                <w:lang w:val="en-US"/>
              </w:rPr>
            </w:pPr>
            <w:r w:rsidRPr="00785C2F">
              <w:rPr>
                <w:sz w:val="18"/>
                <w:szCs w:val="18"/>
                <w:lang w:val="en-US"/>
              </w:rPr>
              <w:t>h-om</w:t>
            </w:r>
          </w:p>
        </w:tc>
        <w:tc>
          <w:tcPr>
            <w:tcW w:w="1134" w:type="dxa"/>
            <w:tcBorders>
              <w:top w:val="single" w:sz="6" w:space="0" w:color="auto"/>
              <w:left w:val="nil"/>
              <w:bottom w:val="single" w:sz="6" w:space="0" w:color="auto"/>
              <w:right w:val="single" w:sz="6" w:space="0" w:color="auto"/>
            </w:tcBorders>
            <w:vAlign w:val="center"/>
          </w:tcPr>
          <w:p w14:paraId="34EED21B" w14:textId="77777777" w:rsidR="00CB4C8D" w:rsidRPr="00785C2F" w:rsidRDefault="00CB4C8D" w:rsidP="00587359">
            <w:pPr>
              <w:jc w:val="right"/>
              <w:rPr>
                <w:sz w:val="2"/>
                <w:szCs w:val="2"/>
                <w:lang w:val="en-US"/>
              </w:rPr>
            </w:pPr>
            <w:r w:rsidRPr="00785C2F">
              <w:rPr>
                <w:sz w:val="18"/>
                <w:szCs w:val="18"/>
                <w:lang w:val="en-US"/>
              </w:rPr>
              <w:t>34,562</w:t>
            </w:r>
          </w:p>
        </w:tc>
      </w:tr>
      <w:tr w:rsidR="00CB4C8D" w:rsidRPr="005F2254" w14:paraId="2DB3A401" w14:textId="77777777" w:rsidTr="00587359">
        <w:tc>
          <w:tcPr>
            <w:tcW w:w="568" w:type="dxa"/>
            <w:tcBorders>
              <w:top w:val="single" w:sz="6" w:space="0" w:color="auto"/>
              <w:left w:val="single" w:sz="6" w:space="0" w:color="auto"/>
              <w:bottom w:val="single" w:sz="6" w:space="0" w:color="auto"/>
              <w:right w:val="single" w:sz="6" w:space="0" w:color="auto"/>
            </w:tcBorders>
          </w:tcPr>
          <w:p w14:paraId="01A59B8A"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6.</w:t>
            </w:r>
          </w:p>
        </w:tc>
        <w:tc>
          <w:tcPr>
            <w:tcW w:w="1275" w:type="dxa"/>
            <w:tcBorders>
              <w:top w:val="single" w:sz="6" w:space="0" w:color="auto"/>
              <w:left w:val="nil"/>
              <w:bottom w:val="single" w:sz="6" w:space="0" w:color="auto"/>
              <w:right w:val="single" w:sz="6" w:space="0" w:color="auto"/>
            </w:tcBorders>
            <w:vAlign w:val="center"/>
          </w:tcPr>
          <w:p w14:paraId="494CB63A" w14:textId="77777777" w:rsidR="00CB4C8D" w:rsidRPr="005F2254" w:rsidRDefault="00CB4C8D" w:rsidP="00587359">
            <w:pPr>
              <w:rPr>
                <w:sz w:val="16"/>
                <w:szCs w:val="16"/>
                <w:lang w:val="en-US"/>
              </w:rPr>
            </w:pPr>
            <w:r w:rsidRPr="005F2254">
              <w:rPr>
                <w:sz w:val="16"/>
                <w:szCs w:val="16"/>
                <w:lang w:val="en-US"/>
              </w:rPr>
              <w:t>7129020012800</w:t>
            </w:r>
          </w:p>
        </w:tc>
        <w:tc>
          <w:tcPr>
            <w:tcW w:w="3969" w:type="dxa"/>
            <w:tcBorders>
              <w:top w:val="single" w:sz="6" w:space="0" w:color="auto"/>
              <w:left w:val="nil"/>
              <w:bottom w:val="single" w:sz="6" w:space="0" w:color="auto"/>
              <w:right w:val="single" w:sz="6" w:space="0" w:color="auto"/>
            </w:tcBorders>
          </w:tcPr>
          <w:p w14:paraId="1EF7B8A6" w14:textId="77777777" w:rsidR="00CB4C8D" w:rsidRPr="00785C2F" w:rsidRDefault="00CB4C8D" w:rsidP="00587359">
            <w:pPr>
              <w:rPr>
                <w:sz w:val="2"/>
                <w:szCs w:val="2"/>
                <w:lang w:val="en-US"/>
              </w:rPr>
            </w:pPr>
            <w:r w:rsidRPr="00785C2F">
              <w:rPr>
                <w:sz w:val="18"/>
                <w:szCs w:val="18"/>
                <w:lang w:val="en-US"/>
              </w:rPr>
              <w:t>Pavator</w:t>
            </w:r>
          </w:p>
        </w:tc>
        <w:tc>
          <w:tcPr>
            <w:tcW w:w="993" w:type="dxa"/>
            <w:tcBorders>
              <w:top w:val="single" w:sz="6" w:space="0" w:color="auto"/>
              <w:left w:val="nil"/>
              <w:bottom w:val="single" w:sz="6" w:space="0" w:color="auto"/>
              <w:right w:val="single" w:sz="6" w:space="0" w:color="auto"/>
            </w:tcBorders>
            <w:vAlign w:val="center"/>
          </w:tcPr>
          <w:p w14:paraId="207374A0" w14:textId="77777777" w:rsidR="00CB4C8D" w:rsidRPr="00785C2F" w:rsidRDefault="00CB4C8D" w:rsidP="00587359">
            <w:pPr>
              <w:jc w:val="center"/>
              <w:rPr>
                <w:sz w:val="2"/>
                <w:szCs w:val="2"/>
                <w:lang w:val="en-US"/>
              </w:rPr>
            </w:pPr>
            <w:r w:rsidRPr="00785C2F">
              <w:rPr>
                <w:sz w:val="18"/>
                <w:szCs w:val="18"/>
                <w:lang w:val="en-US"/>
              </w:rPr>
              <w:t>h-om</w:t>
            </w:r>
          </w:p>
        </w:tc>
        <w:tc>
          <w:tcPr>
            <w:tcW w:w="1134" w:type="dxa"/>
            <w:tcBorders>
              <w:top w:val="single" w:sz="6" w:space="0" w:color="auto"/>
              <w:left w:val="nil"/>
              <w:bottom w:val="single" w:sz="6" w:space="0" w:color="auto"/>
              <w:right w:val="single" w:sz="6" w:space="0" w:color="auto"/>
            </w:tcBorders>
            <w:vAlign w:val="center"/>
          </w:tcPr>
          <w:p w14:paraId="084DDA12" w14:textId="77777777" w:rsidR="00CB4C8D" w:rsidRPr="00785C2F" w:rsidRDefault="00CB4C8D" w:rsidP="00587359">
            <w:pPr>
              <w:jc w:val="right"/>
              <w:rPr>
                <w:sz w:val="2"/>
                <w:szCs w:val="2"/>
                <w:lang w:val="en-US"/>
              </w:rPr>
            </w:pPr>
            <w:r w:rsidRPr="00785C2F">
              <w:rPr>
                <w:sz w:val="18"/>
                <w:szCs w:val="18"/>
                <w:lang w:val="en-US"/>
              </w:rPr>
              <w:t>7 607,116</w:t>
            </w:r>
          </w:p>
        </w:tc>
      </w:tr>
      <w:tr w:rsidR="00CB4C8D" w:rsidRPr="005F2254" w14:paraId="24EC395A" w14:textId="77777777" w:rsidTr="00587359">
        <w:tc>
          <w:tcPr>
            <w:tcW w:w="568" w:type="dxa"/>
            <w:tcBorders>
              <w:top w:val="single" w:sz="6" w:space="0" w:color="auto"/>
              <w:left w:val="single" w:sz="6" w:space="0" w:color="auto"/>
              <w:bottom w:val="single" w:sz="6" w:space="0" w:color="auto"/>
              <w:right w:val="single" w:sz="6" w:space="0" w:color="auto"/>
            </w:tcBorders>
          </w:tcPr>
          <w:p w14:paraId="5FA78E6E"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7.</w:t>
            </w:r>
          </w:p>
        </w:tc>
        <w:tc>
          <w:tcPr>
            <w:tcW w:w="1275" w:type="dxa"/>
            <w:tcBorders>
              <w:top w:val="single" w:sz="6" w:space="0" w:color="auto"/>
              <w:left w:val="nil"/>
              <w:bottom w:val="single" w:sz="6" w:space="0" w:color="auto"/>
              <w:right w:val="single" w:sz="6" w:space="0" w:color="auto"/>
            </w:tcBorders>
            <w:vAlign w:val="center"/>
          </w:tcPr>
          <w:p w14:paraId="3A100A85" w14:textId="77777777" w:rsidR="00CB4C8D" w:rsidRPr="005F2254" w:rsidRDefault="00CB4C8D" w:rsidP="00587359">
            <w:pPr>
              <w:rPr>
                <w:sz w:val="16"/>
                <w:szCs w:val="16"/>
                <w:lang w:val="en-US"/>
              </w:rPr>
            </w:pPr>
            <w:r w:rsidRPr="005F2254">
              <w:rPr>
                <w:sz w:val="16"/>
                <w:szCs w:val="16"/>
                <w:lang w:val="en-US"/>
              </w:rPr>
              <w:t>7129020012880</w:t>
            </w:r>
          </w:p>
        </w:tc>
        <w:tc>
          <w:tcPr>
            <w:tcW w:w="3969" w:type="dxa"/>
            <w:tcBorders>
              <w:top w:val="single" w:sz="6" w:space="0" w:color="auto"/>
              <w:left w:val="nil"/>
              <w:bottom w:val="single" w:sz="6" w:space="0" w:color="auto"/>
              <w:right w:val="single" w:sz="6" w:space="0" w:color="auto"/>
            </w:tcBorders>
          </w:tcPr>
          <w:p w14:paraId="14707420" w14:textId="77777777" w:rsidR="00CB4C8D" w:rsidRPr="00785C2F" w:rsidRDefault="00CB4C8D" w:rsidP="00587359">
            <w:pPr>
              <w:rPr>
                <w:sz w:val="2"/>
                <w:szCs w:val="2"/>
                <w:lang w:val="en-US"/>
              </w:rPr>
            </w:pPr>
            <w:r w:rsidRPr="00785C2F">
              <w:rPr>
                <w:sz w:val="18"/>
                <w:szCs w:val="18"/>
                <w:lang w:val="en-US"/>
              </w:rPr>
              <w:t>Peisagist-floricultor</w:t>
            </w:r>
          </w:p>
        </w:tc>
        <w:tc>
          <w:tcPr>
            <w:tcW w:w="993" w:type="dxa"/>
            <w:tcBorders>
              <w:top w:val="single" w:sz="6" w:space="0" w:color="auto"/>
              <w:left w:val="nil"/>
              <w:bottom w:val="single" w:sz="6" w:space="0" w:color="auto"/>
              <w:right w:val="single" w:sz="6" w:space="0" w:color="auto"/>
            </w:tcBorders>
            <w:vAlign w:val="center"/>
          </w:tcPr>
          <w:p w14:paraId="3923A101" w14:textId="77777777" w:rsidR="00CB4C8D" w:rsidRPr="00785C2F" w:rsidRDefault="00CB4C8D" w:rsidP="00587359">
            <w:pPr>
              <w:jc w:val="center"/>
              <w:rPr>
                <w:sz w:val="2"/>
                <w:szCs w:val="2"/>
                <w:lang w:val="en-US"/>
              </w:rPr>
            </w:pPr>
            <w:r w:rsidRPr="00785C2F">
              <w:rPr>
                <w:sz w:val="18"/>
                <w:szCs w:val="18"/>
                <w:lang w:val="en-US"/>
              </w:rPr>
              <w:t>h-om</w:t>
            </w:r>
          </w:p>
        </w:tc>
        <w:tc>
          <w:tcPr>
            <w:tcW w:w="1134" w:type="dxa"/>
            <w:tcBorders>
              <w:top w:val="single" w:sz="6" w:space="0" w:color="auto"/>
              <w:left w:val="nil"/>
              <w:bottom w:val="single" w:sz="6" w:space="0" w:color="auto"/>
              <w:right w:val="single" w:sz="6" w:space="0" w:color="auto"/>
            </w:tcBorders>
            <w:vAlign w:val="center"/>
          </w:tcPr>
          <w:p w14:paraId="26E471BD" w14:textId="77777777" w:rsidR="00CB4C8D" w:rsidRPr="00785C2F" w:rsidRDefault="00CB4C8D" w:rsidP="00587359">
            <w:pPr>
              <w:jc w:val="right"/>
              <w:rPr>
                <w:sz w:val="2"/>
                <w:szCs w:val="2"/>
                <w:lang w:val="en-US"/>
              </w:rPr>
            </w:pPr>
            <w:r w:rsidRPr="00785C2F">
              <w:rPr>
                <w:sz w:val="18"/>
                <w:szCs w:val="18"/>
                <w:lang w:val="en-US"/>
              </w:rPr>
              <w:t>1 562,513</w:t>
            </w:r>
          </w:p>
        </w:tc>
      </w:tr>
      <w:tr w:rsidR="00CB4C8D" w:rsidRPr="005F2254" w14:paraId="1EF6054F" w14:textId="77777777" w:rsidTr="00587359">
        <w:tc>
          <w:tcPr>
            <w:tcW w:w="568" w:type="dxa"/>
            <w:tcBorders>
              <w:top w:val="single" w:sz="6" w:space="0" w:color="auto"/>
              <w:left w:val="single" w:sz="6" w:space="0" w:color="auto"/>
              <w:bottom w:val="single" w:sz="6" w:space="0" w:color="auto"/>
              <w:right w:val="single" w:sz="6" w:space="0" w:color="auto"/>
            </w:tcBorders>
          </w:tcPr>
          <w:p w14:paraId="1560F56F"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8.</w:t>
            </w:r>
          </w:p>
        </w:tc>
        <w:tc>
          <w:tcPr>
            <w:tcW w:w="1275" w:type="dxa"/>
            <w:tcBorders>
              <w:top w:val="single" w:sz="6" w:space="0" w:color="auto"/>
              <w:left w:val="nil"/>
              <w:bottom w:val="single" w:sz="6" w:space="0" w:color="auto"/>
              <w:right w:val="single" w:sz="6" w:space="0" w:color="auto"/>
            </w:tcBorders>
            <w:vAlign w:val="center"/>
          </w:tcPr>
          <w:p w14:paraId="43B45E98" w14:textId="77777777" w:rsidR="00CB4C8D" w:rsidRPr="005F2254" w:rsidRDefault="00CB4C8D" w:rsidP="00587359">
            <w:pPr>
              <w:rPr>
                <w:sz w:val="16"/>
                <w:szCs w:val="16"/>
                <w:lang w:val="en-US"/>
              </w:rPr>
            </w:pPr>
            <w:r w:rsidRPr="005F2254">
              <w:rPr>
                <w:sz w:val="16"/>
                <w:szCs w:val="16"/>
                <w:lang w:val="en-US"/>
              </w:rPr>
              <w:t>7129200011200</w:t>
            </w:r>
          </w:p>
        </w:tc>
        <w:tc>
          <w:tcPr>
            <w:tcW w:w="3969" w:type="dxa"/>
            <w:tcBorders>
              <w:top w:val="single" w:sz="6" w:space="0" w:color="auto"/>
              <w:left w:val="nil"/>
              <w:bottom w:val="single" w:sz="6" w:space="0" w:color="auto"/>
              <w:right w:val="single" w:sz="6" w:space="0" w:color="auto"/>
            </w:tcBorders>
          </w:tcPr>
          <w:p w14:paraId="799DBAB1" w14:textId="77777777" w:rsidR="00CB4C8D" w:rsidRPr="00785C2F" w:rsidRDefault="00CB4C8D" w:rsidP="00587359">
            <w:pPr>
              <w:rPr>
                <w:sz w:val="2"/>
                <w:szCs w:val="2"/>
                <w:lang w:val="en-US"/>
              </w:rPr>
            </w:pPr>
            <w:r w:rsidRPr="00785C2F">
              <w:rPr>
                <w:sz w:val="18"/>
                <w:szCs w:val="18"/>
                <w:lang w:val="en-US"/>
              </w:rPr>
              <w:t>Finisor MP</w:t>
            </w:r>
          </w:p>
        </w:tc>
        <w:tc>
          <w:tcPr>
            <w:tcW w:w="993" w:type="dxa"/>
            <w:tcBorders>
              <w:top w:val="single" w:sz="6" w:space="0" w:color="auto"/>
              <w:left w:val="nil"/>
              <w:bottom w:val="single" w:sz="6" w:space="0" w:color="auto"/>
              <w:right w:val="single" w:sz="6" w:space="0" w:color="auto"/>
            </w:tcBorders>
            <w:vAlign w:val="center"/>
          </w:tcPr>
          <w:p w14:paraId="33101176" w14:textId="77777777" w:rsidR="00CB4C8D" w:rsidRPr="00785C2F" w:rsidRDefault="00CB4C8D" w:rsidP="00587359">
            <w:pPr>
              <w:jc w:val="center"/>
              <w:rPr>
                <w:sz w:val="2"/>
                <w:szCs w:val="2"/>
                <w:lang w:val="en-US"/>
              </w:rPr>
            </w:pPr>
            <w:r w:rsidRPr="00785C2F">
              <w:rPr>
                <w:sz w:val="18"/>
                <w:szCs w:val="18"/>
                <w:lang w:val="en-US"/>
              </w:rPr>
              <w:t>h-om</w:t>
            </w:r>
          </w:p>
        </w:tc>
        <w:tc>
          <w:tcPr>
            <w:tcW w:w="1134" w:type="dxa"/>
            <w:tcBorders>
              <w:top w:val="single" w:sz="6" w:space="0" w:color="auto"/>
              <w:left w:val="nil"/>
              <w:bottom w:val="single" w:sz="6" w:space="0" w:color="auto"/>
              <w:right w:val="single" w:sz="6" w:space="0" w:color="auto"/>
            </w:tcBorders>
            <w:vAlign w:val="center"/>
          </w:tcPr>
          <w:p w14:paraId="0A7AAAC5" w14:textId="77777777" w:rsidR="00CB4C8D" w:rsidRPr="00785C2F" w:rsidRDefault="00CB4C8D" w:rsidP="00587359">
            <w:pPr>
              <w:jc w:val="right"/>
              <w:rPr>
                <w:sz w:val="2"/>
                <w:szCs w:val="2"/>
                <w:lang w:val="en-US"/>
              </w:rPr>
            </w:pPr>
            <w:r w:rsidRPr="00785C2F">
              <w:rPr>
                <w:sz w:val="18"/>
                <w:szCs w:val="18"/>
                <w:lang w:val="en-US"/>
              </w:rPr>
              <w:t>9,625</w:t>
            </w:r>
          </w:p>
        </w:tc>
      </w:tr>
      <w:tr w:rsidR="00CB4C8D" w:rsidRPr="005F2254" w14:paraId="1CA3517C" w14:textId="77777777" w:rsidTr="00587359">
        <w:tc>
          <w:tcPr>
            <w:tcW w:w="568" w:type="dxa"/>
            <w:tcBorders>
              <w:top w:val="single" w:sz="6" w:space="0" w:color="auto"/>
              <w:left w:val="single" w:sz="6" w:space="0" w:color="auto"/>
              <w:bottom w:val="single" w:sz="6" w:space="0" w:color="auto"/>
              <w:right w:val="single" w:sz="6" w:space="0" w:color="auto"/>
            </w:tcBorders>
          </w:tcPr>
          <w:p w14:paraId="5F3674F3"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9.</w:t>
            </w:r>
          </w:p>
        </w:tc>
        <w:tc>
          <w:tcPr>
            <w:tcW w:w="1275" w:type="dxa"/>
            <w:tcBorders>
              <w:top w:val="single" w:sz="6" w:space="0" w:color="auto"/>
              <w:left w:val="nil"/>
              <w:bottom w:val="single" w:sz="6" w:space="0" w:color="auto"/>
              <w:right w:val="single" w:sz="6" w:space="0" w:color="auto"/>
            </w:tcBorders>
            <w:vAlign w:val="center"/>
          </w:tcPr>
          <w:p w14:paraId="47317288" w14:textId="77777777" w:rsidR="00CB4C8D" w:rsidRPr="005F2254" w:rsidRDefault="00CB4C8D" w:rsidP="00587359">
            <w:pPr>
              <w:rPr>
                <w:sz w:val="16"/>
                <w:szCs w:val="16"/>
                <w:lang w:val="en-US"/>
              </w:rPr>
            </w:pPr>
            <w:r w:rsidRPr="005F2254">
              <w:rPr>
                <w:sz w:val="16"/>
                <w:szCs w:val="16"/>
                <w:lang w:val="en-US"/>
              </w:rPr>
              <w:t>7137010011510</w:t>
            </w:r>
          </w:p>
        </w:tc>
        <w:tc>
          <w:tcPr>
            <w:tcW w:w="3969" w:type="dxa"/>
            <w:tcBorders>
              <w:top w:val="single" w:sz="6" w:space="0" w:color="auto"/>
              <w:left w:val="nil"/>
              <w:bottom w:val="single" w:sz="6" w:space="0" w:color="auto"/>
              <w:right w:val="single" w:sz="6" w:space="0" w:color="auto"/>
            </w:tcBorders>
          </w:tcPr>
          <w:p w14:paraId="4F03A698" w14:textId="77777777" w:rsidR="00CB4C8D" w:rsidRPr="00785C2F" w:rsidRDefault="00CB4C8D" w:rsidP="00587359">
            <w:pPr>
              <w:rPr>
                <w:sz w:val="2"/>
                <w:szCs w:val="2"/>
                <w:lang w:val="en-US"/>
              </w:rPr>
            </w:pPr>
            <w:r w:rsidRPr="00785C2F">
              <w:rPr>
                <w:sz w:val="18"/>
                <w:szCs w:val="18"/>
                <w:lang w:val="en-US"/>
              </w:rPr>
              <w:t>Electromontor</w:t>
            </w:r>
          </w:p>
        </w:tc>
        <w:tc>
          <w:tcPr>
            <w:tcW w:w="993" w:type="dxa"/>
            <w:tcBorders>
              <w:top w:val="single" w:sz="6" w:space="0" w:color="auto"/>
              <w:left w:val="nil"/>
              <w:bottom w:val="single" w:sz="6" w:space="0" w:color="auto"/>
              <w:right w:val="single" w:sz="6" w:space="0" w:color="auto"/>
            </w:tcBorders>
            <w:vAlign w:val="center"/>
          </w:tcPr>
          <w:p w14:paraId="5A1AF13B" w14:textId="77777777" w:rsidR="00CB4C8D" w:rsidRPr="00785C2F" w:rsidRDefault="00CB4C8D" w:rsidP="00587359">
            <w:pPr>
              <w:jc w:val="center"/>
              <w:rPr>
                <w:sz w:val="2"/>
                <w:szCs w:val="2"/>
                <w:lang w:val="en-US"/>
              </w:rPr>
            </w:pPr>
            <w:r w:rsidRPr="00785C2F">
              <w:rPr>
                <w:sz w:val="18"/>
                <w:szCs w:val="18"/>
                <w:lang w:val="en-US"/>
              </w:rPr>
              <w:t>h-om</w:t>
            </w:r>
          </w:p>
        </w:tc>
        <w:tc>
          <w:tcPr>
            <w:tcW w:w="1134" w:type="dxa"/>
            <w:tcBorders>
              <w:top w:val="single" w:sz="6" w:space="0" w:color="auto"/>
              <w:left w:val="nil"/>
              <w:bottom w:val="single" w:sz="6" w:space="0" w:color="auto"/>
              <w:right w:val="single" w:sz="6" w:space="0" w:color="auto"/>
            </w:tcBorders>
            <w:vAlign w:val="center"/>
          </w:tcPr>
          <w:p w14:paraId="56A5405F" w14:textId="77777777" w:rsidR="00CB4C8D" w:rsidRPr="00785C2F" w:rsidRDefault="00CB4C8D" w:rsidP="00587359">
            <w:pPr>
              <w:jc w:val="right"/>
              <w:rPr>
                <w:sz w:val="2"/>
                <w:szCs w:val="2"/>
                <w:lang w:val="en-US"/>
              </w:rPr>
            </w:pPr>
            <w:r w:rsidRPr="00785C2F">
              <w:rPr>
                <w:sz w:val="18"/>
                <w:szCs w:val="18"/>
                <w:lang w:val="en-US"/>
              </w:rPr>
              <w:t>2,24</w:t>
            </w:r>
          </w:p>
        </w:tc>
      </w:tr>
      <w:tr w:rsidR="00CB4C8D" w:rsidRPr="005F2254" w14:paraId="026CCD13" w14:textId="77777777" w:rsidTr="00587359">
        <w:tc>
          <w:tcPr>
            <w:tcW w:w="568" w:type="dxa"/>
            <w:tcBorders>
              <w:top w:val="single" w:sz="6" w:space="0" w:color="auto"/>
              <w:left w:val="single" w:sz="6" w:space="0" w:color="auto"/>
              <w:bottom w:val="single" w:sz="6" w:space="0" w:color="auto"/>
              <w:right w:val="single" w:sz="6" w:space="0" w:color="auto"/>
            </w:tcBorders>
          </w:tcPr>
          <w:p w14:paraId="4079B4C6"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10.</w:t>
            </w:r>
          </w:p>
        </w:tc>
        <w:tc>
          <w:tcPr>
            <w:tcW w:w="1275" w:type="dxa"/>
            <w:tcBorders>
              <w:top w:val="single" w:sz="6" w:space="0" w:color="auto"/>
              <w:left w:val="nil"/>
              <w:bottom w:val="single" w:sz="6" w:space="0" w:color="auto"/>
              <w:right w:val="single" w:sz="6" w:space="0" w:color="auto"/>
            </w:tcBorders>
            <w:vAlign w:val="center"/>
          </w:tcPr>
          <w:p w14:paraId="1818E8A6" w14:textId="77777777" w:rsidR="00CB4C8D" w:rsidRPr="005F2254" w:rsidRDefault="00CB4C8D" w:rsidP="00587359">
            <w:pPr>
              <w:rPr>
                <w:sz w:val="16"/>
                <w:szCs w:val="16"/>
                <w:lang w:val="en-US"/>
              </w:rPr>
            </w:pPr>
            <w:r w:rsidRPr="005F2254">
              <w:rPr>
                <w:sz w:val="16"/>
                <w:szCs w:val="16"/>
                <w:lang w:val="en-US"/>
              </w:rPr>
              <w:t>7141020013300</w:t>
            </w:r>
          </w:p>
        </w:tc>
        <w:tc>
          <w:tcPr>
            <w:tcW w:w="3969" w:type="dxa"/>
            <w:tcBorders>
              <w:top w:val="single" w:sz="6" w:space="0" w:color="auto"/>
              <w:left w:val="nil"/>
              <w:bottom w:val="single" w:sz="6" w:space="0" w:color="auto"/>
              <w:right w:val="single" w:sz="6" w:space="0" w:color="auto"/>
            </w:tcBorders>
          </w:tcPr>
          <w:p w14:paraId="0EA1DE2E" w14:textId="77777777" w:rsidR="00CB4C8D" w:rsidRPr="00785C2F" w:rsidRDefault="00CB4C8D" w:rsidP="00587359">
            <w:pPr>
              <w:rPr>
                <w:sz w:val="2"/>
                <w:szCs w:val="2"/>
                <w:lang w:val="en-US"/>
              </w:rPr>
            </w:pPr>
            <w:r w:rsidRPr="00785C2F">
              <w:rPr>
                <w:sz w:val="18"/>
                <w:szCs w:val="18"/>
                <w:lang w:val="en-US"/>
              </w:rPr>
              <w:t>Zugrav vopsitor</w:t>
            </w:r>
          </w:p>
        </w:tc>
        <w:tc>
          <w:tcPr>
            <w:tcW w:w="993" w:type="dxa"/>
            <w:tcBorders>
              <w:top w:val="single" w:sz="6" w:space="0" w:color="auto"/>
              <w:left w:val="nil"/>
              <w:bottom w:val="single" w:sz="6" w:space="0" w:color="auto"/>
              <w:right w:val="single" w:sz="6" w:space="0" w:color="auto"/>
            </w:tcBorders>
            <w:vAlign w:val="center"/>
          </w:tcPr>
          <w:p w14:paraId="72D55530" w14:textId="77777777" w:rsidR="00CB4C8D" w:rsidRPr="00785C2F" w:rsidRDefault="00CB4C8D" w:rsidP="00587359">
            <w:pPr>
              <w:jc w:val="center"/>
              <w:rPr>
                <w:sz w:val="2"/>
                <w:szCs w:val="2"/>
                <w:lang w:val="en-US"/>
              </w:rPr>
            </w:pPr>
            <w:r w:rsidRPr="00785C2F">
              <w:rPr>
                <w:sz w:val="18"/>
                <w:szCs w:val="18"/>
                <w:lang w:val="en-US"/>
              </w:rPr>
              <w:t>h-om</w:t>
            </w:r>
          </w:p>
        </w:tc>
        <w:tc>
          <w:tcPr>
            <w:tcW w:w="1134" w:type="dxa"/>
            <w:tcBorders>
              <w:top w:val="single" w:sz="6" w:space="0" w:color="auto"/>
              <w:left w:val="nil"/>
              <w:bottom w:val="single" w:sz="6" w:space="0" w:color="auto"/>
              <w:right w:val="single" w:sz="6" w:space="0" w:color="auto"/>
            </w:tcBorders>
            <w:vAlign w:val="center"/>
          </w:tcPr>
          <w:p w14:paraId="7D320167" w14:textId="77777777" w:rsidR="00CB4C8D" w:rsidRPr="00785C2F" w:rsidRDefault="00CB4C8D" w:rsidP="00587359">
            <w:pPr>
              <w:jc w:val="right"/>
              <w:rPr>
                <w:sz w:val="2"/>
                <w:szCs w:val="2"/>
                <w:lang w:val="en-US"/>
              </w:rPr>
            </w:pPr>
            <w:r w:rsidRPr="00785C2F">
              <w:rPr>
                <w:sz w:val="18"/>
                <w:szCs w:val="18"/>
                <w:lang w:val="en-US"/>
              </w:rPr>
              <w:t>980,578</w:t>
            </w:r>
          </w:p>
        </w:tc>
      </w:tr>
      <w:tr w:rsidR="00CB4C8D" w:rsidRPr="005F2254" w14:paraId="4D45D982" w14:textId="77777777" w:rsidTr="00587359">
        <w:tc>
          <w:tcPr>
            <w:tcW w:w="568" w:type="dxa"/>
            <w:tcBorders>
              <w:top w:val="single" w:sz="6" w:space="0" w:color="auto"/>
              <w:left w:val="single" w:sz="6" w:space="0" w:color="auto"/>
              <w:bottom w:val="single" w:sz="6" w:space="0" w:color="auto"/>
              <w:right w:val="single" w:sz="6" w:space="0" w:color="auto"/>
            </w:tcBorders>
          </w:tcPr>
          <w:p w14:paraId="230400BC"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11.</w:t>
            </w:r>
          </w:p>
        </w:tc>
        <w:tc>
          <w:tcPr>
            <w:tcW w:w="1275" w:type="dxa"/>
            <w:tcBorders>
              <w:top w:val="single" w:sz="6" w:space="0" w:color="auto"/>
              <w:left w:val="nil"/>
              <w:bottom w:val="single" w:sz="6" w:space="0" w:color="auto"/>
              <w:right w:val="single" w:sz="6" w:space="0" w:color="auto"/>
            </w:tcBorders>
            <w:vAlign w:val="center"/>
          </w:tcPr>
          <w:p w14:paraId="6B9CF3EE" w14:textId="77777777" w:rsidR="00CB4C8D" w:rsidRPr="005F2254" w:rsidRDefault="00CB4C8D" w:rsidP="00587359">
            <w:pPr>
              <w:rPr>
                <w:sz w:val="16"/>
                <w:szCs w:val="16"/>
                <w:lang w:val="en-US"/>
              </w:rPr>
            </w:pPr>
            <w:r w:rsidRPr="005F2254">
              <w:rPr>
                <w:sz w:val="16"/>
                <w:szCs w:val="16"/>
                <w:lang w:val="en-US"/>
              </w:rPr>
              <w:t>7214070021400</w:t>
            </w:r>
          </w:p>
        </w:tc>
        <w:tc>
          <w:tcPr>
            <w:tcW w:w="3969" w:type="dxa"/>
            <w:tcBorders>
              <w:top w:val="single" w:sz="6" w:space="0" w:color="auto"/>
              <w:left w:val="nil"/>
              <w:bottom w:val="single" w:sz="6" w:space="0" w:color="auto"/>
              <w:right w:val="single" w:sz="6" w:space="0" w:color="auto"/>
            </w:tcBorders>
          </w:tcPr>
          <w:p w14:paraId="7F46D4D0" w14:textId="77777777" w:rsidR="00CB4C8D" w:rsidRPr="00785C2F" w:rsidRDefault="00CB4C8D" w:rsidP="00587359">
            <w:pPr>
              <w:rPr>
                <w:sz w:val="2"/>
                <w:szCs w:val="2"/>
                <w:lang w:val="en-US"/>
              </w:rPr>
            </w:pPr>
            <w:r w:rsidRPr="00785C2F">
              <w:rPr>
                <w:sz w:val="18"/>
                <w:szCs w:val="18"/>
                <w:lang w:val="en-US"/>
              </w:rPr>
              <w:t>Lacatus constructii metalice</w:t>
            </w:r>
          </w:p>
        </w:tc>
        <w:tc>
          <w:tcPr>
            <w:tcW w:w="993" w:type="dxa"/>
            <w:tcBorders>
              <w:top w:val="single" w:sz="6" w:space="0" w:color="auto"/>
              <w:left w:val="nil"/>
              <w:bottom w:val="single" w:sz="6" w:space="0" w:color="auto"/>
              <w:right w:val="single" w:sz="6" w:space="0" w:color="auto"/>
            </w:tcBorders>
            <w:vAlign w:val="center"/>
          </w:tcPr>
          <w:p w14:paraId="5B5F2A5E" w14:textId="77777777" w:rsidR="00CB4C8D" w:rsidRPr="00785C2F" w:rsidRDefault="00CB4C8D" w:rsidP="00587359">
            <w:pPr>
              <w:jc w:val="center"/>
              <w:rPr>
                <w:sz w:val="2"/>
                <w:szCs w:val="2"/>
                <w:lang w:val="en-US"/>
              </w:rPr>
            </w:pPr>
            <w:r w:rsidRPr="00785C2F">
              <w:rPr>
                <w:sz w:val="18"/>
                <w:szCs w:val="18"/>
                <w:lang w:val="en-US"/>
              </w:rPr>
              <w:t>h-om</w:t>
            </w:r>
          </w:p>
        </w:tc>
        <w:tc>
          <w:tcPr>
            <w:tcW w:w="1134" w:type="dxa"/>
            <w:tcBorders>
              <w:top w:val="single" w:sz="6" w:space="0" w:color="auto"/>
              <w:left w:val="nil"/>
              <w:bottom w:val="single" w:sz="6" w:space="0" w:color="auto"/>
              <w:right w:val="single" w:sz="6" w:space="0" w:color="auto"/>
            </w:tcBorders>
            <w:vAlign w:val="center"/>
          </w:tcPr>
          <w:p w14:paraId="6CE94D42" w14:textId="77777777" w:rsidR="00CB4C8D" w:rsidRPr="00785C2F" w:rsidRDefault="00CB4C8D" w:rsidP="00587359">
            <w:pPr>
              <w:jc w:val="right"/>
              <w:rPr>
                <w:sz w:val="2"/>
                <w:szCs w:val="2"/>
                <w:lang w:val="en-US"/>
              </w:rPr>
            </w:pPr>
            <w:r w:rsidRPr="00785C2F">
              <w:rPr>
                <w:sz w:val="18"/>
                <w:szCs w:val="18"/>
                <w:lang w:val="en-US"/>
              </w:rPr>
              <w:t>330,543</w:t>
            </w:r>
          </w:p>
        </w:tc>
      </w:tr>
      <w:tr w:rsidR="00CB4C8D" w:rsidRPr="005F2254" w14:paraId="0E14BFFC" w14:textId="77777777" w:rsidTr="00587359">
        <w:tc>
          <w:tcPr>
            <w:tcW w:w="568" w:type="dxa"/>
            <w:tcBorders>
              <w:top w:val="single" w:sz="6" w:space="0" w:color="auto"/>
              <w:left w:val="single" w:sz="6" w:space="0" w:color="auto"/>
              <w:bottom w:val="single" w:sz="6" w:space="0" w:color="auto"/>
              <w:right w:val="single" w:sz="6" w:space="0" w:color="auto"/>
            </w:tcBorders>
          </w:tcPr>
          <w:p w14:paraId="0BB625E0"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12.</w:t>
            </w:r>
          </w:p>
        </w:tc>
        <w:tc>
          <w:tcPr>
            <w:tcW w:w="1275" w:type="dxa"/>
            <w:tcBorders>
              <w:top w:val="single" w:sz="6" w:space="0" w:color="auto"/>
              <w:left w:val="nil"/>
              <w:bottom w:val="single" w:sz="6" w:space="0" w:color="auto"/>
              <w:right w:val="single" w:sz="6" w:space="0" w:color="auto"/>
            </w:tcBorders>
            <w:vAlign w:val="center"/>
          </w:tcPr>
          <w:p w14:paraId="65D7A716" w14:textId="77777777" w:rsidR="00CB4C8D" w:rsidRPr="005F2254" w:rsidRDefault="00CB4C8D" w:rsidP="00587359">
            <w:pPr>
              <w:rPr>
                <w:sz w:val="16"/>
                <w:szCs w:val="16"/>
                <w:lang w:val="en-US"/>
              </w:rPr>
            </w:pPr>
            <w:r w:rsidRPr="005F2254">
              <w:rPr>
                <w:sz w:val="16"/>
                <w:szCs w:val="16"/>
                <w:lang w:val="en-US"/>
              </w:rPr>
              <w:t>7422010060100</w:t>
            </w:r>
          </w:p>
        </w:tc>
        <w:tc>
          <w:tcPr>
            <w:tcW w:w="3969" w:type="dxa"/>
            <w:tcBorders>
              <w:top w:val="single" w:sz="6" w:space="0" w:color="auto"/>
              <w:left w:val="nil"/>
              <w:bottom w:val="single" w:sz="6" w:space="0" w:color="auto"/>
              <w:right w:val="single" w:sz="6" w:space="0" w:color="auto"/>
            </w:tcBorders>
          </w:tcPr>
          <w:p w14:paraId="1D31F759" w14:textId="77777777" w:rsidR="00CB4C8D" w:rsidRPr="00785C2F" w:rsidRDefault="00CB4C8D" w:rsidP="00587359">
            <w:pPr>
              <w:rPr>
                <w:sz w:val="2"/>
                <w:szCs w:val="2"/>
                <w:lang w:val="en-US"/>
              </w:rPr>
            </w:pPr>
            <w:r w:rsidRPr="00785C2F">
              <w:rPr>
                <w:sz w:val="18"/>
                <w:szCs w:val="18"/>
                <w:lang w:val="en-US"/>
              </w:rPr>
              <w:t>Timplar</w:t>
            </w:r>
          </w:p>
        </w:tc>
        <w:tc>
          <w:tcPr>
            <w:tcW w:w="993" w:type="dxa"/>
            <w:tcBorders>
              <w:top w:val="single" w:sz="6" w:space="0" w:color="auto"/>
              <w:left w:val="nil"/>
              <w:bottom w:val="single" w:sz="6" w:space="0" w:color="auto"/>
              <w:right w:val="single" w:sz="6" w:space="0" w:color="auto"/>
            </w:tcBorders>
            <w:vAlign w:val="center"/>
          </w:tcPr>
          <w:p w14:paraId="20EACA94" w14:textId="77777777" w:rsidR="00CB4C8D" w:rsidRPr="00785C2F" w:rsidRDefault="00CB4C8D" w:rsidP="00587359">
            <w:pPr>
              <w:jc w:val="center"/>
              <w:rPr>
                <w:sz w:val="2"/>
                <w:szCs w:val="2"/>
                <w:lang w:val="en-US"/>
              </w:rPr>
            </w:pPr>
            <w:r w:rsidRPr="00785C2F">
              <w:rPr>
                <w:sz w:val="18"/>
                <w:szCs w:val="18"/>
                <w:lang w:val="en-US"/>
              </w:rPr>
              <w:t>h-om</w:t>
            </w:r>
          </w:p>
        </w:tc>
        <w:tc>
          <w:tcPr>
            <w:tcW w:w="1134" w:type="dxa"/>
            <w:tcBorders>
              <w:top w:val="single" w:sz="6" w:space="0" w:color="auto"/>
              <w:left w:val="nil"/>
              <w:bottom w:val="single" w:sz="6" w:space="0" w:color="auto"/>
              <w:right w:val="single" w:sz="6" w:space="0" w:color="auto"/>
            </w:tcBorders>
            <w:vAlign w:val="center"/>
          </w:tcPr>
          <w:p w14:paraId="6A6A60E9" w14:textId="77777777" w:rsidR="00CB4C8D" w:rsidRPr="00785C2F" w:rsidRDefault="00CB4C8D" w:rsidP="00587359">
            <w:pPr>
              <w:jc w:val="right"/>
              <w:rPr>
                <w:sz w:val="2"/>
                <w:szCs w:val="2"/>
                <w:lang w:val="en-US"/>
              </w:rPr>
            </w:pPr>
            <w:r w:rsidRPr="00785C2F">
              <w:rPr>
                <w:sz w:val="18"/>
                <w:szCs w:val="18"/>
                <w:lang w:val="en-US"/>
              </w:rPr>
              <w:t>52,00</w:t>
            </w:r>
          </w:p>
        </w:tc>
      </w:tr>
      <w:tr w:rsidR="00CB4C8D" w:rsidRPr="005F2254" w14:paraId="08A7510B" w14:textId="77777777" w:rsidTr="00587359">
        <w:tc>
          <w:tcPr>
            <w:tcW w:w="568" w:type="dxa"/>
            <w:tcBorders>
              <w:top w:val="single" w:sz="6" w:space="0" w:color="auto"/>
              <w:left w:val="single" w:sz="6" w:space="0" w:color="auto"/>
              <w:bottom w:val="single" w:sz="6" w:space="0" w:color="auto"/>
              <w:right w:val="single" w:sz="6" w:space="0" w:color="auto"/>
            </w:tcBorders>
          </w:tcPr>
          <w:p w14:paraId="4D15EB41"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13.</w:t>
            </w:r>
          </w:p>
        </w:tc>
        <w:tc>
          <w:tcPr>
            <w:tcW w:w="1275" w:type="dxa"/>
            <w:tcBorders>
              <w:top w:val="single" w:sz="6" w:space="0" w:color="auto"/>
              <w:left w:val="nil"/>
              <w:bottom w:val="single" w:sz="6" w:space="0" w:color="auto"/>
              <w:right w:val="single" w:sz="6" w:space="0" w:color="auto"/>
            </w:tcBorders>
            <w:vAlign w:val="center"/>
          </w:tcPr>
          <w:p w14:paraId="5CEF0C1B" w14:textId="77777777" w:rsidR="00CB4C8D" w:rsidRPr="005F2254" w:rsidRDefault="00CB4C8D" w:rsidP="00587359">
            <w:pPr>
              <w:rPr>
                <w:sz w:val="16"/>
                <w:szCs w:val="16"/>
                <w:lang w:val="en-US"/>
              </w:rPr>
            </w:pPr>
            <w:r w:rsidRPr="005F2254">
              <w:rPr>
                <w:sz w:val="16"/>
                <w:szCs w:val="16"/>
                <w:lang w:val="en-US"/>
              </w:rPr>
              <w:t>9310060019900</w:t>
            </w:r>
          </w:p>
        </w:tc>
        <w:tc>
          <w:tcPr>
            <w:tcW w:w="3969" w:type="dxa"/>
            <w:tcBorders>
              <w:top w:val="single" w:sz="6" w:space="0" w:color="auto"/>
              <w:left w:val="nil"/>
              <w:bottom w:val="single" w:sz="6" w:space="0" w:color="auto"/>
              <w:right w:val="single" w:sz="6" w:space="0" w:color="auto"/>
            </w:tcBorders>
          </w:tcPr>
          <w:p w14:paraId="59B04C70" w14:textId="77777777" w:rsidR="00CB4C8D" w:rsidRPr="00785C2F" w:rsidRDefault="00CB4C8D" w:rsidP="00587359">
            <w:pPr>
              <w:rPr>
                <w:sz w:val="2"/>
                <w:szCs w:val="2"/>
                <w:lang w:val="en-US"/>
              </w:rPr>
            </w:pPr>
            <w:r w:rsidRPr="00785C2F">
              <w:rPr>
                <w:sz w:val="18"/>
                <w:szCs w:val="18"/>
                <w:lang w:val="en-US"/>
              </w:rPr>
              <w:t>Muncitor necalificat</w:t>
            </w:r>
          </w:p>
        </w:tc>
        <w:tc>
          <w:tcPr>
            <w:tcW w:w="993" w:type="dxa"/>
            <w:tcBorders>
              <w:top w:val="single" w:sz="6" w:space="0" w:color="auto"/>
              <w:left w:val="nil"/>
              <w:bottom w:val="single" w:sz="6" w:space="0" w:color="auto"/>
              <w:right w:val="single" w:sz="6" w:space="0" w:color="auto"/>
            </w:tcBorders>
            <w:vAlign w:val="center"/>
          </w:tcPr>
          <w:p w14:paraId="5B713C5A" w14:textId="77777777" w:rsidR="00CB4C8D" w:rsidRPr="00785C2F" w:rsidRDefault="00CB4C8D" w:rsidP="00587359">
            <w:pPr>
              <w:jc w:val="center"/>
              <w:rPr>
                <w:sz w:val="2"/>
                <w:szCs w:val="2"/>
                <w:lang w:val="en-US"/>
              </w:rPr>
            </w:pPr>
            <w:r w:rsidRPr="00785C2F">
              <w:rPr>
                <w:sz w:val="18"/>
                <w:szCs w:val="18"/>
                <w:lang w:val="en-US"/>
              </w:rPr>
              <w:t>h-om</w:t>
            </w:r>
          </w:p>
        </w:tc>
        <w:tc>
          <w:tcPr>
            <w:tcW w:w="1134" w:type="dxa"/>
            <w:tcBorders>
              <w:top w:val="single" w:sz="6" w:space="0" w:color="auto"/>
              <w:left w:val="nil"/>
              <w:bottom w:val="single" w:sz="6" w:space="0" w:color="auto"/>
              <w:right w:val="single" w:sz="6" w:space="0" w:color="auto"/>
            </w:tcBorders>
            <w:vAlign w:val="center"/>
          </w:tcPr>
          <w:p w14:paraId="22253678" w14:textId="77777777" w:rsidR="00CB4C8D" w:rsidRPr="00785C2F" w:rsidRDefault="00CB4C8D" w:rsidP="00587359">
            <w:pPr>
              <w:jc w:val="right"/>
              <w:rPr>
                <w:sz w:val="2"/>
                <w:szCs w:val="2"/>
                <w:lang w:val="en-US"/>
              </w:rPr>
            </w:pPr>
            <w:r w:rsidRPr="00785C2F">
              <w:rPr>
                <w:sz w:val="18"/>
                <w:szCs w:val="18"/>
                <w:lang w:val="en-US"/>
              </w:rPr>
              <w:t>1 952,452</w:t>
            </w:r>
          </w:p>
        </w:tc>
      </w:tr>
      <w:tr w:rsidR="00CB4C8D" w:rsidRPr="005F2254" w14:paraId="506DF730" w14:textId="77777777" w:rsidTr="00587359">
        <w:tc>
          <w:tcPr>
            <w:tcW w:w="568" w:type="dxa"/>
            <w:tcBorders>
              <w:top w:val="single" w:sz="6" w:space="0" w:color="auto"/>
              <w:left w:val="single" w:sz="6" w:space="0" w:color="auto"/>
              <w:bottom w:val="single" w:sz="6" w:space="0" w:color="auto"/>
              <w:right w:val="single" w:sz="6" w:space="0" w:color="auto"/>
            </w:tcBorders>
          </w:tcPr>
          <w:p w14:paraId="15DCD65C"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14.</w:t>
            </w:r>
          </w:p>
        </w:tc>
        <w:tc>
          <w:tcPr>
            <w:tcW w:w="1275" w:type="dxa"/>
            <w:tcBorders>
              <w:top w:val="single" w:sz="6" w:space="0" w:color="auto"/>
              <w:left w:val="nil"/>
              <w:bottom w:val="single" w:sz="6" w:space="0" w:color="auto"/>
              <w:right w:val="single" w:sz="6" w:space="0" w:color="auto"/>
            </w:tcBorders>
            <w:vAlign w:val="center"/>
          </w:tcPr>
          <w:p w14:paraId="54184636" w14:textId="77777777" w:rsidR="00CB4C8D" w:rsidRPr="005F2254" w:rsidRDefault="00CB4C8D" w:rsidP="00587359">
            <w:pPr>
              <w:rPr>
                <w:sz w:val="16"/>
                <w:szCs w:val="16"/>
                <w:lang w:val="en-US"/>
              </w:rPr>
            </w:pPr>
            <w:r w:rsidRPr="005F2254">
              <w:rPr>
                <w:sz w:val="16"/>
                <w:szCs w:val="16"/>
                <w:lang w:val="en-US"/>
              </w:rPr>
              <w:t>931006001992</w:t>
            </w:r>
          </w:p>
        </w:tc>
        <w:tc>
          <w:tcPr>
            <w:tcW w:w="3969" w:type="dxa"/>
            <w:tcBorders>
              <w:top w:val="single" w:sz="6" w:space="0" w:color="auto"/>
              <w:left w:val="nil"/>
              <w:bottom w:val="single" w:sz="6" w:space="0" w:color="auto"/>
              <w:right w:val="single" w:sz="6" w:space="0" w:color="auto"/>
            </w:tcBorders>
          </w:tcPr>
          <w:p w14:paraId="424A67B3" w14:textId="77777777" w:rsidR="00CB4C8D" w:rsidRPr="00785C2F" w:rsidRDefault="00CB4C8D" w:rsidP="00587359">
            <w:pPr>
              <w:rPr>
                <w:sz w:val="2"/>
                <w:szCs w:val="2"/>
                <w:lang w:val="en-US"/>
              </w:rPr>
            </w:pPr>
            <w:r w:rsidRPr="00785C2F">
              <w:rPr>
                <w:sz w:val="18"/>
                <w:szCs w:val="18"/>
                <w:lang w:val="en-US"/>
              </w:rPr>
              <w:t>Piesagist-floricultor</w:t>
            </w:r>
          </w:p>
        </w:tc>
        <w:tc>
          <w:tcPr>
            <w:tcW w:w="993" w:type="dxa"/>
            <w:tcBorders>
              <w:top w:val="single" w:sz="6" w:space="0" w:color="auto"/>
              <w:left w:val="nil"/>
              <w:bottom w:val="single" w:sz="6" w:space="0" w:color="auto"/>
              <w:right w:val="single" w:sz="6" w:space="0" w:color="auto"/>
            </w:tcBorders>
            <w:vAlign w:val="center"/>
          </w:tcPr>
          <w:p w14:paraId="3B790EF3" w14:textId="77777777" w:rsidR="00CB4C8D" w:rsidRPr="00785C2F" w:rsidRDefault="00CB4C8D" w:rsidP="00587359">
            <w:pPr>
              <w:jc w:val="center"/>
              <w:rPr>
                <w:sz w:val="2"/>
                <w:szCs w:val="2"/>
                <w:lang w:val="en-US"/>
              </w:rPr>
            </w:pPr>
            <w:r w:rsidRPr="00785C2F">
              <w:rPr>
                <w:sz w:val="18"/>
                <w:szCs w:val="18"/>
                <w:lang w:val="en-US"/>
              </w:rPr>
              <w:t>h-om</w:t>
            </w:r>
          </w:p>
        </w:tc>
        <w:tc>
          <w:tcPr>
            <w:tcW w:w="1134" w:type="dxa"/>
            <w:tcBorders>
              <w:top w:val="single" w:sz="6" w:space="0" w:color="auto"/>
              <w:left w:val="nil"/>
              <w:bottom w:val="single" w:sz="6" w:space="0" w:color="auto"/>
              <w:right w:val="single" w:sz="6" w:space="0" w:color="auto"/>
            </w:tcBorders>
            <w:vAlign w:val="center"/>
          </w:tcPr>
          <w:p w14:paraId="2E3F60B6" w14:textId="77777777" w:rsidR="00CB4C8D" w:rsidRPr="00785C2F" w:rsidRDefault="00CB4C8D" w:rsidP="00587359">
            <w:pPr>
              <w:jc w:val="right"/>
              <w:rPr>
                <w:sz w:val="2"/>
                <w:szCs w:val="2"/>
                <w:lang w:val="en-US"/>
              </w:rPr>
            </w:pPr>
            <w:r w:rsidRPr="00785C2F">
              <w:rPr>
                <w:sz w:val="18"/>
                <w:szCs w:val="18"/>
                <w:lang w:val="en-US"/>
              </w:rPr>
              <w:t>741,338</w:t>
            </w:r>
          </w:p>
        </w:tc>
      </w:tr>
      <w:tr w:rsidR="00CB4C8D" w:rsidRPr="005F2254" w14:paraId="5C55452C" w14:textId="77777777" w:rsidTr="00587359">
        <w:tc>
          <w:tcPr>
            <w:tcW w:w="568" w:type="dxa"/>
            <w:tcBorders>
              <w:top w:val="single" w:sz="6" w:space="0" w:color="auto"/>
              <w:left w:val="single" w:sz="6" w:space="0" w:color="auto"/>
              <w:bottom w:val="single" w:sz="6" w:space="0" w:color="auto"/>
              <w:right w:val="single" w:sz="6" w:space="0" w:color="auto"/>
            </w:tcBorders>
          </w:tcPr>
          <w:p w14:paraId="25B0DACF"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15.</w:t>
            </w:r>
          </w:p>
        </w:tc>
        <w:tc>
          <w:tcPr>
            <w:tcW w:w="1275" w:type="dxa"/>
            <w:tcBorders>
              <w:top w:val="single" w:sz="6" w:space="0" w:color="auto"/>
              <w:left w:val="nil"/>
              <w:bottom w:val="single" w:sz="6" w:space="0" w:color="auto"/>
              <w:right w:val="single" w:sz="6" w:space="0" w:color="auto"/>
            </w:tcBorders>
            <w:vAlign w:val="center"/>
          </w:tcPr>
          <w:p w14:paraId="0CC70008" w14:textId="77777777" w:rsidR="00CB4C8D" w:rsidRPr="005F2254" w:rsidRDefault="00CB4C8D" w:rsidP="00587359">
            <w:pPr>
              <w:rPr>
                <w:sz w:val="16"/>
                <w:szCs w:val="16"/>
                <w:lang w:val="en-US"/>
              </w:rPr>
            </w:pPr>
            <w:r w:rsidRPr="005F2254">
              <w:rPr>
                <w:sz w:val="16"/>
                <w:szCs w:val="16"/>
                <w:lang w:val="en-US"/>
              </w:rPr>
              <w:t>9310060019920</w:t>
            </w:r>
          </w:p>
        </w:tc>
        <w:tc>
          <w:tcPr>
            <w:tcW w:w="3969" w:type="dxa"/>
            <w:tcBorders>
              <w:top w:val="single" w:sz="6" w:space="0" w:color="auto"/>
              <w:left w:val="nil"/>
              <w:bottom w:val="single" w:sz="6" w:space="0" w:color="auto"/>
              <w:right w:val="single" w:sz="6" w:space="0" w:color="auto"/>
            </w:tcBorders>
          </w:tcPr>
          <w:p w14:paraId="4958FBA9" w14:textId="77777777" w:rsidR="00CB4C8D" w:rsidRPr="00785C2F" w:rsidRDefault="00CB4C8D" w:rsidP="00587359">
            <w:pPr>
              <w:rPr>
                <w:sz w:val="2"/>
                <w:szCs w:val="2"/>
                <w:lang w:val="en-US"/>
              </w:rPr>
            </w:pPr>
            <w:r w:rsidRPr="00785C2F">
              <w:rPr>
                <w:sz w:val="18"/>
                <w:szCs w:val="18"/>
                <w:lang w:val="en-US"/>
              </w:rPr>
              <w:t>Muncitor deservire CM</w:t>
            </w:r>
          </w:p>
        </w:tc>
        <w:tc>
          <w:tcPr>
            <w:tcW w:w="993" w:type="dxa"/>
            <w:tcBorders>
              <w:top w:val="single" w:sz="6" w:space="0" w:color="auto"/>
              <w:left w:val="nil"/>
              <w:bottom w:val="single" w:sz="6" w:space="0" w:color="auto"/>
              <w:right w:val="single" w:sz="6" w:space="0" w:color="auto"/>
            </w:tcBorders>
            <w:vAlign w:val="center"/>
          </w:tcPr>
          <w:p w14:paraId="75BB6A8B" w14:textId="77777777" w:rsidR="00CB4C8D" w:rsidRPr="00785C2F" w:rsidRDefault="00CB4C8D" w:rsidP="00587359">
            <w:pPr>
              <w:jc w:val="center"/>
              <w:rPr>
                <w:sz w:val="2"/>
                <w:szCs w:val="2"/>
                <w:lang w:val="en-US"/>
              </w:rPr>
            </w:pPr>
            <w:r w:rsidRPr="00785C2F">
              <w:rPr>
                <w:sz w:val="18"/>
                <w:szCs w:val="18"/>
                <w:lang w:val="en-US"/>
              </w:rPr>
              <w:t>h-om</w:t>
            </w:r>
          </w:p>
        </w:tc>
        <w:tc>
          <w:tcPr>
            <w:tcW w:w="1134" w:type="dxa"/>
            <w:tcBorders>
              <w:top w:val="single" w:sz="6" w:space="0" w:color="auto"/>
              <w:left w:val="nil"/>
              <w:bottom w:val="single" w:sz="6" w:space="0" w:color="auto"/>
              <w:right w:val="single" w:sz="6" w:space="0" w:color="auto"/>
            </w:tcBorders>
            <w:vAlign w:val="center"/>
          </w:tcPr>
          <w:p w14:paraId="31F342C5" w14:textId="77777777" w:rsidR="00CB4C8D" w:rsidRPr="00785C2F" w:rsidRDefault="00CB4C8D" w:rsidP="00587359">
            <w:pPr>
              <w:jc w:val="right"/>
              <w:rPr>
                <w:sz w:val="2"/>
                <w:szCs w:val="2"/>
                <w:lang w:val="en-US"/>
              </w:rPr>
            </w:pPr>
            <w:r w:rsidRPr="00785C2F">
              <w:rPr>
                <w:sz w:val="18"/>
                <w:szCs w:val="18"/>
                <w:lang w:val="en-US"/>
              </w:rPr>
              <w:t>573,535</w:t>
            </w:r>
          </w:p>
        </w:tc>
      </w:tr>
      <w:tr w:rsidR="00CB4C8D" w:rsidRPr="005F2254" w14:paraId="0BF299B4" w14:textId="77777777" w:rsidTr="00587359">
        <w:tc>
          <w:tcPr>
            <w:tcW w:w="568" w:type="dxa"/>
            <w:tcBorders>
              <w:top w:val="single" w:sz="6" w:space="0" w:color="auto"/>
              <w:left w:val="single" w:sz="6" w:space="0" w:color="auto"/>
              <w:bottom w:val="single" w:sz="6" w:space="0" w:color="auto"/>
              <w:right w:val="single" w:sz="6" w:space="0" w:color="auto"/>
            </w:tcBorders>
          </w:tcPr>
          <w:p w14:paraId="4E4B9F5F"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16.</w:t>
            </w:r>
          </w:p>
        </w:tc>
        <w:tc>
          <w:tcPr>
            <w:tcW w:w="1275" w:type="dxa"/>
            <w:tcBorders>
              <w:top w:val="single" w:sz="6" w:space="0" w:color="auto"/>
              <w:left w:val="nil"/>
              <w:bottom w:val="single" w:sz="6" w:space="0" w:color="auto"/>
              <w:right w:val="single" w:sz="6" w:space="0" w:color="auto"/>
            </w:tcBorders>
            <w:vAlign w:val="center"/>
          </w:tcPr>
          <w:p w14:paraId="462DD90D" w14:textId="77777777" w:rsidR="00CB4C8D" w:rsidRPr="005F2254" w:rsidRDefault="00CB4C8D" w:rsidP="00587359">
            <w:pPr>
              <w:rPr>
                <w:sz w:val="16"/>
                <w:szCs w:val="16"/>
                <w:lang w:val="en-US"/>
              </w:rPr>
            </w:pPr>
            <w:r w:rsidRPr="005F2254">
              <w:rPr>
                <w:sz w:val="16"/>
                <w:szCs w:val="16"/>
                <w:lang w:val="en-US"/>
              </w:rPr>
              <w:t>9310060019922</w:t>
            </w:r>
          </w:p>
        </w:tc>
        <w:tc>
          <w:tcPr>
            <w:tcW w:w="3969" w:type="dxa"/>
            <w:tcBorders>
              <w:top w:val="single" w:sz="6" w:space="0" w:color="auto"/>
              <w:left w:val="nil"/>
              <w:bottom w:val="single" w:sz="6" w:space="0" w:color="auto"/>
              <w:right w:val="single" w:sz="6" w:space="0" w:color="auto"/>
            </w:tcBorders>
          </w:tcPr>
          <w:p w14:paraId="67ECA3E2" w14:textId="77777777" w:rsidR="00CB4C8D" w:rsidRPr="00785C2F" w:rsidRDefault="00CB4C8D" w:rsidP="00587359">
            <w:pPr>
              <w:rPr>
                <w:sz w:val="2"/>
                <w:szCs w:val="2"/>
                <w:lang w:val="en-US"/>
              </w:rPr>
            </w:pPr>
            <w:r w:rsidRPr="00785C2F">
              <w:rPr>
                <w:sz w:val="18"/>
                <w:szCs w:val="18"/>
                <w:lang w:val="en-US"/>
              </w:rPr>
              <w:t xml:space="preserve">Muncitor deservire </w:t>
            </w:r>
          </w:p>
        </w:tc>
        <w:tc>
          <w:tcPr>
            <w:tcW w:w="993" w:type="dxa"/>
            <w:tcBorders>
              <w:top w:val="single" w:sz="6" w:space="0" w:color="auto"/>
              <w:left w:val="nil"/>
              <w:bottom w:val="single" w:sz="6" w:space="0" w:color="auto"/>
              <w:right w:val="single" w:sz="6" w:space="0" w:color="auto"/>
            </w:tcBorders>
            <w:vAlign w:val="center"/>
          </w:tcPr>
          <w:p w14:paraId="7C57FEF9" w14:textId="77777777" w:rsidR="00CB4C8D" w:rsidRPr="00785C2F" w:rsidRDefault="00CB4C8D" w:rsidP="00587359">
            <w:pPr>
              <w:jc w:val="center"/>
              <w:rPr>
                <w:sz w:val="2"/>
                <w:szCs w:val="2"/>
                <w:lang w:val="en-US"/>
              </w:rPr>
            </w:pPr>
            <w:r w:rsidRPr="00785C2F">
              <w:rPr>
                <w:sz w:val="18"/>
                <w:szCs w:val="18"/>
                <w:lang w:val="en-US"/>
              </w:rPr>
              <w:t>h-om</w:t>
            </w:r>
          </w:p>
        </w:tc>
        <w:tc>
          <w:tcPr>
            <w:tcW w:w="1134" w:type="dxa"/>
            <w:tcBorders>
              <w:top w:val="single" w:sz="6" w:space="0" w:color="auto"/>
              <w:left w:val="nil"/>
              <w:bottom w:val="single" w:sz="6" w:space="0" w:color="auto"/>
              <w:right w:val="single" w:sz="6" w:space="0" w:color="auto"/>
            </w:tcBorders>
            <w:vAlign w:val="center"/>
          </w:tcPr>
          <w:p w14:paraId="56DD898C" w14:textId="77777777" w:rsidR="00CB4C8D" w:rsidRPr="00785C2F" w:rsidRDefault="00CB4C8D" w:rsidP="00587359">
            <w:pPr>
              <w:jc w:val="right"/>
              <w:rPr>
                <w:sz w:val="2"/>
                <w:szCs w:val="2"/>
                <w:lang w:val="en-US"/>
              </w:rPr>
            </w:pPr>
            <w:r w:rsidRPr="00785C2F">
              <w:rPr>
                <w:sz w:val="18"/>
                <w:szCs w:val="18"/>
                <w:lang w:val="en-US"/>
              </w:rPr>
              <w:t>1 530,114</w:t>
            </w:r>
          </w:p>
        </w:tc>
      </w:tr>
      <w:tr w:rsidR="00CB4C8D" w:rsidRPr="005F2254" w14:paraId="62F734D1" w14:textId="77777777" w:rsidTr="00587359">
        <w:tc>
          <w:tcPr>
            <w:tcW w:w="568" w:type="dxa"/>
            <w:tcBorders>
              <w:top w:val="single" w:sz="6" w:space="0" w:color="auto"/>
              <w:left w:val="single" w:sz="6" w:space="0" w:color="auto"/>
              <w:bottom w:val="single" w:sz="6" w:space="0" w:color="auto"/>
              <w:right w:val="single" w:sz="6" w:space="0" w:color="auto"/>
            </w:tcBorders>
          </w:tcPr>
          <w:p w14:paraId="74FF39B2"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17.</w:t>
            </w:r>
          </w:p>
        </w:tc>
        <w:tc>
          <w:tcPr>
            <w:tcW w:w="1275" w:type="dxa"/>
            <w:tcBorders>
              <w:top w:val="single" w:sz="6" w:space="0" w:color="auto"/>
              <w:left w:val="nil"/>
              <w:bottom w:val="single" w:sz="6" w:space="0" w:color="auto"/>
              <w:right w:val="single" w:sz="6" w:space="0" w:color="auto"/>
            </w:tcBorders>
            <w:vAlign w:val="center"/>
          </w:tcPr>
          <w:p w14:paraId="7E55616A" w14:textId="77777777" w:rsidR="00CB4C8D" w:rsidRPr="005F2254" w:rsidRDefault="00CB4C8D" w:rsidP="00587359">
            <w:pPr>
              <w:rPr>
                <w:sz w:val="16"/>
                <w:szCs w:val="16"/>
                <w:lang w:val="en-US"/>
              </w:rPr>
            </w:pPr>
            <w:r w:rsidRPr="005F2254">
              <w:rPr>
                <w:sz w:val="16"/>
                <w:szCs w:val="16"/>
                <w:lang w:val="en-US"/>
              </w:rPr>
              <w:t>9310060019930</w:t>
            </w:r>
          </w:p>
        </w:tc>
        <w:tc>
          <w:tcPr>
            <w:tcW w:w="3969" w:type="dxa"/>
            <w:tcBorders>
              <w:top w:val="single" w:sz="6" w:space="0" w:color="auto"/>
              <w:left w:val="nil"/>
              <w:bottom w:val="single" w:sz="6" w:space="0" w:color="auto"/>
              <w:right w:val="single" w:sz="6" w:space="0" w:color="auto"/>
            </w:tcBorders>
          </w:tcPr>
          <w:p w14:paraId="2C87142C" w14:textId="77777777" w:rsidR="00CB4C8D" w:rsidRPr="00785C2F" w:rsidRDefault="00CB4C8D" w:rsidP="00587359">
            <w:pPr>
              <w:rPr>
                <w:sz w:val="2"/>
                <w:szCs w:val="2"/>
                <w:lang w:val="en-US"/>
              </w:rPr>
            </w:pPr>
            <w:r w:rsidRPr="00785C2F">
              <w:rPr>
                <w:sz w:val="18"/>
                <w:szCs w:val="18"/>
                <w:lang w:val="en-US"/>
              </w:rPr>
              <w:t>Muncitor</w:t>
            </w:r>
          </w:p>
        </w:tc>
        <w:tc>
          <w:tcPr>
            <w:tcW w:w="993" w:type="dxa"/>
            <w:tcBorders>
              <w:top w:val="single" w:sz="6" w:space="0" w:color="auto"/>
              <w:left w:val="nil"/>
              <w:bottom w:val="single" w:sz="6" w:space="0" w:color="auto"/>
              <w:right w:val="single" w:sz="6" w:space="0" w:color="auto"/>
            </w:tcBorders>
            <w:vAlign w:val="center"/>
          </w:tcPr>
          <w:p w14:paraId="551DAEC7" w14:textId="77777777" w:rsidR="00CB4C8D" w:rsidRPr="00785C2F" w:rsidRDefault="00CB4C8D" w:rsidP="00587359">
            <w:pPr>
              <w:jc w:val="center"/>
              <w:rPr>
                <w:sz w:val="2"/>
                <w:szCs w:val="2"/>
                <w:lang w:val="en-US"/>
              </w:rPr>
            </w:pPr>
            <w:r w:rsidRPr="00785C2F">
              <w:rPr>
                <w:sz w:val="18"/>
                <w:szCs w:val="18"/>
                <w:lang w:val="en-US"/>
              </w:rPr>
              <w:t>h-om</w:t>
            </w:r>
          </w:p>
        </w:tc>
        <w:tc>
          <w:tcPr>
            <w:tcW w:w="1134" w:type="dxa"/>
            <w:tcBorders>
              <w:top w:val="single" w:sz="6" w:space="0" w:color="auto"/>
              <w:left w:val="nil"/>
              <w:bottom w:val="single" w:sz="6" w:space="0" w:color="auto"/>
              <w:right w:val="single" w:sz="6" w:space="0" w:color="auto"/>
            </w:tcBorders>
            <w:vAlign w:val="center"/>
          </w:tcPr>
          <w:p w14:paraId="6EC6FD7A" w14:textId="77777777" w:rsidR="00CB4C8D" w:rsidRPr="00785C2F" w:rsidRDefault="00CB4C8D" w:rsidP="00587359">
            <w:pPr>
              <w:jc w:val="right"/>
              <w:rPr>
                <w:sz w:val="2"/>
                <w:szCs w:val="2"/>
                <w:lang w:val="en-US"/>
              </w:rPr>
            </w:pPr>
            <w:r w:rsidRPr="00785C2F">
              <w:rPr>
                <w:sz w:val="18"/>
                <w:szCs w:val="18"/>
                <w:lang w:val="en-US"/>
              </w:rPr>
              <w:t>1 756,563</w:t>
            </w:r>
          </w:p>
        </w:tc>
      </w:tr>
      <w:tr w:rsidR="00CB4C8D" w14:paraId="20C90809" w14:textId="77777777" w:rsidTr="00587359">
        <w:tc>
          <w:tcPr>
            <w:tcW w:w="568" w:type="dxa"/>
            <w:tcBorders>
              <w:top w:val="single" w:sz="6" w:space="0" w:color="auto"/>
              <w:left w:val="single" w:sz="6" w:space="0" w:color="auto"/>
              <w:bottom w:val="single" w:sz="6" w:space="0" w:color="auto"/>
              <w:right w:val="single" w:sz="6" w:space="0" w:color="auto"/>
            </w:tcBorders>
          </w:tcPr>
          <w:p w14:paraId="40B22DBD" w14:textId="77777777" w:rsidR="00CB4C8D" w:rsidRDefault="00CB4C8D" w:rsidP="00587359">
            <w:pPr>
              <w:rPr>
                <w:sz w:val="22"/>
                <w:szCs w:val="22"/>
                <w:lang w:val="en-US"/>
              </w:rPr>
            </w:pPr>
          </w:p>
        </w:tc>
        <w:tc>
          <w:tcPr>
            <w:tcW w:w="1275" w:type="dxa"/>
            <w:tcBorders>
              <w:top w:val="single" w:sz="6" w:space="0" w:color="auto"/>
              <w:left w:val="nil"/>
              <w:bottom w:val="single" w:sz="6" w:space="0" w:color="auto"/>
              <w:right w:val="single" w:sz="6" w:space="0" w:color="auto"/>
            </w:tcBorders>
          </w:tcPr>
          <w:p w14:paraId="0E917026" w14:textId="77777777" w:rsidR="00CB4C8D" w:rsidRDefault="00CB4C8D" w:rsidP="00587359">
            <w:pPr>
              <w:rPr>
                <w:lang w:val="en-US"/>
              </w:rPr>
            </w:pPr>
          </w:p>
        </w:tc>
        <w:tc>
          <w:tcPr>
            <w:tcW w:w="3969" w:type="dxa"/>
            <w:tcBorders>
              <w:top w:val="single" w:sz="6" w:space="0" w:color="auto"/>
              <w:left w:val="nil"/>
              <w:bottom w:val="single" w:sz="6" w:space="0" w:color="auto"/>
              <w:right w:val="single" w:sz="6" w:space="0" w:color="auto"/>
            </w:tcBorders>
            <w:vAlign w:val="center"/>
          </w:tcPr>
          <w:p w14:paraId="7C881607" w14:textId="77777777" w:rsidR="00CB4C8D" w:rsidRDefault="00CB4C8D" w:rsidP="00587359">
            <w:pPr>
              <w:jc w:val="right"/>
              <w:rPr>
                <w:b/>
                <w:bCs/>
                <w:sz w:val="22"/>
                <w:szCs w:val="22"/>
                <w:lang w:val="en-US"/>
              </w:rPr>
            </w:pPr>
            <w:r>
              <w:rPr>
                <w:b/>
                <w:bCs/>
                <w:sz w:val="22"/>
                <w:szCs w:val="22"/>
                <w:lang w:val="en-US"/>
              </w:rPr>
              <w:t>Total manopera</w:t>
            </w:r>
          </w:p>
        </w:tc>
        <w:tc>
          <w:tcPr>
            <w:tcW w:w="993" w:type="dxa"/>
            <w:tcBorders>
              <w:top w:val="single" w:sz="6" w:space="0" w:color="auto"/>
              <w:left w:val="nil"/>
              <w:bottom w:val="single" w:sz="6" w:space="0" w:color="auto"/>
              <w:right w:val="single" w:sz="6" w:space="0" w:color="auto"/>
            </w:tcBorders>
          </w:tcPr>
          <w:p w14:paraId="0BC1FB8A" w14:textId="77777777" w:rsidR="00CB4C8D" w:rsidRDefault="00CB4C8D" w:rsidP="00587359">
            <w:pPr>
              <w:rPr>
                <w:lang w:val="en-US"/>
              </w:rPr>
            </w:pPr>
          </w:p>
        </w:tc>
        <w:tc>
          <w:tcPr>
            <w:tcW w:w="1134" w:type="dxa"/>
            <w:tcBorders>
              <w:top w:val="single" w:sz="6" w:space="0" w:color="auto"/>
              <w:left w:val="nil"/>
              <w:bottom w:val="single" w:sz="6" w:space="0" w:color="auto"/>
              <w:right w:val="single" w:sz="6" w:space="0" w:color="auto"/>
            </w:tcBorders>
          </w:tcPr>
          <w:p w14:paraId="2BDB8D50" w14:textId="77777777" w:rsidR="00CB4C8D" w:rsidRDefault="00CB4C8D" w:rsidP="00587359">
            <w:pPr>
              <w:rPr>
                <w:lang w:val="en-US"/>
              </w:rPr>
            </w:pPr>
          </w:p>
        </w:tc>
      </w:tr>
    </w:tbl>
    <w:p w14:paraId="5B46102B" w14:textId="77777777" w:rsidR="00CB4C8D" w:rsidRPr="00BA2482" w:rsidRDefault="00CB4C8D" w:rsidP="00CB4C8D">
      <w:pPr>
        <w:rPr>
          <w:b/>
          <w:bCs/>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u w:val="single"/>
          <w:lang w:val="en-US"/>
        </w:rPr>
        <w:t>Materiale:</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tblGrid>
      <w:tr w:rsidR="00CB4C8D" w:rsidRPr="00BA2482" w14:paraId="3F68D76E" w14:textId="77777777" w:rsidTr="00587359">
        <w:tc>
          <w:tcPr>
            <w:tcW w:w="568" w:type="dxa"/>
            <w:tcBorders>
              <w:top w:val="single" w:sz="6" w:space="0" w:color="auto"/>
              <w:left w:val="single" w:sz="6" w:space="0" w:color="auto"/>
              <w:bottom w:val="single" w:sz="6" w:space="0" w:color="auto"/>
              <w:right w:val="single" w:sz="6" w:space="0" w:color="auto"/>
            </w:tcBorders>
          </w:tcPr>
          <w:p w14:paraId="29E725BA"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w:t>
            </w:r>
          </w:p>
        </w:tc>
        <w:tc>
          <w:tcPr>
            <w:tcW w:w="1275" w:type="dxa"/>
            <w:tcBorders>
              <w:top w:val="single" w:sz="6" w:space="0" w:color="auto"/>
              <w:left w:val="nil"/>
              <w:bottom w:val="single" w:sz="6" w:space="0" w:color="auto"/>
              <w:right w:val="single" w:sz="6" w:space="0" w:color="auto"/>
            </w:tcBorders>
            <w:vAlign w:val="center"/>
          </w:tcPr>
          <w:p w14:paraId="239F1DD3" w14:textId="77777777" w:rsidR="00CB4C8D" w:rsidRPr="00BA2482" w:rsidRDefault="00CB4C8D" w:rsidP="00587359">
            <w:pPr>
              <w:rPr>
                <w:sz w:val="16"/>
                <w:szCs w:val="16"/>
                <w:lang w:val="en-US"/>
              </w:rPr>
            </w:pPr>
            <w:r w:rsidRPr="00BA2482">
              <w:rPr>
                <w:sz w:val="16"/>
                <w:szCs w:val="16"/>
                <w:lang w:val="en-US"/>
              </w:rPr>
              <w:t>0221107204435</w:t>
            </w:r>
          </w:p>
        </w:tc>
        <w:tc>
          <w:tcPr>
            <w:tcW w:w="3969" w:type="dxa"/>
            <w:tcBorders>
              <w:top w:val="single" w:sz="6" w:space="0" w:color="auto"/>
              <w:left w:val="nil"/>
              <w:bottom w:val="single" w:sz="6" w:space="0" w:color="auto"/>
              <w:right w:val="single" w:sz="6" w:space="0" w:color="auto"/>
            </w:tcBorders>
          </w:tcPr>
          <w:p w14:paraId="2A47E58B" w14:textId="77777777" w:rsidR="00CB4C8D" w:rsidRPr="00785C2F" w:rsidRDefault="00CB4C8D" w:rsidP="00587359">
            <w:pPr>
              <w:rPr>
                <w:sz w:val="18"/>
                <w:szCs w:val="2"/>
                <w:lang w:val="en-US"/>
              </w:rPr>
            </w:pPr>
            <w:r w:rsidRPr="00785C2F">
              <w:rPr>
                <w:sz w:val="18"/>
                <w:szCs w:val="22"/>
                <w:lang w:val="en-US"/>
              </w:rPr>
              <w:t>Seminte de plante-graminee perene (pm)</w:t>
            </w:r>
          </w:p>
        </w:tc>
        <w:tc>
          <w:tcPr>
            <w:tcW w:w="993" w:type="dxa"/>
            <w:tcBorders>
              <w:top w:val="single" w:sz="6" w:space="0" w:color="auto"/>
              <w:left w:val="nil"/>
              <w:bottom w:val="single" w:sz="6" w:space="0" w:color="auto"/>
              <w:right w:val="single" w:sz="6" w:space="0" w:color="auto"/>
            </w:tcBorders>
            <w:vAlign w:val="center"/>
          </w:tcPr>
          <w:p w14:paraId="233DE0B0"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7E17597" w14:textId="77777777" w:rsidR="00CB4C8D" w:rsidRPr="00785C2F" w:rsidRDefault="00CB4C8D" w:rsidP="00587359">
            <w:pPr>
              <w:jc w:val="right"/>
              <w:rPr>
                <w:sz w:val="2"/>
                <w:szCs w:val="2"/>
                <w:lang w:val="en-US"/>
              </w:rPr>
            </w:pPr>
            <w:r w:rsidRPr="00785C2F">
              <w:rPr>
                <w:sz w:val="18"/>
                <w:szCs w:val="22"/>
                <w:lang w:val="en-US"/>
              </w:rPr>
              <w:t>1 129,115</w:t>
            </w:r>
          </w:p>
        </w:tc>
      </w:tr>
      <w:tr w:rsidR="00CB4C8D" w:rsidRPr="00BA2482" w14:paraId="11D2F1E0" w14:textId="77777777" w:rsidTr="00587359">
        <w:tc>
          <w:tcPr>
            <w:tcW w:w="568" w:type="dxa"/>
            <w:tcBorders>
              <w:top w:val="single" w:sz="6" w:space="0" w:color="auto"/>
              <w:left w:val="single" w:sz="6" w:space="0" w:color="auto"/>
              <w:bottom w:val="single" w:sz="6" w:space="0" w:color="auto"/>
              <w:right w:val="single" w:sz="6" w:space="0" w:color="auto"/>
            </w:tcBorders>
          </w:tcPr>
          <w:p w14:paraId="341D6BEE"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2.</w:t>
            </w:r>
          </w:p>
        </w:tc>
        <w:tc>
          <w:tcPr>
            <w:tcW w:w="1275" w:type="dxa"/>
            <w:tcBorders>
              <w:top w:val="single" w:sz="6" w:space="0" w:color="auto"/>
              <w:left w:val="nil"/>
              <w:bottom w:val="single" w:sz="6" w:space="0" w:color="auto"/>
              <w:right w:val="single" w:sz="6" w:space="0" w:color="auto"/>
            </w:tcBorders>
            <w:vAlign w:val="center"/>
          </w:tcPr>
          <w:p w14:paraId="67C2628C" w14:textId="77777777" w:rsidR="00CB4C8D" w:rsidRPr="00BA2482" w:rsidRDefault="00CB4C8D" w:rsidP="00587359">
            <w:pPr>
              <w:rPr>
                <w:sz w:val="16"/>
                <w:szCs w:val="16"/>
                <w:lang w:val="en-US"/>
              </w:rPr>
            </w:pPr>
            <w:r w:rsidRPr="00BA2482">
              <w:rPr>
                <w:sz w:val="16"/>
                <w:szCs w:val="16"/>
                <w:lang w:val="en-US"/>
              </w:rPr>
              <w:t>1212121212121</w:t>
            </w:r>
          </w:p>
        </w:tc>
        <w:tc>
          <w:tcPr>
            <w:tcW w:w="3969" w:type="dxa"/>
            <w:tcBorders>
              <w:top w:val="single" w:sz="6" w:space="0" w:color="auto"/>
              <w:left w:val="nil"/>
              <w:bottom w:val="single" w:sz="6" w:space="0" w:color="auto"/>
              <w:right w:val="single" w:sz="6" w:space="0" w:color="auto"/>
            </w:tcBorders>
          </w:tcPr>
          <w:p w14:paraId="274B93F1" w14:textId="77777777" w:rsidR="00CB4C8D" w:rsidRPr="00785C2F" w:rsidRDefault="00CB4C8D" w:rsidP="00587359">
            <w:pPr>
              <w:rPr>
                <w:sz w:val="18"/>
                <w:szCs w:val="2"/>
                <w:lang w:val="en-US"/>
              </w:rPr>
            </w:pPr>
            <w:r w:rsidRPr="00785C2F">
              <w:rPr>
                <w:sz w:val="18"/>
                <w:szCs w:val="22"/>
                <w:lang w:val="en-US"/>
              </w:rPr>
              <w:t>apa</w:t>
            </w:r>
          </w:p>
        </w:tc>
        <w:tc>
          <w:tcPr>
            <w:tcW w:w="993" w:type="dxa"/>
            <w:tcBorders>
              <w:top w:val="single" w:sz="6" w:space="0" w:color="auto"/>
              <w:left w:val="nil"/>
              <w:bottom w:val="single" w:sz="6" w:space="0" w:color="auto"/>
              <w:right w:val="single" w:sz="6" w:space="0" w:color="auto"/>
            </w:tcBorders>
            <w:vAlign w:val="center"/>
          </w:tcPr>
          <w:p w14:paraId="19773A6D" w14:textId="77777777" w:rsidR="00CB4C8D" w:rsidRPr="00785C2F" w:rsidRDefault="00CB4C8D" w:rsidP="00587359">
            <w:pPr>
              <w:jc w:val="center"/>
              <w:rPr>
                <w:sz w:val="2"/>
                <w:szCs w:val="2"/>
                <w:lang w:val="en-US"/>
              </w:rPr>
            </w:pPr>
            <w:r w:rsidRPr="00785C2F">
              <w:rPr>
                <w:sz w:val="18"/>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E093214" w14:textId="77777777" w:rsidR="00CB4C8D" w:rsidRPr="00785C2F" w:rsidRDefault="00CB4C8D" w:rsidP="00587359">
            <w:pPr>
              <w:jc w:val="right"/>
              <w:rPr>
                <w:sz w:val="2"/>
                <w:szCs w:val="2"/>
                <w:lang w:val="en-US"/>
              </w:rPr>
            </w:pPr>
            <w:r w:rsidRPr="00785C2F">
              <w:rPr>
                <w:sz w:val="18"/>
                <w:szCs w:val="22"/>
                <w:lang w:val="en-US"/>
              </w:rPr>
              <w:t>16,65</w:t>
            </w:r>
          </w:p>
        </w:tc>
      </w:tr>
      <w:tr w:rsidR="00CB4C8D" w:rsidRPr="00BA2482" w14:paraId="6856A25B" w14:textId="77777777" w:rsidTr="00587359">
        <w:tc>
          <w:tcPr>
            <w:tcW w:w="568" w:type="dxa"/>
            <w:tcBorders>
              <w:top w:val="single" w:sz="6" w:space="0" w:color="auto"/>
              <w:left w:val="single" w:sz="6" w:space="0" w:color="auto"/>
              <w:bottom w:val="single" w:sz="6" w:space="0" w:color="auto"/>
              <w:right w:val="single" w:sz="6" w:space="0" w:color="auto"/>
            </w:tcBorders>
          </w:tcPr>
          <w:p w14:paraId="6495D239"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3.</w:t>
            </w:r>
          </w:p>
        </w:tc>
        <w:tc>
          <w:tcPr>
            <w:tcW w:w="1275" w:type="dxa"/>
            <w:tcBorders>
              <w:top w:val="single" w:sz="6" w:space="0" w:color="auto"/>
              <w:left w:val="nil"/>
              <w:bottom w:val="single" w:sz="6" w:space="0" w:color="auto"/>
              <w:right w:val="single" w:sz="6" w:space="0" w:color="auto"/>
            </w:tcBorders>
            <w:vAlign w:val="center"/>
          </w:tcPr>
          <w:p w14:paraId="62AEC938" w14:textId="77777777" w:rsidR="00CB4C8D" w:rsidRPr="00BA2482" w:rsidRDefault="00CB4C8D" w:rsidP="00587359">
            <w:pPr>
              <w:rPr>
                <w:sz w:val="16"/>
                <w:szCs w:val="16"/>
                <w:lang w:val="en-US"/>
              </w:rPr>
            </w:pPr>
            <w:r w:rsidRPr="00BA2482">
              <w:rPr>
                <w:sz w:val="16"/>
                <w:szCs w:val="16"/>
                <w:lang w:val="en-US"/>
              </w:rPr>
              <w:t>14111222016601</w:t>
            </w:r>
          </w:p>
        </w:tc>
        <w:tc>
          <w:tcPr>
            <w:tcW w:w="3969" w:type="dxa"/>
            <w:tcBorders>
              <w:top w:val="single" w:sz="6" w:space="0" w:color="auto"/>
              <w:left w:val="nil"/>
              <w:bottom w:val="single" w:sz="6" w:space="0" w:color="auto"/>
              <w:right w:val="single" w:sz="6" w:space="0" w:color="auto"/>
            </w:tcBorders>
          </w:tcPr>
          <w:p w14:paraId="666A547D" w14:textId="77777777" w:rsidR="00CB4C8D" w:rsidRPr="00785C2F" w:rsidRDefault="00CB4C8D" w:rsidP="00587359">
            <w:pPr>
              <w:rPr>
                <w:sz w:val="18"/>
                <w:szCs w:val="2"/>
                <w:lang w:val="en-US"/>
              </w:rPr>
            </w:pPr>
            <w:r w:rsidRPr="00785C2F">
              <w:rPr>
                <w:sz w:val="18"/>
                <w:szCs w:val="22"/>
                <w:lang w:val="en-US"/>
              </w:rPr>
              <w:t>Piatra sparta 20-40 mm</w:t>
            </w:r>
          </w:p>
        </w:tc>
        <w:tc>
          <w:tcPr>
            <w:tcW w:w="993" w:type="dxa"/>
            <w:tcBorders>
              <w:top w:val="single" w:sz="6" w:space="0" w:color="auto"/>
              <w:left w:val="nil"/>
              <w:bottom w:val="single" w:sz="6" w:space="0" w:color="auto"/>
              <w:right w:val="single" w:sz="6" w:space="0" w:color="auto"/>
            </w:tcBorders>
            <w:vAlign w:val="center"/>
          </w:tcPr>
          <w:p w14:paraId="183835E0" w14:textId="77777777" w:rsidR="00CB4C8D" w:rsidRPr="00785C2F" w:rsidRDefault="00CB4C8D" w:rsidP="00587359">
            <w:pPr>
              <w:jc w:val="center"/>
              <w:rPr>
                <w:sz w:val="2"/>
                <w:szCs w:val="2"/>
                <w:lang w:val="en-US"/>
              </w:rPr>
            </w:pPr>
            <w:r w:rsidRPr="00785C2F">
              <w:rPr>
                <w:sz w:val="18"/>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3F778C85" w14:textId="77777777" w:rsidR="00CB4C8D" w:rsidRPr="00785C2F" w:rsidRDefault="00CB4C8D" w:rsidP="00587359">
            <w:pPr>
              <w:jc w:val="right"/>
              <w:rPr>
                <w:sz w:val="2"/>
                <w:szCs w:val="2"/>
                <w:lang w:val="en-US"/>
              </w:rPr>
            </w:pPr>
            <w:r w:rsidRPr="00785C2F">
              <w:rPr>
                <w:sz w:val="18"/>
                <w:szCs w:val="22"/>
                <w:lang w:val="en-US"/>
              </w:rPr>
              <w:t>1 132,021</w:t>
            </w:r>
          </w:p>
        </w:tc>
      </w:tr>
      <w:tr w:rsidR="00CB4C8D" w:rsidRPr="00BA2482" w14:paraId="60826C50" w14:textId="77777777" w:rsidTr="00587359">
        <w:tc>
          <w:tcPr>
            <w:tcW w:w="568" w:type="dxa"/>
            <w:tcBorders>
              <w:top w:val="single" w:sz="6" w:space="0" w:color="auto"/>
              <w:left w:val="single" w:sz="6" w:space="0" w:color="auto"/>
              <w:bottom w:val="single" w:sz="6" w:space="0" w:color="auto"/>
              <w:right w:val="single" w:sz="6" w:space="0" w:color="auto"/>
            </w:tcBorders>
          </w:tcPr>
          <w:p w14:paraId="5E9F674E"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4.</w:t>
            </w:r>
          </w:p>
        </w:tc>
        <w:tc>
          <w:tcPr>
            <w:tcW w:w="1275" w:type="dxa"/>
            <w:tcBorders>
              <w:top w:val="single" w:sz="6" w:space="0" w:color="auto"/>
              <w:left w:val="nil"/>
              <w:bottom w:val="single" w:sz="6" w:space="0" w:color="auto"/>
              <w:right w:val="single" w:sz="6" w:space="0" w:color="auto"/>
            </w:tcBorders>
            <w:vAlign w:val="center"/>
          </w:tcPr>
          <w:p w14:paraId="244B0AE8" w14:textId="77777777" w:rsidR="00CB4C8D" w:rsidRPr="00BA2482" w:rsidRDefault="00CB4C8D" w:rsidP="00587359">
            <w:pPr>
              <w:rPr>
                <w:sz w:val="16"/>
                <w:szCs w:val="16"/>
                <w:lang w:val="en-US"/>
              </w:rPr>
            </w:pPr>
            <w:r w:rsidRPr="00BA2482">
              <w:rPr>
                <w:sz w:val="16"/>
                <w:szCs w:val="16"/>
                <w:lang w:val="en-US"/>
              </w:rPr>
              <w:t>1411122201752</w:t>
            </w:r>
          </w:p>
        </w:tc>
        <w:tc>
          <w:tcPr>
            <w:tcW w:w="3969" w:type="dxa"/>
            <w:tcBorders>
              <w:top w:val="single" w:sz="6" w:space="0" w:color="auto"/>
              <w:left w:val="nil"/>
              <w:bottom w:val="single" w:sz="6" w:space="0" w:color="auto"/>
              <w:right w:val="single" w:sz="6" w:space="0" w:color="auto"/>
            </w:tcBorders>
          </w:tcPr>
          <w:p w14:paraId="6DEE2B83" w14:textId="77777777" w:rsidR="00CB4C8D" w:rsidRPr="00785C2F" w:rsidRDefault="00CB4C8D" w:rsidP="00587359">
            <w:pPr>
              <w:rPr>
                <w:sz w:val="18"/>
                <w:szCs w:val="2"/>
                <w:lang w:val="en-US"/>
              </w:rPr>
            </w:pPr>
            <w:r w:rsidRPr="00785C2F">
              <w:rPr>
                <w:sz w:val="18"/>
                <w:szCs w:val="22"/>
                <w:lang w:val="en-US"/>
              </w:rPr>
              <w:t xml:space="preserve">Piatra sparta </w:t>
            </w:r>
          </w:p>
        </w:tc>
        <w:tc>
          <w:tcPr>
            <w:tcW w:w="993" w:type="dxa"/>
            <w:tcBorders>
              <w:top w:val="single" w:sz="6" w:space="0" w:color="auto"/>
              <w:left w:val="nil"/>
              <w:bottom w:val="single" w:sz="6" w:space="0" w:color="auto"/>
              <w:right w:val="single" w:sz="6" w:space="0" w:color="auto"/>
            </w:tcBorders>
            <w:vAlign w:val="center"/>
          </w:tcPr>
          <w:p w14:paraId="65083A7F" w14:textId="77777777" w:rsidR="00CB4C8D" w:rsidRPr="00785C2F" w:rsidRDefault="00CB4C8D" w:rsidP="00587359">
            <w:pPr>
              <w:jc w:val="center"/>
              <w:rPr>
                <w:sz w:val="2"/>
                <w:szCs w:val="2"/>
                <w:lang w:val="en-US"/>
              </w:rPr>
            </w:pPr>
            <w:r w:rsidRPr="00785C2F">
              <w:rPr>
                <w:sz w:val="18"/>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7B9085C" w14:textId="77777777" w:rsidR="00CB4C8D" w:rsidRPr="00785C2F" w:rsidRDefault="00CB4C8D" w:rsidP="00587359">
            <w:pPr>
              <w:jc w:val="right"/>
              <w:rPr>
                <w:sz w:val="2"/>
                <w:szCs w:val="2"/>
                <w:lang w:val="en-US"/>
              </w:rPr>
            </w:pPr>
            <w:r w:rsidRPr="00785C2F">
              <w:rPr>
                <w:sz w:val="18"/>
                <w:szCs w:val="22"/>
                <w:lang w:val="en-US"/>
              </w:rPr>
              <w:t>0,022</w:t>
            </w:r>
          </w:p>
        </w:tc>
      </w:tr>
      <w:tr w:rsidR="00CB4C8D" w:rsidRPr="00BA2482" w14:paraId="570E11FF" w14:textId="77777777" w:rsidTr="00587359">
        <w:tc>
          <w:tcPr>
            <w:tcW w:w="568" w:type="dxa"/>
            <w:tcBorders>
              <w:top w:val="single" w:sz="6" w:space="0" w:color="auto"/>
              <w:left w:val="single" w:sz="6" w:space="0" w:color="auto"/>
              <w:bottom w:val="single" w:sz="6" w:space="0" w:color="auto"/>
              <w:right w:val="single" w:sz="6" w:space="0" w:color="auto"/>
            </w:tcBorders>
          </w:tcPr>
          <w:p w14:paraId="0682306D"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5.</w:t>
            </w:r>
          </w:p>
        </w:tc>
        <w:tc>
          <w:tcPr>
            <w:tcW w:w="1275" w:type="dxa"/>
            <w:tcBorders>
              <w:top w:val="single" w:sz="6" w:space="0" w:color="auto"/>
              <w:left w:val="nil"/>
              <w:bottom w:val="single" w:sz="6" w:space="0" w:color="auto"/>
              <w:right w:val="single" w:sz="6" w:space="0" w:color="auto"/>
            </w:tcBorders>
            <w:vAlign w:val="center"/>
          </w:tcPr>
          <w:p w14:paraId="4B8886A3" w14:textId="77777777" w:rsidR="00CB4C8D" w:rsidRPr="00BA2482" w:rsidRDefault="00CB4C8D" w:rsidP="00587359">
            <w:pPr>
              <w:rPr>
                <w:sz w:val="16"/>
                <w:szCs w:val="16"/>
                <w:lang w:val="en-US"/>
              </w:rPr>
            </w:pPr>
            <w:r w:rsidRPr="00BA2482">
              <w:rPr>
                <w:sz w:val="16"/>
                <w:szCs w:val="16"/>
                <w:lang w:val="en-US"/>
              </w:rPr>
              <w:t>1421102200068</w:t>
            </w:r>
          </w:p>
        </w:tc>
        <w:tc>
          <w:tcPr>
            <w:tcW w:w="3969" w:type="dxa"/>
            <w:tcBorders>
              <w:top w:val="single" w:sz="6" w:space="0" w:color="auto"/>
              <w:left w:val="nil"/>
              <w:bottom w:val="single" w:sz="6" w:space="0" w:color="auto"/>
              <w:right w:val="single" w:sz="6" w:space="0" w:color="auto"/>
            </w:tcBorders>
          </w:tcPr>
          <w:p w14:paraId="4FA1E82A" w14:textId="77777777" w:rsidR="00CB4C8D" w:rsidRPr="00785C2F" w:rsidRDefault="00CB4C8D" w:rsidP="00587359">
            <w:pPr>
              <w:rPr>
                <w:sz w:val="18"/>
                <w:szCs w:val="2"/>
                <w:lang w:val="en-US"/>
              </w:rPr>
            </w:pPr>
            <w:r w:rsidRPr="00785C2F">
              <w:rPr>
                <w:sz w:val="18"/>
                <w:szCs w:val="22"/>
                <w:lang w:val="en-US"/>
              </w:rPr>
              <w:t>Pietris ciuruit nespalat de riu 7-15mm</w:t>
            </w:r>
          </w:p>
        </w:tc>
        <w:tc>
          <w:tcPr>
            <w:tcW w:w="993" w:type="dxa"/>
            <w:tcBorders>
              <w:top w:val="single" w:sz="6" w:space="0" w:color="auto"/>
              <w:left w:val="nil"/>
              <w:bottom w:val="single" w:sz="6" w:space="0" w:color="auto"/>
              <w:right w:val="single" w:sz="6" w:space="0" w:color="auto"/>
            </w:tcBorders>
            <w:vAlign w:val="center"/>
          </w:tcPr>
          <w:p w14:paraId="11548201" w14:textId="77777777" w:rsidR="00CB4C8D" w:rsidRPr="00785C2F" w:rsidRDefault="00CB4C8D" w:rsidP="00587359">
            <w:pPr>
              <w:jc w:val="center"/>
              <w:rPr>
                <w:sz w:val="2"/>
                <w:szCs w:val="2"/>
                <w:lang w:val="en-US"/>
              </w:rPr>
            </w:pPr>
            <w:r w:rsidRPr="00785C2F">
              <w:rPr>
                <w:sz w:val="18"/>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20C25AB" w14:textId="77777777" w:rsidR="00CB4C8D" w:rsidRPr="00785C2F" w:rsidRDefault="00CB4C8D" w:rsidP="00587359">
            <w:pPr>
              <w:jc w:val="right"/>
              <w:rPr>
                <w:sz w:val="2"/>
                <w:szCs w:val="2"/>
                <w:lang w:val="en-US"/>
              </w:rPr>
            </w:pPr>
            <w:r w:rsidRPr="00785C2F">
              <w:rPr>
                <w:sz w:val="18"/>
                <w:szCs w:val="22"/>
                <w:lang w:val="en-US"/>
              </w:rPr>
              <w:t>8,51</w:t>
            </w:r>
          </w:p>
        </w:tc>
      </w:tr>
      <w:tr w:rsidR="00CB4C8D" w:rsidRPr="00BA2482" w14:paraId="006654A3" w14:textId="77777777" w:rsidTr="00587359">
        <w:tc>
          <w:tcPr>
            <w:tcW w:w="568" w:type="dxa"/>
            <w:tcBorders>
              <w:top w:val="single" w:sz="6" w:space="0" w:color="auto"/>
              <w:left w:val="single" w:sz="6" w:space="0" w:color="auto"/>
              <w:bottom w:val="single" w:sz="6" w:space="0" w:color="auto"/>
              <w:right w:val="single" w:sz="6" w:space="0" w:color="auto"/>
            </w:tcBorders>
          </w:tcPr>
          <w:p w14:paraId="51D54DA9"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6.</w:t>
            </w:r>
          </w:p>
        </w:tc>
        <w:tc>
          <w:tcPr>
            <w:tcW w:w="1275" w:type="dxa"/>
            <w:tcBorders>
              <w:top w:val="single" w:sz="6" w:space="0" w:color="auto"/>
              <w:left w:val="nil"/>
              <w:bottom w:val="single" w:sz="6" w:space="0" w:color="auto"/>
              <w:right w:val="single" w:sz="6" w:space="0" w:color="auto"/>
            </w:tcBorders>
            <w:vAlign w:val="center"/>
          </w:tcPr>
          <w:p w14:paraId="7F11270E" w14:textId="77777777" w:rsidR="00CB4C8D" w:rsidRPr="00BA2482" w:rsidRDefault="00CB4C8D" w:rsidP="00587359">
            <w:pPr>
              <w:rPr>
                <w:sz w:val="16"/>
                <w:szCs w:val="16"/>
                <w:lang w:val="en-US"/>
              </w:rPr>
            </w:pPr>
            <w:r w:rsidRPr="00BA2482">
              <w:rPr>
                <w:sz w:val="16"/>
                <w:szCs w:val="16"/>
                <w:lang w:val="en-US"/>
              </w:rPr>
              <w:t>1421102200168</w:t>
            </w:r>
          </w:p>
        </w:tc>
        <w:tc>
          <w:tcPr>
            <w:tcW w:w="3969" w:type="dxa"/>
            <w:tcBorders>
              <w:top w:val="single" w:sz="6" w:space="0" w:color="auto"/>
              <w:left w:val="nil"/>
              <w:bottom w:val="single" w:sz="6" w:space="0" w:color="auto"/>
              <w:right w:val="single" w:sz="6" w:space="0" w:color="auto"/>
            </w:tcBorders>
          </w:tcPr>
          <w:p w14:paraId="50143C0C" w14:textId="77777777" w:rsidR="00CB4C8D" w:rsidRPr="00785C2F" w:rsidRDefault="00CB4C8D" w:rsidP="00587359">
            <w:pPr>
              <w:rPr>
                <w:sz w:val="18"/>
                <w:szCs w:val="2"/>
                <w:lang w:val="en-US"/>
              </w:rPr>
            </w:pPr>
            <w:r w:rsidRPr="00785C2F">
              <w:rPr>
                <w:sz w:val="18"/>
                <w:szCs w:val="22"/>
                <w:lang w:val="en-US"/>
              </w:rPr>
              <w:t xml:space="preserve">Pietris prundis rotungit fr. 10-20 mm </w:t>
            </w:r>
          </w:p>
        </w:tc>
        <w:tc>
          <w:tcPr>
            <w:tcW w:w="993" w:type="dxa"/>
            <w:tcBorders>
              <w:top w:val="single" w:sz="6" w:space="0" w:color="auto"/>
              <w:left w:val="nil"/>
              <w:bottom w:val="single" w:sz="6" w:space="0" w:color="auto"/>
              <w:right w:val="single" w:sz="6" w:space="0" w:color="auto"/>
            </w:tcBorders>
            <w:vAlign w:val="center"/>
          </w:tcPr>
          <w:p w14:paraId="33506ADB" w14:textId="77777777" w:rsidR="00CB4C8D" w:rsidRPr="00785C2F" w:rsidRDefault="00CB4C8D" w:rsidP="00587359">
            <w:pPr>
              <w:jc w:val="center"/>
              <w:rPr>
                <w:sz w:val="2"/>
                <w:szCs w:val="2"/>
                <w:lang w:val="en-US"/>
              </w:rPr>
            </w:pPr>
            <w:r w:rsidRPr="00785C2F">
              <w:rPr>
                <w:sz w:val="18"/>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2F202CE0" w14:textId="77777777" w:rsidR="00CB4C8D" w:rsidRPr="00785C2F" w:rsidRDefault="00CB4C8D" w:rsidP="00587359">
            <w:pPr>
              <w:jc w:val="right"/>
              <w:rPr>
                <w:sz w:val="2"/>
                <w:szCs w:val="2"/>
                <w:lang w:val="en-US"/>
              </w:rPr>
            </w:pPr>
            <w:r w:rsidRPr="00785C2F">
              <w:rPr>
                <w:sz w:val="18"/>
                <w:szCs w:val="22"/>
                <w:lang w:val="en-US"/>
              </w:rPr>
              <w:t>73,83</w:t>
            </w:r>
          </w:p>
        </w:tc>
      </w:tr>
      <w:tr w:rsidR="00CB4C8D" w:rsidRPr="00BA2482" w14:paraId="1F68E9A9" w14:textId="77777777" w:rsidTr="00587359">
        <w:tc>
          <w:tcPr>
            <w:tcW w:w="568" w:type="dxa"/>
            <w:tcBorders>
              <w:top w:val="single" w:sz="6" w:space="0" w:color="auto"/>
              <w:left w:val="single" w:sz="6" w:space="0" w:color="auto"/>
              <w:bottom w:val="single" w:sz="6" w:space="0" w:color="auto"/>
              <w:right w:val="single" w:sz="6" w:space="0" w:color="auto"/>
            </w:tcBorders>
          </w:tcPr>
          <w:p w14:paraId="70C99AB9"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7.</w:t>
            </w:r>
          </w:p>
        </w:tc>
        <w:tc>
          <w:tcPr>
            <w:tcW w:w="1275" w:type="dxa"/>
            <w:tcBorders>
              <w:top w:val="single" w:sz="6" w:space="0" w:color="auto"/>
              <w:left w:val="nil"/>
              <w:bottom w:val="single" w:sz="6" w:space="0" w:color="auto"/>
              <w:right w:val="single" w:sz="6" w:space="0" w:color="auto"/>
            </w:tcBorders>
            <w:vAlign w:val="center"/>
          </w:tcPr>
          <w:p w14:paraId="01419D2E" w14:textId="77777777" w:rsidR="00CB4C8D" w:rsidRPr="00BA2482" w:rsidRDefault="00CB4C8D" w:rsidP="00587359">
            <w:pPr>
              <w:rPr>
                <w:sz w:val="16"/>
                <w:szCs w:val="16"/>
                <w:lang w:val="en-US"/>
              </w:rPr>
            </w:pPr>
            <w:r w:rsidRPr="00BA2482">
              <w:rPr>
                <w:sz w:val="16"/>
                <w:szCs w:val="16"/>
                <w:lang w:val="en-US"/>
              </w:rPr>
              <w:t>1421102200290</w:t>
            </w:r>
          </w:p>
        </w:tc>
        <w:tc>
          <w:tcPr>
            <w:tcW w:w="3969" w:type="dxa"/>
            <w:tcBorders>
              <w:top w:val="single" w:sz="6" w:space="0" w:color="auto"/>
              <w:left w:val="nil"/>
              <w:bottom w:val="single" w:sz="6" w:space="0" w:color="auto"/>
              <w:right w:val="single" w:sz="6" w:space="0" w:color="auto"/>
            </w:tcBorders>
          </w:tcPr>
          <w:p w14:paraId="4D3793D9" w14:textId="77777777" w:rsidR="00CB4C8D" w:rsidRPr="00785C2F" w:rsidRDefault="00CB4C8D" w:rsidP="00587359">
            <w:pPr>
              <w:rPr>
                <w:sz w:val="18"/>
                <w:szCs w:val="2"/>
                <w:lang w:val="en-US"/>
              </w:rPr>
            </w:pPr>
            <w:r w:rsidRPr="00785C2F">
              <w:rPr>
                <w:sz w:val="18"/>
                <w:szCs w:val="22"/>
                <w:lang w:val="en-US"/>
              </w:rPr>
              <w:t>Pietris ciuruit  spalat de mal 7-30 mm</w:t>
            </w:r>
          </w:p>
        </w:tc>
        <w:tc>
          <w:tcPr>
            <w:tcW w:w="993" w:type="dxa"/>
            <w:tcBorders>
              <w:top w:val="single" w:sz="6" w:space="0" w:color="auto"/>
              <w:left w:val="nil"/>
              <w:bottom w:val="single" w:sz="6" w:space="0" w:color="auto"/>
              <w:right w:val="single" w:sz="6" w:space="0" w:color="auto"/>
            </w:tcBorders>
            <w:vAlign w:val="center"/>
          </w:tcPr>
          <w:p w14:paraId="682FD721" w14:textId="77777777" w:rsidR="00CB4C8D" w:rsidRPr="00785C2F" w:rsidRDefault="00CB4C8D" w:rsidP="00587359">
            <w:pPr>
              <w:jc w:val="center"/>
              <w:rPr>
                <w:sz w:val="2"/>
                <w:szCs w:val="2"/>
                <w:lang w:val="en-US"/>
              </w:rPr>
            </w:pPr>
            <w:r w:rsidRPr="00785C2F">
              <w:rPr>
                <w:sz w:val="18"/>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E5CF67E" w14:textId="77777777" w:rsidR="00CB4C8D" w:rsidRPr="00785C2F" w:rsidRDefault="00CB4C8D" w:rsidP="00587359">
            <w:pPr>
              <w:jc w:val="right"/>
              <w:rPr>
                <w:sz w:val="2"/>
                <w:szCs w:val="2"/>
                <w:lang w:val="en-US"/>
              </w:rPr>
            </w:pPr>
            <w:r w:rsidRPr="00785C2F">
              <w:rPr>
                <w:sz w:val="18"/>
                <w:szCs w:val="22"/>
                <w:lang w:val="en-US"/>
              </w:rPr>
              <w:t>23,555</w:t>
            </w:r>
          </w:p>
        </w:tc>
      </w:tr>
      <w:tr w:rsidR="00CB4C8D" w:rsidRPr="00BA2482" w14:paraId="5896B5B9" w14:textId="77777777" w:rsidTr="00587359">
        <w:tc>
          <w:tcPr>
            <w:tcW w:w="568" w:type="dxa"/>
            <w:tcBorders>
              <w:top w:val="single" w:sz="6" w:space="0" w:color="auto"/>
              <w:left w:val="single" w:sz="6" w:space="0" w:color="auto"/>
              <w:bottom w:val="single" w:sz="6" w:space="0" w:color="auto"/>
              <w:right w:val="single" w:sz="6" w:space="0" w:color="auto"/>
            </w:tcBorders>
          </w:tcPr>
          <w:p w14:paraId="16D8C07A"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8.</w:t>
            </w:r>
          </w:p>
        </w:tc>
        <w:tc>
          <w:tcPr>
            <w:tcW w:w="1275" w:type="dxa"/>
            <w:tcBorders>
              <w:top w:val="single" w:sz="6" w:space="0" w:color="auto"/>
              <w:left w:val="nil"/>
              <w:bottom w:val="single" w:sz="6" w:space="0" w:color="auto"/>
              <w:right w:val="single" w:sz="6" w:space="0" w:color="auto"/>
            </w:tcBorders>
            <w:vAlign w:val="center"/>
          </w:tcPr>
          <w:p w14:paraId="145CD81F" w14:textId="77777777" w:rsidR="00CB4C8D" w:rsidRPr="00BA2482" w:rsidRDefault="00CB4C8D" w:rsidP="00587359">
            <w:pPr>
              <w:rPr>
                <w:sz w:val="16"/>
                <w:szCs w:val="16"/>
                <w:lang w:val="en-US"/>
              </w:rPr>
            </w:pPr>
            <w:r w:rsidRPr="00BA2482">
              <w:rPr>
                <w:sz w:val="16"/>
                <w:szCs w:val="16"/>
                <w:lang w:val="en-US"/>
              </w:rPr>
              <w:t>1421102200496</w:t>
            </w:r>
          </w:p>
        </w:tc>
        <w:tc>
          <w:tcPr>
            <w:tcW w:w="3969" w:type="dxa"/>
            <w:tcBorders>
              <w:top w:val="single" w:sz="6" w:space="0" w:color="auto"/>
              <w:left w:val="nil"/>
              <w:bottom w:val="single" w:sz="6" w:space="0" w:color="auto"/>
              <w:right w:val="single" w:sz="6" w:space="0" w:color="auto"/>
            </w:tcBorders>
          </w:tcPr>
          <w:p w14:paraId="48DBE1E5" w14:textId="77777777" w:rsidR="00CB4C8D" w:rsidRPr="00785C2F" w:rsidRDefault="00CB4C8D" w:rsidP="00587359">
            <w:pPr>
              <w:rPr>
                <w:sz w:val="18"/>
                <w:szCs w:val="2"/>
                <w:lang w:val="en-US"/>
              </w:rPr>
            </w:pPr>
            <w:r w:rsidRPr="00785C2F">
              <w:rPr>
                <w:sz w:val="18"/>
                <w:szCs w:val="22"/>
                <w:lang w:val="en-US"/>
              </w:rPr>
              <w:t>Nisip sortat nespalat de riu si lacuri 0,0-1,0 mm</w:t>
            </w:r>
          </w:p>
        </w:tc>
        <w:tc>
          <w:tcPr>
            <w:tcW w:w="993" w:type="dxa"/>
            <w:tcBorders>
              <w:top w:val="single" w:sz="6" w:space="0" w:color="auto"/>
              <w:left w:val="nil"/>
              <w:bottom w:val="single" w:sz="6" w:space="0" w:color="auto"/>
              <w:right w:val="single" w:sz="6" w:space="0" w:color="auto"/>
            </w:tcBorders>
            <w:vAlign w:val="center"/>
          </w:tcPr>
          <w:p w14:paraId="3675F6B8" w14:textId="77777777" w:rsidR="00CB4C8D" w:rsidRPr="00785C2F" w:rsidRDefault="00CB4C8D" w:rsidP="00587359">
            <w:pPr>
              <w:jc w:val="center"/>
              <w:rPr>
                <w:sz w:val="2"/>
                <w:szCs w:val="2"/>
                <w:lang w:val="en-US"/>
              </w:rPr>
            </w:pPr>
            <w:r w:rsidRPr="00785C2F">
              <w:rPr>
                <w:sz w:val="18"/>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6686B33A" w14:textId="77777777" w:rsidR="00CB4C8D" w:rsidRPr="00785C2F" w:rsidRDefault="00CB4C8D" w:rsidP="00587359">
            <w:pPr>
              <w:jc w:val="right"/>
              <w:rPr>
                <w:sz w:val="2"/>
                <w:szCs w:val="2"/>
                <w:lang w:val="en-US"/>
              </w:rPr>
            </w:pPr>
            <w:r w:rsidRPr="00785C2F">
              <w:rPr>
                <w:sz w:val="18"/>
                <w:szCs w:val="22"/>
                <w:lang w:val="en-US"/>
              </w:rPr>
              <w:t>0,005</w:t>
            </w:r>
          </w:p>
        </w:tc>
      </w:tr>
      <w:tr w:rsidR="00CB4C8D" w:rsidRPr="00BA2482" w14:paraId="73E061D4" w14:textId="77777777" w:rsidTr="00587359">
        <w:tc>
          <w:tcPr>
            <w:tcW w:w="568" w:type="dxa"/>
            <w:tcBorders>
              <w:top w:val="single" w:sz="6" w:space="0" w:color="auto"/>
              <w:left w:val="single" w:sz="6" w:space="0" w:color="auto"/>
              <w:bottom w:val="single" w:sz="6" w:space="0" w:color="auto"/>
              <w:right w:val="single" w:sz="6" w:space="0" w:color="auto"/>
            </w:tcBorders>
          </w:tcPr>
          <w:p w14:paraId="28C66B80"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9.</w:t>
            </w:r>
          </w:p>
        </w:tc>
        <w:tc>
          <w:tcPr>
            <w:tcW w:w="1275" w:type="dxa"/>
            <w:tcBorders>
              <w:top w:val="single" w:sz="6" w:space="0" w:color="auto"/>
              <w:left w:val="nil"/>
              <w:bottom w:val="single" w:sz="6" w:space="0" w:color="auto"/>
              <w:right w:val="single" w:sz="6" w:space="0" w:color="auto"/>
            </w:tcBorders>
            <w:vAlign w:val="center"/>
          </w:tcPr>
          <w:p w14:paraId="5F16D98D" w14:textId="77777777" w:rsidR="00CB4C8D" w:rsidRPr="00BA2482" w:rsidRDefault="00CB4C8D" w:rsidP="00587359">
            <w:pPr>
              <w:rPr>
                <w:sz w:val="16"/>
                <w:szCs w:val="16"/>
                <w:lang w:val="en-US"/>
              </w:rPr>
            </w:pPr>
            <w:r w:rsidRPr="00BA2482">
              <w:rPr>
                <w:sz w:val="16"/>
                <w:szCs w:val="16"/>
                <w:lang w:val="en-US"/>
              </w:rPr>
              <w:t>1421102200513</w:t>
            </w:r>
          </w:p>
        </w:tc>
        <w:tc>
          <w:tcPr>
            <w:tcW w:w="3969" w:type="dxa"/>
            <w:tcBorders>
              <w:top w:val="single" w:sz="6" w:space="0" w:color="auto"/>
              <w:left w:val="nil"/>
              <w:bottom w:val="single" w:sz="6" w:space="0" w:color="auto"/>
              <w:right w:val="single" w:sz="6" w:space="0" w:color="auto"/>
            </w:tcBorders>
          </w:tcPr>
          <w:p w14:paraId="0AA4DE14" w14:textId="77777777" w:rsidR="00CB4C8D" w:rsidRPr="00785C2F" w:rsidRDefault="00CB4C8D" w:rsidP="00587359">
            <w:pPr>
              <w:rPr>
                <w:sz w:val="18"/>
                <w:szCs w:val="2"/>
                <w:lang w:val="en-US"/>
              </w:rPr>
            </w:pPr>
            <w:r w:rsidRPr="00785C2F">
              <w:rPr>
                <w:sz w:val="18"/>
                <w:szCs w:val="22"/>
                <w:lang w:val="en-US"/>
              </w:rPr>
              <w:t>Nisip sortat nespalat de riu si lacuri 0,0-3,0 mm</w:t>
            </w:r>
          </w:p>
        </w:tc>
        <w:tc>
          <w:tcPr>
            <w:tcW w:w="993" w:type="dxa"/>
            <w:tcBorders>
              <w:top w:val="single" w:sz="6" w:space="0" w:color="auto"/>
              <w:left w:val="nil"/>
              <w:bottom w:val="single" w:sz="6" w:space="0" w:color="auto"/>
              <w:right w:val="single" w:sz="6" w:space="0" w:color="auto"/>
            </w:tcBorders>
            <w:vAlign w:val="center"/>
          </w:tcPr>
          <w:p w14:paraId="71E84F4C" w14:textId="77777777" w:rsidR="00CB4C8D" w:rsidRPr="00785C2F" w:rsidRDefault="00CB4C8D" w:rsidP="00587359">
            <w:pPr>
              <w:jc w:val="center"/>
              <w:rPr>
                <w:sz w:val="2"/>
                <w:szCs w:val="2"/>
                <w:lang w:val="en-US"/>
              </w:rPr>
            </w:pPr>
            <w:r w:rsidRPr="00785C2F">
              <w:rPr>
                <w:sz w:val="18"/>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83712FD" w14:textId="77777777" w:rsidR="00CB4C8D" w:rsidRPr="00785C2F" w:rsidRDefault="00CB4C8D" w:rsidP="00587359">
            <w:pPr>
              <w:jc w:val="right"/>
              <w:rPr>
                <w:sz w:val="2"/>
                <w:szCs w:val="2"/>
                <w:lang w:val="en-US"/>
              </w:rPr>
            </w:pPr>
            <w:r w:rsidRPr="00785C2F">
              <w:rPr>
                <w:sz w:val="18"/>
                <w:szCs w:val="22"/>
                <w:lang w:val="en-US"/>
              </w:rPr>
              <w:t>40,41</w:t>
            </w:r>
          </w:p>
        </w:tc>
      </w:tr>
      <w:tr w:rsidR="00CB4C8D" w:rsidRPr="00BA2482" w14:paraId="07D7E02E" w14:textId="77777777" w:rsidTr="00587359">
        <w:tc>
          <w:tcPr>
            <w:tcW w:w="568" w:type="dxa"/>
            <w:tcBorders>
              <w:top w:val="single" w:sz="6" w:space="0" w:color="auto"/>
              <w:left w:val="single" w:sz="6" w:space="0" w:color="auto"/>
              <w:bottom w:val="single" w:sz="6" w:space="0" w:color="auto"/>
              <w:right w:val="single" w:sz="6" w:space="0" w:color="auto"/>
            </w:tcBorders>
          </w:tcPr>
          <w:p w14:paraId="0215EDD7"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10.</w:t>
            </w:r>
          </w:p>
        </w:tc>
        <w:tc>
          <w:tcPr>
            <w:tcW w:w="1275" w:type="dxa"/>
            <w:tcBorders>
              <w:top w:val="single" w:sz="6" w:space="0" w:color="auto"/>
              <w:left w:val="nil"/>
              <w:bottom w:val="single" w:sz="6" w:space="0" w:color="auto"/>
              <w:right w:val="single" w:sz="6" w:space="0" w:color="auto"/>
            </w:tcBorders>
            <w:vAlign w:val="center"/>
          </w:tcPr>
          <w:p w14:paraId="1E521345" w14:textId="77777777" w:rsidR="00CB4C8D" w:rsidRPr="00BA2482" w:rsidRDefault="00CB4C8D" w:rsidP="00587359">
            <w:pPr>
              <w:rPr>
                <w:sz w:val="16"/>
                <w:szCs w:val="16"/>
                <w:lang w:val="en-US"/>
              </w:rPr>
            </w:pPr>
            <w:r w:rsidRPr="00BA2482">
              <w:rPr>
                <w:sz w:val="16"/>
                <w:szCs w:val="16"/>
                <w:lang w:val="en-US"/>
              </w:rPr>
              <w:t>1421102200525</w:t>
            </w:r>
          </w:p>
        </w:tc>
        <w:tc>
          <w:tcPr>
            <w:tcW w:w="3969" w:type="dxa"/>
            <w:tcBorders>
              <w:top w:val="single" w:sz="6" w:space="0" w:color="auto"/>
              <w:left w:val="nil"/>
              <w:bottom w:val="single" w:sz="6" w:space="0" w:color="auto"/>
              <w:right w:val="single" w:sz="6" w:space="0" w:color="auto"/>
            </w:tcBorders>
          </w:tcPr>
          <w:p w14:paraId="4DBA0074" w14:textId="77777777" w:rsidR="00CB4C8D" w:rsidRPr="00785C2F" w:rsidRDefault="00CB4C8D" w:rsidP="00587359">
            <w:pPr>
              <w:rPr>
                <w:sz w:val="18"/>
                <w:szCs w:val="2"/>
                <w:lang w:val="en-US"/>
              </w:rPr>
            </w:pPr>
            <w:r w:rsidRPr="00785C2F">
              <w:rPr>
                <w:sz w:val="18"/>
                <w:szCs w:val="22"/>
                <w:lang w:val="en-US"/>
              </w:rPr>
              <w:t>Nisip sortat nespalat de riu si lacuri 0,0-7,0 mm</w:t>
            </w:r>
          </w:p>
        </w:tc>
        <w:tc>
          <w:tcPr>
            <w:tcW w:w="993" w:type="dxa"/>
            <w:tcBorders>
              <w:top w:val="single" w:sz="6" w:space="0" w:color="auto"/>
              <w:left w:val="nil"/>
              <w:bottom w:val="single" w:sz="6" w:space="0" w:color="auto"/>
              <w:right w:val="single" w:sz="6" w:space="0" w:color="auto"/>
            </w:tcBorders>
            <w:vAlign w:val="center"/>
          </w:tcPr>
          <w:p w14:paraId="73B0506F" w14:textId="77777777" w:rsidR="00CB4C8D" w:rsidRPr="00785C2F" w:rsidRDefault="00CB4C8D" w:rsidP="00587359">
            <w:pPr>
              <w:jc w:val="center"/>
              <w:rPr>
                <w:sz w:val="2"/>
                <w:szCs w:val="2"/>
                <w:lang w:val="en-US"/>
              </w:rPr>
            </w:pPr>
            <w:r w:rsidRPr="00785C2F">
              <w:rPr>
                <w:sz w:val="18"/>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4E0A9A8D" w14:textId="77777777" w:rsidR="00CB4C8D" w:rsidRPr="00785C2F" w:rsidRDefault="00CB4C8D" w:rsidP="00587359">
            <w:pPr>
              <w:jc w:val="right"/>
              <w:rPr>
                <w:sz w:val="2"/>
                <w:szCs w:val="2"/>
                <w:lang w:val="en-US"/>
              </w:rPr>
            </w:pPr>
            <w:r w:rsidRPr="00785C2F">
              <w:rPr>
                <w:sz w:val="18"/>
                <w:szCs w:val="22"/>
                <w:lang w:val="en-US"/>
              </w:rPr>
              <w:t>25,998</w:t>
            </w:r>
          </w:p>
        </w:tc>
      </w:tr>
      <w:tr w:rsidR="00CB4C8D" w:rsidRPr="00BA2482" w14:paraId="1D43BC96" w14:textId="77777777" w:rsidTr="00587359">
        <w:tc>
          <w:tcPr>
            <w:tcW w:w="568" w:type="dxa"/>
            <w:tcBorders>
              <w:top w:val="single" w:sz="6" w:space="0" w:color="auto"/>
              <w:left w:val="single" w:sz="6" w:space="0" w:color="auto"/>
              <w:bottom w:val="single" w:sz="6" w:space="0" w:color="auto"/>
              <w:right w:val="single" w:sz="6" w:space="0" w:color="auto"/>
            </w:tcBorders>
          </w:tcPr>
          <w:p w14:paraId="7FBFE6BA"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11.</w:t>
            </w:r>
          </w:p>
        </w:tc>
        <w:tc>
          <w:tcPr>
            <w:tcW w:w="1275" w:type="dxa"/>
            <w:tcBorders>
              <w:top w:val="single" w:sz="6" w:space="0" w:color="auto"/>
              <w:left w:val="nil"/>
              <w:bottom w:val="single" w:sz="6" w:space="0" w:color="auto"/>
              <w:right w:val="single" w:sz="6" w:space="0" w:color="auto"/>
            </w:tcBorders>
            <w:vAlign w:val="center"/>
          </w:tcPr>
          <w:p w14:paraId="0003593F" w14:textId="77777777" w:rsidR="00CB4C8D" w:rsidRPr="00BA2482" w:rsidRDefault="00CB4C8D" w:rsidP="00587359">
            <w:pPr>
              <w:rPr>
                <w:sz w:val="16"/>
                <w:szCs w:val="16"/>
                <w:lang w:val="en-US"/>
              </w:rPr>
            </w:pPr>
            <w:r w:rsidRPr="00BA2482">
              <w:rPr>
                <w:sz w:val="16"/>
                <w:szCs w:val="16"/>
                <w:lang w:val="en-US"/>
              </w:rPr>
              <w:t>1421102200546</w:t>
            </w:r>
          </w:p>
        </w:tc>
        <w:tc>
          <w:tcPr>
            <w:tcW w:w="3969" w:type="dxa"/>
            <w:tcBorders>
              <w:top w:val="single" w:sz="6" w:space="0" w:color="auto"/>
              <w:left w:val="nil"/>
              <w:bottom w:val="single" w:sz="6" w:space="0" w:color="auto"/>
              <w:right w:val="single" w:sz="6" w:space="0" w:color="auto"/>
            </w:tcBorders>
          </w:tcPr>
          <w:p w14:paraId="1B837A1D" w14:textId="77777777" w:rsidR="00CB4C8D" w:rsidRPr="00785C2F" w:rsidRDefault="00CB4C8D" w:rsidP="00587359">
            <w:pPr>
              <w:rPr>
                <w:sz w:val="18"/>
                <w:szCs w:val="2"/>
                <w:lang w:val="en-US"/>
              </w:rPr>
            </w:pPr>
            <w:r w:rsidRPr="00785C2F">
              <w:rPr>
                <w:sz w:val="18"/>
                <w:szCs w:val="22"/>
                <w:lang w:val="en-US"/>
              </w:rPr>
              <w:t>Nisip pentru constructii 0,3-0,7 mm (pentru rosturi)</w:t>
            </w:r>
          </w:p>
        </w:tc>
        <w:tc>
          <w:tcPr>
            <w:tcW w:w="993" w:type="dxa"/>
            <w:tcBorders>
              <w:top w:val="single" w:sz="6" w:space="0" w:color="auto"/>
              <w:left w:val="nil"/>
              <w:bottom w:val="single" w:sz="6" w:space="0" w:color="auto"/>
              <w:right w:val="single" w:sz="6" w:space="0" w:color="auto"/>
            </w:tcBorders>
            <w:vAlign w:val="center"/>
          </w:tcPr>
          <w:p w14:paraId="1DF0752B" w14:textId="77777777" w:rsidR="00CB4C8D" w:rsidRPr="00785C2F" w:rsidRDefault="00CB4C8D" w:rsidP="00587359">
            <w:pPr>
              <w:jc w:val="center"/>
              <w:rPr>
                <w:sz w:val="2"/>
                <w:szCs w:val="2"/>
                <w:lang w:val="en-US"/>
              </w:rPr>
            </w:pPr>
            <w:r w:rsidRPr="00785C2F">
              <w:rPr>
                <w:sz w:val="18"/>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2CCBB0A0" w14:textId="77777777" w:rsidR="00CB4C8D" w:rsidRPr="00785C2F" w:rsidRDefault="00CB4C8D" w:rsidP="00587359">
            <w:pPr>
              <w:jc w:val="right"/>
              <w:rPr>
                <w:sz w:val="2"/>
                <w:szCs w:val="2"/>
                <w:lang w:val="en-US"/>
              </w:rPr>
            </w:pPr>
            <w:r w:rsidRPr="00785C2F">
              <w:rPr>
                <w:sz w:val="18"/>
                <w:szCs w:val="22"/>
                <w:lang w:val="en-US"/>
              </w:rPr>
              <w:t>34,81</w:t>
            </w:r>
          </w:p>
        </w:tc>
      </w:tr>
      <w:tr w:rsidR="00CB4C8D" w:rsidRPr="00BA2482" w14:paraId="2029F421" w14:textId="77777777" w:rsidTr="00587359">
        <w:tc>
          <w:tcPr>
            <w:tcW w:w="568" w:type="dxa"/>
            <w:tcBorders>
              <w:top w:val="single" w:sz="6" w:space="0" w:color="auto"/>
              <w:left w:val="single" w:sz="6" w:space="0" w:color="auto"/>
              <w:bottom w:val="single" w:sz="6" w:space="0" w:color="auto"/>
              <w:right w:val="single" w:sz="6" w:space="0" w:color="auto"/>
            </w:tcBorders>
          </w:tcPr>
          <w:p w14:paraId="4AA68924"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12.</w:t>
            </w:r>
          </w:p>
        </w:tc>
        <w:tc>
          <w:tcPr>
            <w:tcW w:w="1275" w:type="dxa"/>
            <w:tcBorders>
              <w:top w:val="single" w:sz="6" w:space="0" w:color="auto"/>
              <w:left w:val="nil"/>
              <w:bottom w:val="single" w:sz="6" w:space="0" w:color="auto"/>
              <w:right w:val="single" w:sz="6" w:space="0" w:color="auto"/>
            </w:tcBorders>
            <w:vAlign w:val="center"/>
          </w:tcPr>
          <w:p w14:paraId="71E80693" w14:textId="77777777" w:rsidR="00CB4C8D" w:rsidRPr="00BA2482" w:rsidRDefault="00CB4C8D" w:rsidP="00587359">
            <w:pPr>
              <w:rPr>
                <w:sz w:val="16"/>
                <w:szCs w:val="16"/>
                <w:lang w:val="en-US"/>
              </w:rPr>
            </w:pPr>
            <w:r w:rsidRPr="00BA2482">
              <w:rPr>
                <w:sz w:val="16"/>
                <w:szCs w:val="16"/>
                <w:lang w:val="en-US"/>
              </w:rPr>
              <w:t>1421102200547</w:t>
            </w:r>
          </w:p>
        </w:tc>
        <w:tc>
          <w:tcPr>
            <w:tcW w:w="3969" w:type="dxa"/>
            <w:tcBorders>
              <w:top w:val="single" w:sz="6" w:space="0" w:color="auto"/>
              <w:left w:val="nil"/>
              <w:bottom w:val="single" w:sz="6" w:space="0" w:color="auto"/>
              <w:right w:val="single" w:sz="6" w:space="0" w:color="auto"/>
            </w:tcBorders>
          </w:tcPr>
          <w:p w14:paraId="6D512B7D" w14:textId="77777777" w:rsidR="00CB4C8D" w:rsidRPr="00785C2F" w:rsidRDefault="00CB4C8D" w:rsidP="00587359">
            <w:pPr>
              <w:rPr>
                <w:sz w:val="18"/>
                <w:szCs w:val="2"/>
                <w:lang w:val="en-US"/>
              </w:rPr>
            </w:pPr>
            <w:r w:rsidRPr="00785C2F">
              <w:rPr>
                <w:sz w:val="18"/>
                <w:szCs w:val="22"/>
                <w:lang w:val="en-US"/>
              </w:rPr>
              <w:t>Nisip pentru constructii 0,3-0,7 mm (pentru strat)</w:t>
            </w:r>
          </w:p>
        </w:tc>
        <w:tc>
          <w:tcPr>
            <w:tcW w:w="993" w:type="dxa"/>
            <w:tcBorders>
              <w:top w:val="single" w:sz="6" w:space="0" w:color="auto"/>
              <w:left w:val="nil"/>
              <w:bottom w:val="single" w:sz="6" w:space="0" w:color="auto"/>
              <w:right w:val="single" w:sz="6" w:space="0" w:color="auto"/>
            </w:tcBorders>
            <w:vAlign w:val="center"/>
          </w:tcPr>
          <w:p w14:paraId="5DFE3E70" w14:textId="77777777" w:rsidR="00CB4C8D" w:rsidRPr="00785C2F" w:rsidRDefault="00CB4C8D" w:rsidP="00587359">
            <w:pPr>
              <w:jc w:val="center"/>
              <w:rPr>
                <w:sz w:val="2"/>
                <w:szCs w:val="2"/>
                <w:lang w:val="en-US"/>
              </w:rPr>
            </w:pPr>
            <w:r w:rsidRPr="00785C2F">
              <w:rPr>
                <w:sz w:val="18"/>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DAE3B68" w14:textId="77777777" w:rsidR="00CB4C8D" w:rsidRPr="00785C2F" w:rsidRDefault="00CB4C8D" w:rsidP="00587359">
            <w:pPr>
              <w:jc w:val="right"/>
              <w:rPr>
                <w:sz w:val="2"/>
                <w:szCs w:val="2"/>
                <w:lang w:val="en-US"/>
              </w:rPr>
            </w:pPr>
            <w:r w:rsidRPr="00785C2F">
              <w:rPr>
                <w:sz w:val="18"/>
                <w:szCs w:val="22"/>
                <w:lang w:val="en-US"/>
              </w:rPr>
              <w:t>297,974</w:t>
            </w:r>
          </w:p>
        </w:tc>
      </w:tr>
      <w:tr w:rsidR="00CB4C8D" w:rsidRPr="00BA2482" w14:paraId="3E75E7EA" w14:textId="77777777" w:rsidTr="00587359">
        <w:tc>
          <w:tcPr>
            <w:tcW w:w="568" w:type="dxa"/>
            <w:tcBorders>
              <w:top w:val="single" w:sz="6" w:space="0" w:color="auto"/>
              <w:left w:val="single" w:sz="6" w:space="0" w:color="auto"/>
              <w:bottom w:val="single" w:sz="6" w:space="0" w:color="auto"/>
              <w:right w:val="single" w:sz="6" w:space="0" w:color="auto"/>
            </w:tcBorders>
          </w:tcPr>
          <w:p w14:paraId="04874679"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13.</w:t>
            </w:r>
          </w:p>
        </w:tc>
        <w:tc>
          <w:tcPr>
            <w:tcW w:w="1275" w:type="dxa"/>
            <w:tcBorders>
              <w:top w:val="single" w:sz="6" w:space="0" w:color="auto"/>
              <w:left w:val="nil"/>
              <w:bottom w:val="single" w:sz="6" w:space="0" w:color="auto"/>
              <w:right w:val="single" w:sz="6" w:space="0" w:color="auto"/>
            </w:tcBorders>
            <w:vAlign w:val="center"/>
          </w:tcPr>
          <w:p w14:paraId="54A73113" w14:textId="77777777" w:rsidR="00CB4C8D" w:rsidRPr="00BA2482" w:rsidRDefault="00CB4C8D" w:rsidP="00587359">
            <w:pPr>
              <w:rPr>
                <w:sz w:val="16"/>
                <w:szCs w:val="16"/>
                <w:lang w:val="en-US"/>
              </w:rPr>
            </w:pPr>
            <w:r w:rsidRPr="00BA2482">
              <w:rPr>
                <w:sz w:val="16"/>
                <w:szCs w:val="16"/>
                <w:lang w:val="en-US"/>
              </w:rPr>
              <w:t>154212610894</w:t>
            </w:r>
          </w:p>
        </w:tc>
        <w:tc>
          <w:tcPr>
            <w:tcW w:w="3969" w:type="dxa"/>
            <w:tcBorders>
              <w:top w:val="single" w:sz="6" w:space="0" w:color="auto"/>
              <w:left w:val="nil"/>
              <w:bottom w:val="single" w:sz="6" w:space="0" w:color="auto"/>
              <w:right w:val="single" w:sz="6" w:space="0" w:color="auto"/>
            </w:tcBorders>
          </w:tcPr>
          <w:p w14:paraId="2D128AAF" w14:textId="77777777" w:rsidR="00CB4C8D" w:rsidRPr="00785C2F" w:rsidRDefault="00CB4C8D" w:rsidP="00587359">
            <w:pPr>
              <w:rPr>
                <w:sz w:val="18"/>
                <w:szCs w:val="2"/>
                <w:lang w:val="en-US"/>
              </w:rPr>
            </w:pPr>
            <w:r w:rsidRPr="00785C2F">
              <w:rPr>
                <w:sz w:val="18"/>
                <w:szCs w:val="22"/>
                <w:lang w:val="en-US"/>
              </w:rPr>
              <w:t>Ulei TAD-17</w:t>
            </w:r>
          </w:p>
        </w:tc>
        <w:tc>
          <w:tcPr>
            <w:tcW w:w="993" w:type="dxa"/>
            <w:tcBorders>
              <w:top w:val="single" w:sz="6" w:space="0" w:color="auto"/>
              <w:left w:val="nil"/>
              <w:bottom w:val="single" w:sz="6" w:space="0" w:color="auto"/>
              <w:right w:val="single" w:sz="6" w:space="0" w:color="auto"/>
            </w:tcBorders>
            <w:vAlign w:val="center"/>
          </w:tcPr>
          <w:p w14:paraId="3B5F1AD0" w14:textId="77777777" w:rsidR="00CB4C8D" w:rsidRPr="00785C2F" w:rsidRDefault="00CB4C8D" w:rsidP="00587359">
            <w:pPr>
              <w:jc w:val="center"/>
              <w:rPr>
                <w:sz w:val="2"/>
                <w:szCs w:val="2"/>
                <w:lang w:val="en-US"/>
              </w:rPr>
            </w:pPr>
            <w:r w:rsidRPr="00785C2F">
              <w:rPr>
                <w:sz w:val="18"/>
                <w:szCs w:val="22"/>
                <w:lang w:val="en-US"/>
              </w:rPr>
              <w:t>l</w:t>
            </w:r>
          </w:p>
        </w:tc>
        <w:tc>
          <w:tcPr>
            <w:tcW w:w="1134" w:type="dxa"/>
            <w:tcBorders>
              <w:top w:val="single" w:sz="6" w:space="0" w:color="auto"/>
              <w:left w:val="nil"/>
              <w:bottom w:val="single" w:sz="6" w:space="0" w:color="auto"/>
              <w:right w:val="single" w:sz="6" w:space="0" w:color="auto"/>
            </w:tcBorders>
            <w:vAlign w:val="center"/>
          </w:tcPr>
          <w:p w14:paraId="4A948317" w14:textId="77777777" w:rsidR="00CB4C8D" w:rsidRPr="00785C2F" w:rsidRDefault="00CB4C8D" w:rsidP="00587359">
            <w:pPr>
              <w:jc w:val="right"/>
              <w:rPr>
                <w:sz w:val="2"/>
                <w:szCs w:val="2"/>
                <w:lang w:val="en-US"/>
              </w:rPr>
            </w:pPr>
            <w:r w:rsidRPr="00785C2F">
              <w:rPr>
                <w:sz w:val="18"/>
                <w:szCs w:val="22"/>
                <w:lang w:val="en-US"/>
              </w:rPr>
              <w:t>228,104</w:t>
            </w:r>
          </w:p>
        </w:tc>
      </w:tr>
      <w:tr w:rsidR="00CB4C8D" w:rsidRPr="00BA2482" w14:paraId="390421DC" w14:textId="77777777" w:rsidTr="00587359">
        <w:tc>
          <w:tcPr>
            <w:tcW w:w="568" w:type="dxa"/>
            <w:tcBorders>
              <w:top w:val="single" w:sz="6" w:space="0" w:color="auto"/>
              <w:left w:val="single" w:sz="6" w:space="0" w:color="auto"/>
              <w:bottom w:val="single" w:sz="6" w:space="0" w:color="auto"/>
              <w:right w:val="single" w:sz="6" w:space="0" w:color="auto"/>
            </w:tcBorders>
          </w:tcPr>
          <w:p w14:paraId="4C4EDEB0"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14.</w:t>
            </w:r>
          </w:p>
        </w:tc>
        <w:tc>
          <w:tcPr>
            <w:tcW w:w="1275" w:type="dxa"/>
            <w:tcBorders>
              <w:top w:val="single" w:sz="6" w:space="0" w:color="auto"/>
              <w:left w:val="nil"/>
              <w:bottom w:val="single" w:sz="6" w:space="0" w:color="auto"/>
              <w:right w:val="single" w:sz="6" w:space="0" w:color="auto"/>
            </w:tcBorders>
            <w:vAlign w:val="center"/>
          </w:tcPr>
          <w:p w14:paraId="08C1E83F" w14:textId="77777777" w:rsidR="00CB4C8D" w:rsidRPr="00BA2482" w:rsidRDefault="00CB4C8D" w:rsidP="00587359">
            <w:pPr>
              <w:rPr>
                <w:sz w:val="16"/>
                <w:szCs w:val="16"/>
                <w:lang w:val="en-US"/>
              </w:rPr>
            </w:pPr>
            <w:r w:rsidRPr="00BA2482">
              <w:rPr>
                <w:sz w:val="16"/>
                <w:szCs w:val="16"/>
                <w:lang w:val="en-US"/>
              </w:rPr>
              <w:t>1711317306661</w:t>
            </w:r>
          </w:p>
        </w:tc>
        <w:tc>
          <w:tcPr>
            <w:tcW w:w="3969" w:type="dxa"/>
            <w:tcBorders>
              <w:top w:val="single" w:sz="6" w:space="0" w:color="auto"/>
              <w:left w:val="nil"/>
              <w:bottom w:val="single" w:sz="6" w:space="0" w:color="auto"/>
              <w:right w:val="single" w:sz="6" w:space="0" w:color="auto"/>
            </w:tcBorders>
          </w:tcPr>
          <w:p w14:paraId="11F7785B" w14:textId="77777777" w:rsidR="00CB4C8D" w:rsidRPr="00785C2F" w:rsidRDefault="00CB4C8D" w:rsidP="00587359">
            <w:pPr>
              <w:rPr>
                <w:sz w:val="18"/>
                <w:szCs w:val="2"/>
                <w:lang w:val="en-US"/>
              </w:rPr>
            </w:pPr>
            <w:r w:rsidRPr="00785C2F">
              <w:rPr>
                <w:sz w:val="18"/>
                <w:szCs w:val="22"/>
                <w:lang w:val="en-US"/>
              </w:rPr>
              <w:t>Bumbac de sters</w:t>
            </w:r>
          </w:p>
        </w:tc>
        <w:tc>
          <w:tcPr>
            <w:tcW w:w="993" w:type="dxa"/>
            <w:tcBorders>
              <w:top w:val="single" w:sz="6" w:space="0" w:color="auto"/>
              <w:left w:val="nil"/>
              <w:bottom w:val="single" w:sz="6" w:space="0" w:color="auto"/>
              <w:right w:val="single" w:sz="6" w:space="0" w:color="auto"/>
            </w:tcBorders>
            <w:vAlign w:val="center"/>
          </w:tcPr>
          <w:p w14:paraId="5DD0E8C3"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27E7967" w14:textId="77777777" w:rsidR="00CB4C8D" w:rsidRPr="00785C2F" w:rsidRDefault="00CB4C8D" w:rsidP="00587359">
            <w:pPr>
              <w:jc w:val="right"/>
              <w:rPr>
                <w:sz w:val="2"/>
                <w:szCs w:val="2"/>
                <w:lang w:val="en-US"/>
              </w:rPr>
            </w:pPr>
            <w:r w:rsidRPr="00785C2F">
              <w:rPr>
                <w:sz w:val="18"/>
                <w:szCs w:val="22"/>
                <w:lang w:val="en-US"/>
              </w:rPr>
              <w:t>33,025</w:t>
            </w:r>
          </w:p>
        </w:tc>
      </w:tr>
      <w:tr w:rsidR="00CB4C8D" w:rsidRPr="00BA2482" w14:paraId="6EFCE28E" w14:textId="77777777" w:rsidTr="00587359">
        <w:tc>
          <w:tcPr>
            <w:tcW w:w="568" w:type="dxa"/>
            <w:tcBorders>
              <w:top w:val="single" w:sz="6" w:space="0" w:color="auto"/>
              <w:left w:val="single" w:sz="6" w:space="0" w:color="auto"/>
              <w:bottom w:val="single" w:sz="6" w:space="0" w:color="auto"/>
              <w:right w:val="single" w:sz="6" w:space="0" w:color="auto"/>
            </w:tcBorders>
          </w:tcPr>
          <w:p w14:paraId="6E93CCA9"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15.</w:t>
            </w:r>
          </w:p>
        </w:tc>
        <w:tc>
          <w:tcPr>
            <w:tcW w:w="1275" w:type="dxa"/>
            <w:tcBorders>
              <w:top w:val="single" w:sz="6" w:space="0" w:color="auto"/>
              <w:left w:val="nil"/>
              <w:bottom w:val="single" w:sz="6" w:space="0" w:color="auto"/>
              <w:right w:val="single" w:sz="6" w:space="0" w:color="auto"/>
            </w:tcBorders>
            <w:vAlign w:val="center"/>
          </w:tcPr>
          <w:p w14:paraId="371F6422" w14:textId="77777777" w:rsidR="00CB4C8D" w:rsidRPr="00BA2482" w:rsidRDefault="00CB4C8D" w:rsidP="00587359">
            <w:pPr>
              <w:rPr>
                <w:sz w:val="16"/>
                <w:szCs w:val="16"/>
                <w:lang w:val="en-US"/>
              </w:rPr>
            </w:pPr>
            <w:r w:rsidRPr="00BA2482">
              <w:rPr>
                <w:sz w:val="16"/>
                <w:szCs w:val="16"/>
                <w:lang w:val="en-US"/>
              </w:rPr>
              <w:t>2010102900900</w:t>
            </w:r>
          </w:p>
        </w:tc>
        <w:tc>
          <w:tcPr>
            <w:tcW w:w="3969" w:type="dxa"/>
            <w:tcBorders>
              <w:top w:val="single" w:sz="6" w:space="0" w:color="auto"/>
              <w:left w:val="nil"/>
              <w:bottom w:val="single" w:sz="6" w:space="0" w:color="auto"/>
              <w:right w:val="single" w:sz="6" w:space="0" w:color="auto"/>
            </w:tcBorders>
          </w:tcPr>
          <w:p w14:paraId="4A514631" w14:textId="77777777" w:rsidR="00CB4C8D" w:rsidRPr="00785C2F" w:rsidRDefault="00CB4C8D" w:rsidP="00587359">
            <w:pPr>
              <w:rPr>
                <w:sz w:val="18"/>
                <w:szCs w:val="2"/>
                <w:lang w:val="en-US"/>
              </w:rPr>
            </w:pPr>
            <w:r w:rsidRPr="00785C2F">
              <w:rPr>
                <w:sz w:val="18"/>
                <w:szCs w:val="22"/>
                <w:lang w:val="en-US"/>
              </w:rPr>
              <w:t>Lemn rotund de rasinoase</w:t>
            </w:r>
          </w:p>
        </w:tc>
        <w:tc>
          <w:tcPr>
            <w:tcW w:w="993" w:type="dxa"/>
            <w:tcBorders>
              <w:top w:val="single" w:sz="6" w:space="0" w:color="auto"/>
              <w:left w:val="nil"/>
              <w:bottom w:val="single" w:sz="6" w:space="0" w:color="auto"/>
              <w:right w:val="single" w:sz="6" w:space="0" w:color="auto"/>
            </w:tcBorders>
            <w:vAlign w:val="center"/>
          </w:tcPr>
          <w:p w14:paraId="2AFE9779" w14:textId="77777777" w:rsidR="00CB4C8D" w:rsidRPr="00785C2F" w:rsidRDefault="00CB4C8D" w:rsidP="00587359">
            <w:pPr>
              <w:jc w:val="center"/>
              <w:rPr>
                <w:sz w:val="2"/>
                <w:szCs w:val="2"/>
                <w:lang w:val="en-US"/>
              </w:rPr>
            </w:pPr>
            <w:r w:rsidRPr="00785C2F">
              <w:rPr>
                <w:sz w:val="18"/>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405D65A" w14:textId="77777777" w:rsidR="00CB4C8D" w:rsidRPr="00785C2F" w:rsidRDefault="00CB4C8D" w:rsidP="00587359">
            <w:pPr>
              <w:jc w:val="right"/>
              <w:rPr>
                <w:sz w:val="2"/>
                <w:szCs w:val="2"/>
                <w:lang w:val="en-US"/>
              </w:rPr>
            </w:pPr>
            <w:r w:rsidRPr="00785C2F">
              <w:rPr>
                <w:sz w:val="18"/>
                <w:szCs w:val="22"/>
                <w:lang w:val="en-US"/>
              </w:rPr>
              <w:t>0,006</w:t>
            </w:r>
          </w:p>
        </w:tc>
      </w:tr>
      <w:tr w:rsidR="00CB4C8D" w:rsidRPr="00BA2482" w14:paraId="56FD8642" w14:textId="77777777" w:rsidTr="00587359">
        <w:tc>
          <w:tcPr>
            <w:tcW w:w="568" w:type="dxa"/>
            <w:tcBorders>
              <w:top w:val="single" w:sz="6" w:space="0" w:color="auto"/>
              <w:left w:val="single" w:sz="6" w:space="0" w:color="auto"/>
              <w:bottom w:val="single" w:sz="6" w:space="0" w:color="auto"/>
              <w:right w:val="single" w:sz="6" w:space="0" w:color="auto"/>
            </w:tcBorders>
          </w:tcPr>
          <w:p w14:paraId="768C53B3"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16.</w:t>
            </w:r>
          </w:p>
        </w:tc>
        <w:tc>
          <w:tcPr>
            <w:tcW w:w="1275" w:type="dxa"/>
            <w:tcBorders>
              <w:top w:val="single" w:sz="6" w:space="0" w:color="auto"/>
              <w:left w:val="nil"/>
              <w:bottom w:val="single" w:sz="6" w:space="0" w:color="auto"/>
              <w:right w:val="single" w:sz="6" w:space="0" w:color="auto"/>
            </w:tcBorders>
            <w:vAlign w:val="center"/>
          </w:tcPr>
          <w:p w14:paraId="0073EC72" w14:textId="77777777" w:rsidR="00CB4C8D" w:rsidRPr="00BA2482" w:rsidRDefault="00CB4C8D" w:rsidP="00587359">
            <w:pPr>
              <w:rPr>
                <w:sz w:val="16"/>
                <w:szCs w:val="16"/>
                <w:lang w:val="en-US"/>
              </w:rPr>
            </w:pPr>
            <w:r w:rsidRPr="00BA2482">
              <w:rPr>
                <w:sz w:val="16"/>
                <w:szCs w:val="16"/>
                <w:lang w:val="en-US"/>
              </w:rPr>
              <w:t>2010102903495</w:t>
            </w:r>
          </w:p>
        </w:tc>
        <w:tc>
          <w:tcPr>
            <w:tcW w:w="3969" w:type="dxa"/>
            <w:tcBorders>
              <w:top w:val="single" w:sz="6" w:space="0" w:color="auto"/>
              <w:left w:val="nil"/>
              <w:bottom w:val="single" w:sz="6" w:space="0" w:color="auto"/>
              <w:right w:val="single" w:sz="6" w:space="0" w:color="auto"/>
            </w:tcBorders>
          </w:tcPr>
          <w:p w14:paraId="7A4292F9" w14:textId="77777777" w:rsidR="00CB4C8D" w:rsidRPr="00785C2F" w:rsidRDefault="00CB4C8D" w:rsidP="00587359">
            <w:pPr>
              <w:rPr>
                <w:sz w:val="18"/>
                <w:szCs w:val="2"/>
                <w:lang w:val="en-US"/>
              </w:rPr>
            </w:pPr>
            <w:r w:rsidRPr="00785C2F">
              <w:rPr>
                <w:sz w:val="18"/>
                <w:szCs w:val="22"/>
                <w:lang w:val="en-US"/>
              </w:rPr>
              <w:t>Scinduri de rasinoase</w:t>
            </w:r>
          </w:p>
        </w:tc>
        <w:tc>
          <w:tcPr>
            <w:tcW w:w="993" w:type="dxa"/>
            <w:tcBorders>
              <w:top w:val="single" w:sz="6" w:space="0" w:color="auto"/>
              <w:left w:val="nil"/>
              <w:bottom w:val="single" w:sz="6" w:space="0" w:color="auto"/>
              <w:right w:val="single" w:sz="6" w:space="0" w:color="auto"/>
            </w:tcBorders>
            <w:vAlign w:val="center"/>
          </w:tcPr>
          <w:p w14:paraId="670D5830" w14:textId="77777777" w:rsidR="00CB4C8D" w:rsidRPr="00785C2F" w:rsidRDefault="00CB4C8D" w:rsidP="00587359">
            <w:pPr>
              <w:jc w:val="center"/>
              <w:rPr>
                <w:sz w:val="2"/>
                <w:szCs w:val="2"/>
                <w:lang w:val="en-US"/>
              </w:rPr>
            </w:pPr>
            <w:r w:rsidRPr="00785C2F">
              <w:rPr>
                <w:sz w:val="18"/>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5FD06E0" w14:textId="77777777" w:rsidR="00CB4C8D" w:rsidRPr="00785C2F" w:rsidRDefault="00CB4C8D" w:rsidP="00587359">
            <w:pPr>
              <w:jc w:val="right"/>
              <w:rPr>
                <w:sz w:val="2"/>
                <w:szCs w:val="2"/>
                <w:lang w:val="en-US"/>
              </w:rPr>
            </w:pPr>
            <w:r w:rsidRPr="00785C2F">
              <w:rPr>
                <w:sz w:val="18"/>
                <w:szCs w:val="22"/>
                <w:lang w:val="en-US"/>
              </w:rPr>
              <w:t>0,042</w:t>
            </w:r>
          </w:p>
        </w:tc>
      </w:tr>
      <w:tr w:rsidR="00CB4C8D" w:rsidRPr="00BA2482" w14:paraId="0124C78B" w14:textId="77777777" w:rsidTr="00587359">
        <w:tc>
          <w:tcPr>
            <w:tcW w:w="568" w:type="dxa"/>
            <w:tcBorders>
              <w:top w:val="single" w:sz="6" w:space="0" w:color="auto"/>
              <w:left w:val="single" w:sz="6" w:space="0" w:color="auto"/>
              <w:bottom w:val="single" w:sz="6" w:space="0" w:color="auto"/>
              <w:right w:val="single" w:sz="6" w:space="0" w:color="auto"/>
            </w:tcBorders>
          </w:tcPr>
          <w:p w14:paraId="5714655F"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17.</w:t>
            </w:r>
          </w:p>
        </w:tc>
        <w:tc>
          <w:tcPr>
            <w:tcW w:w="1275" w:type="dxa"/>
            <w:tcBorders>
              <w:top w:val="single" w:sz="6" w:space="0" w:color="auto"/>
              <w:left w:val="nil"/>
              <w:bottom w:val="single" w:sz="6" w:space="0" w:color="auto"/>
              <w:right w:val="single" w:sz="6" w:space="0" w:color="auto"/>
            </w:tcBorders>
            <w:vAlign w:val="center"/>
          </w:tcPr>
          <w:p w14:paraId="4481CDB8" w14:textId="77777777" w:rsidR="00CB4C8D" w:rsidRPr="00BA2482" w:rsidRDefault="00CB4C8D" w:rsidP="00587359">
            <w:pPr>
              <w:rPr>
                <w:sz w:val="16"/>
                <w:szCs w:val="16"/>
                <w:lang w:val="en-US"/>
              </w:rPr>
            </w:pPr>
            <w:r w:rsidRPr="00BA2482">
              <w:rPr>
                <w:sz w:val="16"/>
                <w:szCs w:val="16"/>
                <w:lang w:val="en-US"/>
              </w:rPr>
              <w:t>2010102904340</w:t>
            </w:r>
          </w:p>
        </w:tc>
        <w:tc>
          <w:tcPr>
            <w:tcW w:w="3969" w:type="dxa"/>
            <w:tcBorders>
              <w:top w:val="single" w:sz="6" w:space="0" w:color="auto"/>
              <w:left w:val="nil"/>
              <w:bottom w:val="single" w:sz="6" w:space="0" w:color="auto"/>
              <w:right w:val="single" w:sz="6" w:space="0" w:color="auto"/>
            </w:tcBorders>
          </w:tcPr>
          <w:p w14:paraId="42BDEE60" w14:textId="77777777" w:rsidR="00CB4C8D" w:rsidRPr="00785C2F" w:rsidRDefault="00CB4C8D" w:rsidP="00587359">
            <w:pPr>
              <w:rPr>
                <w:sz w:val="18"/>
                <w:szCs w:val="2"/>
                <w:lang w:val="en-US"/>
              </w:rPr>
            </w:pPr>
            <w:r w:rsidRPr="00785C2F">
              <w:rPr>
                <w:sz w:val="18"/>
                <w:szCs w:val="22"/>
                <w:lang w:val="en-US"/>
              </w:rPr>
              <w:t>Dulapi de rasinoase geluite</w:t>
            </w:r>
          </w:p>
        </w:tc>
        <w:tc>
          <w:tcPr>
            <w:tcW w:w="993" w:type="dxa"/>
            <w:tcBorders>
              <w:top w:val="single" w:sz="6" w:space="0" w:color="auto"/>
              <w:left w:val="nil"/>
              <w:bottom w:val="single" w:sz="6" w:space="0" w:color="auto"/>
              <w:right w:val="single" w:sz="6" w:space="0" w:color="auto"/>
            </w:tcBorders>
            <w:vAlign w:val="center"/>
          </w:tcPr>
          <w:p w14:paraId="0B6EAD3F" w14:textId="77777777" w:rsidR="00CB4C8D" w:rsidRPr="00785C2F" w:rsidRDefault="00CB4C8D" w:rsidP="00587359">
            <w:pPr>
              <w:jc w:val="center"/>
              <w:rPr>
                <w:sz w:val="2"/>
                <w:szCs w:val="2"/>
                <w:lang w:val="en-US"/>
              </w:rPr>
            </w:pPr>
            <w:r w:rsidRPr="00785C2F">
              <w:rPr>
                <w:sz w:val="18"/>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2FF91198" w14:textId="77777777" w:rsidR="00CB4C8D" w:rsidRPr="00785C2F" w:rsidRDefault="00CB4C8D" w:rsidP="00587359">
            <w:pPr>
              <w:jc w:val="right"/>
              <w:rPr>
                <w:sz w:val="2"/>
                <w:szCs w:val="2"/>
                <w:lang w:val="en-US"/>
              </w:rPr>
            </w:pPr>
            <w:r w:rsidRPr="00785C2F">
              <w:rPr>
                <w:sz w:val="18"/>
                <w:szCs w:val="22"/>
                <w:lang w:val="en-US"/>
              </w:rPr>
              <w:t>1,932</w:t>
            </w:r>
          </w:p>
        </w:tc>
      </w:tr>
      <w:tr w:rsidR="00CB4C8D" w:rsidRPr="00BA2482" w14:paraId="47C3B364" w14:textId="77777777" w:rsidTr="00587359">
        <w:tc>
          <w:tcPr>
            <w:tcW w:w="568" w:type="dxa"/>
            <w:tcBorders>
              <w:top w:val="single" w:sz="6" w:space="0" w:color="auto"/>
              <w:left w:val="single" w:sz="6" w:space="0" w:color="auto"/>
              <w:bottom w:val="single" w:sz="6" w:space="0" w:color="auto"/>
              <w:right w:val="single" w:sz="6" w:space="0" w:color="auto"/>
            </w:tcBorders>
          </w:tcPr>
          <w:p w14:paraId="7B07D25E"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18.</w:t>
            </w:r>
          </w:p>
        </w:tc>
        <w:tc>
          <w:tcPr>
            <w:tcW w:w="1275" w:type="dxa"/>
            <w:tcBorders>
              <w:top w:val="single" w:sz="6" w:space="0" w:color="auto"/>
              <w:left w:val="nil"/>
              <w:bottom w:val="single" w:sz="6" w:space="0" w:color="auto"/>
              <w:right w:val="single" w:sz="6" w:space="0" w:color="auto"/>
            </w:tcBorders>
            <w:vAlign w:val="center"/>
          </w:tcPr>
          <w:p w14:paraId="761E6D29" w14:textId="77777777" w:rsidR="00CB4C8D" w:rsidRPr="00BA2482" w:rsidRDefault="00CB4C8D" w:rsidP="00587359">
            <w:pPr>
              <w:rPr>
                <w:sz w:val="16"/>
                <w:szCs w:val="16"/>
                <w:lang w:val="en-US"/>
              </w:rPr>
            </w:pPr>
            <w:r w:rsidRPr="00BA2482">
              <w:rPr>
                <w:sz w:val="16"/>
                <w:szCs w:val="16"/>
                <w:lang w:val="en-US"/>
              </w:rPr>
              <w:t>2010237318750</w:t>
            </w:r>
          </w:p>
        </w:tc>
        <w:tc>
          <w:tcPr>
            <w:tcW w:w="3969" w:type="dxa"/>
            <w:tcBorders>
              <w:top w:val="single" w:sz="6" w:space="0" w:color="auto"/>
              <w:left w:val="nil"/>
              <w:bottom w:val="single" w:sz="6" w:space="0" w:color="auto"/>
              <w:right w:val="single" w:sz="6" w:space="0" w:color="auto"/>
            </w:tcBorders>
          </w:tcPr>
          <w:p w14:paraId="084EC3CC" w14:textId="77777777" w:rsidR="00CB4C8D" w:rsidRPr="00785C2F" w:rsidRDefault="00CB4C8D" w:rsidP="00587359">
            <w:pPr>
              <w:rPr>
                <w:sz w:val="18"/>
                <w:szCs w:val="2"/>
                <w:lang w:val="en-US"/>
              </w:rPr>
            </w:pPr>
            <w:r w:rsidRPr="00785C2F">
              <w:rPr>
                <w:sz w:val="18"/>
                <w:szCs w:val="22"/>
                <w:lang w:val="en-US"/>
              </w:rPr>
              <w:t xml:space="preserve">Distantieri </w:t>
            </w:r>
          </w:p>
        </w:tc>
        <w:tc>
          <w:tcPr>
            <w:tcW w:w="993" w:type="dxa"/>
            <w:tcBorders>
              <w:top w:val="single" w:sz="6" w:space="0" w:color="auto"/>
              <w:left w:val="nil"/>
              <w:bottom w:val="single" w:sz="6" w:space="0" w:color="auto"/>
              <w:right w:val="single" w:sz="6" w:space="0" w:color="auto"/>
            </w:tcBorders>
            <w:vAlign w:val="center"/>
          </w:tcPr>
          <w:p w14:paraId="50BA0D00" w14:textId="77777777" w:rsidR="00CB4C8D" w:rsidRPr="00785C2F" w:rsidRDefault="00CB4C8D" w:rsidP="00587359">
            <w:pPr>
              <w:jc w:val="center"/>
              <w:rPr>
                <w:sz w:val="2"/>
                <w:szCs w:val="2"/>
                <w:lang w:val="en-US"/>
              </w:rPr>
            </w:pPr>
            <w:r w:rsidRPr="00785C2F">
              <w:rPr>
                <w:sz w:val="18"/>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C919311" w14:textId="77777777" w:rsidR="00CB4C8D" w:rsidRPr="00785C2F" w:rsidRDefault="00CB4C8D" w:rsidP="00587359">
            <w:pPr>
              <w:jc w:val="right"/>
              <w:rPr>
                <w:sz w:val="2"/>
                <w:szCs w:val="2"/>
                <w:lang w:val="en-US"/>
              </w:rPr>
            </w:pPr>
            <w:r w:rsidRPr="00785C2F">
              <w:rPr>
                <w:sz w:val="18"/>
                <w:szCs w:val="22"/>
                <w:lang w:val="en-US"/>
              </w:rPr>
              <w:t>59,052</w:t>
            </w:r>
          </w:p>
        </w:tc>
      </w:tr>
      <w:tr w:rsidR="00CB4C8D" w:rsidRPr="00BA2482" w14:paraId="66704C76" w14:textId="77777777" w:rsidTr="00587359">
        <w:tc>
          <w:tcPr>
            <w:tcW w:w="568" w:type="dxa"/>
            <w:tcBorders>
              <w:top w:val="single" w:sz="6" w:space="0" w:color="auto"/>
              <w:left w:val="single" w:sz="6" w:space="0" w:color="auto"/>
              <w:bottom w:val="single" w:sz="6" w:space="0" w:color="auto"/>
              <w:right w:val="single" w:sz="6" w:space="0" w:color="auto"/>
            </w:tcBorders>
          </w:tcPr>
          <w:p w14:paraId="39C5D05B"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19.</w:t>
            </w:r>
          </w:p>
        </w:tc>
        <w:tc>
          <w:tcPr>
            <w:tcW w:w="1275" w:type="dxa"/>
            <w:tcBorders>
              <w:top w:val="single" w:sz="6" w:space="0" w:color="auto"/>
              <w:left w:val="nil"/>
              <w:bottom w:val="single" w:sz="6" w:space="0" w:color="auto"/>
              <w:right w:val="single" w:sz="6" w:space="0" w:color="auto"/>
            </w:tcBorders>
            <w:vAlign w:val="center"/>
          </w:tcPr>
          <w:p w14:paraId="74D70268" w14:textId="77777777" w:rsidR="00CB4C8D" w:rsidRPr="00BA2482" w:rsidRDefault="00CB4C8D" w:rsidP="00587359">
            <w:pPr>
              <w:rPr>
                <w:sz w:val="16"/>
                <w:szCs w:val="16"/>
                <w:lang w:val="en-US"/>
              </w:rPr>
            </w:pPr>
            <w:r w:rsidRPr="00BA2482">
              <w:rPr>
                <w:sz w:val="16"/>
                <w:szCs w:val="16"/>
                <w:lang w:val="en-US"/>
              </w:rPr>
              <w:t>2030112931102</w:t>
            </w:r>
          </w:p>
        </w:tc>
        <w:tc>
          <w:tcPr>
            <w:tcW w:w="3969" w:type="dxa"/>
            <w:tcBorders>
              <w:top w:val="single" w:sz="6" w:space="0" w:color="auto"/>
              <w:left w:val="nil"/>
              <w:bottom w:val="single" w:sz="6" w:space="0" w:color="auto"/>
              <w:right w:val="single" w:sz="6" w:space="0" w:color="auto"/>
            </w:tcBorders>
          </w:tcPr>
          <w:p w14:paraId="77843754" w14:textId="77777777" w:rsidR="00CB4C8D" w:rsidRPr="00785C2F" w:rsidRDefault="00CB4C8D" w:rsidP="00587359">
            <w:pPr>
              <w:rPr>
                <w:sz w:val="18"/>
                <w:szCs w:val="2"/>
                <w:lang w:val="en-US"/>
              </w:rPr>
            </w:pPr>
            <w:r w:rsidRPr="00785C2F">
              <w:rPr>
                <w:sz w:val="18"/>
                <w:szCs w:val="22"/>
                <w:lang w:val="en-US"/>
              </w:rPr>
              <w:t>Urne</w:t>
            </w:r>
          </w:p>
        </w:tc>
        <w:tc>
          <w:tcPr>
            <w:tcW w:w="993" w:type="dxa"/>
            <w:tcBorders>
              <w:top w:val="single" w:sz="6" w:space="0" w:color="auto"/>
              <w:left w:val="nil"/>
              <w:bottom w:val="single" w:sz="6" w:space="0" w:color="auto"/>
              <w:right w:val="single" w:sz="6" w:space="0" w:color="auto"/>
            </w:tcBorders>
            <w:vAlign w:val="center"/>
          </w:tcPr>
          <w:p w14:paraId="264B92EB" w14:textId="77777777" w:rsidR="00CB4C8D" w:rsidRPr="00785C2F" w:rsidRDefault="00CB4C8D" w:rsidP="00587359">
            <w:pPr>
              <w:jc w:val="center"/>
              <w:rPr>
                <w:sz w:val="2"/>
                <w:szCs w:val="2"/>
                <w:lang w:val="en-US"/>
              </w:rPr>
            </w:pPr>
            <w:r w:rsidRPr="00785C2F">
              <w:rPr>
                <w:sz w:val="18"/>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C500F86" w14:textId="77777777" w:rsidR="00CB4C8D" w:rsidRPr="00785C2F" w:rsidRDefault="00CB4C8D" w:rsidP="00587359">
            <w:pPr>
              <w:jc w:val="right"/>
              <w:rPr>
                <w:sz w:val="2"/>
                <w:szCs w:val="2"/>
                <w:lang w:val="en-US"/>
              </w:rPr>
            </w:pPr>
            <w:r w:rsidRPr="00785C2F">
              <w:rPr>
                <w:sz w:val="18"/>
                <w:szCs w:val="22"/>
                <w:lang w:val="en-US"/>
              </w:rPr>
              <w:t>2,00</w:t>
            </w:r>
          </w:p>
        </w:tc>
      </w:tr>
      <w:tr w:rsidR="00CB4C8D" w:rsidRPr="00BA2482" w14:paraId="085AB2D6" w14:textId="77777777" w:rsidTr="00587359">
        <w:tc>
          <w:tcPr>
            <w:tcW w:w="568" w:type="dxa"/>
            <w:tcBorders>
              <w:top w:val="single" w:sz="6" w:space="0" w:color="auto"/>
              <w:left w:val="single" w:sz="6" w:space="0" w:color="auto"/>
              <w:bottom w:val="single" w:sz="6" w:space="0" w:color="auto"/>
              <w:right w:val="single" w:sz="6" w:space="0" w:color="auto"/>
            </w:tcBorders>
          </w:tcPr>
          <w:p w14:paraId="7D324153"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20.</w:t>
            </w:r>
          </w:p>
        </w:tc>
        <w:tc>
          <w:tcPr>
            <w:tcW w:w="1275" w:type="dxa"/>
            <w:tcBorders>
              <w:top w:val="single" w:sz="6" w:space="0" w:color="auto"/>
              <w:left w:val="nil"/>
              <w:bottom w:val="single" w:sz="6" w:space="0" w:color="auto"/>
              <w:right w:val="single" w:sz="6" w:space="0" w:color="auto"/>
            </w:tcBorders>
            <w:vAlign w:val="center"/>
          </w:tcPr>
          <w:p w14:paraId="0C011407" w14:textId="77777777" w:rsidR="00CB4C8D" w:rsidRPr="00BA2482" w:rsidRDefault="00CB4C8D" w:rsidP="00587359">
            <w:pPr>
              <w:rPr>
                <w:sz w:val="16"/>
                <w:szCs w:val="16"/>
                <w:lang w:val="en-US"/>
              </w:rPr>
            </w:pPr>
            <w:r w:rsidRPr="00BA2482">
              <w:rPr>
                <w:sz w:val="16"/>
                <w:szCs w:val="16"/>
                <w:lang w:val="en-US"/>
              </w:rPr>
              <w:t>2030112931112</w:t>
            </w:r>
          </w:p>
        </w:tc>
        <w:tc>
          <w:tcPr>
            <w:tcW w:w="3969" w:type="dxa"/>
            <w:tcBorders>
              <w:top w:val="single" w:sz="6" w:space="0" w:color="auto"/>
              <w:left w:val="nil"/>
              <w:bottom w:val="single" w:sz="6" w:space="0" w:color="auto"/>
              <w:right w:val="single" w:sz="6" w:space="0" w:color="auto"/>
            </w:tcBorders>
          </w:tcPr>
          <w:p w14:paraId="206A0239" w14:textId="77777777" w:rsidR="00CB4C8D" w:rsidRPr="00785C2F" w:rsidRDefault="00CB4C8D" w:rsidP="00587359">
            <w:pPr>
              <w:rPr>
                <w:sz w:val="18"/>
                <w:szCs w:val="2"/>
                <w:lang w:val="en-US"/>
              </w:rPr>
            </w:pPr>
            <w:r w:rsidRPr="00785C2F">
              <w:rPr>
                <w:sz w:val="18"/>
                <w:szCs w:val="22"/>
                <w:lang w:val="en-US"/>
              </w:rPr>
              <w:t>Urne tip 1</w:t>
            </w:r>
          </w:p>
        </w:tc>
        <w:tc>
          <w:tcPr>
            <w:tcW w:w="993" w:type="dxa"/>
            <w:tcBorders>
              <w:top w:val="single" w:sz="6" w:space="0" w:color="auto"/>
              <w:left w:val="nil"/>
              <w:bottom w:val="single" w:sz="6" w:space="0" w:color="auto"/>
              <w:right w:val="single" w:sz="6" w:space="0" w:color="auto"/>
            </w:tcBorders>
            <w:vAlign w:val="center"/>
          </w:tcPr>
          <w:p w14:paraId="1DE40898" w14:textId="77777777" w:rsidR="00CB4C8D" w:rsidRPr="00785C2F" w:rsidRDefault="00CB4C8D" w:rsidP="00587359">
            <w:pPr>
              <w:jc w:val="center"/>
              <w:rPr>
                <w:sz w:val="2"/>
                <w:szCs w:val="2"/>
                <w:lang w:val="en-US"/>
              </w:rPr>
            </w:pPr>
            <w:r w:rsidRPr="00785C2F">
              <w:rPr>
                <w:sz w:val="18"/>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02A786C" w14:textId="77777777" w:rsidR="00CB4C8D" w:rsidRPr="00785C2F" w:rsidRDefault="00CB4C8D" w:rsidP="00587359">
            <w:pPr>
              <w:jc w:val="right"/>
              <w:rPr>
                <w:sz w:val="2"/>
                <w:szCs w:val="2"/>
                <w:lang w:val="en-US"/>
              </w:rPr>
            </w:pPr>
            <w:r w:rsidRPr="00785C2F">
              <w:rPr>
                <w:sz w:val="18"/>
                <w:szCs w:val="22"/>
                <w:lang w:val="en-US"/>
              </w:rPr>
              <w:t>46,00</w:t>
            </w:r>
          </w:p>
        </w:tc>
      </w:tr>
      <w:tr w:rsidR="00CB4C8D" w:rsidRPr="00BA2482" w14:paraId="19D90030" w14:textId="77777777" w:rsidTr="00587359">
        <w:tc>
          <w:tcPr>
            <w:tcW w:w="568" w:type="dxa"/>
            <w:tcBorders>
              <w:top w:val="single" w:sz="6" w:space="0" w:color="auto"/>
              <w:left w:val="single" w:sz="6" w:space="0" w:color="auto"/>
              <w:bottom w:val="single" w:sz="6" w:space="0" w:color="auto"/>
              <w:right w:val="single" w:sz="6" w:space="0" w:color="auto"/>
            </w:tcBorders>
          </w:tcPr>
          <w:p w14:paraId="1A8B68ED"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21.</w:t>
            </w:r>
          </w:p>
        </w:tc>
        <w:tc>
          <w:tcPr>
            <w:tcW w:w="1275" w:type="dxa"/>
            <w:tcBorders>
              <w:top w:val="single" w:sz="6" w:space="0" w:color="auto"/>
              <w:left w:val="nil"/>
              <w:bottom w:val="single" w:sz="6" w:space="0" w:color="auto"/>
              <w:right w:val="single" w:sz="6" w:space="0" w:color="auto"/>
            </w:tcBorders>
            <w:vAlign w:val="center"/>
          </w:tcPr>
          <w:p w14:paraId="714513E0" w14:textId="77777777" w:rsidR="00CB4C8D" w:rsidRPr="00BA2482" w:rsidRDefault="00CB4C8D" w:rsidP="00587359">
            <w:pPr>
              <w:rPr>
                <w:sz w:val="16"/>
                <w:szCs w:val="16"/>
                <w:lang w:val="en-US"/>
              </w:rPr>
            </w:pPr>
            <w:r w:rsidRPr="00BA2482">
              <w:rPr>
                <w:sz w:val="16"/>
                <w:szCs w:val="16"/>
                <w:lang w:val="en-US"/>
              </w:rPr>
              <w:t>2030112931113</w:t>
            </w:r>
          </w:p>
        </w:tc>
        <w:tc>
          <w:tcPr>
            <w:tcW w:w="3969" w:type="dxa"/>
            <w:tcBorders>
              <w:top w:val="single" w:sz="6" w:space="0" w:color="auto"/>
              <w:left w:val="nil"/>
              <w:bottom w:val="single" w:sz="6" w:space="0" w:color="auto"/>
              <w:right w:val="single" w:sz="6" w:space="0" w:color="auto"/>
            </w:tcBorders>
          </w:tcPr>
          <w:p w14:paraId="02187908" w14:textId="77777777" w:rsidR="00CB4C8D" w:rsidRPr="00785C2F" w:rsidRDefault="00CB4C8D" w:rsidP="00587359">
            <w:pPr>
              <w:rPr>
                <w:sz w:val="18"/>
                <w:szCs w:val="22"/>
                <w:lang w:val="en-US"/>
              </w:rPr>
            </w:pPr>
            <w:r w:rsidRPr="00785C2F">
              <w:rPr>
                <w:sz w:val="18"/>
                <w:szCs w:val="22"/>
                <w:lang w:val="en-US"/>
              </w:rPr>
              <w:t>Panou informativ tip - I</w:t>
            </w:r>
          </w:p>
          <w:p w14:paraId="7FE7D6BC" w14:textId="77777777" w:rsidR="00CB4C8D" w:rsidRPr="00785C2F" w:rsidRDefault="00CB4C8D" w:rsidP="00587359">
            <w:pPr>
              <w:rPr>
                <w:sz w:val="18"/>
                <w:szCs w:val="2"/>
                <w:lang w:val="en-US"/>
              </w:rPr>
            </w:pPr>
          </w:p>
        </w:tc>
        <w:tc>
          <w:tcPr>
            <w:tcW w:w="993" w:type="dxa"/>
            <w:tcBorders>
              <w:top w:val="single" w:sz="6" w:space="0" w:color="auto"/>
              <w:left w:val="nil"/>
              <w:bottom w:val="single" w:sz="6" w:space="0" w:color="auto"/>
              <w:right w:val="single" w:sz="6" w:space="0" w:color="auto"/>
            </w:tcBorders>
            <w:vAlign w:val="center"/>
          </w:tcPr>
          <w:p w14:paraId="7C25D84A" w14:textId="77777777" w:rsidR="00CB4C8D" w:rsidRPr="00785C2F" w:rsidRDefault="00CB4C8D" w:rsidP="00587359">
            <w:pPr>
              <w:jc w:val="center"/>
              <w:rPr>
                <w:sz w:val="2"/>
                <w:szCs w:val="2"/>
                <w:lang w:val="en-US"/>
              </w:rPr>
            </w:pPr>
            <w:r w:rsidRPr="00785C2F">
              <w:rPr>
                <w:sz w:val="18"/>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2E798AD" w14:textId="77777777" w:rsidR="00CB4C8D" w:rsidRPr="00785C2F" w:rsidRDefault="00CB4C8D" w:rsidP="00587359">
            <w:pPr>
              <w:jc w:val="right"/>
              <w:rPr>
                <w:sz w:val="2"/>
                <w:szCs w:val="2"/>
                <w:lang w:val="en-US"/>
              </w:rPr>
            </w:pPr>
            <w:r w:rsidRPr="00785C2F">
              <w:rPr>
                <w:sz w:val="18"/>
                <w:szCs w:val="22"/>
                <w:lang w:val="en-US"/>
              </w:rPr>
              <w:t>1,00</w:t>
            </w:r>
          </w:p>
        </w:tc>
      </w:tr>
      <w:tr w:rsidR="00CB4C8D" w:rsidRPr="00BA2482" w14:paraId="3001EA86" w14:textId="77777777" w:rsidTr="00587359">
        <w:tc>
          <w:tcPr>
            <w:tcW w:w="568" w:type="dxa"/>
            <w:tcBorders>
              <w:top w:val="single" w:sz="6" w:space="0" w:color="auto"/>
              <w:left w:val="single" w:sz="6" w:space="0" w:color="auto"/>
              <w:bottom w:val="single" w:sz="6" w:space="0" w:color="auto"/>
              <w:right w:val="single" w:sz="6" w:space="0" w:color="auto"/>
            </w:tcBorders>
          </w:tcPr>
          <w:p w14:paraId="34E8F506"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22.</w:t>
            </w:r>
          </w:p>
        </w:tc>
        <w:tc>
          <w:tcPr>
            <w:tcW w:w="1275" w:type="dxa"/>
            <w:tcBorders>
              <w:top w:val="single" w:sz="6" w:space="0" w:color="auto"/>
              <w:left w:val="nil"/>
              <w:bottom w:val="single" w:sz="6" w:space="0" w:color="auto"/>
              <w:right w:val="single" w:sz="6" w:space="0" w:color="auto"/>
            </w:tcBorders>
            <w:vAlign w:val="center"/>
          </w:tcPr>
          <w:p w14:paraId="680CBADF" w14:textId="77777777" w:rsidR="00CB4C8D" w:rsidRPr="00BA2482" w:rsidRDefault="00CB4C8D" w:rsidP="00587359">
            <w:pPr>
              <w:rPr>
                <w:sz w:val="16"/>
                <w:szCs w:val="16"/>
                <w:lang w:val="en-US"/>
              </w:rPr>
            </w:pPr>
            <w:r w:rsidRPr="00BA2482">
              <w:rPr>
                <w:sz w:val="16"/>
                <w:szCs w:val="16"/>
                <w:lang w:val="en-US"/>
              </w:rPr>
              <w:t>2030122928385</w:t>
            </w:r>
          </w:p>
        </w:tc>
        <w:tc>
          <w:tcPr>
            <w:tcW w:w="3969" w:type="dxa"/>
            <w:tcBorders>
              <w:top w:val="single" w:sz="6" w:space="0" w:color="auto"/>
              <w:left w:val="nil"/>
              <w:bottom w:val="single" w:sz="6" w:space="0" w:color="auto"/>
              <w:right w:val="single" w:sz="6" w:space="0" w:color="auto"/>
            </w:tcBorders>
          </w:tcPr>
          <w:p w14:paraId="4B69F918" w14:textId="77777777" w:rsidR="00CB4C8D" w:rsidRPr="00785C2F" w:rsidRDefault="00CB4C8D" w:rsidP="00587359">
            <w:pPr>
              <w:rPr>
                <w:sz w:val="18"/>
                <w:szCs w:val="2"/>
                <w:lang w:val="en-US"/>
              </w:rPr>
            </w:pPr>
            <w:r w:rsidRPr="00785C2F">
              <w:rPr>
                <w:sz w:val="18"/>
                <w:szCs w:val="22"/>
                <w:lang w:val="en-US"/>
              </w:rPr>
              <w:t xml:space="preserve">Panou de cofraj cu placaj de 15 mm  </w:t>
            </w:r>
          </w:p>
        </w:tc>
        <w:tc>
          <w:tcPr>
            <w:tcW w:w="993" w:type="dxa"/>
            <w:tcBorders>
              <w:top w:val="single" w:sz="6" w:space="0" w:color="auto"/>
              <w:left w:val="nil"/>
              <w:bottom w:val="single" w:sz="6" w:space="0" w:color="auto"/>
              <w:right w:val="single" w:sz="6" w:space="0" w:color="auto"/>
            </w:tcBorders>
            <w:vAlign w:val="center"/>
          </w:tcPr>
          <w:p w14:paraId="3B85DFC4" w14:textId="77777777" w:rsidR="00CB4C8D" w:rsidRPr="00785C2F" w:rsidRDefault="00CB4C8D" w:rsidP="00587359">
            <w:pPr>
              <w:jc w:val="center"/>
              <w:rPr>
                <w:sz w:val="2"/>
                <w:szCs w:val="2"/>
                <w:lang w:val="en-US"/>
              </w:rPr>
            </w:pPr>
            <w:r w:rsidRPr="00785C2F">
              <w:rPr>
                <w:sz w:val="18"/>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19E63813" w14:textId="77777777" w:rsidR="00CB4C8D" w:rsidRPr="00785C2F" w:rsidRDefault="00CB4C8D" w:rsidP="00587359">
            <w:pPr>
              <w:jc w:val="right"/>
              <w:rPr>
                <w:sz w:val="2"/>
                <w:szCs w:val="2"/>
                <w:lang w:val="en-US"/>
              </w:rPr>
            </w:pPr>
            <w:r w:rsidRPr="00785C2F">
              <w:rPr>
                <w:sz w:val="18"/>
                <w:szCs w:val="22"/>
                <w:lang w:val="en-US"/>
              </w:rPr>
              <w:t>1,076</w:t>
            </w:r>
          </w:p>
        </w:tc>
      </w:tr>
      <w:tr w:rsidR="00CB4C8D" w:rsidRPr="00BA2482" w14:paraId="449BB262" w14:textId="77777777" w:rsidTr="00587359">
        <w:tc>
          <w:tcPr>
            <w:tcW w:w="568" w:type="dxa"/>
            <w:tcBorders>
              <w:top w:val="single" w:sz="6" w:space="0" w:color="auto"/>
              <w:left w:val="single" w:sz="6" w:space="0" w:color="auto"/>
              <w:bottom w:val="single" w:sz="6" w:space="0" w:color="auto"/>
              <w:right w:val="single" w:sz="6" w:space="0" w:color="auto"/>
            </w:tcBorders>
          </w:tcPr>
          <w:p w14:paraId="548EE44E"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23.</w:t>
            </w:r>
          </w:p>
        </w:tc>
        <w:tc>
          <w:tcPr>
            <w:tcW w:w="1275" w:type="dxa"/>
            <w:tcBorders>
              <w:top w:val="single" w:sz="6" w:space="0" w:color="auto"/>
              <w:left w:val="nil"/>
              <w:bottom w:val="single" w:sz="6" w:space="0" w:color="auto"/>
              <w:right w:val="single" w:sz="6" w:space="0" w:color="auto"/>
            </w:tcBorders>
            <w:vAlign w:val="center"/>
          </w:tcPr>
          <w:p w14:paraId="08D96512" w14:textId="77777777" w:rsidR="00CB4C8D" w:rsidRPr="00BA2482" w:rsidRDefault="00CB4C8D" w:rsidP="00587359">
            <w:pPr>
              <w:rPr>
                <w:sz w:val="16"/>
                <w:szCs w:val="16"/>
                <w:lang w:val="en-US"/>
              </w:rPr>
            </w:pPr>
            <w:r w:rsidRPr="00BA2482">
              <w:rPr>
                <w:sz w:val="16"/>
                <w:szCs w:val="16"/>
                <w:lang w:val="en-US"/>
              </w:rPr>
              <w:t>232011620050</w:t>
            </w:r>
          </w:p>
        </w:tc>
        <w:tc>
          <w:tcPr>
            <w:tcW w:w="3969" w:type="dxa"/>
            <w:tcBorders>
              <w:top w:val="single" w:sz="6" w:space="0" w:color="auto"/>
              <w:left w:val="nil"/>
              <w:bottom w:val="single" w:sz="6" w:space="0" w:color="auto"/>
              <w:right w:val="single" w:sz="6" w:space="0" w:color="auto"/>
            </w:tcBorders>
          </w:tcPr>
          <w:p w14:paraId="17072A20" w14:textId="77777777" w:rsidR="00CB4C8D" w:rsidRPr="00785C2F" w:rsidRDefault="00CB4C8D" w:rsidP="00587359">
            <w:pPr>
              <w:rPr>
                <w:sz w:val="18"/>
                <w:szCs w:val="2"/>
                <w:lang w:val="en-US"/>
              </w:rPr>
            </w:pPr>
            <w:r w:rsidRPr="00785C2F">
              <w:rPr>
                <w:sz w:val="18"/>
                <w:szCs w:val="22"/>
                <w:lang w:val="en-US"/>
              </w:rPr>
              <w:t>Benzina A-92</w:t>
            </w:r>
          </w:p>
        </w:tc>
        <w:tc>
          <w:tcPr>
            <w:tcW w:w="993" w:type="dxa"/>
            <w:tcBorders>
              <w:top w:val="single" w:sz="6" w:space="0" w:color="auto"/>
              <w:left w:val="nil"/>
              <w:bottom w:val="single" w:sz="6" w:space="0" w:color="auto"/>
              <w:right w:val="single" w:sz="6" w:space="0" w:color="auto"/>
            </w:tcBorders>
            <w:vAlign w:val="center"/>
          </w:tcPr>
          <w:p w14:paraId="08E7C527" w14:textId="77777777" w:rsidR="00CB4C8D" w:rsidRPr="00785C2F" w:rsidRDefault="00CB4C8D" w:rsidP="00587359">
            <w:pPr>
              <w:jc w:val="center"/>
              <w:rPr>
                <w:sz w:val="2"/>
                <w:szCs w:val="2"/>
                <w:lang w:val="en-US"/>
              </w:rPr>
            </w:pPr>
            <w:r w:rsidRPr="00785C2F">
              <w:rPr>
                <w:sz w:val="18"/>
                <w:szCs w:val="22"/>
                <w:lang w:val="en-US"/>
              </w:rPr>
              <w:t>l</w:t>
            </w:r>
          </w:p>
        </w:tc>
        <w:tc>
          <w:tcPr>
            <w:tcW w:w="1134" w:type="dxa"/>
            <w:tcBorders>
              <w:top w:val="single" w:sz="6" w:space="0" w:color="auto"/>
              <w:left w:val="nil"/>
              <w:bottom w:val="single" w:sz="6" w:space="0" w:color="auto"/>
              <w:right w:val="single" w:sz="6" w:space="0" w:color="auto"/>
            </w:tcBorders>
            <w:vAlign w:val="center"/>
          </w:tcPr>
          <w:p w14:paraId="3E830D22" w14:textId="77777777" w:rsidR="00CB4C8D" w:rsidRPr="00785C2F" w:rsidRDefault="00CB4C8D" w:rsidP="00587359">
            <w:pPr>
              <w:jc w:val="right"/>
              <w:rPr>
                <w:sz w:val="2"/>
                <w:szCs w:val="2"/>
                <w:lang w:val="en-US"/>
              </w:rPr>
            </w:pPr>
            <w:r w:rsidRPr="00785C2F">
              <w:rPr>
                <w:sz w:val="18"/>
                <w:szCs w:val="22"/>
                <w:lang w:val="en-US"/>
              </w:rPr>
              <w:t>285,13</w:t>
            </w:r>
          </w:p>
        </w:tc>
      </w:tr>
      <w:tr w:rsidR="00CB4C8D" w:rsidRPr="00BA2482" w14:paraId="7E5E7EBA" w14:textId="77777777" w:rsidTr="00587359">
        <w:tc>
          <w:tcPr>
            <w:tcW w:w="568" w:type="dxa"/>
            <w:tcBorders>
              <w:top w:val="single" w:sz="6" w:space="0" w:color="auto"/>
              <w:left w:val="single" w:sz="6" w:space="0" w:color="auto"/>
              <w:bottom w:val="single" w:sz="6" w:space="0" w:color="auto"/>
              <w:right w:val="single" w:sz="6" w:space="0" w:color="auto"/>
            </w:tcBorders>
          </w:tcPr>
          <w:p w14:paraId="24173C0F"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24.</w:t>
            </w:r>
          </w:p>
        </w:tc>
        <w:tc>
          <w:tcPr>
            <w:tcW w:w="1275" w:type="dxa"/>
            <w:tcBorders>
              <w:top w:val="single" w:sz="6" w:space="0" w:color="auto"/>
              <w:left w:val="nil"/>
              <w:bottom w:val="single" w:sz="6" w:space="0" w:color="auto"/>
              <w:right w:val="single" w:sz="6" w:space="0" w:color="auto"/>
            </w:tcBorders>
            <w:vAlign w:val="center"/>
          </w:tcPr>
          <w:p w14:paraId="2A67D8DA" w14:textId="77777777" w:rsidR="00CB4C8D" w:rsidRPr="00BA2482" w:rsidRDefault="00CB4C8D" w:rsidP="00587359">
            <w:pPr>
              <w:rPr>
                <w:sz w:val="16"/>
                <w:szCs w:val="16"/>
                <w:lang w:val="en-US"/>
              </w:rPr>
            </w:pPr>
            <w:r w:rsidRPr="00BA2482">
              <w:rPr>
                <w:sz w:val="16"/>
                <w:szCs w:val="16"/>
                <w:lang w:val="en-US"/>
              </w:rPr>
              <w:t>2320116200573</w:t>
            </w:r>
          </w:p>
        </w:tc>
        <w:tc>
          <w:tcPr>
            <w:tcW w:w="3969" w:type="dxa"/>
            <w:tcBorders>
              <w:top w:val="single" w:sz="6" w:space="0" w:color="auto"/>
              <w:left w:val="nil"/>
              <w:bottom w:val="single" w:sz="6" w:space="0" w:color="auto"/>
              <w:right w:val="single" w:sz="6" w:space="0" w:color="auto"/>
            </w:tcBorders>
          </w:tcPr>
          <w:p w14:paraId="6CF6EF05" w14:textId="77777777" w:rsidR="00CB4C8D" w:rsidRPr="00785C2F" w:rsidRDefault="00CB4C8D" w:rsidP="00587359">
            <w:pPr>
              <w:rPr>
                <w:sz w:val="18"/>
                <w:szCs w:val="2"/>
                <w:lang w:val="en-US"/>
              </w:rPr>
            </w:pPr>
            <w:r w:rsidRPr="00785C2F">
              <w:rPr>
                <w:sz w:val="18"/>
                <w:szCs w:val="22"/>
                <w:lang w:val="en-US"/>
              </w:rPr>
              <w:t>Benzina auto tip CO/R 75</w:t>
            </w:r>
          </w:p>
        </w:tc>
        <w:tc>
          <w:tcPr>
            <w:tcW w:w="993" w:type="dxa"/>
            <w:tcBorders>
              <w:top w:val="single" w:sz="6" w:space="0" w:color="auto"/>
              <w:left w:val="nil"/>
              <w:bottom w:val="single" w:sz="6" w:space="0" w:color="auto"/>
              <w:right w:val="single" w:sz="6" w:space="0" w:color="auto"/>
            </w:tcBorders>
            <w:vAlign w:val="center"/>
          </w:tcPr>
          <w:p w14:paraId="583C8C20" w14:textId="77777777" w:rsidR="00CB4C8D" w:rsidRPr="00785C2F" w:rsidRDefault="00CB4C8D" w:rsidP="00587359">
            <w:pPr>
              <w:jc w:val="center"/>
              <w:rPr>
                <w:sz w:val="2"/>
                <w:szCs w:val="2"/>
                <w:lang w:val="en-US"/>
              </w:rPr>
            </w:pPr>
            <w:r w:rsidRPr="00785C2F">
              <w:rPr>
                <w:sz w:val="18"/>
                <w:szCs w:val="22"/>
                <w:lang w:val="en-US"/>
              </w:rPr>
              <w:t>l</w:t>
            </w:r>
          </w:p>
        </w:tc>
        <w:tc>
          <w:tcPr>
            <w:tcW w:w="1134" w:type="dxa"/>
            <w:tcBorders>
              <w:top w:val="single" w:sz="6" w:space="0" w:color="auto"/>
              <w:left w:val="nil"/>
              <w:bottom w:val="single" w:sz="6" w:space="0" w:color="auto"/>
              <w:right w:val="single" w:sz="6" w:space="0" w:color="auto"/>
            </w:tcBorders>
            <w:vAlign w:val="center"/>
          </w:tcPr>
          <w:p w14:paraId="25D88477" w14:textId="77777777" w:rsidR="00CB4C8D" w:rsidRPr="00785C2F" w:rsidRDefault="00CB4C8D" w:rsidP="00587359">
            <w:pPr>
              <w:jc w:val="right"/>
              <w:rPr>
                <w:sz w:val="2"/>
                <w:szCs w:val="2"/>
                <w:lang w:val="en-US"/>
              </w:rPr>
            </w:pPr>
            <w:r w:rsidRPr="00785C2F">
              <w:rPr>
                <w:sz w:val="18"/>
                <w:szCs w:val="22"/>
                <w:lang w:val="en-US"/>
              </w:rPr>
              <w:t>1,955</w:t>
            </w:r>
          </w:p>
        </w:tc>
      </w:tr>
      <w:tr w:rsidR="00CB4C8D" w:rsidRPr="00BA2482" w14:paraId="503A6176" w14:textId="77777777" w:rsidTr="00587359">
        <w:tc>
          <w:tcPr>
            <w:tcW w:w="568" w:type="dxa"/>
            <w:tcBorders>
              <w:top w:val="single" w:sz="6" w:space="0" w:color="auto"/>
              <w:left w:val="single" w:sz="6" w:space="0" w:color="auto"/>
              <w:bottom w:val="single" w:sz="6" w:space="0" w:color="auto"/>
              <w:right w:val="single" w:sz="6" w:space="0" w:color="auto"/>
            </w:tcBorders>
          </w:tcPr>
          <w:p w14:paraId="0A3099F0"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25.</w:t>
            </w:r>
          </w:p>
        </w:tc>
        <w:tc>
          <w:tcPr>
            <w:tcW w:w="1275" w:type="dxa"/>
            <w:tcBorders>
              <w:top w:val="single" w:sz="6" w:space="0" w:color="auto"/>
              <w:left w:val="nil"/>
              <w:bottom w:val="single" w:sz="6" w:space="0" w:color="auto"/>
              <w:right w:val="single" w:sz="6" w:space="0" w:color="auto"/>
            </w:tcBorders>
            <w:vAlign w:val="center"/>
          </w:tcPr>
          <w:p w14:paraId="058E431D" w14:textId="77777777" w:rsidR="00CB4C8D" w:rsidRPr="00BA2482" w:rsidRDefault="00CB4C8D" w:rsidP="00587359">
            <w:pPr>
              <w:rPr>
                <w:sz w:val="16"/>
                <w:szCs w:val="16"/>
                <w:lang w:val="en-US"/>
              </w:rPr>
            </w:pPr>
            <w:r w:rsidRPr="00BA2482">
              <w:rPr>
                <w:sz w:val="16"/>
                <w:szCs w:val="16"/>
                <w:lang w:val="en-US"/>
              </w:rPr>
              <w:t>2320166200676</w:t>
            </w:r>
          </w:p>
        </w:tc>
        <w:tc>
          <w:tcPr>
            <w:tcW w:w="3969" w:type="dxa"/>
            <w:tcBorders>
              <w:top w:val="single" w:sz="6" w:space="0" w:color="auto"/>
              <w:left w:val="nil"/>
              <w:bottom w:val="single" w:sz="6" w:space="0" w:color="auto"/>
              <w:right w:val="single" w:sz="6" w:space="0" w:color="auto"/>
            </w:tcBorders>
          </w:tcPr>
          <w:p w14:paraId="3DB1687B" w14:textId="77777777" w:rsidR="00CB4C8D" w:rsidRPr="00785C2F" w:rsidRDefault="00CB4C8D" w:rsidP="00587359">
            <w:pPr>
              <w:rPr>
                <w:sz w:val="18"/>
                <w:szCs w:val="2"/>
                <w:lang w:val="en-US"/>
              </w:rPr>
            </w:pPr>
            <w:r w:rsidRPr="00785C2F">
              <w:rPr>
                <w:sz w:val="18"/>
                <w:szCs w:val="22"/>
                <w:lang w:val="en-US"/>
              </w:rPr>
              <w:t>White spirit</w:t>
            </w:r>
          </w:p>
        </w:tc>
        <w:tc>
          <w:tcPr>
            <w:tcW w:w="993" w:type="dxa"/>
            <w:tcBorders>
              <w:top w:val="single" w:sz="6" w:space="0" w:color="auto"/>
              <w:left w:val="nil"/>
              <w:bottom w:val="single" w:sz="6" w:space="0" w:color="auto"/>
              <w:right w:val="single" w:sz="6" w:space="0" w:color="auto"/>
            </w:tcBorders>
            <w:vAlign w:val="center"/>
          </w:tcPr>
          <w:p w14:paraId="5A021252"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C85B340" w14:textId="77777777" w:rsidR="00CB4C8D" w:rsidRPr="00785C2F" w:rsidRDefault="00CB4C8D" w:rsidP="00587359">
            <w:pPr>
              <w:jc w:val="right"/>
              <w:rPr>
                <w:sz w:val="2"/>
                <w:szCs w:val="2"/>
                <w:lang w:val="en-US"/>
              </w:rPr>
            </w:pPr>
            <w:r w:rsidRPr="00785C2F">
              <w:rPr>
                <w:sz w:val="18"/>
                <w:szCs w:val="22"/>
                <w:lang w:val="en-US"/>
              </w:rPr>
              <w:t>60,184</w:t>
            </w:r>
          </w:p>
        </w:tc>
      </w:tr>
      <w:tr w:rsidR="00CB4C8D" w:rsidRPr="00BA2482" w14:paraId="652097A0" w14:textId="77777777" w:rsidTr="00587359">
        <w:tc>
          <w:tcPr>
            <w:tcW w:w="568" w:type="dxa"/>
            <w:tcBorders>
              <w:top w:val="single" w:sz="6" w:space="0" w:color="auto"/>
              <w:left w:val="single" w:sz="6" w:space="0" w:color="auto"/>
              <w:bottom w:val="single" w:sz="6" w:space="0" w:color="auto"/>
              <w:right w:val="single" w:sz="6" w:space="0" w:color="auto"/>
            </w:tcBorders>
          </w:tcPr>
          <w:p w14:paraId="6AB9C315"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26.</w:t>
            </w:r>
          </w:p>
        </w:tc>
        <w:tc>
          <w:tcPr>
            <w:tcW w:w="1275" w:type="dxa"/>
            <w:tcBorders>
              <w:top w:val="single" w:sz="6" w:space="0" w:color="auto"/>
              <w:left w:val="nil"/>
              <w:bottom w:val="single" w:sz="6" w:space="0" w:color="auto"/>
              <w:right w:val="single" w:sz="6" w:space="0" w:color="auto"/>
            </w:tcBorders>
            <w:vAlign w:val="center"/>
          </w:tcPr>
          <w:p w14:paraId="737DE6F3" w14:textId="77777777" w:rsidR="00CB4C8D" w:rsidRPr="00BA2482" w:rsidRDefault="00CB4C8D" w:rsidP="00587359">
            <w:pPr>
              <w:rPr>
                <w:sz w:val="16"/>
                <w:szCs w:val="16"/>
                <w:lang w:val="en-US"/>
              </w:rPr>
            </w:pPr>
            <w:r w:rsidRPr="00BA2482">
              <w:rPr>
                <w:sz w:val="16"/>
                <w:szCs w:val="16"/>
                <w:lang w:val="en-US"/>
              </w:rPr>
              <w:t>232018620180</w:t>
            </w:r>
          </w:p>
        </w:tc>
        <w:tc>
          <w:tcPr>
            <w:tcW w:w="3969" w:type="dxa"/>
            <w:tcBorders>
              <w:top w:val="single" w:sz="6" w:space="0" w:color="auto"/>
              <w:left w:val="nil"/>
              <w:bottom w:val="single" w:sz="6" w:space="0" w:color="auto"/>
              <w:right w:val="single" w:sz="6" w:space="0" w:color="auto"/>
            </w:tcBorders>
          </w:tcPr>
          <w:p w14:paraId="4011EED0" w14:textId="77777777" w:rsidR="00CB4C8D" w:rsidRPr="00785C2F" w:rsidRDefault="00CB4C8D" w:rsidP="00587359">
            <w:pPr>
              <w:rPr>
                <w:sz w:val="18"/>
                <w:szCs w:val="2"/>
                <w:lang w:val="en-US"/>
              </w:rPr>
            </w:pPr>
            <w:r w:rsidRPr="00785C2F">
              <w:rPr>
                <w:sz w:val="18"/>
                <w:szCs w:val="22"/>
                <w:lang w:val="en-US"/>
              </w:rPr>
              <w:t>Ulei CASTROL</w:t>
            </w:r>
          </w:p>
        </w:tc>
        <w:tc>
          <w:tcPr>
            <w:tcW w:w="993" w:type="dxa"/>
            <w:tcBorders>
              <w:top w:val="single" w:sz="6" w:space="0" w:color="auto"/>
              <w:left w:val="nil"/>
              <w:bottom w:val="single" w:sz="6" w:space="0" w:color="auto"/>
              <w:right w:val="single" w:sz="6" w:space="0" w:color="auto"/>
            </w:tcBorders>
            <w:vAlign w:val="center"/>
          </w:tcPr>
          <w:p w14:paraId="0B038931" w14:textId="77777777" w:rsidR="00CB4C8D" w:rsidRPr="00785C2F" w:rsidRDefault="00CB4C8D" w:rsidP="00587359">
            <w:pPr>
              <w:jc w:val="center"/>
              <w:rPr>
                <w:sz w:val="2"/>
                <w:szCs w:val="2"/>
                <w:lang w:val="en-US"/>
              </w:rPr>
            </w:pPr>
            <w:r w:rsidRPr="00785C2F">
              <w:rPr>
                <w:sz w:val="18"/>
                <w:szCs w:val="22"/>
                <w:lang w:val="en-US"/>
              </w:rPr>
              <w:t>l</w:t>
            </w:r>
          </w:p>
        </w:tc>
        <w:tc>
          <w:tcPr>
            <w:tcW w:w="1134" w:type="dxa"/>
            <w:tcBorders>
              <w:top w:val="single" w:sz="6" w:space="0" w:color="auto"/>
              <w:left w:val="nil"/>
              <w:bottom w:val="single" w:sz="6" w:space="0" w:color="auto"/>
              <w:right w:val="single" w:sz="6" w:space="0" w:color="auto"/>
            </w:tcBorders>
            <w:vAlign w:val="center"/>
          </w:tcPr>
          <w:p w14:paraId="21B2D84C" w14:textId="77777777" w:rsidR="00CB4C8D" w:rsidRPr="00785C2F" w:rsidRDefault="00CB4C8D" w:rsidP="00587359">
            <w:pPr>
              <w:jc w:val="right"/>
              <w:rPr>
                <w:sz w:val="2"/>
                <w:szCs w:val="2"/>
                <w:lang w:val="en-US"/>
              </w:rPr>
            </w:pPr>
            <w:r w:rsidRPr="00785C2F">
              <w:rPr>
                <w:sz w:val="18"/>
                <w:szCs w:val="22"/>
                <w:lang w:val="en-US"/>
              </w:rPr>
              <w:t>193,888</w:t>
            </w:r>
          </w:p>
        </w:tc>
      </w:tr>
      <w:tr w:rsidR="00CB4C8D" w:rsidRPr="00BA2482" w14:paraId="2DEE7301" w14:textId="77777777" w:rsidTr="00587359">
        <w:tc>
          <w:tcPr>
            <w:tcW w:w="568" w:type="dxa"/>
            <w:tcBorders>
              <w:top w:val="single" w:sz="6" w:space="0" w:color="auto"/>
              <w:left w:val="single" w:sz="6" w:space="0" w:color="auto"/>
              <w:bottom w:val="single" w:sz="6" w:space="0" w:color="auto"/>
              <w:right w:val="single" w:sz="6" w:space="0" w:color="auto"/>
            </w:tcBorders>
          </w:tcPr>
          <w:p w14:paraId="2E65C1EC"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27.</w:t>
            </w:r>
          </w:p>
        </w:tc>
        <w:tc>
          <w:tcPr>
            <w:tcW w:w="1275" w:type="dxa"/>
            <w:tcBorders>
              <w:top w:val="single" w:sz="6" w:space="0" w:color="auto"/>
              <w:left w:val="nil"/>
              <w:bottom w:val="single" w:sz="6" w:space="0" w:color="auto"/>
              <w:right w:val="single" w:sz="6" w:space="0" w:color="auto"/>
            </w:tcBorders>
            <w:vAlign w:val="center"/>
          </w:tcPr>
          <w:p w14:paraId="10CD4AB0" w14:textId="77777777" w:rsidR="00CB4C8D" w:rsidRPr="00BA2482" w:rsidRDefault="00CB4C8D" w:rsidP="00587359">
            <w:pPr>
              <w:rPr>
                <w:sz w:val="16"/>
                <w:szCs w:val="16"/>
                <w:lang w:val="en-US"/>
              </w:rPr>
            </w:pPr>
            <w:r w:rsidRPr="00BA2482">
              <w:rPr>
                <w:sz w:val="16"/>
                <w:szCs w:val="16"/>
                <w:lang w:val="en-US"/>
              </w:rPr>
              <w:t>2320187315789</w:t>
            </w:r>
          </w:p>
        </w:tc>
        <w:tc>
          <w:tcPr>
            <w:tcW w:w="3969" w:type="dxa"/>
            <w:tcBorders>
              <w:top w:val="single" w:sz="6" w:space="0" w:color="auto"/>
              <w:left w:val="nil"/>
              <w:bottom w:val="single" w:sz="6" w:space="0" w:color="auto"/>
              <w:right w:val="single" w:sz="6" w:space="0" w:color="auto"/>
            </w:tcBorders>
          </w:tcPr>
          <w:p w14:paraId="2EB6EE26" w14:textId="77777777" w:rsidR="00CB4C8D" w:rsidRPr="00785C2F" w:rsidRDefault="00CB4C8D" w:rsidP="00587359">
            <w:pPr>
              <w:rPr>
                <w:sz w:val="18"/>
                <w:szCs w:val="2"/>
                <w:lang w:val="en-US"/>
              </w:rPr>
            </w:pPr>
            <w:r w:rsidRPr="00785C2F">
              <w:rPr>
                <w:sz w:val="18"/>
                <w:szCs w:val="22"/>
                <w:lang w:val="en-US"/>
              </w:rPr>
              <w:t>Decofrol</w:t>
            </w:r>
          </w:p>
        </w:tc>
        <w:tc>
          <w:tcPr>
            <w:tcW w:w="993" w:type="dxa"/>
            <w:tcBorders>
              <w:top w:val="single" w:sz="6" w:space="0" w:color="auto"/>
              <w:left w:val="nil"/>
              <w:bottom w:val="single" w:sz="6" w:space="0" w:color="auto"/>
              <w:right w:val="single" w:sz="6" w:space="0" w:color="auto"/>
            </w:tcBorders>
            <w:vAlign w:val="center"/>
          </w:tcPr>
          <w:p w14:paraId="3ADAE1BA"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A125FB4" w14:textId="77777777" w:rsidR="00CB4C8D" w:rsidRPr="00785C2F" w:rsidRDefault="00CB4C8D" w:rsidP="00587359">
            <w:pPr>
              <w:jc w:val="right"/>
              <w:rPr>
                <w:sz w:val="2"/>
                <w:szCs w:val="2"/>
                <w:lang w:val="en-US"/>
              </w:rPr>
            </w:pPr>
            <w:r w:rsidRPr="00785C2F">
              <w:rPr>
                <w:sz w:val="18"/>
                <w:szCs w:val="22"/>
                <w:lang w:val="en-US"/>
              </w:rPr>
              <w:t>1,435</w:t>
            </w:r>
          </w:p>
        </w:tc>
      </w:tr>
      <w:tr w:rsidR="00CB4C8D" w:rsidRPr="00BA2482" w14:paraId="0656E23B" w14:textId="77777777" w:rsidTr="00587359">
        <w:tc>
          <w:tcPr>
            <w:tcW w:w="568" w:type="dxa"/>
            <w:tcBorders>
              <w:top w:val="single" w:sz="6" w:space="0" w:color="auto"/>
              <w:left w:val="single" w:sz="6" w:space="0" w:color="auto"/>
              <w:bottom w:val="single" w:sz="6" w:space="0" w:color="auto"/>
              <w:right w:val="single" w:sz="6" w:space="0" w:color="auto"/>
            </w:tcBorders>
          </w:tcPr>
          <w:p w14:paraId="2FBEB585" w14:textId="77777777" w:rsidR="00CB4C8D" w:rsidRPr="00785C2F" w:rsidRDefault="00CB4C8D" w:rsidP="00587359">
            <w:pPr>
              <w:rPr>
                <w:sz w:val="2"/>
                <w:szCs w:val="2"/>
                <w:lang w:val="en-US"/>
              </w:rPr>
            </w:pPr>
            <w:r w:rsidRPr="00785C2F">
              <w:rPr>
                <w:sz w:val="2"/>
                <w:szCs w:val="2"/>
                <w:lang w:val="en-US"/>
              </w:rPr>
              <w:lastRenderedPageBreak/>
              <w:t xml:space="preserve"> </w:t>
            </w:r>
            <w:r w:rsidRPr="00785C2F">
              <w:rPr>
                <w:sz w:val="18"/>
                <w:szCs w:val="22"/>
                <w:lang w:val="en-US"/>
              </w:rPr>
              <w:t>28.</w:t>
            </w:r>
          </w:p>
        </w:tc>
        <w:tc>
          <w:tcPr>
            <w:tcW w:w="1275" w:type="dxa"/>
            <w:tcBorders>
              <w:top w:val="single" w:sz="6" w:space="0" w:color="auto"/>
              <w:left w:val="nil"/>
              <w:bottom w:val="single" w:sz="6" w:space="0" w:color="auto"/>
              <w:right w:val="single" w:sz="6" w:space="0" w:color="auto"/>
            </w:tcBorders>
            <w:vAlign w:val="center"/>
          </w:tcPr>
          <w:p w14:paraId="42468615" w14:textId="77777777" w:rsidR="00CB4C8D" w:rsidRPr="00BA2482" w:rsidRDefault="00CB4C8D" w:rsidP="00587359">
            <w:pPr>
              <w:rPr>
                <w:sz w:val="16"/>
                <w:szCs w:val="16"/>
                <w:lang w:val="en-US"/>
              </w:rPr>
            </w:pPr>
            <w:r w:rsidRPr="00BA2482">
              <w:rPr>
                <w:sz w:val="16"/>
                <w:szCs w:val="16"/>
                <w:lang w:val="en-US"/>
              </w:rPr>
              <w:t>24142161094821</w:t>
            </w:r>
          </w:p>
        </w:tc>
        <w:tc>
          <w:tcPr>
            <w:tcW w:w="3969" w:type="dxa"/>
            <w:tcBorders>
              <w:top w:val="single" w:sz="6" w:space="0" w:color="auto"/>
              <w:left w:val="nil"/>
              <w:bottom w:val="single" w:sz="6" w:space="0" w:color="auto"/>
              <w:right w:val="single" w:sz="6" w:space="0" w:color="auto"/>
            </w:tcBorders>
          </w:tcPr>
          <w:p w14:paraId="2692BA82" w14:textId="77777777" w:rsidR="00CB4C8D" w:rsidRPr="00785C2F" w:rsidRDefault="00CB4C8D" w:rsidP="00587359">
            <w:pPr>
              <w:rPr>
                <w:sz w:val="18"/>
                <w:szCs w:val="2"/>
                <w:lang w:val="en-US"/>
              </w:rPr>
            </w:pPr>
            <w:r w:rsidRPr="00785C2F">
              <w:rPr>
                <w:sz w:val="18"/>
                <w:szCs w:val="22"/>
                <w:lang w:val="en-US"/>
              </w:rPr>
              <w:t>Pasta antiseptica</w:t>
            </w:r>
          </w:p>
        </w:tc>
        <w:tc>
          <w:tcPr>
            <w:tcW w:w="993" w:type="dxa"/>
            <w:tcBorders>
              <w:top w:val="single" w:sz="6" w:space="0" w:color="auto"/>
              <w:left w:val="nil"/>
              <w:bottom w:val="single" w:sz="6" w:space="0" w:color="auto"/>
              <w:right w:val="single" w:sz="6" w:space="0" w:color="auto"/>
            </w:tcBorders>
            <w:vAlign w:val="center"/>
          </w:tcPr>
          <w:p w14:paraId="6609CFC3"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1745112" w14:textId="77777777" w:rsidR="00CB4C8D" w:rsidRPr="00785C2F" w:rsidRDefault="00CB4C8D" w:rsidP="00587359">
            <w:pPr>
              <w:jc w:val="right"/>
              <w:rPr>
                <w:sz w:val="2"/>
                <w:szCs w:val="2"/>
                <w:lang w:val="en-US"/>
              </w:rPr>
            </w:pPr>
            <w:r w:rsidRPr="00785C2F">
              <w:rPr>
                <w:sz w:val="18"/>
                <w:szCs w:val="22"/>
                <w:lang w:val="en-US"/>
              </w:rPr>
              <w:t>3,606</w:t>
            </w:r>
          </w:p>
        </w:tc>
      </w:tr>
      <w:tr w:rsidR="00CB4C8D" w:rsidRPr="00BA2482" w14:paraId="404942FE" w14:textId="77777777" w:rsidTr="00587359">
        <w:tc>
          <w:tcPr>
            <w:tcW w:w="568" w:type="dxa"/>
            <w:tcBorders>
              <w:top w:val="single" w:sz="6" w:space="0" w:color="auto"/>
              <w:left w:val="single" w:sz="6" w:space="0" w:color="auto"/>
              <w:bottom w:val="single" w:sz="6" w:space="0" w:color="auto"/>
              <w:right w:val="single" w:sz="6" w:space="0" w:color="auto"/>
            </w:tcBorders>
          </w:tcPr>
          <w:p w14:paraId="4E3197DF"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29.</w:t>
            </w:r>
          </w:p>
        </w:tc>
        <w:tc>
          <w:tcPr>
            <w:tcW w:w="1275" w:type="dxa"/>
            <w:tcBorders>
              <w:top w:val="single" w:sz="6" w:space="0" w:color="auto"/>
              <w:left w:val="nil"/>
              <w:bottom w:val="single" w:sz="6" w:space="0" w:color="auto"/>
              <w:right w:val="single" w:sz="6" w:space="0" w:color="auto"/>
            </w:tcBorders>
            <w:vAlign w:val="center"/>
          </w:tcPr>
          <w:p w14:paraId="5F9C26D1" w14:textId="77777777" w:rsidR="00CB4C8D" w:rsidRPr="00BA2482" w:rsidRDefault="00CB4C8D" w:rsidP="00587359">
            <w:pPr>
              <w:rPr>
                <w:sz w:val="16"/>
                <w:szCs w:val="16"/>
                <w:lang w:val="en-US"/>
              </w:rPr>
            </w:pPr>
            <w:r w:rsidRPr="00BA2482">
              <w:rPr>
                <w:sz w:val="16"/>
                <w:szCs w:val="16"/>
                <w:lang w:val="en-US"/>
              </w:rPr>
              <w:t>2416586105313</w:t>
            </w:r>
          </w:p>
        </w:tc>
        <w:tc>
          <w:tcPr>
            <w:tcW w:w="3969" w:type="dxa"/>
            <w:tcBorders>
              <w:top w:val="single" w:sz="6" w:space="0" w:color="auto"/>
              <w:left w:val="nil"/>
              <w:bottom w:val="single" w:sz="6" w:space="0" w:color="auto"/>
              <w:right w:val="single" w:sz="6" w:space="0" w:color="auto"/>
            </w:tcBorders>
          </w:tcPr>
          <w:p w14:paraId="048A13D8" w14:textId="77777777" w:rsidR="00CB4C8D" w:rsidRPr="00785C2F" w:rsidRDefault="00CB4C8D" w:rsidP="00587359">
            <w:pPr>
              <w:rPr>
                <w:sz w:val="18"/>
                <w:szCs w:val="2"/>
                <w:lang w:val="en-US"/>
              </w:rPr>
            </w:pPr>
            <w:r w:rsidRPr="00785C2F">
              <w:rPr>
                <w:sz w:val="18"/>
                <w:szCs w:val="22"/>
                <w:lang w:val="en-US"/>
              </w:rPr>
              <w:t>Amorsa-grund "Betonokontakt"</w:t>
            </w:r>
          </w:p>
        </w:tc>
        <w:tc>
          <w:tcPr>
            <w:tcW w:w="993" w:type="dxa"/>
            <w:tcBorders>
              <w:top w:val="single" w:sz="6" w:space="0" w:color="auto"/>
              <w:left w:val="nil"/>
              <w:bottom w:val="single" w:sz="6" w:space="0" w:color="auto"/>
              <w:right w:val="single" w:sz="6" w:space="0" w:color="auto"/>
            </w:tcBorders>
            <w:vAlign w:val="center"/>
          </w:tcPr>
          <w:p w14:paraId="4027F8DF"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8834DB7" w14:textId="77777777" w:rsidR="00CB4C8D" w:rsidRPr="00785C2F" w:rsidRDefault="00CB4C8D" w:rsidP="00587359">
            <w:pPr>
              <w:jc w:val="right"/>
              <w:rPr>
                <w:sz w:val="2"/>
                <w:szCs w:val="2"/>
                <w:lang w:val="en-US"/>
              </w:rPr>
            </w:pPr>
            <w:r w:rsidRPr="00785C2F">
              <w:rPr>
                <w:sz w:val="18"/>
                <w:szCs w:val="22"/>
                <w:lang w:val="en-US"/>
              </w:rPr>
              <w:t>22,95</w:t>
            </w:r>
          </w:p>
        </w:tc>
      </w:tr>
      <w:tr w:rsidR="00CB4C8D" w:rsidRPr="00BA2482" w14:paraId="42FF9ED2" w14:textId="77777777" w:rsidTr="00587359">
        <w:tc>
          <w:tcPr>
            <w:tcW w:w="568" w:type="dxa"/>
            <w:tcBorders>
              <w:top w:val="single" w:sz="6" w:space="0" w:color="auto"/>
              <w:left w:val="single" w:sz="6" w:space="0" w:color="auto"/>
              <w:bottom w:val="single" w:sz="6" w:space="0" w:color="auto"/>
              <w:right w:val="single" w:sz="6" w:space="0" w:color="auto"/>
            </w:tcBorders>
          </w:tcPr>
          <w:p w14:paraId="559BD81F"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30.</w:t>
            </w:r>
          </w:p>
        </w:tc>
        <w:tc>
          <w:tcPr>
            <w:tcW w:w="1275" w:type="dxa"/>
            <w:tcBorders>
              <w:top w:val="single" w:sz="6" w:space="0" w:color="auto"/>
              <w:left w:val="nil"/>
              <w:bottom w:val="single" w:sz="6" w:space="0" w:color="auto"/>
              <w:right w:val="single" w:sz="6" w:space="0" w:color="auto"/>
            </w:tcBorders>
            <w:vAlign w:val="center"/>
          </w:tcPr>
          <w:p w14:paraId="56BF12E6" w14:textId="77777777" w:rsidR="00CB4C8D" w:rsidRPr="00BA2482" w:rsidRDefault="00CB4C8D" w:rsidP="00587359">
            <w:pPr>
              <w:rPr>
                <w:sz w:val="16"/>
                <w:szCs w:val="16"/>
                <w:lang w:val="en-US"/>
              </w:rPr>
            </w:pPr>
            <w:r w:rsidRPr="00BA2482">
              <w:rPr>
                <w:sz w:val="16"/>
                <w:szCs w:val="16"/>
                <w:lang w:val="en-US"/>
              </w:rPr>
              <w:t>2430116103005</w:t>
            </w:r>
          </w:p>
        </w:tc>
        <w:tc>
          <w:tcPr>
            <w:tcW w:w="3969" w:type="dxa"/>
            <w:tcBorders>
              <w:top w:val="single" w:sz="6" w:space="0" w:color="auto"/>
              <w:left w:val="nil"/>
              <w:bottom w:val="single" w:sz="6" w:space="0" w:color="auto"/>
              <w:right w:val="single" w:sz="6" w:space="0" w:color="auto"/>
            </w:tcBorders>
          </w:tcPr>
          <w:p w14:paraId="7B44E222" w14:textId="77777777" w:rsidR="00CB4C8D" w:rsidRPr="00785C2F" w:rsidRDefault="00CB4C8D" w:rsidP="00587359">
            <w:pPr>
              <w:rPr>
                <w:sz w:val="18"/>
                <w:szCs w:val="2"/>
                <w:lang w:val="en-US"/>
              </w:rPr>
            </w:pPr>
            <w:r w:rsidRPr="00785C2F">
              <w:rPr>
                <w:sz w:val="18"/>
                <w:szCs w:val="22"/>
                <w:lang w:val="en-US"/>
              </w:rPr>
              <w:t xml:space="preserve">Ulei Terrace Oil </w:t>
            </w:r>
          </w:p>
        </w:tc>
        <w:tc>
          <w:tcPr>
            <w:tcW w:w="993" w:type="dxa"/>
            <w:tcBorders>
              <w:top w:val="single" w:sz="6" w:space="0" w:color="auto"/>
              <w:left w:val="nil"/>
              <w:bottom w:val="single" w:sz="6" w:space="0" w:color="auto"/>
              <w:right w:val="single" w:sz="6" w:space="0" w:color="auto"/>
            </w:tcBorders>
            <w:vAlign w:val="center"/>
          </w:tcPr>
          <w:p w14:paraId="1CA437BA"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2FA9A55" w14:textId="77777777" w:rsidR="00CB4C8D" w:rsidRPr="00785C2F" w:rsidRDefault="00CB4C8D" w:rsidP="00587359">
            <w:pPr>
              <w:jc w:val="right"/>
              <w:rPr>
                <w:sz w:val="2"/>
                <w:szCs w:val="2"/>
                <w:lang w:val="en-US"/>
              </w:rPr>
            </w:pPr>
            <w:r w:rsidRPr="00785C2F">
              <w:rPr>
                <w:sz w:val="18"/>
                <w:szCs w:val="22"/>
                <w:lang w:val="en-US"/>
              </w:rPr>
              <w:t>24,438</w:t>
            </w:r>
          </w:p>
        </w:tc>
      </w:tr>
      <w:tr w:rsidR="00CB4C8D" w:rsidRPr="00BA2482" w14:paraId="525E4FDA" w14:textId="77777777" w:rsidTr="00587359">
        <w:tc>
          <w:tcPr>
            <w:tcW w:w="568" w:type="dxa"/>
            <w:tcBorders>
              <w:top w:val="single" w:sz="6" w:space="0" w:color="auto"/>
              <w:left w:val="single" w:sz="6" w:space="0" w:color="auto"/>
              <w:bottom w:val="single" w:sz="6" w:space="0" w:color="auto"/>
              <w:right w:val="single" w:sz="6" w:space="0" w:color="auto"/>
            </w:tcBorders>
          </w:tcPr>
          <w:p w14:paraId="637CC65D"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31.</w:t>
            </w:r>
          </w:p>
        </w:tc>
        <w:tc>
          <w:tcPr>
            <w:tcW w:w="1275" w:type="dxa"/>
            <w:tcBorders>
              <w:top w:val="single" w:sz="6" w:space="0" w:color="auto"/>
              <w:left w:val="nil"/>
              <w:bottom w:val="single" w:sz="6" w:space="0" w:color="auto"/>
              <w:right w:val="single" w:sz="6" w:space="0" w:color="auto"/>
            </w:tcBorders>
            <w:vAlign w:val="center"/>
          </w:tcPr>
          <w:p w14:paraId="44D2C317" w14:textId="77777777" w:rsidR="00CB4C8D" w:rsidRPr="00BA2482" w:rsidRDefault="00CB4C8D" w:rsidP="00587359">
            <w:pPr>
              <w:rPr>
                <w:sz w:val="16"/>
                <w:szCs w:val="16"/>
                <w:lang w:val="en-US"/>
              </w:rPr>
            </w:pPr>
            <w:r w:rsidRPr="00BA2482">
              <w:rPr>
                <w:sz w:val="16"/>
                <w:szCs w:val="16"/>
                <w:lang w:val="en-US"/>
              </w:rPr>
              <w:t>2430116105060</w:t>
            </w:r>
          </w:p>
        </w:tc>
        <w:tc>
          <w:tcPr>
            <w:tcW w:w="3969" w:type="dxa"/>
            <w:tcBorders>
              <w:top w:val="single" w:sz="6" w:space="0" w:color="auto"/>
              <w:left w:val="nil"/>
              <w:bottom w:val="single" w:sz="6" w:space="0" w:color="auto"/>
              <w:right w:val="single" w:sz="6" w:space="0" w:color="auto"/>
            </w:tcBorders>
          </w:tcPr>
          <w:p w14:paraId="64931302" w14:textId="77777777" w:rsidR="00CB4C8D" w:rsidRPr="00785C2F" w:rsidRDefault="00CB4C8D" w:rsidP="00587359">
            <w:pPr>
              <w:rPr>
                <w:sz w:val="18"/>
                <w:szCs w:val="2"/>
                <w:lang w:val="en-US"/>
              </w:rPr>
            </w:pPr>
            <w:r w:rsidRPr="00785C2F">
              <w:rPr>
                <w:sz w:val="18"/>
                <w:szCs w:val="22"/>
                <w:lang w:val="en-US"/>
              </w:rPr>
              <w:t>Vopsea pe baza de rasini epoxidice</w:t>
            </w:r>
          </w:p>
        </w:tc>
        <w:tc>
          <w:tcPr>
            <w:tcW w:w="993" w:type="dxa"/>
            <w:tcBorders>
              <w:top w:val="single" w:sz="6" w:space="0" w:color="auto"/>
              <w:left w:val="nil"/>
              <w:bottom w:val="single" w:sz="6" w:space="0" w:color="auto"/>
              <w:right w:val="single" w:sz="6" w:space="0" w:color="auto"/>
            </w:tcBorders>
            <w:vAlign w:val="center"/>
          </w:tcPr>
          <w:p w14:paraId="794D22C4"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F3BC0C0" w14:textId="77777777" w:rsidR="00CB4C8D" w:rsidRPr="00785C2F" w:rsidRDefault="00CB4C8D" w:rsidP="00587359">
            <w:pPr>
              <w:jc w:val="right"/>
              <w:rPr>
                <w:sz w:val="2"/>
                <w:szCs w:val="2"/>
                <w:lang w:val="en-US"/>
              </w:rPr>
            </w:pPr>
            <w:r w:rsidRPr="00785C2F">
              <w:rPr>
                <w:sz w:val="18"/>
                <w:szCs w:val="22"/>
                <w:lang w:val="en-US"/>
              </w:rPr>
              <w:t>228,699</w:t>
            </w:r>
          </w:p>
        </w:tc>
      </w:tr>
      <w:tr w:rsidR="00CB4C8D" w:rsidRPr="00BA2482" w14:paraId="47AF4156" w14:textId="77777777" w:rsidTr="00587359">
        <w:tc>
          <w:tcPr>
            <w:tcW w:w="568" w:type="dxa"/>
            <w:tcBorders>
              <w:top w:val="single" w:sz="6" w:space="0" w:color="auto"/>
              <w:left w:val="single" w:sz="6" w:space="0" w:color="auto"/>
              <w:bottom w:val="single" w:sz="6" w:space="0" w:color="auto"/>
              <w:right w:val="single" w:sz="6" w:space="0" w:color="auto"/>
            </w:tcBorders>
          </w:tcPr>
          <w:p w14:paraId="072A50B1"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32.</w:t>
            </w:r>
          </w:p>
        </w:tc>
        <w:tc>
          <w:tcPr>
            <w:tcW w:w="1275" w:type="dxa"/>
            <w:tcBorders>
              <w:top w:val="single" w:sz="6" w:space="0" w:color="auto"/>
              <w:left w:val="nil"/>
              <w:bottom w:val="single" w:sz="6" w:space="0" w:color="auto"/>
              <w:right w:val="single" w:sz="6" w:space="0" w:color="auto"/>
            </w:tcBorders>
            <w:vAlign w:val="center"/>
          </w:tcPr>
          <w:p w14:paraId="7D663864" w14:textId="77777777" w:rsidR="00CB4C8D" w:rsidRPr="00BA2482" w:rsidRDefault="00CB4C8D" w:rsidP="00587359">
            <w:pPr>
              <w:rPr>
                <w:sz w:val="16"/>
                <w:szCs w:val="16"/>
                <w:lang w:val="en-US"/>
              </w:rPr>
            </w:pPr>
            <w:r w:rsidRPr="00BA2482">
              <w:rPr>
                <w:sz w:val="16"/>
                <w:szCs w:val="16"/>
                <w:lang w:val="en-US"/>
              </w:rPr>
              <w:t>24302261000001</w:t>
            </w:r>
          </w:p>
        </w:tc>
        <w:tc>
          <w:tcPr>
            <w:tcW w:w="3969" w:type="dxa"/>
            <w:tcBorders>
              <w:top w:val="single" w:sz="6" w:space="0" w:color="auto"/>
              <w:left w:val="nil"/>
              <w:bottom w:val="single" w:sz="6" w:space="0" w:color="auto"/>
              <w:right w:val="single" w:sz="6" w:space="0" w:color="auto"/>
            </w:tcBorders>
          </w:tcPr>
          <w:p w14:paraId="558E46F8" w14:textId="77777777" w:rsidR="00CB4C8D" w:rsidRPr="00785C2F" w:rsidRDefault="00CB4C8D" w:rsidP="00587359">
            <w:pPr>
              <w:rPr>
                <w:sz w:val="18"/>
                <w:szCs w:val="2"/>
                <w:lang w:val="en-US"/>
              </w:rPr>
            </w:pPr>
            <w:r w:rsidRPr="00785C2F">
              <w:rPr>
                <w:sz w:val="18"/>
                <w:szCs w:val="22"/>
                <w:lang w:val="en-US"/>
              </w:rPr>
              <w:t>Fuga</w:t>
            </w:r>
          </w:p>
        </w:tc>
        <w:tc>
          <w:tcPr>
            <w:tcW w:w="993" w:type="dxa"/>
            <w:tcBorders>
              <w:top w:val="single" w:sz="6" w:space="0" w:color="auto"/>
              <w:left w:val="nil"/>
              <w:bottom w:val="single" w:sz="6" w:space="0" w:color="auto"/>
              <w:right w:val="single" w:sz="6" w:space="0" w:color="auto"/>
            </w:tcBorders>
            <w:vAlign w:val="center"/>
          </w:tcPr>
          <w:p w14:paraId="4E456EA3"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8B2352F" w14:textId="77777777" w:rsidR="00CB4C8D" w:rsidRPr="00785C2F" w:rsidRDefault="00CB4C8D" w:rsidP="00587359">
            <w:pPr>
              <w:jc w:val="right"/>
              <w:rPr>
                <w:sz w:val="2"/>
                <w:szCs w:val="2"/>
                <w:lang w:val="en-US"/>
              </w:rPr>
            </w:pPr>
            <w:r w:rsidRPr="00785C2F">
              <w:rPr>
                <w:sz w:val="18"/>
                <w:szCs w:val="22"/>
                <w:lang w:val="en-US"/>
              </w:rPr>
              <w:t>17,00</w:t>
            </w:r>
          </w:p>
        </w:tc>
      </w:tr>
      <w:tr w:rsidR="00CB4C8D" w:rsidRPr="00BA2482" w14:paraId="798573DF" w14:textId="77777777" w:rsidTr="00587359">
        <w:tc>
          <w:tcPr>
            <w:tcW w:w="568" w:type="dxa"/>
            <w:tcBorders>
              <w:top w:val="single" w:sz="6" w:space="0" w:color="auto"/>
              <w:left w:val="single" w:sz="6" w:space="0" w:color="auto"/>
              <w:bottom w:val="single" w:sz="6" w:space="0" w:color="auto"/>
              <w:right w:val="single" w:sz="6" w:space="0" w:color="auto"/>
            </w:tcBorders>
          </w:tcPr>
          <w:p w14:paraId="296A6459"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33.</w:t>
            </w:r>
          </w:p>
        </w:tc>
        <w:tc>
          <w:tcPr>
            <w:tcW w:w="1275" w:type="dxa"/>
            <w:tcBorders>
              <w:top w:val="single" w:sz="6" w:space="0" w:color="auto"/>
              <w:left w:val="nil"/>
              <w:bottom w:val="single" w:sz="6" w:space="0" w:color="auto"/>
              <w:right w:val="single" w:sz="6" w:space="0" w:color="auto"/>
            </w:tcBorders>
            <w:vAlign w:val="center"/>
          </w:tcPr>
          <w:p w14:paraId="71987795" w14:textId="77777777" w:rsidR="00CB4C8D" w:rsidRPr="00BA2482" w:rsidRDefault="00CB4C8D" w:rsidP="00587359">
            <w:pPr>
              <w:rPr>
                <w:sz w:val="16"/>
                <w:szCs w:val="16"/>
                <w:lang w:val="en-US"/>
              </w:rPr>
            </w:pPr>
            <w:r w:rsidRPr="00BA2482">
              <w:rPr>
                <w:sz w:val="16"/>
                <w:szCs w:val="16"/>
                <w:lang w:val="en-US"/>
              </w:rPr>
              <w:t>2430226100950</w:t>
            </w:r>
          </w:p>
        </w:tc>
        <w:tc>
          <w:tcPr>
            <w:tcW w:w="3969" w:type="dxa"/>
            <w:tcBorders>
              <w:top w:val="single" w:sz="6" w:space="0" w:color="auto"/>
              <w:left w:val="nil"/>
              <w:bottom w:val="single" w:sz="6" w:space="0" w:color="auto"/>
              <w:right w:val="single" w:sz="6" w:space="0" w:color="auto"/>
            </w:tcBorders>
          </w:tcPr>
          <w:p w14:paraId="01307363" w14:textId="77777777" w:rsidR="00CB4C8D" w:rsidRPr="00785C2F" w:rsidRDefault="00CB4C8D" w:rsidP="00587359">
            <w:pPr>
              <w:rPr>
                <w:sz w:val="18"/>
                <w:szCs w:val="2"/>
                <w:lang w:val="en-US"/>
              </w:rPr>
            </w:pPr>
            <w:r w:rsidRPr="00785C2F">
              <w:rPr>
                <w:sz w:val="18"/>
                <w:szCs w:val="22"/>
                <w:lang w:val="en-US"/>
              </w:rPr>
              <w:t>Grund  pe baza de rasini epoxidice</w:t>
            </w:r>
          </w:p>
        </w:tc>
        <w:tc>
          <w:tcPr>
            <w:tcW w:w="993" w:type="dxa"/>
            <w:tcBorders>
              <w:top w:val="single" w:sz="6" w:space="0" w:color="auto"/>
              <w:left w:val="nil"/>
              <w:bottom w:val="single" w:sz="6" w:space="0" w:color="auto"/>
              <w:right w:val="single" w:sz="6" w:space="0" w:color="auto"/>
            </w:tcBorders>
            <w:vAlign w:val="center"/>
          </w:tcPr>
          <w:p w14:paraId="3AC751F1"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B9F4E24" w14:textId="77777777" w:rsidR="00CB4C8D" w:rsidRPr="00785C2F" w:rsidRDefault="00CB4C8D" w:rsidP="00587359">
            <w:pPr>
              <w:jc w:val="right"/>
              <w:rPr>
                <w:sz w:val="2"/>
                <w:szCs w:val="2"/>
                <w:lang w:val="en-US"/>
              </w:rPr>
            </w:pPr>
            <w:r w:rsidRPr="00785C2F">
              <w:rPr>
                <w:sz w:val="18"/>
                <w:szCs w:val="22"/>
                <w:lang w:val="en-US"/>
              </w:rPr>
              <w:t>150,46</w:t>
            </w:r>
          </w:p>
        </w:tc>
      </w:tr>
      <w:tr w:rsidR="00CB4C8D" w:rsidRPr="00BA2482" w14:paraId="34D65673" w14:textId="77777777" w:rsidTr="00587359">
        <w:tc>
          <w:tcPr>
            <w:tcW w:w="568" w:type="dxa"/>
            <w:tcBorders>
              <w:top w:val="single" w:sz="6" w:space="0" w:color="auto"/>
              <w:left w:val="single" w:sz="6" w:space="0" w:color="auto"/>
              <w:bottom w:val="single" w:sz="6" w:space="0" w:color="auto"/>
              <w:right w:val="single" w:sz="6" w:space="0" w:color="auto"/>
            </w:tcBorders>
          </w:tcPr>
          <w:p w14:paraId="0FBB2614"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34.</w:t>
            </w:r>
          </w:p>
        </w:tc>
        <w:tc>
          <w:tcPr>
            <w:tcW w:w="1275" w:type="dxa"/>
            <w:tcBorders>
              <w:top w:val="single" w:sz="6" w:space="0" w:color="auto"/>
              <w:left w:val="nil"/>
              <w:bottom w:val="single" w:sz="6" w:space="0" w:color="auto"/>
              <w:right w:val="single" w:sz="6" w:space="0" w:color="auto"/>
            </w:tcBorders>
            <w:vAlign w:val="center"/>
          </w:tcPr>
          <w:p w14:paraId="19B08EAE" w14:textId="77777777" w:rsidR="00CB4C8D" w:rsidRPr="00BA2482" w:rsidRDefault="00CB4C8D" w:rsidP="00587359">
            <w:pPr>
              <w:rPr>
                <w:sz w:val="16"/>
                <w:szCs w:val="16"/>
                <w:lang w:val="en-US"/>
              </w:rPr>
            </w:pPr>
            <w:r w:rsidRPr="00BA2482">
              <w:rPr>
                <w:sz w:val="16"/>
                <w:szCs w:val="16"/>
                <w:lang w:val="en-US"/>
              </w:rPr>
              <w:t>2430226101234</w:t>
            </w:r>
          </w:p>
        </w:tc>
        <w:tc>
          <w:tcPr>
            <w:tcW w:w="3969" w:type="dxa"/>
            <w:tcBorders>
              <w:top w:val="single" w:sz="6" w:space="0" w:color="auto"/>
              <w:left w:val="nil"/>
              <w:bottom w:val="single" w:sz="6" w:space="0" w:color="auto"/>
              <w:right w:val="single" w:sz="6" w:space="0" w:color="auto"/>
            </w:tcBorders>
          </w:tcPr>
          <w:p w14:paraId="255E72A5" w14:textId="77777777" w:rsidR="00CB4C8D" w:rsidRPr="00785C2F" w:rsidRDefault="00CB4C8D" w:rsidP="00587359">
            <w:pPr>
              <w:rPr>
                <w:sz w:val="18"/>
                <w:szCs w:val="2"/>
                <w:lang w:val="en-US"/>
              </w:rPr>
            </w:pPr>
            <w:r w:rsidRPr="00785C2F">
              <w:rPr>
                <w:sz w:val="18"/>
                <w:szCs w:val="22"/>
                <w:lang w:val="en-US"/>
              </w:rPr>
              <w:t>Grund prenadez tip M</w:t>
            </w:r>
          </w:p>
        </w:tc>
        <w:tc>
          <w:tcPr>
            <w:tcW w:w="993" w:type="dxa"/>
            <w:tcBorders>
              <w:top w:val="single" w:sz="6" w:space="0" w:color="auto"/>
              <w:left w:val="nil"/>
              <w:bottom w:val="single" w:sz="6" w:space="0" w:color="auto"/>
              <w:right w:val="single" w:sz="6" w:space="0" w:color="auto"/>
            </w:tcBorders>
            <w:vAlign w:val="center"/>
          </w:tcPr>
          <w:p w14:paraId="3360D7B8"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5407507" w14:textId="77777777" w:rsidR="00CB4C8D" w:rsidRPr="00785C2F" w:rsidRDefault="00CB4C8D" w:rsidP="00587359">
            <w:pPr>
              <w:jc w:val="right"/>
              <w:rPr>
                <w:sz w:val="2"/>
                <w:szCs w:val="2"/>
                <w:lang w:val="en-US"/>
              </w:rPr>
            </w:pPr>
            <w:r w:rsidRPr="00785C2F">
              <w:rPr>
                <w:sz w:val="18"/>
                <w:szCs w:val="22"/>
                <w:lang w:val="en-US"/>
              </w:rPr>
              <w:t>0,234</w:t>
            </w:r>
          </w:p>
        </w:tc>
      </w:tr>
      <w:tr w:rsidR="00CB4C8D" w:rsidRPr="00BA2482" w14:paraId="2E5B1DE9" w14:textId="77777777" w:rsidTr="00587359">
        <w:tc>
          <w:tcPr>
            <w:tcW w:w="568" w:type="dxa"/>
            <w:tcBorders>
              <w:top w:val="single" w:sz="6" w:space="0" w:color="auto"/>
              <w:left w:val="single" w:sz="6" w:space="0" w:color="auto"/>
              <w:bottom w:val="single" w:sz="6" w:space="0" w:color="auto"/>
              <w:right w:val="single" w:sz="6" w:space="0" w:color="auto"/>
            </w:tcBorders>
          </w:tcPr>
          <w:p w14:paraId="1DBF4981"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35.</w:t>
            </w:r>
          </w:p>
        </w:tc>
        <w:tc>
          <w:tcPr>
            <w:tcW w:w="1275" w:type="dxa"/>
            <w:tcBorders>
              <w:top w:val="single" w:sz="6" w:space="0" w:color="auto"/>
              <w:left w:val="nil"/>
              <w:bottom w:val="single" w:sz="6" w:space="0" w:color="auto"/>
              <w:right w:val="single" w:sz="6" w:space="0" w:color="auto"/>
            </w:tcBorders>
            <w:vAlign w:val="center"/>
          </w:tcPr>
          <w:p w14:paraId="4E739787" w14:textId="77777777" w:rsidR="00CB4C8D" w:rsidRPr="00BA2482" w:rsidRDefault="00CB4C8D" w:rsidP="00587359">
            <w:pPr>
              <w:rPr>
                <w:sz w:val="16"/>
                <w:szCs w:val="16"/>
                <w:lang w:val="en-US"/>
              </w:rPr>
            </w:pPr>
            <w:r w:rsidRPr="00BA2482">
              <w:rPr>
                <w:sz w:val="16"/>
                <w:szCs w:val="16"/>
                <w:lang w:val="en-US"/>
              </w:rPr>
              <w:t>2430226101349</w:t>
            </w:r>
          </w:p>
        </w:tc>
        <w:tc>
          <w:tcPr>
            <w:tcW w:w="3969" w:type="dxa"/>
            <w:tcBorders>
              <w:top w:val="single" w:sz="6" w:space="0" w:color="auto"/>
              <w:left w:val="nil"/>
              <w:bottom w:val="single" w:sz="6" w:space="0" w:color="auto"/>
              <w:right w:val="single" w:sz="6" w:space="0" w:color="auto"/>
            </w:tcBorders>
          </w:tcPr>
          <w:p w14:paraId="438902B0" w14:textId="77777777" w:rsidR="00CB4C8D" w:rsidRPr="00785C2F" w:rsidRDefault="00CB4C8D" w:rsidP="00587359">
            <w:pPr>
              <w:rPr>
                <w:sz w:val="18"/>
                <w:szCs w:val="2"/>
                <w:lang w:val="en-US"/>
              </w:rPr>
            </w:pPr>
            <w:r w:rsidRPr="00785C2F">
              <w:rPr>
                <w:sz w:val="18"/>
                <w:szCs w:val="22"/>
                <w:lang w:val="en-US"/>
              </w:rPr>
              <w:t>Chit de cutit C 891-1</w:t>
            </w:r>
          </w:p>
        </w:tc>
        <w:tc>
          <w:tcPr>
            <w:tcW w:w="993" w:type="dxa"/>
            <w:tcBorders>
              <w:top w:val="single" w:sz="6" w:space="0" w:color="auto"/>
              <w:left w:val="nil"/>
              <w:bottom w:val="single" w:sz="6" w:space="0" w:color="auto"/>
              <w:right w:val="single" w:sz="6" w:space="0" w:color="auto"/>
            </w:tcBorders>
            <w:vAlign w:val="center"/>
          </w:tcPr>
          <w:p w14:paraId="7A39024F"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81A91DF" w14:textId="77777777" w:rsidR="00CB4C8D" w:rsidRPr="00785C2F" w:rsidRDefault="00CB4C8D" w:rsidP="00587359">
            <w:pPr>
              <w:jc w:val="right"/>
              <w:rPr>
                <w:sz w:val="2"/>
                <w:szCs w:val="2"/>
                <w:lang w:val="en-US"/>
              </w:rPr>
            </w:pPr>
            <w:r w:rsidRPr="00785C2F">
              <w:rPr>
                <w:sz w:val="18"/>
                <w:szCs w:val="22"/>
                <w:lang w:val="en-US"/>
              </w:rPr>
              <w:t>19,55</w:t>
            </w:r>
          </w:p>
        </w:tc>
      </w:tr>
      <w:tr w:rsidR="00CB4C8D" w:rsidRPr="00BA2482" w14:paraId="782004AA" w14:textId="77777777" w:rsidTr="00587359">
        <w:tc>
          <w:tcPr>
            <w:tcW w:w="568" w:type="dxa"/>
            <w:tcBorders>
              <w:top w:val="single" w:sz="6" w:space="0" w:color="auto"/>
              <w:left w:val="single" w:sz="6" w:space="0" w:color="auto"/>
              <w:bottom w:val="single" w:sz="6" w:space="0" w:color="auto"/>
              <w:right w:val="single" w:sz="6" w:space="0" w:color="auto"/>
            </w:tcBorders>
          </w:tcPr>
          <w:p w14:paraId="78973DE5"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36.</w:t>
            </w:r>
          </w:p>
        </w:tc>
        <w:tc>
          <w:tcPr>
            <w:tcW w:w="1275" w:type="dxa"/>
            <w:tcBorders>
              <w:top w:val="single" w:sz="6" w:space="0" w:color="auto"/>
              <w:left w:val="nil"/>
              <w:bottom w:val="single" w:sz="6" w:space="0" w:color="auto"/>
              <w:right w:val="single" w:sz="6" w:space="0" w:color="auto"/>
            </w:tcBorders>
            <w:vAlign w:val="center"/>
          </w:tcPr>
          <w:p w14:paraId="5D2E7A9E" w14:textId="77777777" w:rsidR="00CB4C8D" w:rsidRPr="00BA2482" w:rsidRDefault="00CB4C8D" w:rsidP="00587359">
            <w:pPr>
              <w:rPr>
                <w:sz w:val="16"/>
                <w:szCs w:val="16"/>
                <w:lang w:val="en-US"/>
              </w:rPr>
            </w:pPr>
            <w:r w:rsidRPr="00BA2482">
              <w:rPr>
                <w:sz w:val="16"/>
                <w:szCs w:val="16"/>
                <w:lang w:val="en-US"/>
              </w:rPr>
              <w:t>2430226102200</w:t>
            </w:r>
          </w:p>
        </w:tc>
        <w:tc>
          <w:tcPr>
            <w:tcW w:w="3969" w:type="dxa"/>
            <w:tcBorders>
              <w:top w:val="single" w:sz="6" w:space="0" w:color="auto"/>
              <w:left w:val="nil"/>
              <w:bottom w:val="single" w:sz="6" w:space="0" w:color="auto"/>
              <w:right w:val="single" w:sz="6" w:space="0" w:color="auto"/>
            </w:tcBorders>
          </w:tcPr>
          <w:p w14:paraId="5B22E620" w14:textId="77777777" w:rsidR="00CB4C8D" w:rsidRPr="00785C2F" w:rsidRDefault="00CB4C8D" w:rsidP="00587359">
            <w:pPr>
              <w:rPr>
                <w:sz w:val="18"/>
                <w:szCs w:val="2"/>
                <w:lang w:val="en-US"/>
              </w:rPr>
            </w:pPr>
            <w:r w:rsidRPr="00785C2F">
              <w:rPr>
                <w:sz w:val="18"/>
                <w:szCs w:val="22"/>
                <w:lang w:val="en-US"/>
              </w:rPr>
              <w:t>Chit de cutit epoxidic</w:t>
            </w:r>
          </w:p>
        </w:tc>
        <w:tc>
          <w:tcPr>
            <w:tcW w:w="993" w:type="dxa"/>
            <w:tcBorders>
              <w:top w:val="single" w:sz="6" w:space="0" w:color="auto"/>
              <w:left w:val="nil"/>
              <w:bottom w:val="single" w:sz="6" w:space="0" w:color="auto"/>
              <w:right w:val="single" w:sz="6" w:space="0" w:color="auto"/>
            </w:tcBorders>
            <w:vAlign w:val="center"/>
          </w:tcPr>
          <w:p w14:paraId="64E33496"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B654BF6" w14:textId="77777777" w:rsidR="00CB4C8D" w:rsidRPr="00785C2F" w:rsidRDefault="00CB4C8D" w:rsidP="00587359">
            <w:pPr>
              <w:jc w:val="right"/>
              <w:rPr>
                <w:sz w:val="2"/>
                <w:szCs w:val="2"/>
                <w:lang w:val="en-US"/>
              </w:rPr>
            </w:pPr>
            <w:r w:rsidRPr="00785C2F">
              <w:rPr>
                <w:sz w:val="18"/>
                <w:szCs w:val="22"/>
                <w:lang w:val="en-US"/>
              </w:rPr>
              <w:t>30,092</w:t>
            </w:r>
          </w:p>
        </w:tc>
      </w:tr>
      <w:tr w:rsidR="00CB4C8D" w:rsidRPr="00BA2482" w14:paraId="591828CD" w14:textId="77777777" w:rsidTr="00587359">
        <w:tc>
          <w:tcPr>
            <w:tcW w:w="568" w:type="dxa"/>
            <w:tcBorders>
              <w:top w:val="single" w:sz="6" w:space="0" w:color="auto"/>
              <w:left w:val="single" w:sz="6" w:space="0" w:color="auto"/>
              <w:bottom w:val="single" w:sz="6" w:space="0" w:color="auto"/>
              <w:right w:val="single" w:sz="6" w:space="0" w:color="auto"/>
            </w:tcBorders>
          </w:tcPr>
          <w:p w14:paraId="7F5FE7F6"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37.</w:t>
            </w:r>
          </w:p>
        </w:tc>
        <w:tc>
          <w:tcPr>
            <w:tcW w:w="1275" w:type="dxa"/>
            <w:tcBorders>
              <w:top w:val="single" w:sz="6" w:space="0" w:color="auto"/>
              <w:left w:val="nil"/>
              <w:bottom w:val="single" w:sz="6" w:space="0" w:color="auto"/>
              <w:right w:val="single" w:sz="6" w:space="0" w:color="auto"/>
            </w:tcBorders>
            <w:vAlign w:val="center"/>
          </w:tcPr>
          <w:p w14:paraId="1D52D276" w14:textId="77777777" w:rsidR="00CB4C8D" w:rsidRPr="00BA2482" w:rsidRDefault="00CB4C8D" w:rsidP="00587359">
            <w:pPr>
              <w:rPr>
                <w:sz w:val="16"/>
                <w:szCs w:val="16"/>
                <w:lang w:val="en-US"/>
              </w:rPr>
            </w:pPr>
            <w:r w:rsidRPr="00BA2482">
              <w:rPr>
                <w:sz w:val="16"/>
                <w:szCs w:val="16"/>
                <w:lang w:val="en-US"/>
              </w:rPr>
              <w:t>2430226103294</w:t>
            </w:r>
          </w:p>
        </w:tc>
        <w:tc>
          <w:tcPr>
            <w:tcW w:w="3969" w:type="dxa"/>
            <w:tcBorders>
              <w:top w:val="single" w:sz="6" w:space="0" w:color="auto"/>
              <w:left w:val="nil"/>
              <w:bottom w:val="single" w:sz="6" w:space="0" w:color="auto"/>
              <w:right w:val="single" w:sz="6" w:space="0" w:color="auto"/>
            </w:tcBorders>
          </w:tcPr>
          <w:p w14:paraId="0D60C9B8" w14:textId="77777777" w:rsidR="00CB4C8D" w:rsidRPr="00785C2F" w:rsidRDefault="00CB4C8D" w:rsidP="00587359">
            <w:pPr>
              <w:rPr>
                <w:sz w:val="18"/>
                <w:szCs w:val="2"/>
                <w:lang w:val="en-US"/>
              </w:rPr>
            </w:pPr>
            <w:r w:rsidRPr="00785C2F">
              <w:rPr>
                <w:sz w:val="18"/>
                <w:szCs w:val="22"/>
                <w:lang w:val="en-US"/>
              </w:rPr>
              <w:t>Vopsea de miniu de plumb  pe baza de ulei V 351-3</w:t>
            </w:r>
          </w:p>
        </w:tc>
        <w:tc>
          <w:tcPr>
            <w:tcW w:w="993" w:type="dxa"/>
            <w:tcBorders>
              <w:top w:val="single" w:sz="6" w:space="0" w:color="auto"/>
              <w:left w:val="nil"/>
              <w:bottom w:val="single" w:sz="6" w:space="0" w:color="auto"/>
              <w:right w:val="single" w:sz="6" w:space="0" w:color="auto"/>
            </w:tcBorders>
            <w:vAlign w:val="center"/>
          </w:tcPr>
          <w:p w14:paraId="55274AF2"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F72FB1B" w14:textId="77777777" w:rsidR="00CB4C8D" w:rsidRPr="00785C2F" w:rsidRDefault="00CB4C8D" w:rsidP="00587359">
            <w:pPr>
              <w:jc w:val="right"/>
              <w:rPr>
                <w:sz w:val="2"/>
                <w:szCs w:val="2"/>
                <w:lang w:val="en-US"/>
              </w:rPr>
            </w:pPr>
            <w:r w:rsidRPr="00785C2F">
              <w:rPr>
                <w:sz w:val="18"/>
                <w:szCs w:val="22"/>
                <w:lang w:val="en-US"/>
              </w:rPr>
              <w:t>55,091</w:t>
            </w:r>
          </w:p>
        </w:tc>
      </w:tr>
      <w:tr w:rsidR="00CB4C8D" w:rsidRPr="00BA2482" w14:paraId="46FFD615" w14:textId="77777777" w:rsidTr="00587359">
        <w:tc>
          <w:tcPr>
            <w:tcW w:w="568" w:type="dxa"/>
            <w:tcBorders>
              <w:top w:val="single" w:sz="6" w:space="0" w:color="auto"/>
              <w:left w:val="single" w:sz="6" w:space="0" w:color="auto"/>
              <w:bottom w:val="single" w:sz="6" w:space="0" w:color="auto"/>
              <w:right w:val="single" w:sz="6" w:space="0" w:color="auto"/>
            </w:tcBorders>
          </w:tcPr>
          <w:p w14:paraId="0EE23331"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38.</w:t>
            </w:r>
          </w:p>
        </w:tc>
        <w:tc>
          <w:tcPr>
            <w:tcW w:w="1275" w:type="dxa"/>
            <w:tcBorders>
              <w:top w:val="single" w:sz="6" w:space="0" w:color="auto"/>
              <w:left w:val="nil"/>
              <w:bottom w:val="single" w:sz="6" w:space="0" w:color="auto"/>
              <w:right w:val="single" w:sz="6" w:space="0" w:color="auto"/>
            </w:tcBorders>
            <w:vAlign w:val="center"/>
          </w:tcPr>
          <w:p w14:paraId="16D295CD" w14:textId="77777777" w:rsidR="00CB4C8D" w:rsidRPr="00BA2482" w:rsidRDefault="00CB4C8D" w:rsidP="00587359">
            <w:pPr>
              <w:rPr>
                <w:sz w:val="16"/>
                <w:szCs w:val="16"/>
                <w:lang w:val="en-US"/>
              </w:rPr>
            </w:pPr>
            <w:r w:rsidRPr="00BA2482">
              <w:rPr>
                <w:sz w:val="16"/>
                <w:szCs w:val="16"/>
                <w:lang w:val="en-US"/>
              </w:rPr>
              <w:t>2430226109080</w:t>
            </w:r>
          </w:p>
        </w:tc>
        <w:tc>
          <w:tcPr>
            <w:tcW w:w="3969" w:type="dxa"/>
            <w:tcBorders>
              <w:top w:val="single" w:sz="6" w:space="0" w:color="auto"/>
              <w:left w:val="nil"/>
              <w:bottom w:val="single" w:sz="6" w:space="0" w:color="auto"/>
              <w:right w:val="single" w:sz="6" w:space="0" w:color="auto"/>
            </w:tcBorders>
          </w:tcPr>
          <w:p w14:paraId="27C99963" w14:textId="77777777" w:rsidR="00CB4C8D" w:rsidRPr="00785C2F" w:rsidRDefault="00CB4C8D" w:rsidP="00587359">
            <w:pPr>
              <w:rPr>
                <w:sz w:val="18"/>
                <w:szCs w:val="2"/>
                <w:lang w:val="en-US"/>
              </w:rPr>
            </w:pPr>
            <w:r w:rsidRPr="00785C2F">
              <w:rPr>
                <w:sz w:val="18"/>
                <w:szCs w:val="22"/>
                <w:lang w:val="en-US"/>
              </w:rPr>
              <w:t>Diluant prenadez</w:t>
            </w:r>
          </w:p>
        </w:tc>
        <w:tc>
          <w:tcPr>
            <w:tcW w:w="993" w:type="dxa"/>
            <w:tcBorders>
              <w:top w:val="single" w:sz="6" w:space="0" w:color="auto"/>
              <w:left w:val="nil"/>
              <w:bottom w:val="single" w:sz="6" w:space="0" w:color="auto"/>
              <w:right w:val="single" w:sz="6" w:space="0" w:color="auto"/>
            </w:tcBorders>
            <w:vAlign w:val="center"/>
          </w:tcPr>
          <w:p w14:paraId="7C0E427A"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A194884" w14:textId="77777777" w:rsidR="00CB4C8D" w:rsidRPr="00785C2F" w:rsidRDefault="00CB4C8D" w:rsidP="00587359">
            <w:pPr>
              <w:jc w:val="right"/>
              <w:rPr>
                <w:sz w:val="2"/>
                <w:szCs w:val="2"/>
                <w:lang w:val="en-US"/>
              </w:rPr>
            </w:pPr>
            <w:r w:rsidRPr="00785C2F">
              <w:rPr>
                <w:sz w:val="18"/>
                <w:szCs w:val="22"/>
                <w:lang w:val="en-US"/>
              </w:rPr>
              <w:t>0,625</w:t>
            </w:r>
          </w:p>
        </w:tc>
      </w:tr>
      <w:tr w:rsidR="00CB4C8D" w:rsidRPr="00BA2482" w14:paraId="6284DD67" w14:textId="77777777" w:rsidTr="00587359">
        <w:tc>
          <w:tcPr>
            <w:tcW w:w="568" w:type="dxa"/>
            <w:tcBorders>
              <w:top w:val="single" w:sz="6" w:space="0" w:color="auto"/>
              <w:left w:val="single" w:sz="6" w:space="0" w:color="auto"/>
              <w:bottom w:val="single" w:sz="6" w:space="0" w:color="auto"/>
              <w:right w:val="single" w:sz="6" w:space="0" w:color="auto"/>
            </w:tcBorders>
          </w:tcPr>
          <w:p w14:paraId="5FC4AD35"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39.</w:t>
            </w:r>
          </w:p>
        </w:tc>
        <w:tc>
          <w:tcPr>
            <w:tcW w:w="1275" w:type="dxa"/>
            <w:tcBorders>
              <w:top w:val="single" w:sz="6" w:space="0" w:color="auto"/>
              <w:left w:val="nil"/>
              <w:bottom w:val="single" w:sz="6" w:space="0" w:color="auto"/>
              <w:right w:val="single" w:sz="6" w:space="0" w:color="auto"/>
            </w:tcBorders>
            <w:vAlign w:val="center"/>
          </w:tcPr>
          <w:p w14:paraId="1735B255" w14:textId="77777777" w:rsidR="00CB4C8D" w:rsidRPr="00BA2482" w:rsidRDefault="00CB4C8D" w:rsidP="00587359">
            <w:pPr>
              <w:rPr>
                <w:sz w:val="16"/>
                <w:szCs w:val="16"/>
                <w:lang w:val="en-US"/>
              </w:rPr>
            </w:pPr>
            <w:r w:rsidRPr="00BA2482">
              <w:rPr>
                <w:sz w:val="16"/>
                <w:szCs w:val="16"/>
                <w:lang w:val="en-US"/>
              </w:rPr>
              <w:t>2462106109925</w:t>
            </w:r>
          </w:p>
        </w:tc>
        <w:tc>
          <w:tcPr>
            <w:tcW w:w="3969" w:type="dxa"/>
            <w:tcBorders>
              <w:top w:val="single" w:sz="6" w:space="0" w:color="auto"/>
              <w:left w:val="nil"/>
              <w:bottom w:val="single" w:sz="6" w:space="0" w:color="auto"/>
              <w:right w:val="single" w:sz="6" w:space="0" w:color="auto"/>
            </w:tcBorders>
          </w:tcPr>
          <w:p w14:paraId="020725D3" w14:textId="77777777" w:rsidR="00CB4C8D" w:rsidRPr="00785C2F" w:rsidRDefault="00CB4C8D" w:rsidP="00587359">
            <w:pPr>
              <w:rPr>
                <w:sz w:val="18"/>
                <w:szCs w:val="2"/>
                <w:lang w:val="en-US"/>
              </w:rPr>
            </w:pPr>
            <w:r w:rsidRPr="00785C2F">
              <w:rPr>
                <w:sz w:val="18"/>
                <w:szCs w:val="22"/>
                <w:lang w:val="en-US"/>
              </w:rPr>
              <w:t>Aracet dp 50 mich NI 1345-64</w:t>
            </w:r>
          </w:p>
        </w:tc>
        <w:tc>
          <w:tcPr>
            <w:tcW w:w="993" w:type="dxa"/>
            <w:tcBorders>
              <w:top w:val="single" w:sz="6" w:space="0" w:color="auto"/>
              <w:left w:val="nil"/>
              <w:bottom w:val="single" w:sz="6" w:space="0" w:color="auto"/>
              <w:right w:val="single" w:sz="6" w:space="0" w:color="auto"/>
            </w:tcBorders>
            <w:vAlign w:val="center"/>
          </w:tcPr>
          <w:p w14:paraId="6742B2F1"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4D7B69A" w14:textId="77777777" w:rsidR="00CB4C8D" w:rsidRPr="00785C2F" w:rsidRDefault="00CB4C8D" w:rsidP="00587359">
            <w:pPr>
              <w:jc w:val="right"/>
              <w:rPr>
                <w:sz w:val="2"/>
                <w:szCs w:val="2"/>
                <w:lang w:val="en-US"/>
              </w:rPr>
            </w:pPr>
            <w:r w:rsidRPr="00785C2F">
              <w:rPr>
                <w:sz w:val="18"/>
                <w:szCs w:val="22"/>
                <w:lang w:val="en-US"/>
              </w:rPr>
              <w:t>1,563</w:t>
            </w:r>
          </w:p>
        </w:tc>
      </w:tr>
      <w:tr w:rsidR="00CB4C8D" w:rsidRPr="00BA2482" w14:paraId="02EB4929" w14:textId="77777777" w:rsidTr="00587359">
        <w:tc>
          <w:tcPr>
            <w:tcW w:w="568" w:type="dxa"/>
            <w:tcBorders>
              <w:top w:val="single" w:sz="6" w:space="0" w:color="auto"/>
              <w:left w:val="single" w:sz="6" w:space="0" w:color="auto"/>
              <w:bottom w:val="single" w:sz="6" w:space="0" w:color="auto"/>
              <w:right w:val="single" w:sz="6" w:space="0" w:color="auto"/>
            </w:tcBorders>
          </w:tcPr>
          <w:p w14:paraId="1E2E9FBF"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40.</w:t>
            </w:r>
          </w:p>
        </w:tc>
        <w:tc>
          <w:tcPr>
            <w:tcW w:w="1275" w:type="dxa"/>
            <w:tcBorders>
              <w:top w:val="single" w:sz="6" w:space="0" w:color="auto"/>
              <w:left w:val="nil"/>
              <w:bottom w:val="single" w:sz="6" w:space="0" w:color="auto"/>
              <w:right w:val="single" w:sz="6" w:space="0" w:color="auto"/>
            </w:tcBorders>
            <w:vAlign w:val="center"/>
          </w:tcPr>
          <w:p w14:paraId="7DB3285E" w14:textId="77777777" w:rsidR="00CB4C8D" w:rsidRPr="00BA2482" w:rsidRDefault="00CB4C8D" w:rsidP="00587359">
            <w:pPr>
              <w:rPr>
                <w:sz w:val="16"/>
                <w:szCs w:val="16"/>
                <w:lang w:val="en-US"/>
              </w:rPr>
            </w:pPr>
            <w:r w:rsidRPr="00BA2482">
              <w:rPr>
                <w:sz w:val="16"/>
                <w:szCs w:val="16"/>
                <w:lang w:val="en-US"/>
              </w:rPr>
              <w:t>2462106110431</w:t>
            </w:r>
          </w:p>
        </w:tc>
        <w:tc>
          <w:tcPr>
            <w:tcW w:w="3969" w:type="dxa"/>
            <w:tcBorders>
              <w:top w:val="single" w:sz="6" w:space="0" w:color="auto"/>
              <w:left w:val="nil"/>
              <w:bottom w:val="single" w:sz="6" w:space="0" w:color="auto"/>
              <w:right w:val="single" w:sz="6" w:space="0" w:color="auto"/>
            </w:tcBorders>
          </w:tcPr>
          <w:p w14:paraId="5D209103" w14:textId="77777777" w:rsidR="00CB4C8D" w:rsidRPr="00785C2F" w:rsidRDefault="00CB4C8D" w:rsidP="00587359">
            <w:pPr>
              <w:rPr>
                <w:sz w:val="18"/>
                <w:szCs w:val="2"/>
                <w:lang w:val="en-US"/>
              </w:rPr>
            </w:pPr>
            <w:r w:rsidRPr="00785C2F">
              <w:rPr>
                <w:sz w:val="18"/>
                <w:szCs w:val="22"/>
                <w:lang w:val="en-US"/>
              </w:rPr>
              <w:t>Prenadez 300 NII 2829-74</w:t>
            </w:r>
          </w:p>
        </w:tc>
        <w:tc>
          <w:tcPr>
            <w:tcW w:w="993" w:type="dxa"/>
            <w:tcBorders>
              <w:top w:val="single" w:sz="6" w:space="0" w:color="auto"/>
              <w:left w:val="nil"/>
              <w:bottom w:val="single" w:sz="6" w:space="0" w:color="auto"/>
              <w:right w:val="single" w:sz="6" w:space="0" w:color="auto"/>
            </w:tcBorders>
            <w:vAlign w:val="center"/>
          </w:tcPr>
          <w:p w14:paraId="45680B76"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38C92DF" w14:textId="77777777" w:rsidR="00CB4C8D" w:rsidRPr="00785C2F" w:rsidRDefault="00CB4C8D" w:rsidP="00587359">
            <w:pPr>
              <w:jc w:val="right"/>
              <w:rPr>
                <w:sz w:val="2"/>
                <w:szCs w:val="2"/>
                <w:lang w:val="en-US"/>
              </w:rPr>
            </w:pPr>
            <w:r w:rsidRPr="00785C2F">
              <w:rPr>
                <w:sz w:val="18"/>
                <w:szCs w:val="22"/>
                <w:lang w:val="en-US"/>
              </w:rPr>
              <w:t>4,689</w:t>
            </w:r>
          </w:p>
        </w:tc>
      </w:tr>
      <w:tr w:rsidR="00CB4C8D" w:rsidRPr="00BA2482" w14:paraId="3E81BDDD" w14:textId="77777777" w:rsidTr="00587359">
        <w:tc>
          <w:tcPr>
            <w:tcW w:w="568" w:type="dxa"/>
            <w:tcBorders>
              <w:top w:val="single" w:sz="6" w:space="0" w:color="auto"/>
              <w:left w:val="single" w:sz="6" w:space="0" w:color="auto"/>
              <w:bottom w:val="single" w:sz="6" w:space="0" w:color="auto"/>
              <w:right w:val="single" w:sz="6" w:space="0" w:color="auto"/>
            </w:tcBorders>
          </w:tcPr>
          <w:p w14:paraId="17625CB3"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41.</w:t>
            </w:r>
          </w:p>
        </w:tc>
        <w:tc>
          <w:tcPr>
            <w:tcW w:w="1275" w:type="dxa"/>
            <w:tcBorders>
              <w:top w:val="single" w:sz="6" w:space="0" w:color="auto"/>
              <w:left w:val="nil"/>
              <w:bottom w:val="single" w:sz="6" w:space="0" w:color="auto"/>
              <w:right w:val="single" w:sz="6" w:space="0" w:color="auto"/>
            </w:tcBorders>
            <w:vAlign w:val="center"/>
          </w:tcPr>
          <w:p w14:paraId="338AF85A" w14:textId="77777777" w:rsidR="00CB4C8D" w:rsidRPr="00BA2482" w:rsidRDefault="00CB4C8D" w:rsidP="00587359">
            <w:pPr>
              <w:rPr>
                <w:sz w:val="16"/>
                <w:szCs w:val="16"/>
                <w:lang w:val="en-US"/>
              </w:rPr>
            </w:pPr>
            <w:r w:rsidRPr="00BA2482">
              <w:rPr>
                <w:sz w:val="16"/>
                <w:szCs w:val="16"/>
                <w:lang w:val="en-US"/>
              </w:rPr>
              <w:t>2462106110554</w:t>
            </w:r>
          </w:p>
        </w:tc>
        <w:tc>
          <w:tcPr>
            <w:tcW w:w="3969" w:type="dxa"/>
            <w:tcBorders>
              <w:top w:val="single" w:sz="6" w:space="0" w:color="auto"/>
              <w:left w:val="nil"/>
              <w:bottom w:val="single" w:sz="6" w:space="0" w:color="auto"/>
              <w:right w:val="single" w:sz="6" w:space="0" w:color="auto"/>
            </w:tcBorders>
          </w:tcPr>
          <w:p w14:paraId="75665D73" w14:textId="77777777" w:rsidR="00CB4C8D" w:rsidRPr="00785C2F" w:rsidRDefault="00CB4C8D" w:rsidP="00587359">
            <w:pPr>
              <w:rPr>
                <w:sz w:val="18"/>
                <w:szCs w:val="2"/>
                <w:lang w:val="en-US"/>
              </w:rPr>
            </w:pPr>
            <w:r w:rsidRPr="00785C2F">
              <w:rPr>
                <w:sz w:val="18"/>
                <w:szCs w:val="22"/>
                <w:lang w:val="en-US"/>
              </w:rPr>
              <w:t>Adeziv pe baza de rasini acrilice sau latex</w:t>
            </w:r>
          </w:p>
        </w:tc>
        <w:tc>
          <w:tcPr>
            <w:tcW w:w="993" w:type="dxa"/>
            <w:tcBorders>
              <w:top w:val="single" w:sz="6" w:space="0" w:color="auto"/>
              <w:left w:val="nil"/>
              <w:bottom w:val="single" w:sz="6" w:space="0" w:color="auto"/>
              <w:right w:val="single" w:sz="6" w:space="0" w:color="auto"/>
            </w:tcBorders>
            <w:vAlign w:val="center"/>
          </w:tcPr>
          <w:p w14:paraId="731BECED"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15D2C86" w14:textId="77777777" w:rsidR="00CB4C8D" w:rsidRPr="00785C2F" w:rsidRDefault="00CB4C8D" w:rsidP="00587359">
            <w:pPr>
              <w:jc w:val="right"/>
              <w:rPr>
                <w:sz w:val="2"/>
                <w:szCs w:val="2"/>
                <w:lang w:val="en-US"/>
              </w:rPr>
            </w:pPr>
            <w:r w:rsidRPr="00785C2F">
              <w:rPr>
                <w:sz w:val="18"/>
                <w:szCs w:val="22"/>
                <w:lang w:val="en-US"/>
              </w:rPr>
              <w:t>365,50</w:t>
            </w:r>
          </w:p>
        </w:tc>
      </w:tr>
      <w:tr w:rsidR="00CB4C8D" w:rsidRPr="00BA2482" w14:paraId="1BD8A32E" w14:textId="77777777" w:rsidTr="00587359">
        <w:tc>
          <w:tcPr>
            <w:tcW w:w="568" w:type="dxa"/>
            <w:tcBorders>
              <w:top w:val="single" w:sz="6" w:space="0" w:color="auto"/>
              <w:left w:val="single" w:sz="6" w:space="0" w:color="auto"/>
              <w:bottom w:val="single" w:sz="6" w:space="0" w:color="auto"/>
              <w:right w:val="single" w:sz="6" w:space="0" w:color="auto"/>
            </w:tcBorders>
          </w:tcPr>
          <w:p w14:paraId="125D8F12"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42.</w:t>
            </w:r>
          </w:p>
        </w:tc>
        <w:tc>
          <w:tcPr>
            <w:tcW w:w="1275" w:type="dxa"/>
            <w:tcBorders>
              <w:top w:val="single" w:sz="6" w:space="0" w:color="auto"/>
              <w:left w:val="nil"/>
              <w:bottom w:val="single" w:sz="6" w:space="0" w:color="auto"/>
              <w:right w:val="single" w:sz="6" w:space="0" w:color="auto"/>
            </w:tcBorders>
            <w:vAlign w:val="center"/>
          </w:tcPr>
          <w:p w14:paraId="2A465977" w14:textId="77777777" w:rsidR="00CB4C8D" w:rsidRPr="00BA2482" w:rsidRDefault="00CB4C8D" w:rsidP="00587359">
            <w:pPr>
              <w:rPr>
                <w:sz w:val="16"/>
                <w:szCs w:val="16"/>
                <w:lang w:val="en-US"/>
              </w:rPr>
            </w:pPr>
            <w:r w:rsidRPr="00BA2482">
              <w:rPr>
                <w:sz w:val="16"/>
                <w:szCs w:val="16"/>
                <w:lang w:val="en-US"/>
              </w:rPr>
              <w:t>2513206621460</w:t>
            </w:r>
          </w:p>
        </w:tc>
        <w:tc>
          <w:tcPr>
            <w:tcW w:w="3969" w:type="dxa"/>
            <w:tcBorders>
              <w:top w:val="single" w:sz="6" w:space="0" w:color="auto"/>
              <w:left w:val="nil"/>
              <w:bottom w:val="single" w:sz="6" w:space="0" w:color="auto"/>
              <w:right w:val="single" w:sz="6" w:space="0" w:color="auto"/>
            </w:tcBorders>
          </w:tcPr>
          <w:p w14:paraId="67E2FF59" w14:textId="77777777" w:rsidR="00CB4C8D" w:rsidRPr="00785C2F" w:rsidRDefault="00CB4C8D" w:rsidP="00587359">
            <w:pPr>
              <w:rPr>
                <w:sz w:val="18"/>
                <w:szCs w:val="2"/>
                <w:lang w:val="en-US"/>
              </w:rPr>
            </w:pPr>
            <w:r w:rsidRPr="00785C2F">
              <w:rPr>
                <w:sz w:val="18"/>
                <w:szCs w:val="22"/>
                <w:lang w:val="en-US"/>
              </w:rPr>
              <w:t>Banca pe 2 picioare</w:t>
            </w:r>
          </w:p>
        </w:tc>
        <w:tc>
          <w:tcPr>
            <w:tcW w:w="993" w:type="dxa"/>
            <w:tcBorders>
              <w:top w:val="single" w:sz="6" w:space="0" w:color="auto"/>
              <w:left w:val="nil"/>
              <w:bottom w:val="single" w:sz="6" w:space="0" w:color="auto"/>
              <w:right w:val="single" w:sz="6" w:space="0" w:color="auto"/>
            </w:tcBorders>
            <w:vAlign w:val="center"/>
          </w:tcPr>
          <w:p w14:paraId="0A6AE05D" w14:textId="77777777" w:rsidR="00CB4C8D" w:rsidRPr="00785C2F" w:rsidRDefault="00CB4C8D" w:rsidP="00587359">
            <w:pPr>
              <w:jc w:val="center"/>
              <w:rPr>
                <w:sz w:val="2"/>
                <w:szCs w:val="2"/>
                <w:lang w:val="en-US"/>
              </w:rPr>
            </w:pPr>
            <w:r w:rsidRPr="00785C2F">
              <w:rPr>
                <w:sz w:val="18"/>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412DF9E5" w14:textId="77777777" w:rsidR="00CB4C8D" w:rsidRPr="00785C2F" w:rsidRDefault="00CB4C8D" w:rsidP="00587359">
            <w:pPr>
              <w:jc w:val="right"/>
              <w:rPr>
                <w:sz w:val="2"/>
                <w:szCs w:val="2"/>
                <w:lang w:val="en-US"/>
              </w:rPr>
            </w:pPr>
            <w:r w:rsidRPr="00785C2F">
              <w:rPr>
                <w:sz w:val="18"/>
                <w:szCs w:val="22"/>
                <w:lang w:val="en-US"/>
              </w:rPr>
              <w:t>59,00</w:t>
            </w:r>
          </w:p>
        </w:tc>
      </w:tr>
      <w:tr w:rsidR="00CB4C8D" w:rsidRPr="00BA2482" w14:paraId="1B938F63" w14:textId="77777777" w:rsidTr="00587359">
        <w:tc>
          <w:tcPr>
            <w:tcW w:w="568" w:type="dxa"/>
            <w:tcBorders>
              <w:top w:val="single" w:sz="6" w:space="0" w:color="auto"/>
              <w:left w:val="single" w:sz="6" w:space="0" w:color="auto"/>
              <w:bottom w:val="single" w:sz="6" w:space="0" w:color="auto"/>
              <w:right w:val="single" w:sz="6" w:space="0" w:color="auto"/>
            </w:tcBorders>
          </w:tcPr>
          <w:p w14:paraId="60F8DF25"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43.</w:t>
            </w:r>
          </w:p>
        </w:tc>
        <w:tc>
          <w:tcPr>
            <w:tcW w:w="1275" w:type="dxa"/>
            <w:tcBorders>
              <w:top w:val="single" w:sz="6" w:space="0" w:color="auto"/>
              <w:left w:val="nil"/>
              <w:bottom w:val="single" w:sz="6" w:space="0" w:color="auto"/>
              <w:right w:val="single" w:sz="6" w:space="0" w:color="auto"/>
            </w:tcBorders>
            <w:vAlign w:val="center"/>
          </w:tcPr>
          <w:p w14:paraId="46957A90" w14:textId="77777777" w:rsidR="00CB4C8D" w:rsidRPr="00BA2482" w:rsidRDefault="00CB4C8D" w:rsidP="00587359">
            <w:pPr>
              <w:rPr>
                <w:sz w:val="16"/>
                <w:szCs w:val="16"/>
                <w:lang w:val="en-US"/>
              </w:rPr>
            </w:pPr>
            <w:r w:rsidRPr="00BA2482">
              <w:rPr>
                <w:sz w:val="16"/>
                <w:szCs w:val="16"/>
                <w:lang w:val="en-US"/>
              </w:rPr>
              <w:t>2513206621463</w:t>
            </w:r>
          </w:p>
        </w:tc>
        <w:tc>
          <w:tcPr>
            <w:tcW w:w="3969" w:type="dxa"/>
            <w:tcBorders>
              <w:top w:val="single" w:sz="6" w:space="0" w:color="auto"/>
              <w:left w:val="nil"/>
              <w:bottom w:val="single" w:sz="6" w:space="0" w:color="auto"/>
              <w:right w:val="single" w:sz="6" w:space="0" w:color="auto"/>
            </w:tcBorders>
          </w:tcPr>
          <w:p w14:paraId="6F8BC445" w14:textId="77777777" w:rsidR="00CB4C8D" w:rsidRPr="00785C2F" w:rsidRDefault="00CB4C8D" w:rsidP="00587359">
            <w:pPr>
              <w:rPr>
                <w:sz w:val="18"/>
                <w:szCs w:val="2"/>
                <w:lang w:val="en-US"/>
              </w:rPr>
            </w:pPr>
            <w:r w:rsidRPr="00785C2F">
              <w:rPr>
                <w:sz w:val="18"/>
                <w:szCs w:val="22"/>
                <w:lang w:val="en-US"/>
              </w:rPr>
              <w:t>Suport parcare biciclete</w:t>
            </w:r>
          </w:p>
        </w:tc>
        <w:tc>
          <w:tcPr>
            <w:tcW w:w="993" w:type="dxa"/>
            <w:tcBorders>
              <w:top w:val="single" w:sz="6" w:space="0" w:color="auto"/>
              <w:left w:val="nil"/>
              <w:bottom w:val="single" w:sz="6" w:space="0" w:color="auto"/>
              <w:right w:val="single" w:sz="6" w:space="0" w:color="auto"/>
            </w:tcBorders>
            <w:vAlign w:val="center"/>
          </w:tcPr>
          <w:p w14:paraId="5FF582BA" w14:textId="77777777" w:rsidR="00CB4C8D" w:rsidRPr="00785C2F" w:rsidRDefault="00CB4C8D" w:rsidP="00587359">
            <w:pPr>
              <w:jc w:val="center"/>
              <w:rPr>
                <w:sz w:val="2"/>
                <w:szCs w:val="2"/>
                <w:lang w:val="en-US"/>
              </w:rPr>
            </w:pPr>
            <w:r w:rsidRPr="00785C2F">
              <w:rPr>
                <w:sz w:val="18"/>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8A4F68E" w14:textId="77777777" w:rsidR="00CB4C8D" w:rsidRPr="00785C2F" w:rsidRDefault="00CB4C8D" w:rsidP="00587359">
            <w:pPr>
              <w:jc w:val="right"/>
              <w:rPr>
                <w:sz w:val="2"/>
                <w:szCs w:val="2"/>
                <w:lang w:val="en-US"/>
              </w:rPr>
            </w:pPr>
            <w:r w:rsidRPr="00785C2F">
              <w:rPr>
                <w:sz w:val="18"/>
                <w:szCs w:val="22"/>
                <w:lang w:val="en-US"/>
              </w:rPr>
              <w:t>3,00</w:t>
            </w:r>
          </w:p>
        </w:tc>
      </w:tr>
      <w:tr w:rsidR="00CB4C8D" w:rsidRPr="00BA2482" w14:paraId="2CA7EACA" w14:textId="77777777" w:rsidTr="00587359">
        <w:tc>
          <w:tcPr>
            <w:tcW w:w="568" w:type="dxa"/>
            <w:tcBorders>
              <w:top w:val="single" w:sz="6" w:space="0" w:color="auto"/>
              <w:left w:val="single" w:sz="6" w:space="0" w:color="auto"/>
              <w:bottom w:val="single" w:sz="6" w:space="0" w:color="auto"/>
              <w:right w:val="single" w:sz="6" w:space="0" w:color="auto"/>
            </w:tcBorders>
          </w:tcPr>
          <w:p w14:paraId="06F08EBA"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44.</w:t>
            </w:r>
          </w:p>
        </w:tc>
        <w:tc>
          <w:tcPr>
            <w:tcW w:w="1275" w:type="dxa"/>
            <w:tcBorders>
              <w:top w:val="single" w:sz="6" w:space="0" w:color="auto"/>
              <w:left w:val="nil"/>
              <w:bottom w:val="single" w:sz="6" w:space="0" w:color="auto"/>
              <w:right w:val="single" w:sz="6" w:space="0" w:color="auto"/>
            </w:tcBorders>
            <w:vAlign w:val="center"/>
          </w:tcPr>
          <w:p w14:paraId="55A02D2B" w14:textId="77777777" w:rsidR="00CB4C8D" w:rsidRPr="00BA2482" w:rsidRDefault="00CB4C8D" w:rsidP="00587359">
            <w:pPr>
              <w:rPr>
                <w:sz w:val="16"/>
                <w:szCs w:val="16"/>
                <w:lang w:val="en-US"/>
              </w:rPr>
            </w:pPr>
            <w:r w:rsidRPr="00BA2482">
              <w:rPr>
                <w:sz w:val="16"/>
                <w:szCs w:val="16"/>
                <w:lang w:val="en-US"/>
              </w:rPr>
              <w:t>2521106718386</w:t>
            </w:r>
          </w:p>
        </w:tc>
        <w:tc>
          <w:tcPr>
            <w:tcW w:w="3969" w:type="dxa"/>
            <w:tcBorders>
              <w:top w:val="single" w:sz="6" w:space="0" w:color="auto"/>
              <w:left w:val="nil"/>
              <w:bottom w:val="single" w:sz="6" w:space="0" w:color="auto"/>
              <w:right w:val="single" w:sz="6" w:space="0" w:color="auto"/>
            </w:tcBorders>
          </w:tcPr>
          <w:p w14:paraId="7CF19BEA" w14:textId="77777777" w:rsidR="00CB4C8D" w:rsidRPr="00785C2F" w:rsidRDefault="00CB4C8D" w:rsidP="00587359">
            <w:pPr>
              <w:rPr>
                <w:sz w:val="18"/>
                <w:szCs w:val="2"/>
                <w:lang w:val="en-US"/>
              </w:rPr>
            </w:pPr>
            <w:r w:rsidRPr="00785C2F">
              <w:rPr>
                <w:sz w:val="18"/>
                <w:szCs w:val="22"/>
                <w:lang w:val="en-US"/>
              </w:rPr>
              <w:t>Profil p.v.c., pervaz pardoseala</w:t>
            </w:r>
          </w:p>
        </w:tc>
        <w:tc>
          <w:tcPr>
            <w:tcW w:w="993" w:type="dxa"/>
            <w:tcBorders>
              <w:top w:val="single" w:sz="6" w:space="0" w:color="auto"/>
              <w:left w:val="nil"/>
              <w:bottom w:val="single" w:sz="6" w:space="0" w:color="auto"/>
              <w:right w:val="single" w:sz="6" w:space="0" w:color="auto"/>
            </w:tcBorders>
            <w:vAlign w:val="center"/>
          </w:tcPr>
          <w:p w14:paraId="5BF76348" w14:textId="77777777" w:rsidR="00CB4C8D" w:rsidRPr="00785C2F" w:rsidRDefault="00CB4C8D" w:rsidP="00587359">
            <w:pPr>
              <w:jc w:val="center"/>
              <w:rPr>
                <w:sz w:val="2"/>
                <w:szCs w:val="2"/>
                <w:lang w:val="en-US"/>
              </w:rPr>
            </w:pPr>
            <w:r w:rsidRPr="00785C2F">
              <w:rPr>
                <w:sz w:val="18"/>
                <w:szCs w:val="22"/>
                <w:lang w:val="en-US"/>
              </w:rPr>
              <w:t>m</w:t>
            </w:r>
          </w:p>
        </w:tc>
        <w:tc>
          <w:tcPr>
            <w:tcW w:w="1134" w:type="dxa"/>
            <w:tcBorders>
              <w:top w:val="single" w:sz="6" w:space="0" w:color="auto"/>
              <w:left w:val="nil"/>
              <w:bottom w:val="single" w:sz="6" w:space="0" w:color="auto"/>
              <w:right w:val="single" w:sz="6" w:space="0" w:color="auto"/>
            </w:tcBorders>
            <w:vAlign w:val="center"/>
          </w:tcPr>
          <w:p w14:paraId="3CA8A3FD" w14:textId="77777777" w:rsidR="00CB4C8D" w:rsidRPr="00785C2F" w:rsidRDefault="00CB4C8D" w:rsidP="00587359">
            <w:pPr>
              <w:jc w:val="right"/>
              <w:rPr>
                <w:sz w:val="2"/>
                <w:szCs w:val="2"/>
                <w:lang w:val="en-US"/>
              </w:rPr>
            </w:pPr>
            <w:r w:rsidRPr="00785C2F">
              <w:rPr>
                <w:sz w:val="18"/>
                <w:szCs w:val="22"/>
                <w:lang w:val="en-US"/>
              </w:rPr>
              <w:t>8,597</w:t>
            </w:r>
          </w:p>
        </w:tc>
      </w:tr>
      <w:tr w:rsidR="00CB4C8D" w:rsidRPr="00BA2482" w14:paraId="4FB90DFC" w14:textId="77777777" w:rsidTr="00587359">
        <w:tc>
          <w:tcPr>
            <w:tcW w:w="568" w:type="dxa"/>
            <w:tcBorders>
              <w:top w:val="single" w:sz="6" w:space="0" w:color="auto"/>
              <w:left w:val="single" w:sz="6" w:space="0" w:color="auto"/>
              <w:bottom w:val="single" w:sz="6" w:space="0" w:color="auto"/>
              <w:right w:val="single" w:sz="6" w:space="0" w:color="auto"/>
            </w:tcBorders>
          </w:tcPr>
          <w:p w14:paraId="40E724F8"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45.</w:t>
            </w:r>
          </w:p>
        </w:tc>
        <w:tc>
          <w:tcPr>
            <w:tcW w:w="1275" w:type="dxa"/>
            <w:tcBorders>
              <w:top w:val="single" w:sz="6" w:space="0" w:color="auto"/>
              <w:left w:val="nil"/>
              <w:bottom w:val="single" w:sz="6" w:space="0" w:color="auto"/>
              <w:right w:val="single" w:sz="6" w:space="0" w:color="auto"/>
            </w:tcBorders>
            <w:vAlign w:val="center"/>
          </w:tcPr>
          <w:p w14:paraId="7E8212E9" w14:textId="77777777" w:rsidR="00CB4C8D" w:rsidRPr="00BA2482" w:rsidRDefault="00CB4C8D" w:rsidP="00587359">
            <w:pPr>
              <w:rPr>
                <w:sz w:val="16"/>
                <w:szCs w:val="16"/>
                <w:lang w:val="en-US"/>
              </w:rPr>
            </w:pPr>
            <w:r w:rsidRPr="00BA2482">
              <w:rPr>
                <w:sz w:val="16"/>
                <w:szCs w:val="16"/>
                <w:lang w:val="en-US"/>
              </w:rPr>
              <w:t>2523116716345</w:t>
            </w:r>
          </w:p>
        </w:tc>
        <w:tc>
          <w:tcPr>
            <w:tcW w:w="3969" w:type="dxa"/>
            <w:tcBorders>
              <w:top w:val="single" w:sz="6" w:space="0" w:color="auto"/>
              <w:left w:val="nil"/>
              <w:bottom w:val="single" w:sz="6" w:space="0" w:color="auto"/>
              <w:right w:val="single" w:sz="6" w:space="0" w:color="auto"/>
            </w:tcBorders>
          </w:tcPr>
          <w:p w14:paraId="5F1C6629" w14:textId="77777777" w:rsidR="00CB4C8D" w:rsidRPr="00785C2F" w:rsidRDefault="00CB4C8D" w:rsidP="00587359">
            <w:pPr>
              <w:rPr>
                <w:sz w:val="18"/>
                <w:szCs w:val="2"/>
                <w:lang w:val="en-US"/>
              </w:rPr>
            </w:pPr>
            <w:r w:rsidRPr="00785C2F">
              <w:rPr>
                <w:sz w:val="18"/>
                <w:szCs w:val="22"/>
                <w:lang w:val="en-US"/>
              </w:rPr>
              <w:t>Pavela de cauciuc gr. 30 mm</w:t>
            </w:r>
          </w:p>
        </w:tc>
        <w:tc>
          <w:tcPr>
            <w:tcW w:w="993" w:type="dxa"/>
            <w:tcBorders>
              <w:top w:val="single" w:sz="6" w:space="0" w:color="auto"/>
              <w:left w:val="nil"/>
              <w:bottom w:val="single" w:sz="6" w:space="0" w:color="auto"/>
              <w:right w:val="single" w:sz="6" w:space="0" w:color="auto"/>
            </w:tcBorders>
            <w:vAlign w:val="center"/>
          </w:tcPr>
          <w:p w14:paraId="5F8813ED" w14:textId="77777777" w:rsidR="00CB4C8D" w:rsidRPr="00785C2F" w:rsidRDefault="00CB4C8D" w:rsidP="00587359">
            <w:pPr>
              <w:jc w:val="center"/>
              <w:rPr>
                <w:sz w:val="2"/>
                <w:szCs w:val="2"/>
                <w:lang w:val="en-US"/>
              </w:rPr>
            </w:pPr>
            <w:r w:rsidRPr="00785C2F">
              <w:rPr>
                <w:sz w:val="18"/>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02714D8F" w14:textId="77777777" w:rsidR="00CB4C8D" w:rsidRPr="00785C2F" w:rsidRDefault="00CB4C8D" w:rsidP="00587359">
            <w:pPr>
              <w:jc w:val="right"/>
              <w:rPr>
                <w:sz w:val="2"/>
                <w:szCs w:val="2"/>
                <w:lang w:val="en-US"/>
              </w:rPr>
            </w:pPr>
            <w:r w:rsidRPr="00785C2F">
              <w:rPr>
                <w:sz w:val="18"/>
                <w:szCs w:val="22"/>
                <w:lang w:val="en-US"/>
              </w:rPr>
              <w:t>8,206</w:t>
            </w:r>
          </w:p>
        </w:tc>
      </w:tr>
      <w:tr w:rsidR="00CB4C8D" w:rsidRPr="00BA2482" w14:paraId="02B4436D" w14:textId="77777777" w:rsidTr="00587359">
        <w:tc>
          <w:tcPr>
            <w:tcW w:w="568" w:type="dxa"/>
            <w:tcBorders>
              <w:top w:val="single" w:sz="6" w:space="0" w:color="auto"/>
              <w:left w:val="single" w:sz="6" w:space="0" w:color="auto"/>
              <w:bottom w:val="single" w:sz="6" w:space="0" w:color="auto"/>
              <w:right w:val="single" w:sz="6" w:space="0" w:color="auto"/>
            </w:tcBorders>
          </w:tcPr>
          <w:p w14:paraId="095A6EBE"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46.</w:t>
            </w:r>
          </w:p>
        </w:tc>
        <w:tc>
          <w:tcPr>
            <w:tcW w:w="1275" w:type="dxa"/>
            <w:tcBorders>
              <w:top w:val="single" w:sz="6" w:space="0" w:color="auto"/>
              <w:left w:val="nil"/>
              <w:bottom w:val="single" w:sz="6" w:space="0" w:color="auto"/>
              <w:right w:val="single" w:sz="6" w:space="0" w:color="auto"/>
            </w:tcBorders>
            <w:vAlign w:val="center"/>
          </w:tcPr>
          <w:p w14:paraId="6D57329B" w14:textId="77777777" w:rsidR="00CB4C8D" w:rsidRPr="00BA2482" w:rsidRDefault="00CB4C8D" w:rsidP="00587359">
            <w:pPr>
              <w:rPr>
                <w:sz w:val="16"/>
                <w:szCs w:val="16"/>
                <w:lang w:val="en-US"/>
              </w:rPr>
            </w:pPr>
            <w:r w:rsidRPr="00BA2482">
              <w:rPr>
                <w:sz w:val="16"/>
                <w:szCs w:val="16"/>
                <w:lang w:val="en-US"/>
              </w:rPr>
              <w:t>2651122100024</w:t>
            </w:r>
          </w:p>
        </w:tc>
        <w:tc>
          <w:tcPr>
            <w:tcW w:w="3969" w:type="dxa"/>
            <w:tcBorders>
              <w:top w:val="single" w:sz="6" w:space="0" w:color="auto"/>
              <w:left w:val="nil"/>
              <w:bottom w:val="single" w:sz="6" w:space="0" w:color="auto"/>
              <w:right w:val="single" w:sz="6" w:space="0" w:color="auto"/>
            </w:tcBorders>
          </w:tcPr>
          <w:p w14:paraId="453D5E5E" w14:textId="77777777" w:rsidR="00CB4C8D" w:rsidRPr="00785C2F" w:rsidRDefault="00CB4C8D" w:rsidP="00587359">
            <w:pPr>
              <w:rPr>
                <w:sz w:val="18"/>
                <w:szCs w:val="2"/>
                <w:lang w:val="en-US"/>
              </w:rPr>
            </w:pPr>
            <w:r w:rsidRPr="00785C2F">
              <w:rPr>
                <w:sz w:val="18"/>
                <w:szCs w:val="22"/>
                <w:lang w:val="en-US"/>
              </w:rPr>
              <w:t>Ciment portland P 40 saci S388</w:t>
            </w:r>
          </w:p>
        </w:tc>
        <w:tc>
          <w:tcPr>
            <w:tcW w:w="993" w:type="dxa"/>
            <w:tcBorders>
              <w:top w:val="single" w:sz="6" w:space="0" w:color="auto"/>
              <w:left w:val="nil"/>
              <w:bottom w:val="single" w:sz="6" w:space="0" w:color="auto"/>
              <w:right w:val="single" w:sz="6" w:space="0" w:color="auto"/>
            </w:tcBorders>
            <w:vAlign w:val="center"/>
          </w:tcPr>
          <w:p w14:paraId="5E5A11F1"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06F2391" w14:textId="77777777" w:rsidR="00CB4C8D" w:rsidRPr="00785C2F" w:rsidRDefault="00CB4C8D" w:rsidP="00587359">
            <w:pPr>
              <w:jc w:val="right"/>
              <w:rPr>
                <w:sz w:val="2"/>
                <w:szCs w:val="2"/>
                <w:lang w:val="en-US"/>
              </w:rPr>
            </w:pPr>
            <w:r w:rsidRPr="00785C2F">
              <w:rPr>
                <w:sz w:val="18"/>
                <w:szCs w:val="22"/>
                <w:lang w:val="en-US"/>
              </w:rPr>
              <w:t>14 233,30</w:t>
            </w:r>
          </w:p>
        </w:tc>
      </w:tr>
      <w:tr w:rsidR="00CB4C8D" w:rsidRPr="00BA2482" w14:paraId="4E672F98" w14:textId="77777777" w:rsidTr="00587359">
        <w:tc>
          <w:tcPr>
            <w:tcW w:w="568" w:type="dxa"/>
            <w:tcBorders>
              <w:top w:val="single" w:sz="6" w:space="0" w:color="auto"/>
              <w:left w:val="single" w:sz="6" w:space="0" w:color="auto"/>
              <w:bottom w:val="single" w:sz="6" w:space="0" w:color="auto"/>
              <w:right w:val="single" w:sz="6" w:space="0" w:color="auto"/>
            </w:tcBorders>
          </w:tcPr>
          <w:p w14:paraId="588B6697"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47.</w:t>
            </w:r>
          </w:p>
        </w:tc>
        <w:tc>
          <w:tcPr>
            <w:tcW w:w="1275" w:type="dxa"/>
            <w:tcBorders>
              <w:top w:val="single" w:sz="6" w:space="0" w:color="auto"/>
              <w:left w:val="nil"/>
              <w:bottom w:val="single" w:sz="6" w:space="0" w:color="auto"/>
              <w:right w:val="single" w:sz="6" w:space="0" w:color="auto"/>
            </w:tcBorders>
            <w:vAlign w:val="center"/>
          </w:tcPr>
          <w:p w14:paraId="76EB9F52" w14:textId="77777777" w:rsidR="00CB4C8D" w:rsidRPr="00BA2482" w:rsidRDefault="00CB4C8D" w:rsidP="00587359">
            <w:pPr>
              <w:rPr>
                <w:sz w:val="16"/>
                <w:szCs w:val="16"/>
                <w:lang w:val="en-US"/>
              </w:rPr>
            </w:pPr>
            <w:r w:rsidRPr="00BA2482">
              <w:rPr>
                <w:sz w:val="16"/>
                <w:szCs w:val="16"/>
                <w:lang w:val="en-US"/>
              </w:rPr>
              <w:t>2651122100027</w:t>
            </w:r>
          </w:p>
        </w:tc>
        <w:tc>
          <w:tcPr>
            <w:tcW w:w="3969" w:type="dxa"/>
            <w:tcBorders>
              <w:top w:val="single" w:sz="6" w:space="0" w:color="auto"/>
              <w:left w:val="nil"/>
              <w:bottom w:val="single" w:sz="6" w:space="0" w:color="auto"/>
              <w:right w:val="single" w:sz="6" w:space="0" w:color="auto"/>
            </w:tcBorders>
          </w:tcPr>
          <w:p w14:paraId="484C1648" w14:textId="77777777" w:rsidR="00CB4C8D" w:rsidRPr="00785C2F" w:rsidRDefault="00CB4C8D" w:rsidP="00587359">
            <w:pPr>
              <w:rPr>
                <w:sz w:val="18"/>
                <w:szCs w:val="2"/>
                <w:lang w:val="en-US"/>
              </w:rPr>
            </w:pPr>
            <w:r w:rsidRPr="00785C2F">
              <w:rPr>
                <w:sz w:val="18"/>
                <w:szCs w:val="22"/>
                <w:lang w:val="en-US"/>
              </w:rPr>
              <w:t>Ciment portland M400 saci, (pentru rosturi)</w:t>
            </w:r>
          </w:p>
        </w:tc>
        <w:tc>
          <w:tcPr>
            <w:tcW w:w="993" w:type="dxa"/>
            <w:tcBorders>
              <w:top w:val="single" w:sz="6" w:space="0" w:color="auto"/>
              <w:left w:val="nil"/>
              <w:bottom w:val="single" w:sz="6" w:space="0" w:color="auto"/>
              <w:right w:val="single" w:sz="6" w:space="0" w:color="auto"/>
            </w:tcBorders>
            <w:vAlign w:val="center"/>
          </w:tcPr>
          <w:p w14:paraId="29FFADFC"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0C2709E" w14:textId="77777777" w:rsidR="00CB4C8D" w:rsidRPr="00785C2F" w:rsidRDefault="00CB4C8D" w:rsidP="00587359">
            <w:pPr>
              <w:jc w:val="right"/>
              <w:rPr>
                <w:sz w:val="2"/>
                <w:szCs w:val="2"/>
                <w:lang w:val="en-US"/>
              </w:rPr>
            </w:pPr>
            <w:r w:rsidRPr="00785C2F">
              <w:rPr>
                <w:sz w:val="18"/>
                <w:szCs w:val="22"/>
                <w:lang w:val="en-US"/>
              </w:rPr>
              <w:t>11 139,20</w:t>
            </w:r>
          </w:p>
        </w:tc>
      </w:tr>
      <w:tr w:rsidR="00CB4C8D" w:rsidRPr="00BA2482" w14:paraId="75356D72" w14:textId="77777777" w:rsidTr="00587359">
        <w:tc>
          <w:tcPr>
            <w:tcW w:w="568" w:type="dxa"/>
            <w:tcBorders>
              <w:top w:val="single" w:sz="6" w:space="0" w:color="auto"/>
              <w:left w:val="single" w:sz="6" w:space="0" w:color="auto"/>
              <w:bottom w:val="single" w:sz="6" w:space="0" w:color="auto"/>
              <w:right w:val="single" w:sz="6" w:space="0" w:color="auto"/>
            </w:tcBorders>
          </w:tcPr>
          <w:p w14:paraId="6799BE05"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48.</w:t>
            </w:r>
          </w:p>
        </w:tc>
        <w:tc>
          <w:tcPr>
            <w:tcW w:w="1275" w:type="dxa"/>
            <w:tcBorders>
              <w:top w:val="single" w:sz="6" w:space="0" w:color="auto"/>
              <w:left w:val="nil"/>
              <w:bottom w:val="single" w:sz="6" w:space="0" w:color="auto"/>
              <w:right w:val="single" w:sz="6" w:space="0" w:color="auto"/>
            </w:tcBorders>
            <w:vAlign w:val="center"/>
          </w:tcPr>
          <w:p w14:paraId="101BC3ED" w14:textId="77777777" w:rsidR="00CB4C8D" w:rsidRPr="00BA2482" w:rsidRDefault="00CB4C8D" w:rsidP="00587359">
            <w:pPr>
              <w:rPr>
                <w:sz w:val="16"/>
                <w:szCs w:val="16"/>
                <w:lang w:val="en-US"/>
              </w:rPr>
            </w:pPr>
            <w:r w:rsidRPr="00BA2482">
              <w:rPr>
                <w:sz w:val="16"/>
                <w:szCs w:val="16"/>
                <w:lang w:val="en-US"/>
              </w:rPr>
              <w:t>2651122100402</w:t>
            </w:r>
          </w:p>
        </w:tc>
        <w:tc>
          <w:tcPr>
            <w:tcW w:w="3969" w:type="dxa"/>
            <w:tcBorders>
              <w:top w:val="single" w:sz="6" w:space="0" w:color="auto"/>
              <w:left w:val="nil"/>
              <w:bottom w:val="single" w:sz="6" w:space="0" w:color="auto"/>
              <w:right w:val="single" w:sz="6" w:space="0" w:color="auto"/>
            </w:tcBorders>
          </w:tcPr>
          <w:p w14:paraId="1438031D" w14:textId="77777777" w:rsidR="00CB4C8D" w:rsidRPr="00785C2F" w:rsidRDefault="00CB4C8D" w:rsidP="00587359">
            <w:pPr>
              <w:rPr>
                <w:sz w:val="18"/>
                <w:szCs w:val="2"/>
                <w:lang w:val="en-US"/>
              </w:rPr>
            </w:pPr>
            <w:r w:rsidRPr="00785C2F">
              <w:rPr>
                <w:sz w:val="18"/>
                <w:szCs w:val="22"/>
                <w:lang w:val="en-US"/>
              </w:rPr>
              <w:t>Ciment metalurgic cu adaosuri M 30 saci S1500</w:t>
            </w:r>
          </w:p>
        </w:tc>
        <w:tc>
          <w:tcPr>
            <w:tcW w:w="993" w:type="dxa"/>
            <w:tcBorders>
              <w:top w:val="single" w:sz="6" w:space="0" w:color="auto"/>
              <w:left w:val="nil"/>
              <w:bottom w:val="single" w:sz="6" w:space="0" w:color="auto"/>
              <w:right w:val="single" w:sz="6" w:space="0" w:color="auto"/>
            </w:tcBorders>
            <w:vAlign w:val="center"/>
          </w:tcPr>
          <w:p w14:paraId="43DC22DC"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F323C05" w14:textId="77777777" w:rsidR="00CB4C8D" w:rsidRPr="00785C2F" w:rsidRDefault="00CB4C8D" w:rsidP="00587359">
            <w:pPr>
              <w:jc w:val="right"/>
              <w:rPr>
                <w:sz w:val="2"/>
                <w:szCs w:val="2"/>
                <w:lang w:val="en-US"/>
              </w:rPr>
            </w:pPr>
            <w:r w:rsidRPr="00785C2F">
              <w:rPr>
                <w:sz w:val="18"/>
                <w:szCs w:val="22"/>
                <w:lang w:val="en-US"/>
              </w:rPr>
              <w:t>3,908</w:t>
            </w:r>
          </w:p>
        </w:tc>
      </w:tr>
      <w:tr w:rsidR="00CB4C8D" w:rsidRPr="00BA2482" w14:paraId="005F9FFF" w14:textId="77777777" w:rsidTr="00587359">
        <w:tc>
          <w:tcPr>
            <w:tcW w:w="568" w:type="dxa"/>
            <w:tcBorders>
              <w:top w:val="single" w:sz="6" w:space="0" w:color="auto"/>
              <w:left w:val="single" w:sz="6" w:space="0" w:color="auto"/>
              <w:bottom w:val="single" w:sz="6" w:space="0" w:color="auto"/>
              <w:right w:val="single" w:sz="6" w:space="0" w:color="auto"/>
            </w:tcBorders>
          </w:tcPr>
          <w:p w14:paraId="1DB4A255"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49.</w:t>
            </w:r>
          </w:p>
        </w:tc>
        <w:tc>
          <w:tcPr>
            <w:tcW w:w="1275" w:type="dxa"/>
            <w:tcBorders>
              <w:top w:val="single" w:sz="6" w:space="0" w:color="auto"/>
              <w:left w:val="nil"/>
              <w:bottom w:val="single" w:sz="6" w:space="0" w:color="auto"/>
              <w:right w:val="single" w:sz="6" w:space="0" w:color="auto"/>
            </w:tcBorders>
            <w:vAlign w:val="center"/>
          </w:tcPr>
          <w:p w14:paraId="35C44A5B" w14:textId="77777777" w:rsidR="00CB4C8D" w:rsidRPr="00BA2482" w:rsidRDefault="00CB4C8D" w:rsidP="00587359">
            <w:pPr>
              <w:rPr>
                <w:sz w:val="16"/>
                <w:szCs w:val="16"/>
                <w:lang w:val="en-US"/>
              </w:rPr>
            </w:pPr>
            <w:r w:rsidRPr="00BA2482">
              <w:rPr>
                <w:sz w:val="16"/>
                <w:szCs w:val="16"/>
                <w:lang w:val="en-US"/>
              </w:rPr>
              <w:t>2651122100440</w:t>
            </w:r>
          </w:p>
        </w:tc>
        <w:tc>
          <w:tcPr>
            <w:tcW w:w="3969" w:type="dxa"/>
            <w:tcBorders>
              <w:top w:val="single" w:sz="6" w:space="0" w:color="auto"/>
              <w:left w:val="nil"/>
              <w:bottom w:val="single" w:sz="6" w:space="0" w:color="auto"/>
              <w:right w:val="single" w:sz="6" w:space="0" w:color="auto"/>
            </w:tcBorders>
          </w:tcPr>
          <w:p w14:paraId="466556BB" w14:textId="77777777" w:rsidR="00CB4C8D" w:rsidRPr="00785C2F" w:rsidRDefault="00CB4C8D" w:rsidP="00587359">
            <w:pPr>
              <w:rPr>
                <w:sz w:val="18"/>
                <w:szCs w:val="2"/>
                <w:lang w:val="en-US"/>
              </w:rPr>
            </w:pPr>
            <w:r w:rsidRPr="00785C2F">
              <w:rPr>
                <w:sz w:val="18"/>
                <w:szCs w:val="22"/>
                <w:lang w:val="en-US"/>
              </w:rPr>
              <w:t>Ciment portland cu adaosuri PA 35 saci S1500</w:t>
            </w:r>
          </w:p>
        </w:tc>
        <w:tc>
          <w:tcPr>
            <w:tcW w:w="993" w:type="dxa"/>
            <w:tcBorders>
              <w:top w:val="single" w:sz="6" w:space="0" w:color="auto"/>
              <w:left w:val="nil"/>
              <w:bottom w:val="single" w:sz="6" w:space="0" w:color="auto"/>
              <w:right w:val="single" w:sz="6" w:space="0" w:color="auto"/>
            </w:tcBorders>
            <w:vAlign w:val="center"/>
          </w:tcPr>
          <w:p w14:paraId="38BD1D53"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A1AC761" w14:textId="77777777" w:rsidR="00CB4C8D" w:rsidRPr="00785C2F" w:rsidRDefault="00CB4C8D" w:rsidP="00587359">
            <w:pPr>
              <w:jc w:val="right"/>
              <w:rPr>
                <w:sz w:val="2"/>
                <w:szCs w:val="2"/>
                <w:lang w:val="en-US"/>
              </w:rPr>
            </w:pPr>
            <w:r w:rsidRPr="00785C2F">
              <w:rPr>
                <w:sz w:val="18"/>
                <w:szCs w:val="22"/>
                <w:lang w:val="en-US"/>
              </w:rPr>
              <w:t>11 829,88</w:t>
            </w:r>
          </w:p>
        </w:tc>
      </w:tr>
      <w:tr w:rsidR="00CB4C8D" w:rsidRPr="00BA2482" w14:paraId="6C4AA24B" w14:textId="77777777" w:rsidTr="00587359">
        <w:tc>
          <w:tcPr>
            <w:tcW w:w="568" w:type="dxa"/>
            <w:tcBorders>
              <w:top w:val="single" w:sz="6" w:space="0" w:color="auto"/>
              <w:left w:val="single" w:sz="6" w:space="0" w:color="auto"/>
              <w:bottom w:val="single" w:sz="6" w:space="0" w:color="auto"/>
              <w:right w:val="single" w:sz="6" w:space="0" w:color="auto"/>
            </w:tcBorders>
          </w:tcPr>
          <w:p w14:paraId="6F899F40"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50.</w:t>
            </w:r>
          </w:p>
        </w:tc>
        <w:tc>
          <w:tcPr>
            <w:tcW w:w="1275" w:type="dxa"/>
            <w:tcBorders>
              <w:top w:val="single" w:sz="6" w:space="0" w:color="auto"/>
              <w:left w:val="nil"/>
              <w:bottom w:val="single" w:sz="6" w:space="0" w:color="auto"/>
              <w:right w:val="single" w:sz="6" w:space="0" w:color="auto"/>
            </w:tcBorders>
            <w:vAlign w:val="center"/>
          </w:tcPr>
          <w:p w14:paraId="0DAF3B23" w14:textId="77777777" w:rsidR="00CB4C8D" w:rsidRPr="00BA2482" w:rsidRDefault="00CB4C8D" w:rsidP="00587359">
            <w:pPr>
              <w:rPr>
                <w:sz w:val="16"/>
                <w:szCs w:val="16"/>
                <w:lang w:val="en-US"/>
              </w:rPr>
            </w:pPr>
            <w:r w:rsidRPr="00BA2482">
              <w:rPr>
                <w:sz w:val="16"/>
                <w:szCs w:val="16"/>
                <w:lang w:val="en-US"/>
              </w:rPr>
              <w:t>2651122100442</w:t>
            </w:r>
          </w:p>
        </w:tc>
        <w:tc>
          <w:tcPr>
            <w:tcW w:w="3969" w:type="dxa"/>
            <w:tcBorders>
              <w:top w:val="single" w:sz="6" w:space="0" w:color="auto"/>
              <w:left w:val="nil"/>
              <w:bottom w:val="single" w:sz="6" w:space="0" w:color="auto"/>
              <w:right w:val="single" w:sz="6" w:space="0" w:color="auto"/>
            </w:tcBorders>
          </w:tcPr>
          <w:p w14:paraId="167C6A56" w14:textId="77777777" w:rsidR="00CB4C8D" w:rsidRPr="00785C2F" w:rsidRDefault="00CB4C8D" w:rsidP="00587359">
            <w:pPr>
              <w:rPr>
                <w:sz w:val="18"/>
                <w:szCs w:val="2"/>
                <w:lang w:val="en-US"/>
              </w:rPr>
            </w:pPr>
            <w:r w:rsidRPr="00785C2F">
              <w:rPr>
                <w:sz w:val="18"/>
                <w:szCs w:val="22"/>
                <w:lang w:val="en-US"/>
              </w:rPr>
              <w:t>Ciment portland M400 saci, (pentru strat)</w:t>
            </w:r>
          </w:p>
        </w:tc>
        <w:tc>
          <w:tcPr>
            <w:tcW w:w="993" w:type="dxa"/>
            <w:tcBorders>
              <w:top w:val="single" w:sz="6" w:space="0" w:color="auto"/>
              <w:left w:val="nil"/>
              <w:bottom w:val="single" w:sz="6" w:space="0" w:color="auto"/>
              <w:right w:val="single" w:sz="6" w:space="0" w:color="auto"/>
            </w:tcBorders>
            <w:vAlign w:val="center"/>
          </w:tcPr>
          <w:p w14:paraId="3E0816B2"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75B8002" w14:textId="77777777" w:rsidR="00CB4C8D" w:rsidRPr="00785C2F" w:rsidRDefault="00CB4C8D" w:rsidP="00587359">
            <w:pPr>
              <w:jc w:val="right"/>
              <w:rPr>
                <w:sz w:val="2"/>
                <w:szCs w:val="2"/>
                <w:lang w:val="en-US"/>
              </w:rPr>
            </w:pPr>
            <w:r w:rsidRPr="00785C2F">
              <w:rPr>
                <w:sz w:val="18"/>
                <w:szCs w:val="22"/>
                <w:lang w:val="en-US"/>
              </w:rPr>
              <w:t>54 790,94</w:t>
            </w:r>
          </w:p>
        </w:tc>
      </w:tr>
      <w:tr w:rsidR="00CB4C8D" w:rsidRPr="00BA2482" w14:paraId="1ACA2AF9" w14:textId="77777777" w:rsidTr="00587359">
        <w:tc>
          <w:tcPr>
            <w:tcW w:w="568" w:type="dxa"/>
            <w:tcBorders>
              <w:top w:val="single" w:sz="6" w:space="0" w:color="auto"/>
              <w:left w:val="single" w:sz="6" w:space="0" w:color="auto"/>
              <w:bottom w:val="single" w:sz="6" w:space="0" w:color="auto"/>
              <w:right w:val="single" w:sz="6" w:space="0" w:color="auto"/>
            </w:tcBorders>
          </w:tcPr>
          <w:p w14:paraId="064101B9"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51.</w:t>
            </w:r>
          </w:p>
        </w:tc>
        <w:tc>
          <w:tcPr>
            <w:tcW w:w="1275" w:type="dxa"/>
            <w:tcBorders>
              <w:top w:val="single" w:sz="6" w:space="0" w:color="auto"/>
              <w:left w:val="nil"/>
              <w:bottom w:val="single" w:sz="6" w:space="0" w:color="auto"/>
              <w:right w:val="single" w:sz="6" w:space="0" w:color="auto"/>
            </w:tcBorders>
            <w:vAlign w:val="center"/>
          </w:tcPr>
          <w:p w14:paraId="06EBCE08" w14:textId="77777777" w:rsidR="00CB4C8D" w:rsidRPr="00BA2482" w:rsidRDefault="00CB4C8D" w:rsidP="00587359">
            <w:pPr>
              <w:rPr>
                <w:sz w:val="16"/>
                <w:szCs w:val="16"/>
                <w:lang w:val="en-US"/>
              </w:rPr>
            </w:pPr>
            <w:r w:rsidRPr="00BA2482">
              <w:rPr>
                <w:sz w:val="16"/>
                <w:szCs w:val="16"/>
                <w:lang w:val="en-US"/>
              </w:rPr>
              <w:t>2661112800680</w:t>
            </w:r>
          </w:p>
        </w:tc>
        <w:tc>
          <w:tcPr>
            <w:tcW w:w="3969" w:type="dxa"/>
            <w:tcBorders>
              <w:top w:val="single" w:sz="6" w:space="0" w:color="auto"/>
              <w:left w:val="nil"/>
              <w:bottom w:val="single" w:sz="6" w:space="0" w:color="auto"/>
              <w:right w:val="single" w:sz="6" w:space="0" w:color="auto"/>
            </w:tcBorders>
          </w:tcPr>
          <w:p w14:paraId="1F4BC8BF" w14:textId="77777777" w:rsidR="00CB4C8D" w:rsidRPr="00785C2F" w:rsidRDefault="00CB4C8D" w:rsidP="00587359">
            <w:pPr>
              <w:rPr>
                <w:sz w:val="18"/>
                <w:szCs w:val="2"/>
                <w:lang w:val="en-US"/>
              </w:rPr>
            </w:pPr>
            <w:r w:rsidRPr="00785C2F">
              <w:rPr>
                <w:sz w:val="18"/>
                <w:szCs w:val="22"/>
                <w:lang w:val="en-US"/>
              </w:rPr>
              <w:t>Pavaj vibropresat vibropres</w:t>
            </w:r>
            <w:r>
              <w:rPr>
                <w:sz w:val="18"/>
                <w:szCs w:val="22"/>
                <w:lang w:val="en-US"/>
              </w:rPr>
              <w:t>ate cu suprafata de granit gr. 6</w:t>
            </w:r>
            <w:r w:rsidRPr="00785C2F">
              <w:rPr>
                <w:sz w:val="18"/>
                <w:szCs w:val="22"/>
                <w:lang w:val="en-US"/>
              </w:rPr>
              <w:t xml:space="preserve">0 mm, culoare sura </w:t>
            </w:r>
          </w:p>
        </w:tc>
        <w:tc>
          <w:tcPr>
            <w:tcW w:w="993" w:type="dxa"/>
            <w:tcBorders>
              <w:top w:val="single" w:sz="6" w:space="0" w:color="auto"/>
              <w:left w:val="nil"/>
              <w:bottom w:val="single" w:sz="6" w:space="0" w:color="auto"/>
              <w:right w:val="single" w:sz="6" w:space="0" w:color="auto"/>
            </w:tcBorders>
            <w:vAlign w:val="center"/>
          </w:tcPr>
          <w:p w14:paraId="396117EF" w14:textId="77777777" w:rsidR="00CB4C8D" w:rsidRPr="00785C2F" w:rsidRDefault="00CB4C8D" w:rsidP="00587359">
            <w:pPr>
              <w:jc w:val="center"/>
              <w:rPr>
                <w:sz w:val="2"/>
                <w:szCs w:val="2"/>
                <w:lang w:val="en-US"/>
              </w:rPr>
            </w:pPr>
            <w:r w:rsidRPr="00785C2F">
              <w:rPr>
                <w:sz w:val="18"/>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5CE00FC7" w14:textId="77777777" w:rsidR="00CB4C8D" w:rsidRPr="00785C2F" w:rsidRDefault="00CB4C8D" w:rsidP="00587359">
            <w:pPr>
              <w:jc w:val="right"/>
              <w:rPr>
                <w:sz w:val="2"/>
                <w:szCs w:val="2"/>
                <w:lang w:val="en-US"/>
              </w:rPr>
            </w:pPr>
            <w:r w:rsidRPr="00785C2F">
              <w:rPr>
                <w:sz w:val="18"/>
                <w:szCs w:val="22"/>
                <w:lang w:val="en-US"/>
              </w:rPr>
              <w:t>1 595,58</w:t>
            </w:r>
          </w:p>
        </w:tc>
      </w:tr>
      <w:tr w:rsidR="00CB4C8D" w:rsidRPr="00BA2482" w14:paraId="3E544AF8" w14:textId="77777777" w:rsidTr="00587359">
        <w:tc>
          <w:tcPr>
            <w:tcW w:w="568" w:type="dxa"/>
            <w:tcBorders>
              <w:top w:val="single" w:sz="6" w:space="0" w:color="auto"/>
              <w:left w:val="single" w:sz="6" w:space="0" w:color="auto"/>
              <w:bottom w:val="single" w:sz="6" w:space="0" w:color="auto"/>
              <w:right w:val="single" w:sz="6" w:space="0" w:color="auto"/>
            </w:tcBorders>
          </w:tcPr>
          <w:p w14:paraId="58DF5897"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52.</w:t>
            </w:r>
          </w:p>
        </w:tc>
        <w:tc>
          <w:tcPr>
            <w:tcW w:w="1275" w:type="dxa"/>
            <w:tcBorders>
              <w:top w:val="single" w:sz="6" w:space="0" w:color="auto"/>
              <w:left w:val="nil"/>
              <w:bottom w:val="single" w:sz="6" w:space="0" w:color="auto"/>
              <w:right w:val="single" w:sz="6" w:space="0" w:color="auto"/>
            </w:tcBorders>
            <w:vAlign w:val="center"/>
          </w:tcPr>
          <w:p w14:paraId="0B56734C" w14:textId="77777777" w:rsidR="00CB4C8D" w:rsidRPr="00BA2482" w:rsidRDefault="00CB4C8D" w:rsidP="00587359">
            <w:pPr>
              <w:rPr>
                <w:sz w:val="16"/>
                <w:szCs w:val="16"/>
                <w:lang w:val="en-US"/>
              </w:rPr>
            </w:pPr>
            <w:r w:rsidRPr="00BA2482">
              <w:rPr>
                <w:sz w:val="16"/>
                <w:szCs w:val="16"/>
                <w:lang w:val="en-US"/>
              </w:rPr>
              <w:t>2661112800681</w:t>
            </w:r>
          </w:p>
        </w:tc>
        <w:tc>
          <w:tcPr>
            <w:tcW w:w="3969" w:type="dxa"/>
            <w:tcBorders>
              <w:top w:val="single" w:sz="6" w:space="0" w:color="auto"/>
              <w:left w:val="nil"/>
              <w:bottom w:val="single" w:sz="6" w:space="0" w:color="auto"/>
              <w:right w:val="single" w:sz="6" w:space="0" w:color="auto"/>
            </w:tcBorders>
          </w:tcPr>
          <w:p w14:paraId="0E91E74E" w14:textId="77777777" w:rsidR="00CB4C8D" w:rsidRPr="00785C2F" w:rsidRDefault="00CB4C8D" w:rsidP="00587359">
            <w:pPr>
              <w:rPr>
                <w:sz w:val="18"/>
                <w:szCs w:val="2"/>
                <w:lang w:val="en-US"/>
              </w:rPr>
            </w:pPr>
            <w:r w:rsidRPr="00785C2F">
              <w:rPr>
                <w:sz w:val="18"/>
                <w:szCs w:val="22"/>
                <w:lang w:val="en-US"/>
              </w:rPr>
              <w:t>Pavaj vibropresat vibropres</w:t>
            </w:r>
            <w:r>
              <w:rPr>
                <w:sz w:val="18"/>
                <w:szCs w:val="22"/>
                <w:lang w:val="en-US"/>
              </w:rPr>
              <w:t>ate cu suprafata de granit gr. 6</w:t>
            </w:r>
            <w:r w:rsidRPr="00785C2F">
              <w:rPr>
                <w:sz w:val="18"/>
                <w:szCs w:val="22"/>
                <w:lang w:val="en-US"/>
              </w:rPr>
              <w:t xml:space="preserve">0 mm, culoare alba </w:t>
            </w:r>
          </w:p>
        </w:tc>
        <w:tc>
          <w:tcPr>
            <w:tcW w:w="993" w:type="dxa"/>
            <w:tcBorders>
              <w:top w:val="single" w:sz="6" w:space="0" w:color="auto"/>
              <w:left w:val="nil"/>
              <w:bottom w:val="single" w:sz="6" w:space="0" w:color="auto"/>
              <w:right w:val="single" w:sz="6" w:space="0" w:color="auto"/>
            </w:tcBorders>
            <w:vAlign w:val="center"/>
          </w:tcPr>
          <w:p w14:paraId="0E6353C3" w14:textId="77777777" w:rsidR="00CB4C8D" w:rsidRPr="00785C2F" w:rsidRDefault="00CB4C8D" w:rsidP="00587359">
            <w:pPr>
              <w:jc w:val="center"/>
              <w:rPr>
                <w:sz w:val="2"/>
                <w:szCs w:val="2"/>
                <w:lang w:val="en-US"/>
              </w:rPr>
            </w:pPr>
            <w:r w:rsidRPr="00785C2F">
              <w:rPr>
                <w:sz w:val="18"/>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13910AB4" w14:textId="77777777" w:rsidR="00CB4C8D" w:rsidRPr="00785C2F" w:rsidRDefault="00CB4C8D" w:rsidP="00587359">
            <w:pPr>
              <w:jc w:val="right"/>
              <w:rPr>
                <w:sz w:val="2"/>
                <w:szCs w:val="2"/>
                <w:lang w:val="en-US"/>
              </w:rPr>
            </w:pPr>
            <w:r w:rsidRPr="00785C2F">
              <w:rPr>
                <w:sz w:val="18"/>
                <w:szCs w:val="22"/>
                <w:lang w:val="en-US"/>
              </w:rPr>
              <w:t>5 470,85</w:t>
            </w:r>
          </w:p>
        </w:tc>
      </w:tr>
      <w:tr w:rsidR="00CB4C8D" w:rsidRPr="00BA2482" w14:paraId="234213E5" w14:textId="77777777" w:rsidTr="00587359">
        <w:tc>
          <w:tcPr>
            <w:tcW w:w="568" w:type="dxa"/>
            <w:tcBorders>
              <w:top w:val="single" w:sz="6" w:space="0" w:color="auto"/>
              <w:left w:val="single" w:sz="6" w:space="0" w:color="auto"/>
              <w:bottom w:val="single" w:sz="6" w:space="0" w:color="auto"/>
              <w:right w:val="single" w:sz="6" w:space="0" w:color="auto"/>
            </w:tcBorders>
          </w:tcPr>
          <w:p w14:paraId="42CCF30C"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53.</w:t>
            </w:r>
          </w:p>
        </w:tc>
        <w:tc>
          <w:tcPr>
            <w:tcW w:w="1275" w:type="dxa"/>
            <w:tcBorders>
              <w:top w:val="single" w:sz="6" w:space="0" w:color="auto"/>
              <w:left w:val="nil"/>
              <w:bottom w:val="single" w:sz="6" w:space="0" w:color="auto"/>
              <w:right w:val="single" w:sz="6" w:space="0" w:color="auto"/>
            </w:tcBorders>
            <w:vAlign w:val="center"/>
          </w:tcPr>
          <w:p w14:paraId="4B94DCDD" w14:textId="77777777" w:rsidR="00CB4C8D" w:rsidRPr="00BA2482" w:rsidRDefault="00CB4C8D" w:rsidP="00587359">
            <w:pPr>
              <w:rPr>
                <w:sz w:val="16"/>
                <w:szCs w:val="16"/>
                <w:lang w:val="en-US"/>
              </w:rPr>
            </w:pPr>
            <w:r w:rsidRPr="00BA2482">
              <w:rPr>
                <w:sz w:val="16"/>
                <w:szCs w:val="16"/>
                <w:lang w:val="en-US"/>
              </w:rPr>
              <w:t>2663102100909</w:t>
            </w:r>
          </w:p>
        </w:tc>
        <w:tc>
          <w:tcPr>
            <w:tcW w:w="3969" w:type="dxa"/>
            <w:tcBorders>
              <w:top w:val="single" w:sz="6" w:space="0" w:color="auto"/>
              <w:left w:val="nil"/>
              <w:bottom w:val="single" w:sz="6" w:space="0" w:color="auto"/>
              <w:right w:val="single" w:sz="6" w:space="0" w:color="auto"/>
            </w:tcBorders>
          </w:tcPr>
          <w:p w14:paraId="28E9EB65" w14:textId="77777777" w:rsidR="00CB4C8D" w:rsidRPr="00785C2F" w:rsidRDefault="00CB4C8D" w:rsidP="00587359">
            <w:pPr>
              <w:rPr>
                <w:sz w:val="18"/>
                <w:szCs w:val="2"/>
                <w:lang w:val="en-US"/>
              </w:rPr>
            </w:pPr>
            <w:r w:rsidRPr="00785C2F">
              <w:rPr>
                <w:sz w:val="18"/>
                <w:szCs w:val="22"/>
                <w:lang w:val="en-US"/>
              </w:rPr>
              <w:t>Beton marfa clasa C7,5/5 (BC 7,5/B100)</w:t>
            </w:r>
          </w:p>
        </w:tc>
        <w:tc>
          <w:tcPr>
            <w:tcW w:w="993" w:type="dxa"/>
            <w:tcBorders>
              <w:top w:val="single" w:sz="6" w:space="0" w:color="auto"/>
              <w:left w:val="nil"/>
              <w:bottom w:val="single" w:sz="6" w:space="0" w:color="auto"/>
              <w:right w:val="single" w:sz="6" w:space="0" w:color="auto"/>
            </w:tcBorders>
            <w:vAlign w:val="center"/>
          </w:tcPr>
          <w:p w14:paraId="30F844C1" w14:textId="77777777" w:rsidR="00CB4C8D" w:rsidRPr="00785C2F" w:rsidRDefault="00CB4C8D" w:rsidP="00587359">
            <w:pPr>
              <w:jc w:val="center"/>
              <w:rPr>
                <w:sz w:val="2"/>
                <w:szCs w:val="2"/>
                <w:lang w:val="en-US"/>
              </w:rPr>
            </w:pPr>
            <w:r w:rsidRPr="00785C2F">
              <w:rPr>
                <w:sz w:val="18"/>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3F726965" w14:textId="77777777" w:rsidR="00CB4C8D" w:rsidRPr="00785C2F" w:rsidRDefault="00CB4C8D" w:rsidP="00587359">
            <w:pPr>
              <w:jc w:val="right"/>
              <w:rPr>
                <w:sz w:val="2"/>
                <w:szCs w:val="2"/>
                <w:lang w:val="en-US"/>
              </w:rPr>
            </w:pPr>
            <w:r w:rsidRPr="00785C2F">
              <w:rPr>
                <w:sz w:val="18"/>
                <w:szCs w:val="22"/>
                <w:lang w:val="en-US"/>
              </w:rPr>
              <w:t>127,578</w:t>
            </w:r>
          </w:p>
        </w:tc>
      </w:tr>
      <w:tr w:rsidR="00CB4C8D" w:rsidRPr="00BA2482" w14:paraId="236E326B" w14:textId="77777777" w:rsidTr="00587359">
        <w:tc>
          <w:tcPr>
            <w:tcW w:w="568" w:type="dxa"/>
            <w:tcBorders>
              <w:top w:val="single" w:sz="6" w:space="0" w:color="auto"/>
              <w:left w:val="single" w:sz="6" w:space="0" w:color="auto"/>
              <w:bottom w:val="single" w:sz="6" w:space="0" w:color="auto"/>
              <w:right w:val="single" w:sz="6" w:space="0" w:color="auto"/>
            </w:tcBorders>
          </w:tcPr>
          <w:p w14:paraId="3902079E"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54.</w:t>
            </w:r>
          </w:p>
        </w:tc>
        <w:tc>
          <w:tcPr>
            <w:tcW w:w="1275" w:type="dxa"/>
            <w:tcBorders>
              <w:top w:val="single" w:sz="6" w:space="0" w:color="auto"/>
              <w:left w:val="nil"/>
              <w:bottom w:val="single" w:sz="6" w:space="0" w:color="auto"/>
              <w:right w:val="single" w:sz="6" w:space="0" w:color="auto"/>
            </w:tcBorders>
            <w:vAlign w:val="center"/>
          </w:tcPr>
          <w:p w14:paraId="1DEB008F" w14:textId="77777777" w:rsidR="00CB4C8D" w:rsidRPr="00BA2482" w:rsidRDefault="00CB4C8D" w:rsidP="00587359">
            <w:pPr>
              <w:rPr>
                <w:sz w:val="16"/>
                <w:szCs w:val="16"/>
                <w:lang w:val="en-US"/>
              </w:rPr>
            </w:pPr>
            <w:r w:rsidRPr="00BA2482">
              <w:rPr>
                <w:sz w:val="16"/>
                <w:szCs w:val="16"/>
                <w:lang w:val="en-US"/>
              </w:rPr>
              <w:t>2666122800292</w:t>
            </w:r>
          </w:p>
        </w:tc>
        <w:tc>
          <w:tcPr>
            <w:tcW w:w="3969" w:type="dxa"/>
            <w:tcBorders>
              <w:top w:val="single" w:sz="6" w:space="0" w:color="auto"/>
              <w:left w:val="nil"/>
              <w:bottom w:val="single" w:sz="6" w:space="0" w:color="auto"/>
              <w:right w:val="single" w:sz="6" w:space="0" w:color="auto"/>
            </w:tcBorders>
          </w:tcPr>
          <w:p w14:paraId="5B811E5A" w14:textId="77777777" w:rsidR="00CB4C8D" w:rsidRPr="00785C2F" w:rsidRDefault="00CB4C8D" w:rsidP="00587359">
            <w:pPr>
              <w:rPr>
                <w:sz w:val="18"/>
                <w:szCs w:val="2"/>
                <w:lang w:val="en-US"/>
              </w:rPr>
            </w:pPr>
            <w:r w:rsidRPr="00785C2F">
              <w:rPr>
                <w:sz w:val="18"/>
                <w:szCs w:val="22"/>
                <w:lang w:val="en-US"/>
              </w:rPr>
              <w:t>Bordura beton БР100.20.8</w:t>
            </w:r>
          </w:p>
        </w:tc>
        <w:tc>
          <w:tcPr>
            <w:tcW w:w="993" w:type="dxa"/>
            <w:tcBorders>
              <w:top w:val="single" w:sz="6" w:space="0" w:color="auto"/>
              <w:left w:val="nil"/>
              <w:bottom w:val="single" w:sz="6" w:space="0" w:color="auto"/>
              <w:right w:val="single" w:sz="6" w:space="0" w:color="auto"/>
            </w:tcBorders>
            <w:vAlign w:val="center"/>
          </w:tcPr>
          <w:p w14:paraId="03764993" w14:textId="77777777" w:rsidR="00CB4C8D" w:rsidRPr="00785C2F" w:rsidRDefault="00CB4C8D" w:rsidP="00587359">
            <w:pPr>
              <w:jc w:val="center"/>
              <w:rPr>
                <w:sz w:val="2"/>
                <w:szCs w:val="2"/>
                <w:lang w:val="en-US"/>
              </w:rPr>
            </w:pPr>
            <w:r w:rsidRPr="00785C2F">
              <w:rPr>
                <w:sz w:val="18"/>
                <w:szCs w:val="22"/>
                <w:lang w:val="en-US"/>
              </w:rPr>
              <w:t>m</w:t>
            </w:r>
          </w:p>
        </w:tc>
        <w:tc>
          <w:tcPr>
            <w:tcW w:w="1134" w:type="dxa"/>
            <w:tcBorders>
              <w:top w:val="single" w:sz="6" w:space="0" w:color="auto"/>
              <w:left w:val="nil"/>
              <w:bottom w:val="single" w:sz="6" w:space="0" w:color="auto"/>
              <w:right w:val="single" w:sz="6" w:space="0" w:color="auto"/>
            </w:tcBorders>
            <w:vAlign w:val="center"/>
          </w:tcPr>
          <w:p w14:paraId="6BF14EF0" w14:textId="77777777" w:rsidR="00CB4C8D" w:rsidRPr="00785C2F" w:rsidRDefault="00CB4C8D" w:rsidP="00587359">
            <w:pPr>
              <w:jc w:val="right"/>
              <w:rPr>
                <w:sz w:val="2"/>
                <w:szCs w:val="2"/>
                <w:lang w:val="en-US"/>
              </w:rPr>
            </w:pPr>
            <w:r w:rsidRPr="00785C2F">
              <w:rPr>
                <w:sz w:val="18"/>
                <w:szCs w:val="22"/>
                <w:lang w:val="en-US"/>
              </w:rPr>
              <w:t>4 512,45</w:t>
            </w:r>
          </w:p>
        </w:tc>
      </w:tr>
      <w:tr w:rsidR="00CB4C8D" w:rsidRPr="00BA2482" w14:paraId="58A5E250" w14:textId="77777777" w:rsidTr="00587359">
        <w:tc>
          <w:tcPr>
            <w:tcW w:w="568" w:type="dxa"/>
            <w:tcBorders>
              <w:top w:val="single" w:sz="6" w:space="0" w:color="auto"/>
              <w:left w:val="single" w:sz="6" w:space="0" w:color="auto"/>
              <w:bottom w:val="single" w:sz="6" w:space="0" w:color="auto"/>
              <w:right w:val="single" w:sz="6" w:space="0" w:color="auto"/>
            </w:tcBorders>
          </w:tcPr>
          <w:p w14:paraId="5590F5A2"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55.</w:t>
            </w:r>
          </w:p>
        </w:tc>
        <w:tc>
          <w:tcPr>
            <w:tcW w:w="1275" w:type="dxa"/>
            <w:tcBorders>
              <w:top w:val="single" w:sz="6" w:space="0" w:color="auto"/>
              <w:left w:val="nil"/>
              <w:bottom w:val="single" w:sz="6" w:space="0" w:color="auto"/>
              <w:right w:val="single" w:sz="6" w:space="0" w:color="auto"/>
            </w:tcBorders>
            <w:vAlign w:val="center"/>
          </w:tcPr>
          <w:p w14:paraId="352C1B9F" w14:textId="77777777" w:rsidR="00CB4C8D" w:rsidRPr="00BA2482" w:rsidRDefault="00CB4C8D" w:rsidP="00587359">
            <w:pPr>
              <w:rPr>
                <w:sz w:val="16"/>
                <w:szCs w:val="16"/>
                <w:lang w:val="en-US"/>
              </w:rPr>
            </w:pPr>
            <w:r w:rsidRPr="00BA2482">
              <w:rPr>
                <w:sz w:val="16"/>
                <w:szCs w:val="16"/>
                <w:lang w:val="en-US"/>
              </w:rPr>
              <w:t>2670112202092</w:t>
            </w:r>
          </w:p>
        </w:tc>
        <w:tc>
          <w:tcPr>
            <w:tcW w:w="3969" w:type="dxa"/>
            <w:tcBorders>
              <w:top w:val="single" w:sz="6" w:space="0" w:color="auto"/>
              <w:left w:val="nil"/>
              <w:bottom w:val="single" w:sz="6" w:space="0" w:color="auto"/>
              <w:right w:val="single" w:sz="6" w:space="0" w:color="auto"/>
            </w:tcBorders>
          </w:tcPr>
          <w:p w14:paraId="782C7F72" w14:textId="77777777" w:rsidR="00CB4C8D" w:rsidRPr="00785C2F" w:rsidRDefault="00CB4C8D" w:rsidP="00587359">
            <w:pPr>
              <w:rPr>
                <w:sz w:val="18"/>
                <w:szCs w:val="2"/>
                <w:lang w:val="en-US"/>
              </w:rPr>
            </w:pPr>
            <w:r w:rsidRPr="00785C2F">
              <w:rPr>
                <w:sz w:val="18"/>
                <w:szCs w:val="22"/>
                <w:lang w:val="en-US"/>
              </w:rPr>
              <w:t>Placi de fibrociment gr. 20 mm</w:t>
            </w:r>
          </w:p>
        </w:tc>
        <w:tc>
          <w:tcPr>
            <w:tcW w:w="993" w:type="dxa"/>
            <w:tcBorders>
              <w:top w:val="single" w:sz="6" w:space="0" w:color="auto"/>
              <w:left w:val="nil"/>
              <w:bottom w:val="single" w:sz="6" w:space="0" w:color="auto"/>
              <w:right w:val="single" w:sz="6" w:space="0" w:color="auto"/>
            </w:tcBorders>
            <w:vAlign w:val="center"/>
          </w:tcPr>
          <w:p w14:paraId="5E222CB4" w14:textId="77777777" w:rsidR="00CB4C8D" w:rsidRPr="00785C2F" w:rsidRDefault="00CB4C8D" w:rsidP="00587359">
            <w:pPr>
              <w:jc w:val="center"/>
              <w:rPr>
                <w:sz w:val="2"/>
                <w:szCs w:val="2"/>
                <w:lang w:val="en-US"/>
              </w:rPr>
            </w:pPr>
            <w:r w:rsidRPr="00785C2F">
              <w:rPr>
                <w:sz w:val="18"/>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6019CBA2" w14:textId="77777777" w:rsidR="00CB4C8D" w:rsidRPr="00785C2F" w:rsidRDefault="00CB4C8D" w:rsidP="00587359">
            <w:pPr>
              <w:jc w:val="right"/>
              <w:rPr>
                <w:sz w:val="2"/>
                <w:szCs w:val="2"/>
                <w:lang w:val="en-US"/>
              </w:rPr>
            </w:pPr>
            <w:r w:rsidRPr="00785C2F">
              <w:rPr>
                <w:sz w:val="18"/>
                <w:szCs w:val="22"/>
                <w:lang w:val="en-US"/>
              </w:rPr>
              <w:t>86,275</w:t>
            </w:r>
          </w:p>
        </w:tc>
      </w:tr>
      <w:tr w:rsidR="00CB4C8D" w:rsidRPr="00BA2482" w14:paraId="3090F5F0" w14:textId="77777777" w:rsidTr="00587359">
        <w:tc>
          <w:tcPr>
            <w:tcW w:w="568" w:type="dxa"/>
            <w:tcBorders>
              <w:top w:val="single" w:sz="6" w:space="0" w:color="auto"/>
              <w:left w:val="single" w:sz="6" w:space="0" w:color="auto"/>
              <w:bottom w:val="single" w:sz="6" w:space="0" w:color="auto"/>
              <w:right w:val="single" w:sz="6" w:space="0" w:color="auto"/>
            </w:tcBorders>
          </w:tcPr>
          <w:p w14:paraId="6EE7F672"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56.</w:t>
            </w:r>
          </w:p>
        </w:tc>
        <w:tc>
          <w:tcPr>
            <w:tcW w:w="1275" w:type="dxa"/>
            <w:tcBorders>
              <w:top w:val="single" w:sz="6" w:space="0" w:color="auto"/>
              <w:left w:val="nil"/>
              <w:bottom w:val="single" w:sz="6" w:space="0" w:color="auto"/>
              <w:right w:val="single" w:sz="6" w:space="0" w:color="auto"/>
            </w:tcBorders>
            <w:vAlign w:val="center"/>
          </w:tcPr>
          <w:p w14:paraId="53E65605" w14:textId="77777777" w:rsidR="00CB4C8D" w:rsidRPr="00BA2482" w:rsidRDefault="00CB4C8D" w:rsidP="00587359">
            <w:pPr>
              <w:rPr>
                <w:sz w:val="16"/>
                <w:szCs w:val="16"/>
                <w:lang w:val="en-US"/>
              </w:rPr>
            </w:pPr>
            <w:r w:rsidRPr="00BA2482">
              <w:rPr>
                <w:sz w:val="16"/>
                <w:szCs w:val="16"/>
                <w:lang w:val="en-US"/>
              </w:rPr>
              <w:t>2681116001317</w:t>
            </w:r>
          </w:p>
        </w:tc>
        <w:tc>
          <w:tcPr>
            <w:tcW w:w="3969" w:type="dxa"/>
            <w:tcBorders>
              <w:top w:val="single" w:sz="6" w:space="0" w:color="auto"/>
              <w:left w:val="nil"/>
              <w:bottom w:val="single" w:sz="6" w:space="0" w:color="auto"/>
              <w:right w:val="single" w:sz="6" w:space="0" w:color="auto"/>
            </w:tcBorders>
          </w:tcPr>
          <w:p w14:paraId="467ED927" w14:textId="77777777" w:rsidR="00CB4C8D" w:rsidRPr="00785C2F" w:rsidRDefault="00CB4C8D" w:rsidP="00587359">
            <w:pPr>
              <w:rPr>
                <w:sz w:val="18"/>
                <w:szCs w:val="2"/>
                <w:lang w:val="en-US"/>
              </w:rPr>
            </w:pPr>
            <w:r w:rsidRPr="00785C2F">
              <w:rPr>
                <w:sz w:val="18"/>
                <w:szCs w:val="22"/>
                <w:lang w:val="en-US"/>
              </w:rPr>
              <w:t>Piatra de frecat</w:t>
            </w:r>
          </w:p>
        </w:tc>
        <w:tc>
          <w:tcPr>
            <w:tcW w:w="993" w:type="dxa"/>
            <w:tcBorders>
              <w:top w:val="single" w:sz="6" w:space="0" w:color="auto"/>
              <w:left w:val="nil"/>
              <w:bottom w:val="single" w:sz="6" w:space="0" w:color="auto"/>
              <w:right w:val="single" w:sz="6" w:space="0" w:color="auto"/>
            </w:tcBorders>
            <w:vAlign w:val="center"/>
          </w:tcPr>
          <w:p w14:paraId="0B5D971F"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07B2D98" w14:textId="77777777" w:rsidR="00CB4C8D" w:rsidRPr="00785C2F" w:rsidRDefault="00CB4C8D" w:rsidP="00587359">
            <w:pPr>
              <w:jc w:val="right"/>
              <w:rPr>
                <w:sz w:val="2"/>
                <w:szCs w:val="2"/>
                <w:lang w:val="en-US"/>
              </w:rPr>
            </w:pPr>
            <w:r w:rsidRPr="00785C2F">
              <w:rPr>
                <w:sz w:val="18"/>
                <w:szCs w:val="22"/>
                <w:lang w:val="en-US"/>
              </w:rPr>
              <w:t>0,188</w:t>
            </w:r>
          </w:p>
        </w:tc>
      </w:tr>
      <w:tr w:rsidR="00CB4C8D" w:rsidRPr="00BA2482" w14:paraId="217D5B38" w14:textId="77777777" w:rsidTr="00587359">
        <w:tc>
          <w:tcPr>
            <w:tcW w:w="568" w:type="dxa"/>
            <w:tcBorders>
              <w:top w:val="single" w:sz="6" w:space="0" w:color="auto"/>
              <w:left w:val="single" w:sz="6" w:space="0" w:color="auto"/>
              <w:bottom w:val="single" w:sz="6" w:space="0" w:color="auto"/>
              <w:right w:val="single" w:sz="6" w:space="0" w:color="auto"/>
            </w:tcBorders>
          </w:tcPr>
          <w:p w14:paraId="4437CA3C"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57.</w:t>
            </w:r>
          </w:p>
        </w:tc>
        <w:tc>
          <w:tcPr>
            <w:tcW w:w="1275" w:type="dxa"/>
            <w:tcBorders>
              <w:top w:val="single" w:sz="6" w:space="0" w:color="auto"/>
              <w:left w:val="nil"/>
              <w:bottom w:val="single" w:sz="6" w:space="0" w:color="auto"/>
              <w:right w:val="single" w:sz="6" w:space="0" w:color="auto"/>
            </w:tcBorders>
            <w:vAlign w:val="center"/>
          </w:tcPr>
          <w:p w14:paraId="2B5635AB" w14:textId="77777777" w:rsidR="00CB4C8D" w:rsidRPr="00BA2482" w:rsidRDefault="00CB4C8D" w:rsidP="00587359">
            <w:pPr>
              <w:rPr>
                <w:sz w:val="16"/>
                <w:szCs w:val="16"/>
                <w:lang w:val="en-US"/>
              </w:rPr>
            </w:pPr>
            <w:r w:rsidRPr="00BA2482">
              <w:rPr>
                <w:sz w:val="16"/>
                <w:szCs w:val="16"/>
                <w:lang w:val="en-US"/>
              </w:rPr>
              <w:t>2681126001472</w:t>
            </w:r>
          </w:p>
        </w:tc>
        <w:tc>
          <w:tcPr>
            <w:tcW w:w="3969" w:type="dxa"/>
            <w:tcBorders>
              <w:top w:val="single" w:sz="6" w:space="0" w:color="auto"/>
              <w:left w:val="nil"/>
              <w:bottom w:val="single" w:sz="6" w:space="0" w:color="auto"/>
              <w:right w:val="single" w:sz="6" w:space="0" w:color="auto"/>
            </w:tcBorders>
          </w:tcPr>
          <w:p w14:paraId="25559ABE" w14:textId="77777777" w:rsidR="00CB4C8D" w:rsidRPr="00785C2F" w:rsidRDefault="00CB4C8D" w:rsidP="00587359">
            <w:pPr>
              <w:rPr>
                <w:sz w:val="18"/>
                <w:szCs w:val="2"/>
                <w:lang w:val="en-US"/>
              </w:rPr>
            </w:pPr>
            <w:r w:rsidRPr="00785C2F">
              <w:rPr>
                <w:sz w:val="18"/>
                <w:szCs w:val="22"/>
                <w:lang w:val="en-US"/>
              </w:rPr>
              <w:t>Hirtie slefuita uscata 23x30 gr 6</w:t>
            </w:r>
          </w:p>
        </w:tc>
        <w:tc>
          <w:tcPr>
            <w:tcW w:w="993" w:type="dxa"/>
            <w:tcBorders>
              <w:top w:val="single" w:sz="6" w:space="0" w:color="auto"/>
              <w:left w:val="nil"/>
              <w:bottom w:val="single" w:sz="6" w:space="0" w:color="auto"/>
              <w:right w:val="single" w:sz="6" w:space="0" w:color="auto"/>
            </w:tcBorders>
            <w:vAlign w:val="center"/>
          </w:tcPr>
          <w:p w14:paraId="601E38A6" w14:textId="77777777" w:rsidR="00CB4C8D" w:rsidRPr="00785C2F" w:rsidRDefault="00CB4C8D" w:rsidP="00587359">
            <w:pPr>
              <w:jc w:val="center"/>
              <w:rPr>
                <w:sz w:val="2"/>
                <w:szCs w:val="2"/>
                <w:lang w:val="en-US"/>
              </w:rPr>
            </w:pPr>
            <w:r w:rsidRPr="00785C2F">
              <w:rPr>
                <w:sz w:val="18"/>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270190B" w14:textId="77777777" w:rsidR="00CB4C8D" w:rsidRPr="00785C2F" w:rsidRDefault="00CB4C8D" w:rsidP="00587359">
            <w:pPr>
              <w:jc w:val="right"/>
              <w:rPr>
                <w:sz w:val="2"/>
                <w:szCs w:val="2"/>
                <w:lang w:val="en-US"/>
              </w:rPr>
            </w:pPr>
            <w:r w:rsidRPr="00785C2F">
              <w:rPr>
                <w:sz w:val="18"/>
                <w:szCs w:val="22"/>
                <w:lang w:val="en-US"/>
              </w:rPr>
              <w:t>169,243</w:t>
            </w:r>
          </w:p>
        </w:tc>
      </w:tr>
      <w:tr w:rsidR="00CB4C8D" w:rsidRPr="00BA2482" w14:paraId="0EBF80A7" w14:textId="77777777" w:rsidTr="00587359">
        <w:tc>
          <w:tcPr>
            <w:tcW w:w="568" w:type="dxa"/>
            <w:tcBorders>
              <w:top w:val="single" w:sz="6" w:space="0" w:color="auto"/>
              <w:left w:val="single" w:sz="6" w:space="0" w:color="auto"/>
              <w:bottom w:val="single" w:sz="6" w:space="0" w:color="auto"/>
              <w:right w:val="single" w:sz="6" w:space="0" w:color="auto"/>
            </w:tcBorders>
          </w:tcPr>
          <w:p w14:paraId="61212ADE"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58.</w:t>
            </w:r>
          </w:p>
        </w:tc>
        <w:tc>
          <w:tcPr>
            <w:tcW w:w="1275" w:type="dxa"/>
            <w:tcBorders>
              <w:top w:val="single" w:sz="6" w:space="0" w:color="auto"/>
              <w:left w:val="nil"/>
              <w:bottom w:val="single" w:sz="6" w:space="0" w:color="auto"/>
              <w:right w:val="single" w:sz="6" w:space="0" w:color="auto"/>
            </w:tcBorders>
            <w:vAlign w:val="center"/>
          </w:tcPr>
          <w:p w14:paraId="507667FB" w14:textId="77777777" w:rsidR="00CB4C8D" w:rsidRPr="00BA2482" w:rsidRDefault="00CB4C8D" w:rsidP="00587359">
            <w:pPr>
              <w:rPr>
                <w:sz w:val="16"/>
                <w:szCs w:val="16"/>
                <w:lang w:val="en-US"/>
              </w:rPr>
            </w:pPr>
            <w:r w:rsidRPr="00BA2482">
              <w:rPr>
                <w:sz w:val="16"/>
                <w:szCs w:val="16"/>
                <w:lang w:val="en-US"/>
              </w:rPr>
              <w:t>2682132601626</w:t>
            </w:r>
          </w:p>
        </w:tc>
        <w:tc>
          <w:tcPr>
            <w:tcW w:w="3969" w:type="dxa"/>
            <w:tcBorders>
              <w:top w:val="single" w:sz="6" w:space="0" w:color="auto"/>
              <w:left w:val="nil"/>
              <w:bottom w:val="single" w:sz="6" w:space="0" w:color="auto"/>
              <w:right w:val="single" w:sz="6" w:space="0" w:color="auto"/>
            </w:tcBorders>
          </w:tcPr>
          <w:p w14:paraId="697FE026" w14:textId="77777777" w:rsidR="00CB4C8D" w:rsidRPr="00785C2F" w:rsidRDefault="00CB4C8D" w:rsidP="00587359">
            <w:pPr>
              <w:rPr>
                <w:sz w:val="18"/>
                <w:szCs w:val="2"/>
                <w:lang w:val="en-US"/>
              </w:rPr>
            </w:pPr>
            <w:r w:rsidRPr="00785C2F">
              <w:rPr>
                <w:sz w:val="18"/>
                <w:szCs w:val="22"/>
                <w:lang w:val="en-US"/>
              </w:rPr>
              <w:t>Carton bitumat</w:t>
            </w:r>
          </w:p>
        </w:tc>
        <w:tc>
          <w:tcPr>
            <w:tcW w:w="993" w:type="dxa"/>
            <w:tcBorders>
              <w:top w:val="single" w:sz="6" w:space="0" w:color="auto"/>
              <w:left w:val="nil"/>
              <w:bottom w:val="single" w:sz="6" w:space="0" w:color="auto"/>
              <w:right w:val="single" w:sz="6" w:space="0" w:color="auto"/>
            </w:tcBorders>
            <w:vAlign w:val="center"/>
          </w:tcPr>
          <w:p w14:paraId="69C6F515" w14:textId="77777777" w:rsidR="00CB4C8D" w:rsidRPr="00785C2F" w:rsidRDefault="00CB4C8D" w:rsidP="00587359">
            <w:pPr>
              <w:jc w:val="center"/>
              <w:rPr>
                <w:sz w:val="2"/>
                <w:szCs w:val="2"/>
                <w:lang w:val="en-US"/>
              </w:rPr>
            </w:pPr>
            <w:r w:rsidRPr="00785C2F">
              <w:rPr>
                <w:sz w:val="18"/>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10B51A52" w14:textId="77777777" w:rsidR="00CB4C8D" w:rsidRPr="00785C2F" w:rsidRDefault="00CB4C8D" w:rsidP="00587359">
            <w:pPr>
              <w:jc w:val="right"/>
              <w:rPr>
                <w:sz w:val="2"/>
                <w:szCs w:val="2"/>
                <w:lang w:val="en-US"/>
              </w:rPr>
            </w:pPr>
            <w:r w:rsidRPr="00785C2F">
              <w:rPr>
                <w:sz w:val="18"/>
                <w:szCs w:val="22"/>
                <w:lang w:val="en-US"/>
              </w:rPr>
              <w:t>6,219</w:t>
            </w:r>
          </w:p>
        </w:tc>
      </w:tr>
      <w:tr w:rsidR="00CB4C8D" w:rsidRPr="00BA2482" w14:paraId="300E49B9" w14:textId="77777777" w:rsidTr="00587359">
        <w:tc>
          <w:tcPr>
            <w:tcW w:w="568" w:type="dxa"/>
            <w:tcBorders>
              <w:top w:val="single" w:sz="6" w:space="0" w:color="auto"/>
              <w:left w:val="single" w:sz="6" w:space="0" w:color="auto"/>
              <w:bottom w:val="single" w:sz="6" w:space="0" w:color="auto"/>
              <w:right w:val="single" w:sz="6" w:space="0" w:color="auto"/>
            </w:tcBorders>
          </w:tcPr>
          <w:p w14:paraId="63B7375F"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59.</w:t>
            </w:r>
          </w:p>
        </w:tc>
        <w:tc>
          <w:tcPr>
            <w:tcW w:w="1275" w:type="dxa"/>
            <w:tcBorders>
              <w:top w:val="single" w:sz="6" w:space="0" w:color="auto"/>
              <w:left w:val="nil"/>
              <w:bottom w:val="single" w:sz="6" w:space="0" w:color="auto"/>
              <w:right w:val="single" w:sz="6" w:space="0" w:color="auto"/>
            </w:tcBorders>
            <w:vAlign w:val="center"/>
          </w:tcPr>
          <w:p w14:paraId="06D413E7" w14:textId="77777777" w:rsidR="00CB4C8D" w:rsidRPr="00BA2482" w:rsidRDefault="00CB4C8D" w:rsidP="00587359">
            <w:pPr>
              <w:rPr>
                <w:sz w:val="16"/>
                <w:szCs w:val="16"/>
                <w:lang w:val="en-US"/>
              </w:rPr>
            </w:pPr>
            <w:r w:rsidRPr="00BA2482">
              <w:rPr>
                <w:sz w:val="16"/>
                <w:szCs w:val="16"/>
                <w:lang w:val="en-US"/>
              </w:rPr>
              <w:t>2710602000028</w:t>
            </w:r>
          </w:p>
        </w:tc>
        <w:tc>
          <w:tcPr>
            <w:tcW w:w="3969" w:type="dxa"/>
            <w:tcBorders>
              <w:top w:val="single" w:sz="6" w:space="0" w:color="auto"/>
              <w:left w:val="nil"/>
              <w:bottom w:val="single" w:sz="6" w:space="0" w:color="auto"/>
              <w:right w:val="single" w:sz="6" w:space="0" w:color="auto"/>
            </w:tcBorders>
          </w:tcPr>
          <w:p w14:paraId="110C36F9" w14:textId="77777777" w:rsidR="00CB4C8D" w:rsidRPr="00785C2F" w:rsidRDefault="00CB4C8D" w:rsidP="00587359">
            <w:pPr>
              <w:rPr>
                <w:sz w:val="18"/>
                <w:szCs w:val="2"/>
                <w:lang w:val="en-US"/>
              </w:rPr>
            </w:pPr>
            <w:r w:rsidRPr="00785C2F">
              <w:rPr>
                <w:sz w:val="18"/>
                <w:szCs w:val="22"/>
                <w:lang w:val="en-US"/>
              </w:rPr>
              <w:t>Otel beton profil neted OB 37-1K STAS 438 D = 6 mm</w:t>
            </w:r>
          </w:p>
        </w:tc>
        <w:tc>
          <w:tcPr>
            <w:tcW w:w="993" w:type="dxa"/>
            <w:tcBorders>
              <w:top w:val="single" w:sz="6" w:space="0" w:color="auto"/>
              <w:left w:val="nil"/>
              <w:bottom w:val="single" w:sz="6" w:space="0" w:color="auto"/>
              <w:right w:val="single" w:sz="6" w:space="0" w:color="auto"/>
            </w:tcBorders>
            <w:vAlign w:val="center"/>
          </w:tcPr>
          <w:p w14:paraId="1CA5AED3"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B308941" w14:textId="77777777" w:rsidR="00CB4C8D" w:rsidRPr="00785C2F" w:rsidRDefault="00CB4C8D" w:rsidP="00587359">
            <w:pPr>
              <w:jc w:val="right"/>
              <w:rPr>
                <w:sz w:val="2"/>
                <w:szCs w:val="2"/>
                <w:lang w:val="en-US"/>
              </w:rPr>
            </w:pPr>
            <w:r w:rsidRPr="00785C2F">
              <w:rPr>
                <w:sz w:val="18"/>
                <w:szCs w:val="22"/>
                <w:lang w:val="en-US"/>
              </w:rPr>
              <w:t>8,059</w:t>
            </w:r>
          </w:p>
        </w:tc>
      </w:tr>
      <w:tr w:rsidR="00CB4C8D" w:rsidRPr="00BA2482" w14:paraId="4E58A8F5" w14:textId="77777777" w:rsidTr="00587359">
        <w:tc>
          <w:tcPr>
            <w:tcW w:w="568" w:type="dxa"/>
            <w:tcBorders>
              <w:top w:val="single" w:sz="6" w:space="0" w:color="auto"/>
              <w:left w:val="single" w:sz="6" w:space="0" w:color="auto"/>
              <w:bottom w:val="single" w:sz="6" w:space="0" w:color="auto"/>
              <w:right w:val="single" w:sz="6" w:space="0" w:color="auto"/>
            </w:tcBorders>
          </w:tcPr>
          <w:p w14:paraId="2F2F0025"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60.</w:t>
            </w:r>
          </w:p>
        </w:tc>
        <w:tc>
          <w:tcPr>
            <w:tcW w:w="1275" w:type="dxa"/>
            <w:tcBorders>
              <w:top w:val="single" w:sz="6" w:space="0" w:color="auto"/>
              <w:left w:val="nil"/>
              <w:bottom w:val="single" w:sz="6" w:space="0" w:color="auto"/>
              <w:right w:val="single" w:sz="6" w:space="0" w:color="auto"/>
            </w:tcBorders>
            <w:vAlign w:val="center"/>
          </w:tcPr>
          <w:p w14:paraId="39255F49" w14:textId="77777777" w:rsidR="00CB4C8D" w:rsidRPr="00BA2482" w:rsidRDefault="00CB4C8D" w:rsidP="00587359">
            <w:pPr>
              <w:rPr>
                <w:sz w:val="16"/>
                <w:szCs w:val="16"/>
                <w:lang w:val="en-US"/>
              </w:rPr>
            </w:pPr>
            <w:r w:rsidRPr="00BA2482">
              <w:rPr>
                <w:sz w:val="16"/>
                <w:szCs w:val="16"/>
                <w:lang w:val="en-US"/>
              </w:rPr>
              <w:t>2710602100015</w:t>
            </w:r>
          </w:p>
        </w:tc>
        <w:tc>
          <w:tcPr>
            <w:tcW w:w="3969" w:type="dxa"/>
            <w:tcBorders>
              <w:top w:val="single" w:sz="6" w:space="0" w:color="auto"/>
              <w:left w:val="nil"/>
              <w:bottom w:val="single" w:sz="6" w:space="0" w:color="auto"/>
              <w:right w:val="single" w:sz="6" w:space="0" w:color="auto"/>
            </w:tcBorders>
          </w:tcPr>
          <w:p w14:paraId="69C5572C" w14:textId="77777777" w:rsidR="00CB4C8D" w:rsidRPr="00785C2F" w:rsidRDefault="00CB4C8D" w:rsidP="00587359">
            <w:pPr>
              <w:rPr>
                <w:sz w:val="18"/>
                <w:szCs w:val="2"/>
                <w:lang w:val="en-US"/>
              </w:rPr>
            </w:pPr>
            <w:r w:rsidRPr="00785C2F">
              <w:rPr>
                <w:sz w:val="18"/>
                <w:szCs w:val="22"/>
                <w:lang w:val="en-US"/>
              </w:rPr>
              <w:t>Otel beton A240 diam. mai mic sau egal de 8 mm</w:t>
            </w:r>
          </w:p>
        </w:tc>
        <w:tc>
          <w:tcPr>
            <w:tcW w:w="993" w:type="dxa"/>
            <w:tcBorders>
              <w:top w:val="single" w:sz="6" w:space="0" w:color="auto"/>
              <w:left w:val="nil"/>
              <w:bottom w:val="single" w:sz="6" w:space="0" w:color="auto"/>
              <w:right w:val="single" w:sz="6" w:space="0" w:color="auto"/>
            </w:tcBorders>
            <w:vAlign w:val="center"/>
          </w:tcPr>
          <w:p w14:paraId="52AE2327"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D8765C8" w14:textId="77777777" w:rsidR="00CB4C8D" w:rsidRPr="00785C2F" w:rsidRDefault="00CB4C8D" w:rsidP="00587359">
            <w:pPr>
              <w:jc w:val="right"/>
              <w:rPr>
                <w:sz w:val="2"/>
                <w:szCs w:val="2"/>
                <w:lang w:val="en-US"/>
              </w:rPr>
            </w:pPr>
            <w:r w:rsidRPr="00785C2F">
              <w:rPr>
                <w:sz w:val="18"/>
                <w:szCs w:val="22"/>
                <w:lang w:val="en-US"/>
              </w:rPr>
              <w:t>0,984</w:t>
            </w:r>
          </w:p>
        </w:tc>
      </w:tr>
      <w:tr w:rsidR="00CB4C8D" w:rsidRPr="00BA2482" w14:paraId="6F379FC8" w14:textId="77777777" w:rsidTr="00587359">
        <w:tc>
          <w:tcPr>
            <w:tcW w:w="568" w:type="dxa"/>
            <w:tcBorders>
              <w:top w:val="single" w:sz="6" w:space="0" w:color="auto"/>
              <w:left w:val="single" w:sz="6" w:space="0" w:color="auto"/>
              <w:bottom w:val="single" w:sz="6" w:space="0" w:color="auto"/>
              <w:right w:val="single" w:sz="6" w:space="0" w:color="auto"/>
            </w:tcBorders>
          </w:tcPr>
          <w:p w14:paraId="3A56B039"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61.</w:t>
            </w:r>
          </w:p>
        </w:tc>
        <w:tc>
          <w:tcPr>
            <w:tcW w:w="1275" w:type="dxa"/>
            <w:tcBorders>
              <w:top w:val="single" w:sz="6" w:space="0" w:color="auto"/>
              <w:left w:val="nil"/>
              <w:bottom w:val="single" w:sz="6" w:space="0" w:color="auto"/>
              <w:right w:val="single" w:sz="6" w:space="0" w:color="auto"/>
            </w:tcBorders>
            <w:vAlign w:val="center"/>
          </w:tcPr>
          <w:p w14:paraId="2AB33FCB" w14:textId="77777777" w:rsidR="00CB4C8D" w:rsidRPr="00BA2482" w:rsidRDefault="00CB4C8D" w:rsidP="00587359">
            <w:pPr>
              <w:rPr>
                <w:sz w:val="16"/>
                <w:szCs w:val="16"/>
                <w:lang w:val="en-US"/>
              </w:rPr>
            </w:pPr>
            <w:r w:rsidRPr="00BA2482">
              <w:rPr>
                <w:sz w:val="16"/>
                <w:szCs w:val="16"/>
                <w:lang w:val="en-US"/>
              </w:rPr>
              <w:t>2710703518200</w:t>
            </w:r>
          </w:p>
        </w:tc>
        <w:tc>
          <w:tcPr>
            <w:tcW w:w="3969" w:type="dxa"/>
            <w:tcBorders>
              <w:top w:val="single" w:sz="6" w:space="0" w:color="auto"/>
              <w:left w:val="nil"/>
              <w:bottom w:val="single" w:sz="6" w:space="0" w:color="auto"/>
              <w:right w:val="single" w:sz="6" w:space="0" w:color="auto"/>
            </w:tcBorders>
          </w:tcPr>
          <w:p w14:paraId="39A3145B" w14:textId="77777777" w:rsidR="00CB4C8D" w:rsidRPr="00785C2F" w:rsidRDefault="00CB4C8D" w:rsidP="00587359">
            <w:pPr>
              <w:rPr>
                <w:sz w:val="18"/>
                <w:szCs w:val="2"/>
                <w:lang w:val="en-US"/>
              </w:rPr>
            </w:pPr>
            <w:r w:rsidRPr="00785C2F">
              <w:rPr>
                <w:sz w:val="18"/>
                <w:szCs w:val="22"/>
                <w:lang w:val="en-US"/>
              </w:rPr>
              <w:t>Panou gata confectionat</w:t>
            </w:r>
          </w:p>
        </w:tc>
        <w:tc>
          <w:tcPr>
            <w:tcW w:w="993" w:type="dxa"/>
            <w:tcBorders>
              <w:top w:val="single" w:sz="6" w:space="0" w:color="auto"/>
              <w:left w:val="nil"/>
              <w:bottom w:val="single" w:sz="6" w:space="0" w:color="auto"/>
              <w:right w:val="single" w:sz="6" w:space="0" w:color="auto"/>
            </w:tcBorders>
            <w:vAlign w:val="center"/>
          </w:tcPr>
          <w:p w14:paraId="4050B715"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38C7A2A" w14:textId="77777777" w:rsidR="00CB4C8D" w:rsidRPr="00785C2F" w:rsidRDefault="00CB4C8D" w:rsidP="00587359">
            <w:pPr>
              <w:jc w:val="right"/>
              <w:rPr>
                <w:sz w:val="2"/>
                <w:szCs w:val="2"/>
                <w:lang w:val="en-US"/>
              </w:rPr>
            </w:pPr>
            <w:r w:rsidRPr="00785C2F">
              <w:rPr>
                <w:sz w:val="18"/>
                <w:szCs w:val="22"/>
                <w:lang w:val="en-US"/>
              </w:rPr>
              <w:t>11 569,005</w:t>
            </w:r>
          </w:p>
        </w:tc>
      </w:tr>
      <w:tr w:rsidR="00CB4C8D" w:rsidRPr="00BA2482" w14:paraId="0D6FEABE" w14:textId="77777777" w:rsidTr="00587359">
        <w:tc>
          <w:tcPr>
            <w:tcW w:w="568" w:type="dxa"/>
            <w:tcBorders>
              <w:top w:val="single" w:sz="6" w:space="0" w:color="auto"/>
              <w:left w:val="single" w:sz="6" w:space="0" w:color="auto"/>
              <w:bottom w:val="single" w:sz="6" w:space="0" w:color="auto"/>
              <w:right w:val="single" w:sz="6" w:space="0" w:color="auto"/>
            </w:tcBorders>
          </w:tcPr>
          <w:p w14:paraId="43F9A5AE"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62.</w:t>
            </w:r>
          </w:p>
        </w:tc>
        <w:tc>
          <w:tcPr>
            <w:tcW w:w="1275" w:type="dxa"/>
            <w:tcBorders>
              <w:top w:val="single" w:sz="6" w:space="0" w:color="auto"/>
              <w:left w:val="nil"/>
              <w:bottom w:val="single" w:sz="6" w:space="0" w:color="auto"/>
              <w:right w:val="single" w:sz="6" w:space="0" w:color="auto"/>
            </w:tcBorders>
            <w:vAlign w:val="center"/>
          </w:tcPr>
          <w:p w14:paraId="5B55DEF3" w14:textId="77777777" w:rsidR="00CB4C8D" w:rsidRPr="00BA2482" w:rsidRDefault="00CB4C8D" w:rsidP="00587359">
            <w:pPr>
              <w:rPr>
                <w:sz w:val="16"/>
                <w:szCs w:val="16"/>
                <w:lang w:val="en-US"/>
              </w:rPr>
            </w:pPr>
            <w:r w:rsidRPr="00BA2482">
              <w:rPr>
                <w:sz w:val="16"/>
                <w:szCs w:val="16"/>
                <w:lang w:val="en-US"/>
              </w:rPr>
              <w:t>2734113803233</w:t>
            </w:r>
          </w:p>
        </w:tc>
        <w:tc>
          <w:tcPr>
            <w:tcW w:w="3969" w:type="dxa"/>
            <w:tcBorders>
              <w:top w:val="single" w:sz="6" w:space="0" w:color="auto"/>
              <w:left w:val="nil"/>
              <w:bottom w:val="single" w:sz="6" w:space="0" w:color="auto"/>
              <w:right w:val="single" w:sz="6" w:space="0" w:color="auto"/>
            </w:tcBorders>
          </w:tcPr>
          <w:p w14:paraId="0856E8D9" w14:textId="77777777" w:rsidR="00CB4C8D" w:rsidRPr="00785C2F" w:rsidRDefault="00CB4C8D" w:rsidP="00587359">
            <w:pPr>
              <w:rPr>
                <w:sz w:val="18"/>
                <w:szCs w:val="2"/>
                <w:lang w:val="en-US"/>
              </w:rPr>
            </w:pPr>
            <w:r w:rsidRPr="00785C2F">
              <w:rPr>
                <w:sz w:val="18"/>
                <w:szCs w:val="22"/>
                <w:lang w:val="en-US"/>
              </w:rPr>
              <w:t>Sirma neagra moale d = 2,5 mm</w:t>
            </w:r>
          </w:p>
        </w:tc>
        <w:tc>
          <w:tcPr>
            <w:tcW w:w="993" w:type="dxa"/>
            <w:tcBorders>
              <w:top w:val="single" w:sz="6" w:space="0" w:color="auto"/>
              <w:left w:val="nil"/>
              <w:bottom w:val="single" w:sz="6" w:space="0" w:color="auto"/>
              <w:right w:val="single" w:sz="6" w:space="0" w:color="auto"/>
            </w:tcBorders>
            <w:vAlign w:val="center"/>
          </w:tcPr>
          <w:p w14:paraId="092F74C6"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C9F7C49" w14:textId="77777777" w:rsidR="00CB4C8D" w:rsidRPr="00785C2F" w:rsidRDefault="00CB4C8D" w:rsidP="00587359">
            <w:pPr>
              <w:jc w:val="right"/>
              <w:rPr>
                <w:sz w:val="2"/>
                <w:szCs w:val="2"/>
                <w:lang w:val="en-US"/>
              </w:rPr>
            </w:pPr>
            <w:r w:rsidRPr="00785C2F">
              <w:rPr>
                <w:sz w:val="18"/>
                <w:szCs w:val="22"/>
                <w:lang w:val="en-US"/>
              </w:rPr>
              <w:t>0,598</w:t>
            </w:r>
          </w:p>
        </w:tc>
      </w:tr>
      <w:tr w:rsidR="00CB4C8D" w:rsidRPr="00BA2482" w14:paraId="16282427" w14:textId="77777777" w:rsidTr="00587359">
        <w:tc>
          <w:tcPr>
            <w:tcW w:w="568" w:type="dxa"/>
            <w:tcBorders>
              <w:top w:val="single" w:sz="6" w:space="0" w:color="auto"/>
              <w:left w:val="single" w:sz="6" w:space="0" w:color="auto"/>
              <w:bottom w:val="single" w:sz="6" w:space="0" w:color="auto"/>
              <w:right w:val="single" w:sz="6" w:space="0" w:color="auto"/>
            </w:tcBorders>
          </w:tcPr>
          <w:p w14:paraId="198D35FF"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63.</w:t>
            </w:r>
          </w:p>
        </w:tc>
        <w:tc>
          <w:tcPr>
            <w:tcW w:w="1275" w:type="dxa"/>
            <w:tcBorders>
              <w:top w:val="single" w:sz="6" w:space="0" w:color="auto"/>
              <w:left w:val="nil"/>
              <w:bottom w:val="single" w:sz="6" w:space="0" w:color="auto"/>
              <w:right w:val="single" w:sz="6" w:space="0" w:color="auto"/>
            </w:tcBorders>
            <w:vAlign w:val="center"/>
          </w:tcPr>
          <w:p w14:paraId="595D293D" w14:textId="77777777" w:rsidR="00CB4C8D" w:rsidRPr="00BA2482" w:rsidRDefault="00CB4C8D" w:rsidP="00587359">
            <w:pPr>
              <w:rPr>
                <w:sz w:val="16"/>
                <w:szCs w:val="16"/>
                <w:lang w:val="en-US"/>
              </w:rPr>
            </w:pPr>
            <w:r w:rsidRPr="00BA2482">
              <w:rPr>
                <w:sz w:val="16"/>
                <w:szCs w:val="16"/>
                <w:lang w:val="en-US"/>
              </w:rPr>
              <w:t>2734113803881</w:t>
            </w:r>
          </w:p>
        </w:tc>
        <w:tc>
          <w:tcPr>
            <w:tcW w:w="3969" w:type="dxa"/>
            <w:tcBorders>
              <w:top w:val="single" w:sz="6" w:space="0" w:color="auto"/>
              <w:left w:val="nil"/>
              <w:bottom w:val="single" w:sz="6" w:space="0" w:color="auto"/>
              <w:right w:val="single" w:sz="6" w:space="0" w:color="auto"/>
            </w:tcBorders>
          </w:tcPr>
          <w:p w14:paraId="6603EC70" w14:textId="77777777" w:rsidR="00CB4C8D" w:rsidRPr="00785C2F" w:rsidRDefault="00CB4C8D" w:rsidP="00587359">
            <w:pPr>
              <w:rPr>
                <w:sz w:val="18"/>
                <w:szCs w:val="2"/>
                <w:lang w:val="en-US"/>
              </w:rPr>
            </w:pPr>
            <w:r w:rsidRPr="00785C2F">
              <w:rPr>
                <w:sz w:val="18"/>
                <w:szCs w:val="22"/>
                <w:lang w:val="en-US"/>
              </w:rPr>
              <w:t>Sirma din otel moale, neagra, D=1 mm</w:t>
            </w:r>
          </w:p>
        </w:tc>
        <w:tc>
          <w:tcPr>
            <w:tcW w:w="993" w:type="dxa"/>
            <w:tcBorders>
              <w:top w:val="single" w:sz="6" w:space="0" w:color="auto"/>
              <w:left w:val="nil"/>
              <w:bottom w:val="single" w:sz="6" w:space="0" w:color="auto"/>
              <w:right w:val="single" w:sz="6" w:space="0" w:color="auto"/>
            </w:tcBorders>
            <w:vAlign w:val="center"/>
          </w:tcPr>
          <w:p w14:paraId="3F927861"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120E618" w14:textId="77777777" w:rsidR="00CB4C8D" w:rsidRPr="00785C2F" w:rsidRDefault="00CB4C8D" w:rsidP="00587359">
            <w:pPr>
              <w:jc w:val="right"/>
              <w:rPr>
                <w:sz w:val="2"/>
                <w:szCs w:val="2"/>
                <w:lang w:val="en-US"/>
              </w:rPr>
            </w:pPr>
            <w:r w:rsidRPr="00785C2F">
              <w:rPr>
                <w:sz w:val="18"/>
                <w:szCs w:val="22"/>
                <w:lang w:val="en-US"/>
              </w:rPr>
              <w:t>1,968</w:t>
            </w:r>
          </w:p>
        </w:tc>
      </w:tr>
      <w:tr w:rsidR="00CB4C8D" w:rsidRPr="00BA2482" w14:paraId="04C75565" w14:textId="77777777" w:rsidTr="00587359">
        <w:tc>
          <w:tcPr>
            <w:tcW w:w="568" w:type="dxa"/>
            <w:tcBorders>
              <w:top w:val="single" w:sz="6" w:space="0" w:color="auto"/>
              <w:left w:val="single" w:sz="6" w:space="0" w:color="auto"/>
              <w:bottom w:val="single" w:sz="6" w:space="0" w:color="auto"/>
              <w:right w:val="single" w:sz="6" w:space="0" w:color="auto"/>
            </w:tcBorders>
          </w:tcPr>
          <w:p w14:paraId="1CFFA258"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64.</w:t>
            </w:r>
          </w:p>
        </w:tc>
        <w:tc>
          <w:tcPr>
            <w:tcW w:w="1275" w:type="dxa"/>
            <w:tcBorders>
              <w:top w:val="single" w:sz="6" w:space="0" w:color="auto"/>
              <w:left w:val="nil"/>
              <w:bottom w:val="single" w:sz="6" w:space="0" w:color="auto"/>
              <w:right w:val="single" w:sz="6" w:space="0" w:color="auto"/>
            </w:tcBorders>
            <w:vAlign w:val="center"/>
          </w:tcPr>
          <w:p w14:paraId="1603C9F6" w14:textId="77777777" w:rsidR="00CB4C8D" w:rsidRPr="00BA2482" w:rsidRDefault="00CB4C8D" w:rsidP="00587359">
            <w:pPr>
              <w:rPr>
                <w:sz w:val="16"/>
                <w:szCs w:val="16"/>
                <w:lang w:val="en-US"/>
              </w:rPr>
            </w:pPr>
            <w:r w:rsidRPr="00BA2482">
              <w:rPr>
                <w:sz w:val="16"/>
                <w:szCs w:val="16"/>
                <w:lang w:val="en-US"/>
              </w:rPr>
              <w:t>28731220007512</w:t>
            </w:r>
          </w:p>
        </w:tc>
        <w:tc>
          <w:tcPr>
            <w:tcW w:w="3969" w:type="dxa"/>
            <w:tcBorders>
              <w:top w:val="single" w:sz="6" w:space="0" w:color="auto"/>
              <w:left w:val="nil"/>
              <w:bottom w:val="single" w:sz="6" w:space="0" w:color="auto"/>
              <w:right w:val="single" w:sz="6" w:space="0" w:color="auto"/>
            </w:tcBorders>
          </w:tcPr>
          <w:p w14:paraId="2A679A7D" w14:textId="77777777" w:rsidR="00CB4C8D" w:rsidRPr="00785C2F" w:rsidRDefault="00CB4C8D" w:rsidP="00587359">
            <w:pPr>
              <w:rPr>
                <w:sz w:val="18"/>
                <w:szCs w:val="2"/>
                <w:lang w:val="en-US"/>
              </w:rPr>
            </w:pPr>
            <w:r w:rsidRPr="00785C2F">
              <w:rPr>
                <w:sz w:val="18"/>
                <w:szCs w:val="22"/>
                <w:lang w:val="en-US"/>
              </w:rPr>
              <w:t xml:space="preserve">Piese forjate  din semifabricate patrate, cu masa 1,8 kg </w:t>
            </w:r>
          </w:p>
        </w:tc>
        <w:tc>
          <w:tcPr>
            <w:tcW w:w="993" w:type="dxa"/>
            <w:tcBorders>
              <w:top w:val="single" w:sz="6" w:space="0" w:color="auto"/>
              <w:left w:val="nil"/>
              <w:bottom w:val="single" w:sz="6" w:space="0" w:color="auto"/>
              <w:right w:val="single" w:sz="6" w:space="0" w:color="auto"/>
            </w:tcBorders>
            <w:vAlign w:val="center"/>
          </w:tcPr>
          <w:p w14:paraId="639E891F"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3FF50B0" w14:textId="77777777" w:rsidR="00CB4C8D" w:rsidRPr="00785C2F" w:rsidRDefault="00CB4C8D" w:rsidP="00587359">
            <w:pPr>
              <w:jc w:val="right"/>
              <w:rPr>
                <w:sz w:val="2"/>
                <w:szCs w:val="2"/>
                <w:lang w:val="en-US"/>
              </w:rPr>
            </w:pPr>
            <w:r w:rsidRPr="00785C2F">
              <w:rPr>
                <w:sz w:val="18"/>
                <w:szCs w:val="22"/>
                <w:lang w:val="en-US"/>
              </w:rPr>
              <w:t>69,92</w:t>
            </w:r>
          </w:p>
        </w:tc>
      </w:tr>
      <w:tr w:rsidR="00CB4C8D" w:rsidRPr="00BA2482" w14:paraId="6B74AEA8" w14:textId="77777777" w:rsidTr="00587359">
        <w:tc>
          <w:tcPr>
            <w:tcW w:w="568" w:type="dxa"/>
            <w:tcBorders>
              <w:top w:val="single" w:sz="6" w:space="0" w:color="auto"/>
              <w:left w:val="single" w:sz="6" w:space="0" w:color="auto"/>
              <w:bottom w:val="single" w:sz="6" w:space="0" w:color="auto"/>
              <w:right w:val="single" w:sz="6" w:space="0" w:color="auto"/>
            </w:tcBorders>
          </w:tcPr>
          <w:p w14:paraId="6E23B4EB"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65.</w:t>
            </w:r>
          </w:p>
        </w:tc>
        <w:tc>
          <w:tcPr>
            <w:tcW w:w="1275" w:type="dxa"/>
            <w:tcBorders>
              <w:top w:val="single" w:sz="6" w:space="0" w:color="auto"/>
              <w:left w:val="nil"/>
              <w:bottom w:val="single" w:sz="6" w:space="0" w:color="auto"/>
              <w:right w:val="single" w:sz="6" w:space="0" w:color="auto"/>
            </w:tcBorders>
            <w:vAlign w:val="center"/>
          </w:tcPr>
          <w:p w14:paraId="6AE0822C" w14:textId="77777777" w:rsidR="00CB4C8D" w:rsidRPr="00BA2482" w:rsidRDefault="00CB4C8D" w:rsidP="00587359">
            <w:pPr>
              <w:rPr>
                <w:sz w:val="16"/>
                <w:szCs w:val="16"/>
                <w:lang w:val="en-US"/>
              </w:rPr>
            </w:pPr>
            <w:r w:rsidRPr="00BA2482">
              <w:rPr>
                <w:sz w:val="16"/>
                <w:szCs w:val="16"/>
                <w:lang w:val="en-US"/>
              </w:rPr>
              <w:t>2873122004100</w:t>
            </w:r>
          </w:p>
        </w:tc>
        <w:tc>
          <w:tcPr>
            <w:tcW w:w="3969" w:type="dxa"/>
            <w:tcBorders>
              <w:top w:val="single" w:sz="6" w:space="0" w:color="auto"/>
              <w:left w:val="nil"/>
              <w:bottom w:val="single" w:sz="6" w:space="0" w:color="auto"/>
              <w:right w:val="single" w:sz="6" w:space="0" w:color="auto"/>
            </w:tcBorders>
          </w:tcPr>
          <w:p w14:paraId="41EEB3EA" w14:textId="77777777" w:rsidR="00CB4C8D" w:rsidRPr="00785C2F" w:rsidRDefault="00CB4C8D" w:rsidP="00587359">
            <w:pPr>
              <w:rPr>
                <w:sz w:val="18"/>
                <w:szCs w:val="2"/>
                <w:lang w:val="en-US"/>
              </w:rPr>
            </w:pPr>
            <w:r w:rsidRPr="00785C2F">
              <w:rPr>
                <w:sz w:val="18"/>
                <w:szCs w:val="22"/>
                <w:lang w:val="en-US"/>
              </w:rPr>
              <w:t xml:space="preserve">Plase sudate </w:t>
            </w:r>
          </w:p>
        </w:tc>
        <w:tc>
          <w:tcPr>
            <w:tcW w:w="993" w:type="dxa"/>
            <w:tcBorders>
              <w:top w:val="single" w:sz="6" w:space="0" w:color="auto"/>
              <w:left w:val="nil"/>
              <w:bottom w:val="single" w:sz="6" w:space="0" w:color="auto"/>
              <w:right w:val="single" w:sz="6" w:space="0" w:color="auto"/>
            </w:tcBorders>
            <w:vAlign w:val="center"/>
          </w:tcPr>
          <w:p w14:paraId="7D79016E"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638C89B" w14:textId="77777777" w:rsidR="00CB4C8D" w:rsidRPr="00785C2F" w:rsidRDefault="00CB4C8D" w:rsidP="00587359">
            <w:pPr>
              <w:jc w:val="right"/>
              <w:rPr>
                <w:sz w:val="2"/>
                <w:szCs w:val="2"/>
                <w:lang w:val="en-US"/>
              </w:rPr>
            </w:pPr>
            <w:r w:rsidRPr="00785C2F">
              <w:rPr>
                <w:sz w:val="18"/>
                <w:szCs w:val="22"/>
                <w:lang w:val="en-US"/>
              </w:rPr>
              <w:t>198,808</w:t>
            </w:r>
          </w:p>
        </w:tc>
      </w:tr>
      <w:tr w:rsidR="00CB4C8D" w:rsidRPr="00BA2482" w14:paraId="7F1394FB" w14:textId="77777777" w:rsidTr="00587359">
        <w:tc>
          <w:tcPr>
            <w:tcW w:w="568" w:type="dxa"/>
            <w:tcBorders>
              <w:top w:val="single" w:sz="6" w:space="0" w:color="auto"/>
              <w:left w:val="single" w:sz="6" w:space="0" w:color="auto"/>
              <w:bottom w:val="single" w:sz="6" w:space="0" w:color="auto"/>
              <w:right w:val="single" w:sz="6" w:space="0" w:color="auto"/>
            </w:tcBorders>
          </w:tcPr>
          <w:p w14:paraId="765D66C1"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66.</w:t>
            </w:r>
          </w:p>
        </w:tc>
        <w:tc>
          <w:tcPr>
            <w:tcW w:w="1275" w:type="dxa"/>
            <w:tcBorders>
              <w:top w:val="single" w:sz="6" w:space="0" w:color="auto"/>
              <w:left w:val="nil"/>
              <w:bottom w:val="single" w:sz="6" w:space="0" w:color="auto"/>
              <w:right w:val="single" w:sz="6" w:space="0" w:color="auto"/>
            </w:tcBorders>
            <w:vAlign w:val="center"/>
          </w:tcPr>
          <w:p w14:paraId="783BE08A" w14:textId="77777777" w:rsidR="00CB4C8D" w:rsidRPr="00BA2482" w:rsidRDefault="00CB4C8D" w:rsidP="00587359">
            <w:pPr>
              <w:rPr>
                <w:sz w:val="16"/>
                <w:szCs w:val="16"/>
                <w:lang w:val="en-US"/>
              </w:rPr>
            </w:pPr>
            <w:r w:rsidRPr="00BA2482">
              <w:rPr>
                <w:sz w:val="16"/>
                <w:szCs w:val="16"/>
                <w:lang w:val="en-US"/>
              </w:rPr>
              <w:t>2873145887000</w:t>
            </w:r>
          </w:p>
        </w:tc>
        <w:tc>
          <w:tcPr>
            <w:tcW w:w="3969" w:type="dxa"/>
            <w:tcBorders>
              <w:top w:val="single" w:sz="6" w:space="0" w:color="auto"/>
              <w:left w:val="nil"/>
              <w:bottom w:val="single" w:sz="6" w:space="0" w:color="auto"/>
              <w:right w:val="single" w:sz="6" w:space="0" w:color="auto"/>
            </w:tcBorders>
          </w:tcPr>
          <w:p w14:paraId="2C21F3AA" w14:textId="77777777" w:rsidR="00CB4C8D" w:rsidRPr="00785C2F" w:rsidRDefault="00CB4C8D" w:rsidP="00587359">
            <w:pPr>
              <w:rPr>
                <w:sz w:val="18"/>
                <w:szCs w:val="2"/>
                <w:lang w:val="en-US"/>
              </w:rPr>
            </w:pPr>
            <w:r w:rsidRPr="00785C2F">
              <w:rPr>
                <w:sz w:val="18"/>
                <w:szCs w:val="22"/>
                <w:lang w:val="en-US"/>
              </w:rPr>
              <w:t>Cuie cu cap conic tip A pentru constructii</w:t>
            </w:r>
          </w:p>
        </w:tc>
        <w:tc>
          <w:tcPr>
            <w:tcW w:w="993" w:type="dxa"/>
            <w:tcBorders>
              <w:top w:val="single" w:sz="6" w:space="0" w:color="auto"/>
              <w:left w:val="nil"/>
              <w:bottom w:val="single" w:sz="6" w:space="0" w:color="auto"/>
              <w:right w:val="single" w:sz="6" w:space="0" w:color="auto"/>
            </w:tcBorders>
            <w:vAlign w:val="center"/>
          </w:tcPr>
          <w:p w14:paraId="2D8D7908"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768EB32" w14:textId="77777777" w:rsidR="00CB4C8D" w:rsidRPr="00785C2F" w:rsidRDefault="00CB4C8D" w:rsidP="00587359">
            <w:pPr>
              <w:jc w:val="right"/>
              <w:rPr>
                <w:sz w:val="2"/>
                <w:szCs w:val="2"/>
                <w:lang w:val="en-US"/>
              </w:rPr>
            </w:pPr>
            <w:r w:rsidRPr="00785C2F">
              <w:rPr>
                <w:sz w:val="18"/>
                <w:szCs w:val="22"/>
                <w:lang w:val="en-US"/>
              </w:rPr>
              <w:t>0,957</w:t>
            </w:r>
          </w:p>
        </w:tc>
      </w:tr>
      <w:tr w:rsidR="00CB4C8D" w:rsidRPr="00BA2482" w14:paraId="3228F139" w14:textId="77777777" w:rsidTr="00587359">
        <w:tc>
          <w:tcPr>
            <w:tcW w:w="568" w:type="dxa"/>
            <w:tcBorders>
              <w:top w:val="single" w:sz="6" w:space="0" w:color="auto"/>
              <w:left w:val="single" w:sz="6" w:space="0" w:color="auto"/>
              <w:bottom w:val="single" w:sz="6" w:space="0" w:color="auto"/>
              <w:right w:val="single" w:sz="6" w:space="0" w:color="auto"/>
            </w:tcBorders>
          </w:tcPr>
          <w:p w14:paraId="2D476DC0"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67.</w:t>
            </w:r>
          </w:p>
        </w:tc>
        <w:tc>
          <w:tcPr>
            <w:tcW w:w="1275" w:type="dxa"/>
            <w:tcBorders>
              <w:top w:val="single" w:sz="6" w:space="0" w:color="auto"/>
              <w:left w:val="nil"/>
              <w:bottom w:val="single" w:sz="6" w:space="0" w:color="auto"/>
              <w:right w:val="single" w:sz="6" w:space="0" w:color="auto"/>
            </w:tcBorders>
            <w:vAlign w:val="center"/>
          </w:tcPr>
          <w:p w14:paraId="284A2F4D" w14:textId="77777777" w:rsidR="00CB4C8D" w:rsidRPr="00BA2482" w:rsidRDefault="00CB4C8D" w:rsidP="00587359">
            <w:pPr>
              <w:rPr>
                <w:sz w:val="16"/>
                <w:szCs w:val="16"/>
                <w:lang w:val="en-US"/>
              </w:rPr>
            </w:pPr>
            <w:r w:rsidRPr="00BA2482">
              <w:rPr>
                <w:sz w:val="16"/>
                <w:szCs w:val="16"/>
                <w:lang w:val="en-US"/>
              </w:rPr>
              <w:t>2873155901200</w:t>
            </w:r>
          </w:p>
        </w:tc>
        <w:tc>
          <w:tcPr>
            <w:tcW w:w="3969" w:type="dxa"/>
            <w:tcBorders>
              <w:top w:val="single" w:sz="6" w:space="0" w:color="auto"/>
              <w:left w:val="nil"/>
              <w:bottom w:val="single" w:sz="6" w:space="0" w:color="auto"/>
              <w:right w:val="single" w:sz="6" w:space="0" w:color="auto"/>
            </w:tcBorders>
          </w:tcPr>
          <w:p w14:paraId="41055A90" w14:textId="77777777" w:rsidR="00CB4C8D" w:rsidRPr="00785C2F" w:rsidRDefault="00CB4C8D" w:rsidP="00587359">
            <w:pPr>
              <w:rPr>
                <w:sz w:val="18"/>
                <w:szCs w:val="2"/>
                <w:lang w:val="en-US"/>
              </w:rPr>
            </w:pPr>
            <w:r w:rsidRPr="00785C2F">
              <w:rPr>
                <w:sz w:val="18"/>
                <w:szCs w:val="22"/>
                <w:lang w:val="en-US"/>
              </w:rPr>
              <w:t>Electrozi pentru sudura</w:t>
            </w:r>
          </w:p>
        </w:tc>
        <w:tc>
          <w:tcPr>
            <w:tcW w:w="993" w:type="dxa"/>
            <w:tcBorders>
              <w:top w:val="single" w:sz="6" w:space="0" w:color="auto"/>
              <w:left w:val="nil"/>
              <w:bottom w:val="single" w:sz="6" w:space="0" w:color="auto"/>
              <w:right w:val="single" w:sz="6" w:space="0" w:color="auto"/>
            </w:tcBorders>
            <w:vAlign w:val="center"/>
          </w:tcPr>
          <w:p w14:paraId="05702BFE"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B547568" w14:textId="77777777" w:rsidR="00CB4C8D" w:rsidRPr="00785C2F" w:rsidRDefault="00CB4C8D" w:rsidP="00587359">
            <w:pPr>
              <w:jc w:val="right"/>
              <w:rPr>
                <w:sz w:val="2"/>
                <w:szCs w:val="2"/>
                <w:lang w:val="en-US"/>
              </w:rPr>
            </w:pPr>
            <w:r w:rsidRPr="00785C2F">
              <w:rPr>
                <w:sz w:val="18"/>
                <w:szCs w:val="22"/>
                <w:lang w:val="en-US"/>
              </w:rPr>
              <w:t>11,018</w:t>
            </w:r>
          </w:p>
        </w:tc>
      </w:tr>
      <w:tr w:rsidR="00CB4C8D" w:rsidRPr="00BA2482" w14:paraId="6494B902" w14:textId="77777777" w:rsidTr="00587359">
        <w:tc>
          <w:tcPr>
            <w:tcW w:w="568" w:type="dxa"/>
            <w:tcBorders>
              <w:top w:val="single" w:sz="6" w:space="0" w:color="auto"/>
              <w:left w:val="single" w:sz="6" w:space="0" w:color="auto"/>
              <w:bottom w:val="single" w:sz="6" w:space="0" w:color="auto"/>
              <w:right w:val="single" w:sz="6" w:space="0" w:color="auto"/>
            </w:tcBorders>
          </w:tcPr>
          <w:p w14:paraId="67BAD466"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68.</w:t>
            </w:r>
          </w:p>
        </w:tc>
        <w:tc>
          <w:tcPr>
            <w:tcW w:w="1275" w:type="dxa"/>
            <w:tcBorders>
              <w:top w:val="single" w:sz="6" w:space="0" w:color="auto"/>
              <w:left w:val="nil"/>
              <w:bottom w:val="single" w:sz="6" w:space="0" w:color="auto"/>
              <w:right w:val="single" w:sz="6" w:space="0" w:color="auto"/>
            </w:tcBorders>
            <w:vAlign w:val="center"/>
          </w:tcPr>
          <w:p w14:paraId="05732BD8" w14:textId="77777777" w:rsidR="00CB4C8D" w:rsidRPr="00BA2482" w:rsidRDefault="00CB4C8D" w:rsidP="00587359">
            <w:pPr>
              <w:rPr>
                <w:sz w:val="16"/>
                <w:szCs w:val="16"/>
                <w:lang w:val="en-US"/>
              </w:rPr>
            </w:pPr>
            <w:r w:rsidRPr="00BA2482">
              <w:rPr>
                <w:sz w:val="16"/>
                <w:szCs w:val="16"/>
                <w:lang w:val="en-US"/>
              </w:rPr>
              <w:t>2874136313300</w:t>
            </w:r>
          </w:p>
        </w:tc>
        <w:tc>
          <w:tcPr>
            <w:tcW w:w="3969" w:type="dxa"/>
            <w:tcBorders>
              <w:top w:val="single" w:sz="6" w:space="0" w:color="auto"/>
              <w:left w:val="nil"/>
              <w:bottom w:val="single" w:sz="6" w:space="0" w:color="auto"/>
              <w:right w:val="single" w:sz="6" w:space="0" w:color="auto"/>
            </w:tcBorders>
          </w:tcPr>
          <w:p w14:paraId="2E65A854" w14:textId="77777777" w:rsidR="00CB4C8D" w:rsidRPr="00785C2F" w:rsidRDefault="00CB4C8D" w:rsidP="00587359">
            <w:pPr>
              <w:rPr>
                <w:sz w:val="18"/>
                <w:szCs w:val="2"/>
                <w:lang w:val="en-US"/>
              </w:rPr>
            </w:pPr>
            <w:r w:rsidRPr="00785C2F">
              <w:rPr>
                <w:sz w:val="18"/>
                <w:szCs w:val="22"/>
                <w:lang w:val="en-US"/>
              </w:rPr>
              <w:t xml:space="preserve">Dibluri din metal d=12 mm, L=120 mm </w:t>
            </w:r>
          </w:p>
        </w:tc>
        <w:tc>
          <w:tcPr>
            <w:tcW w:w="993" w:type="dxa"/>
            <w:tcBorders>
              <w:top w:val="single" w:sz="6" w:space="0" w:color="auto"/>
              <w:left w:val="nil"/>
              <w:bottom w:val="single" w:sz="6" w:space="0" w:color="auto"/>
              <w:right w:val="single" w:sz="6" w:space="0" w:color="auto"/>
            </w:tcBorders>
            <w:vAlign w:val="center"/>
          </w:tcPr>
          <w:p w14:paraId="0CF77476" w14:textId="77777777" w:rsidR="00CB4C8D" w:rsidRPr="00785C2F" w:rsidRDefault="00CB4C8D" w:rsidP="00587359">
            <w:pPr>
              <w:jc w:val="center"/>
              <w:rPr>
                <w:sz w:val="2"/>
                <w:szCs w:val="2"/>
                <w:lang w:val="en-US"/>
              </w:rPr>
            </w:pPr>
            <w:r w:rsidRPr="00785C2F">
              <w:rPr>
                <w:sz w:val="18"/>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C3B9375" w14:textId="77777777" w:rsidR="00CB4C8D" w:rsidRPr="00785C2F" w:rsidRDefault="00CB4C8D" w:rsidP="00587359">
            <w:pPr>
              <w:jc w:val="right"/>
              <w:rPr>
                <w:sz w:val="2"/>
                <w:szCs w:val="2"/>
                <w:lang w:val="en-US"/>
              </w:rPr>
            </w:pPr>
            <w:r w:rsidRPr="00785C2F">
              <w:rPr>
                <w:sz w:val="18"/>
                <w:szCs w:val="22"/>
                <w:lang w:val="en-US"/>
              </w:rPr>
              <w:t>260,00</w:t>
            </w:r>
          </w:p>
        </w:tc>
      </w:tr>
      <w:tr w:rsidR="00CB4C8D" w:rsidRPr="00BA2482" w14:paraId="4CFE902B" w14:textId="77777777" w:rsidTr="00587359">
        <w:tc>
          <w:tcPr>
            <w:tcW w:w="568" w:type="dxa"/>
            <w:tcBorders>
              <w:top w:val="single" w:sz="6" w:space="0" w:color="auto"/>
              <w:left w:val="single" w:sz="6" w:space="0" w:color="auto"/>
              <w:bottom w:val="single" w:sz="6" w:space="0" w:color="auto"/>
              <w:right w:val="single" w:sz="6" w:space="0" w:color="auto"/>
            </w:tcBorders>
          </w:tcPr>
          <w:p w14:paraId="388A62D6"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69.</w:t>
            </w:r>
          </w:p>
        </w:tc>
        <w:tc>
          <w:tcPr>
            <w:tcW w:w="1275" w:type="dxa"/>
            <w:tcBorders>
              <w:top w:val="single" w:sz="6" w:space="0" w:color="auto"/>
              <w:left w:val="nil"/>
              <w:bottom w:val="single" w:sz="6" w:space="0" w:color="auto"/>
              <w:right w:val="single" w:sz="6" w:space="0" w:color="auto"/>
            </w:tcBorders>
            <w:vAlign w:val="center"/>
          </w:tcPr>
          <w:p w14:paraId="2FFE6ECE" w14:textId="77777777" w:rsidR="00CB4C8D" w:rsidRPr="00BA2482" w:rsidRDefault="00CB4C8D" w:rsidP="00587359">
            <w:pPr>
              <w:rPr>
                <w:sz w:val="16"/>
                <w:szCs w:val="16"/>
                <w:lang w:val="en-US"/>
              </w:rPr>
            </w:pPr>
            <w:r w:rsidRPr="00BA2482">
              <w:rPr>
                <w:sz w:val="16"/>
                <w:szCs w:val="16"/>
                <w:lang w:val="en-US"/>
              </w:rPr>
              <w:t>28741458870491</w:t>
            </w:r>
          </w:p>
        </w:tc>
        <w:tc>
          <w:tcPr>
            <w:tcW w:w="3969" w:type="dxa"/>
            <w:tcBorders>
              <w:top w:val="single" w:sz="6" w:space="0" w:color="auto"/>
              <w:left w:val="nil"/>
              <w:bottom w:val="single" w:sz="6" w:space="0" w:color="auto"/>
              <w:right w:val="single" w:sz="6" w:space="0" w:color="auto"/>
            </w:tcBorders>
          </w:tcPr>
          <w:p w14:paraId="4EED9E1D" w14:textId="77777777" w:rsidR="00CB4C8D" w:rsidRPr="00785C2F" w:rsidRDefault="00CB4C8D" w:rsidP="00587359">
            <w:pPr>
              <w:rPr>
                <w:sz w:val="18"/>
                <w:szCs w:val="2"/>
                <w:lang w:val="en-US"/>
              </w:rPr>
            </w:pPr>
            <w:r w:rsidRPr="00785C2F">
              <w:rPr>
                <w:sz w:val="18"/>
                <w:szCs w:val="22"/>
                <w:lang w:val="en-US"/>
              </w:rPr>
              <w:t>Cuie de constructie</w:t>
            </w:r>
          </w:p>
        </w:tc>
        <w:tc>
          <w:tcPr>
            <w:tcW w:w="993" w:type="dxa"/>
            <w:tcBorders>
              <w:top w:val="single" w:sz="6" w:space="0" w:color="auto"/>
              <w:left w:val="nil"/>
              <w:bottom w:val="single" w:sz="6" w:space="0" w:color="auto"/>
              <w:right w:val="single" w:sz="6" w:space="0" w:color="auto"/>
            </w:tcBorders>
            <w:vAlign w:val="center"/>
          </w:tcPr>
          <w:p w14:paraId="0CD7B11B" w14:textId="77777777" w:rsidR="00CB4C8D" w:rsidRPr="00785C2F" w:rsidRDefault="00CB4C8D" w:rsidP="00587359">
            <w:pPr>
              <w:jc w:val="center"/>
              <w:rPr>
                <w:sz w:val="2"/>
                <w:szCs w:val="2"/>
                <w:lang w:val="en-US"/>
              </w:rPr>
            </w:pPr>
            <w:r w:rsidRPr="00785C2F">
              <w:rPr>
                <w:sz w:val="18"/>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9B201DE" w14:textId="77777777" w:rsidR="00CB4C8D" w:rsidRPr="00785C2F" w:rsidRDefault="00CB4C8D" w:rsidP="00587359">
            <w:pPr>
              <w:jc w:val="right"/>
              <w:rPr>
                <w:sz w:val="2"/>
                <w:szCs w:val="2"/>
                <w:lang w:val="en-US"/>
              </w:rPr>
            </w:pPr>
            <w:r w:rsidRPr="00785C2F">
              <w:rPr>
                <w:sz w:val="18"/>
                <w:szCs w:val="22"/>
                <w:lang w:val="en-US"/>
              </w:rPr>
              <w:t>13,248</w:t>
            </w:r>
          </w:p>
        </w:tc>
      </w:tr>
      <w:tr w:rsidR="00CB4C8D" w:rsidRPr="00BA2482" w14:paraId="6B52D23B" w14:textId="77777777" w:rsidTr="00587359">
        <w:tc>
          <w:tcPr>
            <w:tcW w:w="568" w:type="dxa"/>
            <w:tcBorders>
              <w:top w:val="single" w:sz="6" w:space="0" w:color="auto"/>
              <w:left w:val="single" w:sz="6" w:space="0" w:color="auto"/>
              <w:bottom w:val="single" w:sz="6" w:space="0" w:color="auto"/>
              <w:right w:val="single" w:sz="6" w:space="0" w:color="auto"/>
            </w:tcBorders>
          </w:tcPr>
          <w:p w14:paraId="5CED9863"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70.</w:t>
            </w:r>
          </w:p>
        </w:tc>
        <w:tc>
          <w:tcPr>
            <w:tcW w:w="1275" w:type="dxa"/>
            <w:tcBorders>
              <w:top w:val="single" w:sz="6" w:space="0" w:color="auto"/>
              <w:left w:val="nil"/>
              <w:bottom w:val="single" w:sz="6" w:space="0" w:color="auto"/>
              <w:right w:val="single" w:sz="6" w:space="0" w:color="auto"/>
            </w:tcBorders>
            <w:vAlign w:val="center"/>
          </w:tcPr>
          <w:p w14:paraId="21FBF4D8" w14:textId="77777777" w:rsidR="00CB4C8D" w:rsidRPr="00BA2482" w:rsidRDefault="00CB4C8D" w:rsidP="00587359">
            <w:pPr>
              <w:rPr>
                <w:sz w:val="16"/>
                <w:szCs w:val="16"/>
                <w:lang w:val="en-US"/>
              </w:rPr>
            </w:pPr>
            <w:r w:rsidRPr="00BA2482">
              <w:rPr>
                <w:sz w:val="16"/>
                <w:szCs w:val="16"/>
                <w:lang w:val="en-US"/>
              </w:rPr>
              <w:t>2875274501345</w:t>
            </w:r>
          </w:p>
        </w:tc>
        <w:tc>
          <w:tcPr>
            <w:tcW w:w="3969" w:type="dxa"/>
            <w:tcBorders>
              <w:top w:val="single" w:sz="6" w:space="0" w:color="auto"/>
              <w:left w:val="nil"/>
              <w:bottom w:val="single" w:sz="6" w:space="0" w:color="auto"/>
              <w:right w:val="single" w:sz="6" w:space="0" w:color="auto"/>
            </w:tcBorders>
          </w:tcPr>
          <w:p w14:paraId="59ECC501" w14:textId="77777777" w:rsidR="00CB4C8D" w:rsidRPr="00785C2F" w:rsidRDefault="00CB4C8D" w:rsidP="00587359">
            <w:pPr>
              <w:rPr>
                <w:sz w:val="18"/>
                <w:szCs w:val="2"/>
                <w:lang w:val="en-US"/>
              </w:rPr>
            </w:pPr>
            <w:r w:rsidRPr="00785C2F">
              <w:rPr>
                <w:sz w:val="18"/>
                <w:szCs w:val="22"/>
                <w:lang w:val="en-US"/>
              </w:rPr>
              <w:t>White spirit Solwe W</w:t>
            </w:r>
          </w:p>
        </w:tc>
        <w:tc>
          <w:tcPr>
            <w:tcW w:w="993" w:type="dxa"/>
            <w:tcBorders>
              <w:top w:val="single" w:sz="6" w:space="0" w:color="auto"/>
              <w:left w:val="nil"/>
              <w:bottom w:val="single" w:sz="6" w:space="0" w:color="auto"/>
              <w:right w:val="single" w:sz="6" w:space="0" w:color="auto"/>
            </w:tcBorders>
            <w:vAlign w:val="center"/>
          </w:tcPr>
          <w:p w14:paraId="6B4E9C97" w14:textId="77777777" w:rsidR="00CB4C8D" w:rsidRPr="00785C2F" w:rsidRDefault="00CB4C8D" w:rsidP="00587359">
            <w:pPr>
              <w:jc w:val="center"/>
              <w:rPr>
                <w:sz w:val="2"/>
                <w:szCs w:val="2"/>
                <w:lang w:val="en-US"/>
              </w:rPr>
            </w:pPr>
            <w:r w:rsidRPr="00785C2F">
              <w:rPr>
                <w:sz w:val="18"/>
                <w:szCs w:val="22"/>
                <w:lang w:val="en-US"/>
              </w:rPr>
              <w:t>l</w:t>
            </w:r>
          </w:p>
        </w:tc>
        <w:tc>
          <w:tcPr>
            <w:tcW w:w="1134" w:type="dxa"/>
            <w:tcBorders>
              <w:top w:val="single" w:sz="6" w:space="0" w:color="auto"/>
              <w:left w:val="nil"/>
              <w:bottom w:val="single" w:sz="6" w:space="0" w:color="auto"/>
              <w:right w:val="single" w:sz="6" w:space="0" w:color="auto"/>
            </w:tcBorders>
            <w:vAlign w:val="center"/>
          </w:tcPr>
          <w:p w14:paraId="41DA35E8" w14:textId="77777777" w:rsidR="00CB4C8D" w:rsidRPr="00785C2F" w:rsidRDefault="00CB4C8D" w:rsidP="00587359">
            <w:pPr>
              <w:jc w:val="right"/>
              <w:rPr>
                <w:sz w:val="2"/>
                <w:szCs w:val="2"/>
                <w:lang w:val="en-US"/>
              </w:rPr>
            </w:pPr>
            <w:r w:rsidRPr="00785C2F">
              <w:rPr>
                <w:sz w:val="18"/>
                <w:szCs w:val="22"/>
                <w:lang w:val="en-US"/>
              </w:rPr>
              <w:t>8,798</w:t>
            </w:r>
          </w:p>
        </w:tc>
      </w:tr>
      <w:tr w:rsidR="00CB4C8D" w:rsidRPr="00BA2482" w14:paraId="769F9671" w14:textId="77777777" w:rsidTr="00587359">
        <w:tc>
          <w:tcPr>
            <w:tcW w:w="568" w:type="dxa"/>
            <w:tcBorders>
              <w:top w:val="single" w:sz="6" w:space="0" w:color="auto"/>
              <w:left w:val="single" w:sz="6" w:space="0" w:color="auto"/>
              <w:bottom w:val="single" w:sz="6" w:space="0" w:color="auto"/>
              <w:right w:val="single" w:sz="6" w:space="0" w:color="auto"/>
            </w:tcBorders>
          </w:tcPr>
          <w:p w14:paraId="6358102D"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71.</w:t>
            </w:r>
          </w:p>
        </w:tc>
        <w:tc>
          <w:tcPr>
            <w:tcW w:w="1275" w:type="dxa"/>
            <w:tcBorders>
              <w:top w:val="single" w:sz="6" w:space="0" w:color="auto"/>
              <w:left w:val="nil"/>
              <w:bottom w:val="single" w:sz="6" w:space="0" w:color="auto"/>
              <w:right w:val="single" w:sz="6" w:space="0" w:color="auto"/>
            </w:tcBorders>
            <w:vAlign w:val="center"/>
          </w:tcPr>
          <w:p w14:paraId="44717A2B" w14:textId="77777777" w:rsidR="00CB4C8D" w:rsidRPr="00BA2482" w:rsidRDefault="00CB4C8D" w:rsidP="00587359">
            <w:pPr>
              <w:rPr>
                <w:sz w:val="16"/>
                <w:szCs w:val="16"/>
                <w:lang w:val="en-US"/>
              </w:rPr>
            </w:pPr>
            <w:r w:rsidRPr="00BA2482">
              <w:rPr>
                <w:sz w:val="16"/>
                <w:szCs w:val="16"/>
                <w:lang w:val="en-US"/>
              </w:rPr>
              <w:t>2881116002700</w:t>
            </w:r>
          </w:p>
        </w:tc>
        <w:tc>
          <w:tcPr>
            <w:tcW w:w="3969" w:type="dxa"/>
            <w:tcBorders>
              <w:top w:val="single" w:sz="6" w:space="0" w:color="auto"/>
              <w:left w:val="nil"/>
              <w:bottom w:val="single" w:sz="6" w:space="0" w:color="auto"/>
              <w:right w:val="single" w:sz="6" w:space="0" w:color="auto"/>
            </w:tcBorders>
          </w:tcPr>
          <w:p w14:paraId="5068AC12" w14:textId="77777777" w:rsidR="00CB4C8D" w:rsidRPr="00785C2F" w:rsidRDefault="00CB4C8D" w:rsidP="00587359">
            <w:pPr>
              <w:rPr>
                <w:sz w:val="18"/>
                <w:szCs w:val="2"/>
                <w:lang w:val="en-US"/>
              </w:rPr>
            </w:pPr>
            <w:r w:rsidRPr="00785C2F">
              <w:rPr>
                <w:sz w:val="18"/>
                <w:szCs w:val="22"/>
                <w:lang w:val="en-US"/>
              </w:rPr>
              <w:t>Disc abraziv</w:t>
            </w:r>
          </w:p>
        </w:tc>
        <w:tc>
          <w:tcPr>
            <w:tcW w:w="993" w:type="dxa"/>
            <w:tcBorders>
              <w:top w:val="single" w:sz="6" w:space="0" w:color="auto"/>
              <w:left w:val="nil"/>
              <w:bottom w:val="single" w:sz="6" w:space="0" w:color="auto"/>
              <w:right w:val="single" w:sz="6" w:space="0" w:color="auto"/>
            </w:tcBorders>
            <w:vAlign w:val="center"/>
          </w:tcPr>
          <w:p w14:paraId="5A9E1052" w14:textId="77777777" w:rsidR="00CB4C8D" w:rsidRPr="00785C2F" w:rsidRDefault="00CB4C8D" w:rsidP="00587359">
            <w:pPr>
              <w:jc w:val="center"/>
              <w:rPr>
                <w:sz w:val="2"/>
                <w:szCs w:val="2"/>
                <w:lang w:val="en-US"/>
              </w:rPr>
            </w:pPr>
            <w:r w:rsidRPr="00785C2F">
              <w:rPr>
                <w:sz w:val="18"/>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CE4F533" w14:textId="77777777" w:rsidR="00CB4C8D" w:rsidRPr="00785C2F" w:rsidRDefault="00CB4C8D" w:rsidP="00587359">
            <w:pPr>
              <w:jc w:val="right"/>
              <w:rPr>
                <w:sz w:val="2"/>
                <w:szCs w:val="2"/>
                <w:lang w:val="en-US"/>
              </w:rPr>
            </w:pPr>
            <w:r w:rsidRPr="00785C2F">
              <w:rPr>
                <w:sz w:val="18"/>
                <w:szCs w:val="22"/>
                <w:lang w:val="en-US"/>
              </w:rPr>
              <w:t>1,70</w:t>
            </w:r>
          </w:p>
        </w:tc>
      </w:tr>
      <w:tr w:rsidR="00CB4C8D" w:rsidRPr="00BA2482" w14:paraId="50B72246" w14:textId="77777777" w:rsidTr="00587359">
        <w:tc>
          <w:tcPr>
            <w:tcW w:w="568" w:type="dxa"/>
            <w:tcBorders>
              <w:top w:val="single" w:sz="6" w:space="0" w:color="auto"/>
              <w:left w:val="single" w:sz="6" w:space="0" w:color="auto"/>
              <w:bottom w:val="single" w:sz="6" w:space="0" w:color="auto"/>
              <w:right w:val="single" w:sz="6" w:space="0" w:color="auto"/>
            </w:tcBorders>
          </w:tcPr>
          <w:p w14:paraId="635B6310"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72.</w:t>
            </w:r>
          </w:p>
        </w:tc>
        <w:tc>
          <w:tcPr>
            <w:tcW w:w="1275" w:type="dxa"/>
            <w:tcBorders>
              <w:top w:val="single" w:sz="6" w:space="0" w:color="auto"/>
              <w:left w:val="nil"/>
              <w:bottom w:val="single" w:sz="6" w:space="0" w:color="auto"/>
              <w:right w:val="single" w:sz="6" w:space="0" w:color="auto"/>
            </w:tcBorders>
            <w:vAlign w:val="center"/>
          </w:tcPr>
          <w:p w14:paraId="43F439F3" w14:textId="77777777" w:rsidR="00CB4C8D" w:rsidRPr="00BA2482" w:rsidRDefault="00CB4C8D" w:rsidP="00587359">
            <w:pPr>
              <w:rPr>
                <w:sz w:val="16"/>
                <w:szCs w:val="16"/>
                <w:lang w:val="en-US"/>
              </w:rPr>
            </w:pPr>
            <w:r w:rsidRPr="00BA2482">
              <w:rPr>
                <w:sz w:val="16"/>
                <w:szCs w:val="16"/>
                <w:lang w:val="en-US"/>
              </w:rPr>
              <w:t>2881116002701</w:t>
            </w:r>
          </w:p>
        </w:tc>
        <w:tc>
          <w:tcPr>
            <w:tcW w:w="3969" w:type="dxa"/>
            <w:tcBorders>
              <w:top w:val="single" w:sz="6" w:space="0" w:color="auto"/>
              <w:left w:val="nil"/>
              <w:bottom w:val="single" w:sz="6" w:space="0" w:color="auto"/>
              <w:right w:val="single" w:sz="6" w:space="0" w:color="auto"/>
            </w:tcBorders>
          </w:tcPr>
          <w:p w14:paraId="0B5FF0A7" w14:textId="77777777" w:rsidR="00CB4C8D" w:rsidRPr="00785C2F" w:rsidRDefault="00CB4C8D" w:rsidP="00587359">
            <w:pPr>
              <w:rPr>
                <w:sz w:val="18"/>
                <w:szCs w:val="2"/>
                <w:lang w:val="en-US"/>
              </w:rPr>
            </w:pPr>
            <w:r w:rsidRPr="00785C2F">
              <w:rPr>
                <w:sz w:val="18"/>
                <w:szCs w:val="22"/>
                <w:lang w:val="en-US"/>
              </w:rPr>
              <w:t>Disc pentru taiat placi</w:t>
            </w:r>
          </w:p>
        </w:tc>
        <w:tc>
          <w:tcPr>
            <w:tcW w:w="993" w:type="dxa"/>
            <w:tcBorders>
              <w:top w:val="single" w:sz="6" w:space="0" w:color="auto"/>
              <w:left w:val="nil"/>
              <w:bottom w:val="single" w:sz="6" w:space="0" w:color="auto"/>
              <w:right w:val="single" w:sz="6" w:space="0" w:color="auto"/>
            </w:tcBorders>
            <w:vAlign w:val="center"/>
          </w:tcPr>
          <w:p w14:paraId="7A9FF42E" w14:textId="77777777" w:rsidR="00CB4C8D" w:rsidRPr="00785C2F" w:rsidRDefault="00CB4C8D" w:rsidP="00587359">
            <w:pPr>
              <w:jc w:val="center"/>
              <w:rPr>
                <w:sz w:val="2"/>
                <w:szCs w:val="2"/>
                <w:lang w:val="en-US"/>
              </w:rPr>
            </w:pPr>
            <w:r w:rsidRPr="00785C2F">
              <w:rPr>
                <w:sz w:val="18"/>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5678DC8" w14:textId="77777777" w:rsidR="00CB4C8D" w:rsidRPr="00785C2F" w:rsidRDefault="00CB4C8D" w:rsidP="00587359">
            <w:pPr>
              <w:jc w:val="right"/>
              <w:rPr>
                <w:sz w:val="2"/>
                <w:szCs w:val="2"/>
                <w:lang w:val="en-US"/>
              </w:rPr>
            </w:pPr>
            <w:r w:rsidRPr="00785C2F">
              <w:rPr>
                <w:sz w:val="18"/>
                <w:szCs w:val="22"/>
                <w:lang w:val="en-US"/>
              </w:rPr>
              <w:t>139,24</w:t>
            </w:r>
          </w:p>
        </w:tc>
      </w:tr>
      <w:tr w:rsidR="00CB4C8D" w:rsidRPr="00BA2482" w14:paraId="1CA9869B" w14:textId="77777777" w:rsidTr="00587359">
        <w:tc>
          <w:tcPr>
            <w:tcW w:w="568" w:type="dxa"/>
            <w:tcBorders>
              <w:top w:val="single" w:sz="6" w:space="0" w:color="auto"/>
              <w:left w:val="single" w:sz="6" w:space="0" w:color="auto"/>
              <w:bottom w:val="single" w:sz="6" w:space="0" w:color="auto"/>
              <w:right w:val="single" w:sz="6" w:space="0" w:color="auto"/>
            </w:tcBorders>
          </w:tcPr>
          <w:p w14:paraId="1CAAB17F"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73.</w:t>
            </w:r>
          </w:p>
        </w:tc>
        <w:tc>
          <w:tcPr>
            <w:tcW w:w="1275" w:type="dxa"/>
            <w:tcBorders>
              <w:top w:val="single" w:sz="6" w:space="0" w:color="auto"/>
              <w:left w:val="nil"/>
              <w:bottom w:val="single" w:sz="6" w:space="0" w:color="auto"/>
              <w:right w:val="single" w:sz="6" w:space="0" w:color="auto"/>
            </w:tcBorders>
            <w:vAlign w:val="center"/>
          </w:tcPr>
          <w:p w14:paraId="5B681559" w14:textId="77777777" w:rsidR="00CB4C8D" w:rsidRPr="00BA2482" w:rsidRDefault="00CB4C8D" w:rsidP="00587359">
            <w:pPr>
              <w:rPr>
                <w:sz w:val="16"/>
                <w:szCs w:val="16"/>
                <w:lang w:val="en-US"/>
              </w:rPr>
            </w:pPr>
            <w:r w:rsidRPr="00BA2482">
              <w:rPr>
                <w:sz w:val="16"/>
                <w:szCs w:val="16"/>
                <w:lang w:val="en-US"/>
              </w:rPr>
              <w:t>2987896321</w:t>
            </w:r>
          </w:p>
        </w:tc>
        <w:tc>
          <w:tcPr>
            <w:tcW w:w="3969" w:type="dxa"/>
            <w:tcBorders>
              <w:top w:val="single" w:sz="6" w:space="0" w:color="auto"/>
              <w:left w:val="nil"/>
              <w:bottom w:val="single" w:sz="6" w:space="0" w:color="auto"/>
              <w:right w:val="single" w:sz="6" w:space="0" w:color="auto"/>
            </w:tcBorders>
          </w:tcPr>
          <w:p w14:paraId="4307EAB9" w14:textId="77777777" w:rsidR="00CB4C8D" w:rsidRPr="00785C2F" w:rsidRDefault="00CB4C8D" w:rsidP="00587359">
            <w:pPr>
              <w:rPr>
                <w:sz w:val="18"/>
                <w:szCs w:val="2"/>
                <w:lang w:val="en-US"/>
              </w:rPr>
            </w:pPr>
            <w:r w:rsidRPr="00785C2F">
              <w:rPr>
                <w:sz w:val="18"/>
                <w:szCs w:val="22"/>
                <w:lang w:val="en-US"/>
              </w:rPr>
              <w:t xml:space="preserve">Banca cu sezut din lemn si suporti din fibrobeton </w:t>
            </w:r>
          </w:p>
        </w:tc>
        <w:tc>
          <w:tcPr>
            <w:tcW w:w="993" w:type="dxa"/>
            <w:tcBorders>
              <w:top w:val="single" w:sz="6" w:space="0" w:color="auto"/>
              <w:left w:val="nil"/>
              <w:bottom w:val="single" w:sz="6" w:space="0" w:color="auto"/>
              <w:right w:val="single" w:sz="6" w:space="0" w:color="auto"/>
            </w:tcBorders>
            <w:vAlign w:val="center"/>
          </w:tcPr>
          <w:p w14:paraId="21C48A8F" w14:textId="77777777" w:rsidR="00CB4C8D" w:rsidRPr="00785C2F" w:rsidRDefault="00CB4C8D" w:rsidP="00587359">
            <w:pPr>
              <w:jc w:val="center"/>
              <w:rPr>
                <w:sz w:val="2"/>
                <w:szCs w:val="2"/>
                <w:lang w:val="en-US"/>
              </w:rPr>
            </w:pPr>
            <w:r w:rsidRPr="00785C2F">
              <w:rPr>
                <w:sz w:val="18"/>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C045124" w14:textId="77777777" w:rsidR="00CB4C8D" w:rsidRPr="00785C2F" w:rsidRDefault="00CB4C8D" w:rsidP="00587359">
            <w:pPr>
              <w:jc w:val="right"/>
              <w:rPr>
                <w:sz w:val="2"/>
                <w:szCs w:val="2"/>
                <w:lang w:val="en-US"/>
              </w:rPr>
            </w:pPr>
            <w:r w:rsidRPr="00785C2F">
              <w:rPr>
                <w:sz w:val="18"/>
                <w:szCs w:val="22"/>
                <w:lang w:val="en-US"/>
              </w:rPr>
              <w:t>18,00</w:t>
            </w:r>
          </w:p>
        </w:tc>
      </w:tr>
      <w:tr w:rsidR="00CB4C8D" w:rsidRPr="00BA2482" w14:paraId="5759C90E" w14:textId="77777777" w:rsidTr="00587359">
        <w:tc>
          <w:tcPr>
            <w:tcW w:w="568" w:type="dxa"/>
            <w:tcBorders>
              <w:top w:val="single" w:sz="6" w:space="0" w:color="auto"/>
              <w:left w:val="single" w:sz="6" w:space="0" w:color="auto"/>
              <w:bottom w:val="single" w:sz="6" w:space="0" w:color="auto"/>
              <w:right w:val="single" w:sz="6" w:space="0" w:color="auto"/>
            </w:tcBorders>
          </w:tcPr>
          <w:p w14:paraId="2E9DA873"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74.</w:t>
            </w:r>
          </w:p>
        </w:tc>
        <w:tc>
          <w:tcPr>
            <w:tcW w:w="1275" w:type="dxa"/>
            <w:tcBorders>
              <w:top w:val="single" w:sz="6" w:space="0" w:color="auto"/>
              <w:left w:val="nil"/>
              <w:bottom w:val="single" w:sz="6" w:space="0" w:color="auto"/>
              <w:right w:val="single" w:sz="6" w:space="0" w:color="auto"/>
            </w:tcBorders>
            <w:vAlign w:val="center"/>
          </w:tcPr>
          <w:p w14:paraId="715409D5" w14:textId="77777777" w:rsidR="00CB4C8D" w:rsidRPr="00BA2482" w:rsidRDefault="00CB4C8D" w:rsidP="00587359">
            <w:pPr>
              <w:rPr>
                <w:sz w:val="16"/>
                <w:szCs w:val="16"/>
                <w:lang w:val="en-US"/>
              </w:rPr>
            </w:pPr>
            <w:r w:rsidRPr="00BA2482">
              <w:rPr>
                <w:sz w:val="16"/>
                <w:szCs w:val="16"/>
                <w:lang w:val="en-US"/>
              </w:rPr>
              <w:t>2987896322</w:t>
            </w:r>
          </w:p>
        </w:tc>
        <w:tc>
          <w:tcPr>
            <w:tcW w:w="3969" w:type="dxa"/>
            <w:tcBorders>
              <w:top w:val="single" w:sz="6" w:space="0" w:color="auto"/>
              <w:left w:val="nil"/>
              <w:bottom w:val="single" w:sz="6" w:space="0" w:color="auto"/>
              <w:right w:val="single" w:sz="6" w:space="0" w:color="auto"/>
            </w:tcBorders>
          </w:tcPr>
          <w:p w14:paraId="400A2A36" w14:textId="77777777" w:rsidR="00CB4C8D" w:rsidRPr="00785C2F" w:rsidRDefault="00CB4C8D" w:rsidP="00587359">
            <w:pPr>
              <w:rPr>
                <w:sz w:val="18"/>
                <w:szCs w:val="2"/>
                <w:lang w:val="en-US"/>
              </w:rPr>
            </w:pPr>
            <w:r w:rsidRPr="00785C2F">
              <w:rPr>
                <w:sz w:val="18"/>
                <w:szCs w:val="22"/>
                <w:lang w:val="en-US"/>
              </w:rPr>
              <w:t>Banca semirotunda</w:t>
            </w:r>
          </w:p>
        </w:tc>
        <w:tc>
          <w:tcPr>
            <w:tcW w:w="993" w:type="dxa"/>
            <w:tcBorders>
              <w:top w:val="single" w:sz="6" w:space="0" w:color="auto"/>
              <w:left w:val="nil"/>
              <w:bottom w:val="single" w:sz="6" w:space="0" w:color="auto"/>
              <w:right w:val="single" w:sz="6" w:space="0" w:color="auto"/>
            </w:tcBorders>
            <w:vAlign w:val="center"/>
          </w:tcPr>
          <w:p w14:paraId="610240F1" w14:textId="77777777" w:rsidR="00CB4C8D" w:rsidRPr="00785C2F" w:rsidRDefault="00CB4C8D" w:rsidP="00587359">
            <w:pPr>
              <w:jc w:val="center"/>
              <w:rPr>
                <w:sz w:val="2"/>
                <w:szCs w:val="2"/>
                <w:lang w:val="en-US"/>
              </w:rPr>
            </w:pPr>
            <w:r w:rsidRPr="00785C2F">
              <w:rPr>
                <w:sz w:val="18"/>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E8249E6" w14:textId="77777777" w:rsidR="00CB4C8D" w:rsidRPr="00785C2F" w:rsidRDefault="00CB4C8D" w:rsidP="00587359">
            <w:pPr>
              <w:jc w:val="right"/>
              <w:rPr>
                <w:sz w:val="2"/>
                <w:szCs w:val="2"/>
                <w:lang w:val="en-US"/>
              </w:rPr>
            </w:pPr>
            <w:r w:rsidRPr="00785C2F">
              <w:rPr>
                <w:sz w:val="18"/>
                <w:szCs w:val="22"/>
                <w:lang w:val="en-US"/>
              </w:rPr>
              <w:t>12,00</w:t>
            </w:r>
          </w:p>
        </w:tc>
      </w:tr>
      <w:tr w:rsidR="00CB4C8D" w:rsidRPr="00BA2482" w14:paraId="7DE19539" w14:textId="77777777" w:rsidTr="00587359">
        <w:tc>
          <w:tcPr>
            <w:tcW w:w="568" w:type="dxa"/>
            <w:tcBorders>
              <w:top w:val="single" w:sz="6" w:space="0" w:color="auto"/>
              <w:left w:val="single" w:sz="6" w:space="0" w:color="auto"/>
              <w:bottom w:val="single" w:sz="6" w:space="0" w:color="auto"/>
              <w:right w:val="single" w:sz="6" w:space="0" w:color="auto"/>
            </w:tcBorders>
          </w:tcPr>
          <w:p w14:paraId="2A830963"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75.</w:t>
            </w:r>
          </w:p>
        </w:tc>
        <w:tc>
          <w:tcPr>
            <w:tcW w:w="1275" w:type="dxa"/>
            <w:tcBorders>
              <w:top w:val="single" w:sz="6" w:space="0" w:color="auto"/>
              <w:left w:val="nil"/>
              <w:bottom w:val="single" w:sz="6" w:space="0" w:color="auto"/>
              <w:right w:val="single" w:sz="6" w:space="0" w:color="auto"/>
            </w:tcBorders>
            <w:vAlign w:val="center"/>
          </w:tcPr>
          <w:p w14:paraId="000BD2A4" w14:textId="77777777" w:rsidR="00CB4C8D" w:rsidRPr="00BA2482" w:rsidRDefault="00CB4C8D" w:rsidP="00587359">
            <w:pPr>
              <w:rPr>
                <w:sz w:val="16"/>
                <w:szCs w:val="16"/>
                <w:lang w:val="en-US"/>
              </w:rPr>
            </w:pPr>
            <w:r w:rsidRPr="00BA2482">
              <w:rPr>
                <w:sz w:val="16"/>
                <w:szCs w:val="16"/>
                <w:lang w:val="en-US"/>
              </w:rPr>
              <w:t>4011106202741</w:t>
            </w:r>
          </w:p>
        </w:tc>
        <w:tc>
          <w:tcPr>
            <w:tcW w:w="3969" w:type="dxa"/>
            <w:tcBorders>
              <w:top w:val="single" w:sz="6" w:space="0" w:color="auto"/>
              <w:left w:val="nil"/>
              <w:bottom w:val="single" w:sz="6" w:space="0" w:color="auto"/>
              <w:right w:val="single" w:sz="6" w:space="0" w:color="auto"/>
            </w:tcBorders>
          </w:tcPr>
          <w:p w14:paraId="609C8F7B" w14:textId="77777777" w:rsidR="00CB4C8D" w:rsidRPr="00785C2F" w:rsidRDefault="00CB4C8D" w:rsidP="00587359">
            <w:pPr>
              <w:rPr>
                <w:sz w:val="18"/>
                <w:szCs w:val="2"/>
                <w:lang w:val="en-US"/>
              </w:rPr>
            </w:pPr>
            <w:r w:rsidRPr="00785C2F">
              <w:rPr>
                <w:sz w:val="18"/>
                <w:szCs w:val="22"/>
                <w:lang w:val="en-US"/>
              </w:rPr>
              <w:t>Energie electrica</w:t>
            </w:r>
          </w:p>
        </w:tc>
        <w:tc>
          <w:tcPr>
            <w:tcW w:w="993" w:type="dxa"/>
            <w:tcBorders>
              <w:top w:val="single" w:sz="6" w:space="0" w:color="auto"/>
              <w:left w:val="nil"/>
              <w:bottom w:val="single" w:sz="6" w:space="0" w:color="auto"/>
              <w:right w:val="single" w:sz="6" w:space="0" w:color="auto"/>
            </w:tcBorders>
            <w:vAlign w:val="center"/>
          </w:tcPr>
          <w:p w14:paraId="71393A79" w14:textId="77777777" w:rsidR="00CB4C8D" w:rsidRPr="00785C2F" w:rsidRDefault="00CB4C8D" w:rsidP="00587359">
            <w:pPr>
              <w:jc w:val="center"/>
              <w:rPr>
                <w:sz w:val="2"/>
                <w:szCs w:val="2"/>
                <w:lang w:val="en-US"/>
              </w:rPr>
            </w:pPr>
            <w:r w:rsidRPr="00785C2F">
              <w:rPr>
                <w:sz w:val="18"/>
                <w:szCs w:val="22"/>
                <w:lang w:val="en-US"/>
              </w:rPr>
              <w:t>kw</w:t>
            </w:r>
          </w:p>
        </w:tc>
        <w:tc>
          <w:tcPr>
            <w:tcW w:w="1134" w:type="dxa"/>
            <w:tcBorders>
              <w:top w:val="single" w:sz="6" w:space="0" w:color="auto"/>
              <w:left w:val="nil"/>
              <w:bottom w:val="single" w:sz="6" w:space="0" w:color="auto"/>
              <w:right w:val="single" w:sz="6" w:space="0" w:color="auto"/>
            </w:tcBorders>
            <w:vAlign w:val="center"/>
          </w:tcPr>
          <w:p w14:paraId="3B8524CD" w14:textId="77777777" w:rsidR="00CB4C8D" w:rsidRPr="00785C2F" w:rsidRDefault="00CB4C8D" w:rsidP="00587359">
            <w:pPr>
              <w:jc w:val="right"/>
              <w:rPr>
                <w:sz w:val="2"/>
                <w:szCs w:val="2"/>
                <w:lang w:val="en-US"/>
              </w:rPr>
            </w:pPr>
            <w:r w:rsidRPr="00785C2F">
              <w:rPr>
                <w:sz w:val="18"/>
                <w:szCs w:val="22"/>
                <w:lang w:val="en-US"/>
              </w:rPr>
              <w:t>11,018</w:t>
            </w:r>
          </w:p>
        </w:tc>
      </w:tr>
      <w:tr w:rsidR="00CB4C8D" w:rsidRPr="00BA2482" w14:paraId="6456B173" w14:textId="77777777" w:rsidTr="00587359">
        <w:tc>
          <w:tcPr>
            <w:tcW w:w="568" w:type="dxa"/>
            <w:tcBorders>
              <w:top w:val="single" w:sz="6" w:space="0" w:color="auto"/>
              <w:left w:val="single" w:sz="6" w:space="0" w:color="auto"/>
              <w:bottom w:val="single" w:sz="6" w:space="0" w:color="auto"/>
              <w:right w:val="single" w:sz="6" w:space="0" w:color="auto"/>
            </w:tcBorders>
          </w:tcPr>
          <w:p w14:paraId="5226BA38"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76.</w:t>
            </w:r>
          </w:p>
        </w:tc>
        <w:tc>
          <w:tcPr>
            <w:tcW w:w="1275" w:type="dxa"/>
            <w:tcBorders>
              <w:top w:val="single" w:sz="6" w:space="0" w:color="auto"/>
              <w:left w:val="nil"/>
              <w:bottom w:val="single" w:sz="6" w:space="0" w:color="auto"/>
              <w:right w:val="single" w:sz="6" w:space="0" w:color="auto"/>
            </w:tcBorders>
            <w:vAlign w:val="center"/>
          </w:tcPr>
          <w:p w14:paraId="32C2E2C4" w14:textId="77777777" w:rsidR="00CB4C8D" w:rsidRPr="00BA2482" w:rsidRDefault="00CB4C8D" w:rsidP="00587359">
            <w:pPr>
              <w:rPr>
                <w:sz w:val="16"/>
                <w:szCs w:val="16"/>
                <w:lang w:val="en-US"/>
              </w:rPr>
            </w:pPr>
            <w:r w:rsidRPr="00BA2482">
              <w:rPr>
                <w:sz w:val="16"/>
                <w:szCs w:val="16"/>
                <w:lang w:val="en-US"/>
              </w:rPr>
              <w:t>4100116202806</w:t>
            </w:r>
          </w:p>
        </w:tc>
        <w:tc>
          <w:tcPr>
            <w:tcW w:w="3969" w:type="dxa"/>
            <w:tcBorders>
              <w:top w:val="single" w:sz="6" w:space="0" w:color="auto"/>
              <w:left w:val="nil"/>
              <w:bottom w:val="single" w:sz="6" w:space="0" w:color="auto"/>
              <w:right w:val="single" w:sz="6" w:space="0" w:color="auto"/>
            </w:tcBorders>
          </w:tcPr>
          <w:p w14:paraId="79824CAC" w14:textId="77777777" w:rsidR="00CB4C8D" w:rsidRPr="00785C2F" w:rsidRDefault="00CB4C8D" w:rsidP="00587359">
            <w:pPr>
              <w:rPr>
                <w:sz w:val="18"/>
                <w:szCs w:val="2"/>
                <w:lang w:val="en-US"/>
              </w:rPr>
            </w:pPr>
            <w:r w:rsidRPr="00785C2F">
              <w:rPr>
                <w:sz w:val="18"/>
                <w:szCs w:val="22"/>
                <w:lang w:val="en-US"/>
              </w:rPr>
              <w:t>Apa industriala in cisterne pt. lucrari drumuri-terasam.</w:t>
            </w:r>
          </w:p>
        </w:tc>
        <w:tc>
          <w:tcPr>
            <w:tcW w:w="993" w:type="dxa"/>
            <w:tcBorders>
              <w:top w:val="single" w:sz="6" w:space="0" w:color="auto"/>
              <w:left w:val="nil"/>
              <w:bottom w:val="single" w:sz="6" w:space="0" w:color="auto"/>
              <w:right w:val="single" w:sz="6" w:space="0" w:color="auto"/>
            </w:tcBorders>
            <w:vAlign w:val="center"/>
          </w:tcPr>
          <w:p w14:paraId="16C449AA" w14:textId="77777777" w:rsidR="00CB4C8D" w:rsidRPr="00785C2F" w:rsidRDefault="00CB4C8D" w:rsidP="00587359">
            <w:pPr>
              <w:jc w:val="center"/>
              <w:rPr>
                <w:sz w:val="2"/>
                <w:szCs w:val="2"/>
                <w:lang w:val="en-US"/>
              </w:rPr>
            </w:pPr>
            <w:r w:rsidRPr="00785C2F">
              <w:rPr>
                <w:sz w:val="18"/>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34AB6E2" w14:textId="77777777" w:rsidR="00CB4C8D" w:rsidRPr="00785C2F" w:rsidRDefault="00CB4C8D" w:rsidP="00587359">
            <w:pPr>
              <w:jc w:val="right"/>
              <w:rPr>
                <w:sz w:val="2"/>
                <w:szCs w:val="2"/>
                <w:lang w:val="en-US"/>
              </w:rPr>
            </w:pPr>
            <w:r w:rsidRPr="00785C2F">
              <w:rPr>
                <w:sz w:val="18"/>
                <w:szCs w:val="22"/>
                <w:lang w:val="en-US"/>
              </w:rPr>
              <w:t>493,99</w:t>
            </w:r>
          </w:p>
        </w:tc>
      </w:tr>
      <w:tr w:rsidR="00CB4C8D" w:rsidRPr="00BA2482" w14:paraId="0A0BDF0D" w14:textId="77777777" w:rsidTr="00587359">
        <w:tc>
          <w:tcPr>
            <w:tcW w:w="568" w:type="dxa"/>
            <w:tcBorders>
              <w:top w:val="single" w:sz="6" w:space="0" w:color="auto"/>
              <w:left w:val="single" w:sz="6" w:space="0" w:color="auto"/>
              <w:bottom w:val="single" w:sz="6" w:space="0" w:color="auto"/>
              <w:right w:val="single" w:sz="6" w:space="0" w:color="auto"/>
            </w:tcBorders>
          </w:tcPr>
          <w:p w14:paraId="6CE26F34"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77.</w:t>
            </w:r>
          </w:p>
        </w:tc>
        <w:tc>
          <w:tcPr>
            <w:tcW w:w="1275" w:type="dxa"/>
            <w:tcBorders>
              <w:top w:val="single" w:sz="6" w:space="0" w:color="auto"/>
              <w:left w:val="nil"/>
              <w:bottom w:val="single" w:sz="6" w:space="0" w:color="auto"/>
              <w:right w:val="single" w:sz="6" w:space="0" w:color="auto"/>
            </w:tcBorders>
            <w:vAlign w:val="center"/>
          </w:tcPr>
          <w:p w14:paraId="45D11A59" w14:textId="77777777" w:rsidR="00CB4C8D" w:rsidRPr="00BA2482" w:rsidRDefault="00CB4C8D" w:rsidP="00587359">
            <w:pPr>
              <w:rPr>
                <w:sz w:val="16"/>
                <w:szCs w:val="16"/>
                <w:lang w:val="en-US"/>
              </w:rPr>
            </w:pPr>
            <w:r w:rsidRPr="00BA2482">
              <w:rPr>
                <w:sz w:val="16"/>
                <w:szCs w:val="16"/>
                <w:lang w:val="en-US"/>
              </w:rPr>
              <w:t>4100116202818</w:t>
            </w:r>
          </w:p>
        </w:tc>
        <w:tc>
          <w:tcPr>
            <w:tcW w:w="3969" w:type="dxa"/>
            <w:tcBorders>
              <w:top w:val="single" w:sz="6" w:space="0" w:color="auto"/>
              <w:left w:val="nil"/>
              <w:bottom w:val="single" w:sz="6" w:space="0" w:color="auto"/>
              <w:right w:val="single" w:sz="6" w:space="0" w:color="auto"/>
            </w:tcBorders>
          </w:tcPr>
          <w:p w14:paraId="01EC96F0" w14:textId="77777777" w:rsidR="00CB4C8D" w:rsidRPr="00785C2F" w:rsidRDefault="00CB4C8D" w:rsidP="00587359">
            <w:pPr>
              <w:rPr>
                <w:sz w:val="18"/>
                <w:szCs w:val="2"/>
                <w:lang w:val="en-US"/>
              </w:rPr>
            </w:pPr>
            <w:r w:rsidRPr="00785C2F">
              <w:rPr>
                <w:sz w:val="18"/>
                <w:szCs w:val="22"/>
                <w:lang w:val="en-US"/>
              </w:rPr>
              <w:t>Apa pentru mortare si betoane</w:t>
            </w:r>
          </w:p>
        </w:tc>
        <w:tc>
          <w:tcPr>
            <w:tcW w:w="993" w:type="dxa"/>
            <w:tcBorders>
              <w:top w:val="single" w:sz="6" w:space="0" w:color="auto"/>
              <w:left w:val="nil"/>
              <w:bottom w:val="single" w:sz="6" w:space="0" w:color="auto"/>
              <w:right w:val="single" w:sz="6" w:space="0" w:color="auto"/>
            </w:tcBorders>
            <w:vAlign w:val="center"/>
          </w:tcPr>
          <w:p w14:paraId="6C67170D" w14:textId="77777777" w:rsidR="00CB4C8D" w:rsidRPr="00785C2F" w:rsidRDefault="00CB4C8D" w:rsidP="00587359">
            <w:pPr>
              <w:jc w:val="center"/>
              <w:rPr>
                <w:sz w:val="2"/>
                <w:szCs w:val="2"/>
                <w:lang w:val="en-US"/>
              </w:rPr>
            </w:pPr>
            <w:r w:rsidRPr="00785C2F">
              <w:rPr>
                <w:sz w:val="18"/>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49EC51D3" w14:textId="77777777" w:rsidR="00CB4C8D" w:rsidRPr="00785C2F" w:rsidRDefault="00CB4C8D" w:rsidP="00587359">
            <w:pPr>
              <w:jc w:val="right"/>
              <w:rPr>
                <w:sz w:val="2"/>
                <w:szCs w:val="2"/>
                <w:lang w:val="en-US"/>
              </w:rPr>
            </w:pPr>
            <w:r w:rsidRPr="00785C2F">
              <w:rPr>
                <w:sz w:val="18"/>
                <w:szCs w:val="22"/>
                <w:lang w:val="en-US"/>
              </w:rPr>
              <w:t>38,817</w:t>
            </w:r>
          </w:p>
        </w:tc>
      </w:tr>
      <w:tr w:rsidR="00CB4C8D" w:rsidRPr="00BA2482" w14:paraId="1AF04445" w14:textId="77777777" w:rsidTr="00587359">
        <w:tc>
          <w:tcPr>
            <w:tcW w:w="568" w:type="dxa"/>
            <w:tcBorders>
              <w:top w:val="single" w:sz="6" w:space="0" w:color="auto"/>
              <w:left w:val="single" w:sz="6" w:space="0" w:color="auto"/>
              <w:bottom w:val="single" w:sz="6" w:space="0" w:color="auto"/>
              <w:right w:val="single" w:sz="6" w:space="0" w:color="auto"/>
            </w:tcBorders>
          </w:tcPr>
          <w:p w14:paraId="0478AF92"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78.</w:t>
            </w:r>
          </w:p>
        </w:tc>
        <w:tc>
          <w:tcPr>
            <w:tcW w:w="1275" w:type="dxa"/>
            <w:tcBorders>
              <w:top w:val="single" w:sz="6" w:space="0" w:color="auto"/>
              <w:left w:val="nil"/>
              <w:bottom w:val="single" w:sz="6" w:space="0" w:color="auto"/>
              <w:right w:val="single" w:sz="6" w:space="0" w:color="auto"/>
            </w:tcBorders>
            <w:vAlign w:val="center"/>
          </w:tcPr>
          <w:p w14:paraId="24F43035" w14:textId="77777777" w:rsidR="00CB4C8D" w:rsidRPr="00BA2482" w:rsidRDefault="00CB4C8D" w:rsidP="00587359">
            <w:pPr>
              <w:rPr>
                <w:sz w:val="16"/>
                <w:szCs w:val="16"/>
                <w:lang w:val="en-US"/>
              </w:rPr>
            </w:pPr>
            <w:r w:rsidRPr="00BA2482">
              <w:rPr>
                <w:sz w:val="16"/>
                <w:szCs w:val="16"/>
                <w:lang w:val="en-US"/>
              </w:rPr>
              <w:t>4100126202818</w:t>
            </w:r>
          </w:p>
        </w:tc>
        <w:tc>
          <w:tcPr>
            <w:tcW w:w="3969" w:type="dxa"/>
            <w:tcBorders>
              <w:top w:val="single" w:sz="6" w:space="0" w:color="auto"/>
              <w:left w:val="nil"/>
              <w:bottom w:val="single" w:sz="6" w:space="0" w:color="auto"/>
              <w:right w:val="single" w:sz="6" w:space="0" w:color="auto"/>
            </w:tcBorders>
          </w:tcPr>
          <w:p w14:paraId="46EA35A0" w14:textId="77777777" w:rsidR="00CB4C8D" w:rsidRPr="00785C2F" w:rsidRDefault="00CB4C8D" w:rsidP="00587359">
            <w:pPr>
              <w:rPr>
                <w:sz w:val="18"/>
                <w:szCs w:val="2"/>
                <w:lang w:val="en-US"/>
              </w:rPr>
            </w:pPr>
            <w:r w:rsidRPr="00785C2F">
              <w:rPr>
                <w:sz w:val="18"/>
                <w:szCs w:val="22"/>
                <w:lang w:val="en-US"/>
              </w:rPr>
              <w:t>Apa</w:t>
            </w:r>
          </w:p>
        </w:tc>
        <w:tc>
          <w:tcPr>
            <w:tcW w:w="993" w:type="dxa"/>
            <w:tcBorders>
              <w:top w:val="single" w:sz="6" w:space="0" w:color="auto"/>
              <w:left w:val="nil"/>
              <w:bottom w:val="single" w:sz="6" w:space="0" w:color="auto"/>
              <w:right w:val="single" w:sz="6" w:space="0" w:color="auto"/>
            </w:tcBorders>
            <w:vAlign w:val="center"/>
          </w:tcPr>
          <w:p w14:paraId="221802D5" w14:textId="77777777" w:rsidR="00CB4C8D" w:rsidRPr="00785C2F" w:rsidRDefault="00CB4C8D" w:rsidP="00587359">
            <w:pPr>
              <w:jc w:val="center"/>
              <w:rPr>
                <w:sz w:val="2"/>
                <w:szCs w:val="2"/>
                <w:lang w:val="en-US"/>
              </w:rPr>
            </w:pPr>
            <w:r w:rsidRPr="00785C2F">
              <w:rPr>
                <w:sz w:val="18"/>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E3178B4" w14:textId="77777777" w:rsidR="00CB4C8D" w:rsidRPr="00785C2F" w:rsidRDefault="00CB4C8D" w:rsidP="00587359">
            <w:pPr>
              <w:jc w:val="right"/>
              <w:rPr>
                <w:sz w:val="2"/>
                <w:szCs w:val="2"/>
                <w:lang w:val="en-US"/>
              </w:rPr>
            </w:pPr>
            <w:r w:rsidRPr="00785C2F">
              <w:rPr>
                <w:sz w:val="18"/>
                <w:szCs w:val="22"/>
                <w:lang w:val="en-US"/>
              </w:rPr>
              <w:t>7,50</w:t>
            </w:r>
          </w:p>
        </w:tc>
      </w:tr>
      <w:tr w:rsidR="00CB4C8D" w:rsidRPr="00BA2482" w14:paraId="5BEE20D7" w14:textId="77777777" w:rsidTr="00587359">
        <w:tc>
          <w:tcPr>
            <w:tcW w:w="568" w:type="dxa"/>
            <w:tcBorders>
              <w:top w:val="single" w:sz="6" w:space="0" w:color="auto"/>
              <w:left w:val="single" w:sz="6" w:space="0" w:color="auto"/>
              <w:bottom w:val="single" w:sz="6" w:space="0" w:color="auto"/>
              <w:right w:val="single" w:sz="6" w:space="0" w:color="auto"/>
            </w:tcBorders>
          </w:tcPr>
          <w:p w14:paraId="0E77CB5C" w14:textId="77777777" w:rsidR="00CB4C8D" w:rsidRPr="00785C2F" w:rsidRDefault="00CB4C8D" w:rsidP="00587359">
            <w:pPr>
              <w:rPr>
                <w:sz w:val="2"/>
                <w:szCs w:val="2"/>
                <w:lang w:val="en-US"/>
              </w:rPr>
            </w:pPr>
            <w:r w:rsidRPr="00785C2F">
              <w:rPr>
                <w:sz w:val="2"/>
                <w:szCs w:val="2"/>
                <w:lang w:val="en-US"/>
              </w:rPr>
              <w:t xml:space="preserve"> </w:t>
            </w:r>
            <w:r w:rsidRPr="00785C2F">
              <w:rPr>
                <w:sz w:val="18"/>
                <w:szCs w:val="22"/>
                <w:lang w:val="en-US"/>
              </w:rPr>
              <w:t>79.</w:t>
            </w:r>
          </w:p>
        </w:tc>
        <w:tc>
          <w:tcPr>
            <w:tcW w:w="1275" w:type="dxa"/>
            <w:tcBorders>
              <w:top w:val="single" w:sz="6" w:space="0" w:color="auto"/>
              <w:left w:val="nil"/>
              <w:bottom w:val="single" w:sz="6" w:space="0" w:color="auto"/>
              <w:right w:val="single" w:sz="6" w:space="0" w:color="auto"/>
            </w:tcBorders>
            <w:vAlign w:val="center"/>
          </w:tcPr>
          <w:p w14:paraId="24C1360E" w14:textId="77777777" w:rsidR="00CB4C8D" w:rsidRPr="00BA2482" w:rsidRDefault="00CB4C8D" w:rsidP="00587359">
            <w:pPr>
              <w:rPr>
                <w:sz w:val="16"/>
                <w:szCs w:val="16"/>
                <w:lang w:val="en-US"/>
              </w:rPr>
            </w:pPr>
            <w:r w:rsidRPr="00BA2482">
              <w:rPr>
                <w:sz w:val="16"/>
                <w:szCs w:val="16"/>
                <w:lang w:val="en-US"/>
              </w:rPr>
              <w:t>810741</w:t>
            </w:r>
          </w:p>
        </w:tc>
        <w:tc>
          <w:tcPr>
            <w:tcW w:w="3969" w:type="dxa"/>
            <w:tcBorders>
              <w:top w:val="single" w:sz="6" w:space="0" w:color="auto"/>
              <w:left w:val="nil"/>
              <w:bottom w:val="single" w:sz="6" w:space="0" w:color="auto"/>
              <w:right w:val="single" w:sz="6" w:space="0" w:color="auto"/>
            </w:tcBorders>
          </w:tcPr>
          <w:p w14:paraId="23438251" w14:textId="77777777" w:rsidR="00CB4C8D" w:rsidRPr="00785C2F" w:rsidRDefault="00CB4C8D" w:rsidP="00587359">
            <w:pPr>
              <w:rPr>
                <w:sz w:val="18"/>
                <w:szCs w:val="2"/>
                <w:lang w:val="en-US"/>
              </w:rPr>
            </w:pPr>
            <w:r w:rsidRPr="00785C2F">
              <w:rPr>
                <w:sz w:val="18"/>
                <w:szCs w:val="22"/>
                <w:lang w:val="en-US"/>
              </w:rPr>
              <w:t>Hirtie pentru slefuit uscata</w:t>
            </w:r>
          </w:p>
        </w:tc>
        <w:tc>
          <w:tcPr>
            <w:tcW w:w="993" w:type="dxa"/>
            <w:tcBorders>
              <w:top w:val="single" w:sz="6" w:space="0" w:color="auto"/>
              <w:left w:val="nil"/>
              <w:bottom w:val="single" w:sz="6" w:space="0" w:color="auto"/>
              <w:right w:val="single" w:sz="6" w:space="0" w:color="auto"/>
            </w:tcBorders>
            <w:vAlign w:val="center"/>
          </w:tcPr>
          <w:p w14:paraId="6FEB1EFC" w14:textId="77777777" w:rsidR="00CB4C8D" w:rsidRPr="00785C2F" w:rsidRDefault="00CB4C8D" w:rsidP="00587359">
            <w:pPr>
              <w:jc w:val="center"/>
              <w:rPr>
                <w:sz w:val="2"/>
                <w:szCs w:val="2"/>
                <w:lang w:val="en-US"/>
              </w:rPr>
            </w:pPr>
            <w:r w:rsidRPr="00785C2F">
              <w:rPr>
                <w:sz w:val="18"/>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A10A747" w14:textId="77777777" w:rsidR="00CB4C8D" w:rsidRPr="00785C2F" w:rsidRDefault="00CB4C8D" w:rsidP="00587359">
            <w:pPr>
              <w:jc w:val="right"/>
              <w:rPr>
                <w:sz w:val="2"/>
                <w:szCs w:val="2"/>
                <w:lang w:val="en-US"/>
              </w:rPr>
            </w:pPr>
            <w:r w:rsidRPr="00785C2F">
              <w:rPr>
                <w:sz w:val="18"/>
                <w:szCs w:val="22"/>
                <w:lang w:val="en-US"/>
              </w:rPr>
              <w:t>4,25</w:t>
            </w:r>
          </w:p>
        </w:tc>
      </w:tr>
      <w:tr w:rsidR="00CB4C8D" w:rsidRPr="00BA2482" w14:paraId="5AD76FDF" w14:textId="77777777" w:rsidTr="00587359">
        <w:tc>
          <w:tcPr>
            <w:tcW w:w="568" w:type="dxa"/>
            <w:tcBorders>
              <w:top w:val="single" w:sz="6" w:space="0" w:color="auto"/>
              <w:left w:val="single" w:sz="6" w:space="0" w:color="auto"/>
              <w:bottom w:val="single" w:sz="6" w:space="0" w:color="auto"/>
              <w:right w:val="single" w:sz="6" w:space="0" w:color="auto"/>
            </w:tcBorders>
          </w:tcPr>
          <w:p w14:paraId="596EADF9" w14:textId="77777777" w:rsidR="00CB4C8D" w:rsidRPr="00BA2482" w:rsidRDefault="00CB4C8D" w:rsidP="00587359">
            <w:pPr>
              <w:rPr>
                <w:sz w:val="22"/>
                <w:szCs w:val="22"/>
                <w:lang w:val="en-US"/>
              </w:rPr>
            </w:pPr>
          </w:p>
        </w:tc>
        <w:tc>
          <w:tcPr>
            <w:tcW w:w="1275" w:type="dxa"/>
            <w:tcBorders>
              <w:top w:val="single" w:sz="6" w:space="0" w:color="auto"/>
              <w:left w:val="nil"/>
              <w:bottom w:val="single" w:sz="6" w:space="0" w:color="auto"/>
              <w:right w:val="single" w:sz="6" w:space="0" w:color="auto"/>
            </w:tcBorders>
          </w:tcPr>
          <w:p w14:paraId="06150972" w14:textId="77777777" w:rsidR="00CB4C8D" w:rsidRPr="00BA2482" w:rsidRDefault="00CB4C8D" w:rsidP="00587359">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701801AD" w14:textId="77777777" w:rsidR="00CB4C8D" w:rsidRPr="00BA2482" w:rsidRDefault="00CB4C8D" w:rsidP="00587359">
            <w:pPr>
              <w:jc w:val="right"/>
              <w:rPr>
                <w:b/>
                <w:bCs/>
                <w:sz w:val="22"/>
                <w:szCs w:val="22"/>
                <w:lang w:val="en-US"/>
              </w:rPr>
            </w:pPr>
            <w:r w:rsidRPr="00BA2482">
              <w:rPr>
                <w:b/>
                <w:bCs/>
                <w:sz w:val="22"/>
                <w:szCs w:val="22"/>
                <w:lang w:val="en-US"/>
              </w:rPr>
              <w:t>Total materiale de construc</w:t>
            </w:r>
            <w:r w:rsidRPr="00BA2482">
              <w:rPr>
                <w:b/>
                <w:bCs/>
                <w:sz w:val="22"/>
                <w:szCs w:val="22"/>
              </w:rPr>
              <w:t>ţ</w:t>
            </w:r>
            <w:r w:rsidRPr="00BA2482">
              <w:rPr>
                <w:b/>
                <w:bCs/>
                <w:sz w:val="22"/>
                <w:szCs w:val="22"/>
                <w:lang w:val="en-US"/>
              </w:rPr>
              <w:t>ie</w:t>
            </w:r>
          </w:p>
        </w:tc>
        <w:tc>
          <w:tcPr>
            <w:tcW w:w="993" w:type="dxa"/>
            <w:tcBorders>
              <w:top w:val="single" w:sz="6" w:space="0" w:color="auto"/>
              <w:left w:val="nil"/>
              <w:bottom w:val="single" w:sz="6" w:space="0" w:color="auto"/>
              <w:right w:val="single" w:sz="6" w:space="0" w:color="auto"/>
            </w:tcBorders>
          </w:tcPr>
          <w:p w14:paraId="64052A94" w14:textId="77777777" w:rsidR="00CB4C8D" w:rsidRPr="00BA2482" w:rsidRDefault="00CB4C8D" w:rsidP="00587359">
            <w:pPr>
              <w:rPr>
                <w:sz w:val="22"/>
                <w:szCs w:val="22"/>
                <w:lang w:val="en-US"/>
              </w:rPr>
            </w:pPr>
          </w:p>
        </w:tc>
        <w:tc>
          <w:tcPr>
            <w:tcW w:w="1134" w:type="dxa"/>
            <w:tcBorders>
              <w:top w:val="single" w:sz="6" w:space="0" w:color="auto"/>
              <w:left w:val="nil"/>
              <w:bottom w:val="single" w:sz="6" w:space="0" w:color="auto"/>
              <w:right w:val="single" w:sz="6" w:space="0" w:color="auto"/>
            </w:tcBorders>
          </w:tcPr>
          <w:p w14:paraId="353F5CCA" w14:textId="77777777" w:rsidR="00CB4C8D" w:rsidRPr="00BA2482" w:rsidRDefault="00CB4C8D" w:rsidP="00587359">
            <w:pPr>
              <w:rPr>
                <w:sz w:val="22"/>
                <w:szCs w:val="22"/>
                <w:lang w:val="en-US"/>
              </w:rPr>
            </w:pPr>
          </w:p>
        </w:tc>
      </w:tr>
    </w:tbl>
    <w:p w14:paraId="15EBAA96" w14:textId="77777777" w:rsidR="00CB4C8D" w:rsidRPr="00BA2482" w:rsidRDefault="00CB4C8D" w:rsidP="00CB4C8D">
      <w:pPr>
        <w:rPr>
          <w:b/>
          <w:bCs/>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u w:val="single"/>
          <w:lang w:val="en-US"/>
        </w:rPr>
        <w:t>Utilaje de construc</w:t>
      </w:r>
      <w:r w:rsidRPr="00BA2482">
        <w:rPr>
          <w:b/>
          <w:bCs/>
          <w:u w:val="single"/>
        </w:rPr>
        <w:t>ţie</w:t>
      </w:r>
      <w:r w:rsidRPr="00BA2482">
        <w:rPr>
          <w:b/>
          <w:bCs/>
          <w:u w:val="single"/>
          <w:lang w:val="en-US"/>
        </w:rPr>
        <w:t>:</w:t>
      </w:r>
    </w:p>
    <w:tbl>
      <w:tblPr>
        <w:tblW w:w="7939" w:type="dxa"/>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tblGrid>
      <w:tr w:rsidR="00CB4C8D" w:rsidRPr="00BA2482" w14:paraId="09BE8306" w14:textId="77777777" w:rsidTr="00587359">
        <w:tc>
          <w:tcPr>
            <w:tcW w:w="568" w:type="dxa"/>
            <w:tcBorders>
              <w:top w:val="single" w:sz="6" w:space="0" w:color="auto"/>
              <w:left w:val="single" w:sz="6" w:space="0" w:color="auto"/>
              <w:bottom w:val="single" w:sz="6" w:space="0" w:color="auto"/>
              <w:right w:val="single" w:sz="6" w:space="0" w:color="auto"/>
            </w:tcBorders>
          </w:tcPr>
          <w:p w14:paraId="0CFBF78A" w14:textId="77777777" w:rsidR="00CB4C8D" w:rsidRPr="00BA2482" w:rsidRDefault="00CB4C8D" w:rsidP="00587359">
            <w:pPr>
              <w:rPr>
                <w:sz w:val="22"/>
                <w:szCs w:val="22"/>
                <w:lang w:val="en-US"/>
              </w:rPr>
            </w:pPr>
            <w:r w:rsidRPr="00785C2F">
              <w:rPr>
                <w:sz w:val="2"/>
                <w:szCs w:val="2"/>
                <w:lang w:val="en-US"/>
              </w:rPr>
              <w:t xml:space="preserve"> </w:t>
            </w:r>
            <w:r w:rsidRPr="00785C2F">
              <w:rPr>
                <w:sz w:val="18"/>
                <w:szCs w:val="22"/>
                <w:lang w:val="en-US"/>
              </w:rPr>
              <w:t>1.</w:t>
            </w:r>
          </w:p>
        </w:tc>
        <w:tc>
          <w:tcPr>
            <w:tcW w:w="1275" w:type="dxa"/>
            <w:tcBorders>
              <w:top w:val="single" w:sz="6" w:space="0" w:color="auto"/>
              <w:left w:val="nil"/>
              <w:bottom w:val="single" w:sz="6" w:space="0" w:color="auto"/>
              <w:right w:val="single" w:sz="6" w:space="0" w:color="auto"/>
            </w:tcBorders>
            <w:vAlign w:val="center"/>
          </w:tcPr>
          <w:p w14:paraId="395421B4" w14:textId="77777777" w:rsidR="00CB4C8D" w:rsidRPr="00BA2482" w:rsidRDefault="00CB4C8D" w:rsidP="00587359">
            <w:pPr>
              <w:rPr>
                <w:sz w:val="16"/>
                <w:szCs w:val="16"/>
                <w:lang w:val="en-US"/>
              </w:rPr>
            </w:pPr>
            <w:r w:rsidRPr="00BA2482">
              <w:rPr>
                <w:sz w:val="16"/>
                <w:szCs w:val="16"/>
                <w:lang w:val="en-US"/>
              </w:rPr>
              <w:t>2410520006752</w:t>
            </w:r>
          </w:p>
        </w:tc>
        <w:tc>
          <w:tcPr>
            <w:tcW w:w="3969" w:type="dxa"/>
            <w:tcBorders>
              <w:top w:val="single" w:sz="6" w:space="0" w:color="auto"/>
              <w:left w:val="nil"/>
              <w:bottom w:val="single" w:sz="6" w:space="0" w:color="auto"/>
              <w:right w:val="single" w:sz="6" w:space="0" w:color="auto"/>
            </w:tcBorders>
          </w:tcPr>
          <w:p w14:paraId="6B9DD58C" w14:textId="77777777" w:rsidR="00CB4C8D" w:rsidRPr="00785C2F" w:rsidRDefault="00CB4C8D" w:rsidP="00587359">
            <w:pPr>
              <w:rPr>
                <w:sz w:val="2"/>
                <w:szCs w:val="2"/>
                <w:lang w:val="en-US"/>
              </w:rPr>
            </w:pPr>
            <w:r w:rsidRPr="00785C2F">
              <w:rPr>
                <w:sz w:val="18"/>
                <w:szCs w:val="18"/>
                <w:lang w:val="en-US"/>
              </w:rPr>
              <w:t>Automacara 6 - 9,9 TF cu brat cu zabrele</w:t>
            </w:r>
          </w:p>
        </w:tc>
        <w:tc>
          <w:tcPr>
            <w:tcW w:w="993" w:type="dxa"/>
            <w:tcBorders>
              <w:top w:val="single" w:sz="6" w:space="0" w:color="auto"/>
              <w:left w:val="nil"/>
              <w:bottom w:val="single" w:sz="6" w:space="0" w:color="auto"/>
              <w:right w:val="single" w:sz="6" w:space="0" w:color="auto"/>
            </w:tcBorders>
            <w:vAlign w:val="center"/>
          </w:tcPr>
          <w:p w14:paraId="21164FED" w14:textId="77777777" w:rsidR="00CB4C8D" w:rsidRPr="00785C2F" w:rsidRDefault="00CB4C8D" w:rsidP="00587359">
            <w:pPr>
              <w:jc w:val="center"/>
              <w:rPr>
                <w:sz w:val="2"/>
                <w:szCs w:val="2"/>
                <w:lang w:val="en-US"/>
              </w:rPr>
            </w:pPr>
            <w:r w:rsidRPr="00785C2F">
              <w:rPr>
                <w:sz w:val="18"/>
                <w:szCs w:val="18"/>
                <w:lang w:val="en-US"/>
              </w:rPr>
              <w:t>h-ut</w:t>
            </w:r>
          </w:p>
        </w:tc>
        <w:tc>
          <w:tcPr>
            <w:tcW w:w="1134" w:type="dxa"/>
            <w:tcBorders>
              <w:top w:val="single" w:sz="6" w:space="0" w:color="auto"/>
              <w:left w:val="nil"/>
              <w:bottom w:val="single" w:sz="6" w:space="0" w:color="auto"/>
              <w:right w:val="single" w:sz="6" w:space="0" w:color="auto"/>
            </w:tcBorders>
            <w:vAlign w:val="center"/>
          </w:tcPr>
          <w:p w14:paraId="7004F882" w14:textId="77777777" w:rsidR="00CB4C8D" w:rsidRPr="00785C2F" w:rsidRDefault="00CB4C8D" w:rsidP="00587359">
            <w:pPr>
              <w:jc w:val="right"/>
              <w:rPr>
                <w:sz w:val="2"/>
                <w:szCs w:val="2"/>
                <w:lang w:val="en-US"/>
              </w:rPr>
            </w:pPr>
            <w:r w:rsidRPr="00785C2F">
              <w:rPr>
                <w:sz w:val="18"/>
                <w:szCs w:val="18"/>
                <w:lang w:val="en-US"/>
              </w:rPr>
              <w:t>0,276</w:t>
            </w:r>
          </w:p>
        </w:tc>
      </w:tr>
      <w:tr w:rsidR="00CB4C8D" w:rsidRPr="00BA2482" w14:paraId="617D7675" w14:textId="77777777" w:rsidTr="00587359">
        <w:tc>
          <w:tcPr>
            <w:tcW w:w="568" w:type="dxa"/>
            <w:tcBorders>
              <w:top w:val="single" w:sz="6" w:space="0" w:color="auto"/>
              <w:left w:val="single" w:sz="6" w:space="0" w:color="auto"/>
              <w:bottom w:val="single" w:sz="6" w:space="0" w:color="auto"/>
              <w:right w:val="single" w:sz="6" w:space="0" w:color="auto"/>
            </w:tcBorders>
          </w:tcPr>
          <w:p w14:paraId="6CB530F4" w14:textId="77777777" w:rsidR="00CB4C8D" w:rsidRPr="00BA2482" w:rsidRDefault="00CB4C8D" w:rsidP="00587359">
            <w:pPr>
              <w:rPr>
                <w:sz w:val="22"/>
                <w:szCs w:val="22"/>
                <w:lang w:val="en-US"/>
              </w:rPr>
            </w:pPr>
            <w:r w:rsidRPr="00785C2F">
              <w:rPr>
                <w:sz w:val="2"/>
                <w:szCs w:val="2"/>
                <w:lang w:val="en-US"/>
              </w:rPr>
              <w:t xml:space="preserve"> </w:t>
            </w:r>
            <w:r w:rsidRPr="00785C2F">
              <w:rPr>
                <w:sz w:val="18"/>
                <w:szCs w:val="22"/>
                <w:lang w:val="en-US"/>
              </w:rPr>
              <w:t>2.</w:t>
            </w:r>
          </w:p>
        </w:tc>
        <w:tc>
          <w:tcPr>
            <w:tcW w:w="1275" w:type="dxa"/>
            <w:tcBorders>
              <w:top w:val="single" w:sz="6" w:space="0" w:color="auto"/>
              <w:left w:val="nil"/>
              <w:bottom w:val="single" w:sz="6" w:space="0" w:color="auto"/>
              <w:right w:val="single" w:sz="6" w:space="0" w:color="auto"/>
            </w:tcBorders>
            <w:vAlign w:val="center"/>
          </w:tcPr>
          <w:p w14:paraId="7E23EE2F" w14:textId="77777777" w:rsidR="00CB4C8D" w:rsidRPr="00BA2482" w:rsidRDefault="00CB4C8D" w:rsidP="00587359">
            <w:pPr>
              <w:rPr>
                <w:sz w:val="16"/>
                <w:szCs w:val="16"/>
                <w:lang w:val="en-US"/>
              </w:rPr>
            </w:pPr>
            <w:r w:rsidRPr="00BA2482">
              <w:rPr>
                <w:sz w:val="16"/>
                <w:szCs w:val="16"/>
                <w:lang w:val="en-US"/>
              </w:rPr>
              <w:t>29000001</w:t>
            </w:r>
          </w:p>
        </w:tc>
        <w:tc>
          <w:tcPr>
            <w:tcW w:w="3969" w:type="dxa"/>
            <w:tcBorders>
              <w:top w:val="single" w:sz="6" w:space="0" w:color="auto"/>
              <w:left w:val="nil"/>
              <w:bottom w:val="single" w:sz="6" w:space="0" w:color="auto"/>
              <w:right w:val="single" w:sz="6" w:space="0" w:color="auto"/>
            </w:tcBorders>
          </w:tcPr>
          <w:p w14:paraId="4375707E" w14:textId="77777777" w:rsidR="00CB4C8D" w:rsidRPr="00785C2F" w:rsidRDefault="00CB4C8D" w:rsidP="00587359">
            <w:pPr>
              <w:rPr>
                <w:sz w:val="2"/>
                <w:szCs w:val="2"/>
                <w:lang w:val="en-US"/>
              </w:rPr>
            </w:pPr>
            <w:r w:rsidRPr="00785C2F">
              <w:rPr>
                <w:sz w:val="18"/>
                <w:szCs w:val="18"/>
                <w:lang w:val="en-US"/>
              </w:rPr>
              <w:t>Motocultivator BS-3,5</w:t>
            </w:r>
          </w:p>
        </w:tc>
        <w:tc>
          <w:tcPr>
            <w:tcW w:w="993" w:type="dxa"/>
            <w:tcBorders>
              <w:top w:val="single" w:sz="6" w:space="0" w:color="auto"/>
              <w:left w:val="nil"/>
              <w:bottom w:val="single" w:sz="6" w:space="0" w:color="auto"/>
              <w:right w:val="single" w:sz="6" w:space="0" w:color="auto"/>
            </w:tcBorders>
            <w:vAlign w:val="center"/>
          </w:tcPr>
          <w:p w14:paraId="0B696F83" w14:textId="77777777" w:rsidR="00CB4C8D" w:rsidRPr="00785C2F" w:rsidRDefault="00CB4C8D" w:rsidP="00587359">
            <w:pPr>
              <w:jc w:val="center"/>
              <w:rPr>
                <w:sz w:val="2"/>
                <w:szCs w:val="2"/>
                <w:lang w:val="en-US"/>
              </w:rPr>
            </w:pPr>
            <w:r w:rsidRPr="00785C2F">
              <w:rPr>
                <w:sz w:val="18"/>
                <w:szCs w:val="18"/>
                <w:lang w:val="en-US"/>
              </w:rPr>
              <w:t>h-ut</w:t>
            </w:r>
          </w:p>
        </w:tc>
        <w:tc>
          <w:tcPr>
            <w:tcW w:w="1134" w:type="dxa"/>
            <w:tcBorders>
              <w:top w:val="single" w:sz="6" w:space="0" w:color="auto"/>
              <w:left w:val="nil"/>
              <w:bottom w:val="single" w:sz="6" w:space="0" w:color="auto"/>
              <w:right w:val="single" w:sz="6" w:space="0" w:color="auto"/>
            </w:tcBorders>
            <w:vAlign w:val="center"/>
          </w:tcPr>
          <w:p w14:paraId="66E7B0FB" w14:textId="77777777" w:rsidR="00CB4C8D" w:rsidRPr="00785C2F" w:rsidRDefault="00CB4C8D" w:rsidP="00587359">
            <w:pPr>
              <w:jc w:val="right"/>
              <w:rPr>
                <w:sz w:val="2"/>
                <w:szCs w:val="2"/>
                <w:lang w:val="en-US"/>
              </w:rPr>
            </w:pPr>
            <w:r w:rsidRPr="00785C2F">
              <w:rPr>
                <w:sz w:val="18"/>
                <w:szCs w:val="18"/>
                <w:lang w:val="en-US"/>
              </w:rPr>
              <w:t>484,721</w:t>
            </w:r>
          </w:p>
        </w:tc>
      </w:tr>
      <w:tr w:rsidR="00CB4C8D" w:rsidRPr="00BA2482" w14:paraId="6D9797A6" w14:textId="77777777" w:rsidTr="00587359">
        <w:tc>
          <w:tcPr>
            <w:tcW w:w="568" w:type="dxa"/>
            <w:tcBorders>
              <w:top w:val="single" w:sz="6" w:space="0" w:color="auto"/>
              <w:left w:val="single" w:sz="6" w:space="0" w:color="auto"/>
              <w:bottom w:val="single" w:sz="6" w:space="0" w:color="auto"/>
              <w:right w:val="single" w:sz="6" w:space="0" w:color="auto"/>
            </w:tcBorders>
          </w:tcPr>
          <w:p w14:paraId="25364836" w14:textId="77777777" w:rsidR="00CB4C8D" w:rsidRPr="00BA2482" w:rsidRDefault="00CB4C8D" w:rsidP="00587359">
            <w:pPr>
              <w:rPr>
                <w:sz w:val="22"/>
                <w:szCs w:val="22"/>
                <w:lang w:val="en-US"/>
              </w:rPr>
            </w:pPr>
            <w:r w:rsidRPr="00785C2F">
              <w:rPr>
                <w:sz w:val="2"/>
                <w:szCs w:val="2"/>
                <w:lang w:val="en-US"/>
              </w:rPr>
              <w:t xml:space="preserve"> </w:t>
            </w:r>
            <w:r w:rsidRPr="00785C2F">
              <w:rPr>
                <w:sz w:val="18"/>
                <w:szCs w:val="22"/>
                <w:lang w:val="en-US"/>
              </w:rPr>
              <w:t>3.</w:t>
            </w:r>
          </w:p>
        </w:tc>
        <w:tc>
          <w:tcPr>
            <w:tcW w:w="1275" w:type="dxa"/>
            <w:tcBorders>
              <w:top w:val="single" w:sz="6" w:space="0" w:color="auto"/>
              <w:left w:val="nil"/>
              <w:bottom w:val="single" w:sz="6" w:space="0" w:color="auto"/>
              <w:right w:val="single" w:sz="6" w:space="0" w:color="auto"/>
            </w:tcBorders>
            <w:vAlign w:val="center"/>
          </w:tcPr>
          <w:p w14:paraId="2E7D1410" w14:textId="77777777" w:rsidR="00CB4C8D" w:rsidRPr="00BA2482" w:rsidRDefault="00CB4C8D" w:rsidP="00587359">
            <w:pPr>
              <w:rPr>
                <w:sz w:val="16"/>
                <w:szCs w:val="16"/>
                <w:lang w:val="en-US"/>
              </w:rPr>
            </w:pPr>
            <w:r w:rsidRPr="00BA2482">
              <w:rPr>
                <w:sz w:val="16"/>
                <w:szCs w:val="16"/>
                <w:lang w:val="en-US"/>
              </w:rPr>
              <w:t>2922140006702</w:t>
            </w:r>
          </w:p>
        </w:tc>
        <w:tc>
          <w:tcPr>
            <w:tcW w:w="3969" w:type="dxa"/>
            <w:tcBorders>
              <w:top w:val="single" w:sz="6" w:space="0" w:color="auto"/>
              <w:left w:val="nil"/>
              <w:bottom w:val="single" w:sz="6" w:space="0" w:color="auto"/>
              <w:right w:val="single" w:sz="6" w:space="0" w:color="auto"/>
            </w:tcBorders>
          </w:tcPr>
          <w:p w14:paraId="0F77787E" w14:textId="77777777" w:rsidR="00CB4C8D" w:rsidRPr="00785C2F" w:rsidRDefault="00CB4C8D" w:rsidP="00587359">
            <w:pPr>
              <w:rPr>
                <w:sz w:val="2"/>
                <w:szCs w:val="2"/>
                <w:lang w:val="en-US"/>
              </w:rPr>
            </w:pPr>
            <w:r w:rsidRPr="00785C2F">
              <w:rPr>
                <w:sz w:val="18"/>
                <w:szCs w:val="18"/>
                <w:lang w:val="en-US"/>
              </w:rPr>
              <w:t>Macara de fereastra</w:t>
            </w:r>
          </w:p>
        </w:tc>
        <w:tc>
          <w:tcPr>
            <w:tcW w:w="993" w:type="dxa"/>
            <w:tcBorders>
              <w:top w:val="single" w:sz="6" w:space="0" w:color="auto"/>
              <w:left w:val="nil"/>
              <w:bottom w:val="single" w:sz="6" w:space="0" w:color="auto"/>
              <w:right w:val="single" w:sz="6" w:space="0" w:color="auto"/>
            </w:tcBorders>
            <w:vAlign w:val="center"/>
          </w:tcPr>
          <w:p w14:paraId="7556229B" w14:textId="77777777" w:rsidR="00CB4C8D" w:rsidRPr="00785C2F" w:rsidRDefault="00CB4C8D" w:rsidP="00587359">
            <w:pPr>
              <w:jc w:val="center"/>
              <w:rPr>
                <w:sz w:val="2"/>
                <w:szCs w:val="2"/>
                <w:lang w:val="en-US"/>
              </w:rPr>
            </w:pPr>
            <w:r w:rsidRPr="00785C2F">
              <w:rPr>
                <w:sz w:val="18"/>
                <w:szCs w:val="18"/>
                <w:lang w:val="en-US"/>
              </w:rPr>
              <w:t>h-ut</w:t>
            </w:r>
          </w:p>
        </w:tc>
        <w:tc>
          <w:tcPr>
            <w:tcW w:w="1134" w:type="dxa"/>
            <w:tcBorders>
              <w:top w:val="single" w:sz="6" w:space="0" w:color="auto"/>
              <w:left w:val="nil"/>
              <w:bottom w:val="single" w:sz="6" w:space="0" w:color="auto"/>
              <w:right w:val="single" w:sz="6" w:space="0" w:color="auto"/>
            </w:tcBorders>
            <w:vAlign w:val="center"/>
          </w:tcPr>
          <w:p w14:paraId="047A944A" w14:textId="77777777" w:rsidR="00CB4C8D" w:rsidRPr="00785C2F" w:rsidRDefault="00CB4C8D" w:rsidP="00587359">
            <w:pPr>
              <w:jc w:val="right"/>
              <w:rPr>
                <w:sz w:val="2"/>
                <w:szCs w:val="2"/>
                <w:lang w:val="en-US"/>
              </w:rPr>
            </w:pPr>
            <w:r w:rsidRPr="00785C2F">
              <w:rPr>
                <w:sz w:val="18"/>
                <w:szCs w:val="18"/>
                <w:lang w:val="en-US"/>
              </w:rPr>
              <w:t>0,986</w:t>
            </w:r>
          </w:p>
        </w:tc>
      </w:tr>
      <w:tr w:rsidR="00CB4C8D" w:rsidRPr="00BA2482" w14:paraId="77B1C152" w14:textId="77777777" w:rsidTr="00587359">
        <w:tc>
          <w:tcPr>
            <w:tcW w:w="568" w:type="dxa"/>
            <w:tcBorders>
              <w:top w:val="single" w:sz="6" w:space="0" w:color="auto"/>
              <w:left w:val="single" w:sz="6" w:space="0" w:color="auto"/>
              <w:bottom w:val="single" w:sz="6" w:space="0" w:color="auto"/>
              <w:right w:val="single" w:sz="6" w:space="0" w:color="auto"/>
            </w:tcBorders>
          </w:tcPr>
          <w:p w14:paraId="6BA1A10E" w14:textId="77777777" w:rsidR="00CB4C8D" w:rsidRPr="00BA2482" w:rsidRDefault="00CB4C8D" w:rsidP="00587359">
            <w:pPr>
              <w:rPr>
                <w:sz w:val="22"/>
                <w:szCs w:val="22"/>
                <w:lang w:val="en-US"/>
              </w:rPr>
            </w:pPr>
            <w:r w:rsidRPr="00785C2F">
              <w:rPr>
                <w:sz w:val="2"/>
                <w:szCs w:val="2"/>
                <w:lang w:val="en-US"/>
              </w:rPr>
              <w:t xml:space="preserve"> </w:t>
            </w:r>
            <w:r w:rsidRPr="00785C2F">
              <w:rPr>
                <w:sz w:val="18"/>
                <w:szCs w:val="22"/>
                <w:lang w:val="en-US"/>
              </w:rPr>
              <w:t>4.</w:t>
            </w:r>
          </w:p>
        </w:tc>
        <w:tc>
          <w:tcPr>
            <w:tcW w:w="1275" w:type="dxa"/>
            <w:tcBorders>
              <w:top w:val="single" w:sz="6" w:space="0" w:color="auto"/>
              <w:left w:val="nil"/>
              <w:bottom w:val="single" w:sz="6" w:space="0" w:color="auto"/>
              <w:right w:val="single" w:sz="6" w:space="0" w:color="auto"/>
            </w:tcBorders>
            <w:vAlign w:val="center"/>
          </w:tcPr>
          <w:p w14:paraId="32AC89B4" w14:textId="77777777" w:rsidR="00CB4C8D" w:rsidRPr="00BA2482" w:rsidRDefault="00CB4C8D" w:rsidP="00587359">
            <w:pPr>
              <w:rPr>
                <w:sz w:val="16"/>
                <w:szCs w:val="16"/>
                <w:lang w:val="en-US"/>
              </w:rPr>
            </w:pPr>
            <w:r w:rsidRPr="00BA2482">
              <w:rPr>
                <w:sz w:val="16"/>
                <w:szCs w:val="16"/>
                <w:lang w:val="en-US"/>
              </w:rPr>
              <w:t>2922140007000</w:t>
            </w:r>
          </w:p>
        </w:tc>
        <w:tc>
          <w:tcPr>
            <w:tcW w:w="3969" w:type="dxa"/>
            <w:tcBorders>
              <w:top w:val="single" w:sz="6" w:space="0" w:color="auto"/>
              <w:left w:val="nil"/>
              <w:bottom w:val="single" w:sz="6" w:space="0" w:color="auto"/>
              <w:right w:val="single" w:sz="6" w:space="0" w:color="auto"/>
            </w:tcBorders>
          </w:tcPr>
          <w:p w14:paraId="202B7C5C" w14:textId="77777777" w:rsidR="00CB4C8D" w:rsidRPr="00785C2F" w:rsidRDefault="00CB4C8D" w:rsidP="00587359">
            <w:pPr>
              <w:rPr>
                <w:sz w:val="2"/>
                <w:szCs w:val="2"/>
                <w:lang w:val="en-US"/>
              </w:rPr>
            </w:pPr>
            <w:r w:rsidRPr="00785C2F">
              <w:rPr>
                <w:sz w:val="18"/>
                <w:szCs w:val="18"/>
                <w:lang w:val="en-US"/>
              </w:rPr>
              <w:t xml:space="preserve">Macara </w:t>
            </w:r>
          </w:p>
        </w:tc>
        <w:tc>
          <w:tcPr>
            <w:tcW w:w="993" w:type="dxa"/>
            <w:tcBorders>
              <w:top w:val="single" w:sz="6" w:space="0" w:color="auto"/>
              <w:left w:val="nil"/>
              <w:bottom w:val="single" w:sz="6" w:space="0" w:color="auto"/>
              <w:right w:val="single" w:sz="6" w:space="0" w:color="auto"/>
            </w:tcBorders>
            <w:vAlign w:val="center"/>
          </w:tcPr>
          <w:p w14:paraId="3F4E9137" w14:textId="77777777" w:rsidR="00CB4C8D" w:rsidRPr="00785C2F" w:rsidRDefault="00CB4C8D" w:rsidP="00587359">
            <w:pPr>
              <w:jc w:val="center"/>
              <w:rPr>
                <w:sz w:val="2"/>
                <w:szCs w:val="2"/>
                <w:lang w:val="en-US"/>
              </w:rPr>
            </w:pPr>
            <w:r w:rsidRPr="00785C2F">
              <w:rPr>
                <w:sz w:val="18"/>
                <w:szCs w:val="18"/>
                <w:lang w:val="en-US"/>
              </w:rPr>
              <w:t>h-ut</w:t>
            </w:r>
          </w:p>
        </w:tc>
        <w:tc>
          <w:tcPr>
            <w:tcW w:w="1134" w:type="dxa"/>
            <w:tcBorders>
              <w:top w:val="single" w:sz="6" w:space="0" w:color="auto"/>
              <w:left w:val="nil"/>
              <w:bottom w:val="single" w:sz="6" w:space="0" w:color="auto"/>
              <w:right w:val="single" w:sz="6" w:space="0" w:color="auto"/>
            </w:tcBorders>
            <w:vAlign w:val="center"/>
          </w:tcPr>
          <w:p w14:paraId="4425C2DF" w14:textId="77777777" w:rsidR="00CB4C8D" w:rsidRPr="00785C2F" w:rsidRDefault="00CB4C8D" w:rsidP="00587359">
            <w:pPr>
              <w:jc w:val="right"/>
              <w:rPr>
                <w:sz w:val="2"/>
                <w:szCs w:val="2"/>
                <w:lang w:val="en-US"/>
              </w:rPr>
            </w:pPr>
            <w:r w:rsidRPr="00785C2F">
              <w:rPr>
                <w:sz w:val="18"/>
                <w:szCs w:val="18"/>
                <w:lang w:val="en-US"/>
              </w:rPr>
              <w:t>9,604</w:t>
            </w:r>
          </w:p>
        </w:tc>
      </w:tr>
      <w:tr w:rsidR="00CB4C8D" w:rsidRPr="00BA2482" w14:paraId="0E2177F3" w14:textId="77777777" w:rsidTr="00587359">
        <w:tc>
          <w:tcPr>
            <w:tcW w:w="568" w:type="dxa"/>
            <w:tcBorders>
              <w:top w:val="single" w:sz="6" w:space="0" w:color="auto"/>
              <w:left w:val="single" w:sz="6" w:space="0" w:color="auto"/>
              <w:bottom w:val="single" w:sz="6" w:space="0" w:color="auto"/>
              <w:right w:val="single" w:sz="6" w:space="0" w:color="auto"/>
            </w:tcBorders>
          </w:tcPr>
          <w:p w14:paraId="79525E99" w14:textId="77777777" w:rsidR="00CB4C8D" w:rsidRPr="00BA2482" w:rsidRDefault="00CB4C8D" w:rsidP="00587359">
            <w:pPr>
              <w:rPr>
                <w:sz w:val="22"/>
                <w:szCs w:val="22"/>
                <w:lang w:val="en-US"/>
              </w:rPr>
            </w:pPr>
            <w:r w:rsidRPr="00785C2F">
              <w:rPr>
                <w:sz w:val="2"/>
                <w:szCs w:val="2"/>
                <w:lang w:val="en-US"/>
              </w:rPr>
              <w:t xml:space="preserve"> </w:t>
            </w:r>
            <w:r w:rsidRPr="00785C2F">
              <w:rPr>
                <w:sz w:val="18"/>
                <w:szCs w:val="22"/>
                <w:lang w:val="en-US"/>
              </w:rPr>
              <w:t>5.</w:t>
            </w:r>
          </w:p>
        </w:tc>
        <w:tc>
          <w:tcPr>
            <w:tcW w:w="1275" w:type="dxa"/>
            <w:tcBorders>
              <w:top w:val="single" w:sz="6" w:space="0" w:color="auto"/>
              <w:left w:val="nil"/>
              <w:bottom w:val="single" w:sz="6" w:space="0" w:color="auto"/>
              <w:right w:val="single" w:sz="6" w:space="0" w:color="auto"/>
            </w:tcBorders>
            <w:vAlign w:val="center"/>
          </w:tcPr>
          <w:p w14:paraId="6803FE81" w14:textId="77777777" w:rsidR="00CB4C8D" w:rsidRPr="00BA2482" w:rsidRDefault="00CB4C8D" w:rsidP="00587359">
            <w:pPr>
              <w:rPr>
                <w:sz w:val="16"/>
                <w:szCs w:val="16"/>
                <w:lang w:val="en-US"/>
              </w:rPr>
            </w:pPr>
            <w:r w:rsidRPr="00BA2482">
              <w:rPr>
                <w:sz w:val="16"/>
                <w:szCs w:val="16"/>
                <w:lang w:val="en-US"/>
              </w:rPr>
              <w:t>2952160007200</w:t>
            </w:r>
          </w:p>
        </w:tc>
        <w:tc>
          <w:tcPr>
            <w:tcW w:w="3969" w:type="dxa"/>
            <w:tcBorders>
              <w:top w:val="single" w:sz="6" w:space="0" w:color="auto"/>
              <w:left w:val="nil"/>
              <w:bottom w:val="single" w:sz="6" w:space="0" w:color="auto"/>
              <w:right w:val="single" w:sz="6" w:space="0" w:color="auto"/>
            </w:tcBorders>
          </w:tcPr>
          <w:p w14:paraId="7C477C7E" w14:textId="77777777" w:rsidR="00CB4C8D" w:rsidRPr="00785C2F" w:rsidRDefault="00CB4C8D" w:rsidP="00587359">
            <w:pPr>
              <w:rPr>
                <w:sz w:val="2"/>
                <w:szCs w:val="2"/>
                <w:lang w:val="en-US"/>
              </w:rPr>
            </w:pPr>
            <w:r w:rsidRPr="00785C2F">
              <w:rPr>
                <w:sz w:val="18"/>
                <w:szCs w:val="18"/>
                <w:lang w:val="en-US"/>
              </w:rPr>
              <w:t>Utilaj de ridicat pentru lucrari de finisaj</w:t>
            </w:r>
          </w:p>
        </w:tc>
        <w:tc>
          <w:tcPr>
            <w:tcW w:w="993" w:type="dxa"/>
            <w:tcBorders>
              <w:top w:val="single" w:sz="6" w:space="0" w:color="auto"/>
              <w:left w:val="nil"/>
              <w:bottom w:val="single" w:sz="6" w:space="0" w:color="auto"/>
              <w:right w:val="single" w:sz="6" w:space="0" w:color="auto"/>
            </w:tcBorders>
            <w:vAlign w:val="center"/>
          </w:tcPr>
          <w:p w14:paraId="5D7FE19C" w14:textId="77777777" w:rsidR="00CB4C8D" w:rsidRPr="00785C2F" w:rsidRDefault="00CB4C8D" w:rsidP="00587359">
            <w:pPr>
              <w:jc w:val="center"/>
              <w:rPr>
                <w:sz w:val="2"/>
                <w:szCs w:val="2"/>
                <w:lang w:val="en-US"/>
              </w:rPr>
            </w:pPr>
            <w:r w:rsidRPr="00785C2F">
              <w:rPr>
                <w:sz w:val="18"/>
                <w:szCs w:val="18"/>
                <w:lang w:val="en-US"/>
              </w:rPr>
              <w:t>h-ut</w:t>
            </w:r>
          </w:p>
        </w:tc>
        <w:tc>
          <w:tcPr>
            <w:tcW w:w="1134" w:type="dxa"/>
            <w:tcBorders>
              <w:top w:val="single" w:sz="6" w:space="0" w:color="auto"/>
              <w:left w:val="nil"/>
              <w:bottom w:val="single" w:sz="6" w:space="0" w:color="auto"/>
              <w:right w:val="single" w:sz="6" w:space="0" w:color="auto"/>
            </w:tcBorders>
            <w:vAlign w:val="center"/>
          </w:tcPr>
          <w:p w14:paraId="0DFF16FC" w14:textId="77777777" w:rsidR="00CB4C8D" w:rsidRPr="00785C2F" w:rsidRDefault="00CB4C8D" w:rsidP="00587359">
            <w:pPr>
              <w:jc w:val="right"/>
              <w:rPr>
                <w:sz w:val="2"/>
                <w:szCs w:val="2"/>
                <w:lang w:val="en-US"/>
              </w:rPr>
            </w:pPr>
            <w:r w:rsidRPr="00785C2F">
              <w:rPr>
                <w:sz w:val="18"/>
                <w:szCs w:val="18"/>
                <w:lang w:val="en-US"/>
              </w:rPr>
              <w:t>0,231</w:t>
            </w:r>
          </w:p>
        </w:tc>
      </w:tr>
      <w:tr w:rsidR="00CB4C8D" w:rsidRPr="00BA2482" w14:paraId="10795B9A" w14:textId="77777777" w:rsidTr="00587359">
        <w:tc>
          <w:tcPr>
            <w:tcW w:w="568" w:type="dxa"/>
            <w:tcBorders>
              <w:top w:val="single" w:sz="6" w:space="0" w:color="auto"/>
              <w:left w:val="single" w:sz="6" w:space="0" w:color="auto"/>
              <w:bottom w:val="single" w:sz="6" w:space="0" w:color="auto"/>
              <w:right w:val="single" w:sz="6" w:space="0" w:color="auto"/>
            </w:tcBorders>
          </w:tcPr>
          <w:p w14:paraId="350353CF" w14:textId="77777777" w:rsidR="00CB4C8D" w:rsidRPr="00BA2482" w:rsidRDefault="00CB4C8D" w:rsidP="00587359">
            <w:pPr>
              <w:rPr>
                <w:sz w:val="22"/>
                <w:szCs w:val="22"/>
                <w:lang w:val="en-US"/>
              </w:rPr>
            </w:pPr>
            <w:r w:rsidRPr="00785C2F">
              <w:rPr>
                <w:sz w:val="2"/>
                <w:szCs w:val="2"/>
                <w:lang w:val="en-US"/>
              </w:rPr>
              <w:t xml:space="preserve"> </w:t>
            </w:r>
            <w:r w:rsidRPr="00785C2F">
              <w:rPr>
                <w:sz w:val="18"/>
                <w:szCs w:val="22"/>
                <w:lang w:val="en-US"/>
              </w:rPr>
              <w:t>6.</w:t>
            </w:r>
          </w:p>
        </w:tc>
        <w:tc>
          <w:tcPr>
            <w:tcW w:w="1275" w:type="dxa"/>
            <w:tcBorders>
              <w:top w:val="single" w:sz="6" w:space="0" w:color="auto"/>
              <w:left w:val="nil"/>
              <w:bottom w:val="single" w:sz="6" w:space="0" w:color="auto"/>
              <w:right w:val="single" w:sz="6" w:space="0" w:color="auto"/>
            </w:tcBorders>
            <w:vAlign w:val="center"/>
          </w:tcPr>
          <w:p w14:paraId="5BB2FE52" w14:textId="77777777" w:rsidR="00CB4C8D" w:rsidRPr="00BA2482" w:rsidRDefault="00CB4C8D" w:rsidP="00587359">
            <w:pPr>
              <w:rPr>
                <w:sz w:val="16"/>
                <w:szCs w:val="16"/>
                <w:lang w:val="en-US"/>
              </w:rPr>
            </w:pPr>
            <w:r w:rsidRPr="00BA2482">
              <w:rPr>
                <w:sz w:val="16"/>
                <w:szCs w:val="16"/>
                <w:lang w:val="en-US"/>
              </w:rPr>
              <w:t>2952240004004</w:t>
            </w:r>
          </w:p>
        </w:tc>
        <w:tc>
          <w:tcPr>
            <w:tcW w:w="3969" w:type="dxa"/>
            <w:tcBorders>
              <w:top w:val="single" w:sz="6" w:space="0" w:color="auto"/>
              <w:left w:val="nil"/>
              <w:bottom w:val="single" w:sz="6" w:space="0" w:color="auto"/>
              <w:right w:val="single" w:sz="6" w:space="0" w:color="auto"/>
            </w:tcBorders>
          </w:tcPr>
          <w:p w14:paraId="7CD36C9F" w14:textId="77777777" w:rsidR="00CB4C8D" w:rsidRPr="00785C2F" w:rsidRDefault="00CB4C8D" w:rsidP="00587359">
            <w:pPr>
              <w:rPr>
                <w:sz w:val="2"/>
                <w:szCs w:val="2"/>
                <w:lang w:val="en-US"/>
              </w:rPr>
            </w:pPr>
            <w:r w:rsidRPr="00785C2F">
              <w:rPr>
                <w:sz w:val="18"/>
                <w:szCs w:val="18"/>
                <w:lang w:val="en-US"/>
              </w:rPr>
              <w:t>Compactor auto cu rulouri pina la 12 tf</w:t>
            </w:r>
          </w:p>
        </w:tc>
        <w:tc>
          <w:tcPr>
            <w:tcW w:w="993" w:type="dxa"/>
            <w:tcBorders>
              <w:top w:val="single" w:sz="6" w:space="0" w:color="auto"/>
              <w:left w:val="nil"/>
              <w:bottom w:val="single" w:sz="6" w:space="0" w:color="auto"/>
              <w:right w:val="single" w:sz="6" w:space="0" w:color="auto"/>
            </w:tcBorders>
            <w:vAlign w:val="center"/>
          </w:tcPr>
          <w:p w14:paraId="55FB11FC" w14:textId="77777777" w:rsidR="00CB4C8D" w:rsidRPr="00785C2F" w:rsidRDefault="00CB4C8D" w:rsidP="00587359">
            <w:pPr>
              <w:jc w:val="center"/>
              <w:rPr>
                <w:sz w:val="2"/>
                <w:szCs w:val="2"/>
                <w:lang w:val="en-US"/>
              </w:rPr>
            </w:pPr>
            <w:r w:rsidRPr="00785C2F">
              <w:rPr>
                <w:sz w:val="18"/>
                <w:szCs w:val="18"/>
                <w:lang w:val="en-US"/>
              </w:rPr>
              <w:t>h-ut</w:t>
            </w:r>
          </w:p>
        </w:tc>
        <w:tc>
          <w:tcPr>
            <w:tcW w:w="1134" w:type="dxa"/>
            <w:tcBorders>
              <w:top w:val="single" w:sz="6" w:space="0" w:color="auto"/>
              <w:left w:val="nil"/>
              <w:bottom w:val="single" w:sz="6" w:space="0" w:color="auto"/>
              <w:right w:val="single" w:sz="6" w:space="0" w:color="auto"/>
            </w:tcBorders>
            <w:vAlign w:val="center"/>
          </w:tcPr>
          <w:p w14:paraId="1BEDE510" w14:textId="77777777" w:rsidR="00CB4C8D" w:rsidRPr="00785C2F" w:rsidRDefault="00CB4C8D" w:rsidP="00587359">
            <w:pPr>
              <w:jc w:val="right"/>
              <w:rPr>
                <w:sz w:val="2"/>
                <w:szCs w:val="2"/>
                <w:lang w:val="en-US"/>
              </w:rPr>
            </w:pPr>
            <w:r w:rsidRPr="00785C2F">
              <w:rPr>
                <w:sz w:val="18"/>
                <w:szCs w:val="18"/>
                <w:lang w:val="en-US"/>
              </w:rPr>
              <w:t>97,468</w:t>
            </w:r>
          </w:p>
        </w:tc>
      </w:tr>
      <w:tr w:rsidR="00CB4C8D" w:rsidRPr="00BA2482" w14:paraId="7432CD26" w14:textId="77777777" w:rsidTr="00587359">
        <w:tc>
          <w:tcPr>
            <w:tcW w:w="568" w:type="dxa"/>
            <w:tcBorders>
              <w:top w:val="single" w:sz="6" w:space="0" w:color="auto"/>
              <w:left w:val="single" w:sz="6" w:space="0" w:color="auto"/>
              <w:bottom w:val="single" w:sz="6" w:space="0" w:color="auto"/>
              <w:right w:val="single" w:sz="6" w:space="0" w:color="auto"/>
            </w:tcBorders>
          </w:tcPr>
          <w:p w14:paraId="1ABBCCAF" w14:textId="77777777" w:rsidR="00CB4C8D" w:rsidRPr="00BA2482" w:rsidRDefault="00CB4C8D" w:rsidP="00587359">
            <w:pPr>
              <w:rPr>
                <w:sz w:val="22"/>
                <w:szCs w:val="22"/>
                <w:lang w:val="en-US"/>
              </w:rPr>
            </w:pPr>
            <w:r w:rsidRPr="00785C2F">
              <w:rPr>
                <w:sz w:val="2"/>
                <w:szCs w:val="2"/>
                <w:lang w:val="en-US"/>
              </w:rPr>
              <w:lastRenderedPageBreak/>
              <w:t xml:space="preserve"> </w:t>
            </w:r>
            <w:r w:rsidRPr="00785C2F">
              <w:rPr>
                <w:sz w:val="18"/>
                <w:szCs w:val="22"/>
                <w:lang w:val="en-US"/>
              </w:rPr>
              <w:t>7.</w:t>
            </w:r>
          </w:p>
        </w:tc>
        <w:tc>
          <w:tcPr>
            <w:tcW w:w="1275" w:type="dxa"/>
            <w:tcBorders>
              <w:top w:val="single" w:sz="6" w:space="0" w:color="auto"/>
              <w:left w:val="nil"/>
              <w:bottom w:val="single" w:sz="6" w:space="0" w:color="auto"/>
              <w:right w:val="single" w:sz="6" w:space="0" w:color="auto"/>
            </w:tcBorders>
            <w:vAlign w:val="center"/>
          </w:tcPr>
          <w:p w14:paraId="31A80FB8" w14:textId="77777777" w:rsidR="00CB4C8D" w:rsidRPr="00BA2482" w:rsidRDefault="00CB4C8D" w:rsidP="00587359">
            <w:pPr>
              <w:rPr>
                <w:sz w:val="16"/>
                <w:szCs w:val="16"/>
                <w:lang w:val="en-US"/>
              </w:rPr>
            </w:pPr>
            <w:r w:rsidRPr="00BA2482">
              <w:rPr>
                <w:sz w:val="16"/>
                <w:szCs w:val="16"/>
                <w:lang w:val="en-US"/>
              </w:rPr>
              <w:t>2952240004105</w:t>
            </w:r>
          </w:p>
        </w:tc>
        <w:tc>
          <w:tcPr>
            <w:tcW w:w="3969" w:type="dxa"/>
            <w:tcBorders>
              <w:top w:val="single" w:sz="6" w:space="0" w:color="auto"/>
              <w:left w:val="nil"/>
              <w:bottom w:val="single" w:sz="6" w:space="0" w:color="auto"/>
              <w:right w:val="single" w:sz="6" w:space="0" w:color="auto"/>
            </w:tcBorders>
          </w:tcPr>
          <w:p w14:paraId="176FDDE3" w14:textId="77777777" w:rsidR="00CB4C8D" w:rsidRPr="00785C2F" w:rsidRDefault="00CB4C8D" w:rsidP="00587359">
            <w:pPr>
              <w:rPr>
                <w:sz w:val="2"/>
                <w:szCs w:val="2"/>
                <w:lang w:val="en-US"/>
              </w:rPr>
            </w:pPr>
            <w:r w:rsidRPr="00785C2F">
              <w:rPr>
                <w:sz w:val="18"/>
                <w:szCs w:val="18"/>
                <w:lang w:val="en-US"/>
              </w:rPr>
              <w:t>Compactor 5-6 t</w:t>
            </w:r>
          </w:p>
        </w:tc>
        <w:tc>
          <w:tcPr>
            <w:tcW w:w="993" w:type="dxa"/>
            <w:tcBorders>
              <w:top w:val="single" w:sz="6" w:space="0" w:color="auto"/>
              <w:left w:val="nil"/>
              <w:bottom w:val="single" w:sz="6" w:space="0" w:color="auto"/>
              <w:right w:val="single" w:sz="6" w:space="0" w:color="auto"/>
            </w:tcBorders>
            <w:vAlign w:val="center"/>
          </w:tcPr>
          <w:p w14:paraId="39A0115A" w14:textId="77777777" w:rsidR="00CB4C8D" w:rsidRPr="00785C2F" w:rsidRDefault="00CB4C8D" w:rsidP="00587359">
            <w:pPr>
              <w:jc w:val="center"/>
              <w:rPr>
                <w:sz w:val="2"/>
                <w:szCs w:val="2"/>
                <w:lang w:val="en-US"/>
              </w:rPr>
            </w:pPr>
            <w:r w:rsidRPr="00785C2F">
              <w:rPr>
                <w:sz w:val="18"/>
                <w:szCs w:val="18"/>
                <w:lang w:val="en-US"/>
              </w:rPr>
              <w:t>h-ut</w:t>
            </w:r>
          </w:p>
        </w:tc>
        <w:tc>
          <w:tcPr>
            <w:tcW w:w="1134" w:type="dxa"/>
            <w:tcBorders>
              <w:top w:val="single" w:sz="6" w:space="0" w:color="auto"/>
              <w:left w:val="nil"/>
              <w:bottom w:val="single" w:sz="6" w:space="0" w:color="auto"/>
              <w:right w:val="single" w:sz="6" w:space="0" w:color="auto"/>
            </w:tcBorders>
            <w:vAlign w:val="center"/>
          </w:tcPr>
          <w:p w14:paraId="4CC672E6" w14:textId="77777777" w:rsidR="00CB4C8D" w:rsidRPr="00785C2F" w:rsidRDefault="00CB4C8D" w:rsidP="00587359">
            <w:pPr>
              <w:jc w:val="right"/>
              <w:rPr>
                <w:sz w:val="2"/>
                <w:szCs w:val="2"/>
                <w:lang w:val="en-US"/>
              </w:rPr>
            </w:pPr>
            <w:r w:rsidRPr="00785C2F">
              <w:rPr>
                <w:sz w:val="18"/>
                <w:szCs w:val="18"/>
                <w:lang w:val="en-US"/>
              </w:rPr>
              <w:t>101,645</w:t>
            </w:r>
          </w:p>
        </w:tc>
      </w:tr>
      <w:tr w:rsidR="00CB4C8D" w:rsidRPr="00BA2482" w14:paraId="0D5C00F5" w14:textId="77777777" w:rsidTr="00587359">
        <w:tc>
          <w:tcPr>
            <w:tcW w:w="568" w:type="dxa"/>
            <w:tcBorders>
              <w:top w:val="single" w:sz="6" w:space="0" w:color="auto"/>
              <w:left w:val="single" w:sz="6" w:space="0" w:color="auto"/>
              <w:bottom w:val="single" w:sz="6" w:space="0" w:color="auto"/>
              <w:right w:val="single" w:sz="6" w:space="0" w:color="auto"/>
            </w:tcBorders>
          </w:tcPr>
          <w:p w14:paraId="5BF524B6" w14:textId="77777777" w:rsidR="00CB4C8D" w:rsidRPr="00BA2482" w:rsidRDefault="00CB4C8D" w:rsidP="00587359">
            <w:pPr>
              <w:rPr>
                <w:sz w:val="22"/>
                <w:szCs w:val="22"/>
                <w:lang w:val="en-US"/>
              </w:rPr>
            </w:pPr>
            <w:r w:rsidRPr="00785C2F">
              <w:rPr>
                <w:sz w:val="2"/>
                <w:szCs w:val="2"/>
                <w:lang w:val="en-US"/>
              </w:rPr>
              <w:t xml:space="preserve"> </w:t>
            </w:r>
            <w:r w:rsidRPr="00785C2F">
              <w:rPr>
                <w:sz w:val="18"/>
                <w:szCs w:val="22"/>
                <w:lang w:val="en-US"/>
              </w:rPr>
              <w:t>8.</w:t>
            </w:r>
          </w:p>
        </w:tc>
        <w:tc>
          <w:tcPr>
            <w:tcW w:w="1275" w:type="dxa"/>
            <w:tcBorders>
              <w:top w:val="single" w:sz="6" w:space="0" w:color="auto"/>
              <w:left w:val="nil"/>
              <w:bottom w:val="single" w:sz="6" w:space="0" w:color="auto"/>
              <w:right w:val="single" w:sz="6" w:space="0" w:color="auto"/>
            </w:tcBorders>
            <w:vAlign w:val="center"/>
          </w:tcPr>
          <w:p w14:paraId="668E4856" w14:textId="77777777" w:rsidR="00CB4C8D" w:rsidRPr="00BA2482" w:rsidRDefault="00CB4C8D" w:rsidP="00587359">
            <w:pPr>
              <w:rPr>
                <w:sz w:val="16"/>
                <w:szCs w:val="16"/>
                <w:lang w:val="en-US"/>
              </w:rPr>
            </w:pPr>
            <w:r w:rsidRPr="00BA2482">
              <w:rPr>
                <w:sz w:val="16"/>
                <w:szCs w:val="16"/>
                <w:lang w:val="en-US"/>
              </w:rPr>
              <w:t>2952260003501</w:t>
            </w:r>
          </w:p>
        </w:tc>
        <w:tc>
          <w:tcPr>
            <w:tcW w:w="3969" w:type="dxa"/>
            <w:tcBorders>
              <w:top w:val="single" w:sz="6" w:space="0" w:color="auto"/>
              <w:left w:val="nil"/>
              <w:bottom w:val="single" w:sz="6" w:space="0" w:color="auto"/>
              <w:right w:val="single" w:sz="6" w:space="0" w:color="auto"/>
            </w:tcBorders>
          </w:tcPr>
          <w:p w14:paraId="7B79EC7F" w14:textId="77777777" w:rsidR="00CB4C8D" w:rsidRPr="00785C2F" w:rsidRDefault="00CB4C8D" w:rsidP="00587359">
            <w:pPr>
              <w:rPr>
                <w:sz w:val="2"/>
                <w:szCs w:val="2"/>
                <w:lang w:val="en-US"/>
              </w:rPr>
            </w:pPr>
            <w:r w:rsidRPr="00785C2F">
              <w:rPr>
                <w:sz w:val="18"/>
                <w:szCs w:val="18"/>
                <w:lang w:val="en-US"/>
              </w:rPr>
              <w:t>Excavator pe senile cu o cupa cu motor termic, 0,40-0,70 mc</w:t>
            </w:r>
          </w:p>
        </w:tc>
        <w:tc>
          <w:tcPr>
            <w:tcW w:w="993" w:type="dxa"/>
            <w:tcBorders>
              <w:top w:val="single" w:sz="6" w:space="0" w:color="auto"/>
              <w:left w:val="nil"/>
              <w:bottom w:val="single" w:sz="6" w:space="0" w:color="auto"/>
              <w:right w:val="single" w:sz="6" w:space="0" w:color="auto"/>
            </w:tcBorders>
            <w:vAlign w:val="center"/>
          </w:tcPr>
          <w:p w14:paraId="0F72BB80" w14:textId="77777777" w:rsidR="00CB4C8D" w:rsidRPr="00785C2F" w:rsidRDefault="00CB4C8D" w:rsidP="00587359">
            <w:pPr>
              <w:jc w:val="center"/>
              <w:rPr>
                <w:sz w:val="2"/>
                <w:szCs w:val="2"/>
                <w:lang w:val="en-US"/>
              </w:rPr>
            </w:pPr>
            <w:r w:rsidRPr="00785C2F">
              <w:rPr>
                <w:sz w:val="18"/>
                <w:szCs w:val="18"/>
                <w:lang w:val="en-US"/>
              </w:rPr>
              <w:t>h-ut</w:t>
            </w:r>
          </w:p>
        </w:tc>
        <w:tc>
          <w:tcPr>
            <w:tcW w:w="1134" w:type="dxa"/>
            <w:tcBorders>
              <w:top w:val="single" w:sz="6" w:space="0" w:color="auto"/>
              <w:left w:val="nil"/>
              <w:bottom w:val="single" w:sz="6" w:space="0" w:color="auto"/>
              <w:right w:val="single" w:sz="6" w:space="0" w:color="auto"/>
            </w:tcBorders>
            <w:vAlign w:val="center"/>
          </w:tcPr>
          <w:p w14:paraId="3F8FDE9D" w14:textId="77777777" w:rsidR="00CB4C8D" w:rsidRPr="00785C2F" w:rsidRDefault="00CB4C8D" w:rsidP="00587359">
            <w:pPr>
              <w:jc w:val="right"/>
              <w:rPr>
                <w:sz w:val="2"/>
                <w:szCs w:val="2"/>
                <w:lang w:val="en-US"/>
              </w:rPr>
            </w:pPr>
            <w:r w:rsidRPr="00785C2F">
              <w:rPr>
                <w:sz w:val="18"/>
                <w:szCs w:val="18"/>
                <w:lang w:val="en-US"/>
              </w:rPr>
              <w:t>5,564</w:t>
            </w:r>
          </w:p>
        </w:tc>
      </w:tr>
      <w:tr w:rsidR="00CB4C8D" w:rsidRPr="00BA2482" w14:paraId="565E67EB" w14:textId="77777777" w:rsidTr="00587359">
        <w:tc>
          <w:tcPr>
            <w:tcW w:w="568" w:type="dxa"/>
            <w:tcBorders>
              <w:top w:val="single" w:sz="6" w:space="0" w:color="auto"/>
              <w:left w:val="single" w:sz="6" w:space="0" w:color="auto"/>
              <w:bottom w:val="single" w:sz="6" w:space="0" w:color="auto"/>
              <w:right w:val="single" w:sz="6" w:space="0" w:color="auto"/>
            </w:tcBorders>
          </w:tcPr>
          <w:p w14:paraId="1D9D7B44" w14:textId="77777777" w:rsidR="00CB4C8D" w:rsidRPr="00BA2482" w:rsidRDefault="00CB4C8D" w:rsidP="00587359">
            <w:pPr>
              <w:rPr>
                <w:sz w:val="22"/>
                <w:szCs w:val="22"/>
                <w:lang w:val="en-US"/>
              </w:rPr>
            </w:pPr>
            <w:r w:rsidRPr="00785C2F">
              <w:rPr>
                <w:sz w:val="2"/>
                <w:szCs w:val="2"/>
                <w:lang w:val="en-US"/>
              </w:rPr>
              <w:t xml:space="preserve"> </w:t>
            </w:r>
            <w:r w:rsidRPr="00785C2F">
              <w:rPr>
                <w:sz w:val="18"/>
                <w:szCs w:val="22"/>
                <w:lang w:val="en-US"/>
              </w:rPr>
              <w:t>9.</w:t>
            </w:r>
          </w:p>
        </w:tc>
        <w:tc>
          <w:tcPr>
            <w:tcW w:w="1275" w:type="dxa"/>
            <w:tcBorders>
              <w:top w:val="single" w:sz="6" w:space="0" w:color="auto"/>
              <w:left w:val="nil"/>
              <w:bottom w:val="single" w:sz="6" w:space="0" w:color="auto"/>
              <w:right w:val="single" w:sz="6" w:space="0" w:color="auto"/>
            </w:tcBorders>
            <w:vAlign w:val="center"/>
          </w:tcPr>
          <w:p w14:paraId="3D8EA563" w14:textId="77777777" w:rsidR="00CB4C8D" w:rsidRPr="00BA2482" w:rsidRDefault="00CB4C8D" w:rsidP="00587359">
            <w:pPr>
              <w:rPr>
                <w:sz w:val="16"/>
                <w:szCs w:val="16"/>
                <w:lang w:val="en-US"/>
              </w:rPr>
            </w:pPr>
            <w:r w:rsidRPr="00BA2482">
              <w:rPr>
                <w:sz w:val="16"/>
                <w:szCs w:val="16"/>
                <w:lang w:val="en-US"/>
              </w:rPr>
              <w:t>2952260003554</w:t>
            </w:r>
          </w:p>
        </w:tc>
        <w:tc>
          <w:tcPr>
            <w:tcW w:w="3969" w:type="dxa"/>
            <w:tcBorders>
              <w:top w:val="single" w:sz="6" w:space="0" w:color="auto"/>
              <w:left w:val="nil"/>
              <w:bottom w:val="single" w:sz="6" w:space="0" w:color="auto"/>
              <w:right w:val="single" w:sz="6" w:space="0" w:color="auto"/>
            </w:tcBorders>
          </w:tcPr>
          <w:p w14:paraId="246B9DF5" w14:textId="77777777" w:rsidR="00CB4C8D" w:rsidRPr="00785C2F" w:rsidRDefault="00CB4C8D" w:rsidP="00587359">
            <w:pPr>
              <w:rPr>
                <w:sz w:val="2"/>
                <w:szCs w:val="2"/>
                <w:lang w:val="en-US"/>
              </w:rPr>
            </w:pPr>
            <w:r w:rsidRPr="00785C2F">
              <w:rPr>
                <w:sz w:val="18"/>
                <w:szCs w:val="18"/>
                <w:lang w:val="en-US"/>
              </w:rPr>
              <w:t>Buldozer 79kw (108CP)</w:t>
            </w:r>
          </w:p>
        </w:tc>
        <w:tc>
          <w:tcPr>
            <w:tcW w:w="993" w:type="dxa"/>
            <w:tcBorders>
              <w:top w:val="single" w:sz="6" w:space="0" w:color="auto"/>
              <w:left w:val="nil"/>
              <w:bottom w:val="single" w:sz="6" w:space="0" w:color="auto"/>
              <w:right w:val="single" w:sz="6" w:space="0" w:color="auto"/>
            </w:tcBorders>
            <w:vAlign w:val="center"/>
          </w:tcPr>
          <w:p w14:paraId="4F97956C" w14:textId="77777777" w:rsidR="00CB4C8D" w:rsidRPr="00785C2F" w:rsidRDefault="00CB4C8D" w:rsidP="00587359">
            <w:pPr>
              <w:jc w:val="center"/>
              <w:rPr>
                <w:sz w:val="2"/>
                <w:szCs w:val="2"/>
                <w:lang w:val="en-US"/>
              </w:rPr>
            </w:pPr>
            <w:r w:rsidRPr="00785C2F">
              <w:rPr>
                <w:sz w:val="18"/>
                <w:szCs w:val="18"/>
                <w:lang w:val="en-US"/>
              </w:rPr>
              <w:t>h-ut</w:t>
            </w:r>
          </w:p>
        </w:tc>
        <w:tc>
          <w:tcPr>
            <w:tcW w:w="1134" w:type="dxa"/>
            <w:tcBorders>
              <w:top w:val="single" w:sz="6" w:space="0" w:color="auto"/>
              <w:left w:val="nil"/>
              <w:bottom w:val="single" w:sz="6" w:space="0" w:color="auto"/>
              <w:right w:val="single" w:sz="6" w:space="0" w:color="auto"/>
            </w:tcBorders>
            <w:vAlign w:val="center"/>
          </w:tcPr>
          <w:p w14:paraId="054C2CC6" w14:textId="77777777" w:rsidR="00CB4C8D" w:rsidRPr="00785C2F" w:rsidRDefault="00CB4C8D" w:rsidP="00587359">
            <w:pPr>
              <w:jc w:val="right"/>
              <w:rPr>
                <w:sz w:val="2"/>
                <w:szCs w:val="2"/>
                <w:lang w:val="en-US"/>
              </w:rPr>
            </w:pPr>
            <w:r w:rsidRPr="00785C2F">
              <w:rPr>
                <w:sz w:val="18"/>
                <w:szCs w:val="18"/>
                <w:lang w:val="en-US"/>
              </w:rPr>
              <w:t>1,945</w:t>
            </w:r>
          </w:p>
        </w:tc>
      </w:tr>
      <w:tr w:rsidR="00CB4C8D" w:rsidRPr="00BA2482" w14:paraId="5B263916" w14:textId="77777777" w:rsidTr="00587359">
        <w:tc>
          <w:tcPr>
            <w:tcW w:w="568" w:type="dxa"/>
            <w:tcBorders>
              <w:top w:val="single" w:sz="6" w:space="0" w:color="auto"/>
              <w:left w:val="single" w:sz="6" w:space="0" w:color="auto"/>
              <w:bottom w:val="single" w:sz="6" w:space="0" w:color="auto"/>
              <w:right w:val="single" w:sz="6" w:space="0" w:color="auto"/>
            </w:tcBorders>
          </w:tcPr>
          <w:p w14:paraId="7EC580DA" w14:textId="77777777" w:rsidR="00CB4C8D" w:rsidRPr="00BA2482" w:rsidRDefault="00CB4C8D" w:rsidP="00587359">
            <w:pPr>
              <w:rPr>
                <w:sz w:val="22"/>
                <w:szCs w:val="22"/>
                <w:lang w:val="en-US"/>
              </w:rPr>
            </w:pPr>
            <w:r w:rsidRPr="00785C2F">
              <w:rPr>
                <w:sz w:val="2"/>
                <w:szCs w:val="2"/>
                <w:lang w:val="en-US"/>
              </w:rPr>
              <w:t xml:space="preserve"> </w:t>
            </w:r>
            <w:r w:rsidRPr="00785C2F">
              <w:rPr>
                <w:sz w:val="18"/>
                <w:szCs w:val="22"/>
                <w:lang w:val="en-US"/>
              </w:rPr>
              <w:t>10.</w:t>
            </w:r>
          </w:p>
        </w:tc>
        <w:tc>
          <w:tcPr>
            <w:tcW w:w="1275" w:type="dxa"/>
            <w:tcBorders>
              <w:top w:val="single" w:sz="6" w:space="0" w:color="auto"/>
              <w:left w:val="nil"/>
              <w:bottom w:val="single" w:sz="6" w:space="0" w:color="auto"/>
              <w:right w:val="single" w:sz="6" w:space="0" w:color="auto"/>
            </w:tcBorders>
            <w:vAlign w:val="center"/>
          </w:tcPr>
          <w:p w14:paraId="79ED2D45" w14:textId="77777777" w:rsidR="00CB4C8D" w:rsidRPr="00BA2482" w:rsidRDefault="00CB4C8D" w:rsidP="00587359">
            <w:pPr>
              <w:rPr>
                <w:sz w:val="16"/>
                <w:szCs w:val="16"/>
                <w:lang w:val="en-US"/>
              </w:rPr>
            </w:pPr>
            <w:r w:rsidRPr="00BA2482">
              <w:rPr>
                <w:sz w:val="16"/>
                <w:szCs w:val="16"/>
                <w:lang w:val="en-US"/>
              </w:rPr>
              <w:t>2952270003100</w:t>
            </w:r>
          </w:p>
        </w:tc>
        <w:tc>
          <w:tcPr>
            <w:tcW w:w="3969" w:type="dxa"/>
            <w:tcBorders>
              <w:top w:val="single" w:sz="6" w:space="0" w:color="auto"/>
              <w:left w:val="nil"/>
              <w:bottom w:val="single" w:sz="6" w:space="0" w:color="auto"/>
              <w:right w:val="single" w:sz="6" w:space="0" w:color="auto"/>
            </w:tcBorders>
          </w:tcPr>
          <w:p w14:paraId="1AEE967F" w14:textId="77777777" w:rsidR="00CB4C8D" w:rsidRPr="00785C2F" w:rsidRDefault="00CB4C8D" w:rsidP="00587359">
            <w:pPr>
              <w:rPr>
                <w:sz w:val="2"/>
                <w:szCs w:val="2"/>
                <w:lang w:val="en-US"/>
              </w:rPr>
            </w:pPr>
            <w:r w:rsidRPr="00785C2F">
              <w:rPr>
                <w:sz w:val="18"/>
                <w:szCs w:val="18"/>
                <w:lang w:val="en-US"/>
              </w:rPr>
              <w:t>Vibrator de adincime</w:t>
            </w:r>
          </w:p>
        </w:tc>
        <w:tc>
          <w:tcPr>
            <w:tcW w:w="993" w:type="dxa"/>
            <w:tcBorders>
              <w:top w:val="single" w:sz="6" w:space="0" w:color="auto"/>
              <w:left w:val="nil"/>
              <w:bottom w:val="single" w:sz="6" w:space="0" w:color="auto"/>
              <w:right w:val="single" w:sz="6" w:space="0" w:color="auto"/>
            </w:tcBorders>
            <w:vAlign w:val="center"/>
          </w:tcPr>
          <w:p w14:paraId="4E10454D" w14:textId="77777777" w:rsidR="00CB4C8D" w:rsidRPr="00785C2F" w:rsidRDefault="00CB4C8D" w:rsidP="00587359">
            <w:pPr>
              <w:jc w:val="center"/>
              <w:rPr>
                <w:sz w:val="2"/>
                <w:szCs w:val="2"/>
                <w:lang w:val="en-US"/>
              </w:rPr>
            </w:pPr>
            <w:r w:rsidRPr="00785C2F">
              <w:rPr>
                <w:sz w:val="18"/>
                <w:szCs w:val="18"/>
                <w:lang w:val="en-US"/>
              </w:rPr>
              <w:t>h-ut</w:t>
            </w:r>
          </w:p>
        </w:tc>
        <w:tc>
          <w:tcPr>
            <w:tcW w:w="1134" w:type="dxa"/>
            <w:tcBorders>
              <w:top w:val="single" w:sz="6" w:space="0" w:color="auto"/>
              <w:left w:val="nil"/>
              <w:bottom w:val="single" w:sz="6" w:space="0" w:color="auto"/>
              <w:right w:val="single" w:sz="6" w:space="0" w:color="auto"/>
            </w:tcBorders>
            <w:vAlign w:val="center"/>
          </w:tcPr>
          <w:p w14:paraId="613F7988" w14:textId="77777777" w:rsidR="00CB4C8D" w:rsidRPr="00785C2F" w:rsidRDefault="00CB4C8D" w:rsidP="00587359">
            <w:pPr>
              <w:jc w:val="right"/>
              <w:rPr>
                <w:sz w:val="2"/>
                <w:szCs w:val="2"/>
                <w:lang w:val="en-US"/>
              </w:rPr>
            </w:pPr>
            <w:r w:rsidRPr="00785C2F">
              <w:rPr>
                <w:sz w:val="18"/>
                <w:szCs w:val="18"/>
                <w:lang w:val="en-US"/>
              </w:rPr>
              <w:t>20,328</w:t>
            </w:r>
          </w:p>
        </w:tc>
      </w:tr>
      <w:tr w:rsidR="00CB4C8D" w:rsidRPr="00BA2482" w14:paraId="1A0C80A0" w14:textId="77777777" w:rsidTr="00587359">
        <w:tc>
          <w:tcPr>
            <w:tcW w:w="568" w:type="dxa"/>
            <w:tcBorders>
              <w:top w:val="single" w:sz="6" w:space="0" w:color="auto"/>
              <w:left w:val="single" w:sz="6" w:space="0" w:color="auto"/>
              <w:bottom w:val="single" w:sz="6" w:space="0" w:color="auto"/>
              <w:right w:val="single" w:sz="6" w:space="0" w:color="auto"/>
            </w:tcBorders>
          </w:tcPr>
          <w:p w14:paraId="6468E34C" w14:textId="77777777" w:rsidR="00CB4C8D" w:rsidRPr="00BA2482" w:rsidRDefault="00CB4C8D" w:rsidP="00587359">
            <w:pPr>
              <w:rPr>
                <w:sz w:val="22"/>
                <w:szCs w:val="22"/>
                <w:lang w:val="en-US"/>
              </w:rPr>
            </w:pPr>
            <w:r w:rsidRPr="00785C2F">
              <w:rPr>
                <w:sz w:val="2"/>
                <w:szCs w:val="2"/>
                <w:lang w:val="en-US"/>
              </w:rPr>
              <w:t xml:space="preserve"> </w:t>
            </w:r>
            <w:r w:rsidRPr="00785C2F">
              <w:rPr>
                <w:sz w:val="18"/>
                <w:szCs w:val="22"/>
                <w:lang w:val="en-US"/>
              </w:rPr>
              <w:t>11.</w:t>
            </w:r>
          </w:p>
        </w:tc>
        <w:tc>
          <w:tcPr>
            <w:tcW w:w="1275" w:type="dxa"/>
            <w:tcBorders>
              <w:top w:val="single" w:sz="6" w:space="0" w:color="auto"/>
              <w:left w:val="nil"/>
              <w:bottom w:val="single" w:sz="6" w:space="0" w:color="auto"/>
              <w:right w:val="single" w:sz="6" w:space="0" w:color="auto"/>
            </w:tcBorders>
            <w:vAlign w:val="center"/>
          </w:tcPr>
          <w:p w14:paraId="26E4C070" w14:textId="77777777" w:rsidR="00CB4C8D" w:rsidRPr="00BA2482" w:rsidRDefault="00CB4C8D" w:rsidP="00587359">
            <w:pPr>
              <w:rPr>
                <w:sz w:val="16"/>
                <w:szCs w:val="16"/>
                <w:lang w:val="en-US"/>
              </w:rPr>
            </w:pPr>
            <w:r w:rsidRPr="00BA2482">
              <w:rPr>
                <w:sz w:val="16"/>
                <w:szCs w:val="16"/>
                <w:lang w:val="en-US"/>
              </w:rPr>
              <w:t>2952270003205</w:t>
            </w:r>
          </w:p>
        </w:tc>
        <w:tc>
          <w:tcPr>
            <w:tcW w:w="3969" w:type="dxa"/>
            <w:tcBorders>
              <w:top w:val="single" w:sz="6" w:space="0" w:color="auto"/>
              <w:left w:val="nil"/>
              <w:bottom w:val="single" w:sz="6" w:space="0" w:color="auto"/>
              <w:right w:val="single" w:sz="6" w:space="0" w:color="auto"/>
            </w:tcBorders>
          </w:tcPr>
          <w:p w14:paraId="30B75CC2" w14:textId="77777777" w:rsidR="00CB4C8D" w:rsidRPr="00785C2F" w:rsidRDefault="00CB4C8D" w:rsidP="00587359">
            <w:pPr>
              <w:rPr>
                <w:sz w:val="2"/>
                <w:szCs w:val="2"/>
                <w:lang w:val="en-US"/>
              </w:rPr>
            </w:pPr>
            <w:r w:rsidRPr="00785C2F">
              <w:rPr>
                <w:sz w:val="18"/>
                <w:szCs w:val="18"/>
                <w:lang w:val="en-US"/>
              </w:rPr>
              <w:t>Masina de taiat piatra universala</w:t>
            </w:r>
          </w:p>
        </w:tc>
        <w:tc>
          <w:tcPr>
            <w:tcW w:w="993" w:type="dxa"/>
            <w:tcBorders>
              <w:top w:val="single" w:sz="6" w:space="0" w:color="auto"/>
              <w:left w:val="nil"/>
              <w:bottom w:val="single" w:sz="6" w:space="0" w:color="auto"/>
              <w:right w:val="single" w:sz="6" w:space="0" w:color="auto"/>
            </w:tcBorders>
            <w:vAlign w:val="center"/>
          </w:tcPr>
          <w:p w14:paraId="056E50AD" w14:textId="77777777" w:rsidR="00CB4C8D" w:rsidRPr="00785C2F" w:rsidRDefault="00CB4C8D" w:rsidP="00587359">
            <w:pPr>
              <w:jc w:val="center"/>
              <w:rPr>
                <w:sz w:val="2"/>
                <w:szCs w:val="2"/>
                <w:lang w:val="en-US"/>
              </w:rPr>
            </w:pPr>
            <w:r w:rsidRPr="00785C2F">
              <w:rPr>
                <w:sz w:val="18"/>
                <w:szCs w:val="18"/>
                <w:lang w:val="en-US"/>
              </w:rPr>
              <w:t>h-ut</w:t>
            </w:r>
          </w:p>
        </w:tc>
        <w:tc>
          <w:tcPr>
            <w:tcW w:w="1134" w:type="dxa"/>
            <w:tcBorders>
              <w:top w:val="single" w:sz="6" w:space="0" w:color="auto"/>
              <w:left w:val="nil"/>
              <w:bottom w:val="single" w:sz="6" w:space="0" w:color="auto"/>
              <w:right w:val="single" w:sz="6" w:space="0" w:color="auto"/>
            </w:tcBorders>
            <w:vAlign w:val="center"/>
          </w:tcPr>
          <w:p w14:paraId="7419BA49" w14:textId="77777777" w:rsidR="00CB4C8D" w:rsidRPr="00785C2F" w:rsidRDefault="00CB4C8D" w:rsidP="00587359">
            <w:pPr>
              <w:jc w:val="right"/>
              <w:rPr>
                <w:sz w:val="2"/>
                <w:szCs w:val="2"/>
                <w:lang w:val="en-US"/>
              </w:rPr>
            </w:pPr>
            <w:r w:rsidRPr="00785C2F">
              <w:rPr>
                <w:sz w:val="18"/>
                <w:szCs w:val="18"/>
                <w:lang w:val="en-US"/>
              </w:rPr>
              <w:t>3,876</w:t>
            </w:r>
          </w:p>
        </w:tc>
      </w:tr>
      <w:tr w:rsidR="00CB4C8D" w:rsidRPr="00BA2482" w14:paraId="1018FB4D" w14:textId="77777777" w:rsidTr="00587359">
        <w:tc>
          <w:tcPr>
            <w:tcW w:w="568" w:type="dxa"/>
            <w:tcBorders>
              <w:top w:val="single" w:sz="6" w:space="0" w:color="auto"/>
              <w:left w:val="single" w:sz="6" w:space="0" w:color="auto"/>
              <w:bottom w:val="single" w:sz="6" w:space="0" w:color="auto"/>
              <w:right w:val="single" w:sz="6" w:space="0" w:color="auto"/>
            </w:tcBorders>
          </w:tcPr>
          <w:p w14:paraId="6CAF4893" w14:textId="77777777" w:rsidR="00CB4C8D" w:rsidRPr="00BA2482" w:rsidRDefault="00CB4C8D" w:rsidP="00587359">
            <w:pPr>
              <w:rPr>
                <w:sz w:val="22"/>
                <w:szCs w:val="22"/>
                <w:lang w:val="en-US"/>
              </w:rPr>
            </w:pPr>
            <w:r w:rsidRPr="00785C2F">
              <w:rPr>
                <w:sz w:val="2"/>
                <w:szCs w:val="2"/>
                <w:lang w:val="en-US"/>
              </w:rPr>
              <w:t xml:space="preserve"> </w:t>
            </w:r>
            <w:r w:rsidRPr="00785C2F">
              <w:rPr>
                <w:sz w:val="18"/>
                <w:szCs w:val="22"/>
                <w:lang w:val="en-US"/>
              </w:rPr>
              <w:t>12.</w:t>
            </w:r>
          </w:p>
        </w:tc>
        <w:tc>
          <w:tcPr>
            <w:tcW w:w="1275" w:type="dxa"/>
            <w:tcBorders>
              <w:top w:val="single" w:sz="6" w:space="0" w:color="auto"/>
              <w:left w:val="nil"/>
              <w:bottom w:val="single" w:sz="6" w:space="0" w:color="auto"/>
              <w:right w:val="single" w:sz="6" w:space="0" w:color="auto"/>
            </w:tcBorders>
            <w:vAlign w:val="center"/>
          </w:tcPr>
          <w:p w14:paraId="1B801010" w14:textId="77777777" w:rsidR="00CB4C8D" w:rsidRPr="00BA2482" w:rsidRDefault="00CB4C8D" w:rsidP="00587359">
            <w:pPr>
              <w:rPr>
                <w:sz w:val="16"/>
                <w:szCs w:val="16"/>
                <w:lang w:val="en-US"/>
              </w:rPr>
            </w:pPr>
            <w:r w:rsidRPr="00BA2482">
              <w:rPr>
                <w:sz w:val="16"/>
                <w:szCs w:val="16"/>
                <w:lang w:val="en-US"/>
              </w:rPr>
              <w:t>29522700037002</w:t>
            </w:r>
          </w:p>
        </w:tc>
        <w:tc>
          <w:tcPr>
            <w:tcW w:w="3969" w:type="dxa"/>
            <w:tcBorders>
              <w:top w:val="single" w:sz="6" w:space="0" w:color="auto"/>
              <w:left w:val="nil"/>
              <w:bottom w:val="single" w:sz="6" w:space="0" w:color="auto"/>
              <w:right w:val="single" w:sz="6" w:space="0" w:color="auto"/>
            </w:tcBorders>
          </w:tcPr>
          <w:p w14:paraId="1AF4F594" w14:textId="77777777" w:rsidR="00CB4C8D" w:rsidRPr="00785C2F" w:rsidRDefault="00CB4C8D" w:rsidP="00587359">
            <w:pPr>
              <w:rPr>
                <w:sz w:val="2"/>
                <w:szCs w:val="2"/>
                <w:lang w:val="en-US"/>
              </w:rPr>
            </w:pPr>
            <w:r w:rsidRPr="00785C2F">
              <w:rPr>
                <w:sz w:val="18"/>
                <w:szCs w:val="18"/>
                <w:lang w:val="en-US"/>
              </w:rPr>
              <w:t>Betoniera de  250 l cu cadere libera</w:t>
            </w:r>
          </w:p>
        </w:tc>
        <w:tc>
          <w:tcPr>
            <w:tcW w:w="993" w:type="dxa"/>
            <w:tcBorders>
              <w:top w:val="single" w:sz="6" w:space="0" w:color="auto"/>
              <w:left w:val="nil"/>
              <w:bottom w:val="single" w:sz="6" w:space="0" w:color="auto"/>
              <w:right w:val="single" w:sz="6" w:space="0" w:color="auto"/>
            </w:tcBorders>
            <w:vAlign w:val="center"/>
          </w:tcPr>
          <w:p w14:paraId="427DF858" w14:textId="77777777" w:rsidR="00CB4C8D" w:rsidRPr="00785C2F" w:rsidRDefault="00CB4C8D" w:rsidP="00587359">
            <w:pPr>
              <w:jc w:val="center"/>
              <w:rPr>
                <w:sz w:val="2"/>
                <w:szCs w:val="2"/>
                <w:lang w:val="en-US"/>
              </w:rPr>
            </w:pPr>
            <w:r w:rsidRPr="00785C2F">
              <w:rPr>
                <w:sz w:val="18"/>
                <w:szCs w:val="18"/>
                <w:lang w:val="en-US"/>
              </w:rPr>
              <w:t>h-ut</w:t>
            </w:r>
          </w:p>
        </w:tc>
        <w:tc>
          <w:tcPr>
            <w:tcW w:w="1134" w:type="dxa"/>
            <w:tcBorders>
              <w:top w:val="single" w:sz="6" w:space="0" w:color="auto"/>
              <w:left w:val="nil"/>
              <w:bottom w:val="single" w:sz="6" w:space="0" w:color="auto"/>
              <w:right w:val="single" w:sz="6" w:space="0" w:color="auto"/>
            </w:tcBorders>
            <w:vAlign w:val="center"/>
          </w:tcPr>
          <w:p w14:paraId="75AD300B" w14:textId="77777777" w:rsidR="00CB4C8D" w:rsidRPr="00785C2F" w:rsidRDefault="00CB4C8D" w:rsidP="00587359">
            <w:pPr>
              <w:jc w:val="right"/>
              <w:rPr>
                <w:sz w:val="2"/>
                <w:szCs w:val="2"/>
                <w:lang w:val="en-US"/>
              </w:rPr>
            </w:pPr>
            <w:r w:rsidRPr="00785C2F">
              <w:rPr>
                <w:sz w:val="18"/>
                <w:szCs w:val="18"/>
                <w:lang w:val="en-US"/>
              </w:rPr>
              <w:t>11,011</w:t>
            </w:r>
          </w:p>
        </w:tc>
      </w:tr>
      <w:tr w:rsidR="00CB4C8D" w:rsidRPr="00BA2482" w14:paraId="32B52BC7" w14:textId="77777777" w:rsidTr="00587359">
        <w:tc>
          <w:tcPr>
            <w:tcW w:w="568" w:type="dxa"/>
            <w:tcBorders>
              <w:top w:val="single" w:sz="6" w:space="0" w:color="auto"/>
              <w:left w:val="single" w:sz="6" w:space="0" w:color="auto"/>
              <w:bottom w:val="single" w:sz="6" w:space="0" w:color="auto"/>
              <w:right w:val="single" w:sz="6" w:space="0" w:color="auto"/>
            </w:tcBorders>
          </w:tcPr>
          <w:p w14:paraId="296D82A1" w14:textId="77777777" w:rsidR="00CB4C8D" w:rsidRPr="00BA2482" w:rsidRDefault="00CB4C8D" w:rsidP="00587359">
            <w:pPr>
              <w:rPr>
                <w:sz w:val="22"/>
                <w:szCs w:val="22"/>
                <w:lang w:val="en-US"/>
              </w:rPr>
            </w:pPr>
            <w:r w:rsidRPr="00785C2F">
              <w:rPr>
                <w:sz w:val="2"/>
                <w:szCs w:val="2"/>
                <w:lang w:val="en-US"/>
              </w:rPr>
              <w:t xml:space="preserve"> </w:t>
            </w:r>
            <w:r w:rsidRPr="00785C2F">
              <w:rPr>
                <w:sz w:val="18"/>
                <w:szCs w:val="22"/>
                <w:lang w:val="en-US"/>
              </w:rPr>
              <w:t>13.</w:t>
            </w:r>
          </w:p>
        </w:tc>
        <w:tc>
          <w:tcPr>
            <w:tcW w:w="1275" w:type="dxa"/>
            <w:tcBorders>
              <w:top w:val="single" w:sz="6" w:space="0" w:color="auto"/>
              <w:left w:val="nil"/>
              <w:bottom w:val="single" w:sz="6" w:space="0" w:color="auto"/>
              <w:right w:val="single" w:sz="6" w:space="0" w:color="auto"/>
            </w:tcBorders>
            <w:vAlign w:val="center"/>
          </w:tcPr>
          <w:p w14:paraId="6939232B" w14:textId="77777777" w:rsidR="00CB4C8D" w:rsidRPr="00BA2482" w:rsidRDefault="00CB4C8D" w:rsidP="00587359">
            <w:pPr>
              <w:rPr>
                <w:sz w:val="16"/>
                <w:szCs w:val="16"/>
                <w:lang w:val="en-US"/>
              </w:rPr>
            </w:pPr>
            <w:r w:rsidRPr="00BA2482">
              <w:rPr>
                <w:sz w:val="16"/>
                <w:szCs w:val="16"/>
                <w:lang w:val="en-US"/>
              </w:rPr>
              <w:t>2952270004021</w:t>
            </w:r>
          </w:p>
        </w:tc>
        <w:tc>
          <w:tcPr>
            <w:tcW w:w="3969" w:type="dxa"/>
            <w:tcBorders>
              <w:top w:val="single" w:sz="6" w:space="0" w:color="auto"/>
              <w:left w:val="nil"/>
              <w:bottom w:val="single" w:sz="6" w:space="0" w:color="auto"/>
              <w:right w:val="single" w:sz="6" w:space="0" w:color="auto"/>
            </w:tcBorders>
          </w:tcPr>
          <w:p w14:paraId="500709CD" w14:textId="77777777" w:rsidR="00CB4C8D" w:rsidRPr="00785C2F" w:rsidRDefault="00CB4C8D" w:rsidP="00587359">
            <w:pPr>
              <w:rPr>
                <w:sz w:val="2"/>
                <w:szCs w:val="2"/>
                <w:lang w:val="en-US"/>
              </w:rPr>
            </w:pPr>
            <w:r w:rsidRPr="00785C2F">
              <w:rPr>
                <w:sz w:val="18"/>
                <w:szCs w:val="18"/>
                <w:lang w:val="en-US"/>
              </w:rPr>
              <w:t>Mai mecanic de 150-200 kg cu motor termic 6 cp (4 kw)</w:t>
            </w:r>
          </w:p>
        </w:tc>
        <w:tc>
          <w:tcPr>
            <w:tcW w:w="993" w:type="dxa"/>
            <w:tcBorders>
              <w:top w:val="single" w:sz="6" w:space="0" w:color="auto"/>
              <w:left w:val="nil"/>
              <w:bottom w:val="single" w:sz="6" w:space="0" w:color="auto"/>
              <w:right w:val="single" w:sz="6" w:space="0" w:color="auto"/>
            </w:tcBorders>
            <w:vAlign w:val="center"/>
          </w:tcPr>
          <w:p w14:paraId="390FEDDE" w14:textId="77777777" w:rsidR="00CB4C8D" w:rsidRPr="00785C2F" w:rsidRDefault="00CB4C8D" w:rsidP="00587359">
            <w:pPr>
              <w:jc w:val="center"/>
              <w:rPr>
                <w:sz w:val="2"/>
                <w:szCs w:val="2"/>
                <w:lang w:val="en-US"/>
              </w:rPr>
            </w:pPr>
            <w:r w:rsidRPr="00785C2F">
              <w:rPr>
                <w:sz w:val="18"/>
                <w:szCs w:val="18"/>
                <w:lang w:val="en-US"/>
              </w:rPr>
              <w:t>h-ut</w:t>
            </w:r>
          </w:p>
        </w:tc>
        <w:tc>
          <w:tcPr>
            <w:tcW w:w="1134" w:type="dxa"/>
            <w:tcBorders>
              <w:top w:val="single" w:sz="6" w:space="0" w:color="auto"/>
              <w:left w:val="nil"/>
              <w:bottom w:val="single" w:sz="6" w:space="0" w:color="auto"/>
              <w:right w:val="single" w:sz="6" w:space="0" w:color="auto"/>
            </w:tcBorders>
            <w:vAlign w:val="center"/>
          </w:tcPr>
          <w:p w14:paraId="332522CF" w14:textId="77777777" w:rsidR="00CB4C8D" w:rsidRPr="00785C2F" w:rsidRDefault="00CB4C8D" w:rsidP="00587359">
            <w:pPr>
              <w:jc w:val="right"/>
              <w:rPr>
                <w:sz w:val="2"/>
                <w:szCs w:val="2"/>
                <w:lang w:val="en-US"/>
              </w:rPr>
            </w:pPr>
            <w:r w:rsidRPr="00785C2F">
              <w:rPr>
                <w:sz w:val="18"/>
                <w:szCs w:val="18"/>
                <w:lang w:val="en-US"/>
              </w:rPr>
              <w:t>30,072</w:t>
            </w:r>
          </w:p>
        </w:tc>
      </w:tr>
      <w:tr w:rsidR="00CB4C8D" w:rsidRPr="00BA2482" w14:paraId="4CFD48EC" w14:textId="77777777" w:rsidTr="00587359">
        <w:tc>
          <w:tcPr>
            <w:tcW w:w="568" w:type="dxa"/>
            <w:tcBorders>
              <w:top w:val="single" w:sz="6" w:space="0" w:color="auto"/>
              <w:left w:val="single" w:sz="6" w:space="0" w:color="auto"/>
              <w:bottom w:val="single" w:sz="6" w:space="0" w:color="auto"/>
              <w:right w:val="single" w:sz="6" w:space="0" w:color="auto"/>
            </w:tcBorders>
          </w:tcPr>
          <w:p w14:paraId="6B5D3D31" w14:textId="77777777" w:rsidR="00CB4C8D" w:rsidRPr="00BA2482" w:rsidRDefault="00CB4C8D" w:rsidP="00587359">
            <w:pPr>
              <w:rPr>
                <w:sz w:val="22"/>
                <w:szCs w:val="22"/>
                <w:lang w:val="en-US"/>
              </w:rPr>
            </w:pPr>
            <w:r w:rsidRPr="00785C2F">
              <w:rPr>
                <w:sz w:val="2"/>
                <w:szCs w:val="2"/>
                <w:lang w:val="en-US"/>
              </w:rPr>
              <w:t xml:space="preserve"> </w:t>
            </w:r>
            <w:r w:rsidRPr="00785C2F">
              <w:rPr>
                <w:sz w:val="18"/>
                <w:szCs w:val="22"/>
                <w:lang w:val="en-US"/>
              </w:rPr>
              <w:t>14.</w:t>
            </w:r>
          </w:p>
        </w:tc>
        <w:tc>
          <w:tcPr>
            <w:tcW w:w="1275" w:type="dxa"/>
            <w:tcBorders>
              <w:top w:val="single" w:sz="6" w:space="0" w:color="auto"/>
              <w:left w:val="nil"/>
              <w:bottom w:val="single" w:sz="6" w:space="0" w:color="auto"/>
              <w:right w:val="single" w:sz="6" w:space="0" w:color="auto"/>
            </w:tcBorders>
            <w:vAlign w:val="center"/>
          </w:tcPr>
          <w:p w14:paraId="73018113" w14:textId="77777777" w:rsidR="00CB4C8D" w:rsidRPr="00BA2482" w:rsidRDefault="00CB4C8D" w:rsidP="00587359">
            <w:pPr>
              <w:rPr>
                <w:sz w:val="16"/>
                <w:szCs w:val="16"/>
                <w:lang w:val="en-US"/>
              </w:rPr>
            </w:pPr>
            <w:r w:rsidRPr="00BA2482">
              <w:rPr>
                <w:sz w:val="16"/>
                <w:szCs w:val="16"/>
                <w:lang w:val="en-US"/>
              </w:rPr>
              <w:t>2952270007403</w:t>
            </w:r>
          </w:p>
        </w:tc>
        <w:tc>
          <w:tcPr>
            <w:tcW w:w="3969" w:type="dxa"/>
            <w:tcBorders>
              <w:top w:val="single" w:sz="6" w:space="0" w:color="auto"/>
              <w:left w:val="nil"/>
              <w:bottom w:val="single" w:sz="6" w:space="0" w:color="auto"/>
              <w:right w:val="single" w:sz="6" w:space="0" w:color="auto"/>
            </w:tcBorders>
          </w:tcPr>
          <w:p w14:paraId="1BC1B4E9" w14:textId="77777777" w:rsidR="00CB4C8D" w:rsidRPr="00785C2F" w:rsidRDefault="00CB4C8D" w:rsidP="00587359">
            <w:pPr>
              <w:rPr>
                <w:sz w:val="2"/>
                <w:szCs w:val="2"/>
                <w:lang w:val="en-US"/>
              </w:rPr>
            </w:pPr>
            <w:r w:rsidRPr="00785C2F">
              <w:rPr>
                <w:sz w:val="18"/>
                <w:szCs w:val="18"/>
                <w:lang w:val="en-US"/>
              </w:rPr>
              <w:t>Incarcator frontal pe senile 0,5 - 0,99 mc</w:t>
            </w:r>
          </w:p>
        </w:tc>
        <w:tc>
          <w:tcPr>
            <w:tcW w:w="993" w:type="dxa"/>
            <w:tcBorders>
              <w:top w:val="single" w:sz="6" w:space="0" w:color="auto"/>
              <w:left w:val="nil"/>
              <w:bottom w:val="single" w:sz="6" w:space="0" w:color="auto"/>
              <w:right w:val="single" w:sz="6" w:space="0" w:color="auto"/>
            </w:tcBorders>
            <w:vAlign w:val="center"/>
          </w:tcPr>
          <w:p w14:paraId="7145FD9F" w14:textId="77777777" w:rsidR="00CB4C8D" w:rsidRPr="00785C2F" w:rsidRDefault="00CB4C8D" w:rsidP="00587359">
            <w:pPr>
              <w:jc w:val="center"/>
              <w:rPr>
                <w:sz w:val="2"/>
                <w:szCs w:val="2"/>
                <w:lang w:val="en-US"/>
              </w:rPr>
            </w:pPr>
            <w:r w:rsidRPr="00785C2F">
              <w:rPr>
                <w:sz w:val="18"/>
                <w:szCs w:val="18"/>
                <w:lang w:val="en-US"/>
              </w:rPr>
              <w:t>h-ut</w:t>
            </w:r>
          </w:p>
        </w:tc>
        <w:tc>
          <w:tcPr>
            <w:tcW w:w="1134" w:type="dxa"/>
            <w:tcBorders>
              <w:top w:val="single" w:sz="6" w:space="0" w:color="auto"/>
              <w:left w:val="nil"/>
              <w:bottom w:val="single" w:sz="6" w:space="0" w:color="auto"/>
              <w:right w:val="single" w:sz="6" w:space="0" w:color="auto"/>
            </w:tcBorders>
            <w:vAlign w:val="center"/>
          </w:tcPr>
          <w:p w14:paraId="251FB8B2" w14:textId="77777777" w:rsidR="00CB4C8D" w:rsidRPr="00785C2F" w:rsidRDefault="00CB4C8D" w:rsidP="00587359">
            <w:pPr>
              <w:jc w:val="right"/>
              <w:rPr>
                <w:sz w:val="2"/>
                <w:szCs w:val="2"/>
                <w:lang w:val="en-US"/>
              </w:rPr>
            </w:pPr>
            <w:r w:rsidRPr="00785C2F">
              <w:rPr>
                <w:sz w:val="18"/>
                <w:szCs w:val="18"/>
                <w:lang w:val="en-US"/>
              </w:rPr>
              <w:t>14,925</w:t>
            </w:r>
          </w:p>
        </w:tc>
      </w:tr>
      <w:tr w:rsidR="00CB4C8D" w:rsidRPr="00BA2482" w14:paraId="7B06E65B" w14:textId="77777777" w:rsidTr="00587359">
        <w:tc>
          <w:tcPr>
            <w:tcW w:w="568" w:type="dxa"/>
            <w:tcBorders>
              <w:top w:val="single" w:sz="6" w:space="0" w:color="auto"/>
              <w:left w:val="single" w:sz="6" w:space="0" w:color="auto"/>
              <w:bottom w:val="single" w:sz="6" w:space="0" w:color="auto"/>
              <w:right w:val="single" w:sz="6" w:space="0" w:color="auto"/>
            </w:tcBorders>
          </w:tcPr>
          <w:p w14:paraId="2BE371C8" w14:textId="77777777" w:rsidR="00CB4C8D" w:rsidRPr="00BA2482" w:rsidRDefault="00CB4C8D" w:rsidP="00587359">
            <w:pPr>
              <w:rPr>
                <w:sz w:val="22"/>
                <w:szCs w:val="22"/>
                <w:lang w:val="en-US"/>
              </w:rPr>
            </w:pPr>
            <w:r w:rsidRPr="00785C2F">
              <w:rPr>
                <w:sz w:val="2"/>
                <w:szCs w:val="2"/>
                <w:lang w:val="en-US"/>
              </w:rPr>
              <w:t xml:space="preserve"> </w:t>
            </w:r>
            <w:r w:rsidRPr="00785C2F">
              <w:rPr>
                <w:sz w:val="18"/>
                <w:szCs w:val="22"/>
                <w:lang w:val="en-US"/>
              </w:rPr>
              <w:t>15.</w:t>
            </w:r>
          </w:p>
        </w:tc>
        <w:tc>
          <w:tcPr>
            <w:tcW w:w="1275" w:type="dxa"/>
            <w:tcBorders>
              <w:top w:val="single" w:sz="6" w:space="0" w:color="auto"/>
              <w:left w:val="nil"/>
              <w:bottom w:val="single" w:sz="6" w:space="0" w:color="auto"/>
              <w:right w:val="single" w:sz="6" w:space="0" w:color="auto"/>
            </w:tcBorders>
            <w:vAlign w:val="center"/>
          </w:tcPr>
          <w:p w14:paraId="4F90DCA6" w14:textId="77777777" w:rsidR="00CB4C8D" w:rsidRPr="00BA2482" w:rsidRDefault="00CB4C8D" w:rsidP="00587359">
            <w:pPr>
              <w:rPr>
                <w:sz w:val="16"/>
                <w:szCs w:val="16"/>
                <w:lang w:val="en-US"/>
              </w:rPr>
            </w:pPr>
            <w:r w:rsidRPr="00BA2482">
              <w:rPr>
                <w:sz w:val="16"/>
                <w:szCs w:val="16"/>
                <w:lang w:val="en-US"/>
              </w:rPr>
              <w:t>2952270007607</w:t>
            </w:r>
          </w:p>
        </w:tc>
        <w:tc>
          <w:tcPr>
            <w:tcW w:w="3969" w:type="dxa"/>
            <w:tcBorders>
              <w:top w:val="single" w:sz="6" w:space="0" w:color="auto"/>
              <w:left w:val="nil"/>
              <w:bottom w:val="single" w:sz="6" w:space="0" w:color="auto"/>
              <w:right w:val="single" w:sz="6" w:space="0" w:color="auto"/>
            </w:tcBorders>
          </w:tcPr>
          <w:p w14:paraId="036DA1BA" w14:textId="77777777" w:rsidR="00CB4C8D" w:rsidRPr="00785C2F" w:rsidRDefault="00CB4C8D" w:rsidP="00587359">
            <w:pPr>
              <w:rPr>
                <w:sz w:val="2"/>
                <w:szCs w:val="2"/>
                <w:lang w:val="en-US"/>
              </w:rPr>
            </w:pPr>
            <w:r w:rsidRPr="00785C2F">
              <w:rPr>
                <w:sz w:val="18"/>
                <w:szCs w:val="18"/>
                <w:lang w:val="en-US"/>
              </w:rPr>
              <w:t>Masina de gaurit electrica cu ajutaj de snec</w:t>
            </w:r>
          </w:p>
        </w:tc>
        <w:tc>
          <w:tcPr>
            <w:tcW w:w="993" w:type="dxa"/>
            <w:tcBorders>
              <w:top w:val="single" w:sz="6" w:space="0" w:color="auto"/>
              <w:left w:val="nil"/>
              <w:bottom w:val="single" w:sz="6" w:space="0" w:color="auto"/>
              <w:right w:val="single" w:sz="6" w:space="0" w:color="auto"/>
            </w:tcBorders>
            <w:vAlign w:val="center"/>
          </w:tcPr>
          <w:p w14:paraId="1FE212BF" w14:textId="77777777" w:rsidR="00CB4C8D" w:rsidRPr="00785C2F" w:rsidRDefault="00CB4C8D" w:rsidP="00587359">
            <w:pPr>
              <w:jc w:val="center"/>
              <w:rPr>
                <w:sz w:val="2"/>
                <w:szCs w:val="2"/>
                <w:lang w:val="en-US"/>
              </w:rPr>
            </w:pPr>
            <w:r w:rsidRPr="00785C2F">
              <w:rPr>
                <w:sz w:val="18"/>
                <w:szCs w:val="18"/>
                <w:lang w:val="en-US"/>
              </w:rPr>
              <w:t>h-ut</w:t>
            </w:r>
          </w:p>
        </w:tc>
        <w:tc>
          <w:tcPr>
            <w:tcW w:w="1134" w:type="dxa"/>
            <w:tcBorders>
              <w:top w:val="single" w:sz="6" w:space="0" w:color="auto"/>
              <w:left w:val="nil"/>
              <w:bottom w:val="single" w:sz="6" w:space="0" w:color="auto"/>
              <w:right w:val="single" w:sz="6" w:space="0" w:color="auto"/>
            </w:tcBorders>
            <w:vAlign w:val="center"/>
          </w:tcPr>
          <w:p w14:paraId="3EF5E960" w14:textId="77777777" w:rsidR="00CB4C8D" w:rsidRPr="00785C2F" w:rsidRDefault="00CB4C8D" w:rsidP="00587359">
            <w:pPr>
              <w:jc w:val="right"/>
              <w:rPr>
                <w:sz w:val="2"/>
                <w:szCs w:val="2"/>
                <w:lang w:val="en-US"/>
              </w:rPr>
            </w:pPr>
            <w:r w:rsidRPr="00785C2F">
              <w:rPr>
                <w:sz w:val="18"/>
                <w:szCs w:val="18"/>
                <w:lang w:val="en-US"/>
              </w:rPr>
              <w:t>0,451</w:t>
            </w:r>
          </w:p>
        </w:tc>
      </w:tr>
      <w:tr w:rsidR="00CB4C8D" w:rsidRPr="00BA2482" w14:paraId="2DFD4CB2" w14:textId="77777777" w:rsidTr="00587359">
        <w:tc>
          <w:tcPr>
            <w:tcW w:w="568" w:type="dxa"/>
            <w:tcBorders>
              <w:top w:val="single" w:sz="6" w:space="0" w:color="auto"/>
              <w:left w:val="single" w:sz="6" w:space="0" w:color="auto"/>
              <w:bottom w:val="single" w:sz="6" w:space="0" w:color="auto"/>
              <w:right w:val="single" w:sz="6" w:space="0" w:color="auto"/>
            </w:tcBorders>
          </w:tcPr>
          <w:p w14:paraId="52C03322" w14:textId="77777777" w:rsidR="00CB4C8D" w:rsidRPr="00BA2482" w:rsidRDefault="00CB4C8D" w:rsidP="00587359">
            <w:pPr>
              <w:rPr>
                <w:sz w:val="22"/>
                <w:szCs w:val="22"/>
                <w:lang w:val="en-US"/>
              </w:rPr>
            </w:pPr>
            <w:r w:rsidRPr="00785C2F">
              <w:rPr>
                <w:sz w:val="2"/>
                <w:szCs w:val="2"/>
                <w:lang w:val="en-US"/>
              </w:rPr>
              <w:t xml:space="preserve"> </w:t>
            </w:r>
            <w:r w:rsidRPr="00785C2F">
              <w:rPr>
                <w:sz w:val="18"/>
                <w:szCs w:val="22"/>
                <w:lang w:val="en-US"/>
              </w:rPr>
              <w:t>16.</w:t>
            </w:r>
          </w:p>
        </w:tc>
        <w:tc>
          <w:tcPr>
            <w:tcW w:w="1275" w:type="dxa"/>
            <w:tcBorders>
              <w:top w:val="single" w:sz="6" w:space="0" w:color="auto"/>
              <w:left w:val="nil"/>
              <w:bottom w:val="single" w:sz="6" w:space="0" w:color="auto"/>
              <w:right w:val="single" w:sz="6" w:space="0" w:color="auto"/>
            </w:tcBorders>
            <w:vAlign w:val="center"/>
          </w:tcPr>
          <w:p w14:paraId="327685C8" w14:textId="77777777" w:rsidR="00CB4C8D" w:rsidRPr="00BA2482" w:rsidRDefault="00CB4C8D" w:rsidP="00587359">
            <w:pPr>
              <w:rPr>
                <w:sz w:val="16"/>
                <w:szCs w:val="16"/>
                <w:lang w:val="en-US"/>
              </w:rPr>
            </w:pPr>
            <w:r w:rsidRPr="00BA2482">
              <w:rPr>
                <w:sz w:val="16"/>
                <w:szCs w:val="16"/>
                <w:lang w:val="en-US"/>
              </w:rPr>
              <w:t>2955270002610</w:t>
            </w:r>
          </w:p>
        </w:tc>
        <w:tc>
          <w:tcPr>
            <w:tcW w:w="3969" w:type="dxa"/>
            <w:tcBorders>
              <w:top w:val="single" w:sz="6" w:space="0" w:color="auto"/>
              <w:left w:val="nil"/>
              <w:bottom w:val="single" w:sz="6" w:space="0" w:color="auto"/>
              <w:right w:val="single" w:sz="6" w:space="0" w:color="auto"/>
            </w:tcBorders>
          </w:tcPr>
          <w:p w14:paraId="07F708C0" w14:textId="77777777" w:rsidR="00CB4C8D" w:rsidRPr="00785C2F" w:rsidRDefault="00CB4C8D" w:rsidP="00587359">
            <w:pPr>
              <w:rPr>
                <w:sz w:val="2"/>
                <w:szCs w:val="2"/>
                <w:lang w:val="en-US"/>
              </w:rPr>
            </w:pPr>
            <w:r w:rsidRPr="00785C2F">
              <w:rPr>
                <w:sz w:val="18"/>
                <w:szCs w:val="18"/>
                <w:lang w:val="en-US"/>
              </w:rPr>
              <w:t>Ferestrau circular electric</w:t>
            </w:r>
          </w:p>
        </w:tc>
        <w:tc>
          <w:tcPr>
            <w:tcW w:w="993" w:type="dxa"/>
            <w:tcBorders>
              <w:top w:val="single" w:sz="6" w:space="0" w:color="auto"/>
              <w:left w:val="nil"/>
              <w:bottom w:val="single" w:sz="6" w:space="0" w:color="auto"/>
              <w:right w:val="single" w:sz="6" w:space="0" w:color="auto"/>
            </w:tcBorders>
            <w:vAlign w:val="center"/>
          </w:tcPr>
          <w:p w14:paraId="2B175EFB" w14:textId="77777777" w:rsidR="00CB4C8D" w:rsidRPr="00785C2F" w:rsidRDefault="00CB4C8D" w:rsidP="00587359">
            <w:pPr>
              <w:jc w:val="center"/>
              <w:rPr>
                <w:sz w:val="2"/>
                <w:szCs w:val="2"/>
                <w:lang w:val="en-US"/>
              </w:rPr>
            </w:pPr>
            <w:r w:rsidRPr="00785C2F">
              <w:rPr>
                <w:sz w:val="18"/>
                <w:szCs w:val="18"/>
                <w:lang w:val="en-US"/>
              </w:rPr>
              <w:t>h-ut</w:t>
            </w:r>
          </w:p>
        </w:tc>
        <w:tc>
          <w:tcPr>
            <w:tcW w:w="1134" w:type="dxa"/>
            <w:tcBorders>
              <w:top w:val="single" w:sz="6" w:space="0" w:color="auto"/>
              <w:left w:val="nil"/>
              <w:bottom w:val="single" w:sz="6" w:space="0" w:color="auto"/>
              <w:right w:val="single" w:sz="6" w:space="0" w:color="auto"/>
            </w:tcBorders>
            <w:vAlign w:val="center"/>
          </w:tcPr>
          <w:p w14:paraId="3AA3839F" w14:textId="77777777" w:rsidR="00CB4C8D" w:rsidRPr="00785C2F" w:rsidRDefault="00CB4C8D" w:rsidP="00587359">
            <w:pPr>
              <w:jc w:val="right"/>
              <w:rPr>
                <w:sz w:val="2"/>
                <w:szCs w:val="2"/>
                <w:lang w:val="en-US"/>
              </w:rPr>
            </w:pPr>
            <w:r w:rsidRPr="00785C2F">
              <w:rPr>
                <w:sz w:val="18"/>
                <w:szCs w:val="18"/>
                <w:lang w:val="en-US"/>
              </w:rPr>
              <w:t>0,81</w:t>
            </w:r>
          </w:p>
        </w:tc>
      </w:tr>
      <w:tr w:rsidR="00CB4C8D" w:rsidRPr="00BA2482" w14:paraId="3A0EEBF7" w14:textId="77777777" w:rsidTr="00587359">
        <w:tc>
          <w:tcPr>
            <w:tcW w:w="568" w:type="dxa"/>
            <w:tcBorders>
              <w:top w:val="single" w:sz="6" w:space="0" w:color="auto"/>
              <w:left w:val="single" w:sz="6" w:space="0" w:color="auto"/>
              <w:bottom w:val="single" w:sz="6" w:space="0" w:color="auto"/>
              <w:right w:val="single" w:sz="6" w:space="0" w:color="auto"/>
            </w:tcBorders>
          </w:tcPr>
          <w:p w14:paraId="69740BA6" w14:textId="77777777" w:rsidR="00CB4C8D" w:rsidRPr="00BA2482" w:rsidRDefault="00CB4C8D" w:rsidP="00587359">
            <w:pPr>
              <w:rPr>
                <w:sz w:val="22"/>
                <w:szCs w:val="22"/>
                <w:lang w:val="en-US"/>
              </w:rPr>
            </w:pPr>
            <w:r w:rsidRPr="00785C2F">
              <w:rPr>
                <w:sz w:val="2"/>
                <w:szCs w:val="2"/>
                <w:lang w:val="en-US"/>
              </w:rPr>
              <w:t xml:space="preserve"> </w:t>
            </w:r>
            <w:r w:rsidRPr="00785C2F">
              <w:rPr>
                <w:sz w:val="18"/>
                <w:szCs w:val="22"/>
                <w:lang w:val="en-US"/>
              </w:rPr>
              <w:t>17.</w:t>
            </w:r>
          </w:p>
        </w:tc>
        <w:tc>
          <w:tcPr>
            <w:tcW w:w="1275" w:type="dxa"/>
            <w:tcBorders>
              <w:top w:val="single" w:sz="6" w:space="0" w:color="auto"/>
              <w:left w:val="nil"/>
              <w:bottom w:val="single" w:sz="6" w:space="0" w:color="auto"/>
              <w:right w:val="single" w:sz="6" w:space="0" w:color="auto"/>
            </w:tcBorders>
            <w:vAlign w:val="center"/>
          </w:tcPr>
          <w:p w14:paraId="23EFC7FB" w14:textId="77777777" w:rsidR="00CB4C8D" w:rsidRPr="00BA2482" w:rsidRDefault="00CB4C8D" w:rsidP="00587359">
            <w:pPr>
              <w:rPr>
                <w:sz w:val="16"/>
                <w:szCs w:val="16"/>
                <w:lang w:val="en-US"/>
              </w:rPr>
            </w:pPr>
            <w:r w:rsidRPr="00BA2482">
              <w:rPr>
                <w:sz w:val="16"/>
                <w:szCs w:val="16"/>
                <w:lang w:val="en-US"/>
              </w:rPr>
              <w:t>3410540000007</w:t>
            </w:r>
          </w:p>
        </w:tc>
        <w:tc>
          <w:tcPr>
            <w:tcW w:w="3969" w:type="dxa"/>
            <w:tcBorders>
              <w:top w:val="single" w:sz="6" w:space="0" w:color="auto"/>
              <w:left w:val="nil"/>
              <w:bottom w:val="single" w:sz="6" w:space="0" w:color="auto"/>
              <w:right w:val="single" w:sz="6" w:space="0" w:color="auto"/>
            </w:tcBorders>
          </w:tcPr>
          <w:p w14:paraId="40D7B882" w14:textId="77777777" w:rsidR="00CB4C8D" w:rsidRPr="00785C2F" w:rsidRDefault="00CB4C8D" w:rsidP="00587359">
            <w:pPr>
              <w:rPr>
                <w:sz w:val="2"/>
                <w:szCs w:val="2"/>
                <w:lang w:val="en-US"/>
              </w:rPr>
            </w:pPr>
            <w:r w:rsidRPr="00785C2F">
              <w:rPr>
                <w:sz w:val="18"/>
                <w:szCs w:val="18"/>
                <w:lang w:val="en-US"/>
              </w:rPr>
              <w:t>Autobasculanta-10t</w:t>
            </w:r>
          </w:p>
        </w:tc>
        <w:tc>
          <w:tcPr>
            <w:tcW w:w="993" w:type="dxa"/>
            <w:tcBorders>
              <w:top w:val="single" w:sz="6" w:space="0" w:color="auto"/>
              <w:left w:val="nil"/>
              <w:bottom w:val="single" w:sz="6" w:space="0" w:color="auto"/>
              <w:right w:val="single" w:sz="6" w:space="0" w:color="auto"/>
            </w:tcBorders>
            <w:vAlign w:val="center"/>
          </w:tcPr>
          <w:p w14:paraId="2ECE2247" w14:textId="77777777" w:rsidR="00CB4C8D" w:rsidRPr="00785C2F" w:rsidRDefault="00CB4C8D" w:rsidP="00587359">
            <w:pPr>
              <w:jc w:val="center"/>
              <w:rPr>
                <w:sz w:val="2"/>
                <w:szCs w:val="2"/>
                <w:lang w:val="en-US"/>
              </w:rPr>
            </w:pPr>
            <w:r w:rsidRPr="00785C2F">
              <w:rPr>
                <w:sz w:val="18"/>
                <w:szCs w:val="18"/>
                <w:lang w:val="en-US"/>
              </w:rPr>
              <w:t>h-ut</w:t>
            </w:r>
          </w:p>
        </w:tc>
        <w:tc>
          <w:tcPr>
            <w:tcW w:w="1134" w:type="dxa"/>
            <w:tcBorders>
              <w:top w:val="single" w:sz="6" w:space="0" w:color="auto"/>
              <w:left w:val="nil"/>
              <w:bottom w:val="single" w:sz="6" w:space="0" w:color="auto"/>
              <w:right w:val="single" w:sz="6" w:space="0" w:color="auto"/>
            </w:tcBorders>
            <w:vAlign w:val="center"/>
          </w:tcPr>
          <w:p w14:paraId="3505C979" w14:textId="77777777" w:rsidR="00CB4C8D" w:rsidRPr="00785C2F" w:rsidRDefault="00CB4C8D" w:rsidP="00587359">
            <w:pPr>
              <w:jc w:val="right"/>
              <w:rPr>
                <w:sz w:val="2"/>
                <w:szCs w:val="2"/>
                <w:lang w:val="en-US"/>
              </w:rPr>
            </w:pPr>
            <w:r w:rsidRPr="00785C2F">
              <w:rPr>
                <w:sz w:val="18"/>
                <w:szCs w:val="18"/>
                <w:lang w:val="en-US"/>
              </w:rPr>
              <w:t>50,248</w:t>
            </w:r>
          </w:p>
        </w:tc>
      </w:tr>
      <w:tr w:rsidR="00CB4C8D" w:rsidRPr="00BA2482" w14:paraId="5963313A" w14:textId="77777777" w:rsidTr="00587359">
        <w:tc>
          <w:tcPr>
            <w:tcW w:w="568" w:type="dxa"/>
            <w:tcBorders>
              <w:top w:val="single" w:sz="6" w:space="0" w:color="auto"/>
              <w:left w:val="single" w:sz="6" w:space="0" w:color="auto"/>
              <w:bottom w:val="single" w:sz="6" w:space="0" w:color="auto"/>
              <w:right w:val="single" w:sz="6" w:space="0" w:color="auto"/>
            </w:tcBorders>
          </w:tcPr>
          <w:p w14:paraId="697F47BB" w14:textId="77777777" w:rsidR="00CB4C8D" w:rsidRPr="00BA2482" w:rsidRDefault="00CB4C8D" w:rsidP="00587359">
            <w:pPr>
              <w:rPr>
                <w:sz w:val="22"/>
                <w:szCs w:val="22"/>
                <w:lang w:val="en-US"/>
              </w:rPr>
            </w:pPr>
            <w:r w:rsidRPr="00785C2F">
              <w:rPr>
                <w:sz w:val="2"/>
                <w:szCs w:val="2"/>
                <w:lang w:val="en-US"/>
              </w:rPr>
              <w:t xml:space="preserve"> </w:t>
            </w:r>
            <w:r w:rsidRPr="00785C2F">
              <w:rPr>
                <w:sz w:val="18"/>
                <w:szCs w:val="22"/>
                <w:lang w:val="en-US"/>
              </w:rPr>
              <w:t>18.</w:t>
            </w:r>
          </w:p>
        </w:tc>
        <w:tc>
          <w:tcPr>
            <w:tcW w:w="1275" w:type="dxa"/>
            <w:tcBorders>
              <w:top w:val="single" w:sz="6" w:space="0" w:color="auto"/>
              <w:left w:val="nil"/>
              <w:bottom w:val="single" w:sz="6" w:space="0" w:color="auto"/>
              <w:right w:val="single" w:sz="6" w:space="0" w:color="auto"/>
            </w:tcBorders>
            <w:vAlign w:val="center"/>
          </w:tcPr>
          <w:p w14:paraId="52EFCB71" w14:textId="77777777" w:rsidR="00CB4C8D" w:rsidRPr="00BA2482" w:rsidRDefault="00CB4C8D" w:rsidP="00587359">
            <w:pPr>
              <w:rPr>
                <w:sz w:val="16"/>
                <w:szCs w:val="16"/>
                <w:lang w:val="en-US"/>
              </w:rPr>
            </w:pPr>
            <w:r w:rsidRPr="00BA2482">
              <w:rPr>
                <w:sz w:val="16"/>
                <w:szCs w:val="16"/>
                <w:lang w:val="en-US"/>
              </w:rPr>
              <w:t>3410540005603</w:t>
            </w:r>
          </w:p>
        </w:tc>
        <w:tc>
          <w:tcPr>
            <w:tcW w:w="3969" w:type="dxa"/>
            <w:tcBorders>
              <w:top w:val="single" w:sz="6" w:space="0" w:color="auto"/>
              <w:left w:val="nil"/>
              <w:bottom w:val="single" w:sz="6" w:space="0" w:color="auto"/>
              <w:right w:val="single" w:sz="6" w:space="0" w:color="auto"/>
            </w:tcBorders>
          </w:tcPr>
          <w:p w14:paraId="545C8737" w14:textId="77777777" w:rsidR="00CB4C8D" w:rsidRPr="00785C2F" w:rsidRDefault="00CB4C8D" w:rsidP="00587359">
            <w:pPr>
              <w:rPr>
                <w:sz w:val="2"/>
                <w:szCs w:val="2"/>
                <w:lang w:val="en-US"/>
              </w:rPr>
            </w:pPr>
            <w:r w:rsidRPr="00785C2F">
              <w:rPr>
                <w:sz w:val="18"/>
                <w:szCs w:val="18"/>
                <w:lang w:val="en-US"/>
              </w:rPr>
              <w:t>Autocisterna 5-8 t cu dispozitive de stropire</w:t>
            </w:r>
          </w:p>
        </w:tc>
        <w:tc>
          <w:tcPr>
            <w:tcW w:w="993" w:type="dxa"/>
            <w:tcBorders>
              <w:top w:val="single" w:sz="6" w:space="0" w:color="auto"/>
              <w:left w:val="nil"/>
              <w:bottom w:val="single" w:sz="6" w:space="0" w:color="auto"/>
              <w:right w:val="single" w:sz="6" w:space="0" w:color="auto"/>
            </w:tcBorders>
            <w:vAlign w:val="center"/>
          </w:tcPr>
          <w:p w14:paraId="7CBC28A9" w14:textId="77777777" w:rsidR="00CB4C8D" w:rsidRPr="00785C2F" w:rsidRDefault="00CB4C8D" w:rsidP="00587359">
            <w:pPr>
              <w:jc w:val="center"/>
              <w:rPr>
                <w:sz w:val="2"/>
                <w:szCs w:val="2"/>
                <w:lang w:val="en-US"/>
              </w:rPr>
            </w:pPr>
            <w:r w:rsidRPr="00785C2F">
              <w:rPr>
                <w:sz w:val="18"/>
                <w:szCs w:val="18"/>
                <w:lang w:val="en-US"/>
              </w:rPr>
              <w:t>h-ut</w:t>
            </w:r>
          </w:p>
        </w:tc>
        <w:tc>
          <w:tcPr>
            <w:tcW w:w="1134" w:type="dxa"/>
            <w:tcBorders>
              <w:top w:val="single" w:sz="6" w:space="0" w:color="auto"/>
              <w:left w:val="nil"/>
              <w:bottom w:val="single" w:sz="6" w:space="0" w:color="auto"/>
              <w:right w:val="single" w:sz="6" w:space="0" w:color="auto"/>
            </w:tcBorders>
            <w:vAlign w:val="center"/>
          </w:tcPr>
          <w:p w14:paraId="5970D9DF" w14:textId="77777777" w:rsidR="00CB4C8D" w:rsidRPr="00785C2F" w:rsidRDefault="00CB4C8D" w:rsidP="00587359">
            <w:pPr>
              <w:jc w:val="right"/>
              <w:rPr>
                <w:sz w:val="2"/>
                <w:szCs w:val="2"/>
                <w:lang w:val="en-US"/>
              </w:rPr>
            </w:pPr>
            <w:r w:rsidRPr="00785C2F">
              <w:rPr>
                <w:sz w:val="18"/>
                <w:szCs w:val="18"/>
                <w:lang w:val="en-US"/>
              </w:rPr>
              <w:t>38,291</w:t>
            </w:r>
          </w:p>
        </w:tc>
      </w:tr>
    </w:tbl>
    <w:p w14:paraId="4D646984" w14:textId="77777777" w:rsidR="00CB4C8D" w:rsidRPr="00067441" w:rsidRDefault="00CB4C8D" w:rsidP="00CB4C8D">
      <w:pPr>
        <w:tabs>
          <w:tab w:val="left" w:pos="4786"/>
          <w:tab w:val="left" w:pos="10031"/>
        </w:tabs>
        <w:rPr>
          <w:sz w:val="2"/>
          <w:szCs w:val="2"/>
          <w:lang w:val="en-US"/>
        </w:rPr>
      </w:pPr>
      <w:r>
        <w:rPr>
          <w:lang w:val="en-US"/>
        </w:rPr>
        <w:br w:type="page"/>
      </w:r>
    </w:p>
    <w:p w14:paraId="2030D8ED" w14:textId="77777777" w:rsidR="00CB4C8D" w:rsidRPr="00067441" w:rsidRDefault="00CB4C8D" w:rsidP="00CB4C8D">
      <w:pPr>
        <w:tabs>
          <w:tab w:val="left" w:pos="4786"/>
          <w:tab w:val="left" w:pos="10031"/>
        </w:tabs>
        <w:rPr>
          <w:sz w:val="2"/>
          <w:szCs w:val="2"/>
          <w:lang w:val="en-US"/>
        </w:rPr>
      </w:pPr>
    </w:p>
    <w:p w14:paraId="0CFECC20" w14:textId="77777777" w:rsidR="00CB4C8D" w:rsidRPr="00067441" w:rsidRDefault="00CB4C8D" w:rsidP="00CB4C8D">
      <w:pPr>
        <w:tabs>
          <w:tab w:val="left" w:pos="4786"/>
          <w:tab w:val="left" w:pos="10031"/>
        </w:tabs>
        <w:rPr>
          <w:sz w:val="2"/>
          <w:szCs w:val="2"/>
          <w:lang w:val="en-US"/>
        </w:rPr>
      </w:pPr>
    </w:p>
    <w:p w14:paraId="25E99ACE" w14:textId="77777777" w:rsidR="00CB4C8D" w:rsidRPr="00630142" w:rsidRDefault="00CB4C8D" w:rsidP="00CB4C8D">
      <w:pPr>
        <w:ind w:right="567"/>
        <w:jc w:val="right"/>
        <w:rPr>
          <w:rFonts w:eastAsia="MS Mincho"/>
          <w:sz w:val="16"/>
          <w:szCs w:val="16"/>
          <w:lang w:val="en-US" w:eastAsia="ja-JP"/>
        </w:rPr>
      </w:pPr>
      <w:r w:rsidRPr="00630142">
        <w:rPr>
          <w:rFonts w:eastAsia="MS Mincho"/>
          <w:sz w:val="16"/>
          <w:szCs w:val="16"/>
          <w:lang w:val="en-US" w:eastAsia="ja-JP"/>
        </w:rPr>
        <w:t>Formular Nr.5</w:t>
      </w:r>
    </w:p>
    <w:p w14:paraId="0DE486A3" w14:textId="77777777" w:rsidR="00CB4C8D" w:rsidRPr="00630142" w:rsidRDefault="00CB4C8D" w:rsidP="00CB4C8D">
      <w:pPr>
        <w:tabs>
          <w:tab w:val="left" w:pos="4786"/>
          <w:tab w:val="left" w:pos="9923"/>
        </w:tabs>
        <w:ind w:right="567"/>
        <w:jc w:val="right"/>
        <w:rPr>
          <w:rFonts w:eastAsia="MS Mincho"/>
          <w:sz w:val="16"/>
          <w:szCs w:val="16"/>
          <w:lang w:val="en-US" w:eastAsia="ja-JP"/>
        </w:rPr>
      </w:pPr>
      <w:r w:rsidRPr="00630142">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CB4C8D" w:rsidRPr="00187408" w14:paraId="57300773" w14:textId="77777777" w:rsidTr="00587359">
        <w:trPr>
          <w:trHeight w:val="329"/>
        </w:trPr>
        <w:tc>
          <w:tcPr>
            <w:tcW w:w="5670" w:type="dxa"/>
            <w:tcBorders>
              <w:bottom w:val="single" w:sz="4" w:space="0" w:color="auto"/>
            </w:tcBorders>
          </w:tcPr>
          <w:p w14:paraId="130DDEBA" w14:textId="77777777" w:rsidR="00CB4C8D" w:rsidRPr="005F3ABD" w:rsidRDefault="00CB4C8D" w:rsidP="00587359">
            <w:pPr>
              <w:rPr>
                <w:rFonts w:eastAsia="MS Mincho"/>
                <w:b/>
                <w:bCs/>
                <w:sz w:val="26"/>
                <w:szCs w:val="26"/>
                <w:lang w:val="en-US" w:eastAsia="ja-JP"/>
              </w:rPr>
            </w:pPr>
            <w:r w:rsidRPr="00B42AF5">
              <w:rPr>
                <w:rFonts w:eastAsia="MS Mincho"/>
                <w:b/>
                <w:bCs/>
                <w:sz w:val="26"/>
                <w:szCs w:val="26"/>
                <w:lang w:val="en-US" w:eastAsia="ja-JP"/>
              </w:rPr>
              <w:t xml:space="preserve">Obiect: </w:t>
            </w:r>
            <w:r w:rsidRPr="002B0CE5">
              <w:rPr>
                <w:b/>
                <w:bCs/>
                <w:sz w:val="28"/>
                <w:szCs w:val="23"/>
                <w:lang w:val="en-US"/>
              </w:rPr>
              <w:t>Renovarea parcului orășenesc din oraș</w:t>
            </w:r>
            <w:r>
              <w:rPr>
                <w:b/>
                <w:bCs/>
                <w:sz w:val="28"/>
                <w:szCs w:val="23"/>
                <w:lang w:val="en-US"/>
              </w:rPr>
              <w:t>ul Leova</w:t>
            </w:r>
            <w:r w:rsidRPr="005F3ABD">
              <w:rPr>
                <w:rFonts w:eastAsia="MS Mincho"/>
                <w:b/>
                <w:bCs/>
                <w:i/>
                <w:sz w:val="22"/>
                <w:szCs w:val="26"/>
                <w:lang w:val="en-US" w:eastAsia="ja-JP"/>
              </w:rPr>
              <w:t>, teren cu nr. cadastral 5701216.072</w:t>
            </w:r>
          </w:p>
        </w:tc>
        <w:tc>
          <w:tcPr>
            <w:tcW w:w="4926" w:type="dxa"/>
            <w:tcBorders>
              <w:bottom w:val="single" w:sz="4" w:space="0" w:color="auto"/>
            </w:tcBorders>
          </w:tcPr>
          <w:p w14:paraId="1626524D" w14:textId="77777777" w:rsidR="00CB4C8D" w:rsidRPr="00C2155A" w:rsidRDefault="00CB4C8D" w:rsidP="00587359">
            <w:pPr>
              <w:rPr>
                <w:rFonts w:eastAsia="MS Mincho"/>
                <w:sz w:val="26"/>
                <w:szCs w:val="26"/>
                <w:lang w:val="en-US" w:eastAsia="ja-JP"/>
              </w:rPr>
            </w:pPr>
            <w:r w:rsidRPr="00B42AF5">
              <w:rPr>
                <w:rFonts w:eastAsia="MS Mincho"/>
                <w:b/>
                <w:bCs/>
                <w:lang w:val="en-US" w:eastAsia="ja-JP"/>
              </w:rPr>
              <w:t>Investitor:</w:t>
            </w:r>
            <w:r w:rsidRPr="00B42AF5">
              <w:rPr>
                <w:rFonts w:eastAsia="MS Mincho"/>
                <w:lang w:eastAsia="ja-JP"/>
              </w:rPr>
              <w:t xml:space="preserve"> </w:t>
            </w:r>
            <w:r>
              <w:rPr>
                <w:rFonts w:eastAsia="MS Mincho"/>
                <w:lang w:val="en-US" w:eastAsia="ja-JP"/>
              </w:rPr>
              <w:t>Primaria Leova</w:t>
            </w:r>
          </w:p>
        </w:tc>
      </w:tr>
    </w:tbl>
    <w:p w14:paraId="689A9872" w14:textId="77777777" w:rsidR="00CB4C8D" w:rsidRPr="00B42AF5" w:rsidRDefault="00CB4C8D" w:rsidP="00CB4C8D">
      <w:pPr>
        <w:rPr>
          <w:rFonts w:eastAsia="MS Mincho"/>
          <w:sz w:val="22"/>
          <w:szCs w:val="22"/>
          <w:lang w:eastAsia="ja-JP"/>
        </w:rPr>
      </w:pPr>
    </w:p>
    <w:p w14:paraId="0DD74D2C" w14:textId="77777777" w:rsidR="00CB4C8D" w:rsidRPr="00E040C6" w:rsidRDefault="00CB4C8D" w:rsidP="00CB4C8D">
      <w:pPr>
        <w:jc w:val="center"/>
        <w:rPr>
          <w:rFonts w:eastAsia="MS Mincho"/>
          <w:lang w:val="it-IT"/>
        </w:rPr>
      </w:pPr>
      <w:r>
        <w:rPr>
          <w:rFonts w:eastAsia="MS Mincho"/>
          <w:b/>
          <w:bCs/>
          <w:sz w:val="32"/>
          <w:szCs w:val="32"/>
          <w:lang w:val="it-IT" w:eastAsia="ja-JP"/>
        </w:rPr>
        <w:t>CAIET DE SARCINI</w:t>
      </w:r>
    </w:p>
    <w:p w14:paraId="17B838D9" w14:textId="77777777" w:rsidR="00CB4C8D" w:rsidRPr="00E040C6" w:rsidRDefault="00CB4C8D" w:rsidP="00CB4C8D">
      <w:pPr>
        <w:jc w:val="center"/>
        <w:rPr>
          <w:rFonts w:eastAsia="MS Mincho"/>
          <w:b/>
          <w:bCs/>
          <w:sz w:val="28"/>
          <w:szCs w:val="28"/>
          <w:lang w:val="it-IT"/>
        </w:rPr>
      </w:pPr>
      <w:r w:rsidRPr="00E040C6">
        <w:rPr>
          <w:rFonts w:eastAsia="MS Mincho"/>
          <w:b/>
          <w:bCs/>
          <w:sz w:val="28"/>
          <w:szCs w:val="28"/>
          <w:lang w:val="it-IT"/>
        </w:rPr>
        <w:t xml:space="preserve"> Lucrari de amenajare a teritoriului (15/2022-PG)</w:t>
      </w:r>
    </w:p>
    <w:tbl>
      <w:tblPr>
        <w:tblW w:w="0" w:type="auto"/>
        <w:tblInd w:w="-459" w:type="dxa"/>
        <w:tblLayout w:type="fixed"/>
        <w:tblLook w:val="0000" w:firstRow="0" w:lastRow="0" w:firstColumn="0" w:lastColumn="0" w:noHBand="0" w:noVBand="0"/>
      </w:tblPr>
      <w:tblGrid>
        <w:gridCol w:w="709"/>
        <w:gridCol w:w="1418"/>
        <w:gridCol w:w="3544"/>
        <w:gridCol w:w="1134"/>
        <w:gridCol w:w="1134"/>
      </w:tblGrid>
      <w:tr w:rsidR="00CB4C8D" w:rsidRPr="00EA52B9" w14:paraId="57B361E0" w14:textId="77777777" w:rsidTr="00587359">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1169A896" w14:textId="77777777" w:rsidR="00CB4C8D" w:rsidRPr="00B42AF5" w:rsidRDefault="00CB4C8D" w:rsidP="00587359">
            <w:pPr>
              <w:ind w:right="-108"/>
              <w:jc w:val="center"/>
              <w:rPr>
                <w:rFonts w:eastAsia="MS Mincho"/>
                <w:sz w:val="16"/>
                <w:szCs w:val="16"/>
                <w:lang w:val="en-US" w:eastAsia="ja-JP"/>
              </w:rPr>
            </w:pPr>
            <w:r w:rsidRPr="00E040C6">
              <w:rPr>
                <w:rFonts w:eastAsia="MS Mincho"/>
                <w:sz w:val="16"/>
                <w:szCs w:val="16"/>
                <w:lang w:val="it-IT" w:eastAsia="ja-JP"/>
              </w:rPr>
              <w:t xml:space="preserve"> </w:t>
            </w:r>
            <w:r w:rsidRPr="00B42AF5">
              <w:rPr>
                <w:rFonts w:eastAsia="MS Mincho"/>
                <w:sz w:val="16"/>
                <w:szCs w:val="16"/>
                <w:lang w:eastAsia="ja-JP"/>
              </w:rPr>
              <w:t>№</w:t>
            </w:r>
          </w:p>
          <w:p w14:paraId="1D754E79" w14:textId="77777777" w:rsidR="00CB4C8D" w:rsidRPr="00B42AF5" w:rsidRDefault="00CB4C8D" w:rsidP="00587359">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3850327A" w14:textId="77777777" w:rsidR="00CB4C8D" w:rsidRPr="00E040C6" w:rsidRDefault="00CB4C8D" w:rsidP="00587359">
            <w:pPr>
              <w:ind w:left="-120" w:right="-108"/>
              <w:jc w:val="center"/>
              <w:rPr>
                <w:rFonts w:eastAsia="MS Mincho"/>
                <w:sz w:val="16"/>
                <w:szCs w:val="16"/>
                <w:lang w:val="it-IT" w:eastAsia="ja-JP"/>
              </w:rPr>
            </w:pPr>
            <w:r w:rsidRPr="00B42AF5">
              <w:rPr>
                <w:rFonts w:eastAsia="MS Mincho"/>
                <w:sz w:val="16"/>
                <w:szCs w:val="16"/>
                <w:lang w:eastAsia="ja-JP"/>
              </w:rPr>
              <w:t>Simbol</w:t>
            </w:r>
            <w:r w:rsidRPr="00E040C6">
              <w:rPr>
                <w:rFonts w:eastAsia="MS Mincho"/>
                <w:sz w:val="16"/>
                <w:szCs w:val="16"/>
                <w:lang w:val="it-IT" w:eastAsia="ja-JP"/>
              </w:rPr>
              <w:t xml:space="preserve"> </w:t>
            </w:r>
            <w:r w:rsidRPr="00B42AF5">
              <w:rPr>
                <w:rFonts w:eastAsia="MS Mincho"/>
                <w:sz w:val="16"/>
                <w:szCs w:val="16"/>
                <w:lang w:eastAsia="ja-JP"/>
              </w:rPr>
              <w:t>norme</w:t>
            </w:r>
            <w:r w:rsidRPr="00E040C6">
              <w:rPr>
                <w:rFonts w:eastAsia="MS Mincho"/>
                <w:sz w:val="16"/>
                <w:szCs w:val="16"/>
                <w:lang w:val="it-IT" w:eastAsia="ja-JP"/>
              </w:rPr>
              <w:t xml:space="preserve"> </w:t>
            </w:r>
            <w:r w:rsidRPr="00B42AF5">
              <w:rPr>
                <w:rFonts w:eastAsia="MS Mincho"/>
                <w:sz w:val="16"/>
                <w:szCs w:val="16"/>
                <w:lang w:eastAsia="ja-JP"/>
              </w:rPr>
              <w:t xml:space="preserve">şi Cod </w:t>
            </w:r>
            <w:r w:rsidRPr="00E040C6">
              <w:rPr>
                <w:rFonts w:eastAsia="MS Mincho"/>
                <w:sz w:val="16"/>
                <w:szCs w:val="16"/>
                <w:lang w:val="it-IT"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77AD46D6" w14:textId="77777777" w:rsidR="00CB4C8D" w:rsidRPr="00E040C6" w:rsidRDefault="00CB4C8D" w:rsidP="00587359">
            <w:pPr>
              <w:jc w:val="center"/>
              <w:rPr>
                <w:rFonts w:eastAsia="MS Mincho"/>
                <w:sz w:val="16"/>
                <w:szCs w:val="16"/>
                <w:lang w:val="it-IT"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4D837BBF" w14:textId="77777777" w:rsidR="00CB4C8D" w:rsidRPr="00B42AF5" w:rsidRDefault="00CB4C8D" w:rsidP="00587359">
            <w:pPr>
              <w:ind w:left="-108" w:right="-108"/>
              <w:jc w:val="center"/>
              <w:rPr>
                <w:rFonts w:eastAsia="MS Mincho"/>
                <w:sz w:val="16"/>
                <w:szCs w:val="16"/>
                <w:lang w:eastAsia="ja-JP"/>
              </w:rPr>
            </w:pPr>
            <w:r w:rsidRPr="00B42AF5">
              <w:rPr>
                <w:rFonts w:eastAsia="MS Mincho"/>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482F3FE7" w14:textId="77777777" w:rsidR="00CB4C8D" w:rsidRPr="00E040C6" w:rsidRDefault="00CB4C8D" w:rsidP="00587359">
            <w:pPr>
              <w:ind w:left="-108" w:right="-108"/>
              <w:jc w:val="center"/>
              <w:rPr>
                <w:rFonts w:eastAsia="MS Mincho"/>
                <w:sz w:val="16"/>
                <w:szCs w:val="16"/>
                <w:lang w:val="it-IT" w:eastAsia="ja-JP"/>
              </w:rPr>
            </w:pPr>
            <w:r w:rsidRPr="00B42AF5">
              <w:rPr>
                <w:rFonts w:eastAsia="MS Mincho"/>
                <w:sz w:val="16"/>
                <w:szCs w:val="16"/>
                <w:lang w:eastAsia="ja-JP"/>
              </w:rPr>
              <w:t>Consum de resurse pe unitate de măsură</w:t>
            </w:r>
          </w:p>
        </w:tc>
      </w:tr>
      <w:tr w:rsidR="00CB4C8D" w:rsidRPr="00B42AF5" w14:paraId="6191D3DD" w14:textId="77777777" w:rsidTr="00587359">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17BEA9DD" w14:textId="77777777" w:rsidR="00CB4C8D" w:rsidRPr="00EA52B9" w:rsidRDefault="00CB4C8D" w:rsidP="00587359">
            <w:pPr>
              <w:jc w:val="center"/>
              <w:rPr>
                <w:rFonts w:eastAsia="MS Mincho"/>
                <w:sz w:val="16"/>
                <w:szCs w:val="16"/>
                <w:lang w:val="en-US"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088754D0" w14:textId="77777777" w:rsidR="00CB4C8D" w:rsidRPr="00EA52B9" w:rsidRDefault="00CB4C8D" w:rsidP="00587359">
            <w:pPr>
              <w:jc w:val="center"/>
              <w:rPr>
                <w:rFonts w:eastAsia="MS Mincho"/>
                <w:sz w:val="16"/>
                <w:szCs w:val="16"/>
                <w:lang w:val="en-US"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4ACD54A7" w14:textId="77777777" w:rsidR="00CB4C8D" w:rsidRPr="00EA52B9" w:rsidRDefault="00CB4C8D" w:rsidP="00587359">
            <w:pPr>
              <w:jc w:val="center"/>
              <w:rPr>
                <w:rFonts w:eastAsia="MS Mincho"/>
                <w:sz w:val="16"/>
                <w:szCs w:val="16"/>
                <w:lang w:val="en-US"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42356123" w14:textId="77777777" w:rsidR="00CB4C8D" w:rsidRPr="00EA52B9" w:rsidRDefault="00CB4C8D" w:rsidP="00587359">
            <w:pPr>
              <w:jc w:val="center"/>
              <w:rPr>
                <w:rFonts w:eastAsia="MS Mincho"/>
                <w:sz w:val="16"/>
                <w:szCs w:val="16"/>
                <w:lang w:val="en-US"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14DC46B9" w14:textId="77777777" w:rsidR="00CB4C8D" w:rsidRPr="00EA52B9" w:rsidRDefault="00CB4C8D" w:rsidP="00587359">
            <w:pPr>
              <w:jc w:val="center"/>
              <w:rPr>
                <w:rFonts w:eastAsia="MS Mincho"/>
                <w:sz w:val="16"/>
                <w:szCs w:val="16"/>
                <w:lang w:val="en-US" w:eastAsia="ja-JP"/>
              </w:rPr>
            </w:pPr>
          </w:p>
        </w:tc>
      </w:tr>
    </w:tbl>
    <w:p w14:paraId="3279A904" w14:textId="77777777" w:rsidR="00CB4C8D" w:rsidRPr="00B42AF5" w:rsidRDefault="00CB4C8D" w:rsidP="00CB4C8D">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tblGrid>
      <w:tr w:rsidR="00CB4C8D" w:rsidRPr="00067441" w14:paraId="422011C4" w14:textId="77777777" w:rsidTr="0058735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055CF3B" w14:textId="77777777" w:rsidR="00CB4C8D" w:rsidRPr="00067441" w:rsidRDefault="00CB4C8D" w:rsidP="00587359">
            <w:pPr>
              <w:ind w:right="-108"/>
              <w:jc w:val="center"/>
              <w:rPr>
                <w:rFonts w:eastAsia="MS Mincho"/>
                <w:sz w:val="10"/>
                <w:szCs w:val="10"/>
                <w:lang w:eastAsia="ja-JP"/>
              </w:rPr>
            </w:pPr>
            <w:r w:rsidRPr="00067441">
              <w:rPr>
                <w:rFonts w:eastAsia="MS Mincho"/>
                <w:sz w:val="10"/>
                <w:szCs w:val="10"/>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76FBB690" w14:textId="77777777" w:rsidR="00CB4C8D" w:rsidRPr="00067441" w:rsidRDefault="00CB4C8D" w:rsidP="00587359">
            <w:pPr>
              <w:ind w:left="-120" w:right="-108"/>
              <w:jc w:val="center"/>
              <w:rPr>
                <w:rFonts w:eastAsia="MS Mincho"/>
                <w:sz w:val="10"/>
                <w:szCs w:val="10"/>
                <w:lang w:eastAsia="ja-JP"/>
              </w:rPr>
            </w:pPr>
            <w:r w:rsidRPr="00067441">
              <w:rPr>
                <w:rFonts w:eastAsia="MS Mincho"/>
                <w:sz w:val="10"/>
                <w:szCs w:val="10"/>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3197B1FE" w14:textId="77777777" w:rsidR="00CB4C8D" w:rsidRPr="00067441" w:rsidRDefault="00CB4C8D" w:rsidP="00587359">
            <w:pPr>
              <w:jc w:val="center"/>
              <w:rPr>
                <w:rFonts w:eastAsia="MS Mincho"/>
                <w:sz w:val="10"/>
                <w:szCs w:val="10"/>
                <w:lang w:eastAsia="ja-JP"/>
              </w:rPr>
            </w:pPr>
            <w:r w:rsidRPr="00067441">
              <w:rPr>
                <w:rFonts w:eastAsia="MS Mincho"/>
                <w:sz w:val="10"/>
                <w:szCs w:val="10"/>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239432EB" w14:textId="77777777" w:rsidR="00CB4C8D" w:rsidRPr="00067441" w:rsidRDefault="00CB4C8D" w:rsidP="00587359">
            <w:pPr>
              <w:ind w:left="-108" w:right="-108"/>
              <w:jc w:val="center"/>
              <w:rPr>
                <w:rFonts w:eastAsia="MS Mincho"/>
                <w:sz w:val="10"/>
                <w:szCs w:val="10"/>
                <w:lang w:eastAsia="ja-JP"/>
              </w:rPr>
            </w:pPr>
            <w:r w:rsidRPr="00067441">
              <w:rPr>
                <w:rFonts w:eastAsia="MS Mincho"/>
                <w:sz w:val="10"/>
                <w:szCs w:val="10"/>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07722C74" w14:textId="77777777" w:rsidR="00CB4C8D" w:rsidRPr="00067441" w:rsidRDefault="00CB4C8D" w:rsidP="00587359">
            <w:pPr>
              <w:ind w:left="-108" w:right="-108"/>
              <w:jc w:val="center"/>
              <w:rPr>
                <w:rFonts w:eastAsia="MS Mincho"/>
                <w:sz w:val="10"/>
                <w:szCs w:val="10"/>
                <w:lang w:eastAsia="ja-JP"/>
              </w:rPr>
            </w:pPr>
            <w:r w:rsidRPr="00067441">
              <w:rPr>
                <w:rFonts w:eastAsia="MS Mincho"/>
                <w:sz w:val="10"/>
                <w:szCs w:val="10"/>
                <w:lang w:eastAsia="ja-JP"/>
              </w:rPr>
              <w:t>5</w:t>
            </w:r>
          </w:p>
        </w:tc>
      </w:tr>
      <w:tr w:rsidR="00CB4C8D" w:rsidRPr="003C119E" w14:paraId="5F20BB36"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66BCF" w14:textId="77777777" w:rsidR="00CB4C8D" w:rsidRPr="00B42AF5" w:rsidRDefault="00CB4C8D" w:rsidP="00587359">
            <w:pPr>
              <w:jc w:val="center"/>
              <w:rPr>
                <w:rFonts w:eastAsia="MS Mincho"/>
                <w:lang w:eastAsia="ja-JP"/>
              </w:rPr>
            </w:pPr>
          </w:p>
        </w:tc>
        <w:tc>
          <w:tcPr>
            <w:tcW w:w="1418" w:type="dxa"/>
            <w:tcBorders>
              <w:top w:val="single" w:sz="4" w:space="0" w:color="auto"/>
              <w:bottom w:val="single" w:sz="4" w:space="0" w:color="auto"/>
            </w:tcBorders>
          </w:tcPr>
          <w:p w14:paraId="0572DBB7" w14:textId="77777777" w:rsidR="00CB4C8D" w:rsidRPr="00B42AF5" w:rsidRDefault="00CB4C8D" w:rsidP="00587359">
            <w:pPr>
              <w:rPr>
                <w:rFonts w:eastAsia="MS Mincho"/>
                <w:lang w:eastAsia="ja-JP"/>
              </w:rPr>
            </w:pPr>
          </w:p>
        </w:tc>
        <w:tc>
          <w:tcPr>
            <w:tcW w:w="3544" w:type="dxa"/>
            <w:tcBorders>
              <w:top w:val="single" w:sz="4" w:space="0" w:color="auto"/>
              <w:bottom w:val="single" w:sz="4" w:space="0" w:color="auto"/>
            </w:tcBorders>
          </w:tcPr>
          <w:p w14:paraId="2263A418" w14:textId="77777777" w:rsidR="00CB4C8D" w:rsidRPr="00D735E6" w:rsidRDefault="00CB4C8D" w:rsidP="00587359">
            <w:pPr>
              <w:rPr>
                <w:rFonts w:eastAsia="MS Mincho"/>
                <w:lang w:eastAsia="ja-JP"/>
              </w:rPr>
            </w:pPr>
            <w:r w:rsidRPr="00D735E6">
              <w:rPr>
                <w:rFonts w:eastAsia="MS Mincho"/>
                <w:lang w:eastAsia="ja-JP"/>
              </w:rPr>
              <w:t xml:space="preserve">1. Lucrari de demontare </w:t>
            </w:r>
          </w:p>
          <w:p w14:paraId="639AF16D" w14:textId="77777777" w:rsidR="00CB4C8D" w:rsidRPr="003C119E" w:rsidRDefault="00CB4C8D" w:rsidP="00587359">
            <w:pPr>
              <w:rPr>
                <w:rFonts w:eastAsia="MS Mincho"/>
                <w:sz w:val="2"/>
                <w:szCs w:val="2"/>
                <w:lang w:eastAsia="ja-JP"/>
              </w:rPr>
            </w:pPr>
          </w:p>
        </w:tc>
        <w:tc>
          <w:tcPr>
            <w:tcW w:w="1134" w:type="dxa"/>
            <w:tcBorders>
              <w:top w:val="single" w:sz="4" w:space="0" w:color="auto"/>
              <w:bottom w:val="single" w:sz="4" w:space="0" w:color="auto"/>
            </w:tcBorders>
          </w:tcPr>
          <w:p w14:paraId="4A2CD217" w14:textId="77777777" w:rsidR="00CB4C8D" w:rsidRPr="003C119E" w:rsidRDefault="00CB4C8D" w:rsidP="00587359">
            <w:pPr>
              <w:rPr>
                <w:rFonts w:eastAsia="MS Mincho"/>
                <w:lang w:eastAsia="ja-JP"/>
              </w:rPr>
            </w:pPr>
          </w:p>
        </w:tc>
        <w:tc>
          <w:tcPr>
            <w:tcW w:w="1134" w:type="dxa"/>
            <w:tcBorders>
              <w:top w:val="single" w:sz="4" w:space="0" w:color="auto"/>
              <w:bottom w:val="single" w:sz="4" w:space="0" w:color="auto"/>
            </w:tcBorders>
          </w:tcPr>
          <w:p w14:paraId="3484A0FC" w14:textId="77777777" w:rsidR="00CB4C8D" w:rsidRPr="003C119E" w:rsidRDefault="00CB4C8D" w:rsidP="00587359">
            <w:pPr>
              <w:rPr>
                <w:rFonts w:eastAsia="MS Mincho"/>
                <w:lang w:eastAsia="ja-JP"/>
              </w:rPr>
            </w:pPr>
          </w:p>
        </w:tc>
      </w:tr>
      <w:tr w:rsidR="00CB4C8D" w:rsidRPr="003C119E" w14:paraId="79F336EA"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BAF464"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703E57C6"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RpCS19G</w:t>
            </w:r>
          </w:p>
          <w:p w14:paraId="22BA30A8"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5BE95BE5"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Demontari: borduri la trotuare, asezate pe beton</w:t>
            </w:r>
          </w:p>
          <w:p w14:paraId="2277493E"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419C53"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116FCF5" w14:textId="77777777" w:rsidR="00CB4C8D" w:rsidRPr="00B42AF5" w:rsidRDefault="00CB4C8D" w:rsidP="00587359">
            <w:pPr>
              <w:jc w:val="center"/>
              <w:rPr>
                <w:rFonts w:eastAsia="MS Mincho"/>
                <w:sz w:val="18"/>
                <w:szCs w:val="18"/>
                <w:lang w:eastAsia="ja-JP"/>
              </w:rPr>
            </w:pPr>
          </w:p>
        </w:tc>
      </w:tr>
      <w:tr w:rsidR="00CB4C8D" w:rsidRPr="00B42AF5" w14:paraId="54203A43"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8EAF24"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36E19C9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0840522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269B723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7A551E"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0,2600</w:t>
            </w:r>
          </w:p>
        </w:tc>
      </w:tr>
      <w:tr w:rsidR="00CB4C8D" w:rsidRPr="00B42AF5" w14:paraId="78EAE6AC"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67F86D"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76B2508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31C735B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426460A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DCE932"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0,2600</w:t>
            </w:r>
          </w:p>
        </w:tc>
      </w:tr>
      <w:tr w:rsidR="00CB4C8D" w:rsidRPr="003C119E" w14:paraId="77823A4C"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A04792"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2DE6AC3E"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RpCS19B</w:t>
            </w:r>
          </w:p>
          <w:p w14:paraId="056A9833"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655D8F8D" w14:textId="77777777" w:rsidR="00CB4C8D" w:rsidRPr="00B42AF5" w:rsidRDefault="00CB4C8D" w:rsidP="00587359">
            <w:pPr>
              <w:rPr>
                <w:rFonts w:eastAsia="MS Mincho"/>
                <w:sz w:val="18"/>
                <w:szCs w:val="18"/>
                <w:lang w:eastAsia="ja-JP"/>
              </w:rPr>
            </w:pPr>
            <w:r w:rsidRPr="00B42AF5">
              <w:rPr>
                <w:rFonts w:eastAsia="MS Mincho"/>
                <w:sz w:val="18"/>
                <w:szCs w:val="18"/>
                <w:lang w:eastAsia="ja-JP"/>
              </w:rPr>
              <w:t>Demontari: dale din placi prefabricate</w:t>
            </w:r>
          </w:p>
          <w:p w14:paraId="515908CF"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FB3DF50"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28AF268" w14:textId="77777777" w:rsidR="00CB4C8D" w:rsidRPr="00B42AF5" w:rsidRDefault="00CB4C8D" w:rsidP="00587359">
            <w:pPr>
              <w:jc w:val="center"/>
              <w:rPr>
                <w:rFonts w:eastAsia="MS Mincho"/>
                <w:sz w:val="18"/>
                <w:szCs w:val="18"/>
                <w:lang w:eastAsia="ja-JP"/>
              </w:rPr>
            </w:pPr>
          </w:p>
        </w:tc>
      </w:tr>
      <w:tr w:rsidR="00CB4C8D" w:rsidRPr="00B42AF5" w14:paraId="0C1B1816"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03707E"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50FF676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712F3EF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3C8ECA4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F27263"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0,1800</w:t>
            </w:r>
          </w:p>
        </w:tc>
      </w:tr>
      <w:tr w:rsidR="00CB4C8D" w:rsidRPr="00B42AF5" w14:paraId="6098A9CF"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77A87C"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3787622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5FCC77F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4222E86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3A1DDE"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0,1800</w:t>
            </w:r>
          </w:p>
        </w:tc>
      </w:tr>
      <w:tr w:rsidR="00CB4C8D" w:rsidRPr="003C119E" w14:paraId="4C1265C5"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B75412"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232129A2"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RpDE05A</w:t>
            </w:r>
          </w:p>
          <w:p w14:paraId="4A46DF54"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1BF26B31"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Demontarea (deplantarea) din pamint a bancilor existente</w:t>
            </w:r>
          </w:p>
          <w:p w14:paraId="3E06E9D4"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45383E"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C8B6E47" w14:textId="77777777" w:rsidR="00CB4C8D" w:rsidRPr="00B42AF5" w:rsidRDefault="00CB4C8D" w:rsidP="00587359">
            <w:pPr>
              <w:jc w:val="center"/>
              <w:rPr>
                <w:rFonts w:eastAsia="MS Mincho"/>
                <w:sz w:val="18"/>
                <w:szCs w:val="18"/>
                <w:lang w:eastAsia="ja-JP"/>
              </w:rPr>
            </w:pPr>
          </w:p>
        </w:tc>
      </w:tr>
      <w:tr w:rsidR="00CB4C8D" w:rsidRPr="00B42AF5" w14:paraId="3F058062"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D71772"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6EAB6B4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4140184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52EF40C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948029"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1,2500</w:t>
            </w:r>
          </w:p>
        </w:tc>
      </w:tr>
      <w:tr w:rsidR="00CB4C8D" w:rsidRPr="003C119E" w14:paraId="2D84D581"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1B011F"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1406F415"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RpDE05A k=0,6</w:t>
            </w:r>
          </w:p>
          <w:p w14:paraId="69CE79BB"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3120EC4D"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Demontarea (deplantarea) din pamint urnilor existente</w:t>
            </w:r>
          </w:p>
          <w:p w14:paraId="571618FE"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Coeficient la manoperei=0,6000</w:t>
            </w:r>
          </w:p>
          <w:p w14:paraId="05C9AC02"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Coeficient la pentru materiale=0,6000</w:t>
            </w:r>
          </w:p>
          <w:p w14:paraId="24D87323" w14:textId="77777777" w:rsidR="00CB4C8D" w:rsidRPr="00B42AF5" w:rsidRDefault="00CB4C8D" w:rsidP="00587359">
            <w:pPr>
              <w:rPr>
                <w:rFonts w:eastAsia="MS Mincho"/>
                <w:sz w:val="18"/>
                <w:szCs w:val="18"/>
                <w:lang w:eastAsia="ja-JP"/>
              </w:rPr>
            </w:pPr>
            <w:r w:rsidRPr="00B42AF5">
              <w:rPr>
                <w:rFonts w:eastAsia="MS Mincho"/>
                <w:sz w:val="18"/>
                <w:szCs w:val="18"/>
                <w:lang w:eastAsia="ja-JP"/>
              </w:rPr>
              <w:t>Coeficient la utilajului=0,6000</w:t>
            </w:r>
          </w:p>
          <w:p w14:paraId="1EC5D837"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0468EF"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F3A6014" w14:textId="77777777" w:rsidR="00CB4C8D" w:rsidRPr="00B42AF5" w:rsidRDefault="00CB4C8D" w:rsidP="00587359">
            <w:pPr>
              <w:jc w:val="center"/>
              <w:rPr>
                <w:rFonts w:eastAsia="MS Mincho"/>
                <w:sz w:val="18"/>
                <w:szCs w:val="18"/>
                <w:lang w:eastAsia="ja-JP"/>
              </w:rPr>
            </w:pPr>
          </w:p>
        </w:tc>
      </w:tr>
      <w:tr w:rsidR="00CB4C8D" w:rsidRPr="00B42AF5" w14:paraId="5A0455FF"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FF819D"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741C565F"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7E2A81C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3FC0C41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12EC339"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1,2500</w:t>
            </w:r>
          </w:p>
        </w:tc>
      </w:tr>
      <w:tr w:rsidR="00CB4C8D" w:rsidRPr="003C119E" w14:paraId="6D83BBEA"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63EDE0"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5BA9AD33"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RpCS20D</w:t>
            </w:r>
          </w:p>
          <w:p w14:paraId="17665D10"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4D0CF8FE" w14:textId="77777777" w:rsidR="00CB4C8D" w:rsidRPr="00B42AF5" w:rsidRDefault="00CB4C8D" w:rsidP="00587359">
            <w:pPr>
              <w:rPr>
                <w:rFonts w:eastAsia="MS Mincho"/>
                <w:sz w:val="18"/>
                <w:szCs w:val="18"/>
                <w:lang w:eastAsia="ja-JP"/>
              </w:rPr>
            </w:pPr>
            <w:r w:rsidRPr="00B42AF5">
              <w:rPr>
                <w:rFonts w:eastAsia="MS Mincho"/>
                <w:sz w:val="18"/>
                <w:szCs w:val="18"/>
                <w:lang w:eastAsia="ja-JP"/>
              </w:rPr>
              <w:t>Demontarea imprejmuirilor existente</w:t>
            </w:r>
          </w:p>
          <w:p w14:paraId="05B8FB5F"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902FD9"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A88647C" w14:textId="77777777" w:rsidR="00CB4C8D" w:rsidRPr="00B42AF5" w:rsidRDefault="00CB4C8D" w:rsidP="00587359">
            <w:pPr>
              <w:jc w:val="center"/>
              <w:rPr>
                <w:rFonts w:eastAsia="MS Mincho"/>
                <w:sz w:val="18"/>
                <w:szCs w:val="18"/>
                <w:lang w:eastAsia="ja-JP"/>
              </w:rPr>
            </w:pPr>
          </w:p>
        </w:tc>
      </w:tr>
      <w:tr w:rsidR="00CB4C8D" w:rsidRPr="00B42AF5" w14:paraId="635BD99E"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CCFC29"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5FF2B05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7C641F1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280ACB7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12C80F4"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0,0500</w:t>
            </w:r>
          </w:p>
        </w:tc>
      </w:tr>
      <w:tr w:rsidR="00CB4C8D" w:rsidRPr="00B42AF5" w14:paraId="36FAFB9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B87F74"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21FE650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37776A6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7B38F01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5F8EED"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0,0500</w:t>
            </w:r>
          </w:p>
        </w:tc>
      </w:tr>
      <w:tr w:rsidR="00CB4C8D" w:rsidRPr="003C119E" w14:paraId="53243DE4"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9242AB"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67147528"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RpEN04A</w:t>
            </w:r>
          </w:p>
          <w:p w14:paraId="16DF73F9"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1570D547" w14:textId="77777777" w:rsidR="00CB4C8D" w:rsidRPr="00B42AF5" w:rsidRDefault="00CB4C8D" w:rsidP="00587359">
            <w:pPr>
              <w:rPr>
                <w:rFonts w:eastAsia="MS Mincho"/>
                <w:sz w:val="18"/>
                <w:szCs w:val="18"/>
                <w:lang w:eastAsia="ja-JP"/>
              </w:rPr>
            </w:pPr>
            <w:r w:rsidRPr="00B42AF5">
              <w:rPr>
                <w:rFonts w:eastAsia="MS Mincho"/>
                <w:sz w:val="18"/>
                <w:szCs w:val="18"/>
                <w:lang w:eastAsia="ja-JP"/>
              </w:rPr>
              <w:t>Demontarea pilonilor</w:t>
            </w:r>
          </w:p>
          <w:p w14:paraId="24B2B2A7"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7C6A6F"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E0C2641" w14:textId="77777777" w:rsidR="00CB4C8D" w:rsidRPr="00B42AF5" w:rsidRDefault="00CB4C8D" w:rsidP="00587359">
            <w:pPr>
              <w:jc w:val="center"/>
              <w:rPr>
                <w:rFonts w:eastAsia="MS Mincho"/>
                <w:sz w:val="18"/>
                <w:szCs w:val="18"/>
                <w:lang w:eastAsia="ja-JP"/>
              </w:rPr>
            </w:pPr>
          </w:p>
        </w:tc>
      </w:tr>
      <w:tr w:rsidR="00CB4C8D" w:rsidRPr="00B42AF5" w14:paraId="29001B22"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672919"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00A072B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7137010011510</w:t>
            </w:r>
          </w:p>
        </w:tc>
        <w:tc>
          <w:tcPr>
            <w:tcW w:w="3544" w:type="dxa"/>
            <w:tcBorders>
              <w:top w:val="single" w:sz="4" w:space="0" w:color="auto"/>
              <w:bottom w:val="single" w:sz="4" w:space="0" w:color="auto"/>
            </w:tcBorders>
          </w:tcPr>
          <w:p w14:paraId="265C6BCF"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Electromontor</w:t>
            </w:r>
          </w:p>
        </w:tc>
        <w:tc>
          <w:tcPr>
            <w:tcW w:w="1134" w:type="dxa"/>
            <w:tcBorders>
              <w:top w:val="single" w:sz="4" w:space="0" w:color="auto"/>
              <w:bottom w:val="single" w:sz="4" w:space="0" w:color="auto"/>
            </w:tcBorders>
          </w:tcPr>
          <w:p w14:paraId="42A09B9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7D1E4C"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1,1200</w:t>
            </w:r>
          </w:p>
        </w:tc>
      </w:tr>
      <w:tr w:rsidR="00CB4C8D" w:rsidRPr="003C119E" w14:paraId="7C8DF2B7"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1DB2CF"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02615F4F"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TsH92B</w:t>
            </w:r>
          </w:p>
          <w:p w14:paraId="6C91FE56"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37D722A1"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Incarcarea in auto - materiale rezultate din demolare imprejmuiri, banici, urne</w:t>
            </w:r>
          </w:p>
          <w:p w14:paraId="53584EEE"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D8F57F"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74EFEB4" w14:textId="77777777" w:rsidR="00CB4C8D" w:rsidRPr="00B42AF5" w:rsidRDefault="00CB4C8D" w:rsidP="00587359">
            <w:pPr>
              <w:jc w:val="center"/>
              <w:rPr>
                <w:rFonts w:eastAsia="MS Mincho"/>
                <w:sz w:val="18"/>
                <w:szCs w:val="18"/>
                <w:lang w:eastAsia="ja-JP"/>
              </w:rPr>
            </w:pPr>
          </w:p>
        </w:tc>
      </w:tr>
      <w:tr w:rsidR="00CB4C8D" w:rsidRPr="00B42AF5" w14:paraId="4D7CEFE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A54094"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1AAB4F6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911C99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A70191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7EB89B"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1,1100</w:t>
            </w:r>
          </w:p>
        </w:tc>
      </w:tr>
      <w:tr w:rsidR="00CB4C8D" w:rsidRPr="003C119E" w14:paraId="44A736A6"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0BF902"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5F5CB33E"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TsC35C1</w:t>
            </w:r>
          </w:p>
          <w:p w14:paraId="0255327C"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197E742C"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Excavat transport cu incarcator frontal , la distante de incarcare in autovehicul cu incarcator frontal pe senile de 0,5-0,99 m.c, roci tari si foarte tari , pina la 25 kg  la distanta &lt; 10 m</w:t>
            </w:r>
          </w:p>
          <w:p w14:paraId="233B8D83"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B096AF"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79184FA" w14:textId="77777777" w:rsidR="00CB4C8D" w:rsidRPr="00B42AF5" w:rsidRDefault="00CB4C8D" w:rsidP="00587359">
            <w:pPr>
              <w:jc w:val="center"/>
              <w:rPr>
                <w:rFonts w:eastAsia="MS Mincho"/>
                <w:sz w:val="18"/>
                <w:szCs w:val="18"/>
                <w:lang w:eastAsia="ja-JP"/>
              </w:rPr>
            </w:pPr>
          </w:p>
        </w:tc>
      </w:tr>
      <w:tr w:rsidR="00CB4C8D" w:rsidRPr="00B42AF5" w14:paraId="3796AFDE"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E85140"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481E103"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2952270007403</w:t>
            </w:r>
          </w:p>
        </w:tc>
        <w:tc>
          <w:tcPr>
            <w:tcW w:w="3544" w:type="dxa"/>
            <w:tcBorders>
              <w:top w:val="single" w:sz="4" w:space="0" w:color="auto"/>
              <w:bottom w:val="single" w:sz="4" w:space="0" w:color="auto"/>
            </w:tcBorders>
          </w:tcPr>
          <w:p w14:paraId="75A204FB"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Incarcator frontal pe senile 0,5 - 0,99 mc</w:t>
            </w:r>
          </w:p>
        </w:tc>
        <w:tc>
          <w:tcPr>
            <w:tcW w:w="1134" w:type="dxa"/>
            <w:tcBorders>
              <w:top w:val="single" w:sz="4" w:space="0" w:color="auto"/>
              <w:bottom w:val="single" w:sz="4" w:space="0" w:color="auto"/>
            </w:tcBorders>
          </w:tcPr>
          <w:p w14:paraId="63A609A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CDC1F4"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5,8300</w:t>
            </w:r>
          </w:p>
        </w:tc>
      </w:tr>
      <w:tr w:rsidR="00CB4C8D" w:rsidRPr="003C119E" w14:paraId="467FEFA8"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E5A5CD"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47166E42"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TsC03G1</w:t>
            </w:r>
          </w:p>
          <w:p w14:paraId="4290AA13"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42D97B69" w14:textId="77777777" w:rsidR="00CB4C8D" w:rsidRPr="00B42AF5" w:rsidRDefault="00CB4C8D" w:rsidP="00587359">
            <w:pPr>
              <w:rPr>
                <w:rFonts w:eastAsia="MS Mincho"/>
                <w:sz w:val="18"/>
                <w:szCs w:val="18"/>
                <w:lang w:eastAsia="ja-JP"/>
              </w:rPr>
            </w:pPr>
            <w:r w:rsidRPr="005F3ABD">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III (imbracaminte asfaltica gr. 4,0 cm)</w:t>
            </w:r>
          </w:p>
          <w:p w14:paraId="2C604330"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FE4C54"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DC2D55B" w14:textId="77777777" w:rsidR="00CB4C8D" w:rsidRPr="00B42AF5" w:rsidRDefault="00CB4C8D" w:rsidP="00587359">
            <w:pPr>
              <w:jc w:val="center"/>
              <w:rPr>
                <w:rFonts w:eastAsia="MS Mincho"/>
                <w:sz w:val="18"/>
                <w:szCs w:val="18"/>
                <w:lang w:eastAsia="ja-JP"/>
              </w:rPr>
            </w:pPr>
          </w:p>
        </w:tc>
      </w:tr>
      <w:tr w:rsidR="00CB4C8D" w:rsidRPr="00B42AF5" w14:paraId="754E784F"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19D394"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AD69C8C"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56408126"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03A763E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B13BC3"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2,6000</w:t>
            </w:r>
          </w:p>
        </w:tc>
      </w:tr>
      <w:tr w:rsidR="00CB4C8D" w:rsidRPr="003C119E" w14:paraId="2F0BAE48"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6A720C"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34A6203C"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TsI51A10</w:t>
            </w:r>
          </w:p>
          <w:p w14:paraId="642F6A86"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0A167086"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Transportarea pamintului cu autobasculanta de 10 t la distanta de 10 km</w:t>
            </w:r>
          </w:p>
          <w:p w14:paraId="19E76FFE"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C0164C"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A245634" w14:textId="77777777" w:rsidR="00CB4C8D" w:rsidRPr="00B42AF5" w:rsidRDefault="00CB4C8D" w:rsidP="00587359">
            <w:pPr>
              <w:jc w:val="center"/>
              <w:rPr>
                <w:rFonts w:eastAsia="MS Mincho"/>
                <w:sz w:val="18"/>
                <w:szCs w:val="18"/>
                <w:lang w:eastAsia="ja-JP"/>
              </w:rPr>
            </w:pPr>
          </w:p>
        </w:tc>
      </w:tr>
      <w:tr w:rsidR="00CB4C8D" w:rsidRPr="00B42AF5" w14:paraId="31EA00AB"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29CC22"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5489153C"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2A00736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6E579FF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9FA782"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0,0571</w:t>
            </w:r>
          </w:p>
        </w:tc>
      </w:tr>
      <w:tr w:rsidR="00CB4C8D" w:rsidRPr="003C119E" w14:paraId="627F5825"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285CCF"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1C7D7659"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TsC51C</w:t>
            </w:r>
          </w:p>
          <w:p w14:paraId="143205A2"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5E0ECE66"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Lucrari la descarcarea pamintului in depozit, teren categoria III</w:t>
            </w:r>
          </w:p>
          <w:p w14:paraId="791101E2"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C822B59"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8C5ACB4" w14:textId="77777777" w:rsidR="00CB4C8D" w:rsidRPr="00B42AF5" w:rsidRDefault="00CB4C8D" w:rsidP="00587359">
            <w:pPr>
              <w:jc w:val="center"/>
              <w:rPr>
                <w:rFonts w:eastAsia="MS Mincho"/>
                <w:sz w:val="18"/>
                <w:szCs w:val="18"/>
                <w:lang w:eastAsia="ja-JP"/>
              </w:rPr>
            </w:pPr>
          </w:p>
        </w:tc>
      </w:tr>
      <w:tr w:rsidR="00CB4C8D" w:rsidRPr="00B42AF5" w14:paraId="1EEE0764"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656CB7"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30088A3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2AA27E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4C8D7C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0ABC7F"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0,3800</w:t>
            </w:r>
          </w:p>
        </w:tc>
      </w:tr>
      <w:tr w:rsidR="00CB4C8D" w:rsidRPr="00B42AF5" w14:paraId="3694161D"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9E4419"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4EA73279"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7F48190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0BF62AC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DD384A1"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0,0050</w:t>
            </w:r>
          </w:p>
        </w:tc>
      </w:tr>
      <w:tr w:rsidR="00CB4C8D" w:rsidRPr="00B42AF5" w14:paraId="5064A647"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2139AA"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7AE1483"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0C55B2B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4EB5069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1CBBED5"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0,4200</w:t>
            </w:r>
          </w:p>
        </w:tc>
      </w:tr>
      <w:tr w:rsidR="00CB4C8D" w:rsidRPr="003C119E" w14:paraId="7047F1B0"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4BD4C6" w14:textId="77777777" w:rsidR="00CB4C8D" w:rsidRPr="00B42AF5" w:rsidRDefault="00CB4C8D" w:rsidP="00587359">
            <w:pPr>
              <w:jc w:val="center"/>
              <w:rPr>
                <w:rFonts w:eastAsia="MS Mincho"/>
                <w:lang w:eastAsia="ja-JP"/>
              </w:rPr>
            </w:pPr>
          </w:p>
        </w:tc>
        <w:tc>
          <w:tcPr>
            <w:tcW w:w="1418" w:type="dxa"/>
            <w:tcBorders>
              <w:top w:val="single" w:sz="4" w:space="0" w:color="auto"/>
              <w:bottom w:val="single" w:sz="4" w:space="0" w:color="auto"/>
            </w:tcBorders>
          </w:tcPr>
          <w:p w14:paraId="382E87BF" w14:textId="77777777" w:rsidR="00CB4C8D" w:rsidRPr="00B42AF5" w:rsidRDefault="00CB4C8D" w:rsidP="00587359">
            <w:pPr>
              <w:rPr>
                <w:rFonts w:eastAsia="MS Mincho"/>
                <w:lang w:eastAsia="ja-JP"/>
              </w:rPr>
            </w:pPr>
          </w:p>
        </w:tc>
        <w:tc>
          <w:tcPr>
            <w:tcW w:w="3544" w:type="dxa"/>
            <w:tcBorders>
              <w:top w:val="single" w:sz="4" w:space="0" w:color="auto"/>
              <w:bottom w:val="single" w:sz="4" w:space="0" w:color="auto"/>
            </w:tcBorders>
          </w:tcPr>
          <w:p w14:paraId="6C1A7FBA" w14:textId="77777777" w:rsidR="00CB4C8D" w:rsidRPr="00D735E6" w:rsidRDefault="00CB4C8D" w:rsidP="00587359">
            <w:pPr>
              <w:rPr>
                <w:rFonts w:eastAsia="MS Mincho"/>
                <w:lang w:eastAsia="ja-JP"/>
              </w:rPr>
            </w:pPr>
            <w:r w:rsidRPr="00D735E6">
              <w:rPr>
                <w:rFonts w:eastAsia="MS Mincho"/>
                <w:lang w:eastAsia="ja-JP"/>
              </w:rPr>
              <w:t xml:space="preserve">2. Amenajare trotuare </w:t>
            </w:r>
          </w:p>
          <w:p w14:paraId="4FA2FE80" w14:textId="77777777" w:rsidR="00CB4C8D" w:rsidRPr="003C119E" w:rsidRDefault="00CB4C8D" w:rsidP="00587359">
            <w:pPr>
              <w:rPr>
                <w:rFonts w:eastAsia="MS Mincho"/>
                <w:sz w:val="2"/>
                <w:szCs w:val="2"/>
                <w:lang w:eastAsia="ja-JP"/>
              </w:rPr>
            </w:pPr>
          </w:p>
        </w:tc>
        <w:tc>
          <w:tcPr>
            <w:tcW w:w="1134" w:type="dxa"/>
            <w:tcBorders>
              <w:top w:val="single" w:sz="4" w:space="0" w:color="auto"/>
              <w:bottom w:val="single" w:sz="4" w:space="0" w:color="auto"/>
            </w:tcBorders>
          </w:tcPr>
          <w:p w14:paraId="3B0A5F20" w14:textId="77777777" w:rsidR="00CB4C8D" w:rsidRPr="003C119E" w:rsidRDefault="00CB4C8D" w:rsidP="00587359">
            <w:pPr>
              <w:rPr>
                <w:rFonts w:eastAsia="MS Mincho"/>
                <w:lang w:eastAsia="ja-JP"/>
              </w:rPr>
            </w:pPr>
          </w:p>
        </w:tc>
        <w:tc>
          <w:tcPr>
            <w:tcW w:w="1134" w:type="dxa"/>
            <w:tcBorders>
              <w:top w:val="single" w:sz="4" w:space="0" w:color="auto"/>
              <w:bottom w:val="single" w:sz="4" w:space="0" w:color="auto"/>
            </w:tcBorders>
          </w:tcPr>
          <w:p w14:paraId="17F01450" w14:textId="77777777" w:rsidR="00CB4C8D" w:rsidRPr="003C119E" w:rsidRDefault="00CB4C8D" w:rsidP="00587359">
            <w:pPr>
              <w:rPr>
                <w:rFonts w:eastAsia="MS Mincho"/>
                <w:lang w:eastAsia="ja-JP"/>
              </w:rPr>
            </w:pPr>
          </w:p>
        </w:tc>
      </w:tr>
      <w:tr w:rsidR="00CB4C8D" w:rsidRPr="003C119E" w14:paraId="5DCFE2E5"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0FE8B9"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645FB761"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DE15A</w:t>
            </w:r>
          </w:p>
          <w:p w14:paraId="470AEA97"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08D68158"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Sapatura in platforma drumului pentru executarea casetei de incadrare bordurelor</w:t>
            </w:r>
          </w:p>
          <w:p w14:paraId="282CC252"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2783DA"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EFA27A5" w14:textId="77777777" w:rsidR="00CB4C8D" w:rsidRPr="00B42AF5" w:rsidRDefault="00CB4C8D" w:rsidP="00587359">
            <w:pPr>
              <w:jc w:val="center"/>
              <w:rPr>
                <w:rFonts w:eastAsia="MS Mincho"/>
                <w:sz w:val="18"/>
                <w:szCs w:val="18"/>
                <w:lang w:eastAsia="ja-JP"/>
              </w:rPr>
            </w:pPr>
          </w:p>
        </w:tc>
      </w:tr>
      <w:tr w:rsidR="00CB4C8D" w:rsidRPr="00B42AF5" w14:paraId="237F3722"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405212"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3D993F1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B15A12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7D3580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E54470"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2,9200</w:t>
            </w:r>
          </w:p>
        </w:tc>
      </w:tr>
      <w:tr w:rsidR="00CB4C8D" w:rsidRPr="003C119E" w14:paraId="46A5D168"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72E0E7"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6C2AD7AE"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TsC35C1</w:t>
            </w:r>
          </w:p>
          <w:p w14:paraId="42A11F47"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3A39C461"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Excavat transport cu incarcator frontal , la distante de incarcare in autovehicul cu incarcator frontal pe senile de 0,5-0,99 m.c, roci tari si foarte tari , pina la 25 kg  la distanta &lt; 10 m</w:t>
            </w:r>
          </w:p>
          <w:p w14:paraId="552F920E"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03149B"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A3A38E8" w14:textId="77777777" w:rsidR="00CB4C8D" w:rsidRPr="00B42AF5" w:rsidRDefault="00CB4C8D" w:rsidP="00587359">
            <w:pPr>
              <w:jc w:val="center"/>
              <w:rPr>
                <w:rFonts w:eastAsia="MS Mincho"/>
                <w:sz w:val="18"/>
                <w:szCs w:val="18"/>
                <w:lang w:eastAsia="ja-JP"/>
              </w:rPr>
            </w:pPr>
          </w:p>
        </w:tc>
      </w:tr>
      <w:tr w:rsidR="00CB4C8D" w:rsidRPr="00B42AF5" w14:paraId="42F1495F"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5F544D"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E31FFC9"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2952270007403</w:t>
            </w:r>
          </w:p>
        </w:tc>
        <w:tc>
          <w:tcPr>
            <w:tcW w:w="3544" w:type="dxa"/>
            <w:tcBorders>
              <w:top w:val="single" w:sz="4" w:space="0" w:color="auto"/>
              <w:bottom w:val="single" w:sz="4" w:space="0" w:color="auto"/>
            </w:tcBorders>
          </w:tcPr>
          <w:p w14:paraId="5F2EBED9"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Incarcator frontal pe senile 0,5 - 0,99 mc</w:t>
            </w:r>
          </w:p>
        </w:tc>
        <w:tc>
          <w:tcPr>
            <w:tcW w:w="1134" w:type="dxa"/>
            <w:tcBorders>
              <w:top w:val="single" w:sz="4" w:space="0" w:color="auto"/>
              <w:bottom w:val="single" w:sz="4" w:space="0" w:color="auto"/>
            </w:tcBorders>
          </w:tcPr>
          <w:p w14:paraId="1F5C7C5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1B434A"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5,8300</w:t>
            </w:r>
          </w:p>
        </w:tc>
      </w:tr>
      <w:tr w:rsidR="00CB4C8D" w:rsidRPr="003C119E" w14:paraId="0A9C9733"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989309"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214D8BB9"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TsI51A10</w:t>
            </w:r>
          </w:p>
          <w:p w14:paraId="36F60EAD"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189DCDDB"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Transportarea pamintului cu autobasculanta de 10 t la distanta de 10 km</w:t>
            </w:r>
          </w:p>
          <w:p w14:paraId="78EEF736"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8EDCB7"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DB602F7" w14:textId="77777777" w:rsidR="00CB4C8D" w:rsidRPr="00B42AF5" w:rsidRDefault="00CB4C8D" w:rsidP="00587359">
            <w:pPr>
              <w:jc w:val="center"/>
              <w:rPr>
                <w:rFonts w:eastAsia="MS Mincho"/>
                <w:sz w:val="18"/>
                <w:szCs w:val="18"/>
                <w:lang w:eastAsia="ja-JP"/>
              </w:rPr>
            </w:pPr>
          </w:p>
        </w:tc>
      </w:tr>
      <w:tr w:rsidR="00CB4C8D" w:rsidRPr="00B42AF5" w14:paraId="7258F101"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61455D"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2AEBF5A"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54EFACDF"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09C7C44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FC276EB"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0,0571</w:t>
            </w:r>
          </w:p>
        </w:tc>
      </w:tr>
      <w:tr w:rsidR="00CB4C8D" w:rsidRPr="003C119E" w14:paraId="5473D0FE"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22B92F"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242729CD"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TsC51B</w:t>
            </w:r>
          </w:p>
          <w:p w14:paraId="0D7B5C44"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508F586C"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Lucrari la descarcarea pamintului in depozit, teren categoria II</w:t>
            </w:r>
          </w:p>
          <w:p w14:paraId="263FF829"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1FF6F6"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85232CE" w14:textId="77777777" w:rsidR="00CB4C8D" w:rsidRPr="00B42AF5" w:rsidRDefault="00CB4C8D" w:rsidP="00587359">
            <w:pPr>
              <w:jc w:val="center"/>
              <w:rPr>
                <w:rFonts w:eastAsia="MS Mincho"/>
                <w:sz w:val="18"/>
                <w:szCs w:val="18"/>
                <w:lang w:eastAsia="ja-JP"/>
              </w:rPr>
            </w:pPr>
          </w:p>
        </w:tc>
      </w:tr>
      <w:tr w:rsidR="00CB4C8D" w:rsidRPr="00B42AF5" w14:paraId="3F5CE6F7"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25770A"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0A54A18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BC4E13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B004DB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B29722"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0,3600</w:t>
            </w:r>
          </w:p>
        </w:tc>
      </w:tr>
      <w:tr w:rsidR="00CB4C8D" w:rsidRPr="00B42AF5" w14:paraId="4CF4F71C"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1575FB"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545C1FBC"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6D3A4B4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7067F1A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EADCF42"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0,0040</w:t>
            </w:r>
          </w:p>
        </w:tc>
      </w:tr>
      <w:tr w:rsidR="00CB4C8D" w:rsidRPr="00B42AF5" w14:paraId="4218B9D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B8C8BB"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7F9ACCA"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106688C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489A8B3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BDAC086"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0,4000</w:t>
            </w:r>
          </w:p>
        </w:tc>
      </w:tr>
      <w:tr w:rsidR="00CB4C8D" w:rsidRPr="003C119E" w14:paraId="7D3F0D6D"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9E029C"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4DD6F988"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DE10C</w:t>
            </w:r>
          </w:p>
          <w:p w14:paraId="4B2FAE99"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7F49F566"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Borduri prefabricate din beton, pentru trotuare sectiune 20x8 cm, pe fundatie de beton BC 7,5/M100, sectiune 15x18(h) cm (consum beton 0.027 m3/m.l.)</w:t>
            </w:r>
          </w:p>
          <w:p w14:paraId="535857BE"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2B0071"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FBCE8E3" w14:textId="77777777" w:rsidR="00CB4C8D" w:rsidRPr="00B42AF5" w:rsidRDefault="00CB4C8D" w:rsidP="00587359">
            <w:pPr>
              <w:jc w:val="center"/>
              <w:rPr>
                <w:rFonts w:eastAsia="MS Mincho"/>
                <w:sz w:val="18"/>
                <w:szCs w:val="18"/>
                <w:lang w:eastAsia="ja-JP"/>
              </w:rPr>
            </w:pPr>
          </w:p>
        </w:tc>
      </w:tr>
      <w:tr w:rsidR="00CB4C8D" w:rsidRPr="00B42AF5" w14:paraId="3647F186"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F2FAF1"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6291E29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1ADA7A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E045B8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37F894"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0,1500</w:t>
            </w:r>
          </w:p>
        </w:tc>
      </w:tr>
      <w:tr w:rsidR="00CB4C8D" w:rsidRPr="00B42AF5" w14:paraId="3B4EB8AA"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097E85"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644769D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22B344E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526820C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BE1C40"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0,5200</w:t>
            </w:r>
          </w:p>
        </w:tc>
      </w:tr>
      <w:tr w:rsidR="00CB4C8D" w:rsidRPr="00B42AF5" w14:paraId="7D508B3C"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0F1D82"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CEBF692"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2663102100909</w:t>
            </w:r>
          </w:p>
        </w:tc>
        <w:tc>
          <w:tcPr>
            <w:tcW w:w="3544" w:type="dxa"/>
            <w:tcBorders>
              <w:top w:val="single" w:sz="4" w:space="0" w:color="auto"/>
              <w:bottom w:val="single" w:sz="4" w:space="0" w:color="auto"/>
            </w:tcBorders>
          </w:tcPr>
          <w:p w14:paraId="235EF98F"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Beton marfa clasa C7,5/5 (BC 7,5/B100)</w:t>
            </w:r>
          </w:p>
        </w:tc>
        <w:tc>
          <w:tcPr>
            <w:tcW w:w="1134" w:type="dxa"/>
            <w:tcBorders>
              <w:top w:val="single" w:sz="4" w:space="0" w:color="auto"/>
              <w:bottom w:val="single" w:sz="4" w:space="0" w:color="auto"/>
            </w:tcBorders>
          </w:tcPr>
          <w:p w14:paraId="0D98B77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6C34C3D"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0,0270</w:t>
            </w:r>
          </w:p>
        </w:tc>
      </w:tr>
      <w:tr w:rsidR="00CB4C8D" w:rsidRPr="00B42AF5" w14:paraId="377B0B56"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FA7D27"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459FFA7D"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25596587"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7198B6E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AD5AA4"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3,1700</w:t>
            </w:r>
          </w:p>
        </w:tc>
      </w:tr>
      <w:tr w:rsidR="00CB4C8D" w:rsidRPr="00B42AF5" w14:paraId="5D3DE04C"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6EC035"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1D05C30"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116D7A5A"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2FFB8B2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0169423"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0,0090</w:t>
            </w:r>
          </w:p>
        </w:tc>
      </w:tr>
      <w:tr w:rsidR="00CB4C8D" w:rsidRPr="00B42AF5" w14:paraId="51E479D6"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2BECB"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4EE3CE7"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2A32484"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7BC911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8167DCA"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0,0060</w:t>
            </w:r>
          </w:p>
        </w:tc>
      </w:tr>
      <w:tr w:rsidR="00CB4C8D" w:rsidRPr="00B42AF5" w14:paraId="3BE2681A"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22DD36"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58D2B9E"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2666122800292</w:t>
            </w:r>
          </w:p>
        </w:tc>
        <w:tc>
          <w:tcPr>
            <w:tcW w:w="3544" w:type="dxa"/>
            <w:tcBorders>
              <w:top w:val="single" w:sz="4" w:space="0" w:color="auto"/>
              <w:bottom w:val="single" w:sz="4" w:space="0" w:color="auto"/>
            </w:tcBorders>
          </w:tcPr>
          <w:p w14:paraId="73CF45C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Bordura beton БР100.20.8</w:t>
            </w:r>
          </w:p>
        </w:tc>
        <w:tc>
          <w:tcPr>
            <w:tcW w:w="1134" w:type="dxa"/>
            <w:tcBorders>
              <w:top w:val="single" w:sz="4" w:space="0" w:color="auto"/>
              <w:bottom w:val="single" w:sz="4" w:space="0" w:color="auto"/>
            </w:tcBorders>
          </w:tcPr>
          <w:p w14:paraId="71B4ED6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503BFD0"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1,0050</w:t>
            </w:r>
          </w:p>
        </w:tc>
      </w:tr>
      <w:tr w:rsidR="00CB4C8D" w:rsidRPr="003C119E" w14:paraId="4B4CC0A8"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C0899B"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306BE92F"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TsE06B</w:t>
            </w:r>
          </w:p>
          <w:p w14:paraId="36DD7CE0"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6A0C7E2E"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Pregatirea platformei de pamint in vederea asternerii unui strat izolator sau de reparatie din nisip sau balast, prin nivelare manuala si compactare cu rulou compresor static autopropulsat, de 10-12 t, in teren coeziv</w:t>
            </w:r>
          </w:p>
          <w:p w14:paraId="7C519E9F"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3F39E3"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2E9CAAAF" w14:textId="77777777" w:rsidR="00CB4C8D" w:rsidRPr="00B42AF5" w:rsidRDefault="00CB4C8D" w:rsidP="00587359">
            <w:pPr>
              <w:jc w:val="center"/>
              <w:rPr>
                <w:rFonts w:eastAsia="MS Mincho"/>
                <w:sz w:val="18"/>
                <w:szCs w:val="18"/>
                <w:lang w:eastAsia="ja-JP"/>
              </w:rPr>
            </w:pPr>
          </w:p>
        </w:tc>
      </w:tr>
      <w:tr w:rsidR="00CB4C8D" w:rsidRPr="00B42AF5" w14:paraId="1E5814D1"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87D900"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289CCB6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2336E8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A23270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9CFB0E"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9,0300</w:t>
            </w:r>
          </w:p>
        </w:tc>
      </w:tr>
      <w:tr w:rsidR="00CB4C8D" w:rsidRPr="00B42AF5" w14:paraId="16F08D5D"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234967"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48C3C617"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199339BF"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401B229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C0BACC9"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1,0000</w:t>
            </w:r>
          </w:p>
        </w:tc>
      </w:tr>
      <w:tr w:rsidR="00CB4C8D" w:rsidRPr="00B42AF5" w14:paraId="16DB2A0E"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6BE375"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701BB99"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5886A9FB"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14:paraId="4133F46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132D9D3"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1,4000</w:t>
            </w:r>
          </w:p>
        </w:tc>
      </w:tr>
      <w:tr w:rsidR="00CB4C8D" w:rsidRPr="003C119E" w14:paraId="77A69374"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E9099D"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3722D006"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Dl 111</w:t>
            </w:r>
          </w:p>
          <w:p w14:paraId="4D933B57"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2458452F"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Executarea mecanizata a straturilor de fundatie cu h=12 cm din piatra sparta la trotuare</w:t>
            </w:r>
          </w:p>
          <w:p w14:paraId="6962E7F9"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6A3BBD"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08273F1" w14:textId="77777777" w:rsidR="00CB4C8D" w:rsidRPr="00B42AF5" w:rsidRDefault="00CB4C8D" w:rsidP="00587359">
            <w:pPr>
              <w:jc w:val="center"/>
              <w:rPr>
                <w:rFonts w:eastAsia="MS Mincho"/>
                <w:sz w:val="18"/>
                <w:szCs w:val="18"/>
                <w:lang w:eastAsia="ja-JP"/>
              </w:rPr>
            </w:pPr>
          </w:p>
        </w:tc>
      </w:tr>
      <w:tr w:rsidR="00CB4C8D" w:rsidRPr="00B42AF5" w14:paraId="78EF9EE0"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73BE1A"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0F50DA1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2BCC6F3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CD455C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EC3665"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0,2560</w:t>
            </w:r>
          </w:p>
        </w:tc>
      </w:tr>
      <w:tr w:rsidR="00CB4C8D" w:rsidRPr="00B42AF5" w14:paraId="3423287D"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AEDD94"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E774751"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14111222016601</w:t>
            </w:r>
          </w:p>
        </w:tc>
        <w:tc>
          <w:tcPr>
            <w:tcW w:w="3544" w:type="dxa"/>
            <w:tcBorders>
              <w:top w:val="single" w:sz="4" w:space="0" w:color="auto"/>
              <w:bottom w:val="single" w:sz="4" w:space="0" w:color="auto"/>
            </w:tcBorders>
          </w:tcPr>
          <w:p w14:paraId="60F7AC0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Piatra sparta 20-40 mm</w:t>
            </w:r>
          </w:p>
        </w:tc>
        <w:tc>
          <w:tcPr>
            <w:tcW w:w="1134" w:type="dxa"/>
            <w:tcBorders>
              <w:top w:val="single" w:sz="4" w:space="0" w:color="auto"/>
              <w:bottom w:val="single" w:sz="4" w:space="0" w:color="auto"/>
            </w:tcBorders>
          </w:tcPr>
          <w:p w14:paraId="188EFB2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450D7C"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0,1740</w:t>
            </w:r>
          </w:p>
        </w:tc>
      </w:tr>
      <w:tr w:rsidR="00CB4C8D" w:rsidRPr="00B42AF5" w14:paraId="49423E8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D5001A"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5D71C43A"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7081DCA7"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40FAEEF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5AEAD7B"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0,0200</w:t>
            </w:r>
          </w:p>
        </w:tc>
      </w:tr>
      <w:tr w:rsidR="00CB4C8D" w:rsidRPr="00B42AF5" w14:paraId="65C0A837"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655175"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2F2A084"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2952240004105</w:t>
            </w:r>
          </w:p>
        </w:tc>
        <w:tc>
          <w:tcPr>
            <w:tcW w:w="3544" w:type="dxa"/>
            <w:tcBorders>
              <w:top w:val="single" w:sz="4" w:space="0" w:color="auto"/>
              <w:bottom w:val="single" w:sz="4" w:space="0" w:color="auto"/>
            </w:tcBorders>
          </w:tcPr>
          <w:p w14:paraId="3104A57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Compactor 5-6 t</w:t>
            </w:r>
          </w:p>
        </w:tc>
        <w:tc>
          <w:tcPr>
            <w:tcW w:w="1134" w:type="dxa"/>
            <w:tcBorders>
              <w:top w:val="single" w:sz="4" w:space="0" w:color="auto"/>
              <w:bottom w:val="single" w:sz="4" w:space="0" w:color="auto"/>
            </w:tcBorders>
          </w:tcPr>
          <w:p w14:paraId="1A4CCB4F"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F205099"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0,0146</w:t>
            </w:r>
          </w:p>
        </w:tc>
      </w:tr>
      <w:tr w:rsidR="00CB4C8D" w:rsidRPr="00B42AF5" w14:paraId="60BDD05A"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022D62"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D93D58E"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7B7470F7"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3D1E9F6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D60D01"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0,0055</w:t>
            </w:r>
          </w:p>
        </w:tc>
      </w:tr>
      <w:tr w:rsidR="00CB4C8D" w:rsidRPr="003C119E" w14:paraId="56F145BE"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F0999"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29502AEB"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Dl 112 k=2</w:t>
            </w:r>
          </w:p>
          <w:p w14:paraId="038B486D"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116622EA"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Pentru fiecare 1 cm schimbare a grosimii stratului de piatra sparta se scade la norma Dl111</w:t>
            </w:r>
          </w:p>
          <w:p w14:paraId="16563005"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Coeficient la manoperei=2,0000</w:t>
            </w:r>
          </w:p>
          <w:p w14:paraId="037CEE76"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Coeficient la pentru materiale=2,0000</w:t>
            </w:r>
          </w:p>
          <w:p w14:paraId="6AD4D2A5" w14:textId="77777777" w:rsidR="00CB4C8D" w:rsidRPr="00B42AF5" w:rsidRDefault="00CB4C8D" w:rsidP="00587359">
            <w:pPr>
              <w:rPr>
                <w:rFonts w:eastAsia="MS Mincho"/>
                <w:sz w:val="18"/>
                <w:szCs w:val="18"/>
                <w:lang w:eastAsia="ja-JP"/>
              </w:rPr>
            </w:pPr>
            <w:r w:rsidRPr="00B42AF5">
              <w:rPr>
                <w:rFonts w:eastAsia="MS Mincho"/>
                <w:sz w:val="18"/>
                <w:szCs w:val="18"/>
                <w:lang w:eastAsia="ja-JP"/>
              </w:rPr>
              <w:t>Coeficient la utilajului=2,0000</w:t>
            </w:r>
          </w:p>
          <w:p w14:paraId="01A20379"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6BF26D"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B4025A7" w14:textId="77777777" w:rsidR="00CB4C8D" w:rsidRPr="00B42AF5" w:rsidRDefault="00CB4C8D" w:rsidP="00587359">
            <w:pPr>
              <w:jc w:val="center"/>
              <w:rPr>
                <w:rFonts w:eastAsia="MS Mincho"/>
                <w:sz w:val="18"/>
                <w:szCs w:val="18"/>
                <w:lang w:eastAsia="ja-JP"/>
              </w:rPr>
            </w:pPr>
          </w:p>
        </w:tc>
      </w:tr>
      <w:tr w:rsidR="00CB4C8D" w:rsidRPr="00B42AF5" w14:paraId="750FE2BE"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0D6E35"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7B49951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50EA334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3BF1E8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026601"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0,0135</w:t>
            </w:r>
          </w:p>
        </w:tc>
      </w:tr>
      <w:tr w:rsidR="00CB4C8D" w:rsidRPr="00B42AF5" w14:paraId="2C7D50AE"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7A7D91"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5F302F44"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14111222016601</w:t>
            </w:r>
          </w:p>
        </w:tc>
        <w:tc>
          <w:tcPr>
            <w:tcW w:w="3544" w:type="dxa"/>
            <w:tcBorders>
              <w:top w:val="single" w:sz="4" w:space="0" w:color="auto"/>
              <w:bottom w:val="single" w:sz="4" w:space="0" w:color="auto"/>
            </w:tcBorders>
          </w:tcPr>
          <w:p w14:paraId="56922CD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Piatra sparta 20-40 mm</w:t>
            </w:r>
          </w:p>
        </w:tc>
        <w:tc>
          <w:tcPr>
            <w:tcW w:w="1134" w:type="dxa"/>
            <w:tcBorders>
              <w:top w:val="single" w:sz="4" w:space="0" w:color="auto"/>
              <w:bottom w:val="single" w:sz="4" w:space="0" w:color="auto"/>
            </w:tcBorders>
          </w:tcPr>
          <w:p w14:paraId="40CE94C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02EBFB5"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0,0057</w:t>
            </w:r>
          </w:p>
        </w:tc>
      </w:tr>
      <w:tr w:rsidR="00CB4C8D" w:rsidRPr="003C119E" w14:paraId="2627862A"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8CF974"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614AB39A"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DE18A</w:t>
            </w:r>
          </w:p>
          <w:p w14:paraId="09D8FA55"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64084B1F"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Pavaje executate din placi de trotuare din beton vibropresate cu suprafata din granit, grosime 40 mm, culoare ALB, asezate pe un strat din amestec uscat de ciment si nisip, in proportie 1:6, rostuit cu amestec uscat de ciment si nisip, grosime strat de 5 cm</w:t>
            </w:r>
          </w:p>
          <w:p w14:paraId="2D36BF9A"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613A88"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50F471A" w14:textId="77777777" w:rsidR="00CB4C8D" w:rsidRPr="00B42AF5" w:rsidRDefault="00CB4C8D" w:rsidP="00587359">
            <w:pPr>
              <w:jc w:val="center"/>
              <w:rPr>
                <w:rFonts w:eastAsia="MS Mincho"/>
                <w:sz w:val="18"/>
                <w:szCs w:val="18"/>
                <w:lang w:eastAsia="ja-JP"/>
              </w:rPr>
            </w:pPr>
          </w:p>
        </w:tc>
      </w:tr>
      <w:tr w:rsidR="00CB4C8D" w:rsidRPr="00B42AF5" w14:paraId="188290E2"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52CB4E"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644E453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29C1BBE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08514E0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2A36BC"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0,5802</w:t>
            </w:r>
          </w:p>
        </w:tc>
      </w:tr>
      <w:tr w:rsidR="00CB4C8D" w:rsidRPr="00B42AF5" w14:paraId="3E94E1BB"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FCE59F"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7801F57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7E32442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696E2E8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FB5266"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0,0158</w:t>
            </w:r>
          </w:p>
        </w:tc>
      </w:tr>
      <w:tr w:rsidR="00CB4C8D" w:rsidRPr="00B42AF5" w14:paraId="2306AD5C"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A49221"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486FBF7"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2661112800681</w:t>
            </w:r>
          </w:p>
        </w:tc>
        <w:tc>
          <w:tcPr>
            <w:tcW w:w="3544" w:type="dxa"/>
            <w:tcBorders>
              <w:top w:val="single" w:sz="4" w:space="0" w:color="auto"/>
              <w:bottom w:val="single" w:sz="4" w:space="0" w:color="auto"/>
            </w:tcBorders>
          </w:tcPr>
          <w:p w14:paraId="797D15DC"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 xml:space="preserve">Pavaj vibropresat vibropresate cu suprafata de granit gr. 40 mm, culoare alba </w:t>
            </w:r>
          </w:p>
        </w:tc>
        <w:tc>
          <w:tcPr>
            <w:tcW w:w="1134" w:type="dxa"/>
            <w:tcBorders>
              <w:top w:val="single" w:sz="4" w:space="0" w:color="auto"/>
              <w:bottom w:val="single" w:sz="4" w:space="0" w:color="auto"/>
            </w:tcBorders>
          </w:tcPr>
          <w:p w14:paraId="4EBC7EC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0575FE5"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1,0150</w:t>
            </w:r>
          </w:p>
        </w:tc>
      </w:tr>
      <w:tr w:rsidR="00CB4C8D" w:rsidRPr="00B42AF5" w14:paraId="7B538560"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355BBE"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40D6023"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2651122100027</w:t>
            </w:r>
          </w:p>
        </w:tc>
        <w:tc>
          <w:tcPr>
            <w:tcW w:w="3544" w:type="dxa"/>
            <w:tcBorders>
              <w:top w:val="single" w:sz="4" w:space="0" w:color="auto"/>
              <w:bottom w:val="single" w:sz="4" w:space="0" w:color="auto"/>
            </w:tcBorders>
          </w:tcPr>
          <w:p w14:paraId="702E0FEE"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Ciment portland M400 saci, (pentru rosturi)</w:t>
            </w:r>
          </w:p>
        </w:tc>
        <w:tc>
          <w:tcPr>
            <w:tcW w:w="1134" w:type="dxa"/>
            <w:tcBorders>
              <w:top w:val="single" w:sz="4" w:space="0" w:color="auto"/>
              <w:bottom w:val="single" w:sz="4" w:space="0" w:color="auto"/>
            </w:tcBorders>
          </w:tcPr>
          <w:p w14:paraId="322608E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309866"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1,6000</w:t>
            </w:r>
          </w:p>
        </w:tc>
      </w:tr>
      <w:tr w:rsidR="00CB4C8D" w:rsidRPr="00B42AF5" w14:paraId="582CED5E"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30ABAF"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C37437F"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2651122100442</w:t>
            </w:r>
          </w:p>
        </w:tc>
        <w:tc>
          <w:tcPr>
            <w:tcW w:w="3544" w:type="dxa"/>
            <w:tcBorders>
              <w:top w:val="single" w:sz="4" w:space="0" w:color="auto"/>
              <w:bottom w:val="single" w:sz="4" w:space="0" w:color="auto"/>
            </w:tcBorders>
          </w:tcPr>
          <w:p w14:paraId="2F2540B2"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Ciment portland M400 saci, (pentru strat)</w:t>
            </w:r>
          </w:p>
        </w:tc>
        <w:tc>
          <w:tcPr>
            <w:tcW w:w="1134" w:type="dxa"/>
            <w:tcBorders>
              <w:top w:val="single" w:sz="4" w:space="0" w:color="auto"/>
              <w:bottom w:val="single" w:sz="4" w:space="0" w:color="auto"/>
            </w:tcBorders>
          </w:tcPr>
          <w:p w14:paraId="432FB32C"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F975E7"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7,8700</w:t>
            </w:r>
          </w:p>
        </w:tc>
      </w:tr>
      <w:tr w:rsidR="00CB4C8D" w:rsidRPr="00B42AF5" w14:paraId="12CCDBDE"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B0FCE"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2DBA37D1"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1421102200546</w:t>
            </w:r>
          </w:p>
        </w:tc>
        <w:tc>
          <w:tcPr>
            <w:tcW w:w="3544" w:type="dxa"/>
            <w:tcBorders>
              <w:top w:val="single" w:sz="4" w:space="0" w:color="auto"/>
              <w:bottom w:val="single" w:sz="4" w:space="0" w:color="auto"/>
            </w:tcBorders>
          </w:tcPr>
          <w:p w14:paraId="5BFC0891"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Nisip pentru constructii 0,3-0,7 mm (pentru rosturi)</w:t>
            </w:r>
          </w:p>
        </w:tc>
        <w:tc>
          <w:tcPr>
            <w:tcW w:w="1134" w:type="dxa"/>
            <w:tcBorders>
              <w:top w:val="single" w:sz="4" w:space="0" w:color="auto"/>
              <w:bottom w:val="single" w:sz="4" w:space="0" w:color="auto"/>
            </w:tcBorders>
          </w:tcPr>
          <w:p w14:paraId="6EE192F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ED0FED3"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0,0050</w:t>
            </w:r>
          </w:p>
        </w:tc>
      </w:tr>
      <w:tr w:rsidR="00CB4C8D" w:rsidRPr="00B42AF5" w14:paraId="33D43F19"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1B86C0"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30D48F2"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1421102200547</w:t>
            </w:r>
          </w:p>
        </w:tc>
        <w:tc>
          <w:tcPr>
            <w:tcW w:w="3544" w:type="dxa"/>
            <w:tcBorders>
              <w:top w:val="single" w:sz="4" w:space="0" w:color="auto"/>
              <w:bottom w:val="single" w:sz="4" w:space="0" w:color="auto"/>
            </w:tcBorders>
          </w:tcPr>
          <w:p w14:paraId="1FB4338C"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Nisip pentru constructii 0,3-0,7 mm (pentru strat)</w:t>
            </w:r>
          </w:p>
        </w:tc>
        <w:tc>
          <w:tcPr>
            <w:tcW w:w="1134" w:type="dxa"/>
            <w:tcBorders>
              <w:top w:val="single" w:sz="4" w:space="0" w:color="auto"/>
              <w:bottom w:val="single" w:sz="4" w:space="0" w:color="auto"/>
            </w:tcBorders>
          </w:tcPr>
          <w:p w14:paraId="5F2A4E3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5074AFA"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0,0428</w:t>
            </w:r>
          </w:p>
        </w:tc>
      </w:tr>
      <w:tr w:rsidR="00CB4C8D" w:rsidRPr="00B42AF5" w14:paraId="3A5D274C"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8579AC"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4B99A249"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2881116002701</w:t>
            </w:r>
          </w:p>
        </w:tc>
        <w:tc>
          <w:tcPr>
            <w:tcW w:w="3544" w:type="dxa"/>
            <w:tcBorders>
              <w:top w:val="single" w:sz="4" w:space="0" w:color="auto"/>
              <w:bottom w:val="single" w:sz="4" w:space="0" w:color="auto"/>
            </w:tcBorders>
          </w:tcPr>
          <w:p w14:paraId="5FF3AC7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14:paraId="222BA12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ED1314C"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0,0200</w:t>
            </w:r>
          </w:p>
        </w:tc>
      </w:tr>
      <w:tr w:rsidR="00CB4C8D" w:rsidRPr="003C119E" w14:paraId="445660CE"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B95DA9"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3C4AE813"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DE18A</w:t>
            </w:r>
          </w:p>
          <w:p w14:paraId="20B5E5EA"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7D4200A5"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Pavaje executate din placi de trotuare din beton vibropresate cu suprafata de granit, grosime 40 mm, culoare SURA, asezate pe un strat din amestec uscat de ciment si nisip, in proportie 1:6, rostuit cu amestec uscat de ciment si nisip, grosime strat de 5 cm</w:t>
            </w:r>
          </w:p>
          <w:p w14:paraId="681FB472"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5A7905"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0E1751A" w14:textId="77777777" w:rsidR="00CB4C8D" w:rsidRPr="00B42AF5" w:rsidRDefault="00CB4C8D" w:rsidP="00587359">
            <w:pPr>
              <w:jc w:val="center"/>
              <w:rPr>
                <w:rFonts w:eastAsia="MS Mincho"/>
                <w:sz w:val="18"/>
                <w:szCs w:val="18"/>
                <w:lang w:eastAsia="ja-JP"/>
              </w:rPr>
            </w:pPr>
          </w:p>
        </w:tc>
      </w:tr>
      <w:tr w:rsidR="00CB4C8D" w:rsidRPr="00B42AF5" w14:paraId="2B07DAB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CC8A10"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01D96FB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0DA07D0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60E9477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6698FB"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0,5802</w:t>
            </w:r>
          </w:p>
        </w:tc>
      </w:tr>
      <w:tr w:rsidR="00CB4C8D" w:rsidRPr="00B42AF5" w14:paraId="30F41FC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5E1F9A"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20EF4C9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1759D0B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6BA8B52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3972C1"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0,0158</w:t>
            </w:r>
          </w:p>
        </w:tc>
      </w:tr>
      <w:tr w:rsidR="00CB4C8D" w:rsidRPr="00B42AF5" w14:paraId="5AE3D5B6"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739140"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C97FF12"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2661112800680</w:t>
            </w:r>
          </w:p>
        </w:tc>
        <w:tc>
          <w:tcPr>
            <w:tcW w:w="3544" w:type="dxa"/>
            <w:tcBorders>
              <w:top w:val="single" w:sz="4" w:space="0" w:color="auto"/>
              <w:bottom w:val="single" w:sz="4" w:space="0" w:color="auto"/>
            </w:tcBorders>
          </w:tcPr>
          <w:p w14:paraId="3E211F92"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 xml:space="preserve">Pavaj vibropresat vibropresate cu suprafata de granit gr. 40 mm, culoare sura </w:t>
            </w:r>
          </w:p>
        </w:tc>
        <w:tc>
          <w:tcPr>
            <w:tcW w:w="1134" w:type="dxa"/>
            <w:tcBorders>
              <w:top w:val="single" w:sz="4" w:space="0" w:color="auto"/>
              <w:bottom w:val="single" w:sz="4" w:space="0" w:color="auto"/>
            </w:tcBorders>
          </w:tcPr>
          <w:p w14:paraId="17C4E93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833161A"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1,0150</w:t>
            </w:r>
          </w:p>
        </w:tc>
      </w:tr>
      <w:tr w:rsidR="00CB4C8D" w:rsidRPr="00B42AF5" w14:paraId="1D9BC9A3"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8A811A"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987C86A"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2651122100027</w:t>
            </w:r>
          </w:p>
        </w:tc>
        <w:tc>
          <w:tcPr>
            <w:tcW w:w="3544" w:type="dxa"/>
            <w:tcBorders>
              <w:top w:val="single" w:sz="4" w:space="0" w:color="auto"/>
              <w:bottom w:val="single" w:sz="4" w:space="0" w:color="auto"/>
            </w:tcBorders>
          </w:tcPr>
          <w:p w14:paraId="19208205"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Ciment portland M400 saci, (pentru rosturi)</w:t>
            </w:r>
          </w:p>
        </w:tc>
        <w:tc>
          <w:tcPr>
            <w:tcW w:w="1134" w:type="dxa"/>
            <w:tcBorders>
              <w:top w:val="single" w:sz="4" w:space="0" w:color="auto"/>
              <w:bottom w:val="single" w:sz="4" w:space="0" w:color="auto"/>
            </w:tcBorders>
          </w:tcPr>
          <w:p w14:paraId="0F28C8C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ABD875"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1,6000</w:t>
            </w:r>
          </w:p>
        </w:tc>
      </w:tr>
      <w:tr w:rsidR="00CB4C8D" w:rsidRPr="00B42AF5" w14:paraId="10B018E1"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93307A"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5B7B65A"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2651122100442</w:t>
            </w:r>
          </w:p>
        </w:tc>
        <w:tc>
          <w:tcPr>
            <w:tcW w:w="3544" w:type="dxa"/>
            <w:tcBorders>
              <w:top w:val="single" w:sz="4" w:space="0" w:color="auto"/>
              <w:bottom w:val="single" w:sz="4" w:space="0" w:color="auto"/>
            </w:tcBorders>
          </w:tcPr>
          <w:p w14:paraId="63DB6240"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Ciment portland M400 saci, (pentru strat)</w:t>
            </w:r>
          </w:p>
        </w:tc>
        <w:tc>
          <w:tcPr>
            <w:tcW w:w="1134" w:type="dxa"/>
            <w:tcBorders>
              <w:top w:val="single" w:sz="4" w:space="0" w:color="auto"/>
              <w:bottom w:val="single" w:sz="4" w:space="0" w:color="auto"/>
            </w:tcBorders>
          </w:tcPr>
          <w:p w14:paraId="72551CF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46441E"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7,8700</w:t>
            </w:r>
          </w:p>
        </w:tc>
      </w:tr>
      <w:tr w:rsidR="00CB4C8D" w:rsidRPr="00B42AF5" w14:paraId="74B06FB9"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B72B61"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408188E"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1421102200546</w:t>
            </w:r>
          </w:p>
        </w:tc>
        <w:tc>
          <w:tcPr>
            <w:tcW w:w="3544" w:type="dxa"/>
            <w:tcBorders>
              <w:top w:val="single" w:sz="4" w:space="0" w:color="auto"/>
              <w:bottom w:val="single" w:sz="4" w:space="0" w:color="auto"/>
            </w:tcBorders>
          </w:tcPr>
          <w:p w14:paraId="25A2E424"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Nisip pentru constructii 0,3-0,7 mm (pentru rosturi)</w:t>
            </w:r>
          </w:p>
        </w:tc>
        <w:tc>
          <w:tcPr>
            <w:tcW w:w="1134" w:type="dxa"/>
            <w:tcBorders>
              <w:top w:val="single" w:sz="4" w:space="0" w:color="auto"/>
              <w:bottom w:val="single" w:sz="4" w:space="0" w:color="auto"/>
            </w:tcBorders>
          </w:tcPr>
          <w:p w14:paraId="751709C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FDEE2D3"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0,0050</w:t>
            </w:r>
          </w:p>
        </w:tc>
      </w:tr>
      <w:tr w:rsidR="00CB4C8D" w:rsidRPr="00B42AF5" w14:paraId="03331DA0"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BAF974"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300AAB0"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1421102200547</w:t>
            </w:r>
          </w:p>
        </w:tc>
        <w:tc>
          <w:tcPr>
            <w:tcW w:w="3544" w:type="dxa"/>
            <w:tcBorders>
              <w:top w:val="single" w:sz="4" w:space="0" w:color="auto"/>
              <w:bottom w:val="single" w:sz="4" w:space="0" w:color="auto"/>
            </w:tcBorders>
          </w:tcPr>
          <w:p w14:paraId="3BA0E9B8"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Nisip pentru constructii 0,3-0,7 mm (pentru strat)</w:t>
            </w:r>
          </w:p>
        </w:tc>
        <w:tc>
          <w:tcPr>
            <w:tcW w:w="1134" w:type="dxa"/>
            <w:tcBorders>
              <w:top w:val="single" w:sz="4" w:space="0" w:color="auto"/>
              <w:bottom w:val="single" w:sz="4" w:space="0" w:color="auto"/>
            </w:tcBorders>
          </w:tcPr>
          <w:p w14:paraId="2733122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D4B7778"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0,0428</w:t>
            </w:r>
          </w:p>
        </w:tc>
      </w:tr>
      <w:tr w:rsidR="00CB4C8D" w:rsidRPr="00B42AF5" w14:paraId="52035F6D"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042D4F"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4A4B13A8"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2881116002701</w:t>
            </w:r>
          </w:p>
        </w:tc>
        <w:tc>
          <w:tcPr>
            <w:tcW w:w="3544" w:type="dxa"/>
            <w:tcBorders>
              <w:top w:val="single" w:sz="4" w:space="0" w:color="auto"/>
              <w:bottom w:val="single" w:sz="4" w:space="0" w:color="auto"/>
            </w:tcBorders>
          </w:tcPr>
          <w:p w14:paraId="3D3DEA5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14:paraId="0B543BC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985831A"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0,0200</w:t>
            </w:r>
          </w:p>
        </w:tc>
      </w:tr>
      <w:tr w:rsidR="00CB4C8D" w:rsidRPr="003C119E" w14:paraId="36CF3117"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70B069" w14:textId="77777777" w:rsidR="00CB4C8D" w:rsidRPr="00B42AF5" w:rsidRDefault="00CB4C8D" w:rsidP="00587359">
            <w:pPr>
              <w:jc w:val="center"/>
              <w:rPr>
                <w:rFonts w:eastAsia="MS Mincho"/>
                <w:lang w:eastAsia="ja-JP"/>
              </w:rPr>
            </w:pPr>
          </w:p>
        </w:tc>
        <w:tc>
          <w:tcPr>
            <w:tcW w:w="1418" w:type="dxa"/>
            <w:tcBorders>
              <w:top w:val="single" w:sz="4" w:space="0" w:color="auto"/>
              <w:bottom w:val="single" w:sz="4" w:space="0" w:color="auto"/>
            </w:tcBorders>
          </w:tcPr>
          <w:p w14:paraId="0C2CA7DB" w14:textId="77777777" w:rsidR="00CB4C8D" w:rsidRPr="00B42AF5" w:rsidRDefault="00CB4C8D" w:rsidP="00587359">
            <w:pPr>
              <w:rPr>
                <w:rFonts w:eastAsia="MS Mincho"/>
                <w:lang w:eastAsia="ja-JP"/>
              </w:rPr>
            </w:pPr>
          </w:p>
        </w:tc>
        <w:tc>
          <w:tcPr>
            <w:tcW w:w="3544" w:type="dxa"/>
            <w:tcBorders>
              <w:top w:val="single" w:sz="4" w:space="0" w:color="auto"/>
              <w:bottom w:val="single" w:sz="4" w:space="0" w:color="auto"/>
            </w:tcBorders>
          </w:tcPr>
          <w:p w14:paraId="28302BC4" w14:textId="77777777" w:rsidR="00CB4C8D" w:rsidRPr="00D735E6" w:rsidRDefault="00CB4C8D" w:rsidP="00587359">
            <w:pPr>
              <w:rPr>
                <w:rFonts w:eastAsia="MS Mincho"/>
                <w:lang w:eastAsia="ja-JP"/>
              </w:rPr>
            </w:pPr>
            <w:r w:rsidRPr="00D735E6">
              <w:rPr>
                <w:rFonts w:eastAsia="MS Mincho"/>
                <w:lang w:eastAsia="ja-JP"/>
              </w:rPr>
              <w:t xml:space="preserve">3. Teren de joaca pentru copii </w:t>
            </w:r>
          </w:p>
          <w:p w14:paraId="5B0BC250" w14:textId="77777777" w:rsidR="00CB4C8D" w:rsidRPr="003C119E" w:rsidRDefault="00CB4C8D" w:rsidP="00587359">
            <w:pPr>
              <w:rPr>
                <w:rFonts w:eastAsia="MS Mincho"/>
                <w:sz w:val="2"/>
                <w:szCs w:val="2"/>
                <w:lang w:eastAsia="ja-JP"/>
              </w:rPr>
            </w:pPr>
          </w:p>
        </w:tc>
        <w:tc>
          <w:tcPr>
            <w:tcW w:w="1134" w:type="dxa"/>
            <w:tcBorders>
              <w:top w:val="single" w:sz="4" w:space="0" w:color="auto"/>
              <w:bottom w:val="single" w:sz="4" w:space="0" w:color="auto"/>
            </w:tcBorders>
          </w:tcPr>
          <w:p w14:paraId="6D2A552C" w14:textId="77777777" w:rsidR="00CB4C8D" w:rsidRPr="003C119E" w:rsidRDefault="00CB4C8D" w:rsidP="00587359">
            <w:pPr>
              <w:rPr>
                <w:rFonts w:eastAsia="MS Mincho"/>
                <w:lang w:eastAsia="ja-JP"/>
              </w:rPr>
            </w:pPr>
          </w:p>
        </w:tc>
        <w:tc>
          <w:tcPr>
            <w:tcW w:w="1134" w:type="dxa"/>
            <w:tcBorders>
              <w:top w:val="single" w:sz="4" w:space="0" w:color="auto"/>
              <w:bottom w:val="single" w:sz="4" w:space="0" w:color="auto"/>
            </w:tcBorders>
          </w:tcPr>
          <w:p w14:paraId="0C125839" w14:textId="77777777" w:rsidR="00CB4C8D" w:rsidRPr="003C119E" w:rsidRDefault="00CB4C8D" w:rsidP="00587359">
            <w:pPr>
              <w:rPr>
                <w:rFonts w:eastAsia="MS Mincho"/>
                <w:lang w:eastAsia="ja-JP"/>
              </w:rPr>
            </w:pPr>
          </w:p>
        </w:tc>
      </w:tr>
      <w:tr w:rsidR="00CB4C8D" w:rsidRPr="003C119E" w14:paraId="4ABD75BB"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9B038A"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66E3AA36"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TsC54C</w:t>
            </w:r>
          </w:p>
          <w:p w14:paraId="4705B4BB"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40F33EFA"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Acoperire teren de joaca cu prundis rotungit fr. 10-20 mm</w:t>
            </w:r>
          </w:p>
          <w:p w14:paraId="4EC3DCE1"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FD7855"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8FE317D" w14:textId="77777777" w:rsidR="00CB4C8D" w:rsidRPr="00B42AF5" w:rsidRDefault="00CB4C8D" w:rsidP="00587359">
            <w:pPr>
              <w:jc w:val="center"/>
              <w:rPr>
                <w:rFonts w:eastAsia="MS Mincho"/>
                <w:sz w:val="18"/>
                <w:szCs w:val="18"/>
                <w:lang w:eastAsia="ja-JP"/>
              </w:rPr>
            </w:pPr>
          </w:p>
        </w:tc>
      </w:tr>
      <w:tr w:rsidR="00CB4C8D" w:rsidRPr="00B42AF5" w14:paraId="2CDF2291"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A615F"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63565C9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32A057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E20511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D3B54D"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0,9900</w:t>
            </w:r>
          </w:p>
        </w:tc>
      </w:tr>
      <w:tr w:rsidR="00CB4C8D" w:rsidRPr="00B42AF5" w14:paraId="4F281BEC"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3DD51E"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A259B77"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1421102200168</w:t>
            </w:r>
          </w:p>
        </w:tc>
        <w:tc>
          <w:tcPr>
            <w:tcW w:w="3544" w:type="dxa"/>
            <w:tcBorders>
              <w:top w:val="single" w:sz="4" w:space="0" w:color="auto"/>
              <w:bottom w:val="single" w:sz="4" w:space="0" w:color="auto"/>
            </w:tcBorders>
          </w:tcPr>
          <w:p w14:paraId="3FCA0D94"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 xml:space="preserve">Pietris prundis rotungit fr. 10-20 mm </w:t>
            </w:r>
          </w:p>
        </w:tc>
        <w:tc>
          <w:tcPr>
            <w:tcW w:w="1134" w:type="dxa"/>
            <w:tcBorders>
              <w:top w:val="single" w:sz="4" w:space="0" w:color="auto"/>
              <w:bottom w:val="single" w:sz="4" w:space="0" w:color="auto"/>
            </w:tcBorders>
          </w:tcPr>
          <w:p w14:paraId="4577CF7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05DF260"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1,1500</w:t>
            </w:r>
          </w:p>
        </w:tc>
      </w:tr>
      <w:tr w:rsidR="00CB4C8D" w:rsidRPr="00B42AF5" w14:paraId="3B9A69E0"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C41EC6"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EDD7D4E"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21CD7F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79665F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FD28DE5"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0,1000</w:t>
            </w:r>
          </w:p>
        </w:tc>
      </w:tr>
      <w:tr w:rsidR="00CB4C8D" w:rsidRPr="00B42AF5" w14:paraId="49656507"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C8E7E"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15342A2"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722FDF92"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31A0D00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158DEBB"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0,4200</w:t>
            </w:r>
          </w:p>
        </w:tc>
      </w:tr>
      <w:tr w:rsidR="00CB4C8D" w:rsidRPr="003C119E" w14:paraId="720FF52E"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1A71E" w14:textId="77777777" w:rsidR="00CB4C8D" w:rsidRPr="00B42AF5" w:rsidRDefault="00CB4C8D" w:rsidP="00587359">
            <w:pPr>
              <w:jc w:val="center"/>
              <w:rPr>
                <w:rFonts w:eastAsia="MS Mincho"/>
                <w:lang w:eastAsia="ja-JP"/>
              </w:rPr>
            </w:pPr>
          </w:p>
        </w:tc>
        <w:tc>
          <w:tcPr>
            <w:tcW w:w="1418" w:type="dxa"/>
            <w:tcBorders>
              <w:top w:val="single" w:sz="4" w:space="0" w:color="auto"/>
              <w:bottom w:val="single" w:sz="4" w:space="0" w:color="auto"/>
            </w:tcBorders>
          </w:tcPr>
          <w:p w14:paraId="58D50C94" w14:textId="77777777" w:rsidR="00CB4C8D" w:rsidRPr="00B42AF5" w:rsidRDefault="00CB4C8D" w:rsidP="00587359">
            <w:pPr>
              <w:rPr>
                <w:rFonts w:eastAsia="MS Mincho"/>
                <w:lang w:eastAsia="ja-JP"/>
              </w:rPr>
            </w:pPr>
          </w:p>
        </w:tc>
        <w:tc>
          <w:tcPr>
            <w:tcW w:w="3544" w:type="dxa"/>
            <w:tcBorders>
              <w:top w:val="single" w:sz="4" w:space="0" w:color="auto"/>
              <w:bottom w:val="single" w:sz="4" w:space="0" w:color="auto"/>
            </w:tcBorders>
          </w:tcPr>
          <w:p w14:paraId="00506C13" w14:textId="77777777" w:rsidR="00CB4C8D" w:rsidRPr="00D735E6" w:rsidRDefault="00CB4C8D" w:rsidP="00587359">
            <w:pPr>
              <w:rPr>
                <w:rFonts w:eastAsia="MS Mincho"/>
                <w:lang w:eastAsia="ja-JP"/>
              </w:rPr>
            </w:pPr>
            <w:r w:rsidRPr="00D735E6">
              <w:rPr>
                <w:rFonts w:eastAsia="MS Mincho"/>
                <w:lang w:eastAsia="ja-JP"/>
              </w:rPr>
              <w:t xml:space="preserve">4. Teren de fitnes </w:t>
            </w:r>
          </w:p>
          <w:p w14:paraId="284ED45E" w14:textId="77777777" w:rsidR="00CB4C8D" w:rsidRPr="003C119E" w:rsidRDefault="00CB4C8D" w:rsidP="00587359">
            <w:pPr>
              <w:rPr>
                <w:rFonts w:eastAsia="MS Mincho"/>
                <w:sz w:val="2"/>
                <w:szCs w:val="2"/>
                <w:lang w:eastAsia="ja-JP"/>
              </w:rPr>
            </w:pPr>
          </w:p>
        </w:tc>
        <w:tc>
          <w:tcPr>
            <w:tcW w:w="1134" w:type="dxa"/>
            <w:tcBorders>
              <w:top w:val="single" w:sz="4" w:space="0" w:color="auto"/>
              <w:bottom w:val="single" w:sz="4" w:space="0" w:color="auto"/>
            </w:tcBorders>
          </w:tcPr>
          <w:p w14:paraId="7335EE37" w14:textId="77777777" w:rsidR="00CB4C8D" w:rsidRPr="003C119E" w:rsidRDefault="00CB4C8D" w:rsidP="00587359">
            <w:pPr>
              <w:rPr>
                <w:rFonts w:eastAsia="MS Mincho"/>
                <w:lang w:eastAsia="ja-JP"/>
              </w:rPr>
            </w:pPr>
          </w:p>
        </w:tc>
        <w:tc>
          <w:tcPr>
            <w:tcW w:w="1134" w:type="dxa"/>
            <w:tcBorders>
              <w:top w:val="single" w:sz="4" w:space="0" w:color="auto"/>
              <w:bottom w:val="single" w:sz="4" w:space="0" w:color="auto"/>
            </w:tcBorders>
          </w:tcPr>
          <w:p w14:paraId="7700BAEC" w14:textId="77777777" w:rsidR="00CB4C8D" w:rsidRPr="003C119E" w:rsidRDefault="00CB4C8D" w:rsidP="00587359">
            <w:pPr>
              <w:rPr>
                <w:rFonts w:eastAsia="MS Mincho"/>
                <w:lang w:eastAsia="ja-JP"/>
              </w:rPr>
            </w:pPr>
          </w:p>
        </w:tc>
      </w:tr>
      <w:tr w:rsidR="00CB4C8D" w:rsidRPr="003C119E" w14:paraId="067E6D4B"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3DD2E1"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03CFF49B"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TsC54C</w:t>
            </w:r>
          </w:p>
          <w:p w14:paraId="5BE7A33E"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606E5F8F"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Acoperire teren de joaca cu prundis rotungit fr. 10-20 mm</w:t>
            </w:r>
          </w:p>
          <w:p w14:paraId="0554C938"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B81BC6"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20E37C5" w14:textId="77777777" w:rsidR="00CB4C8D" w:rsidRPr="00B42AF5" w:rsidRDefault="00CB4C8D" w:rsidP="00587359">
            <w:pPr>
              <w:jc w:val="center"/>
              <w:rPr>
                <w:rFonts w:eastAsia="MS Mincho"/>
                <w:sz w:val="18"/>
                <w:szCs w:val="18"/>
                <w:lang w:eastAsia="ja-JP"/>
              </w:rPr>
            </w:pPr>
          </w:p>
        </w:tc>
      </w:tr>
      <w:tr w:rsidR="00CB4C8D" w:rsidRPr="00B42AF5" w14:paraId="78138352"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378DD"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40B08CF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01D32B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B2FF69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13E3B5"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0,9900</w:t>
            </w:r>
          </w:p>
        </w:tc>
      </w:tr>
      <w:tr w:rsidR="00CB4C8D" w:rsidRPr="00B42AF5" w14:paraId="02702DB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A1E890"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216394E3"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1421102200168</w:t>
            </w:r>
          </w:p>
        </w:tc>
        <w:tc>
          <w:tcPr>
            <w:tcW w:w="3544" w:type="dxa"/>
            <w:tcBorders>
              <w:top w:val="single" w:sz="4" w:space="0" w:color="auto"/>
              <w:bottom w:val="single" w:sz="4" w:space="0" w:color="auto"/>
            </w:tcBorders>
          </w:tcPr>
          <w:p w14:paraId="04538144"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 xml:space="preserve">Pietris prundis rotungit fr. 10-20 mm </w:t>
            </w:r>
          </w:p>
        </w:tc>
        <w:tc>
          <w:tcPr>
            <w:tcW w:w="1134" w:type="dxa"/>
            <w:tcBorders>
              <w:top w:val="single" w:sz="4" w:space="0" w:color="auto"/>
              <w:bottom w:val="single" w:sz="4" w:space="0" w:color="auto"/>
            </w:tcBorders>
          </w:tcPr>
          <w:p w14:paraId="1292B50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1382856"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1,1500</w:t>
            </w:r>
          </w:p>
        </w:tc>
      </w:tr>
      <w:tr w:rsidR="00CB4C8D" w:rsidRPr="00B42AF5" w14:paraId="34139519"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9630A7"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0D53D7B"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FA454BF"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E54250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D1CC738"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0,1000</w:t>
            </w:r>
          </w:p>
        </w:tc>
      </w:tr>
      <w:tr w:rsidR="00CB4C8D" w:rsidRPr="00B42AF5" w14:paraId="4C85B623"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BAD2E"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83FBA64"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6FDE71C1"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43BEFAB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0A607CB"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0,4200</w:t>
            </w:r>
          </w:p>
        </w:tc>
      </w:tr>
      <w:tr w:rsidR="00CB4C8D" w:rsidRPr="003C119E" w14:paraId="5BE48635"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A929D1"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34B60D3F"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CG08A1</w:t>
            </w:r>
          </w:p>
          <w:p w14:paraId="4726E6F4"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3A76F9E7"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Pavela de cauciuc gr. 30 mm</w:t>
            </w:r>
          </w:p>
          <w:p w14:paraId="015DF5E7"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Material marunt (cuie, ticling,capace)=1,0150</w:t>
            </w:r>
          </w:p>
          <w:p w14:paraId="0CAF5060"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AB21DB"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C3EAFA2" w14:textId="77777777" w:rsidR="00CB4C8D" w:rsidRPr="00B42AF5" w:rsidRDefault="00CB4C8D" w:rsidP="00587359">
            <w:pPr>
              <w:jc w:val="center"/>
              <w:rPr>
                <w:rFonts w:eastAsia="MS Mincho"/>
                <w:sz w:val="18"/>
                <w:szCs w:val="18"/>
                <w:lang w:eastAsia="ja-JP"/>
              </w:rPr>
            </w:pPr>
          </w:p>
        </w:tc>
      </w:tr>
      <w:tr w:rsidR="00CB4C8D" w:rsidRPr="00B42AF5" w14:paraId="07E9C6C7"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FD8D79"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62293C3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2F7DAF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998903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E1A7A8"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0,1000</w:t>
            </w:r>
          </w:p>
        </w:tc>
      </w:tr>
      <w:tr w:rsidR="00CB4C8D" w:rsidRPr="00B42AF5" w14:paraId="12A3021F"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7B859A"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53C13F7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37AC558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6959F6B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B5A4F5A"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1,2500</w:t>
            </w:r>
          </w:p>
        </w:tc>
      </w:tr>
      <w:tr w:rsidR="00CB4C8D" w:rsidRPr="00B42AF5" w14:paraId="6AEB6139"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950B3F"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ADD3B43"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2523116716345</w:t>
            </w:r>
          </w:p>
        </w:tc>
        <w:tc>
          <w:tcPr>
            <w:tcW w:w="3544" w:type="dxa"/>
            <w:tcBorders>
              <w:top w:val="single" w:sz="4" w:space="0" w:color="auto"/>
              <w:bottom w:val="single" w:sz="4" w:space="0" w:color="auto"/>
            </w:tcBorders>
          </w:tcPr>
          <w:p w14:paraId="14376F34"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Pavela de cauciuc gr. 30 mm</w:t>
            </w:r>
          </w:p>
        </w:tc>
        <w:tc>
          <w:tcPr>
            <w:tcW w:w="1134" w:type="dxa"/>
            <w:tcBorders>
              <w:top w:val="single" w:sz="4" w:space="0" w:color="auto"/>
              <w:bottom w:val="single" w:sz="4" w:space="0" w:color="auto"/>
            </w:tcBorders>
          </w:tcPr>
          <w:p w14:paraId="2DB1ED1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DE164F9"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1,0500</w:t>
            </w:r>
          </w:p>
        </w:tc>
      </w:tr>
      <w:tr w:rsidR="00CB4C8D" w:rsidRPr="00B42AF5" w14:paraId="22BA907A"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FDAD75"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8F4551E"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14:paraId="1072442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14:paraId="0AAD675C"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962EA12"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0,0300</w:t>
            </w:r>
          </w:p>
        </w:tc>
      </w:tr>
      <w:tr w:rsidR="00CB4C8D" w:rsidRPr="00B42AF5" w14:paraId="5E63C40B"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56D49"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47E88FA"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14:paraId="0559912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14:paraId="5823213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BE522F"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0,6000</w:t>
            </w:r>
          </w:p>
        </w:tc>
      </w:tr>
      <w:tr w:rsidR="00CB4C8D" w:rsidRPr="00B42AF5" w14:paraId="4E1AE8A7"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64B436"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66249C5"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14:paraId="53B4CF5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14:paraId="5A837FC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CA6F42"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0,0800</w:t>
            </w:r>
          </w:p>
        </w:tc>
      </w:tr>
      <w:tr w:rsidR="00CB4C8D" w:rsidRPr="00B42AF5" w14:paraId="52267026"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5C38EA"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2006F94"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5C5634C"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407F2EF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A3A1AE3"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0,5000</w:t>
            </w:r>
          </w:p>
        </w:tc>
      </w:tr>
      <w:tr w:rsidR="00CB4C8D" w:rsidRPr="00B42AF5" w14:paraId="08C94183"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A93B0C"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224AFBA6"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1A4E34D"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DB0CC3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296A874"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0,0015</w:t>
            </w:r>
          </w:p>
        </w:tc>
      </w:tr>
      <w:tr w:rsidR="00CB4C8D" w:rsidRPr="00B42AF5" w14:paraId="0670D6BD"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E2EA20"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B3C958F"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2462106109925</w:t>
            </w:r>
          </w:p>
        </w:tc>
        <w:tc>
          <w:tcPr>
            <w:tcW w:w="3544" w:type="dxa"/>
            <w:tcBorders>
              <w:top w:val="single" w:sz="4" w:space="0" w:color="auto"/>
              <w:bottom w:val="single" w:sz="4" w:space="0" w:color="auto"/>
            </w:tcBorders>
          </w:tcPr>
          <w:p w14:paraId="1E4250D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Aracet dp 50 mich NI 1345-64</w:t>
            </w:r>
          </w:p>
        </w:tc>
        <w:tc>
          <w:tcPr>
            <w:tcW w:w="1134" w:type="dxa"/>
            <w:tcBorders>
              <w:top w:val="single" w:sz="4" w:space="0" w:color="auto"/>
              <w:bottom w:val="single" w:sz="4" w:space="0" w:color="auto"/>
            </w:tcBorders>
          </w:tcPr>
          <w:p w14:paraId="7123087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8079876"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0,2000</w:t>
            </w:r>
          </w:p>
        </w:tc>
      </w:tr>
      <w:tr w:rsidR="00CB4C8D" w:rsidRPr="00B42AF5" w14:paraId="1D469756"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EACB68"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78A17D8"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14:paraId="27C182C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14:paraId="45C1CBF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BA1F11"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0,0240</w:t>
            </w:r>
          </w:p>
        </w:tc>
      </w:tr>
      <w:tr w:rsidR="00CB4C8D" w:rsidRPr="00B42AF5" w14:paraId="7C721D7A"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286EA6"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22996D2"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108BB8D4"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5B3E5BE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257C6CB"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0,0006</w:t>
            </w:r>
          </w:p>
        </w:tc>
      </w:tr>
      <w:tr w:rsidR="00CB4C8D" w:rsidRPr="00B42AF5" w14:paraId="0FCACA9D"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E1D951"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35ADCE8"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2521106718386</w:t>
            </w:r>
          </w:p>
        </w:tc>
        <w:tc>
          <w:tcPr>
            <w:tcW w:w="3544" w:type="dxa"/>
            <w:tcBorders>
              <w:top w:val="single" w:sz="4" w:space="0" w:color="auto"/>
              <w:bottom w:val="single" w:sz="4" w:space="0" w:color="auto"/>
            </w:tcBorders>
          </w:tcPr>
          <w:p w14:paraId="3FD97A03"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Profil p.v.c., pervaz pardoseala</w:t>
            </w:r>
          </w:p>
        </w:tc>
        <w:tc>
          <w:tcPr>
            <w:tcW w:w="1134" w:type="dxa"/>
            <w:tcBorders>
              <w:top w:val="single" w:sz="4" w:space="0" w:color="auto"/>
              <w:bottom w:val="single" w:sz="4" w:space="0" w:color="auto"/>
            </w:tcBorders>
          </w:tcPr>
          <w:p w14:paraId="152A94B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D98F3B9"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1,1000</w:t>
            </w:r>
          </w:p>
        </w:tc>
      </w:tr>
      <w:tr w:rsidR="00CB4C8D" w:rsidRPr="00B42AF5" w14:paraId="58A1C3CD"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CBAAAB"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2D5F66D2"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FF85424"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4C0B85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6D3547"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0,0300</w:t>
            </w:r>
          </w:p>
        </w:tc>
      </w:tr>
      <w:tr w:rsidR="00CB4C8D" w:rsidRPr="005F3ABD" w14:paraId="0A8EBAAC"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E17599" w14:textId="77777777" w:rsidR="00CB4C8D" w:rsidRPr="00B42AF5" w:rsidRDefault="00CB4C8D" w:rsidP="00587359">
            <w:pPr>
              <w:jc w:val="center"/>
              <w:rPr>
                <w:rFonts w:eastAsia="MS Mincho"/>
                <w:lang w:eastAsia="ja-JP"/>
              </w:rPr>
            </w:pPr>
          </w:p>
        </w:tc>
        <w:tc>
          <w:tcPr>
            <w:tcW w:w="1418" w:type="dxa"/>
            <w:tcBorders>
              <w:top w:val="single" w:sz="4" w:space="0" w:color="auto"/>
              <w:bottom w:val="single" w:sz="4" w:space="0" w:color="auto"/>
            </w:tcBorders>
          </w:tcPr>
          <w:p w14:paraId="74695E86" w14:textId="77777777" w:rsidR="00CB4C8D" w:rsidRPr="00B42AF5" w:rsidRDefault="00CB4C8D" w:rsidP="00587359">
            <w:pPr>
              <w:rPr>
                <w:rFonts w:eastAsia="MS Mincho"/>
                <w:lang w:eastAsia="ja-JP"/>
              </w:rPr>
            </w:pPr>
          </w:p>
        </w:tc>
        <w:tc>
          <w:tcPr>
            <w:tcW w:w="3544" w:type="dxa"/>
            <w:tcBorders>
              <w:top w:val="single" w:sz="4" w:space="0" w:color="auto"/>
              <w:bottom w:val="single" w:sz="4" w:space="0" w:color="auto"/>
            </w:tcBorders>
          </w:tcPr>
          <w:p w14:paraId="095C22C2" w14:textId="77777777" w:rsidR="00CB4C8D" w:rsidRPr="005F3ABD" w:rsidRDefault="00CB4C8D" w:rsidP="00587359">
            <w:pPr>
              <w:rPr>
                <w:rFonts w:eastAsia="MS Mincho"/>
                <w:lang w:val="en-US" w:eastAsia="ja-JP"/>
              </w:rPr>
            </w:pPr>
            <w:r w:rsidRPr="005F3ABD">
              <w:rPr>
                <w:rFonts w:eastAsia="MS Mincho"/>
                <w:lang w:val="en-US" w:eastAsia="ja-JP"/>
              </w:rPr>
              <w:t>5. Amenajarea scari Sc1 (2 buc), Sc2 (1buc), Sc3 (2 buc)</w:t>
            </w:r>
          </w:p>
          <w:p w14:paraId="2EAE2B7E" w14:textId="77777777" w:rsidR="00CB4C8D" w:rsidRPr="005F3ABD"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tcPr>
          <w:p w14:paraId="6AC75165" w14:textId="77777777" w:rsidR="00CB4C8D" w:rsidRPr="005F3ABD" w:rsidRDefault="00CB4C8D" w:rsidP="00587359">
            <w:pPr>
              <w:rPr>
                <w:rFonts w:eastAsia="MS Mincho"/>
                <w:lang w:val="en-US" w:eastAsia="ja-JP"/>
              </w:rPr>
            </w:pPr>
          </w:p>
        </w:tc>
        <w:tc>
          <w:tcPr>
            <w:tcW w:w="1134" w:type="dxa"/>
            <w:tcBorders>
              <w:top w:val="single" w:sz="4" w:space="0" w:color="auto"/>
              <w:bottom w:val="single" w:sz="4" w:space="0" w:color="auto"/>
            </w:tcBorders>
          </w:tcPr>
          <w:p w14:paraId="7B8A7A9C" w14:textId="77777777" w:rsidR="00CB4C8D" w:rsidRPr="005F3ABD" w:rsidRDefault="00CB4C8D" w:rsidP="00587359">
            <w:pPr>
              <w:rPr>
                <w:rFonts w:eastAsia="MS Mincho"/>
                <w:lang w:val="en-US" w:eastAsia="ja-JP"/>
              </w:rPr>
            </w:pPr>
          </w:p>
        </w:tc>
      </w:tr>
      <w:tr w:rsidR="00CB4C8D" w:rsidRPr="003C119E" w14:paraId="79634B32"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9BFFAD"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1BAC4340"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TsC54C</w:t>
            </w:r>
          </w:p>
          <w:p w14:paraId="3A9CB8F4"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29704627" w14:textId="77777777" w:rsidR="00CB4C8D" w:rsidRPr="00B42AF5" w:rsidRDefault="00CB4C8D" w:rsidP="00587359">
            <w:pPr>
              <w:rPr>
                <w:rFonts w:eastAsia="MS Mincho"/>
                <w:sz w:val="18"/>
                <w:szCs w:val="18"/>
                <w:lang w:eastAsia="ja-JP"/>
              </w:rPr>
            </w:pPr>
            <w:r w:rsidRPr="00B42AF5">
              <w:rPr>
                <w:rFonts w:eastAsia="MS Mincho"/>
                <w:sz w:val="18"/>
                <w:szCs w:val="18"/>
                <w:lang w:eastAsia="ja-JP"/>
              </w:rPr>
              <w:t>Strat de fundatie din pietris</w:t>
            </w:r>
          </w:p>
          <w:p w14:paraId="53401405"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4CD317"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A4AF9F1" w14:textId="77777777" w:rsidR="00CB4C8D" w:rsidRPr="00B42AF5" w:rsidRDefault="00CB4C8D" w:rsidP="00587359">
            <w:pPr>
              <w:jc w:val="center"/>
              <w:rPr>
                <w:rFonts w:eastAsia="MS Mincho"/>
                <w:sz w:val="18"/>
                <w:szCs w:val="18"/>
                <w:lang w:eastAsia="ja-JP"/>
              </w:rPr>
            </w:pPr>
          </w:p>
        </w:tc>
      </w:tr>
      <w:tr w:rsidR="00CB4C8D" w:rsidRPr="00B42AF5" w14:paraId="5B928128"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48A34A"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0AAD3DE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32C8FA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F90A1A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95B01F"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0,9900</w:t>
            </w:r>
          </w:p>
        </w:tc>
      </w:tr>
      <w:tr w:rsidR="00CB4C8D" w:rsidRPr="00B42AF5" w14:paraId="666FE71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71CAF4"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E83A9F1"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6C1B37F9"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6B3F38D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374E486"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1,1500</w:t>
            </w:r>
          </w:p>
        </w:tc>
      </w:tr>
      <w:tr w:rsidR="00CB4C8D" w:rsidRPr="00B42AF5" w14:paraId="747505A9"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00FAF3"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6A832D1"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DB23D3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9E23C4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72FEBC7"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0,1000</w:t>
            </w:r>
          </w:p>
        </w:tc>
      </w:tr>
      <w:tr w:rsidR="00CB4C8D" w:rsidRPr="00B42AF5" w14:paraId="72ACCACE"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671277"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53C32A0"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616F0455"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7B06136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237784"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0,4200</w:t>
            </w:r>
          </w:p>
        </w:tc>
      </w:tr>
      <w:tr w:rsidR="00CB4C8D" w:rsidRPr="003C119E" w14:paraId="5DB1F912"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ED4874"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4F0181A7"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CB03A</w:t>
            </w:r>
          </w:p>
          <w:p w14:paraId="07D7B2A5"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78ED28A6"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Cofraje din panouri refolosibile, cu placaj de 15 mm pentru turnarea betonului in cuzineti, fundatii pahar si fundatii de utilaje inclusiv sprijinirile</w:t>
            </w:r>
          </w:p>
          <w:p w14:paraId="3D3D57CC"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55E11BC"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4DB5754" w14:textId="77777777" w:rsidR="00CB4C8D" w:rsidRPr="00B42AF5" w:rsidRDefault="00CB4C8D" w:rsidP="00587359">
            <w:pPr>
              <w:jc w:val="center"/>
              <w:rPr>
                <w:rFonts w:eastAsia="MS Mincho"/>
                <w:sz w:val="18"/>
                <w:szCs w:val="18"/>
                <w:lang w:eastAsia="ja-JP"/>
              </w:rPr>
            </w:pPr>
          </w:p>
        </w:tc>
      </w:tr>
      <w:tr w:rsidR="00CB4C8D" w:rsidRPr="00B42AF5" w14:paraId="15EFEE73"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D134A"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7DC9B8FF"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ECB1AE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0D3EAF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E98715"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0,1000</w:t>
            </w:r>
          </w:p>
        </w:tc>
      </w:tr>
      <w:tr w:rsidR="00CB4C8D" w:rsidRPr="00B42AF5" w14:paraId="18CCD433"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9B5FA2"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53B0A9FC"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3B76041C"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39887EA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700717"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0,9500</w:t>
            </w:r>
          </w:p>
        </w:tc>
      </w:tr>
      <w:tr w:rsidR="00CB4C8D" w:rsidRPr="00B42AF5" w14:paraId="7068A619"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F57003"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56D6E181"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0C95F778"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Sirma neagra moale d = 2,5 mm</w:t>
            </w:r>
          </w:p>
        </w:tc>
        <w:tc>
          <w:tcPr>
            <w:tcW w:w="1134" w:type="dxa"/>
            <w:tcBorders>
              <w:top w:val="single" w:sz="4" w:space="0" w:color="auto"/>
              <w:bottom w:val="single" w:sz="4" w:space="0" w:color="auto"/>
            </w:tcBorders>
          </w:tcPr>
          <w:p w14:paraId="704375C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7097209"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0,0500</w:t>
            </w:r>
          </w:p>
        </w:tc>
      </w:tr>
      <w:tr w:rsidR="00CB4C8D" w:rsidRPr="00B42AF5" w14:paraId="57853174"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B8FD52"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48DB36E3"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1CD5854C"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46677E7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6C5F00"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0,0800</w:t>
            </w:r>
          </w:p>
        </w:tc>
      </w:tr>
      <w:tr w:rsidR="00CB4C8D" w:rsidRPr="00B42AF5" w14:paraId="430C2FE3"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C720A9"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13CADFE"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2030122928385</w:t>
            </w:r>
          </w:p>
        </w:tc>
        <w:tc>
          <w:tcPr>
            <w:tcW w:w="3544" w:type="dxa"/>
            <w:tcBorders>
              <w:top w:val="single" w:sz="4" w:space="0" w:color="auto"/>
              <w:bottom w:val="single" w:sz="4" w:space="0" w:color="auto"/>
            </w:tcBorders>
          </w:tcPr>
          <w:p w14:paraId="5FEB9E65"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 xml:space="preserve">Panou de cofraj cu placaj de 15 mm  </w:t>
            </w:r>
          </w:p>
        </w:tc>
        <w:tc>
          <w:tcPr>
            <w:tcW w:w="1134" w:type="dxa"/>
            <w:tcBorders>
              <w:top w:val="single" w:sz="4" w:space="0" w:color="auto"/>
              <w:bottom w:val="single" w:sz="4" w:space="0" w:color="auto"/>
            </w:tcBorders>
          </w:tcPr>
          <w:p w14:paraId="6D28809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5D97938"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0,0900</w:t>
            </w:r>
          </w:p>
        </w:tc>
      </w:tr>
      <w:tr w:rsidR="00CB4C8D" w:rsidRPr="00B42AF5" w14:paraId="05743EB3"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95E970"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23293C97"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00062A9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079CFCD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C9C5BA3"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0,0035</w:t>
            </w:r>
          </w:p>
        </w:tc>
      </w:tr>
      <w:tr w:rsidR="00CB4C8D" w:rsidRPr="00B42AF5" w14:paraId="62C23EBB"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96090E"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1E6487C"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6A77943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087CD8CC"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895B80B"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0,0005</w:t>
            </w:r>
          </w:p>
        </w:tc>
      </w:tr>
      <w:tr w:rsidR="00CB4C8D" w:rsidRPr="00B42AF5" w14:paraId="52320866"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ED89BD"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43C9F086"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351D2ED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3B9B49CC"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6AE077"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0,1200</w:t>
            </w:r>
          </w:p>
        </w:tc>
      </w:tr>
      <w:tr w:rsidR="00CB4C8D" w:rsidRPr="003C119E" w14:paraId="4F338ABD"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7922B8"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1635DBBE"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CC03C</w:t>
            </w:r>
          </w:p>
          <w:p w14:paraId="2B3BB4E8"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2C97FA8E"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Montare plase sudate d=5.0 mm, ochi 100x100 mm, la inaltimi mai mici sau egale cu 35 m, la placi</w:t>
            </w:r>
          </w:p>
          <w:p w14:paraId="5D73DDFE"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185342"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5D3ED9BA" w14:textId="77777777" w:rsidR="00CB4C8D" w:rsidRPr="00B42AF5" w:rsidRDefault="00CB4C8D" w:rsidP="00587359">
            <w:pPr>
              <w:jc w:val="center"/>
              <w:rPr>
                <w:rFonts w:eastAsia="MS Mincho"/>
                <w:sz w:val="18"/>
                <w:szCs w:val="18"/>
                <w:lang w:eastAsia="ja-JP"/>
              </w:rPr>
            </w:pPr>
          </w:p>
        </w:tc>
      </w:tr>
      <w:tr w:rsidR="00CB4C8D" w:rsidRPr="00B42AF5" w14:paraId="652578EE"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5E4A28"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474F9DAC"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5460B1B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1C8E985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7719CC"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0,0250</w:t>
            </w:r>
          </w:p>
        </w:tc>
      </w:tr>
      <w:tr w:rsidR="00CB4C8D" w:rsidRPr="00B42AF5" w14:paraId="35D4BF73"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9D29C9"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4D58F05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80A12A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57A559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32D2FC"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0,0050</w:t>
            </w:r>
          </w:p>
        </w:tc>
      </w:tr>
      <w:tr w:rsidR="00CB4C8D" w:rsidRPr="00B42AF5" w14:paraId="41D8FE97"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C17791"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4214D8E2"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14:paraId="34D11C7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14:paraId="553DA3D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C39286"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1,0100</w:t>
            </w:r>
          </w:p>
        </w:tc>
      </w:tr>
      <w:tr w:rsidR="00CB4C8D" w:rsidRPr="00B42AF5" w14:paraId="6E9929BE"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ABAD83"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212C5F72"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2710602100015</w:t>
            </w:r>
          </w:p>
        </w:tc>
        <w:tc>
          <w:tcPr>
            <w:tcW w:w="3544" w:type="dxa"/>
            <w:tcBorders>
              <w:top w:val="single" w:sz="4" w:space="0" w:color="auto"/>
              <w:bottom w:val="single" w:sz="4" w:space="0" w:color="auto"/>
            </w:tcBorders>
          </w:tcPr>
          <w:p w14:paraId="3E565E9F"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Otel beton A240 diam. mai mic sau egal de 8 mm</w:t>
            </w:r>
          </w:p>
        </w:tc>
        <w:tc>
          <w:tcPr>
            <w:tcW w:w="1134" w:type="dxa"/>
            <w:tcBorders>
              <w:top w:val="single" w:sz="4" w:space="0" w:color="auto"/>
              <w:bottom w:val="single" w:sz="4" w:space="0" w:color="auto"/>
            </w:tcBorders>
          </w:tcPr>
          <w:p w14:paraId="1278DB2C"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7CDF8E"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0,0050</w:t>
            </w:r>
          </w:p>
        </w:tc>
      </w:tr>
      <w:tr w:rsidR="00CB4C8D" w:rsidRPr="00B42AF5" w14:paraId="58634939"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E35217"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FD0FDC5"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2FA437FF"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4A050BC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A1987A"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0,0100</w:t>
            </w:r>
          </w:p>
        </w:tc>
      </w:tr>
      <w:tr w:rsidR="00CB4C8D" w:rsidRPr="00B42AF5" w14:paraId="650FDF0B"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FD05CB"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4CD420C6"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00FA38A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1A5C27A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C69E1FF"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0,3000</w:t>
            </w:r>
          </w:p>
        </w:tc>
      </w:tr>
      <w:tr w:rsidR="00CB4C8D" w:rsidRPr="00B42AF5" w14:paraId="74021BEC"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ECA4A1"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D748317"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49D5D19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2AD6453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92AA4D3"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0,0006</w:t>
            </w:r>
          </w:p>
        </w:tc>
      </w:tr>
      <w:tr w:rsidR="00CB4C8D" w:rsidRPr="003C119E" w14:paraId="455F3239"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F634E2"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73577739"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CA04C3</w:t>
            </w:r>
          </w:p>
          <w:p w14:paraId="7D85BD97"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0EC73BAD"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Beton turnat in placi, grinzi, stilpi, preparat cu betoniera si turnarea cu mijloace clasice beton armat clasa C 20/16 (Bc 20/B 250), la inaltimi pina la 35 m inclusiv</w:t>
            </w:r>
          </w:p>
          <w:p w14:paraId="0C490C08"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lastRenderedPageBreak/>
              <w:t>Material marunt (dulapi de rasinoase, cuie, scoabe)=1,0300</w:t>
            </w:r>
          </w:p>
          <w:p w14:paraId="695F3A83"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54A8DB"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lastRenderedPageBreak/>
              <w:t>m3</w:t>
            </w:r>
          </w:p>
        </w:tc>
        <w:tc>
          <w:tcPr>
            <w:tcW w:w="1134" w:type="dxa"/>
            <w:tcBorders>
              <w:top w:val="single" w:sz="4" w:space="0" w:color="auto"/>
              <w:bottom w:val="single" w:sz="4" w:space="0" w:color="auto"/>
            </w:tcBorders>
            <w:vAlign w:val="center"/>
          </w:tcPr>
          <w:p w14:paraId="1BDE974D" w14:textId="77777777" w:rsidR="00CB4C8D" w:rsidRPr="00B42AF5" w:rsidRDefault="00CB4C8D" w:rsidP="00587359">
            <w:pPr>
              <w:jc w:val="center"/>
              <w:rPr>
                <w:rFonts w:eastAsia="MS Mincho"/>
                <w:sz w:val="18"/>
                <w:szCs w:val="18"/>
                <w:lang w:eastAsia="ja-JP"/>
              </w:rPr>
            </w:pPr>
          </w:p>
        </w:tc>
      </w:tr>
      <w:tr w:rsidR="00CB4C8D" w:rsidRPr="00B42AF5" w14:paraId="74E760E2"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1698F5"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2DF6F08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757753A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7DD1D06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345D2C"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6,1500</w:t>
            </w:r>
          </w:p>
        </w:tc>
      </w:tr>
      <w:tr w:rsidR="00CB4C8D" w:rsidRPr="00B42AF5" w14:paraId="3952EFCB"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7CC0B3"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2BF983F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E47AA9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E67336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2AB448"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0,4500</w:t>
            </w:r>
          </w:p>
        </w:tc>
      </w:tr>
      <w:tr w:rsidR="00CB4C8D" w:rsidRPr="00B42AF5" w14:paraId="3A00F826"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C61D15"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4567C67"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14:paraId="34EF6A17"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5FC5B2C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68152B"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339,0000</w:t>
            </w:r>
          </w:p>
        </w:tc>
      </w:tr>
      <w:tr w:rsidR="00CB4C8D" w:rsidRPr="00B42AF5" w14:paraId="77FD17DC"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3CA85D"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C13DA76"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20B0E98A"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3DFC129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A624BA8"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0,7450</w:t>
            </w:r>
          </w:p>
        </w:tc>
      </w:tr>
      <w:tr w:rsidR="00CB4C8D" w:rsidRPr="00B42AF5" w14:paraId="796A2C2F"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895D17"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7C5131A"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2E7A7475"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2AD2863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972EFE6"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0,6750</w:t>
            </w:r>
          </w:p>
        </w:tc>
      </w:tr>
      <w:tr w:rsidR="00CB4C8D" w:rsidRPr="00B42AF5" w14:paraId="287E1F01"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2DFAE9"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3FFB5F3"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3F42E7A"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9A7DA4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76CEAF1"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0,3400</w:t>
            </w:r>
          </w:p>
        </w:tc>
      </w:tr>
      <w:tr w:rsidR="00CB4C8D" w:rsidRPr="00B42AF5" w14:paraId="5ECCB374"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784228"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58EB55F"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29522700037002</w:t>
            </w:r>
          </w:p>
        </w:tc>
        <w:tc>
          <w:tcPr>
            <w:tcW w:w="3544" w:type="dxa"/>
            <w:tcBorders>
              <w:top w:val="single" w:sz="4" w:space="0" w:color="auto"/>
              <w:bottom w:val="single" w:sz="4" w:space="0" w:color="auto"/>
            </w:tcBorders>
          </w:tcPr>
          <w:p w14:paraId="2ED0EA3C" w14:textId="77777777" w:rsidR="00CB4C8D" w:rsidRPr="005F3ABD" w:rsidRDefault="00CB4C8D" w:rsidP="00587359">
            <w:pPr>
              <w:rPr>
                <w:rFonts w:eastAsia="MS Mincho"/>
                <w:sz w:val="2"/>
                <w:szCs w:val="2"/>
                <w:lang w:val="en-US" w:eastAsia="ja-JP"/>
              </w:rPr>
            </w:pPr>
            <w:r w:rsidRPr="005F3ABD">
              <w:rPr>
                <w:rFonts w:eastAsia="MS Mincho"/>
                <w:sz w:val="16"/>
                <w:szCs w:val="16"/>
                <w:lang w:val="en-US" w:eastAsia="ja-JP"/>
              </w:rPr>
              <w:t>Betoniera de  250 l cu cadere libera</w:t>
            </w:r>
          </w:p>
        </w:tc>
        <w:tc>
          <w:tcPr>
            <w:tcW w:w="1134" w:type="dxa"/>
            <w:tcBorders>
              <w:top w:val="single" w:sz="4" w:space="0" w:color="auto"/>
              <w:bottom w:val="single" w:sz="4" w:space="0" w:color="auto"/>
            </w:tcBorders>
          </w:tcPr>
          <w:p w14:paraId="1FB6C8C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4150FC"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0,3250</w:t>
            </w:r>
          </w:p>
        </w:tc>
      </w:tr>
      <w:tr w:rsidR="00CB4C8D" w:rsidRPr="00B42AF5" w14:paraId="2B48D3D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0D5629"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0AF47C0"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2F60571C"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1DFA962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15F2CDC"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0,6000</w:t>
            </w:r>
          </w:p>
        </w:tc>
      </w:tr>
      <w:tr w:rsidR="00CB4C8D" w:rsidRPr="00B42AF5" w14:paraId="48FD5CCD"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F3590A"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49AB931F"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5637F8D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3C51E4C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C2D1F5"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0,2800</w:t>
            </w:r>
          </w:p>
        </w:tc>
      </w:tr>
      <w:tr w:rsidR="00CB4C8D" w:rsidRPr="003C119E" w14:paraId="31A27400"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DDF22D"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6FA069AF"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CN53A</w:t>
            </w:r>
          </w:p>
          <w:p w14:paraId="78034765"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30D6F264" w14:textId="77777777" w:rsidR="00CB4C8D" w:rsidRPr="005F3ABD" w:rsidRDefault="00CB4C8D" w:rsidP="00587359">
            <w:pPr>
              <w:rPr>
                <w:rFonts w:eastAsia="MS Mincho"/>
                <w:sz w:val="18"/>
                <w:szCs w:val="18"/>
                <w:lang w:val="en-US" w:eastAsia="ja-JP"/>
              </w:rPr>
            </w:pPr>
            <w:r w:rsidRPr="005F3ABD">
              <w:rPr>
                <w:rFonts w:eastAsia="MS Mincho"/>
                <w:sz w:val="18"/>
                <w:szCs w:val="18"/>
                <w:lang w:val="en-US" w:eastAsia="ja-JP"/>
              </w:rPr>
              <w:t>Grunduirea suprafetelor cu grund pe baza de nisip cuart</w:t>
            </w:r>
          </w:p>
          <w:p w14:paraId="411DB42E"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9617FD"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822FF21" w14:textId="77777777" w:rsidR="00CB4C8D" w:rsidRPr="00B42AF5" w:rsidRDefault="00CB4C8D" w:rsidP="00587359">
            <w:pPr>
              <w:jc w:val="center"/>
              <w:rPr>
                <w:rFonts w:eastAsia="MS Mincho"/>
                <w:sz w:val="18"/>
                <w:szCs w:val="18"/>
                <w:lang w:eastAsia="ja-JP"/>
              </w:rPr>
            </w:pPr>
          </w:p>
        </w:tc>
      </w:tr>
      <w:tr w:rsidR="00CB4C8D" w:rsidRPr="00B42AF5" w14:paraId="2F77E5AF"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48E3C4"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47569FC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13CA3B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6E62223C"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C847D1"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0,0300</w:t>
            </w:r>
          </w:p>
        </w:tc>
      </w:tr>
      <w:tr w:rsidR="00CB4C8D" w:rsidRPr="00B42AF5" w14:paraId="0C623E2C"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B32C5D"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5B9B1B1"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2416586105313</w:t>
            </w:r>
          </w:p>
        </w:tc>
        <w:tc>
          <w:tcPr>
            <w:tcW w:w="3544" w:type="dxa"/>
            <w:tcBorders>
              <w:top w:val="single" w:sz="4" w:space="0" w:color="auto"/>
              <w:bottom w:val="single" w:sz="4" w:space="0" w:color="auto"/>
            </w:tcBorders>
          </w:tcPr>
          <w:p w14:paraId="1FE2BF3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Amorsa-grund "Betonokontakt"</w:t>
            </w:r>
          </w:p>
        </w:tc>
        <w:tc>
          <w:tcPr>
            <w:tcW w:w="1134" w:type="dxa"/>
            <w:tcBorders>
              <w:top w:val="single" w:sz="4" w:space="0" w:color="auto"/>
              <w:bottom w:val="single" w:sz="4" w:space="0" w:color="auto"/>
            </w:tcBorders>
          </w:tcPr>
          <w:p w14:paraId="58CDD09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AC7C1C9"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0,2700</w:t>
            </w:r>
          </w:p>
        </w:tc>
      </w:tr>
      <w:tr w:rsidR="00CB4C8D" w:rsidRPr="00B42AF5" w14:paraId="307800CF"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F7E518"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541C8BA8"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66267FE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6E04980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14934B6"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0,0500</w:t>
            </w:r>
          </w:p>
        </w:tc>
      </w:tr>
      <w:tr w:rsidR="00CB4C8D" w:rsidRPr="003C119E" w14:paraId="38CB4600"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C3E51C"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243929D5"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CG50B</w:t>
            </w:r>
          </w:p>
          <w:p w14:paraId="40068EDF"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56A3C738" w14:textId="77777777" w:rsidR="00CB4C8D" w:rsidRPr="00C06F7F" w:rsidRDefault="00CB4C8D" w:rsidP="00587359">
            <w:pPr>
              <w:rPr>
                <w:rFonts w:eastAsia="MS Mincho"/>
                <w:sz w:val="18"/>
                <w:szCs w:val="18"/>
                <w:lang w:val="en-US" w:eastAsia="ja-JP"/>
              </w:rPr>
            </w:pPr>
            <w:r w:rsidRPr="00C06F7F">
              <w:rPr>
                <w:rFonts w:eastAsia="MS Mincho"/>
                <w:sz w:val="18"/>
                <w:szCs w:val="18"/>
                <w:lang w:val="en-US" w:eastAsia="ja-JP"/>
              </w:rPr>
              <w:t>Executarea pardoselilor din placi fibrociment grosime 20 mm fixate pe adeziv</w:t>
            </w:r>
          </w:p>
          <w:p w14:paraId="641E90C0"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A3F4B0"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3EEBCBC" w14:textId="77777777" w:rsidR="00CB4C8D" w:rsidRPr="00B42AF5" w:rsidRDefault="00CB4C8D" w:rsidP="00587359">
            <w:pPr>
              <w:jc w:val="center"/>
              <w:rPr>
                <w:rFonts w:eastAsia="MS Mincho"/>
                <w:sz w:val="18"/>
                <w:szCs w:val="18"/>
                <w:lang w:eastAsia="ja-JP"/>
              </w:rPr>
            </w:pPr>
          </w:p>
        </w:tc>
      </w:tr>
      <w:tr w:rsidR="00CB4C8D" w:rsidRPr="00B42AF5" w14:paraId="1777E4A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492F56"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37A9DF1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0ADF6D7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876287F"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FC5C91"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1,9090</w:t>
            </w:r>
          </w:p>
        </w:tc>
      </w:tr>
      <w:tr w:rsidR="00CB4C8D" w:rsidRPr="00B42AF5" w14:paraId="14AF6BE2"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8B49BB"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3988931"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2670112202092</w:t>
            </w:r>
          </w:p>
        </w:tc>
        <w:tc>
          <w:tcPr>
            <w:tcW w:w="3544" w:type="dxa"/>
            <w:tcBorders>
              <w:top w:val="single" w:sz="4" w:space="0" w:color="auto"/>
              <w:bottom w:val="single" w:sz="4" w:space="0" w:color="auto"/>
            </w:tcBorders>
          </w:tcPr>
          <w:p w14:paraId="5DD3D2D3"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Placi de fibrociment gr. 20 mm</w:t>
            </w:r>
          </w:p>
        </w:tc>
        <w:tc>
          <w:tcPr>
            <w:tcW w:w="1134" w:type="dxa"/>
            <w:tcBorders>
              <w:top w:val="single" w:sz="4" w:space="0" w:color="auto"/>
              <w:bottom w:val="single" w:sz="4" w:space="0" w:color="auto"/>
            </w:tcBorders>
          </w:tcPr>
          <w:p w14:paraId="224BC11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F3A8FE7"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1,0150</w:t>
            </w:r>
          </w:p>
        </w:tc>
      </w:tr>
      <w:tr w:rsidR="00CB4C8D" w:rsidRPr="00B42AF5" w14:paraId="6AF9C16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CA8436"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C3ECD8D"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2462106110554</w:t>
            </w:r>
          </w:p>
        </w:tc>
        <w:tc>
          <w:tcPr>
            <w:tcW w:w="3544" w:type="dxa"/>
            <w:tcBorders>
              <w:top w:val="single" w:sz="4" w:space="0" w:color="auto"/>
              <w:bottom w:val="single" w:sz="4" w:space="0" w:color="auto"/>
            </w:tcBorders>
          </w:tcPr>
          <w:p w14:paraId="1060946F"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Adeziv pe baza de rasini acrilice sau latex</w:t>
            </w:r>
          </w:p>
        </w:tc>
        <w:tc>
          <w:tcPr>
            <w:tcW w:w="1134" w:type="dxa"/>
            <w:tcBorders>
              <w:top w:val="single" w:sz="4" w:space="0" w:color="auto"/>
              <w:bottom w:val="single" w:sz="4" w:space="0" w:color="auto"/>
            </w:tcBorders>
          </w:tcPr>
          <w:p w14:paraId="642B23B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050E12"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4,3000</w:t>
            </w:r>
          </w:p>
        </w:tc>
      </w:tr>
      <w:tr w:rsidR="00CB4C8D" w:rsidRPr="00B42AF5" w14:paraId="2988EBF6"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7D3F5F"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1F4E6C6"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2B45E37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333331A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04CF13"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0,2000</w:t>
            </w:r>
          </w:p>
        </w:tc>
      </w:tr>
      <w:tr w:rsidR="00CB4C8D" w:rsidRPr="00B42AF5" w14:paraId="2051E45D"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D110F7"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38489FA"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2881116002700</w:t>
            </w:r>
          </w:p>
        </w:tc>
        <w:tc>
          <w:tcPr>
            <w:tcW w:w="3544" w:type="dxa"/>
            <w:tcBorders>
              <w:top w:val="single" w:sz="4" w:space="0" w:color="auto"/>
              <w:bottom w:val="single" w:sz="4" w:space="0" w:color="auto"/>
            </w:tcBorders>
          </w:tcPr>
          <w:p w14:paraId="6EAE292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Disc abraziv</w:t>
            </w:r>
          </w:p>
        </w:tc>
        <w:tc>
          <w:tcPr>
            <w:tcW w:w="1134" w:type="dxa"/>
            <w:tcBorders>
              <w:top w:val="single" w:sz="4" w:space="0" w:color="auto"/>
              <w:bottom w:val="single" w:sz="4" w:space="0" w:color="auto"/>
            </w:tcBorders>
          </w:tcPr>
          <w:p w14:paraId="2A6D247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81BDF4A"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0,0200</w:t>
            </w:r>
          </w:p>
        </w:tc>
      </w:tr>
      <w:tr w:rsidR="00CB4C8D" w:rsidRPr="00B42AF5" w14:paraId="4D6E8EEB"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B28C65"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5CC0B28A"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78E4CA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91F4C8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0C8ABAB"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0,0040</w:t>
            </w:r>
          </w:p>
        </w:tc>
      </w:tr>
      <w:tr w:rsidR="00CB4C8D" w:rsidRPr="00B42AF5" w14:paraId="0766175B"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6DB85F"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D46D6AC"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2952270003205</w:t>
            </w:r>
          </w:p>
        </w:tc>
        <w:tc>
          <w:tcPr>
            <w:tcW w:w="3544" w:type="dxa"/>
            <w:tcBorders>
              <w:top w:val="single" w:sz="4" w:space="0" w:color="auto"/>
              <w:bottom w:val="single" w:sz="4" w:space="0" w:color="auto"/>
            </w:tcBorders>
          </w:tcPr>
          <w:p w14:paraId="21A66D3C"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Masina de taiat piatra universala</w:t>
            </w:r>
          </w:p>
        </w:tc>
        <w:tc>
          <w:tcPr>
            <w:tcW w:w="1134" w:type="dxa"/>
            <w:tcBorders>
              <w:top w:val="single" w:sz="4" w:space="0" w:color="auto"/>
              <w:bottom w:val="single" w:sz="4" w:space="0" w:color="auto"/>
            </w:tcBorders>
          </w:tcPr>
          <w:p w14:paraId="08B96E3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C6F306"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0,0456</w:t>
            </w:r>
          </w:p>
        </w:tc>
      </w:tr>
      <w:tr w:rsidR="00CB4C8D" w:rsidRPr="00B42AF5" w14:paraId="3F0EB99C"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9AC04B"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5CFECF7"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04C292F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378D531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3B98421"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0,0116</w:t>
            </w:r>
          </w:p>
        </w:tc>
      </w:tr>
      <w:tr w:rsidR="00CB4C8D" w:rsidRPr="00B42AF5" w14:paraId="0189B722"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F3646C"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E605967"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2952270007607</w:t>
            </w:r>
          </w:p>
        </w:tc>
        <w:tc>
          <w:tcPr>
            <w:tcW w:w="3544" w:type="dxa"/>
            <w:tcBorders>
              <w:top w:val="single" w:sz="4" w:space="0" w:color="auto"/>
              <w:bottom w:val="single" w:sz="4" w:space="0" w:color="auto"/>
            </w:tcBorders>
          </w:tcPr>
          <w:p w14:paraId="115299EA"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Masina de gaurit electrica cu ajutaj de snec</w:t>
            </w:r>
          </w:p>
        </w:tc>
        <w:tc>
          <w:tcPr>
            <w:tcW w:w="1134" w:type="dxa"/>
            <w:tcBorders>
              <w:top w:val="single" w:sz="4" w:space="0" w:color="auto"/>
              <w:bottom w:val="single" w:sz="4" w:space="0" w:color="auto"/>
            </w:tcBorders>
          </w:tcPr>
          <w:p w14:paraId="28E7632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FD38B09"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0,0053</w:t>
            </w:r>
          </w:p>
        </w:tc>
      </w:tr>
      <w:tr w:rsidR="00CB4C8D" w:rsidRPr="003C119E" w14:paraId="53F994C2"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43452E" w14:textId="77777777" w:rsidR="00CB4C8D" w:rsidRPr="00B42AF5" w:rsidRDefault="00CB4C8D" w:rsidP="00587359">
            <w:pPr>
              <w:jc w:val="center"/>
              <w:rPr>
                <w:rFonts w:eastAsia="MS Mincho"/>
                <w:lang w:eastAsia="ja-JP"/>
              </w:rPr>
            </w:pPr>
          </w:p>
        </w:tc>
        <w:tc>
          <w:tcPr>
            <w:tcW w:w="1418" w:type="dxa"/>
            <w:tcBorders>
              <w:top w:val="single" w:sz="4" w:space="0" w:color="auto"/>
              <w:bottom w:val="single" w:sz="4" w:space="0" w:color="auto"/>
            </w:tcBorders>
          </w:tcPr>
          <w:p w14:paraId="7EC1C788" w14:textId="77777777" w:rsidR="00CB4C8D" w:rsidRPr="00B42AF5" w:rsidRDefault="00CB4C8D" w:rsidP="00587359">
            <w:pPr>
              <w:rPr>
                <w:rFonts w:eastAsia="MS Mincho"/>
                <w:lang w:eastAsia="ja-JP"/>
              </w:rPr>
            </w:pPr>
          </w:p>
        </w:tc>
        <w:tc>
          <w:tcPr>
            <w:tcW w:w="3544" w:type="dxa"/>
            <w:tcBorders>
              <w:top w:val="single" w:sz="4" w:space="0" w:color="auto"/>
              <w:bottom w:val="single" w:sz="4" w:space="0" w:color="auto"/>
            </w:tcBorders>
          </w:tcPr>
          <w:p w14:paraId="6B109F3B" w14:textId="77777777" w:rsidR="00CB4C8D" w:rsidRPr="00D735E6" w:rsidRDefault="00CB4C8D" w:rsidP="00587359">
            <w:pPr>
              <w:rPr>
                <w:rFonts w:eastAsia="MS Mincho"/>
                <w:lang w:eastAsia="ja-JP"/>
              </w:rPr>
            </w:pPr>
            <w:r w:rsidRPr="00D735E6">
              <w:rPr>
                <w:rFonts w:eastAsia="MS Mincho"/>
                <w:lang w:eastAsia="ja-JP"/>
              </w:rPr>
              <w:t xml:space="preserve">6. Mobilier urban </w:t>
            </w:r>
          </w:p>
          <w:p w14:paraId="77B9958A" w14:textId="77777777" w:rsidR="00CB4C8D" w:rsidRPr="003C119E" w:rsidRDefault="00CB4C8D" w:rsidP="00587359">
            <w:pPr>
              <w:rPr>
                <w:rFonts w:eastAsia="MS Mincho"/>
                <w:sz w:val="2"/>
                <w:szCs w:val="2"/>
                <w:lang w:eastAsia="ja-JP"/>
              </w:rPr>
            </w:pPr>
          </w:p>
        </w:tc>
        <w:tc>
          <w:tcPr>
            <w:tcW w:w="1134" w:type="dxa"/>
            <w:tcBorders>
              <w:top w:val="single" w:sz="4" w:space="0" w:color="auto"/>
              <w:bottom w:val="single" w:sz="4" w:space="0" w:color="auto"/>
            </w:tcBorders>
          </w:tcPr>
          <w:p w14:paraId="25AAB9C2" w14:textId="77777777" w:rsidR="00CB4C8D" w:rsidRPr="003C119E" w:rsidRDefault="00CB4C8D" w:rsidP="00587359">
            <w:pPr>
              <w:rPr>
                <w:rFonts w:eastAsia="MS Mincho"/>
                <w:lang w:eastAsia="ja-JP"/>
              </w:rPr>
            </w:pPr>
          </w:p>
        </w:tc>
        <w:tc>
          <w:tcPr>
            <w:tcW w:w="1134" w:type="dxa"/>
            <w:tcBorders>
              <w:top w:val="single" w:sz="4" w:space="0" w:color="auto"/>
              <w:bottom w:val="single" w:sz="4" w:space="0" w:color="auto"/>
            </w:tcBorders>
          </w:tcPr>
          <w:p w14:paraId="21A50D3D" w14:textId="77777777" w:rsidR="00CB4C8D" w:rsidRPr="003C119E" w:rsidRDefault="00CB4C8D" w:rsidP="00587359">
            <w:pPr>
              <w:rPr>
                <w:rFonts w:eastAsia="MS Mincho"/>
                <w:lang w:eastAsia="ja-JP"/>
              </w:rPr>
            </w:pPr>
          </w:p>
        </w:tc>
      </w:tr>
      <w:tr w:rsidR="00CB4C8D" w:rsidRPr="003C119E" w14:paraId="50199E40"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CCA7C7"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4E4D33D7"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TsH91A</w:t>
            </w:r>
          </w:p>
          <w:p w14:paraId="02CAA1F1"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32B33E11" w14:textId="77777777" w:rsidR="00CB4C8D" w:rsidRPr="00C06F7F" w:rsidRDefault="00CB4C8D" w:rsidP="00587359">
            <w:pPr>
              <w:rPr>
                <w:rFonts w:eastAsia="MS Mincho"/>
                <w:sz w:val="18"/>
                <w:szCs w:val="18"/>
                <w:lang w:val="en-US" w:eastAsia="ja-JP"/>
              </w:rPr>
            </w:pPr>
            <w:r w:rsidRPr="00C06F7F">
              <w:rPr>
                <w:rFonts w:eastAsia="MS Mincho"/>
                <w:sz w:val="18"/>
                <w:szCs w:val="18"/>
                <w:lang w:val="en-US" w:eastAsia="ja-JP"/>
              </w:rPr>
              <w:t>Instalarea banci pe 2 picioare finisata la producator de tip Atena, realizata din structura portanta din placi din otel, dimensiuni de gabarit LxBxH: 1800x500x900 mm, sezutul si speteaza realizara din lemn de pin protejat cu lac rezistent la actiunea razelor ultraviolete</w:t>
            </w:r>
          </w:p>
          <w:p w14:paraId="2160EFC4"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EDAF7AA"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15BF6D8" w14:textId="77777777" w:rsidR="00CB4C8D" w:rsidRPr="00B42AF5" w:rsidRDefault="00CB4C8D" w:rsidP="00587359">
            <w:pPr>
              <w:jc w:val="center"/>
              <w:rPr>
                <w:rFonts w:eastAsia="MS Mincho"/>
                <w:sz w:val="18"/>
                <w:szCs w:val="18"/>
                <w:lang w:eastAsia="ja-JP"/>
              </w:rPr>
            </w:pPr>
          </w:p>
        </w:tc>
      </w:tr>
      <w:tr w:rsidR="00CB4C8D" w:rsidRPr="00B42AF5" w14:paraId="76CCDCA7"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D8D8AB"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76FCBC4F"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8D118A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8AB126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ED2C65"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1,9000</w:t>
            </w:r>
          </w:p>
        </w:tc>
      </w:tr>
      <w:tr w:rsidR="00CB4C8D" w:rsidRPr="00B42AF5" w14:paraId="018842D0"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39FB30"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4766387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37918A9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657DCC3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11521F"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0,4500</w:t>
            </w:r>
          </w:p>
        </w:tc>
      </w:tr>
      <w:tr w:rsidR="00CB4C8D" w:rsidRPr="00B42AF5" w14:paraId="55D62DD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77C6FB"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0519657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7123011000200</w:t>
            </w:r>
          </w:p>
        </w:tc>
        <w:tc>
          <w:tcPr>
            <w:tcW w:w="3544" w:type="dxa"/>
            <w:tcBorders>
              <w:top w:val="single" w:sz="4" w:space="0" w:color="auto"/>
              <w:bottom w:val="single" w:sz="4" w:space="0" w:color="auto"/>
            </w:tcBorders>
          </w:tcPr>
          <w:p w14:paraId="3A56B38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2B32942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6A0F34"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4,8500</w:t>
            </w:r>
          </w:p>
        </w:tc>
      </w:tr>
      <w:tr w:rsidR="00CB4C8D" w:rsidRPr="00B42AF5" w14:paraId="2E13B713"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A92C75"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91B4372"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2513206621460</w:t>
            </w:r>
          </w:p>
        </w:tc>
        <w:tc>
          <w:tcPr>
            <w:tcW w:w="3544" w:type="dxa"/>
            <w:tcBorders>
              <w:top w:val="single" w:sz="4" w:space="0" w:color="auto"/>
              <w:bottom w:val="single" w:sz="4" w:space="0" w:color="auto"/>
            </w:tcBorders>
          </w:tcPr>
          <w:p w14:paraId="65F7361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Banca pe 2 picioare</w:t>
            </w:r>
          </w:p>
        </w:tc>
        <w:tc>
          <w:tcPr>
            <w:tcW w:w="1134" w:type="dxa"/>
            <w:tcBorders>
              <w:top w:val="single" w:sz="4" w:space="0" w:color="auto"/>
              <w:bottom w:val="single" w:sz="4" w:space="0" w:color="auto"/>
            </w:tcBorders>
          </w:tcPr>
          <w:p w14:paraId="57E2193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EE5A87"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1,0000</w:t>
            </w:r>
          </w:p>
        </w:tc>
      </w:tr>
      <w:tr w:rsidR="00CB4C8D" w:rsidRPr="00B42AF5" w14:paraId="36A8B3BA"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631910"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5C54765"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2663102100909</w:t>
            </w:r>
          </w:p>
        </w:tc>
        <w:tc>
          <w:tcPr>
            <w:tcW w:w="3544" w:type="dxa"/>
            <w:tcBorders>
              <w:top w:val="single" w:sz="4" w:space="0" w:color="auto"/>
              <w:bottom w:val="single" w:sz="4" w:space="0" w:color="auto"/>
            </w:tcBorders>
          </w:tcPr>
          <w:p w14:paraId="7C50933A"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Beton marfa clasa C7,5/5 (BC 7,5/B100)</w:t>
            </w:r>
          </w:p>
        </w:tc>
        <w:tc>
          <w:tcPr>
            <w:tcW w:w="1134" w:type="dxa"/>
            <w:tcBorders>
              <w:top w:val="single" w:sz="4" w:space="0" w:color="auto"/>
              <w:bottom w:val="single" w:sz="4" w:space="0" w:color="auto"/>
            </w:tcBorders>
          </w:tcPr>
          <w:p w14:paraId="3A2D185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F0BE6F8"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0,0360</w:t>
            </w:r>
          </w:p>
        </w:tc>
      </w:tr>
      <w:tr w:rsidR="00CB4C8D" w:rsidRPr="00B42AF5" w14:paraId="3CB6819E"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03B553"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64FE0F6"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1212121212121</w:t>
            </w:r>
          </w:p>
        </w:tc>
        <w:tc>
          <w:tcPr>
            <w:tcW w:w="3544" w:type="dxa"/>
            <w:tcBorders>
              <w:top w:val="single" w:sz="4" w:space="0" w:color="auto"/>
              <w:bottom w:val="single" w:sz="4" w:space="0" w:color="auto"/>
            </w:tcBorders>
          </w:tcPr>
          <w:p w14:paraId="4175EC8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3FEB32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D2B2EFD"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0,1500</w:t>
            </w:r>
          </w:p>
        </w:tc>
      </w:tr>
      <w:tr w:rsidR="00CB4C8D" w:rsidRPr="003C119E" w14:paraId="13A800D7"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975ED8"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0A1E5326"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TsH91B</w:t>
            </w:r>
          </w:p>
          <w:p w14:paraId="486881A4"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6C424A31" w14:textId="77777777" w:rsidR="00CB4C8D" w:rsidRPr="00C06F7F" w:rsidRDefault="00CB4C8D" w:rsidP="00587359">
            <w:pPr>
              <w:rPr>
                <w:rFonts w:eastAsia="MS Mincho"/>
                <w:sz w:val="18"/>
                <w:szCs w:val="18"/>
                <w:lang w:val="en-US" w:eastAsia="ja-JP"/>
              </w:rPr>
            </w:pPr>
            <w:r w:rsidRPr="00C06F7F">
              <w:rPr>
                <w:rFonts w:eastAsia="MS Mincho"/>
                <w:sz w:val="18"/>
                <w:szCs w:val="18"/>
                <w:lang w:val="en-US" w:eastAsia="ja-JP"/>
              </w:rPr>
              <w:t>Instalarea urne din metal tip 1</w:t>
            </w:r>
          </w:p>
          <w:p w14:paraId="46251CEE"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D3BC4B"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DEB36F5" w14:textId="77777777" w:rsidR="00CB4C8D" w:rsidRPr="00B42AF5" w:rsidRDefault="00CB4C8D" w:rsidP="00587359">
            <w:pPr>
              <w:jc w:val="center"/>
              <w:rPr>
                <w:rFonts w:eastAsia="MS Mincho"/>
                <w:sz w:val="18"/>
                <w:szCs w:val="18"/>
                <w:lang w:eastAsia="ja-JP"/>
              </w:rPr>
            </w:pPr>
          </w:p>
        </w:tc>
      </w:tr>
      <w:tr w:rsidR="00CB4C8D" w:rsidRPr="00B42AF5" w14:paraId="7FC51C72"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34F58C"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1DBCD39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00E895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8B6E87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017A7F"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0,6000</w:t>
            </w:r>
          </w:p>
        </w:tc>
      </w:tr>
      <w:tr w:rsidR="00CB4C8D" w:rsidRPr="00B42AF5" w14:paraId="21BE8B2A"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E1381A"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26320C7F"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69162FD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133529F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969AD3"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0,4500</w:t>
            </w:r>
          </w:p>
        </w:tc>
      </w:tr>
      <w:tr w:rsidR="00CB4C8D" w:rsidRPr="00B42AF5" w14:paraId="512554E0"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ED7D23"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22E6680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7123011000200</w:t>
            </w:r>
          </w:p>
        </w:tc>
        <w:tc>
          <w:tcPr>
            <w:tcW w:w="3544" w:type="dxa"/>
            <w:tcBorders>
              <w:top w:val="single" w:sz="4" w:space="0" w:color="auto"/>
              <w:bottom w:val="single" w:sz="4" w:space="0" w:color="auto"/>
            </w:tcBorders>
          </w:tcPr>
          <w:p w14:paraId="7C30C25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759D0EA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47DE3B"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4,8500</w:t>
            </w:r>
          </w:p>
        </w:tc>
      </w:tr>
      <w:tr w:rsidR="00CB4C8D" w:rsidRPr="00B42AF5" w14:paraId="2C276924"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35EE3E"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50018455"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2030112931112</w:t>
            </w:r>
          </w:p>
        </w:tc>
        <w:tc>
          <w:tcPr>
            <w:tcW w:w="3544" w:type="dxa"/>
            <w:tcBorders>
              <w:top w:val="single" w:sz="4" w:space="0" w:color="auto"/>
              <w:bottom w:val="single" w:sz="4" w:space="0" w:color="auto"/>
            </w:tcBorders>
          </w:tcPr>
          <w:p w14:paraId="653E997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Urne tip 1</w:t>
            </w:r>
          </w:p>
        </w:tc>
        <w:tc>
          <w:tcPr>
            <w:tcW w:w="1134" w:type="dxa"/>
            <w:tcBorders>
              <w:top w:val="single" w:sz="4" w:space="0" w:color="auto"/>
              <w:bottom w:val="single" w:sz="4" w:space="0" w:color="auto"/>
            </w:tcBorders>
          </w:tcPr>
          <w:p w14:paraId="2D92CD0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3D0CBCD"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1,0000</w:t>
            </w:r>
          </w:p>
        </w:tc>
      </w:tr>
      <w:tr w:rsidR="00CB4C8D" w:rsidRPr="00B42AF5" w14:paraId="1877ED16"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F952AE"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DE5DDCA"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2663102100909</w:t>
            </w:r>
          </w:p>
        </w:tc>
        <w:tc>
          <w:tcPr>
            <w:tcW w:w="3544" w:type="dxa"/>
            <w:tcBorders>
              <w:top w:val="single" w:sz="4" w:space="0" w:color="auto"/>
              <w:bottom w:val="single" w:sz="4" w:space="0" w:color="auto"/>
            </w:tcBorders>
          </w:tcPr>
          <w:p w14:paraId="367A5C89"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Beton marfa clasa C7,5/5 (BC 7,5/B100)</w:t>
            </w:r>
          </w:p>
        </w:tc>
        <w:tc>
          <w:tcPr>
            <w:tcW w:w="1134" w:type="dxa"/>
            <w:tcBorders>
              <w:top w:val="single" w:sz="4" w:space="0" w:color="auto"/>
              <w:bottom w:val="single" w:sz="4" w:space="0" w:color="auto"/>
            </w:tcBorders>
          </w:tcPr>
          <w:p w14:paraId="0F3CB88F"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780EFB0"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0,0840</w:t>
            </w:r>
          </w:p>
        </w:tc>
      </w:tr>
      <w:tr w:rsidR="00CB4C8D" w:rsidRPr="00B42AF5" w14:paraId="72077657"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F16AB"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2A5885E"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1212121212121</w:t>
            </w:r>
          </w:p>
        </w:tc>
        <w:tc>
          <w:tcPr>
            <w:tcW w:w="3544" w:type="dxa"/>
            <w:tcBorders>
              <w:top w:val="single" w:sz="4" w:space="0" w:color="auto"/>
              <w:bottom w:val="single" w:sz="4" w:space="0" w:color="auto"/>
            </w:tcBorders>
          </w:tcPr>
          <w:p w14:paraId="036D6DB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816F11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32B5FD0"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0,1500</w:t>
            </w:r>
          </w:p>
        </w:tc>
      </w:tr>
      <w:tr w:rsidR="00CB4C8D" w:rsidRPr="003C119E" w14:paraId="704DE014"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53E842"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6502012B"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TsH91B</w:t>
            </w:r>
          </w:p>
          <w:p w14:paraId="18F3BC9E"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5997C5C0" w14:textId="77777777" w:rsidR="00CB4C8D" w:rsidRPr="00C06F7F" w:rsidRDefault="00CB4C8D" w:rsidP="00587359">
            <w:pPr>
              <w:rPr>
                <w:rFonts w:eastAsia="MS Mincho"/>
                <w:sz w:val="18"/>
                <w:szCs w:val="18"/>
                <w:lang w:val="en-US" w:eastAsia="ja-JP"/>
              </w:rPr>
            </w:pPr>
            <w:r w:rsidRPr="00C06F7F">
              <w:rPr>
                <w:rFonts w:eastAsia="MS Mincho"/>
                <w:sz w:val="18"/>
                <w:szCs w:val="18"/>
                <w:lang w:val="en-US" w:eastAsia="ja-JP"/>
              </w:rPr>
              <w:t>Instalarea urne din metal tip 2</w:t>
            </w:r>
          </w:p>
          <w:p w14:paraId="2E8A341D"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FDFC74"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8CA9F4B" w14:textId="77777777" w:rsidR="00CB4C8D" w:rsidRPr="00B42AF5" w:rsidRDefault="00CB4C8D" w:rsidP="00587359">
            <w:pPr>
              <w:jc w:val="center"/>
              <w:rPr>
                <w:rFonts w:eastAsia="MS Mincho"/>
                <w:sz w:val="18"/>
                <w:szCs w:val="18"/>
                <w:lang w:eastAsia="ja-JP"/>
              </w:rPr>
            </w:pPr>
          </w:p>
        </w:tc>
      </w:tr>
      <w:tr w:rsidR="00CB4C8D" w:rsidRPr="00B42AF5" w14:paraId="41173FC4"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9A4551"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17621D8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A147E1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F3535D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5EF62E"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0,6000</w:t>
            </w:r>
          </w:p>
        </w:tc>
      </w:tr>
      <w:tr w:rsidR="00CB4C8D" w:rsidRPr="00B42AF5" w14:paraId="77A12A9B"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F6221D"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0487793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5C4131A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4C1AC03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4DC591"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0,4500</w:t>
            </w:r>
          </w:p>
        </w:tc>
      </w:tr>
      <w:tr w:rsidR="00CB4C8D" w:rsidRPr="00B42AF5" w14:paraId="38AFFB9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C81D4"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183D963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7123011000200</w:t>
            </w:r>
          </w:p>
        </w:tc>
        <w:tc>
          <w:tcPr>
            <w:tcW w:w="3544" w:type="dxa"/>
            <w:tcBorders>
              <w:top w:val="single" w:sz="4" w:space="0" w:color="auto"/>
              <w:bottom w:val="single" w:sz="4" w:space="0" w:color="auto"/>
            </w:tcBorders>
          </w:tcPr>
          <w:p w14:paraId="0DB924C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12C4F43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D97025"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4,8500</w:t>
            </w:r>
          </w:p>
        </w:tc>
      </w:tr>
      <w:tr w:rsidR="00CB4C8D" w:rsidRPr="00B42AF5" w14:paraId="4BEA32E9"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534930"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02B89E8"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2030112931102</w:t>
            </w:r>
          </w:p>
        </w:tc>
        <w:tc>
          <w:tcPr>
            <w:tcW w:w="3544" w:type="dxa"/>
            <w:tcBorders>
              <w:top w:val="single" w:sz="4" w:space="0" w:color="auto"/>
              <w:bottom w:val="single" w:sz="4" w:space="0" w:color="auto"/>
            </w:tcBorders>
          </w:tcPr>
          <w:p w14:paraId="0156707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Urne</w:t>
            </w:r>
          </w:p>
        </w:tc>
        <w:tc>
          <w:tcPr>
            <w:tcW w:w="1134" w:type="dxa"/>
            <w:tcBorders>
              <w:top w:val="single" w:sz="4" w:space="0" w:color="auto"/>
              <w:bottom w:val="single" w:sz="4" w:space="0" w:color="auto"/>
            </w:tcBorders>
          </w:tcPr>
          <w:p w14:paraId="6C2516E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5ECE3C0"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1,0000</w:t>
            </w:r>
          </w:p>
        </w:tc>
      </w:tr>
      <w:tr w:rsidR="00CB4C8D" w:rsidRPr="00B42AF5" w14:paraId="186CF79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AFFFA4"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4EF1F1A"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2663102100909</w:t>
            </w:r>
          </w:p>
        </w:tc>
        <w:tc>
          <w:tcPr>
            <w:tcW w:w="3544" w:type="dxa"/>
            <w:tcBorders>
              <w:top w:val="single" w:sz="4" w:space="0" w:color="auto"/>
              <w:bottom w:val="single" w:sz="4" w:space="0" w:color="auto"/>
            </w:tcBorders>
          </w:tcPr>
          <w:p w14:paraId="44891145"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Beton marfa clasa C7,5/5 (BC 7,5/B100)</w:t>
            </w:r>
          </w:p>
        </w:tc>
        <w:tc>
          <w:tcPr>
            <w:tcW w:w="1134" w:type="dxa"/>
            <w:tcBorders>
              <w:top w:val="single" w:sz="4" w:space="0" w:color="auto"/>
              <w:bottom w:val="single" w:sz="4" w:space="0" w:color="auto"/>
            </w:tcBorders>
          </w:tcPr>
          <w:p w14:paraId="5968625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490F753"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0,0840</w:t>
            </w:r>
          </w:p>
        </w:tc>
      </w:tr>
      <w:tr w:rsidR="00CB4C8D" w:rsidRPr="00B42AF5" w14:paraId="12FA8968"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62CD19"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462F3E1"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1212121212121</w:t>
            </w:r>
          </w:p>
        </w:tc>
        <w:tc>
          <w:tcPr>
            <w:tcW w:w="3544" w:type="dxa"/>
            <w:tcBorders>
              <w:top w:val="single" w:sz="4" w:space="0" w:color="auto"/>
              <w:bottom w:val="single" w:sz="4" w:space="0" w:color="auto"/>
            </w:tcBorders>
          </w:tcPr>
          <w:p w14:paraId="3332B04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AA0FD0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D1753E6"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0,1500</w:t>
            </w:r>
          </w:p>
        </w:tc>
      </w:tr>
      <w:tr w:rsidR="00CB4C8D" w:rsidRPr="003C119E" w14:paraId="51E8E1F1"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760F02"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3C2A8A5B"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TsH91B</w:t>
            </w:r>
          </w:p>
          <w:p w14:paraId="470A9B9A"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7D0034EA" w14:textId="77777777" w:rsidR="00CB4C8D" w:rsidRPr="00B42AF5" w:rsidRDefault="00CB4C8D" w:rsidP="00587359">
            <w:pPr>
              <w:rPr>
                <w:rFonts w:eastAsia="MS Mincho"/>
                <w:sz w:val="18"/>
                <w:szCs w:val="18"/>
                <w:lang w:eastAsia="ja-JP"/>
              </w:rPr>
            </w:pPr>
            <w:r w:rsidRPr="00B42AF5">
              <w:rPr>
                <w:rFonts w:eastAsia="MS Mincho"/>
                <w:sz w:val="18"/>
                <w:szCs w:val="18"/>
                <w:lang w:eastAsia="ja-JP"/>
              </w:rPr>
              <w:t>Instalarea panou informativ tip - I</w:t>
            </w:r>
          </w:p>
          <w:p w14:paraId="0BFAEA46"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3FA3D3F"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20C6E1C" w14:textId="77777777" w:rsidR="00CB4C8D" w:rsidRPr="00B42AF5" w:rsidRDefault="00CB4C8D" w:rsidP="00587359">
            <w:pPr>
              <w:jc w:val="center"/>
              <w:rPr>
                <w:rFonts w:eastAsia="MS Mincho"/>
                <w:sz w:val="18"/>
                <w:szCs w:val="18"/>
                <w:lang w:eastAsia="ja-JP"/>
              </w:rPr>
            </w:pPr>
          </w:p>
        </w:tc>
      </w:tr>
      <w:tr w:rsidR="00CB4C8D" w:rsidRPr="00B42AF5" w14:paraId="2960B8A3"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30B61C"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5DC74F0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22F86F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458F61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E593B7"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0,6000</w:t>
            </w:r>
          </w:p>
        </w:tc>
      </w:tr>
      <w:tr w:rsidR="00CB4C8D" w:rsidRPr="00B42AF5" w14:paraId="3FEDEC94"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9800EE"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2868A1C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5111FCD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3A1CD55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3218CA"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0,4500</w:t>
            </w:r>
          </w:p>
        </w:tc>
      </w:tr>
      <w:tr w:rsidR="00CB4C8D" w:rsidRPr="00B42AF5" w14:paraId="6BA248D4"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99B286"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1462807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7123011000200</w:t>
            </w:r>
          </w:p>
        </w:tc>
        <w:tc>
          <w:tcPr>
            <w:tcW w:w="3544" w:type="dxa"/>
            <w:tcBorders>
              <w:top w:val="single" w:sz="4" w:space="0" w:color="auto"/>
              <w:bottom w:val="single" w:sz="4" w:space="0" w:color="auto"/>
            </w:tcBorders>
          </w:tcPr>
          <w:p w14:paraId="21E7418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3FC8B76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308D1D"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4,8500</w:t>
            </w:r>
          </w:p>
        </w:tc>
      </w:tr>
      <w:tr w:rsidR="00CB4C8D" w:rsidRPr="00B42AF5" w14:paraId="7A973960"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D0EF2A"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29740BBB"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2030112931113</w:t>
            </w:r>
          </w:p>
        </w:tc>
        <w:tc>
          <w:tcPr>
            <w:tcW w:w="3544" w:type="dxa"/>
            <w:tcBorders>
              <w:top w:val="single" w:sz="4" w:space="0" w:color="auto"/>
              <w:bottom w:val="single" w:sz="4" w:space="0" w:color="auto"/>
            </w:tcBorders>
          </w:tcPr>
          <w:p w14:paraId="63F2C6DE"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Panou informativ tip - I</w:t>
            </w:r>
          </w:p>
          <w:p w14:paraId="73C42CDB" w14:textId="77777777" w:rsidR="00CB4C8D" w:rsidRPr="00785C2F" w:rsidRDefault="00CB4C8D" w:rsidP="00587359">
            <w:pPr>
              <w:rPr>
                <w:rFonts w:eastAsia="MS Mincho"/>
                <w:sz w:val="2"/>
                <w:szCs w:val="2"/>
                <w:lang w:eastAsia="ja-JP"/>
              </w:rPr>
            </w:pPr>
          </w:p>
        </w:tc>
        <w:tc>
          <w:tcPr>
            <w:tcW w:w="1134" w:type="dxa"/>
            <w:tcBorders>
              <w:top w:val="single" w:sz="4" w:space="0" w:color="auto"/>
              <w:bottom w:val="single" w:sz="4" w:space="0" w:color="auto"/>
            </w:tcBorders>
          </w:tcPr>
          <w:p w14:paraId="47F9B13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11054EF"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1,0000</w:t>
            </w:r>
          </w:p>
        </w:tc>
      </w:tr>
      <w:tr w:rsidR="00CB4C8D" w:rsidRPr="00B42AF5" w14:paraId="780AE44D"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810EF0"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026D8CA"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2663102100909</w:t>
            </w:r>
          </w:p>
        </w:tc>
        <w:tc>
          <w:tcPr>
            <w:tcW w:w="3544" w:type="dxa"/>
            <w:tcBorders>
              <w:top w:val="single" w:sz="4" w:space="0" w:color="auto"/>
              <w:bottom w:val="single" w:sz="4" w:space="0" w:color="auto"/>
            </w:tcBorders>
          </w:tcPr>
          <w:p w14:paraId="1D57A1CA"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Beton marfa clasa C7,5/5 (BC 7,5/B100)</w:t>
            </w:r>
          </w:p>
        </w:tc>
        <w:tc>
          <w:tcPr>
            <w:tcW w:w="1134" w:type="dxa"/>
            <w:tcBorders>
              <w:top w:val="single" w:sz="4" w:space="0" w:color="auto"/>
              <w:bottom w:val="single" w:sz="4" w:space="0" w:color="auto"/>
            </w:tcBorders>
          </w:tcPr>
          <w:p w14:paraId="45E6852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78EB036"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0,0840</w:t>
            </w:r>
          </w:p>
        </w:tc>
      </w:tr>
      <w:tr w:rsidR="00CB4C8D" w:rsidRPr="00B42AF5" w14:paraId="3B7F5631"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E55243"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C91AA94"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1212121212121</w:t>
            </w:r>
          </w:p>
        </w:tc>
        <w:tc>
          <w:tcPr>
            <w:tcW w:w="3544" w:type="dxa"/>
            <w:tcBorders>
              <w:top w:val="single" w:sz="4" w:space="0" w:color="auto"/>
              <w:bottom w:val="single" w:sz="4" w:space="0" w:color="auto"/>
            </w:tcBorders>
          </w:tcPr>
          <w:p w14:paraId="7B49F29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EEC6A6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EBA4895"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0,1500</w:t>
            </w:r>
          </w:p>
        </w:tc>
      </w:tr>
      <w:tr w:rsidR="00CB4C8D" w:rsidRPr="003C119E" w14:paraId="210D9BB0"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A7C61"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56226243"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TsH91A</w:t>
            </w:r>
          </w:p>
          <w:p w14:paraId="00209A0E"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7DC2CC45" w14:textId="77777777" w:rsidR="00CB4C8D" w:rsidRPr="00B42AF5" w:rsidRDefault="00CB4C8D" w:rsidP="00587359">
            <w:pPr>
              <w:rPr>
                <w:rFonts w:eastAsia="MS Mincho"/>
                <w:sz w:val="18"/>
                <w:szCs w:val="18"/>
                <w:lang w:eastAsia="ja-JP"/>
              </w:rPr>
            </w:pPr>
            <w:r w:rsidRPr="00B42AF5">
              <w:rPr>
                <w:rFonts w:eastAsia="MS Mincho"/>
                <w:sz w:val="18"/>
                <w:szCs w:val="18"/>
                <w:lang w:eastAsia="ja-JP"/>
              </w:rPr>
              <w:t>Instalarea suport parcare biciclete 5 locuri</w:t>
            </w:r>
          </w:p>
          <w:p w14:paraId="35237452"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C323C64"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E439090" w14:textId="77777777" w:rsidR="00CB4C8D" w:rsidRPr="00B42AF5" w:rsidRDefault="00CB4C8D" w:rsidP="00587359">
            <w:pPr>
              <w:jc w:val="center"/>
              <w:rPr>
                <w:rFonts w:eastAsia="MS Mincho"/>
                <w:sz w:val="18"/>
                <w:szCs w:val="18"/>
                <w:lang w:eastAsia="ja-JP"/>
              </w:rPr>
            </w:pPr>
          </w:p>
        </w:tc>
      </w:tr>
      <w:tr w:rsidR="00CB4C8D" w:rsidRPr="00B42AF5" w14:paraId="45A40301"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A6B55"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6A945EC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9054D1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B6B3FC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7B6A26"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1,9000</w:t>
            </w:r>
          </w:p>
        </w:tc>
      </w:tr>
      <w:tr w:rsidR="00CB4C8D" w:rsidRPr="00B42AF5" w14:paraId="1124D76E"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1416FA"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5DC257F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03B4EB0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4EA95F0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AEA60B"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0,4500</w:t>
            </w:r>
          </w:p>
        </w:tc>
      </w:tr>
      <w:tr w:rsidR="00CB4C8D" w:rsidRPr="00B42AF5" w14:paraId="42371611"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694BDC"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5B9019E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7123011000200</w:t>
            </w:r>
          </w:p>
        </w:tc>
        <w:tc>
          <w:tcPr>
            <w:tcW w:w="3544" w:type="dxa"/>
            <w:tcBorders>
              <w:top w:val="single" w:sz="4" w:space="0" w:color="auto"/>
              <w:bottom w:val="single" w:sz="4" w:space="0" w:color="auto"/>
            </w:tcBorders>
          </w:tcPr>
          <w:p w14:paraId="423E8ABC"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745D23A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2D2026"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4,8500</w:t>
            </w:r>
          </w:p>
        </w:tc>
      </w:tr>
      <w:tr w:rsidR="00CB4C8D" w:rsidRPr="00B42AF5" w14:paraId="280D2EE1"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564FDC"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484281EA"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2513206621463</w:t>
            </w:r>
          </w:p>
        </w:tc>
        <w:tc>
          <w:tcPr>
            <w:tcW w:w="3544" w:type="dxa"/>
            <w:tcBorders>
              <w:top w:val="single" w:sz="4" w:space="0" w:color="auto"/>
              <w:bottom w:val="single" w:sz="4" w:space="0" w:color="auto"/>
            </w:tcBorders>
          </w:tcPr>
          <w:p w14:paraId="3A7EC36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Suport parcare biciclete</w:t>
            </w:r>
          </w:p>
        </w:tc>
        <w:tc>
          <w:tcPr>
            <w:tcW w:w="1134" w:type="dxa"/>
            <w:tcBorders>
              <w:top w:val="single" w:sz="4" w:space="0" w:color="auto"/>
              <w:bottom w:val="single" w:sz="4" w:space="0" w:color="auto"/>
            </w:tcBorders>
          </w:tcPr>
          <w:p w14:paraId="2C1C092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A9743B4"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1,0000</w:t>
            </w:r>
          </w:p>
        </w:tc>
      </w:tr>
      <w:tr w:rsidR="00CB4C8D" w:rsidRPr="00B42AF5" w14:paraId="0B19A196"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CC2317"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5E6AE96B"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2663102100909</w:t>
            </w:r>
          </w:p>
        </w:tc>
        <w:tc>
          <w:tcPr>
            <w:tcW w:w="3544" w:type="dxa"/>
            <w:tcBorders>
              <w:top w:val="single" w:sz="4" w:space="0" w:color="auto"/>
              <w:bottom w:val="single" w:sz="4" w:space="0" w:color="auto"/>
            </w:tcBorders>
          </w:tcPr>
          <w:p w14:paraId="46899353"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Beton marfa clasa C7,5/5 (BC 7,5/B100)</w:t>
            </w:r>
          </w:p>
        </w:tc>
        <w:tc>
          <w:tcPr>
            <w:tcW w:w="1134" w:type="dxa"/>
            <w:tcBorders>
              <w:top w:val="single" w:sz="4" w:space="0" w:color="auto"/>
              <w:bottom w:val="single" w:sz="4" w:space="0" w:color="auto"/>
            </w:tcBorders>
          </w:tcPr>
          <w:p w14:paraId="26E5AEBF"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46D95D3"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0,0360</w:t>
            </w:r>
          </w:p>
        </w:tc>
      </w:tr>
      <w:tr w:rsidR="00CB4C8D" w:rsidRPr="00B42AF5" w14:paraId="12D33054"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8BA7A"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3F6C2FE"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1212121212121</w:t>
            </w:r>
          </w:p>
        </w:tc>
        <w:tc>
          <w:tcPr>
            <w:tcW w:w="3544" w:type="dxa"/>
            <w:tcBorders>
              <w:top w:val="single" w:sz="4" w:space="0" w:color="auto"/>
              <w:bottom w:val="single" w:sz="4" w:space="0" w:color="auto"/>
            </w:tcBorders>
          </w:tcPr>
          <w:p w14:paraId="5CA3810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79A0C5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BD91A50"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0,1500</w:t>
            </w:r>
          </w:p>
        </w:tc>
      </w:tr>
      <w:tr w:rsidR="00CB4C8D" w:rsidRPr="003C119E" w14:paraId="2803684B"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F1C202"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37ACA91C"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CK35B</w:t>
            </w:r>
          </w:p>
          <w:p w14:paraId="75E05D9A"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3B73D342" w14:textId="77777777" w:rsidR="00CB4C8D" w:rsidRPr="00C06F7F" w:rsidRDefault="00CB4C8D" w:rsidP="00587359">
            <w:pPr>
              <w:rPr>
                <w:rFonts w:eastAsia="MS Mincho"/>
                <w:sz w:val="18"/>
                <w:szCs w:val="18"/>
                <w:lang w:val="en-US" w:eastAsia="ja-JP"/>
              </w:rPr>
            </w:pPr>
            <w:r w:rsidRPr="00C06F7F">
              <w:rPr>
                <w:rFonts w:eastAsia="MS Mincho"/>
                <w:sz w:val="18"/>
                <w:szCs w:val="18"/>
                <w:lang w:val="en-US" w:eastAsia="ja-JP"/>
              </w:rPr>
              <w:t>Dibluri din metal d=12 mm, L=120 mm fixate in ziduri din beton armat</w:t>
            </w:r>
          </w:p>
          <w:p w14:paraId="657C5D9F"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208403"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D754C78" w14:textId="77777777" w:rsidR="00CB4C8D" w:rsidRPr="00B42AF5" w:rsidRDefault="00CB4C8D" w:rsidP="00587359">
            <w:pPr>
              <w:jc w:val="center"/>
              <w:rPr>
                <w:rFonts w:eastAsia="MS Mincho"/>
                <w:sz w:val="18"/>
                <w:szCs w:val="18"/>
                <w:lang w:eastAsia="ja-JP"/>
              </w:rPr>
            </w:pPr>
          </w:p>
        </w:tc>
      </w:tr>
      <w:tr w:rsidR="00CB4C8D" w:rsidRPr="00B42AF5" w14:paraId="1B1D991D"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C4D0C7"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0A8A195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6EFBF20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5280F04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8F9A42"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0,2000</w:t>
            </w:r>
          </w:p>
        </w:tc>
      </w:tr>
      <w:tr w:rsidR="00CB4C8D" w:rsidRPr="00B42AF5" w14:paraId="269894DB"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87BDC8"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4788901A"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5D0D053E"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 xml:space="preserve">Dibluri din metal d=12 mm, L=120 mm </w:t>
            </w:r>
          </w:p>
        </w:tc>
        <w:tc>
          <w:tcPr>
            <w:tcW w:w="1134" w:type="dxa"/>
            <w:tcBorders>
              <w:top w:val="single" w:sz="4" w:space="0" w:color="auto"/>
              <w:bottom w:val="single" w:sz="4" w:space="0" w:color="auto"/>
            </w:tcBorders>
          </w:tcPr>
          <w:p w14:paraId="578F068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4FA04D8"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1,0000</w:t>
            </w:r>
          </w:p>
        </w:tc>
      </w:tr>
      <w:tr w:rsidR="00CB4C8D" w:rsidRPr="003C119E" w14:paraId="3453D377"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936CDA"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20C3B220"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TsH80C</w:t>
            </w:r>
          </w:p>
          <w:p w14:paraId="0E9541AE"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0F0571B4" w14:textId="77777777" w:rsidR="00CB4C8D" w:rsidRPr="00B42AF5" w:rsidRDefault="00CB4C8D" w:rsidP="00587359">
            <w:pPr>
              <w:rPr>
                <w:rFonts w:eastAsia="MS Mincho"/>
                <w:sz w:val="18"/>
                <w:szCs w:val="18"/>
                <w:lang w:eastAsia="ja-JP"/>
              </w:rPr>
            </w:pPr>
            <w:r w:rsidRPr="00B42AF5">
              <w:rPr>
                <w:rFonts w:eastAsia="MS Mincho"/>
                <w:sz w:val="18"/>
                <w:szCs w:val="18"/>
                <w:lang w:eastAsia="ja-JP"/>
              </w:rPr>
              <w:t>Aranjarea bancilor, masa peste 200 kg</w:t>
            </w:r>
          </w:p>
          <w:p w14:paraId="5EE7B06D"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681B9D"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9F843F5" w14:textId="77777777" w:rsidR="00CB4C8D" w:rsidRPr="00B42AF5" w:rsidRDefault="00CB4C8D" w:rsidP="00587359">
            <w:pPr>
              <w:jc w:val="center"/>
              <w:rPr>
                <w:rFonts w:eastAsia="MS Mincho"/>
                <w:sz w:val="18"/>
                <w:szCs w:val="18"/>
                <w:lang w:eastAsia="ja-JP"/>
              </w:rPr>
            </w:pPr>
          </w:p>
        </w:tc>
      </w:tr>
      <w:tr w:rsidR="00CB4C8D" w:rsidRPr="00B42AF5" w14:paraId="41900254"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E43E52"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65378B3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EE44BA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737A9A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75216B"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1,0200</w:t>
            </w:r>
          </w:p>
        </w:tc>
      </w:tr>
      <w:tr w:rsidR="00CB4C8D" w:rsidRPr="003C119E" w14:paraId="15C897A8"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B61F1D"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01D48A22"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pret ofertant</w:t>
            </w:r>
          </w:p>
          <w:p w14:paraId="51C3F1B9"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651D28F7" w14:textId="77777777" w:rsidR="00CB4C8D" w:rsidRPr="00C06F7F" w:rsidRDefault="00CB4C8D" w:rsidP="00587359">
            <w:pPr>
              <w:rPr>
                <w:rFonts w:eastAsia="MS Mincho"/>
                <w:sz w:val="18"/>
                <w:szCs w:val="18"/>
                <w:lang w:val="en-US" w:eastAsia="ja-JP"/>
              </w:rPr>
            </w:pPr>
            <w:r w:rsidRPr="00C06F7F">
              <w:rPr>
                <w:rFonts w:eastAsia="MS Mincho"/>
                <w:sz w:val="18"/>
                <w:szCs w:val="18"/>
                <w:lang w:val="en-US" w:eastAsia="ja-JP"/>
              </w:rPr>
              <w:t>Banca semirotunda cu sezut din lemn pe suporti din fibrobeton si spateaza din fibrobeton placat cu elemente lemnoase</w:t>
            </w:r>
          </w:p>
          <w:p w14:paraId="2AB965A5"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57D4395"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1968066" w14:textId="77777777" w:rsidR="00CB4C8D" w:rsidRPr="00B42AF5" w:rsidRDefault="00CB4C8D" w:rsidP="00587359">
            <w:pPr>
              <w:jc w:val="center"/>
              <w:rPr>
                <w:rFonts w:eastAsia="MS Mincho"/>
                <w:sz w:val="18"/>
                <w:szCs w:val="18"/>
                <w:lang w:eastAsia="ja-JP"/>
              </w:rPr>
            </w:pPr>
          </w:p>
        </w:tc>
      </w:tr>
      <w:tr w:rsidR="00CB4C8D" w:rsidRPr="00B42AF5" w14:paraId="2C223D39"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6ED043"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5387812"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2987896322</w:t>
            </w:r>
          </w:p>
        </w:tc>
        <w:tc>
          <w:tcPr>
            <w:tcW w:w="3544" w:type="dxa"/>
            <w:tcBorders>
              <w:top w:val="single" w:sz="4" w:space="0" w:color="auto"/>
              <w:bottom w:val="single" w:sz="4" w:space="0" w:color="auto"/>
            </w:tcBorders>
          </w:tcPr>
          <w:p w14:paraId="126353A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Banca semirotunda</w:t>
            </w:r>
          </w:p>
        </w:tc>
        <w:tc>
          <w:tcPr>
            <w:tcW w:w="1134" w:type="dxa"/>
            <w:tcBorders>
              <w:top w:val="single" w:sz="4" w:space="0" w:color="auto"/>
              <w:bottom w:val="single" w:sz="4" w:space="0" w:color="auto"/>
            </w:tcBorders>
          </w:tcPr>
          <w:p w14:paraId="078D3D7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07B7AC8"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1,0000</w:t>
            </w:r>
          </w:p>
        </w:tc>
      </w:tr>
      <w:tr w:rsidR="00CB4C8D" w:rsidRPr="003C119E" w14:paraId="77361993"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938322"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0E1A7783"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pret ofertant</w:t>
            </w:r>
          </w:p>
          <w:p w14:paraId="28678CFF"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2798D327" w14:textId="77777777" w:rsidR="00CB4C8D" w:rsidRPr="00C06F7F" w:rsidRDefault="00CB4C8D" w:rsidP="00587359">
            <w:pPr>
              <w:rPr>
                <w:rFonts w:eastAsia="MS Mincho"/>
                <w:sz w:val="18"/>
                <w:szCs w:val="18"/>
                <w:lang w:val="en-US" w:eastAsia="ja-JP"/>
              </w:rPr>
            </w:pPr>
            <w:r w:rsidRPr="00C06F7F">
              <w:rPr>
                <w:rFonts w:eastAsia="MS Mincho"/>
                <w:sz w:val="18"/>
                <w:szCs w:val="18"/>
                <w:lang w:val="en-US" w:eastAsia="ja-JP"/>
              </w:rPr>
              <w:t>Banca cu sezut din lemn pe suporti din fibrobeton</w:t>
            </w:r>
          </w:p>
          <w:p w14:paraId="2CE941B5"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8A7B9F"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AB54572" w14:textId="77777777" w:rsidR="00CB4C8D" w:rsidRPr="00B42AF5" w:rsidRDefault="00CB4C8D" w:rsidP="00587359">
            <w:pPr>
              <w:jc w:val="center"/>
              <w:rPr>
                <w:rFonts w:eastAsia="MS Mincho"/>
                <w:sz w:val="18"/>
                <w:szCs w:val="18"/>
                <w:lang w:eastAsia="ja-JP"/>
              </w:rPr>
            </w:pPr>
          </w:p>
        </w:tc>
      </w:tr>
      <w:tr w:rsidR="00CB4C8D" w:rsidRPr="00B42AF5" w14:paraId="22CAA2BF"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802392"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5BE18BF4"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2987896321</w:t>
            </w:r>
          </w:p>
        </w:tc>
        <w:tc>
          <w:tcPr>
            <w:tcW w:w="3544" w:type="dxa"/>
            <w:tcBorders>
              <w:top w:val="single" w:sz="4" w:space="0" w:color="auto"/>
              <w:bottom w:val="single" w:sz="4" w:space="0" w:color="auto"/>
            </w:tcBorders>
          </w:tcPr>
          <w:p w14:paraId="76C2E97A"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 xml:space="preserve">Banca cu sezut din lemn si suporti din fibrobeton </w:t>
            </w:r>
          </w:p>
        </w:tc>
        <w:tc>
          <w:tcPr>
            <w:tcW w:w="1134" w:type="dxa"/>
            <w:tcBorders>
              <w:top w:val="single" w:sz="4" w:space="0" w:color="auto"/>
              <w:bottom w:val="single" w:sz="4" w:space="0" w:color="auto"/>
            </w:tcBorders>
          </w:tcPr>
          <w:p w14:paraId="2E83E55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02AD9A"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1,0000</w:t>
            </w:r>
          </w:p>
        </w:tc>
      </w:tr>
      <w:tr w:rsidR="00CB4C8D" w:rsidRPr="003C119E" w14:paraId="56AE6718"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D23CE5" w14:textId="77777777" w:rsidR="00CB4C8D" w:rsidRPr="00B42AF5" w:rsidRDefault="00CB4C8D" w:rsidP="00587359">
            <w:pPr>
              <w:jc w:val="center"/>
              <w:rPr>
                <w:rFonts w:eastAsia="MS Mincho"/>
                <w:lang w:eastAsia="ja-JP"/>
              </w:rPr>
            </w:pPr>
          </w:p>
        </w:tc>
        <w:tc>
          <w:tcPr>
            <w:tcW w:w="1418" w:type="dxa"/>
            <w:tcBorders>
              <w:top w:val="single" w:sz="4" w:space="0" w:color="auto"/>
              <w:bottom w:val="single" w:sz="4" w:space="0" w:color="auto"/>
            </w:tcBorders>
          </w:tcPr>
          <w:p w14:paraId="66771047" w14:textId="77777777" w:rsidR="00CB4C8D" w:rsidRPr="00B42AF5" w:rsidRDefault="00CB4C8D" w:rsidP="00587359">
            <w:pPr>
              <w:rPr>
                <w:rFonts w:eastAsia="MS Mincho"/>
                <w:lang w:eastAsia="ja-JP"/>
              </w:rPr>
            </w:pPr>
          </w:p>
        </w:tc>
        <w:tc>
          <w:tcPr>
            <w:tcW w:w="3544" w:type="dxa"/>
            <w:tcBorders>
              <w:top w:val="single" w:sz="4" w:space="0" w:color="auto"/>
              <w:bottom w:val="single" w:sz="4" w:space="0" w:color="auto"/>
            </w:tcBorders>
          </w:tcPr>
          <w:p w14:paraId="00B87400" w14:textId="77777777" w:rsidR="00CB4C8D" w:rsidRPr="00D735E6" w:rsidRDefault="00CB4C8D" w:rsidP="00587359">
            <w:pPr>
              <w:rPr>
                <w:rFonts w:eastAsia="MS Mincho"/>
                <w:lang w:eastAsia="ja-JP"/>
              </w:rPr>
            </w:pPr>
            <w:r w:rsidRPr="00D735E6">
              <w:rPr>
                <w:rFonts w:eastAsia="MS Mincho"/>
                <w:lang w:eastAsia="ja-JP"/>
              </w:rPr>
              <w:t xml:space="preserve">7. Ingradirea </w:t>
            </w:r>
          </w:p>
          <w:p w14:paraId="3F46CF4F" w14:textId="77777777" w:rsidR="00CB4C8D" w:rsidRPr="003C119E" w:rsidRDefault="00CB4C8D" w:rsidP="00587359">
            <w:pPr>
              <w:rPr>
                <w:rFonts w:eastAsia="MS Mincho"/>
                <w:sz w:val="2"/>
                <w:szCs w:val="2"/>
                <w:lang w:eastAsia="ja-JP"/>
              </w:rPr>
            </w:pPr>
          </w:p>
        </w:tc>
        <w:tc>
          <w:tcPr>
            <w:tcW w:w="1134" w:type="dxa"/>
            <w:tcBorders>
              <w:top w:val="single" w:sz="4" w:space="0" w:color="auto"/>
              <w:bottom w:val="single" w:sz="4" w:space="0" w:color="auto"/>
            </w:tcBorders>
          </w:tcPr>
          <w:p w14:paraId="1A8BE318" w14:textId="77777777" w:rsidR="00CB4C8D" w:rsidRPr="003C119E" w:rsidRDefault="00CB4C8D" w:rsidP="00587359">
            <w:pPr>
              <w:rPr>
                <w:rFonts w:eastAsia="MS Mincho"/>
                <w:lang w:eastAsia="ja-JP"/>
              </w:rPr>
            </w:pPr>
          </w:p>
        </w:tc>
        <w:tc>
          <w:tcPr>
            <w:tcW w:w="1134" w:type="dxa"/>
            <w:tcBorders>
              <w:top w:val="single" w:sz="4" w:space="0" w:color="auto"/>
              <w:bottom w:val="single" w:sz="4" w:space="0" w:color="auto"/>
            </w:tcBorders>
          </w:tcPr>
          <w:p w14:paraId="0393C30C" w14:textId="77777777" w:rsidR="00CB4C8D" w:rsidRPr="003C119E" w:rsidRDefault="00CB4C8D" w:rsidP="00587359">
            <w:pPr>
              <w:rPr>
                <w:rFonts w:eastAsia="MS Mincho"/>
                <w:lang w:eastAsia="ja-JP"/>
              </w:rPr>
            </w:pPr>
          </w:p>
        </w:tc>
      </w:tr>
      <w:tr w:rsidR="00CB4C8D" w:rsidRPr="003C119E" w14:paraId="219779E3"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B5E559" w14:textId="77777777" w:rsidR="00CB4C8D" w:rsidRPr="00B42AF5" w:rsidRDefault="00CB4C8D" w:rsidP="00587359">
            <w:pPr>
              <w:jc w:val="center"/>
              <w:rPr>
                <w:rFonts w:eastAsia="MS Mincho"/>
                <w:sz w:val="16"/>
                <w:szCs w:val="16"/>
                <w:lang w:eastAsia="ja-JP"/>
              </w:rPr>
            </w:pPr>
          </w:p>
        </w:tc>
        <w:tc>
          <w:tcPr>
            <w:tcW w:w="1418" w:type="dxa"/>
            <w:tcBorders>
              <w:top w:val="single" w:sz="4" w:space="0" w:color="auto"/>
              <w:bottom w:val="single" w:sz="4" w:space="0" w:color="auto"/>
            </w:tcBorders>
          </w:tcPr>
          <w:p w14:paraId="0C2C7B2D" w14:textId="77777777" w:rsidR="00CB4C8D" w:rsidRPr="00B42AF5" w:rsidRDefault="00CB4C8D" w:rsidP="00587359">
            <w:pPr>
              <w:rPr>
                <w:rFonts w:eastAsia="MS Mincho"/>
                <w:sz w:val="16"/>
                <w:szCs w:val="16"/>
                <w:lang w:eastAsia="ja-JP"/>
              </w:rPr>
            </w:pPr>
          </w:p>
        </w:tc>
        <w:tc>
          <w:tcPr>
            <w:tcW w:w="3544" w:type="dxa"/>
            <w:tcBorders>
              <w:top w:val="single" w:sz="4" w:space="0" w:color="auto"/>
              <w:bottom w:val="single" w:sz="4" w:space="0" w:color="auto"/>
            </w:tcBorders>
          </w:tcPr>
          <w:p w14:paraId="217E19EF"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7.1. Gard lemn - 54 m</w:t>
            </w:r>
          </w:p>
          <w:p w14:paraId="7DB59C38" w14:textId="77777777" w:rsidR="00CB4C8D" w:rsidRPr="003C119E" w:rsidRDefault="00CB4C8D" w:rsidP="00587359">
            <w:pPr>
              <w:rPr>
                <w:rFonts w:eastAsia="MS Mincho"/>
                <w:sz w:val="2"/>
                <w:szCs w:val="2"/>
                <w:lang w:eastAsia="ja-JP"/>
              </w:rPr>
            </w:pPr>
          </w:p>
        </w:tc>
        <w:tc>
          <w:tcPr>
            <w:tcW w:w="1134" w:type="dxa"/>
            <w:tcBorders>
              <w:top w:val="single" w:sz="4" w:space="0" w:color="auto"/>
              <w:bottom w:val="single" w:sz="4" w:space="0" w:color="auto"/>
            </w:tcBorders>
          </w:tcPr>
          <w:p w14:paraId="3B370B9A" w14:textId="77777777" w:rsidR="00CB4C8D" w:rsidRPr="003C119E" w:rsidRDefault="00CB4C8D" w:rsidP="00587359">
            <w:pPr>
              <w:rPr>
                <w:rFonts w:eastAsia="MS Mincho"/>
                <w:sz w:val="16"/>
                <w:szCs w:val="16"/>
                <w:lang w:eastAsia="ja-JP"/>
              </w:rPr>
            </w:pPr>
          </w:p>
        </w:tc>
        <w:tc>
          <w:tcPr>
            <w:tcW w:w="1134" w:type="dxa"/>
            <w:tcBorders>
              <w:top w:val="single" w:sz="4" w:space="0" w:color="auto"/>
              <w:bottom w:val="single" w:sz="4" w:space="0" w:color="auto"/>
            </w:tcBorders>
          </w:tcPr>
          <w:p w14:paraId="49C4E524" w14:textId="77777777" w:rsidR="00CB4C8D" w:rsidRPr="003C119E" w:rsidRDefault="00CB4C8D" w:rsidP="00587359">
            <w:pPr>
              <w:rPr>
                <w:rFonts w:eastAsia="MS Mincho"/>
                <w:sz w:val="16"/>
                <w:szCs w:val="16"/>
                <w:lang w:eastAsia="ja-JP"/>
              </w:rPr>
            </w:pPr>
          </w:p>
        </w:tc>
      </w:tr>
      <w:tr w:rsidR="00CB4C8D" w:rsidRPr="003C119E" w14:paraId="5AACD254"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2BAAD8"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6545EED7"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TsA02E</w:t>
            </w:r>
          </w:p>
          <w:p w14:paraId="46E8AE28"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676E1EA1" w14:textId="77777777" w:rsidR="00CB4C8D" w:rsidRPr="00C06F7F" w:rsidRDefault="00CB4C8D" w:rsidP="00587359">
            <w:pPr>
              <w:rPr>
                <w:rFonts w:eastAsia="MS Mincho"/>
                <w:sz w:val="18"/>
                <w:szCs w:val="18"/>
                <w:lang w:val="en-US" w:eastAsia="ja-JP"/>
              </w:rPr>
            </w:pPr>
            <w:r w:rsidRPr="00C06F7F">
              <w:rPr>
                <w:rFonts w:eastAsia="MS Mincho"/>
                <w:sz w:val="18"/>
                <w:szCs w:val="18"/>
                <w:lang w:val="en-US" w:eastAsia="ja-JP"/>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0699E820"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6ABABD"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E8AB774" w14:textId="77777777" w:rsidR="00CB4C8D" w:rsidRPr="00B42AF5" w:rsidRDefault="00CB4C8D" w:rsidP="00587359">
            <w:pPr>
              <w:jc w:val="center"/>
              <w:rPr>
                <w:rFonts w:eastAsia="MS Mincho"/>
                <w:sz w:val="18"/>
                <w:szCs w:val="18"/>
                <w:lang w:eastAsia="ja-JP"/>
              </w:rPr>
            </w:pPr>
          </w:p>
        </w:tc>
      </w:tr>
      <w:tr w:rsidR="00CB4C8D" w:rsidRPr="00B42AF5" w14:paraId="6C59CF3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0DBDA7"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3131810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330408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D27C04C"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091439"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1,3200</w:t>
            </w:r>
          </w:p>
        </w:tc>
      </w:tr>
      <w:tr w:rsidR="00CB4C8D" w:rsidRPr="003C119E" w14:paraId="4F717911"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6F11E0"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5C0D8E52"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CA04C3</w:t>
            </w:r>
          </w:p>
          <w:p w14:paraId="0F19D8BA"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6D9C117D" w14:textId="77777777" w:rsidR="00CB4C8D" w:rsidRPr="00C06F7F" w:rsidRDefault="00CB4C8D" w:rsidP="00587359">
            <w:pPr>
              <w:rPr>
                <w:rFonts w:eastAsia="MS Mincho"/>
                <w:sz w:val="18"/>
                <w:szCs w:val="18"/>
                <w:lang w:val="en-US" w:eastAsia="ja-JP"/>
              </w:rPr>
            </w:pPr>
            <w:r w:rsidRPr="00C06F7F">
              <w:rPr>
                <w:rFonts w:eastAsia="MS Mincho"/>
                <w:sz w:val="18"/>
                <w:szCs w:val="18"/>
                <w:lang w:val="en-US" w:eastAsia="ja-JP"/>
              </w:rPr>
              <w:t>Beton turnat in placi, grinzi, stilpi, preparat cu betoniera si turnarea cu mijloace clasice beton armat clasa C 20/16 (Bc 20/B 250), la inaltimi pina la 35 m inclusiv</w:t>
            </w:r>
          </w:p>
          <w:p w14:paraId="1757D1E9" w14:textId="77777777" w:rsidR="00CB4C8D" w:rsidRPr="00C06F7F" w:rsidRDefault="00CB4C8D" w:rsidP="00587359">
            <w:pPr>
              <w:rPr>
                <w:rFonts w:eastAsia="MS Mincho"/>
                <w:sz w:val="18"/>
                <w:szCs w:val="18"/>
                <w:lang w:val="en-US" w:eastAsia="ja-JP"/>
              </w:rPr>
            </w:pPr>
            <w:r w:rsidRPr="00C06F7F">
              <w:rPr>
                <w:rFonts w:eastAsia="MS Mincho"/>
                <w:sz w:val="18"/>
                <w:szCs w:val="18"/>
                <w:lang w:val="en-US" w:eastAsia="ja-JP"/>
              </w:rPr>
              <w:t>Material marunt (dulapi de rasinoase, cuie, scoabe)=1,0300</w:t>
            </w:r>
          </w:p>
          <w:p w14:paraId="1F1CA7E5"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61C446"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6B3813B" w14:textId="77777777" w:rsidR="00CB4C8D" w:rsidRPr="00B42AF5" w:rsidRDefault="00CB4C8D" w:rsidP="00587359">
            <w:pPr>
              <w:jc w:val="center"/>
              <w:rPr>
                <w:rFonts w:eastAsia="MS Mincho"/>
                <w:sz w:val="18"/>
                <w:szCs w:val="18"/>
                <w:lang w:eastAsia="ja-JP"/>
              </w:rPr>
            </w:pPr>
          </w:p>
        </w:tc>
      </w:tr>
      <w:tr w:rsidR="00CB4C8D" w:rsidRPr="00B42AF5" w14:paraId="53F06CD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3E69B3"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2869E0C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00E1099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54398A6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801D4A"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6,1500</w:t>
            </w:r>
          </w:p>
        </w:tc>
      </w:tr>
      <w:tr w:rsidR="00CB4C8D" w:rsidRPr="00B42AF5" w14:paraId="386120BF"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8C161F"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1E398EF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12D415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0306A4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698D5E"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0,4500</w:t>
            </w:r>
          </w:p>
        </w:tc>
      </w:tr>
      <w:tr w:rsidR="00CB4C8D" w:rsidRPr="00B42AF5" w14:paraId="797FBB1F"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3211D0"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8E2048B"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14:paraId="11D53A3E"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3C28113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8289F9A"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339,0000</w:t>
            </w:r>
          </w:p>
        </w:tc>
      </w:tr>
      <w:tr w:rsidR="00CB4C8D" w:rsidRPr="00B42AF5" w14:paraId="268B3131"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3A8ED8"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4586D49A"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6096F382"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1A089AB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7244C2D"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0,7450</w:t>
            </w:r>
          </w:p>
        </w:tc>
      </w:tr>
      <w:tr w:rsidR="00CB4C8D" w:rsidRPr="00B42AF5" w14:paraId="2B841AC2"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EAEC48"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3776AF0"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174E386E"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2ED7932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F341130"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0,6750</w:t>
            </w:r>
          </w:p>
        </w:tc>
      </w:tr>
      <w:tr w:rsidR="00CB4C8D" w:rsidRPr="00B42AF5" w14:paraId="3C697A53"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03406C"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45CB2EB3"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ECB5D19"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ABF5A4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9F7399A"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0,3400</w:t>
            </w:r>
          </w:p>
        </w:tc>
      </w:tr>
      <w:tr w:rsidR="00CB4C8D" w:rsidRPr="00B42AF5" w14:paraId="050EEA79"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869087"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66364BC"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29522700037002</w:t>
            </w:r>
          </w:p>
        </w:tc>
        <w:tc>
          <w:tcPr>
            <w:tcW w:w="3544" w:type="dxa"/>
            <w:tcBorders>
              <w:top w:val="single" w:sz="4" w:space="0" w:color="auto"/>
              <w:bottom w:val="single" w:sz="4" w:space="0" w:color="auto"/>
            </w:tcBorders>
          </w:tcPr>
          <w:p w14:paraId="2E1C4409"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Betoniera de  250 l cu cadere libera</w:t>
            </w:r>
          </w:p>
        </w:tc>
        <w:tc>
          <w:tcPr>
            <w:tcW w:w="1134" w:type="dxa"/>
            <w:tcBorders>
              <w:top w:val="single" w:sz="4" w:space="0" w:color="auto"/>
              <w:bottom w:val="single" w:sz="4" w:space="0" w:color="auto"/>
            </w:tcBorders>
          </w:tcPr>
          <w:p w14:paraId="0D6AC88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49C239C"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0,3250</w:t>
            </w:r>
          </w:p>
        </w:tc>
      </w:tr>
      <w:tr w:rsidR="00CB4C8D" w:rsidRPr="00B42AF5" w14:paraId="79F37F84"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45CC6C"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8C00202"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1919D81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0F841AF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0B2E13"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0,6000</w:t>
            </w:r>
          </w:p>
        </w:tc>
      </w:tr>
      <w:tr w:rsidR="00CB4C8D" w:rsidRPr="00B42AF5" w14:paraId="624E807E"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6FEB62"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9A5CEF8"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0901B4B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217DD7C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CB88DD"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0,2800</w:t>
            </w:r>
          </w:p>
        </w:tc>
      </w:tr>
      <w:tr w:rsidR="00CB4C8D" w:rsidRPr="003C119E" w14:paraId="263033F3"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A44580"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510B36A3"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CE41A</w:t>
            </w:r>
          </w:p>
          <w:p w14:paraId="363BDDDD"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31BB282D" w14:textId="77777777" w:rsidR="00CB4C8D" w:rsidRPr="00C06F7F" w:rsidRDefault="00CB4C8D" w:rsidP="00587359">
            <w:pPr>
              <w:rPr>
                <w:rFonts w:eastAsia="MS Mincho"/>
                <w:sz w:val="18"/>
                <w:szCs w:val="18"/>
                <w:lang w:val="en-US" w:eastAsia="ja-JP"/>
              </w:rPr>
            </w:pPr>
            <w:r w:rsidRPr="00C06F7F">
              <w:rPr>
                <w:rFonts w:eastAsia="MS Mincho"/>
                <w:sz w:val="18"/>
                <w:szCs w:val="18"/>
                <w:lang w:val="en-US" w:eastAsia="ja-JP"/>
              </w:rPr>
              <w:t>Montarea gardului din lemn conform pl.11 cu tratament antiseptic</w:t>
            </w:r>
          </w:p>
          <w:p w14:paraId="7401055C"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379168"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CD22DB3" w14:textId="77777777" w:rsidR="00CB4C8D" w:rsidRPr="00B42AF5" w:rsidRDefault="00CB4C8D" w:rsidP="00587359">
            <w:pPr>
              <w:jc w:val="center"/>
              <w:rPr>
                <w:rFonts w:eastAsia="MS Mincho"/>
                <w:sz w:val="18"/>
                <w:szCs w:val="18"/>
                <w:lang w:eastAsia="ja-JP"/>
              </w:rPr>
            </w:pPr>
          </w:p>
        </w:tc>
      </w:tr>
      <w:tr w:rsidR="00CB4C8D" w:rsidRPr="00B42AF5" w14:paraId="1F441FBB"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5B7F0"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67AE30A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208E496C"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0DA36F4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F0D5BA"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21,6800</w:t>
            </w:r>
          </w:p>
        </w:tc>
      </w:tr>
      <w:tr w:rsidR="00CB4C8D" w:rsidRPr="00B42AF5" w14:paraId="17F503AF"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8216A3"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00AB2C8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1D9060C"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DC9D89F"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881E09"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2,4100</w:t>
            </w:r>
          </w:p>
        </w:tc>
      </w:tr>
      <w:tr w:rsidR="00CB4C8D" w:rsidRPr="00B42AF5" w14:paraId="01868FCF"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9AFDD5"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2E08A321"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2010102904340</w:t>
            </w:r>
          </w:p>
        </w:tc>
        <w:tc>
          <w:tcPr>
            <w:tcW w:w="3544" w:type="dxa"/>
            <w:tcBorders>
              <w:top w:val="single" w:sz="4" w:space="0" w:color="auto"/>
              <w:bottom w:val="single" w:sz="4" w:space="0" w:color="auto"/>
            </w:tcBorders>
          </w:tcPr>
          <w:p w14:paraId="1C66FF2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Dulapi de rasinoase geluite</w:t>
            </w:r>
          </w:p>
        </w:tc>
        <w:tc>
          <w:tcPr>
            <w:tcW w:w="1134" w:type="dxa"/>
            <w:tcBorders>
              <w:top w:val="single" w:sz="4" w:space="0" w:color="auto"/>
              <w:bottom w:val="single" w:sz="4" w:space="0" w:color="auto"/>
            </w:tcBorders>
          </w:tcPr>
          <w:p w14:paraId="3657770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47E04AF"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1,0500</w:t>
            </w:r>
          </w:p>
        </w:tc>
      </w:tr>
      <w:tr w:rsidR="00CB4C8D" w:rsidRPr="00B42AF5" w14:paraId="0568D9E8"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7B0B3"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35274DB"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28741458870491</w:t>
            </w:r>
          </w:p>
        </w:tc>
        <w:tc>
          <w:tcPr>
            <w:tcW w:w="3544" w:type="dxa"/>
            <w:tcBorders>
              <w:top w:val="single" w:sz="4" w:space="0" w:color="auto"/>
              <w:bottom w:val="single" w:sz="4" w:space="0" w:color="auto"/>
            </w:tcBorders>
          </w:tcPr>
          <w:p w14:paraId="7D59D2E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Cuie de constructie</w:t>
            </w:r>
          </w:p>
        </w:tc>
        <w:tc>
          <w:tcPr>
            <w:tcW w:w="1134" w:type="dxa"/>
            <w:tcBorders>
              <w:top w:val="single" w:sz="4" w:space="0" w:color="auto"/>
              <w:bottom w:val="single" w:sz="4" w:space="0" w:color="auto"/>
            </w:tcBorders>
          </w:tcPr>
          <w:p w14:paraId="79FBF7B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25AEDFD"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7,2000</w:t>
            </w:r>
          </w:p>
        </w:tc>
      </w:tr>
      <w:tr w:rsidR="00CB4C8D" w:rsidRPr="00B42AF5" w14:paraId="51181120"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7C4857"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4EFE7C8"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2710602000028</w:t>
            </w:r>
          </w:p>
        </w:tc>
        <w:tc>
          <w:tcPr>
            <w:tcW w:w="3544" w:type="dxa"/>
            <w:tcBorders>
              <w:top w:val="single" w:sz="4" w:space="0" w:color="auto"/>
              <w:bottom w:val="single" w:sz="4" w:space="0" w:color="auto"/>
            </w:tcBorders>
          </w:tcPr>
          <w:p w14:paraId="529BA3A5"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Otel beton profil neted OB 37-1K STAS 438 D = 6 mm</w:t>
            </w:r>
          </w:p>
        </w:tc>
        <w:tc>
          <w:tcPr>
            <w:tcW w:w="1134" w:type="dxa"/>
            <w:tcBorders>
              <w:top w:val="single" w:sz="4" w:space="0" w:color="auto"/>
              <w:bottom w:val="single" w:sz="4" w:space="0" w:color="auto"/>
            </w:tcBorders>
          </w:tcPr>
          <w:p w14:paraId="37E1CF6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DF644F"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4,3800</w:t>
            </w:r>
          </w:p>
        </w:tc>
      </w:tr>
      <w:tr w:rsidR="00CB4C8D" w:rsidRPr="00B42AF5" w14:paraId="7C91F693"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55DE28"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0385CBB"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2682132601626</w:t>
            </w:r>
          </w:p>
        </w:tc>
        <w:tc>
          <w:tcPr>
            <w:tcW w:w="3544" w:type="dxa"/>
            <w:tcBorders>
              <w:top w:val="single" w:sz="4" w:space="0" w:color="auto"/>
              <w:bottom w:val="single" w:sz="4" w:space="0" w:color="auto"/>
            </w:tcBorders>
          </w:tcPr>
          <w:p w14:paraId="7D4A2E3F"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Carton bitumat</w:t>
            </w:r>
          </w:p>
        </w:tc>
        <w:tc>
          <w:tcPr>
            <w:tcW w:w="1134" w:type="dxa"/>
            <w:tcBorders>
              <w:top w:val="single" w:sz="4" w:space="0" w:color="auto"/>
              <w:bottom w:val="single" w:sz="4" w:space="0" w:color="auto"/>
            </w:tcBorders>
          </w:tcPr>
          <w:p w14:paraId="21DD2F8F"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D76406A"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3,3800</w:t>
            </w:r>
          </w:p>
        </w:tc>
      </w:tr>
      <w:tr w:rsidR="00CB4C8D" w:rsidRPr="00B42AF5" w14:paraId="7ABFE848"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AD5DF7"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43FA8A3F"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24142161094821</w:t>
            </w:r>
          </w:p>
        </w:tc>
        <w:tc>
          <w:tcPr>
            <w:tcW w:w="3544" w:type="dxa"/>
            <w:tcBorders>
              <w:top w:val="single" w:sz="4" w:space="0" w:color="auto"/>
              <w:bottom w:val="single" w:sz="4" w:space="0" w:color="auto"/>
            </w:tcBorders>
          </w:tcPr>
          <w:p w14:paraId="7D96719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Pasta antiseptica</w:t>
            </w:r>
          </w:p>
        </w:tc>
        <w:tc>
          <w:tcPr>
            <w:tcW w:w="1134" w:type="dxa"/>
            <w:tcBorders>
              <w:top w:val="single" w:sz="4" w:space="0" w:color="auto"/>
              <w:bottom w:val="single" w:sz="4" w:space="0" w:color="auto"/>
            </w:tcBorders>
          </w:tcPr>
          <w:p w14:paraId="0F90C4D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DC1FE2"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1,9600</w:t>
            </w:r>
          </w:p>
        </w:tc>
      </w:tr>
      <w:tr w:rsidR="00CB4C8D" w:rsidRPr="00B42AF5" w14:paraId="5F1D4AD7"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3F016D"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F268266"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28731220007512</w:t>
            </w:r>
          </w:p>
        </w:tc>
        <w:tc>
          <w:tcPr>
            <w:tcW w:w="3544" w:type="dxa"/>
            <w:tcBorders>
              <w:top w:val="single" w:sz="4" w:space="0" w:color="auto"/>
              <w:bottom w:val="single" w:sz="4" w:space="0" w:color="auto"/>
            </w:tcBorders>
          </w:tcPr>
          <w:p w14:paraId="236547B1"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 xml:space="preserve">Piese forjate  din semifabricate patrate, cu masa 1,8 kg </w:t>
            </w:r>
          </w:p>
        </w:tc>
        <w:tc>
          <w:tcPr>
            <w:tcW w:w="1134" w:type="dxa"/>
            <w:tcBorders>
              <w:top w:val="single" w:sz="4" w:space="0" w:color="auto"/>
              <w:bottom w:val="single" w:sz="4" w:space="0" w:color="auto"/>
            </w:tcBorders>
          </w:tcPr>
          <w:p w14:paraId="7F7C137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037E9E"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38,0000</w:t>
            </w:r>
          </w:p>
        </w:tc>
      </w:tr>
      <w:tr w:rsidR="00CB4C8D" w:rsidRPr="00B42AF5" w14:paraId="5CFB1AB1"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CCF2F9"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2E91FE45"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2410520006752</w:t>
            </w:r>
          </w:p>
        </w:tc>
        <w:tc>
          <w:tcPr>
            <w:tcW w:w="3544" w:type="dxa"/>
            <w:tcBorders>
              <w:top w:val="single" w:sz="4" w:space="0" w:color="auto"/>
              <w:bottom w:val="single" w:sz="4" w:space="0" w:color="auto"/>
            </w:tcBorders>
          </w:tcPr>
          <w:p w14:paraId="31D45F4E"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Automacara 6 - 9,9 TF cu brat cu zabrele</w:t>
            </w:r>
          </w:p>
        </w:tc>
        <w:tc>
          <w:tcPr>
            <w:tcW w:w="1134" w:type="dxa"/>
            <w:tcBorders>
              <w:top w:val="single" w:sz="4" w:space="0" w:color="auto"/>
              <w:bottom w:val="single" w:sz="4" w:space="0" w:color="auto"/>
            </w:tcBorders>
          </w:tcPr>
          <w:p w14:paraId="3B5913B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555DC4"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0,1500</w:t>
            </w:r>
          </w:p>
        </w:tc>
      </w:tr>
      <w:tr w:rsidR="00CB4C8D" w:rsidRPr="00B42AF5" w14:paraId="33611E23"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BE71F"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D1E5C8B"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2955270002610</w:t>
            </w:r>
          </w:p>
        </w:tc>
        <w:tc>
          <w:tcPr>
            <w:tcW w:w="3544" w:type="dxa"/>
            <w:tcBorders>
              <w:top w:val="single" w:sz="4" w:space="0" w:color="auto"/>
              <w:bottom w:val="single" w:sz="4" w:space="0" w:color="auto"/>
            </w:tcBorders>
          </w:tcPr>
          <w:p w14:paraId="30D0F08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Ferestrau circular electric</w:t>
            </w:r>
          </w:p>
        </w:tc>
        <w:tc>
          <w:tcPr>
            <w:tcW w:w="1134" w:type="dxa"/>
            <w:tcBorders>
              <w:top w:val="single" w:sz="4" w:space="0" w:color="auto"/>
              <w:bottom w:val="single" w:sz="4" w:space="0" w:color="auto"/>
            </w:tcBorders>
          </w:tcPr>
          <w:p w14:paraId="5AA82F1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122E969"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0,4400</w:t>
            </w:r>
          </w:p>
        </w:tc>
      </w:tr>
      <w:tr w:rsidR="00CB4C8D" w:rsidRPr="003C119E" w14:paraId="3526F45A"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CDF903"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0BD6B455"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CN16A1</w:t>
            </w:r>
          </w:p>
          <w:p w14:paraId="46D0E09B"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56457396" w14:textId="77777777" w:rsidR="00CB4C8D" w:rsidRPr="00C06F7F" w:rsidRDefault="00CB4C8D" w:rsidP="00587359">
            <w:pPr>
              <w:rPr>
                <w:rFonts w:eastAsia="MS Mincho"/>
                <w:sz w:val="18"/>
                <w:szCs w:val="18"/>
                <w:lang w:val="en-US" w:eastAsia="ja-JP"/>
              </w:rPr>
            </w:pPr>
            <w:r w:rsidRPr="00C06F7F">
              <w:rPr>
                <w:rFonts w:eastAsia="MS Mincho"/>
                <w:sz w:val="18"/>
                <w:szCs w:val="18"/>
                <w:lang w:val="en-US" w:eastAsia="ja-JP"/>
              </w:rPr>
              <w:t>Vopsitorii cu lacuri pe baza alchidice, pentru lucrari exterioare, incolor, care contine substante active pentru combaterea mucegaiului si algelor, cu filtru contra radiatiei UV, aplicate suprafete din lemn geluit, executate 2 straturi, cu dizolvant corspunzator</w:t>
            </w:r>
          </w:p>
          <w:p w14:paraId="41701869"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4654299"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BB8A1E0" w14:textId="77777777" w:rsidR="00CB4C8D" w:rsidRPr="00B42AF5" w:rsidRDefault="00CB4C8D" w:rsidP="00587359">
            <w:pPr>
              <w:jc w:val="center"/>
              <w:rPr>
                <w:rFonts w:eastAsia="MS Mincho"/>
                <w:sz w:val="18"/>
                <w:szCs w:val="18"/>
                <w:lang w:eastAsia="ja-JP"/>
              </w:rPr>
            </w:pPr>
          </w:p>
        </w:tc>
      </w:tr>
      <w:tr w:rsidR="00CB4C8D" w:rsidRPr="00B42AF5" w14:paraId="5500FEA3"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7902B4"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67697D5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54FA7D8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28AE4E6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01AAC4"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0,7700</w:t>
            </w:r>
          </w:p>
        </w:tc>
      </w:tr>
      <w:tr w:rsidR="00CB4C8D" w:rsidRPr="00B42AF5" w14:paraId="097F83BD"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35A076"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E59A242"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2430116103005</w:t>
            </w:r>
          </w:p>
        </w:tc>
        <w:tc>
          <w:tcPr>
            <w:tcW w:w="3544" w:type="dxa"/>
            <w:tcBorders>
              <w:top w:val="single" w:sz="4" w:space="0" w:color="auto"/>
              <w:bottom w:val="single" w:sz="4" w:space="0" w:color="auto"/>
            </w:tcBorders>
          </w:tcPr>
          <w:p w14:paraId="4FB2C48C"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Ulei Terrace Oil </w:t>
            </w:r>
          </w:p>
        </w:tc>
        <w:tc>
          <w:tcPr>
            <w:tcW w:w="1134" w:type="dxa"/>
            <w:tcBorders>
              <w:top w:val="single" w:sz="4" w:space="0" w:color="auto"/>
              <w:bottom w:val="single" w:sz="4" w:space="0" w:color="auto"/>
            </w:tcBorders>
          </w:tcPr>
          <w:p w14:paraId="182B116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746FDB2"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0,2500</w:t>
            </w:r>
          </w:p>
        </w:tc>
      </w:tr>
      <w:tr w:rsidR="00CB4C8D" w:rsidRPr="00B42AF5" w14:paraId="3111CCC1"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ED969D"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4B804A3"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2875274501345</w:t>
            </w:r>
          </w:p>
        </w:tc>
        <w:tc>
          <w:tcPr>
            <w:tcW w:w="3544" w:type="dxa"/>
            <w:tcBorders>
              <w:top w:val="single" w:sz="4" w:space="0" w:color="auto"/>
              <w:bottom w:val="single" w:sz="4" w:space="0" w:color="auto"/>
            </w:tcBorders>
          </w:tcPr>
          <w:p w14:paraId="0296C7F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White spirit Solwe W</w:t>
            </w:r>
          </w:p>
        </w:tc>
        <w:tc>
          <w:tcPr>
            <w:tcW w:w="1134" w:type="dxa"/>
            <w:tcBorders>
              <w:top w:val="single" w:sz="4" w:space="0" w:color="auto"/>
              <w:bottom w:val="single" w:sz="4" w:space="0" w:color="auto"/>
            </w:tcBorders>
          </w:tcPr>
          <w:p w14:paraId="6D81438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1307E611"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0,0900</w:t>
            </w:r>
          </w:p>
        </w:tc>
      </w:tr>
      <w:tr w:rsidR="00CB4C8D" w:rsidRPr="00B42AF5" w14:paraId="1471CBB4"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E8D2E5"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8EF5950"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2320116200573</w:t>
            </w:r>
          </w:p>
        </w:tc>
        <w:tc>
          <w:tcPr>
            <w:tcW w:w="3544" w:type="dxa"/>
            <w:tcBorders>
              <w:top w:val="single" w:sz="4" w:space="0" w:color="auto"/>
              <w:bottom w:val="single" w:sz="4" w:space="0" w:color="auto"/>
            </w:tcBorders>
          </w:tcPr>
          <w:p w14:paraId="6141F56D"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Benzina auto tip CO/R 75</w:t>
            </w:r>
          </w:p>
        </w:tc>
        <w:tc>
          <w:tcPr>
            <w:tcW w:w="1134" w:type="dxa"/>
            <w:tcBorders>
              <w:top w:val="single" w:sz="4" w:space="0" w:color="auto"/>
              <w:bottom w:val="single" w:sz="4" w:space="0" w:color="auto"/>
            </w:tcBorders>
          </w:tcPr>
          <w:p w14:paraId="3A714C9C"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2794D9BC"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0,0200</w:t>
            </w:r>
          </w:p>
        </w:tc>
      </w:tr>
      <w:tr w:rsidR="00CB4C8D" w:rsidRPr="00B42AF5" w14:paraId="62C68F0C"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A07A07"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3763CE0"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4A0A5197"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08E8DD2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8781B92"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0,5000</w:t>
            </w:r>
          </w:p>
        </w:tc>
      </w:tr>
      <w:tr w:rsidR="00CB4C8D" w:rsidRPr="00B42AF5" w14:paraId="309C040B"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6AA57C"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45B75FD"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73CA532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33E432A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789293"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0,0300</w:t>
            </w:r>
          </w:p>
        </w:tc>
      </w:tr>
      <w:tr w:rsidR="00CB4C8D" w:rsidRPr="00B42AF5" w14:paraId="4B803E77"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53F063"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B39F05C"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2430226101349</w:t>
            </w:r>
          </w:p>
        </w:tc>
        <w:tc>
          <w:tcPr>
            <w:tcW w:w="3544" w:type="dxa"/>
            <w:tcBorders>
              <w:top w:val="single" w:sz="4" w:space="0" w:color="auto"/>
              <w:bottom w:val="single" w:sz="4" w:space="0" w:color="auto"/>
            </w:tcBorders>
          </w:tcPr>
          <w:p w14:paraId="28C6F6E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Chit de cutit C 891-1</w:t>
            </w:r>
          </w:p>
        </w:tc>
        <w:tc>
          <w:tcPr>
            <w:tcW w:w="1134" w:type="dxa"/>
            <w:tcBorders>
              <w:top w:val="single" w:sz="4" w:space="0" w:color="auto"/>
              <w:bottom w:val="single" w:sz="4" w:space="0" w:color="auto"/>
            </w:tcBorders>
          </w:tcPr>
          <w:p w14:paraId="73FBC58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D5A74F"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0,2000</w:t>
            </w:r>
          </w:p>
        </w:tc>
      </w:tr>
      <w:tr w:rsidR="00CB4C8D" w:rsidRPr="003C119E" w14:paraId="46674BE0"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E940FC" w14:textId="77777777" w:rsidR="00CB4C8D" w:rsidRPr="00B42AF5" w:rsidRDefault="00CB4C8D" w:rsidP="00587359">
            <w:pPr>
              <w:jc w:val="center"/>
              <w:rPr>
                <w:rFonts w:eastAsia="MS Mincho"/>
                <w:sz w:val="16"/>
                <w:szCs w:val="16"/>
                <w:lang w:eastAsia="ja-JP"/>
              </w:rPr>
            </w:pPr>
          </w:p>
        </w:tc>
        <w:tc>
          <w:tcPr>
            <w:tcW w:w="1418" w:type="dxa"/>
            <w:tcBorders>
              <w:top w:val="single" w:sz="4" w:space="0" w:color="auto"/>
              <w:bottom w:val="single" w:sz="4" w:space="0" w:color="auto"/>
            </w:tcBorders>
          </w:tcPr>
          <w:p w14:paraId="3C6ED0A6" w14:textId="77777777" w:rsidR="00CB4C8D" w:rsidRPr="00B42AF5" w:rsidRDefault="00CB4C8D" w:rsidP="00587359">
            <w:pPr>
              <w:rPr>
                <w:rFonts w:eastAsia="MS Mincho"/>
                <w:sz w:val="16"/>
                <w:szCs w:val="16"/>
                <w:lang w:eastAsia="ja-JP"/>
              </w:rPr>
            </w:pPr>
          </w:p>
        </w:tc>
        <w:tc>
          <w:tcPr>
            <w:tcW w:w="3544" w:type="dxa"/>
            <w:tcBorders>
              <w:top w:val="single" w:sz="4" w:space="0" w:color="auto"/>
              <w:bottom w:val="single" w:sz="4" w:space="0" w:color="auto"/>
            </w:tcBorders>
          </w:tcPr>
          <w:p w14:paraId="024746A0"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7.2. Gard otel - 382 m</w:t>
            </w:r>
          </w:p>
          <w:p w14:paraId="036D2532" w14:textId="77777777" w:rsidR="00CB4C8D" w:rsidRPr="003C119E" w:rsidRDefault="00CB4C8D" w:rsidP="00587359">
            <w:pPr>
              <w:rPr>
                <w:rFonts w:eastAsia="MS Mincho"/>
                <w:sz w:val="2"/>
                <w:szCs w:val="2"/>
                <w:lang w:eastAsia="ja-JP"/>
              </w:rPr>
            </w:pPr>
          </w:p>
        </w:tc>
        <w:tc>
          <w:tcPr>
            <w:tcW w:w="1134" w:type="dxa"/>
            <w:tcBorders>
              <w:top w:val="single" w:sz="4" w:space="0" w:color="auto"/>
              <w:bottom w:val="single" w:sz="4" w:space="0" w:color="auto"/>
            </w:tcBorders>
          </w:tcPr>
          <w:p w14:paraId="0D38A412" w14:textId="77777777" w:rsidR="00CB4C8D" w:rsidRPr="003C119E" w:rsidRDefault="00CB4C8D" w:rsidP="00587359">
            <w:pPr>
              <w:rPr>
                <w:rFonts w:eastAsia="MS Mincho"/>
                <w:sz w:val="16"/>
                <w:szCs w:val="16"/>
                <w:lang w:eastAsia="ja-JP"/>
              </w:rPr>
            </w:pPr>
          </w:p>
        </w:tc>
        <w:tc>
          <w:tcPr>
            <w:tcW w:w="1134" w:type="dxa"/>
            <w:tcBorders>
              <w:top w:val="single" w:sz="4" w:space="0" w:color="auto"/>
              <w:bottom w:val="single" w:sz="4" w:space="0" w:color="auto"/>
            </w:tcBorders>
          </w:tcPr>
          <w:p w14:paraId="50FAF3C9" w14:textId="77777777" w:rsidR="00CB4C8D" w:rsidRPr="003C119E" w:rsidRDefault="00CB4C8D" w:rsidP="00587359">
            <w:pPr>
              <w:rPr>
                <w:rFonts w:eastAsia="MS Mincho"/>
                <w:sz w:val="16"/>
                <w:szCs w:val="16"/>
                <w:lang w:eastAsia="ja-JP"/>
              </w:rPr>
            </w:pPr>
          </w:p>
        </w:tc>
      </w:tr>
      <w:tr w:rsidR="00CB4C8D" w:rsidRPr="003C119E" w14:paraId="46EBF94D"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D6ABDE"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5D8C0ECE"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TsA02E</w:t>
            </w:r>
          </w:p>
          <w:p w14:paraId="6120E6A6"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463D6B23" w14:textId="77777777" w:rsidR="00CB4C8D" w:rsidRPr="00C06F7F" w:rsidRDefault="00CB4C8D" w:rsidP="00587359">
            <w:pPr>
              <w:rPr>
                <w:rFonts w:eastAsia="MS Mincho"/>
                <w:sz w:val="18"/>
                <w:szCs w:val="18"/>
                <w:lang w:val="en-US" w:eastAsia="ja-JP"/>
              </w:rPr>
            </w:pPr>
            <w:r w:rsidRPr="00C06F7F">
              <w:rPr>
                <w:rFonts w:eastAsia="MS Mincho"/>
                <w:sz w:val="18"/>
                <w:szCs w:val="18"/>
                <w:lang w:val="en-US" w:eastAsia="ja-JP"/>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3D43E8B8"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143ADDD"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C71DB04" w14:textId="77777777" w:rsidR="00CB4C8D" w:rsidRPr="00B42AF5" w:rsidRDefault="00CB4C8D" w:rsidP="00587359">
            <w:pPr>
              <w:jc w:val="center"/>
              <w:rPr>
                <w:rFonts w:eastAsia="MS Mincho"/>
                <w:sz w:val="18"/>
                <w:szCs w:val="18"/>
                <w:lang w:eastAsia="ja-JP"/>
              </w:rPr>
            </w:pPr>
          </w:p>
        </w:tc>
      </w:tr>
      <w:tr w:rsidR="00CB4C8D" w:rsidRPr="00B42AF5" w14:paraId="1DFBFEE8"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C7D86F"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3EC715E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69F46B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76966A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93CBBF"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1,3200</w:t>
            </w:r>
          </w:p>
        </w:tc>
      </w:tr>
      <w:tr w:rsidR="00CB4C8D" w:rsidRPr="003C119E" w14:paraId="5E766AD1"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6EDDAD"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233B218F"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CA04C3</w:t>
            </w:r>
          </w:p>
          <w:p w14:paraId="2E8335BB"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7AB1050C" w14:textId="77777777" w:rsidR="00CB4C8D" w:rsidRPr="00C06F7F" w:rsidRDefault="00CB4C8D" w:rsidP="00587359">
            <w:pPr>
              <w:rPr>
                <w:rFonts w:eastAsia="MS Mincho"/>
                <w:sz w:val="18"/>
                <w:szCs w:val="18"/>
                <w:lang w:val="en-US" w:eastAsia="ja-JP"/>
              </w:rPr>
            </w:pPr>
            <w:r w:rsidRPr="00C06F7F">
              <w:rPr>
                <w:rFonts w:eastAsia="MS Mincho"/>
                <w:sz w:val="18"/>
                <w:szCs w:val="18"/>
                <w:lang w:val="en-US" w:eastAsia="ja-JP"/>
              </w:rPr>
              <w:t>Beton turnat in placi, grinzi, stilpi, preparat cu betoniera si turnarea cu mijloace clasice beton armat clasa C 20/16 (Bc 20/B 250), la inaltimi pina la 35 m inclusiv</w:t>
            </w:r>
          </w:p>
          <w:p w14:paraId="741B8D73" w14:textId="77777777" w:rsidR="00CB4C8D" w:rsidRPr="00C06F7F" w:rsidRDefault="00CB4C8D" w:rsidP="00587359">
            <w:pPr>
              <w:rPr>
                <w:rFonts w:eastAsia="MS Mincho"/>
                <w:sz w:val="18"/>
                <w:szCs w:val="18"/>
                <w:lang w:val="en-US" w:eastAsia="ja-JP"/>
              </w:rPr>
            </w:pPr>
            <w:r w:rsidRPr="00C06F7F">
              <w:rPr>
                <w:rFonts w:eastAsia="MS Mincho"/>
                <w:sz w:val="18"/>
                <w:szCs w:val="18"/>
                <w:lang w:val="en-US" w:eastAsia="ja-JP"/>
              </w:rPr>
              <w:t>Material marunt (dulapi de rasinoase, cuie, scoabe)=1,0300</w:t>
            </w:r>
          </w:p>
          <w:p w14:paraId="600E6ACA"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23A485"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66B53B1" w14:textId="77777777" w:rsidR="00CB4C8D" w:rsidRPr="00B42AF5" w:rsidRDefault="00CB4C8D" w:rsidP="00587359">
            <w:pPr>
              <w:jc w:val="center"/>
              <w:rPr>
                <w:rFonts w:eastAsia="MS Mincho"/>
                <w:sz w:val="18"/>
                <w:szCs w:val="18"/>
                <w:lang w:eastAsia="ja-JP"/>
              </w:rPr>
            </w:pPr>
          </w:p>
        </w:tc>
      </w:tr>
      <w:tr w:rsidR="00CB4C8D" w:rsidRPr="00B42AF5" w14:paraId="5F95D06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ECB2A2"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368DE17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7C0F92B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7C7CFD7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1520BD"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6,1500</w:t>
            </w:r>
          </w:p>
        </w:tc>
      </w:tr>
      <w:tr w:rsidR="00CB4C8D" w:rsidRPr="00B42AF5" w14:paraId="7655E8A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89573"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743A1FAF"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4DE84A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793826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FDDEB8"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0,4500</w:t>
            </w:r>
          </w:p>
        </w:tc>
      </w:tr>
      <w:tr w:rsidR="00CB4C8D" w:rsidRPr="00B42AF5" w14:paraId="207BCC0E"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AFDCC"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E775EB0"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14:paraId="44786F23"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5B4C6C7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E976B5"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339,0000</w:t>
            </w:r>
          </w:p>
        </w:tc>
      </w:tr>
      <w:tr w:rsidR="00CB4C8D" w:rsidRPr="00B42AF5" w14:paraId="0E92FE4E"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5007CE"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4148580E"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0F66F259"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7B6BEAF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621ED21"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0,7450</w:t>
            </w:r>
          </w:p>
        </w:tc>
      </w:tr>
      <w:tr w:rsidR="00CB4C8D" w:rsidRPr="00B42AF5" w14:paraId="04311860"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32BECB"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DCE3E07"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3C2E4293"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55BCC57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5EF30D4"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0,6750</w:t>
            </w:r>
          </w:p>
        </w:tc>
      </w:tr>
      <w:tr w:rsidR="00CB4C8D" w:rsidRPr="00B42AF5" w14:paraId="3BC1BF40"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80C8CE"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9A46DEF"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41A67A0"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406645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444BADE"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0,3400</w:t>
            </w:r>
          </w:p>
        </w:tc>
      </w:tr>
      <w:tr w:rsidR="00CB4C8D" w:rsidRPr="00B42AF5" w14:paraId="650BB2F4"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D2C39C"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AA6E47B"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29522700037002</w:t>
            </w:r>
          </w:p>
        </w:tc>
        <w:tc>
          <w:tcPr>
            <w:tcW w:w="3544" w:type="dxa"/>
            <w:tcBorders>
              <w:top w:val="single" w:sz="4" w:space="0" w:color="auto"/>
              <w:bottom w:val="single" w:sz="4" w:space="0" w:color="auto"/>
            </w:tcBorders>
          </w:tcPr>
          <w:p w14:paraId="2F980DFD"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Betoniera de  250 l cu cadere libera</w:t>
            </w:r>
          </w:p>
        </w:tc>
        <w:tc>
          <w:tcPr>
            <w:tcW w:w="1134" w:type="dxa"/>
            <w:tcBorders>
              <w:top w:val="single" w:sz="4" w:space="0" w:color="auto"/>
              <w:bottom w:val="single" w:sz="4" w:space="0" w:color="auto"/>
            </w:tcBorders>
          </w:tcPr>
          <w:p w14:paraId="775D6B7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5EFA14C"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0,3250</w:t>
            </w:r>
          </w:p>
        </w:tc>
      </w:tr>
      <w:tr w:rsidR="00CB4C8D" w:rsidRPr="00B42AF5" w14:paraId="7F199E07"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DD2C63"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BFC7B1A"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400B6392"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0FF7AAB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B5BE2D4"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0,6000</w:t>
            </w:r>
          </w:p>
        </w:tc>
      </w:tr>
      <w:tr w:rsidR="00CB4C8D" w:rsidRPr="00B42AF5" w14:paraId="6A4D2E34"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D06988"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A6D4AF8"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6DE1C74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09A7286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C55B51"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0,2800</w:t>
            </w:r>
          </w:p>
        </w:tc>
      </w:tr>
      <w:tr w:rsidR="00CB4C8D" w:rsidRPr="003C119E" w14:paraId="66DF7D9B"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283CB"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4BB6C2BC"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CO07A1</w:t>
            </w:r>
          </w:p>
          <w:p w14:paraId="3D5984C8"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2E47C85F" w14:textId="77777777" w:rsidR="00CB4C8D" w:rsidRPr="00C06F7F" w:rsidRDefault="00CB4C8D" w:rsidP="00587359">
            <w:pPr>
              <w:rPr>
                <w:rFonts w:eastAsia="MS Mincho"/>
                <w:sz w:val="18"/>
                <w:szCs w:val="18"/>
                <w:lang w:val="en-US" w:eastAsia="ja-JP"/>
              </w:rPr>
            </w:pPr>
            <w:r w:rsidRPr="00C06F7F">
              <w:rPr>
                <w:rFonts w:eastAsia="MS Mincho"/>
                <w:sz w:val="18"/>
                <w:szCs w:val="18"/>
                <w:lang w:val="en-US" w:eastAsia="ja-JP"/>
              </w:rPr>
              <w:t>Imprejmuiri metalice din otel profilat, model obisnuit cu montarea panoului gata confectionat (inclusiv portile)</w:t>
            </w:r>
          </w:p>
          <w:p w14:paraId="12DEA494"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5C80DC"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31C82927" w14:textId="77777777" w:rsidR="00CB4C8D" w:rsidRPr="00B42AF5" w:rsidRDefault="00CB4C8D" w:rsidP="00587359">
            <w:pPr>
              <w:jc w:val="center"/>
              <w:rPr>
                <w:rFonts w:eastAsia="MS Mincho"/>
                <w:sz w:val="18"/>
                <w:szCs w:val="18"/>
                <w:lang w:eastAsia="ja-JP"/>
              </w:rPr>
            </w:pPr>
          </w:p>
        </w:tc>
      </w:tr>
      <w:tr w:rsidR="00CB4C8D" w:rsidRPr="00B42AF5" w14:paraId="448F0F3A"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E29C3F"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5E90D6C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14:paraId="758D865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14:paraId="5167617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13E6EF"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0,0300</w:t>
            </w:r>
          </w:p>
        </w:tc>
      </w:tr>
      <w:tr w:rsidR="00CB4C8D" w:rsidRPr="00B42AF5" w14:paraId="44589B6F"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480AF2"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49D8CED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D82E6C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1DCBC6F"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35BB20"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0,0500</w:t>
            </w:r>
          </w:p>
        </w:tc>
      </w:tr>
      <w:tr w:rsidR="00CB4C8D" w:rsidRPr="00B42AF5" w14:paraId="7D77064D"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4FBEE1"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C5A7124"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2710703518200</w:t>
            </w:r>
          </w:p>
        </w:tc>
        <w:tc>
          <w:tcPr>
            <w:tcW w:w="3544" w:type="dxa"/>
            <w:tcBorders>
              <w:top w:val="single" w:sz="4" w:space="0" w:color="auto"/>
              <w:bottom w:val="single" w:sz="4" w:space="0" w:color="auto"/>
            </w:tcBorders>
          </w:tcPr>
          <w:p w14:paraId="04B33CC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Panou gata confectionat</w:t>
            </w:r>
          </w:p>
        </w:tc>
        <w:tc>
          <w:tcPr>
            <w:tcW w:w="1134" w:type="dxa"/>
            <w:tcBorders>
              <w:top w:val="single" w:sz="4" w:space="0" w:color="auto"/>
              <w:bottom w:val="single" w:sz="4" w:space="0" w:color="auto"/>
            </w:tcBorders>
          </w:tcPr>
          <w:p w14:paraId="6B2FA22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6D1979"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1,0500</w:t>
            </w:r>
          </w:p>
        </w:tc>
      </w:tr>
      <w:tr w:rsidR="00CB4C8D" w:rsidRPr="00B42AF5" w14:paraId="0E8AD911"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39C5E3"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5697080"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14:paraId="690DD2F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14:paraId="5262258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461B1D"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0,0010</w:t>
            </w:r>
          </w:p>
        </w:tc>
      </w:tr>
      <w:tr w:rsidR="00CB4C8D" w:rsidRPr="00B42AF5" w14:paraId="191A6778"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B6171F"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7A1F813"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6BB6B57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5B5C516C"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7FAC8940"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0,0010</w:t>
            </w:r>
          </w:p>
        </w:tc>
      </w:tr>
      <w:tr w:rsidR="00CB4C8D" w:rsidRPr="00B42AF5" w14:paraId="407F2C18"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002CF4"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2C955A0"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2430226103294</w:t>
            </w:r>
          </w:p>
        </w:tc>
        <w:tc>
          <w:tcPr>
            <w:tcW w:w="3544" w:type="dxa"/>
            <w:tcBorders>
              <w:top w:val="single" w:sz="4" w:space="0" w:color="auto"/>
              <w:bottom w:val="single" w:sz="4" w:space="0" w:color="auto"/>
            </w:tcBorders>
          </w:tcPr>
          <w:p w14:paraId="50E68B74"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Vopsea de miniu de plumb  pe baza de ulei V 351-3</w:t>
            </w:r>
          </w:p>
        </w:tc>
        <w:tc>
          <w:tcPr>
            <w:tcW w:w="1134" w:type="dxa"/>
            <w:tcBorders>
              <w:top w:val="single" w:sz="4" w:space="0" w:color="auto"/>
              <w:bottom w:val="single" w:sz="4" w:space="0" w:color="auto"/>
            </w:tcBorders>
          </w:tcPr>
          <w:p w14:paraId="3780C10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17AD661"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0,0050</w:t>
            </w:r>
          </w:p>
        </w:tc>
      </w:tr>
      <w:tr w:rsidR="00CB4C8D" w:rsidRPr="003C119E" w14:paraId="69A462B7"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CB5AED"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396C1781"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CN20D</w:t>
            </w:r>
          </w:p>
          <w:p w14:paraId="02CE8ECD"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49490745" w14:textId="77777777" w:rsidR="00CB4C8D" w:rsidRPr="00C06F7F" w:rsidRDefault="00CB4C8D" w:rsidP="00587359">
            <w:pPr>
              <w:rPr>
                <w:rFonts w:eastAsia="MS Mincho"/>
                <w:sz w:val="18"/>
                <w:szCs w:val="18"/>
                <w:lang w:val="en-US" w:eastAsia="ja-JP"/>
              </w:rPr>
            </w:pPr>
            <w:r w:rsidRPr="00C06F7F">
              <w:rPr>
                <w:rFonts w:eastAsia="MS Mincho"/>
                <w:sz w:val="18"/>
                <w:szCs w:val="18"/>
                <w:lang w:val="en-US" w:eastAsia="ja-JP"/>
              </w:rPr>
              <w:t>Vopsitorii interioare sau exterioare aplicate pe timplarie metalica cu un strat de grund anticoroziv si 2 straturi de vopsea bicomponenta  pe baza de rasina epoxidica  si intarita de tip poliamidic</w:t>
            </w:r>
          </w:p>
          <w:p w14:paraId="11A8AFC6"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6BF0E9"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B05D40A" w14:textId="77777777" w:rsidR="00CB4C8D" w:rsidRPr="00B42AF5" w:rsidRDefault="00CB4C8D" w:rsidP="00587359">
            <w:pPr>
              <w:jc w:val="center"/>
              <w:rPr>
                <w:rFonts w:eastAsia="MS Mincho"/>
                <w:sz w:val="18"/>
                <w:szCs w:val="18"/>
                <w:lang w:eastAsia="ja-JP"/>
              </w:rPr>
            </w:pPr>
          </w:p>
        </w:tc>
      </w:tr>
      <w:tr w:rsidR="00CB4C8D" w:rsidRPr="00B42AF5" w14:paraId="2C5EE3BF"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6BF393"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626C3A3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D02852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4BB315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5FA58C"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1,5000</w:t>
            </w:r>
          </w:p>
        </w:tc>
      </w:tr>
      <w:tr w:rsidR="00CB4C8D" w:rsidRPr="00B42AF5" w14:paraId="2735C4AA"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53E1D7"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600BCB92"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2430116105060</w:t>
            </w:r>
          </w:p>
        </w:tc>
        <w:tc>
          <w:tcPr>
            <w:tcW w:w="3544" w:type="dxa"/>
            <w:tcBorders>
              <w:top w:val="single" w:sz="4" w:space="0" w:color="auto"/>
              <w:bottom w:val="single" w:sz="4" w:space="0" w:color="auto"/>
            </w:tcBorders>
          </w:tcPr>
          <w:p w14:paraId="3F8D9168"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Vopsea pe baza de rasini epoxidice</w:t>
            </w:r>
          </w:p>
        </w:tc>
        <w:tc>
          <w:tcPr>
            <w:tcW w:w="1134" w:type="dxa"/>
            <w:tcBorders>
              <w:top w:val="single" w:sz="4" w:space="0" w:color="auto"/>
              <w:bottom w:val="single" w:sz="4" w:space="0" w:color="auto"/>
            </w:tcBorders>
          </w:tcPr>
          <w:p w14:paraId="351015C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5213D34"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0,3800</w:t>
            </w:r>
          </w:p>
        </w:tc>
      </w:tr>
      <w:tr w:rsidR="00CB4C8D" w:rsidRPr="00B42AF5" w14:paraId="70943CD1"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C68041"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5E3316ED"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2430226100950</w:t>
            </w:r>
          </w:p>
        </w:tc>
        <w:tc>
          <w:tcPr>
            <w:tcW w:w="3544" w:type="dxa"/>
            <w:tcBorders>
              <w:top w:val="single" w:sz="4" w:space="0" w:color="auto"/>
              <w:bottom w:val="single" w:sz="4" w:space="0" w:color="auto"/>
            </w:tcBorders>
          </w:tcPr>
          <w:p w14:paraId="69036FB7"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Grund  pe baza de rasini epoxidice</w:t>
            </w:r>
          </w:p>
        </w:tc>
        <w:tc>
          <w:tcPr>
            <w:tcW w:w="1134" w:type="dxa"/>
            <w:tcBorders>
              <w:top w:val="single" w:sz="4" w:space="0" w:color="auto"/>
              <w:bottom w:val="single" w:sz="4" w:space="0" w:color="auto"/>
            </w:tcBorders>
          </w:tcPr>
          <w:p w14:paraId="43E1B5B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5051F72"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0,2500</w:t>
            </w:r>
          </w:p>
        </w:tc>
      </w:tr>
      <w:tr w:rsidR="00CB4C8D" w:rsidRPr="00B42AF5" w14:paraId="0A656A2E"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EE070E"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23915192"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2430226102200</w:t>
            </w:r>
          </w:p>
        </w:tc>
        <w:tc>
          <w:tcPr>
            <w:tcW w:w="3544" w:type="dxa"/>
            <w:tcBorders>
              <w:top w:val="single" w:sz="4" w:space="0" w:color="auto"/>
              <w:bottom w:val="single" w:sz="4" w:space="0" w:color="auto"/>
            </w:tcBorders>
          </w:tcPr>
          <w:p w14:paraId="18F30B5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Chit de cutit epoxidic</w:t>
            </w:r>
          </w:p>
        </w:tc>
        <w:tc>
          <w:tcPr>
            <w:tcW w:w="1134" w:type="dxa"/>
            <w:tcBorders>
              <w:top w:val="single" w:sz="4" w:space="0" w:color="auto"/>
              <w:bottom w:val="single" w:sz="4" w:space="0" w:color="auto"/>
            </w:tcBorders>
          </w:tcPr>
          <w:p w14:paraId="3F069CB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BB5D97C"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0,0500</w:t>
            </w:r>
          </w:p>
        </w:tc>
      </w:tr>
      <w:tr w:rsidR="00CB4C8D" w:rsidRPr="00B42AF5" w14:paraId="53E53873"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A70B33"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6658EF9"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312AD294" w14:textId="77777777" w:rsidR="00CB4C8D" w:rsidRPr="00C06F7F" w:rsidRDefault="00CB4C8D" w:rsidP="00587359">
            <w:pPr>
              <w:rPr>
                <w:rFonts w:eastAsia="MS Mincho"/>
                <w:sz w:val="2"/>
                <w:szCs w:val="2"/>
                <w:lang w:val="en-US" w:eastAsia="ja-JP"/>
              </w:rPr>
            </w:pPr>
            <w:r w:rsidRPr="00C06F7F">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52DD55C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03171BE"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0,2000</w:t>
            </w:r>
          </w:p>
        </w:tc>
      </w:tr>
      <w:tr w:rsidR="00CB4C8D" w:rsidRPr="00B42AF5" w14:paraId="404B2395"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B376FC"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4EE867E7"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44E6F84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BCEF90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E3487D0"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0,0500</w:t>
            </w:r>
          </w:p>
        </w:tc>
      </w:tr>
      <w:tr w:rsidR="00CB4C8D" w:rsidRPr="00B42AF5" w14:paraId="6724BCC0"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A0F00F"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42263CA0"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4FF0A36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5DB9D27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CCB87C7"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0,1000</w:t>
            </w:r>
          </w:p>
        </w:tc>
      </w:tr>
      <w:tr w:rsidR="00CB4C8D" w:rsidRPr="003C119E" w14:paraId="250E5A6E"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69FB54" w14:textId="77777777" w:rsidR="00CB4C8D" w:rsidRPr="00B42AF5" w:rsidRDefault="00CB4C8D" w:rsidP="00587359">
            <w:pPr>
              <w:jc w:val="center"/>
              <w:rPr>
                <w:rFonts w:eastAsia="MS Mincho"/>
                <w:lang w:eastAsia="ja-JP"/>
              </w:rPr>
            </w:pPr>
          </w:p>
        </w:tc>
        <w:tc>
          <w:tcPr>
            <w:tcW w:w="1418" w:type="dxa"/>
            <w:tcBorders>
              <w:top w:val="single" w:sz="4" w:space="0" w:color="auto"/>
              <w:bottom w:val="single" w:sz="4" w:space="0" w:color="auto"/>
            </w:tcBorders>
          </w:tcPr>
          <w:p w14:paraId="07DB765F" w14:textId="77777777" w:rsidR="00CB4C8D" w:rsidRPr="00B42AF5" w:rsidRDefault="00CB4C8D" w:rsidP="00587359">
            <w:pPr>
              <w:rPr>
                <w:rFonts w:eastAsia="MS Mincho"/>
                <w:lang w:eastAsia="ja-JP"/>
              </w:rPr>
            </w:pPr>
          </w:p>
        </w:tc>
        <w:tc>
          <w:tcPr>
            <w:tcW w:w="3544" w:type="dxa"/>
            <w:tcBorders>
              <w:top w:val="single" w:sz="4" w:space="0" w:color="auto"/>
              <w:bottom w:val="single" w:sz="4" w:space="0" w:color="auto"/>
            </w:tcBorders>
          </w:tcPr>
          <w:p w14:paraId="0958DE7A" w14:textId="77777777" w:rsidR="00CB4C8D" w:rsidRPr="00D735E6" w:rsidRDefault="00CB4C8D" w:rsidP="00587359">
            <w:pPr>
              <w:rPr>
                <w:rFonts w:eastAsia="MS Mincho"/>
                <w:lang w:eastAsia="ja-JP"/>
              </w:rPr>
            </w:pPr>
            <w:r w:rsidRPr="00D735E6">
              <w:rPr>
                <w:rFonts w:eastAsia="MS Mincho"/>
                <w:lang w:eastAsia="ja-JP"/>
              </w:rPr>
              <w:t xml:space="preserve">8. Spatii verzi </w:t>
            </w:r>
          </w:p>
          <w:p w14:paraId="315B9822" w14:textId="77777777" w:rsidR="00CB4C8D" w:rsidRPr="003C119E" w:rsidRDefault="00CB4C8D" w:rsidP="00587359">
            <w:pPr>
              <w:rPr>
                <w:rFonts w:eastAsia="MS Mincho"/>
                <w:sz w:val="2"/>
                <w:szCs w:val="2"/>
                <w:lang w:eastAsia="ja-JP"/>
              </w:rPr>
            </w:pPr>
          </w:p>
        </w:tc>
        <w:tc>
          <w:tcPr>
            <w:tcW w:w="1134" w:type="dxa"/>
            <w:tcBorders>
              <w:top w:val="single" w:sz="4" w:space="0" w:color="auto"/>
              <w:bottom w:val="single" w:sz="4" w:space="0" w:color="auto"/>
            </w:tcBorders>
          </w:tcPr>
          <w:p w14:paraId="21E81177" w14:textId="77777777" w:rsidR="00CB4C8D" w:rsidRPr="003C119E" w:rsidRDefault="00CB4C8D" w:rsidP="00587359">
            <w:pPr>
              <w:rPr>
                <w:rFonts w:eastAsia="MS Mincho"/>
                <w:lang w:eastAsia="ja-JP"/>
              </w:rPr>
            </w:pPr>
          </w:p>
        </w:tc>
        <w:tc>
          <w:tcPr>
            <w:tcW w:w="1134" w:type="dxa"/>
            <w:tcBorders>
              <w:top w:val="single" w:sz="4" w:space="0" w:color="auto"/>
              <w:bottom w:val="single" w:sz="4" w:space="0" w:color="auto"/>
            </w:tcBorders>
          </w:tcPr>
          <w:p w14:paraId="5EF2D626" w14:textId="77777777" w:rsidR="00CB4C8D" w:rsidRPr="003C119E" w:rsidRDefault="00CB4C8D" w:rsidP="00587359">
            <w:pPr>
              <w:rPr>
                <w:rFonts w:eastAsia="MS Mincho"/>
                <w:lang w:eastAsia="ja-JP"/>
              </w:rPr>
            </w:pPr>
          </w:p>
        </w:tc>
      </w:tr>
      <w:tr w:rsidR="00CB4C8D" w:rsidRPr="003C119E" w14:paraId="0D601390"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AFF3A5"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2322D7EF"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TsH230A</w:t>
            </w:r>
          </w:p>
          <w:p w14:paraId="0AC2C13F"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6C7C440F" w14:textId="77777777" w:rsidR="00CB4C8D" w:rsidRPr="00C06F7F" w:rsidRDefault="00CB4C8D" w:rsidP="00587359">
            <w:pPr>
              <w:rPr>
                <w:rFonts w:eastAsia="MS Mincho"/>
                <w:sz w:val="18"/>
                <w:szCs w:val="18"/>
                <w:lang w:val="en-US" w:eastAsia="ja-JP"/>
              </w:rPr>
            </w:pPr>
            <w:r w:rsidRPr="00C06F7F">
              <w:rPr>
                <w:rFonts w:eastAsia="MS Mincho"/>
                <w:sz w:val="18"/>
                <w:szCs w:val="18"/>
                <w:lang w:val="en-US" w:eastAsia="ja-JP"/>
              </w:rPr>
              <w:t>Prelucrarea solului cu motocultivator cu freza, adincime 12-15 cm</w:t>
            </w:r>
          </w:p>
          <w:p w14:paraId="764BD9CC"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EF6C1B"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3A133188" w14:textId="77777777" w:rsidR="00CB4C8D" w:rsidRPr="00B42AF5" w:rsidRDefault="00CB4C8D" w:rsidP="00587359">
            <w:pPr>
              <w:jc w:val="center"/>
              <w:rPr>
                <w:rFonts w:eastAsia="MS Mincho"/>
                <w:sz w:val="18"/>
                <w:szCs w:val="18"/>
                <w:lang w:eastAsia="ja-JP"/>
              </w:rPr>
            </w:pPr>
          </w:p>
        </w:tc>
      </w:tr>
      <w:tr w:rsidR="00CB4C8D" w:rsidRPr="00B42AF5" w14:paraId="16DF5DB9"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DB3708"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29DAFED5"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931006001992</w:t>
            </w:r>
          </w:p>
        </w:tc>
        <w:tc>
          <w:tcPr>
            <w:tcW w:w="3544" w:type="dxa"/>
            <w:tcBorders>
              <w:top w:val="single" w:sz="4" w:space="0" w:color="auto"/>
              <w:bottom w:val="single" w:sz="4" w:space="0" w:color="auto"/>
            </w:tcBorders>
          </w:tcPr>
          <w:p w14:paraId="516EEB7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Piesagist-floricultor</w:t>
            </w:r>
          </w:p>
        </w:tc>
        <w:tc>
          <w:tcPr>
            <w:tcW w:w="1134" w:type="dxa"/>
            <w:tcBorders>
              <w:top w:val="single" w:sz="4" w:space="0" w:color="auto"/>
              <w:bottom w:val="single" w:sz="4" w:space="0" w:color="auto"/>
            </w:tcBorders>
          </w:tcPr>
          <w:p w14:paraId="274B6BD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755234"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2,6000</w:t>
            </w:r>
          </w:p>
        </w:tc>
      </w:tr>
      <w:tr w:rsidR="00CB4C8D" w:rsidRPr="00B42AF5" w14:paraId="595D6572"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1B4AF7"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3C17A785"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232011620050</w:t>
            </w:r>
          </w:p>
        </w:tc>
        <w:tc>
          <w:tcPr>
            <w:tcW w:w="3544" w:type="dxa"/>
            <w:tcBorders>
              <w:top w:val="single" w:sz="4" w:space="0" w:color="auto"/>
              <w:bottom w:val="single" w:sz="4" w:space="0" w:color="auto"/>
            </w:tcBorders>
          </w:tcPr>
          <w:p w14:paraId="72825F39"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Benzina A-92</w:t>
            </w:r>
          </w:p>
        </w:tc>
        <w:tc>
          <w:tcPr>
            <w:tcW w:w="1134" w:type="dxa"/>
            <w:tcBorders>
              <w:top w:val="single" w:sz="4" w:space="0" w:color="auto"/>
              <w:bottom w:val="single" w:sz="4" w:space="0" w:color="auto"/>
            </w:tcBorders>
          </w:tcPr>
          <w:p w14:paraId="0E8BF99B"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2AF3785E"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1,0000</w:t>
            </w:r>
          </w:p>
        </w:tc>
      </w:tr>
      <w:tr w:rsidR="00CB4C8D" w:rsidRPr="00B42AF5" w14:paraId="0285D8D4"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09A233"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5FA06BEC"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154212610894</w:t>
            </w:r>
          </w:p>
        </w:tc>
        <w:tc>
          <w:tcPr>
            <w:tcW w:w="3544" w:type="dxa"/>
            <w:tcBorders>
              <w:top w:val="single" w:sz="4" w:space="0" w:color="auto"/>
              <w:bottom w:val="single" w:sz="4" w:space="0" w:color="auto"/>
            </w:tcBorders>
          </w:tcPr>
          <w:p w14:paraId="28591E1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Ulei TAD-17</w:t>
            </w:r>
          </w:p>
        </w:tc>
        <w:tc>
          <w:tcPr>
            <w:tcW w:w="1134" w:type="dxa"/>
            <w:tcBorders>
              <w:top w:val="single" w:sz="4" w:space="0" w:color="auto"/>
              <w:bottom w:val="single" w:sz="4" w:space="0" w:color="auto"/>
            </w:tcBorders>
          </w:tcPr>
          <w:p w14:paraId="7DE34A2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13A02A5C"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0,8000</w:t>
            </w:r>
          </w:p>
        </w:tc>
      </w:tr>
      <w:tr w:rsidR="00CB4C8D" w:rsidRPr="00B42AF5" w14:paraId="5A0B7066"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DBE27A"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058C5BA3"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232018620180</w:t>
            </w:r>
          </w:p>
        </w:tc>
        <w:tc>
          <w:tcPr>
            <w:tcW w:w="3544" w:type="dxa"/>
            <w:tcBorders>
              <w:top w:val="single" w:sz="4" w:space="0" w:color="auto"/>
              <w:bottom w:val="single" w:sz="4" w:space="0" w:color="auto"/>
            </w:tcBorders>
          </w:tcPr>
          <w:p w14:paraId="74A42340"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Ulei CASTROL</w:t>
            </w:r>
          </w:p>
        </w:tc>
        <w:tc>
          <w:tcPr>
            <w:tcW w:w="1134" w:type="dxa"/>
            <w:tcBorders>
              <w:top w:val="single" w:sz="4" w:space="0" w:color="auto"/>
              <w:bottom w:val="single" w:sz="4" w:space="0" w:color="auto"/>
            </w:tcBorders>
          </w:tcPr>
          <w:p w14:paraId="57E9407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2A5A0200"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0,6800</w:t>
            </w:r>
          </w:p>
        </w:tc>
      </w:tr>
      <w:tr w:rsidR="00CB4C8D" w:rsidRPr="00B42AF5" w14:paraId="1874DEED"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E3CDF4"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5560B566"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29000001</w:t>
            </w:r>
          </w:p>
        </w:tc>
        <w:tc>
          <w:tcPr>
            <w:tcW w:w="3544" w:type="dxa"/>
            <w:tcBorders>
              <w:top w:val="single" w:sz="4" w:space="0" w:color="auto"/>
              <w:bottom w:val="single" w:sz="4" w:space="0" w:color="auto"/>
            </w:tcBorders>
          </w:tcPr>
          <w:p w14:paraId="7A1BE6E3"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Motocultivator BS-3,5</w:t>
            </w:r>
          </w:p>
        </w:tc>
        <w:tc>
          <w:tcPr>
            <w:tcW w:w="1134" w:type="dxa"/>
            <w:tcBorders>
              <w:top w:val="single" w:sz="4" w:space="0" w:color="auto"/>
              <w:bottom w:val="single" w:sz="4" w:space="0" w:color="auto"/>
            </w:tcBorders>
          </w:tcPr>
          <w:p w14:paraId="1B7594B1"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D61874"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1,7000</w:t>
            </w:r>
          </w:p>
        </w:tc>
      </w:tr>
      <w:tr w:rsidR="00CB4C8D" w:rsidRPr="003C119E" w14:paraId="7D5D203C"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98FA32"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45C330AC"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TsH09A</w:t>
            </w:r>
          </w:p>
          <w:p w14:paraId="6C2F0E86"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644D14ED" w14:textId="77777777" w:rsidR="00CB4C8D" w:rsidRPr="00FD053E" w:rsidRDefault="00CB4C8D" w:rsidP="00587359">
            <w:pPr>
              <w:rPr>
                <w:rFonts w:eastAsia="MS Mincho"/>
                <w:sz w:val="18"/>
                <w:szCs w:val="18"/>
                <w:lang w:val="en-US" w:eastAsia="ja-JP"/>
              </w:rPr>
            </w:pPr>
            <w:r w:rsidRPr="00FD053E">
              <w:rPr>
                <w:rFonts w:eastAsia="MS Mincho"/>
                <w:sz w:val="18"/>
                <w:szCs w:val="18"/>
                <w:lang w:val="en-US" w:eastAsia="ja-JP"/>
              </w:rPr>
              <w:t>Semanarea gazonului pe suprafete orizontale sau in panta sub 30%</w:t>
            </w:r>
          </w:p>
          <w:p w14:paraId="7C28B7D0"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20A019"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1BAAAA8A" w14:textId="77777777" w:rsidR="00CB4C8D" w:rsidRPr="00B42AF5" w:rsidRDefault="00CB4C8D" w:rsidP="00587359">
            <w:pPr>
              <w:jc w:val="center"/>
              <w:rPr>
                <w:rFonts w:eastAsia="MS Mincho"/>
                <w:sz w:val="18"/>
                <w:szCs w:val="18"/>
                <w:lang w:eastAsia="ja-JP"/>
              </w:rPr>
            </w:pPr>
          </w:p>
        </w:tc>
      </w:tr>
      <w:tr w:rsidR="00CB4C8D" w:rsidRPr="00B42AF5" w14:paraId="4E2DA31A"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AA8F29"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4243115A"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21FD9478"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18359337"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5D73BB"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4,8200</w:t>
            </w:r>
          </w:p>
        </w:tc>
      </w:tr>
      <w:tr w:rsidR="00CB4C8D" w:rsidRPr="00B42AF5" w14:paraId="43AE6A03"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D6F1F0"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1C0C67B2"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0221107204435</w:t>
            </w:r>
          </w:p>
        </w:tc>
        <w:tc>
          <w:tcPr>
            <w:tcW w:w="3544" w:type="dxa"/>
            <w:tcBorders>
              <w:top w:val="single" w:sz="4" w:space="0" w:color="auto"/>
              <w:bottom w:val="single" w:sz="4" w:space="0" w:color="auto"/>
            </w:tcBorders>
          </w:tcPr>
          <w:p w14:paraId="22F2D389" w14:textId="77777777" w:rsidR="00CB4C8D" w:rsidRPr="00FD053E" w:rsidRDefault="00CB4C8D" w:rsidP="00587359">
            <w:pPr>
              <w:rPr>
                <w:rFonts w:eastAsia="MS Mincho"/>
                <w:sz w:val="2"/>
                <w:szCs w:val="2"/>
                <w:lang w:val="en-US" w:eastAsia="ja-JP"/>
              </w:rPr>
            </w:pPr>
            <w:r w:rsidRPr="00FD053E">
              <w:rPr>
                <w:rFonts w:eastAsia="MS Mincho"/>
                <w:sz w:val="16"/>
                <w:szCs w:val="16"/>
                <w:lang w:val="en-US" w:eastAsia="ja-JP"/>
              </w:rPr>
              <w:t>Seminte de plante-graminee perene (pm)</w:t>
            </w:r>
          </w:p>
        </w:tc>
        <w:tc>
          <w:tcPr>
            <w:tcW w:w="1134" w:type="dxa"/>
            <w:tcBorders>
              <w:top w:val="single" w:sz="4" w:space="0" w:color="auto"/>
              <w:bottom w:val="single" w:sz="4" w:space="0" w:color="auto"/>
            </w:tcBorders>
          </w:tcPr>
          <w:p w14:paraId="58A9E74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19F3E6"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3,9600</w:t>
            </w:r>
          </w:p>
        </w:tc>
      </w:tr>
      <w:tr w:rsidR="00CB4C8D" w:rsidRPr="003C119E" w14:paraId="1CEB2F17" w14:textId="77777777" w:rsidTr="005873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25DC6B" w14:textId="77777777" w:rsidR="00CB4C8D" w:rsidRPr="00785C2F" w:rsidRDefault="00CB4C8D" w:rsidP="00587359">
            <w:pPr>
              <w:rPr>
                <w:rFonts w:eastAsia="MS Mincho"/>
                <w:sz w:val="2"/>
                <w:szCs w:val="2"/>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6885BADA" w14:textId="77777777" w:rsidR="00CB4C8D" w:rsidRPr="00B42AF5" w:rsidRDefault="00CB4C8D" w:rsidP="00587359">
            <w:pPr>
              <w:rPr>
                <w:rFonts w:eastAsia="MS Mincho"/>
                <w:sz w:val="18"/>
                <w:szCs w:val="18"/>
                <w:lang w:val="en-US" w:eastAsia="ja-JP"/>
              </w:rPr>
            </w:pPr>
            <w:r w:rsidRPr="00B42AF5">
              <w:rPr>
                <w:rFonts w:eastAsia="MS Mincho"/>
                <w:sz w:val="18"/>
                <w:szCs w:val="18"/>
                <w:lang w:val="en-US" w:eastAsia="ja-JP"/>
              </w:rPr>
              <w:t>TsH12A</w:t>
            </w:r>
          </w:p>
          <w:p w14:paraId="6D5E300F" w14:textId="77777777" w:rsidR="00CB4C8D" w:rsidRPr="00B42AF5" w:rsidRDefault="00CB4C8D" w:rsidP="00587359">
            <w:pPr>
              <w:rPr>
                <w:rFonts w:eastAsia="MS Mincho"/>
                <w:sz w:val="2"/>
                <w:szCs w:val="2"/>
                <w:lang w:eastAsia="ja-JP"/>
              </w:rPr>
            </w:pPr>
          </w:p>
        </w:tc>
        <w:tc>
          <w:tcPr>
            <w:tcW w:w="3544" w:type="dxa"/>
            <w:tcBorders>
              <w:top w:val="single" w:sz="4" w:space="0" w:color="auto"/>
              <w:bottom w:val="single" w:sz="4" w:space="0" w:color="auto"/>
            </w:tcBorders>
          </w:tcPr>
          <w:p w14:paraId="51669ABF" w14:textId="77777777" w:rsidR="00CB4C8D" w:rsidRPr="00FD053E" w:rsidRDefault="00CB4C8D" w:rsidP="00587359">
            <w:pPr>
              <w:rPr>
                <w:rFonts w:eastAsia="MS Mincho"/>
                <w:sz w:val="18"/>
                <w:szCs w:val="18"/>
                <w:lang w:val="en-US" w:eastAsia="ja-JP"/>
              </w:rPr>
            </w:pPr>
            <w:r w:rsidRPr="00FD053E">
              <w:rPr>
                <w:rFonts w:eastAsia="MS Mincho"/>
                <w:sz w:val="18"/>
                <w:szCs w:val="18"/>
                <w:lang w:val="en-US" w:eastAsia="ja-JP"/>
              </w:rPr>
              <w:t>Udarea suprafetelor cu furtunul de la hidranti</w:t>
            </w:r>
          </w:p>
          <w:p w14:paraId="684B6F6B" w14:textId="77777777" w:rsidR="00CB4C8D" w:rsidRPr="00B42AF5" w:rsidRDefault="00CB4C8D" w:rsidP="0058735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0FE5A80" w14:textId="77777777" w:rsidR="00CB4C8D" w:rsidRPr="00785C2F" w:rsidRDefault="00CB4C8D" w:rsidP="00587359">
            <w:pPr>
              <w:jc w:val="center"/>
              <w:rPr>
                <w:rFonts w:eastAsia="MS Mincho"/>
                <w:sz w:val="2"/>
                <w:szCs w:val="2"/>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28E2B94B" w14:textId="77777777" w:rsidR="00CB4C8D" w:rsidRPr="00B42AF5" w:rsidRDefault="00CB4C8D" w:rsidP="00587359">
            <w:pPr>
              <w:jc w:val="center"/>
              <w:rPr>
                <w:rFonts w:eastAsia="MS Mincho"/>
                <w:sz w:val="18"/>
                <w:szCs w:val="18"/>
                <w:lang w:eastAsia="ja-JP"/>
              </w:rPr>
            </w:pPr>
          </w:p>
        </w:tc>
      </w:tr>
      <w:tr w:rsidR="00CB4C8D" w:rsidRPr="00B42AF5" w14:paraId="2BAEDA9F"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7A4BB8" w14:textId="77777777" w:rsidR="00CB4C8D" w:rsidRPr="00785C2F" w:rsidRDefault="00CB4C8D" w:rsidP="00587359">
            <w:pPr>
              <w:rPr>
                <w:rFonts w:eastAsia="MS Mincho"/>
                <w:sz w:val="2"/>
                <w:szCs w:val="2"/>
                <w:lang w:eastAsia="ja-JP"/>
              </w:rPr>
            </w:pPr>
          </w:p>
        </w:tc>
        <w:tc>
          <w:tcPr>
            <w:tcW w:w="1418" w:type="dxa"/>
            <w:tcBorders>
              <w:top w:val="single" w:sz="4" w:space="0" w:color="auto"/>
              <w:bottom w:val="single" w:sz="4" w:space="0" w:color="auto"/>
            </w:tcBorders>
          </w:tcPr>
          <w:p w14:paraId="3FB77476"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7BFBA98E"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00A4B2DD"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6E6894"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0,6600</w:t>
            </w:r>
          </w:p>
        </w:tc>
      </w:tr>
      <w:tr w:rsidR="00CB4C8D" w:rsidRPr="00B42AF5" w14:paraId="3BB82BBD" w14:textId="77777777" w:rsidTr="0058735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05D76E" w14:textId="77777777" w:rsidR="00CB4C8D" w:rsidRPr="00785C2F" w:rsidRDefault="00CB4C8D" w:rsidP="00587359">
            <w:pPr>
              <w:rPr>
                <w:rFonts w:eastAsia="MS Mincho"/>
                <w:sz w:val="2"/>
                <w:szCs w:val="2"/>
                <w:lang w:val="en-US" w:eastAsia="ja-JP"/>
              </w:rPr>
            </w:pPr>
          </w:p>
        </w:tc>
        <w:tc>
          <w:tcPr>
            <w:tcW w:w="1418" w:type="dxa"/>
            <w:tcBorders>
              <w:top w:val="single" w:sz="4" w:space="0" w:color="auto"/>
              <w:bottom w:val="single" w:sz="4" w:space="0" w:color="auto"/>
            </w:tcBorders>
          </w:tcPr>
          <w:p w14:paraId="712696B6" w14:textId="77777777" w:rsidR="00CB4C8D" w:rsidRPr="00B42AF5" w:rsidRDefault="00CB4C8D" w:rsidP="00587359">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7070B8C7" w14:textId="77777777" w:rsidR="00CB4C8D" w:rsidRPr="00FD053E" w:rsidRDefault="00CB4C8D" w:rsidP="00587359">
            <w:pPr>
              <w:rPr>
                <w:rFonts w:eastAsia="MS Mincho"/>
                <w:sz w:val="2"/>
                <w:szCs w:val="2"/>
                <w:lang w:val="en-US" w:eastAsia="ja-JP"/>
              </w:rPr>
            </w:pPr>
            <w:r w:rsidRPr="00FD053E">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2F6DA374" w14:textId="77777777" w:rsidR="00CB4C8D" w:rsidRPr="00785C2F" w:rsidRDefault="00CB4C8D" w:rsidP="00587359">
            <w:pPr>
              <w:rPr>
                <w:rFonts w:eastAsia="MS Mincho"/>
                <w:sz w:val="2"/>
                <w:szCs w:val="2"/>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C24680B" w14:textId="77777777" w:rsidR="00CB4C8D" w:rsidRPr="00785C2F" w:rsidRDefault="00CB4C8D" w:rsidP="00587359">
            <w:pPr>
              <w:rPr>
                <w:rFonts w:eastAsia="MS Mincho"/>
                <w:sz w:val="2"/>
                <w:szCs w:val="2"/>
                <w:lang w:val="en-US" w:eastAsia="ja-JP"/>
              </w:rPr>
            </w:pPr>
            <w:r w:rsidRPr="00B42AF5">
              <w:rPr>
                <w:rFonts w:eastAsia="MS Mincho"/>
                <w:sz w:val="16"/>
                <w:szCs w:val="16"/>
                <w:lang w:val="en-US" w:eastAsia="ja-JP"/>
              </w:rPr>
              <w:t>1,0000</w:t>
            </w:r>
          </w:p>
        </w:tc>
      </w:tr>
    </w:tbl>
    <w:p w14:paraId="2372BEEA" w14:textId="77777777" w:rsidR="00CB4C8D" w:rsidRPr="00187408" w:rsidRDefault="00CB4C8D" w:rsidP="00CB4C8D">
      <w:pPr>
        <w:ind w:left="720" w:firstLine="720"/>
        <w:rPr>
          <w:rFonts w:eastAsia="MS Mincho"/>
          <w:b/>
          <w:bCs/>
          <w:sz w:val="18"/>
          <w:szCs w:val="22"/>
          <w:lang w:val="en-US" w:eastAsia="ja-JP"/>
        </w:rPr>
      </w:pPr>
    </w:p>
    <w:p w14:paraId="0412D4E7" w14:textId="77777777" w:rsidR="00CB4C8D" w:rsidRPr="003C119E" w:rsidRDefault="00CB4C8D" w:rsidP="00CB4C8D">
      <w:pPr>
        <w:ind w:left="720" w:firstLine="720"/>
        <w:rPr>
          <w:sz w:val="2"/>
          <w:szCs w:val="2"/>
          <w:lang w:val="it-IT"/>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p>
    <w:p w14:paraId="617E56BE" w14:textId="77777777" w:rsidR="00CB4C8D" w:rsidRPr="003C119E" w:rsidRDefault="00CB4C8D" w:rsidP="00CB4C8D">
      <w:pPr>
        <w:rPr>
          <w:sz w:val="2"/>
          <w:szCs w:val="2"/>
          <w:lang w:val="it-IT"/>
        </w:rPr>
      </w:pPr>
    </w:p>
    <w:p w14:paraId="523E201D" w14:textId="77777777" w:rsidR="0089251B" w:rsidRDefault="0089251B" w:rsidP="000C5DFB">
      <w:pPr>
        <w:jc w:val="right"/>
        <w:rPr>
          <w:noProof w:val="0"/>
          <w:lang w:val="ro-MD"/>
        </w:rPr>
      </w:pPr>
    </w:p>
    <w:p w14:paraId="4F6EA0A5" w14:textId="77777777" w:rsidR="0089251B" w:rsidRDefault="0089251B" w:rsidP="000C5DFB">
      <w:pPr>
        <w:jc w:val="right"/>
        <w:rPr>
          <w:noProof w:val="0"/>
          <w:lang w:val="ro-MD"/>
        </w:rPr>
      </w:pPr>
    </w:p>
    <w:p w14:paraId="1CD3FF72" w14:textId="77777777" w:rsidR="0089251B" w:rsidRDefault="0089251B" w:rsidP="000C5DFB">
      <w:pPr>
        <w:jc w:val="right"/>
        <w:rPr>
          <w:noProof w:val="0"/>
          <w:lang w:val="ro-MD"/>
        </w:rPr>
      </w:pPr>
    </w:p>
    <w:p w14:paraId="0605112F" w14:textId="5286EA36"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0"/>
        <w:numPr>
          <w:ilvl w:val="0"/>
          <w:numId w:val="0"/>
        </w:numPr>
        <w:ind w:right="-1"/>
        <w:rPr>
          <w:i/>
          <w:lang w:val="ro-MD"/>
        </w:rPr>
      </w:pPr>
    </w:p>
    <w:p w14:paraId="7A2D4CB9" w14:textId="77777777" w:rsidR="002D6E71" w:rsidRPr="00FF430B" w:rsidRDefault="002D6E71" w:rsidP="00196AB4">
      <w:pPr>
        <w:pStyle w:val="a0"/>
        <w:numPr>
          <w:ilvl w:val="0"/>
          <w:numId w:val="0"/>
        </w:numPr>
        <w:ind w:right="-1"/>
        <w:rPr>
          <w:i/>
          <w:lang w:val="ro-MD"/>
        </w:rPr>
      </w:pPr>
    </w:p>
    <w:p w14:paraId="36E55B8E" w14:textId="77777777" w:rsidR="002D6E71" w:rsidRPr="00FF430B" w:rsidRDefault="002D6E71" w:rsidP="00196AB4">
      <w:pPr>
        <w:pStyle w:val="a0"/>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0"/>
        <w:numPr>
          <w:ilvl w:val="0"/>
          <w:numId w:val="0"/>
        </w:numPr>
        <w:ind w:right="-1"/>
        <w:rPr>
          <w:lang w:val="ro-MD"/>
        </w:rPr>
      </w:pPr>
    </w:p>
    <w:p w14:paraId="135D94E2" w14:textId="77777777" w:rsidR="00806E2B" w:rsidRPr="00FF430B" w:rsidRDefault="00806E2B" w:rsidP="00196AB4">
      <w:pPr>
        <w:pStyle w:val="a0"/>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0"/>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0"/>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0"/>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lastRenderedPageBreak/>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0"/>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lastRenderedPageBreak/>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w:t>
            </w:r>
            <w:r w:rsidR="00460653" w:rsidRPr="00FF430B">
              <w:rPr>
                <w:lang w:val="ro-MD"/>
              </w:rPr>
              <w:lastRenderedPageBreak/>
              <w:t xml:space="preserve">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 xml:space="preserve">şi lucrări provizorii de orice fel, </w:t>
            </w:r>
            <w:r w:rsidR="00460653" w:rsidRPr="00FF430B">
              <w:rPr>
                <w:lang w:val="ro-MD"/>
              </w:rPr>
              <w:lastRenderedPageBreak/>
              <w:t>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0"/>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14168F">
            <w:pPr>
              <w:pStyle w:val="af3"/>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14168F">
            <w:pPr>
              <w:pStyle w:val="af3"/>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w:t>
            </w:r>
            <w:r w:rsidR="00460653" w:rsidRPr="00FF430B">
              <w:rPr>
                <w:lang w:val="ro-MD"/>
              </w:rPr>
              <w:lastRenderedPageBreak/>
              <w:t xml:space="preserve">examinate. Responsabilul tehnic atestat şi proiectantul vor participa la examinarea şi măsurarea lucrărilor. </w:t>
            </w:r>
          </w:p>
          <w:p w14:paraId="78641E60" w14:textId="77777777" w:rsidR="00460653" w:rsidRPr="00FF430B" w:rsidRDefault="00D05A94" w:rsidP="0014168F">
            <w:pPr>
              <w:pStyle w:val="af3"/>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4168F">
            <w:pPr>
              <w:pStyle w:val="af3"/>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14168F">
            <w:pPr>
              <w:pStyle w:val="af3"/>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14168F">
            <w:pPr>
              <w:pStyle w:val="af3"/>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14168F">
            <w:pPr>
              <w:pStyle w:val="a0"/>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14168F">
            <w:pPr>
              <w:pStyle w:val="af3"/>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14168F">
            <w:pPr>
              <w:pStyle w:val="af3"/>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4168F">
            <w:pPr>
              <w:pStyle w:val="af3"/>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14168F">
            <w:pPr>
              <w:pStyle w:val="a0"/>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4168F">
            <w:pPr>
              <w:pStyle w:val="af3"/>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14168F">
            <w:pPr>
              <w:pStyle w:val="af3"/>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14168F">
            <w:pPr>
              <w:pStyle w:val="af3"/>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4168F">
            <w:pPr>
              <w:pStyle w:val="af3"/>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14168F">
            <w:pPr>
              <w:pStyle w:val="af3"/>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14168F">
            <w:pPr>
              <w:pStyle w:val="af3"/>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 xml:space="preserve">nă la predarea lucrărilor către Beneficiar. El trebuie să ia măsuri </w:t>
            </w:r>
            <w:r w:rsidR="00460653" w:rsidRPr="00FF430B">
              <w:rPr>
                <w:lang w:val="ro-MD"/>
              </w:rPr>
              <w:lastRenderedPageBreak/>
              <w:t>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14168F">
            <w:pPr>
              <w:pStyle w:val="af3"/>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14168F">
            <w:pPr>
              <w:pStyle w:val="af3"/>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14168F">
            <w:pPr>
              <w:pStyle w:val="af3"/>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14168F">
            <w:pPr>
              <w:pStyle w:val="af3"/>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14168F">
            <w:pPr>
              <w:pStyle w:val="af3"/>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14168F">
            <w:pPr>
              <w:pStyle w:val="a0"/>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4168F">
            <w:pPr>
              <w:pStyle w:val="a0"/>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4168F">
            <w:pPr>
              <w:pStyle w:val="a0"/>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4168F">
            <w:pPr>
              <w:pStyle w:val="af3"/>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0"/>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0"/>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0"/>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0"/>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14168F">
            <w:pPr>
              <w:pStyle w:val="af3"/>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4168F">
            <w:pPr>
              <w:pStyle w:val="af3"/>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4168F">
            <w:pPr>
              <w:pStyle w:val="af3"/>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w:t>
            </w:r>
            <w:r w:rsidR="00460653" w:rsidRPr="00FF430B">
              <w:rPr>
                <w:lang w:val="ro-MD"/>
              </w:rPr>
              <w:lastRenderedPageBreak/>
              <w:t xml:space="preserve">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4168F">
            <w:pPr>
              <w:pStyle w:val="af3"/>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14168F">
            <w:pPr>
              <w:pStyle w:val="a0"/>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4168F">
            <w:pPr>
              <w:pStyle w:val="af3"/>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4168F">
            <w:pPr>
              <w:pStyle w:val="af3"/>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4168F">
            <w:pPr>
              <w:pStyle w:val="af3"/>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14168F">
            <w:pPr>
              <w:pStyle w:val="af3"/>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0"/>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0"/>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4168F">
            <w:pPr>
              <w:pStyle w:val="a0"/>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0"/>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lastRenderedPageBreak/>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lastRenderedPageBreak/>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0"/>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2D232E" w14:textId="77777777" w:rsidR="00797A9B" w:rsidRDefault="00797A9B" w:rsidP="00A20ACF">
      <w:r>
        <w:separator/>
      </w:r>
    </w:p>
  </w:endnote>
  <w:endnote w:type="continuationSeparator" w:id="0">
    <w:p w14:paraId="5580BDA7" w14:textId="77777777" w:rsidR="00797A9B" w:rsidRDefault="00797A9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CC1380D" w:rsidR="00700307" w:rsidRDefault="00700307">
        <w:pPr>
          <w:pStyle w:val="a5"/>
          <w:jc w:val="right"/>
        </w:pPr>
        <w:r>
          <w:fldChar w:fldCharType="begin"/>
        </w:r>
        <w:r>
          <w:instrText xml:space="preserve"> PAGE   \* MERGEFORMAT </w:instrText>
        </w:r>
        <w:r>
          <w:fldChar w:fldCharType="separate"/>
        </w:r>
        <w:r w:rsidR="00AC1B16">
          <w:t>36</w:t>
        </w:r>
        <w:r>
          <w:fldChar w:fldCharType="end"/>
        </w:r>
      </w:p>
    </w:sdtContent>
  </w:sdt>
  <w:p w14:paraId="075618FA" w14:textId="77777777" w:rsidR="00700307" w:rsidRDefault="00700307">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30323" w14:textId="77777777" w:rsidR="00797A9B" w:rsidRDefault="00797A9B" w:rsidP="00A20ACF">
      <w:r>
        <w:separator/>
      </w:r>
    </w:p>
  </w:footnote>
  <w:footnote w:type="continuationSeparator" w:id="0">
    <w:p w14:paraId="022F7D30" w14:textId="77777777" w:rsidR="00797A9B" w:rsidRDefault="00797A9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7E27E0C"/>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4D7D79"/>
    <w:multiLevelType w:val="hybridMultilevel"/>
    <w:tmpl w:val="7EFC275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0B425B9"/>
    <w:multiLevelType w:val="hybridMultilevel"/>
    <w:tmpl w:val="CC80E248"/>
    <w:lvl w:ilvl="0" w:tplc="04180001">
      <w:start w:val="1"/>
      <w:numFmt w:val="bullet"/>
      <w:lvlText w:val=""/>
      <w:lvlJc w:val="left"/>
      <w:pPr>
        <w:ind w:left="720" w:hanging="360"/>
      </w:pPr>
      <w:rPr>
        <w:rFonts w:ascii="Symbol" w:hAnsi="Symbol"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0"/>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30"/>
  </w:num>
  <w:num w:numId="4">
    <w:abstractNumId w:val="29"/>
  </w:num>
  <w:num w:numId="5">
    <w:abstractNumId w:val="15"/>
  </w:num>
  <w:num w:numId="6">
    <w:abstractNumId w:val="18"/>
  </w:num>
  <w:num w:numId="7">
    <w:abstractNumId w:val="16"/>
  </w:num>
  <w:num w:numId="8">
    <w:abstractNumId w:val="9"/>
  </w:num>
  <w:num w:numId="9">
    <w:abstractNumId w:val="28"/>
  </w:num>
  <w:num w:numId="10">
    <w:abstractNumId w:val="13"/>
  </w:num>
  <w:num w:numId="11">
    <w:abstractNumId w:val="23"/>
  </w:num>
  <w:num w:numId="12">
    <w:abstractNumId w:val="24"/>
  </w:num>
  <w:num w:numId="13">
    <w:abstractNumId w:val="35"/>
  </w:num>
  <w:num w:numId="14">
    <w:abstractNumId w:val="27"/>
  </w:num>
  <w:num w:numId="15">
    <w:abstractNumId w:val="7"/>
  </w:num>
  <w:num w:numId="16">
    <w:abstractNumId w:val="25"/>
  </w:num>
  <w:num w:numId="17">
    <w:abstractNumId w:val="11"/>
  </w:num>
  <w:num w:numId="18">
    <w:abstractNumId w:val="37"/>
  </w:num>
  <w:num w:numId="19">
    <w:abstractNumId w:val="32"/>
  </w:num>
  <w:num w:numId="20">
    <w:abstractNumId w:val="12"/>
  </w:num>
  <w:num w:numId="21">
    <w:abstractNumId w:val="31"/>
  </w:num>
  <w:num w:numId="22">
    <w:abstractNumId w:val="19"/>
  </w:num>
  <w:num w:numId="23">
    <w:abstractNumId w:val="26"/>
  </w:num>
  <w:num w:numId="24">
    <w:abstractNumId w:val="21"/>
  </w:num>
  <w:num w:numId="25">
    <w:abstractNumId w:val="36"/>
  </w:num>
  <w:num w:numId="26">
    <w:abstractNumId w:val="14"/>
  </w:num>
  <w:num w:numId="27">
    <w:abstractNumId w:val="10"/>
  </w:num>
  <w:num w:numId="28">
    <w:abstractNumId w:val="20"/>
  </w:num>
  <w:num w:numId="29">
    <w:abstractNumId w:val="6"/>
  </w:num>
  <w:num w:numId="30">
    <w:abstractNumId w:val="4"/>
  </w:num>
  <w:num w:numId="31">
    <w:abstractNumId w:val="1"/>
  </w:num>
  <w:num w:numId="32">
    <w:abstractNumId w:val="3"/>
  </w:num>
  <w:num w:numId="33">
    <w:abstractNumId w:val="5"/>
  </w:num>
  <w:num w:numId="34">
    <w:abstractNumId w:val="2"/>
  </w:num>
  <w:num w:numId="35">
    <w:abstractNumId w:val="34"/>
  </w:num>
  <w:num w:numId="36">
    <w:abstractNumId w:val="17"/>
  </w:num>
  <w:num w:numId="37">
    <w:abstractNumId w:val="38"/>
  </w:num>
  <w:num w:numId="38">
    <w:abstractNumId w:val="8"/>
  </w:num>
  <w:num w:numId="39">
    <w:abstractNumId w:val="0"/>
  </w:num>
  <w:num w:numId="40">
    <w:abstractNumId w:val="2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1BBB"/>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0BBB"/>
    <w:rsid w:val="0014168F"/>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7C9"/>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3F3F"/>
    <w:rsid w:val="002242A0"/>
    <w:rsid w:val="0022479E"/>
    <w:rsid w:val="002253A6"/>
    <w:rsid w:val="00225942"/>
    <w:rsid w:val="00226535"/>
    <w:rsid w:val="0022677F"/>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6B63"/>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0A35"/>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39F"/>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427"/>
    <w:rsid w:val="00597903"/>
    <w:rsid w:val="005A14A0"/>
    <w:rsid w:val="005A51B4"/>
    <w:rsid w:val="005A51E2"/>
    <w:rsid w:val="005A5532"/>
    <w:rsid w:val="005A6CBF"/>
    <w:rsid w:val="005A7769"/>
    <w:rsid w:val="005A7A29"/>
    <w:rsid w:val="005A7F85"/>
    <w:rsid w:val="005B0318"/>
    <w:rsid w:val="005B0E74"/>
    <w:rsid w:val="005B10F8"/>
    <w:rsid w:val="005B1B24"/>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A12"/>
    <w:rsid w:val="005F6807"/>
    <w:rsid w:val="0060057B"/>
    <w:rsid w:val="00600941"/>
    <w:rsid w:val="006009B2"/>
    <w:rsid w:val="0060188C"/>
    <w:rsid w:val="00601B8F"/>
    <w:rsid w:val="006021CD"/>
    <w:rsid w:val="00602562"/>
    <w:rsid w:val="006026C9"/>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849"/>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07"/>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3D85"/>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A9B"/>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70C"/>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51B"/>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15C"/>
    <w:rsid w:val="008B5DA7"/>
    <w:rsid w:val="008B67C0"/>
    <w:rsid w:val="008B7CBD"/>
    <w:rsid w:val="008C0290"/>
    <w:rsid w:val="008C182E"/>
    <w:rsid w:val="008C1AE2"/>
    <w:rsid w:val="008C32C0"/>
    <w:rsid w:val="008D1439"/>
    <w:rsid w:val="008D1ADB"/>
    <w:rsid w:val="008D1DA6"/>
    <w:rsid w:val="008D1E68"/>
    <w:rsid w:val="008D2C5A"/>
    <w:rsid w:val="008D4C0D"/>
    <w:rsid w:val="008D52DF"/>
    <w:rsid w:val="008D59EE"/>
    <w:rsid w:val="008D65F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3F5"/>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B16"/>
    <w:rsid w:val="00AC1F5C"/>
    <w:rsid w:val="00AC4562"/>
    <w:rsid w:val="00AC4778"/>
    <w:rsid w:val="00AC7246"/>
    <w:rsid w:val="00AC78C9"/>
    <w:rsid w:val="00AC7CA8"/>
    <w:rsid w:val="00AC7DAC"/>
    <w:rsid w:val="00AD17E8"/>
    <w:rsid w:val="00AD32DD"/>
    <w:rsid w:val="00AD349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3A61"/>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325A"/>
    <w:rsid w:val="00BF4972"/>
    <w:rsid w:val="00BF4F93"/>
    <w:rsid w:val="00BF5BF3"/>
    <w:rsid w:val="00C00316"/>
    <w:rsid w:val="00C02E10"/>
    <w:rsid w:val="00C055EE"/>
    <w:rsid w:val="00C0666C"/>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2F1"/>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844"/>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4C8D"/>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3BD3"/>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779"/>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A9F"/>
    <w:rsid w:val="00E80C5F"/>
    <w:rsid w:val="00E81A3E"/>
    <w:rsid w:val="00E8202C"/>
    <w:rsid w:val="00E828BB"/>
    <w:rsid w:val="00E836D3"/>
    <w:rsid w:val="00E838F8"/>
    <w:rsid w:val="00E845B0"/>
    <w:rsid w:val="00E85B92"/>
    <w:rsid w:val="00E86623"/>
    <w:rsid w:val="00E87847"/>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604"/>
    <w:rsid w:val="00EC5E5C"/>
    <w:rsid w:val="00EC6043"/>
    <w:rsid w:val="00EC6665"/>
    <w:rsid w:val="00EC6723"/>
    <w:rsid w:val="00EC6A5D"/>
    <w:rsid w:val="00EC751A"/>
    <w:rsid w:val="00EC7F38"/>
    <w:rsid w:val="00ED0E8A"/>
    <w:rsid w:val="00ED14CA"/>
    <w:rsid w:val="00ED2398"/>
    <w:rsid w:val="00ED23FA"/>
    <w:rsid w:val="00ED2571"/>
    <w:rsid w:val="00ED3247"/>
    <w:rsid w:val="00ED3491"/>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0E23"/>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1"/>
    <w:link w:val="10"/>
    <w:qFormat/>
    <w:rsid w:val="00A20ACF"/>
    <w:pPr>
      <w:numPr>
        <w:numId w:val="1"/>
      </w:numPr>
      <w:jc w:val="center"/>
      <w:outlineLvl w:val="0"/>
    </w:pPr>
    <w:rPr>
      <w:b/>
    </w:rPr>
  </w:style>
  <w:style w:type="paragraph" w:styleId="2">
    <w:name w:val="heading 2"/>
    <w:basedOn w:val="a1"/>
    <w:next w:val="a1"/>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1"/>
    <w:next w:val="a1"/>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1"/>
    <w:next w:val="a1"/>
    <w:link w:val="40"/>
    <w:qFormat/>
    <w:rsid w:val="00A20ACF"/>
    <w:pPr>
      <w:keepNext/>
      <w:outlineLvl w:val="3"/>
    </w:pPr>
    <w:rPr>
      <w:rFonts w:ascii="Baltica RR" w:hAnsi="Baltica RR"/>
      <w:b/>
      <w:noProof w:val="0"/>
      <w:szCs w:val="20"/>
      <w:lang w:eastAsia="ru-RU"/>
    </w:rPr>
  </w:style>
  <w:style w:type="paragraph" w:styleId="5">
    <w:name w:val="heading 5"/>
    <w:basedOn w:val="a1"/>
    <w:next w:val="a1"/>
    <w:link w:val="50"/>
    <w:qFormat/>
    <w:rsid w:val="00A20ACF"/>
    <w:pPr>
      <w:keepNext/>
      <w:ind w:firstLine="6804"/>
      <w:outlineLvl w:val="4"/>
    </w:pPr>
    <w:rPr>
      <w:noProof w:val="0"/>
      <w:sz w:val="28"/>
      <w:szCs w:val="20"/>
      <w:lang w:eastAsia="ru-RU"/>
    </w:rPr>
  </w:style>
  <w:style w:type="paragraph" w:styleId="8">
    <w:name w:val="heading 8"/>
    <w:basedOn w:val="a1"/>
    <w:next w:val="a1"/>
    <w:link w:val="80"/>
    <w:semiHidden/>
    <w:unhideWhenUsed/>
    <w:qFormat/>
    <w:rsid w:val="00A20ACF"/>
    <w:pPr>
      <w:spacing w:before="240" w:after="60"/>
      <w:outlineLvl w:val="7"/>
    </w:pPr>
    <w:rPr>
      <w:rFonts w:ascii="Calibri" w:hAnsi="Calibri"/>
      <w:i/>
      <w:iCs/>
      <w:noProof w:val="0"/>
    </w:rPr>
  </w:style>
  <w:style w:type="paragraph" w:styleId="9">
    <w:name w:val="heading 9"/>
    <w:basedOn w:val="a1"/>
    <w:next w:val="a1"/>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1"/>
    <w:link w:val="a6"/>
    <w:uiPriority w:val="99"/>
    <w:rsid w:val="00A20ACF"/>
    <w:pPr>
      <w:tabs>
        <w:tab w:val="center" w:pos="4536"/>
        <w:tab w:val="right" w:pos="9072"/>
      </w:tabs>
    </w:pPr>
  </w:style>
  <w:style w:type="character" w:customStyle="1" w:styleId="a6">
    <w:name w:val="Нижний колонтитул Знак"/>
    <w:basedOn w:val="a2"/>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0">
    <w:name w:val="List Paragraph"/>
    <w:aliases w:val="HotarirePunct1"/>
    <w:basedOn w:val="a1"/>
    <w:uiPriority w:val="34"/>
    <w:qFormat/>
    <w:rsid w:val="00A20ACF"/>
    <w:pPr>
      <w:numPr>
        <w:numId w:val="2"/>
      </w:numPr>
      <w:tabs>
        <w:tab w:val="left" w:pos="1134"/>
      </w:tabs>
      <w:jc w:val="both"/>
    </w:pPr>
    <w:rPr>
      <w:noProof w:val="0"/>
      <w:lang w:val="en-US"/>
    </w:rPr>
  </w:style>
  <w:style w:type="paragraph" w:styleId="a8">
    <w:name w:val="Body Text"/>
    <w:basedOn w:val="a1"/>
    <w:link w:val="a9"/>
    <w:uiPriority w:val="99"/>
    <w:rsid w:val="00A20ACF"/>
    <w:rPr>
      <w:rFonts w:ascii="Baltica RR" w:hAnsi="Baltica RR"/>
      <w:noProof w:val="0"/>
      <w:szCs w:val="20"/>
    </w:rPr>
  </w:style>
  <w:style w:type="character" w:customStyle="1" w:styleId="a9">
    <w:name w:val="Основной текст Знак"/>
    <w:basedOn w:val="a2"/>
    <w:link w:val="a8"/>
    <w:uiPriority w:val="99"/>
    <w:rsid w:val="00A20ACF"/>
    <w:rPr>
      <w:rFonts w:ascii="Baltica RR" w:eastAsia="Times New Roman" w:hAnsi="Baltica RR" w:cs="Times New Roman"/>
      <w:sz w:val="24"/>
      <w:szCs w:val="20"/>
      <w:lang w:val="ro-RO"/>
    </w:rPr>
  </w:style>
  <w:style w:type="paragraph" w:styleId="aa">
    <w:name w:val="header"/>
    <w:basedOn w:val="a1"/>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2"/>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1"/>
    <w:link w:val="ad"/>
    <w:qFormat/>
    <w:rsid w:val="00A20ACF"/>
    <w:pPr>
      <w:jc w:val="center"/>
    </w:pPr>
    <w:rPr>
      <w:b/>
      <w:noProof w:val="0"/>
      <w:sz w:val="32"/>
      <w:szCs w:val="20"/>
      <w:lang w:val="en-US" w:eastAsia="ru-RU"/>
    </w:rPr>
  </w:style>
  <w:style w:type="character" w:customStyle="1" w:styleId="ad">
    <w:name w:val="Подзаголовок Знак"/>
    <w:basedOn w:val="a2"/>
    <w:link w:val="ac"/>
    <w:rsid w:val="00A20ACF"/>
    <w:rPr>
      <w:rFonts w:ascii="Times New Roman" w:eastAsia="Times New Roman" w:hAnsi="Times New Roman" w:cs="Times New Roman"/>
      <w:b/>
      <w:sz w:val="32"/>
      <w:szCs w:val="20"/>
      <w:lang w:val="en-US" w:eastAsia="ru-RU"/>
    </w:rPr>
  </w:style>
  <w:style w:type="paragraph" w:styleId="ae">
    <w:name w:val="Body Text Indent"/>
    <w:basedOn w:val="a1"/>
    <w:link w:val="af"/>
    <w:rsid w:val="00A20ACF"/>
    <w:pPr>
      <w:ind w:firstLine="720"/>
      <w:jc w:val="both"/>
    </w:pPr>
    <w:rPr>
      <w:noProof w:val="0"/>
      <w:sz w:val="20"/>
      <w:szCs w:val="20"/>
      <w:lang w:eastAsia="ru-RU"/>
    </w:rPr>
  </w:style>
  <w:style w:type="character" w:customStyle="1" w:styleId="af">
    <w:name w:val="Основной текст с отступом Знак"/>
    <w:basedOn w:val="a2"/>
    <w:link w:val="ae"/>
    <w:rsid w:val="00A20ACF"/>
    <w:rPr>
      <w:rFonts w:ascii="Times New Roman" w:eastAsia="Times New Roman" w:hAnsi="Times New Roman" w:cs="Times New Roman"/>
      <w:sz w:val="20"/>
      <w:szCs w:val="20"/>
      <w:lang w:val="ro-RO" w:eastAsia="ru-RU"/>
    </w:rPr>
  </w:style>
  <w:style w:type="paragraph" w:styleId="21">
    <w:name w:val="Body Text Indent 2"/>
    <w:basedOn w:val="a1"/>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1"/>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uiPriority w:val="99"/>
    <w:rsid w:val="00A20ACF"/>
    <w:rPr>
      <w:rFonts w:ascii="Baltica RR" w:eastAsia="Times New Roman" w:hAnsi="Baltica RR" w:cs="Times New Roman"/>
      <w:sz w:val="24"/>
      <w:szCs w:val="20"/>
      <w:lang w:val="ro-RO" w:eastAsia="ru-RU"/>
    </w:rPr>
  </w:style>
  <w:style w:type="paragraph" w:styleId="af0">
    <w:name w:val="Balloon Text"/>
    <w:basedOn w:val="a1"/>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2"/>
    <w:link w:val="af0"/>
    <w:semiHidden/>
    <w:rsid w:val="00A20ACF"/>
    <w:rPr>
      <w:rFonts w:ascii="Tahoma" w:eastAsia="Times New Roman" w:hAnsi="Tahoma" w:cs="Tahoma"/>
      <w:sz w:val="16"/>
      <w:szCs w:val="16"/>
      <w:lang w:val="ru-RU" w:eastAsia="ru-RU"/>
    </w:rPr>
  </w:style>
  <w:style w:type="table" w:styleId="af2">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1"/>
    <w:uiPriority w:val="99"/>
    <w:unhideWhenUsed/>
    <w:rsid w:val="00A20ACF"/>
    <w:pPr>
      <w:ind w:firstLine="567"/>
      <w:jc w:val="both"/>
    </w:pPr>
    <w:rPr>
      <w:noProof w:val="0"/>
      <w:lang w:val="ru-RU" w:eastAsia="ru-RU"/>
    </w:rPr>
  </w:style>
  <w:style w:type="paragraph" w:customStyle="1" w:styleId="cn">
    <w:name w:val="cn"/>
    <w:basedOn w:val="a1"/>
    <w:rsid w:val="00A20ACF"/>
    <w:pPr>
      <w:jc w:val="center"/>
    </w:pPr>
    <w:rPr>
      <w:noProof w:val="0"/>
      <w:lang w:val="ru-RU" w:eastAsia="ru-RU"/>
    </w:rPr>
  </w:style>
  <w:style w:type="paragraph" w:customStyle="1" w:styleId="cb">
    <w:name w:val="cb"/>
    <w:basedOn w:val="a1"/>
    <w:rsid w:val="00A20ACF"/>
    <w:pPr>
      <w:jc w:val="center"/>
    </w:pPr>
    <w:rPr>
      <w:b/>
      <w:bCs/>
      <w:noProof w:val="0"/>
      <w:lang w:val="ru-RU" w:eastAsia="ru-RU"/>
    </w:rPr>
  </w:style>
  <w:style w:type="paragraph" w:styleId="31">
    <w:name w:val="Body Text Indent 3"/>
    <w:basedOn w:val="a1"/>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1"/>
    <w:rsid w:val="00A20ACF"/>
    <w:pPr>
      <w:jc w:val="center"/>
    </w:pPr>
    <w:rPr>
      <w:b/>
      <w:bCs/>
      <w:noProof w:val="0"/>
      <w:lang w:eastAsia="ru-RU"/>
    </w:rPr>
  </w:style>
  <w:style w:type="paragraph" w:customStyle="1" w:styleId="rg">
    <w:name w:val="rg"/>
    <w:basedOn w:val="a1"/>
    <w:rsid w:val="00A20ACF"/>
    <w:pPr>
      <w:jc w:val="right"/>
    </w:pPr>
    <w:rPr>
      <w:noProof w:val="0"/>
      <w:lang w:val="ru-RU" w:eastAsia="ru-RU"/>
    </w:rPr>
  </w:style>
  <w:style w:type="paragraph" w:customStyle="1" w:styleId="Listparagraf1">
    <w:name w:val="Listă paragraf1"/>
    <w:basedOn w:val="a1"/>
    <w:qFormat/>
    <w:rsid w:val="00A20ACF"/>
    <w:pPr>
      <w:ind w:left="708"/>
    </w:pPr>
    <w:rPr>
      <w:noProof w:val="0"/>
      <w:lang w:eastAsia="ru-RU"/>
    </w:rPr>
  </w:style>
  <w:style w:type="paragraph" w:customStyle="1" w:styleId="Sub-ClauseText">
    <w:name w:val="Sub-Clause Text"/>
    <w:basedOn w:val="a1"/>
    <w:rsid w:val="00A20ACF"/>
    <w:pPr>
      <w:spacing w:before="120" w:after="120"/>
      <w:jc w:val="both"/>
    </w:pPr>
    <w:rPr>
      <w:noProof w:val="0"/>
      <w:spacing w:val="-4"/>
      <w:szCs w:val="20"/>
      <w:lang w:val="en-US"/>
    </w:rPr>
  </w:style>
  <w:style w:type="paragraph" w:customStyle="1" w:styleId="i">
    <w:name w:val="(i)"/>
    <w:basedOn w:val="a1"/>
    <w:rsid w:val="00A20ACF"/>
    <w:pPr>
      <w:suppressAutoHyphens/>
      <w:jc w:val="both"/>
    </w:pPr>
    <w:rPr>
      <w:rFonts w:ascii="Tms Rmn" w:hAnsi="Tms Rmn"/>
      <w:noProof w:val="0"/>
      <w:szCs w:val="20"/>
      <w:lang w:val="en-US"/>
    </w:rPr>
  </w:style>
  <w:style w:type="paragraph" w:customStyle="1" w:styleId="ListParagraph1">
    <w:name w:val="List Paragraph1"/>
    <w:basedOn w:val="a1"/>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1"/>
    <w:rsid w:val="00A20ACF"/>
    <w:pPr>
      <w:spacing w:after="240"/>
    </w:pPr>
    <w:rPr>
      <w:noProof w:val="0"/>
      <w:szCs w:val="20"/>
      <w:lang w:val="en-US"/>
    </w:rPr>
  </w:style>
  <w:style w:type="paragraph" w:styleId="af5">
    <w:name w:val="TOC Heading"/>
    <w:basedOn w:val="1"/>
    <w:next w:val="a1"/>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1"/>
    <w:next w:val="a1"/>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1"/>
    <w:next w:val="a1"/>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1"/>
    <w:next w:val="a1"/>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1"/>
    <w:link w:val="af7"/>
    <w:rsid w:val="00A20ACF"/>
    <w:pPr>
      <w:jc w:val="both"/>
    </w:pPr>
    <w:rPr>
      <w:noProof w:val="0"/>
      <w:sz w:val="20"/>
      <w:szCs w:val="20"/>
      <w:lang w:val="en-US"/>
    </w:rPr>
  </w:style>
  <w:style w:type="character" w:customStyle="1" w:styleId="af7">
    <w:name w:val="Текст сноски Знак"/>
    <w:basedOn w:val="a2"/>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1"/>
    <w:link w:val="afb"/>
    <w:uiPriority w:val="99"/>
    <w:rsid w:val="00A20ACF"/>
    <w:rPr>
      <w:noProof w:val="0"/>
      <w:sz w:val="20"/>
      <w:szCs w:val="20"/>
      <w:lang w:val="ru-RU" w:eastAsia="ru-RU"/>
    </w:rPr>
  </w:style>
  <w:style w:type="character" w:customStyle="1" w:styleId="afb">
    <w:name w:val="Текст примечания Знак"/>
    <w:basedOn w:val="a2"/>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1"/>
    <w:next w:val="a1"/>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1"/>
    <w:next w:val="a1"/>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1"/>
    <w:next w:val="a1"/>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1"/>
    <w:next w:val="a1"/>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1"/>
    <w:next w:val="a1"/>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1"/>
    <w:next w:val="a1"/>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1"/>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1"/>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1"/>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1"/>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2"/>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1"/>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1"/>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
    <w:name w:val="List Bullet"/>
    <w:basedOn w:val="a1"/>
    <w:uiPriority w:val="99"/>
    <w:unhideWhenUsed/>
    <w:rsid w:val="00BA3A61"/>
    <w:pPr>
      <w:numPr>
        <w:numId w:val="39"/>
      </w:numPr>
      <w:contextualSpacing/>
    </w:pPr>
  </w:style>
  <w:style w:type="character" w:customStyle="1" w:styleId="aff3">
    <w:name w:val="Основной шрифт"/>
    <w:uiPriority w:val="99"/>
    <w:rsid w:val="00CB4C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leova.achizitii@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marialeova.md/wp-content/uploads/sites/10/2022/11/Plan-de-achizitii-provizoriu-pe-anul-2023.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97E4D-2AB2-44BF-9F52-1E1F12FFD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64</Pages>
  <Words>23512</Words>
  <Characters>134019</Characters>
  <Application>Microsoft Office Word</Application>
  <DocSecurity>0</DocSecurity>
  <Lines>1116</Lines>
  <Paragraphs>314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20</cp:revision>
  <cp:lastPrinted>2021-06-01T11:52:00Z</cp:lastPrinted>
  <dcterms:created xsi:type="dcterms:W3CDTF">2021-08-21T05:20:00Z</dcterms:created>
  <dcterms:modified xsi:type="dcterms:W3CDTF">2022-12-06T06:26:00Z</dcterms:modified>
</cp:coreProperties>
</file>