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1203C2">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1203C2">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1203C2">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1203C2">
      <w:pPr>
        <w:pStyle w:val="Listparagraf"/>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1203C2">
      <w:pPr>
        <w:pStyle w:val="Listparagraf"/>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1203C2">
      <w:pPr>
        <w:pStyle w:val="Listparagraf"/>
        <w:numPr>
          <w:ilvl w:val="0"/>
          <w:numId w:val="36"/>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1203C2">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1203C2">
      <w:pPr>
        <w:pStyle w:val="Listparagraf"/>
        <w:numPr>
          <w:ilvl w:val="0"/>
          <w:numId w:val="36"/>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1203C2">
      <w:pPr>
        <w:pStyle w:val="Listparagraf"/>
        <w:numPr>
          <w:ilvl w:val="0"/>
          <w:numId w:val="36"/>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1203C2">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1203C2">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1203C2">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1203C2">
      <w:pPr>
        <w:pStyle w:val="Listparagraf"/>
        <w:numPr>
          <w:ilvl w:val="0"/>
          <w:numId w:val="3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1203C2">
      <w:pPr>
        <w:pStyle w:val="Listparagraf"/>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1203C2">
      <w:pPr>
        <w:pStyle w:val="Listparagraf"/>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lastRenderedPageBreak/>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1203C2">
      <w:pPr>
        <w:pStyle w:val="Listparagraf"/>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1203C2">
      <w:pPr>
        <w:pStyle w:val="Listparagraf"/>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1203C2">
      <w:pPr>
        <w:pStyle w:val="Listparagraf"/>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1203C2">
      <w:pPr>
        <w:pStyle w:val="Listparagraf"/>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EA6764" w:rsidP="001203C2">
      <w:pPr>
        <w:pStyle w:val="Listparagraf"/>
        <w:numPr>
          <w:ilvl w:val="0"/>
          <w:numId w:val="18"/>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1203C2">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1203C2">
      <w:pPr>
        <w:pStyle w:val="Listparagraf"/>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1203C2">
      <w:pPr>
        <w:pStyle w:val="Listparagraf"/>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1203C2">
      <w:pPr>
        <w:pStyle w:val="Listparagraf"/>
        <w:numPr>
          <w:ilvl w:val="0"/>
          <w:numId w:val="19"/>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1203C2">
      <w:pPr>
        <w:pStyle w:val="Listparagraf"/>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lastRenderedPageBreak/>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 xml:space="preserve">Autoritatea contractantă evaluează măsurile întreprinse de către operatorii economici ținând seama de gravitatea și circumstanțele particulare ale infracțiunii sau ale abaterii. În cazul în care consideră că măsurile </w:t>
      </w:r>
      <w:r w:rsidR="007167E4" w:rsidRPr="00FF430B">
        <w:rPr>
          <w:lang w:val="ro-MD"/>
        </w:rPr>
        <w:lastRenderedPageBreak/>
        <w:t>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lastRenderedPageBreak/>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lastRenderedPageBreak/>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xml:space="preserve">, în conformitate </w:t>
      </w:r>
      <w:r w:rsidR="00C97B51" w:rsidRPr="00FF430B">
        <w:rPr>
          <w:lang w:val="ro-MD"/>
        </w:rPr>
        <w:lastRenderedPageBreak/>
        <w:t>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1203C2">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1203C2">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lastRenderedPageBreak/>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1203C2">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1203C2">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1203C2">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1203C2">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1203C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1203C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1203C2">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1203C2">
      <w:pPr>
        <w:numPr>
          <w:ilvl w:val="0"/>
          <w:numId w:val="23"/>
        </w:numPr>
        <w:tabs>
          <w:tab w:val="right" w:pos="426"/>
        </w:tabs>
        <w:spacing w:before="120"/>
        <w:ind w:left="0" w:firstLine="0"/>
        <w:rPr>
          <w:b/>
          <w:noProof w:val="0"/>
          <w:lang w:val="ro-MD" w:eastAsia="ru-RU"/>
        </w:rPr>
      </w:pPr>
      <w:bookmarkStart w:id="45" w:name="_Hlk71621175"/>
      <w:r w:rsidRPr="00FF430B">
        <w:rPr>
          <w:b/>
          <w:noProof w:val="0"/>
          <w:lang w:val="ro-MD" w:eastAsia="ru-RU"/>
        </w:rPr>
        <w:lastRenderedPageBreak/>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1203C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1203C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1203C2">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1203C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1203C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1203C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1203C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1203C2">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1203C2">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1203C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1203C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1203C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1203C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lastRenderedPageBreak/>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lastRenderedPageBreak/>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2DB8140A" w:rsidR="001F7AEE" w:rsidRDefault="001F7AEE" w:rsidP="00A26B23">
      <w:pPr>
        <w:pStyle w:val="Style3"/>
        <w:tabs>
          <w:tab w:val="left" w:pos="567"/>
        </w:tabs>
        <w:spacing w:before="0" w:beforeAutospacing="0" w:after="0"/>
        <w:ind w:left="0" w:firstLine="0"/>
        <w:rPr>
          <w:rFonts w:eastAsia="PMingLiU"/>
          <w:lang w:val="ro-MD" w:eastAsia="zh-CN"/>
        </w:rPr>
      </w:pPr>
    </w:p>
    <w:p w14:paraId="09E58559" w14:textId="45396646" w:rsidR="00AD2D1E" w:rsidRDefault="00AD2D1E" w:rsidP="00A26B23">
      <w:pPr>
        <w:pStyle w:val="Style3"/>
        <w:tabs>
          <w:tab w:val="left" w:pos="567"/>
        </w:tabs>
        <w:spacing w:before="0" w:beforeAutospacing="0" w:after="0"/>
        <w:ind w:left="0" w:firstLine="0"/>
        <w:rPr>
          <w:rFonts w:eastAsia="PMingLiU"/>
          <w:lang w:val="ro-MD" w:eastAsia="zh-CN"/>
        </w:rPr>
      </w:pPr>
    </w:p>
    <w:p w14:paraId="46155516" w14:textId="3B6DF5AC" w:rsidR="00AD2D1E" w:rsidRDefault="00AD2D1E" w:rsidP="00A26B23">
      <w:pPr>
        <w:pStyle w:val="Style3"/>
        <w:tabs>
          <w:tab w:val="left" w:pos="567"/>
        </w:tabs>
        <w:spacing w:before="0" w:beforeAutospacing="0" w:after="0"/>
        <w:ind w:left="0" w:firstLine="0"/>
        <w:rPr>
          <w:rFonts w:eastAsia="PMingLiU"/>
          <w:lang w:val="ro-MD" w:eastAsia="zh-CN"/>
        </w:rPr>
      </w:pPr>
    </w:p>
    <w:p w14:paraId="0476A8AC" w14:textId="77777777" w:rsidR="00AD2D1E" w:rsidRPr="00FF430B" w:rsidRDefault="00AD2D1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1203C2">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1203C2">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1203C2">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1203C2">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lastRenderedPageBreak/>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1203C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1203C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1203C2">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lastRenderedPageBreak/>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lastRenderedPageBreak/>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lastRenderedPageBreak/>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2005"/>
        <w:gridCol w:w="2077"/>
        <w:gridCol w:w="2118"/>
        <w:gridCol w:w="1821"/>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7"/>
        <w:gridCol w:w="3126"/>
        <w:gridCol w:w="1984"/>
        <w:gridCol w:w="1590"/>
        <w:gridCol w:w="2546"/>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lastRenderedPageBreak/>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lastRenderedPageBreak/>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w:t>
      </w:r>
      <w:r w:rsidRPr="00FF430B">
        <w:rPr>
          <w:lang w:val="ro-MD"/>
        </w:rPr>
        <w:lastRenderedPageBreak/>
        <w:t>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lastRenderedPageBreak/>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w:t>
      </w:r>
      <w:r w:rsidRPr="00FF430B">
        <w:rPr>
          <w:rFonts w:eastAsia="Calibri"/>
          <w:lang w:val="ro-MD"/>
        </w:rPr>
        <w:lastRenderedPageBreak/>
        <w:t>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1203C2">
            <w:pPr>
              <w:pStyle w:val="Listparagraf"/>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lastRenderedPageBreak/>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2DCE153A" w14:textId="77777777" w:rsidR="000E4D7D" w:rsidRPr="005A202E" w:rsidRDefault="000E4D7D" w:rsidP="00196AB4">
      <w:pPr>
        <w:jc w:val="both"/>
        <w:rPr>
          <w:b/>
          <w:lang w:val="ro-MD"/>
        </w:rPr>
      </w:pPr>
    </w:p>
    <w:p w14:paraId="56112218" w14:textId="77777777" w:rsidR="00E71F7B" w:rsidRPr="005A202E"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5A202E">
        <w:rPr>
          <w:rFonts w:ascii="Times New Roman" w:hAnsi="Times New Roman" w:cs="Times New Roman"/>
          <w:color w:val="auto"/>
          <w:lang w:val="ro-MD"/>
        </w:rPr>
        <w:t xml:space="preserve">Formularul de deviz nr.1 – </w:t>
      </w:r>
      <w:r w:rsidR="005B24DA" w:rsidRPr="005A202E">
        <w:rPr>
          <w:rFonts w:ascii="Times New Roman" w:hAnsi="Times New Roman" w:cs="Times New Roman"/>
          <w:color w:val="auto"/>
          <w:lang w:val="ro-MD"/>
        </w:rPr>
        <w:t>L</w:t>
      </w:r>
      <w:r w:rsidRPr="005A202E">
        <w:rPr>
          <w:rFonts w:ascii="Times New Roman" w:hAnsi="Times New Roman" w:cs="Times New Roman"/>
          <w:color w:val="auto"/>
          <w:lang w:val="ro-MD"/>
        </w:rPr>
        <w:t>ista cu cantitățile de lucrări</w:t>
      </w:r>
    </w:p>
    <w:p w14:paraId="6A55CC41" w14:textId="77777777" w:rsidR="00E71F7B" w:rsidRPr="005A202E" w:rsidRDefault="00E71F7B" w:rsidP="00196AB4">
      <w:pPr>
        <w:ind w:firstLine="709"/>
        <w:jc w:val="both"/>
        <w:rPr>
          <w:b/>
          <w:lang w:val="ro-MD"/>
        </w:rPr>
      </w:pPr>
    </w:p>
    <w:p w14:paraId="535E08FC" w14:textId="77777777" w:rsidR="00EA6764" w:rsidRDefault="0003591A" w:rsidP="00EA6764">
      <w:pPr>
        <w:ind w:left="360" w:hanging="360"/>
        <w:contextualSpacing/>
        <w:jc w:val="both"/>
        <w:rPr>
          <w:lang w:val="ro-MD"/>
        </w:rPr>
      </w:pPr>
      <w:r w:rsidRPr="005A202E">
        <w:rPr>
          <w:lang w:val="ro-MD"/>
        </w:rPr>
        <w:t>Obiectul</w:t>
      </w:r>
      <w:r w:rsidR="00CE3E3D">
        <w:rPr>
          <w:lang w:val="ro-MD"/>
        </w:rPr>
        <w:t xml:space="preserve"> </w:t>
      </w:r>
      <w:r w:rsidR="00EA6764" w:rsidRPr="00165C2C">
        <w:rPr>
          <w:b/>
          <w:bCs/>
          <w:sz w:val="28"/>
          <w:szCs w:val="28"/>
          <w:lang w:val="en-US"/>
        </w:rPr>
        <w:t>Renovarea trotuarelor (tronsonul bd. str. Ceucari - str. Socoleni, situat pe terenul nr. cad. 0100413.330 mun. Chisinau, strada Calea Orheiului</w:t>
      </w:r>
      <w:r w:rsidR="00EA6764" w:rsidRPr="005A202E">
        <w:rPr>
          <w:lang w:val="ro-MD"/>
        </w:rPr>
        <w:t xml:space="preserve"> </w:t>
      </w:r>
    </w:p>
    <w:p w14:paraId="5BCF1496" w14:textId="598B95DE" w:rsidR="00E71F7B" w:rsidRPr="005A202E" w:rsidRDefault="0003591A" w:rsidP="00EA6764">
      <w:pPr>
        <w:ind w:left="360" w:hanging="360"/>
        <w:contextualSpacing/>
        <w:jc w:val="both"/>
        <w:rPr>
          <w:lang w:val="ro-MD"/>
        </w:rPr>
      </w:pPr>
      <w:r w:rsidRPr="005A202E">
        <w:rPr>
          <w:lang w:val="ro-MD"/>
        </w:rPr>
        <w:t>Autoritatea contractantă_</w:t>
      </w:r>
      <w:r w:rsidR="001203C2" w:rsidRPr="005A202E">
        <w:rPr>
          <w:lang w:val="ro-MD"/>
        </w:rPr>
        <w:t>Pretura sectorului Rîșcani</w:t>
      </w:r>
      <w:r w:rsidR="008C0BEC" w:rsidRPr="005A202E">
        <w:rPr>
          <w:lang w:val="ro-MD"/>
        </w:rPr>
        <w:t>, mun. Chișinău, str. Kiev, 3</w:t>
      </w:r>
    </w:p>
    <w:p w14:paraId="3255B1A8" w14:textId="77777777" w:rsidR="00E71F7B" w:rsidRPr="005A202E" w:rsidRDefault="0003591A" w:rsidP="009E2657">
      <w:pPr>
        <w:tabs>
          <w:tab w:val="left" w:pos="567"/>
        </w:tabs>
        <w:jc w:val="center"/>
        <w:rPr>
          <w:i/>
          <w:lang w:val="ro-MD"/>
        </w:rPr>
      </w:pPr>
      <w:r w:rsidRPr="005A202E">
        <w:rPr>
          <w:i/>
          <w:lang w:val="ro-MD"/>
        </w:rPr>
        <w:t>(denumirea, adresa)</w:t>
      </w:r>
    </w:p>
    <w:p w14:paraId="7DD7DF69" w14:textId="77777777" w:rsidR="00E71F7B" w:rsidRPr="00762A3C" w:rsidRDefault="00E71F7B" w:rsidP="009E2657">
      <w:pPr>
        <w:tabs>
          <w:tab w:val="left" w:pos="567"/>
        </w:tabs>
        <w:jc w:val="both"/>
        <w:rPr>
          <w:color w:val="FF0000"/>
          <w:lang w:val="ro-MD"/>
        </w:rPr>
      </w:pPr>
    </w:p>
    <w:p w14:paraId="17092D11" w14:textId="77777777" w:rsidR="001203C2" w:rsidRPr="001203C2" w:rsidRDefault="001203C2" w:rsidP="001203C2">
      <w:pPr>
        <w:rPr>
          <w:rFonts w:eastAsia="MS Mincho"/>
          <w:color w:val="FF0000"/>
          <w:sz w:val="2"/>
          <w:szCs w:val="2"/>
          <w:lang w:val="en-US" w:eastAsia="ja-JP"/>
        </w:rPr>
      </w:pPr>
    </w:p>
    <w:p w14:paraId="0D0292F0" w14:textId="77777777" w:rsidR="00CE3E3D" w:rsidRPr="00E85421" w:rsidRDefault="0003591A" w:rsidP="00CE3E3D">
      <w:pPr>
        <w:ind w:right="567"/>
        <w:rPr>
          <w:b/>
          <w:bCs/>
          <w:sz w:val="28"/>
          <w:szCs w:val="28"/>
          <w:lang w:val="it-IT"/>
        </w:rPr>
      </w:pPr>
      <w:r w:rsidRPr="00FF430B">
        <w:rPr>
          <w:lang w:val="ro-MD"/>
        </w:rPr>
        <w:t>    </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EA6764" w:rsidRPr="009B70F2" w14:paraId="510620A9" w14:textId="77777777" w:rsidTr="00887FCB">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5AEC14F2" w14:textId="77777777" w:rsidR="00EA6764" w:rsidRPr="009B70F2" w:rsidRDefault="00EA6764" w:rsidP="00887FCB">
            <w:pPr>
              <w:ind w:right="-108"/>
              <w:jc w:val="center"/>
              <w:rPr>
                <w:sz w:val="16"/>
                <w:szCs w:val="16"/>
                <w:lang w:val="en-US"/>
              </w:rPr>
            </w:pPr>
            <w:r w:rsidRPr="009B70F2">
              <w:rPr>
                <w:sz w:val="16"/>
                <w:szCs w:val="16"/>
                <w:lang w:val="en-US"/>
              </w:rPr>
              <w:t>№</w:t>
            </w:r>
          </w:p>
          <w:p w14:paraId="2DEC6F65" w14:textId="77777777" w:rsidR="00EA6764" w:rsidRPr="009B70F2" w:rsidRDefault="00EA6764" w:rsidP="00887FCB">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627A3A40" w14:textId="77777777" w:rsidR="00EA6764" w:rsidRPr="009B70F2" w:rsidRDefault="00EA6764" w:rsidP="00887FCB">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06198ACF" w14:textId="77777777" w:rsidR="00EA6764" w:rsidRPr="009B70F2" w:rsidRDefault="00EA6764" w:rsidP="00887FCB">
            <w:pPr>
              <w:jc w:val="center"/>
              <w:rPr>
                <w:sz w:val="16"/>
                <w:szCs w:val="16"/>
              </w:rPr>
            </w:pPr>
          </w:p>
          <w:p w14:paraId="1CEEEDB6" w14:textId="77777777" w:rsidR="00EA6764" w:rsidRPr="009B70F2" w:rsidRDefault="00EA6764" w:rsidP="00887FCB">
            <w:pPr>
              <w:jc w:val="center"/>
              <w:rPr>
                <w:sz w:val="16"/>
                <w:szCs w:val="16"/>
                <w:lang w:val="en-US"/>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15220FAC" w14:textId="77777777" w:rsidR="00EA6764" w:rsidRPr="009B70F2" w:rsidRDefault="00EA6764" w:rsidP="00887FCB">
            <w:pPr>
              <w:ind w:left="-108" w:right="-108"/>
              <w:jc w:val="center"/>
              <w:rPr>
                <w:sz w:val="16"/>
                <w:szCs w:val="16"/>
              </w:rPr>
            </w:pPr>
          </w:p>
          <w:p w14:paraId="56C007EF" w14:textId="77777777" w:rsidR="00EA6764" w:rsidRPr="009B70F2" w:rsidRDefault="00EA6764" w:rsidP="00887FCB">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1FFD3C7C" w14:textId="77777777" w:rsidR="00EA6764" w:rsidRPr="009B70F2" w:rsidRDefault="00EA6764" w:rsidP="00887FCB">
            <w:pPr>
              <w:ind w:left="-108" w:right="175"/>
              <w:jc w:val="center"/>
              <w:rPr>
                <w:sz w:val="16"/>
                <w:szCs w:val="16"/>
                <w:lang w:val="en-US"/>
              </w:rPr>
            </w:pPr>
            <w:r w:rsidRPr="009B70F2">
              <w:rPr>
                <w:sz w:val="16"/>
                <w:szCs w:val="16"/>
                <w:lang w:val="en-US"/>
              </w:rPr>
              <w:t>Consum de</w:t>
            </w:r>
            <w:r w:rsidRPr="000E0709">
              <w:rPr>
                <w:sz w:val="16"/>
                <w:szCs w:val="16"/>
                <w:lang w:val="en-US"/>
              </w:rPr>
              <w:t xml:space="preserve"> </w:t>
            </w:r>
            <w:r w:rsidRPr="009B70F2">
              <w:rPr>
                <w:sz w:val="16"/>
                <w:szCs w:val="16"/>
                <w:lang w:val="en-US"/>
              </w:rPr>
              <w:t xml:space="preserve">resurse </w:t>
            </w:r>
            <w:r w:rsidRPr="000E0709">
              <w:rPr>
                <w:sz w:val="16"/>
                <w:szCs w:val="16"/>
                <w:lang w:val="en-US"/>
              </w:rPr>
              <w:t xml:space="preserve">manopera, </w:t>
            </w:r>
            <w:r w:rsidRPr="009B70F2">
              <w:rPr>
                <w:sz w:val="16"/>
                <w:szCs w:val="16"/>
                <w:lang w:val="en-US"/>
              </w:rPr>
              <w:t xml:space="preserve">materiale si </w:t>
            </w:r>
            <w:r w:rsidRPr="000E0709">
              <w:rPr>
                <w:sz w:val="16"/>
                <w:szCs w:val="16"/>
                <w:lang w:val="en-US"/>
              </w:rPr>
              <w:t>mecanizme</w:t>
            </w:r>
          </w:p>
        </w:tc>
      </w:tr>
      <w:tr w:rsidR="00EA6764" w:rsidRPr="009B70F2" w14:paraId="7BDE4F16" w14:textId="77777777" w:rsidTr="00887FCB">
        <w:trPr>
          <w:cantSplit/>
        </w:trPr>
        <w:tc>
          <w:tcPr>
            <w:tcW w:w="1008" w:type="dxa"/>
            <w:vMerge/>
            <w:tcBorders>
              <w:top w:val="single" w:sz="6" w:space="0" w:color="auto"/>
              <w:left w:val="single" w:sz="6" w:space="0" w:color="auto"/>
              <w:bottom w:val="single" w:sz="6" w:space="0" w:color="auto"/>
              <w:right w:val="nil"/>
            </w:tcBorders>
            <w:vAlign w:val="center"/>
          </w:tcPr>
          <w:p w14:paraId="731FD566" w14:textId="77777777" w:rsidR="00EA6764" w:rsidRPr="009B70F2" w:rsidRDefault="00EA6764" w:rsidP="00887FCB">
            <w:pPr>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274A9A60" w14:textId="77777777" w:rsidR="00EA6764" w:rsidRPr="009B70F2" w:rsidRDefault="00EA6764" w:rsidP="00887FCB">
            <w:pPr>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74111323" w14:textId="77777777" w:rsidR="00EA6764" w:rsidRPr="009B70F2" w:rsidRDefault="00EA6764" w:rsidP="00887FCB">
            <w:pPr>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4E1823BE" w14:textId="77777777" w:rsidR="00EA6764" w:rsidRPr="009B70F2" w:rsidRDefault="00EA6764" w:rsidP="00887FCB">
            <w:pPr>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0F201DF2" w14:textId="77777777" w:rsidR="00EA6764" w:rsidRPr="009B70F2" w:rsidRDefault="00EA6764" w:rsidP="00887FCB">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5E29924C" w14:textId="77777777" w:rsidR="00EA6764" w:rsidRPr="009B70F2" w:rsidRDefault="00EA6764" w:rsidP="00887FCB">
            <w:pPr>
              <w:jc w:val="center"/>
              <w:rPr>
                <w:sz w:val="16"/>
                <w:szCs w:val="16"/>
                <w:lang w:val="en-US"/>
              </w:rPr>
            </w:pPr>
            <w:r w:rsidRPr="000E0709">
              <w:rPr>
                <w:sz w:val="16"/>
                <w:szCs w:val="16"/>
                <w:lang w:val="en-US"/>
              </w:rPr>
              <w:t>Pe volumul total</w:t>
            </w:r>
          </w:p>
        </w:tc>
      </w:tr>
    </w:tbl>
    <w:p w14:paraId="1A8D0B43" w14:textId="77777777" w:rsidR="00EA6764" w:rsidRPr="000E0709" w:rsidRDefault="00EA6764" w:rsidP="00EA6764">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7"/>
        <w:gridCol w:w="110"/>
        <w:gridCol w:w="1272"/>
        <w:gridCol w:w="94"/>
        <w:gridCol w:w="16"/>
        <w:gridCol w:w="3971"/>
        <w:gridCol w:w="267"/>
        <w:gridCol w:w="701"/>
        <w:gridCol w:w="296"/>
        <w:gridCol w:w="948"/>
        <w:gridCol w:w="158"/>
        <w:gridCol w:w="1518"/>
      </w:tblGrid>
      <w:tr w:rsidR="00EA6764" w:rsidRPr="009B70F2" w14:paraId="42329466" w14:textId="77777777" w:rsidTr="00887FCB">
        <w:trPr>
          <w:cantSplit/>
          <w:tblHeader/>
        </w:trPr>
        <w:tc>
          <w:tcPr>
            <w:tcW w:w="1134" w:type="dxa"/>
            <w:gridSpan w:val="2"/>
            <w:shd w:val="pct5" w:color="auto" w:fill="auto"/>
            <w:vAlign w:val="center"/>
          </w:tcPr>
          <w:p w14:paraId="2FF5BE04" w14:textId="77777777" w:rsidR="00EA6764" w:rsidRPr="009B70F2" w:rsidRDefault="00EA6764" w:rsidP="00887FCB">
            <w:pPr>
              <w:ind w:right="-108"/>
              <w:jc w:val="center"/>
              <w:rPr>
                <w:sz w:val="16"/>
                <w:szCs w:val="16"/>
                <w:lang w:val="en-US"/>
              </w:rPr>
            </w:pPr>
            <w:r w:rsidRPr="009B70F2">
              <w:rPr>
                <w:sz w:val="16"/>
                <w:szCs w:val="16"/>
                <w:lang w:val="en-US"/>
              </w:rPr>
              <w:t>1</w:t>
            </w:r>
          </w:p>
        </w:tc>
        <w:tc>
          <w:tcPr>
            <w:tcW w:w="1418" w:type="dxa"/>
            <w:gridSpan w:val="3"/>
            <w:shd w:val="pct5" w:color="auto" w:fill="auto"/>
            <w:vAlign w:val="center"/>
          </w:tcPr>
          <w:p w14:paraId="01876D88" w14:textId="77777777" w:rsidR="00EA6764" w:rsidRPr="009B70F2" w:rsidRDefault="00EA6764" w:rsidP="00887FCB">
            <w:pPr>
              <w:ind w:left="-120" w:right="-108"/>
              <w:jc w:val="center"/>
              <w:rPr>
                <w:sz w:val="16"/>
                <w:szCs w:val="16"/>
                <w:lang w:val="en-US"/>
              </w:rPr>
            </w:pPr>
            <w:r w:rsidRPr="009B70F2">
              <w:rPr>
                <w:sz w:val="16"/>
                <w:szCs w:val="16"/>
                <w:lang w:val="en-US"/>
              </w:rPr>
              <w:t>2</w:t>
            </w:r>
          </w:p>
        </w:tc>
        <w:tc>
          <w:tcPr>
            <w:tcW w:w="4366" w:type="dxa"/>
            <w:gridSpan w:val="2"/>
            <w:shd w:val="pct5" w:color="auto" w:fill="auto"/>
            <w:vAlign w:val="center"/>
          </w:tcPr>
          <w:p w14:paraId="4381B839" w14:textId="77777777" w:rsidR="00EA6764" w:rsidRPr="009B70F2" w:rsidRDefault="00EA6764" w:rsidP="00887FCB">
            <w:pPr>
              <w:jc w:val="center"/>
              <w:rPr>
                <w:sz w:val="16"/>
                <w:szCs w:val="16"/>
                <w:lang w:val="en-US"/>
              </w:rPr>
            </w:pPr>
            <w:r w:rsidRPr="009B70F2">
              <w:rPr>
                <w:sz w:val="16"/>
                <w:szCs w:val="16"/>
                <w:lang w:val="en-US"/>
              </w:rPr>
              <w:t>3</w:t>
            </w:r>
          </w:p>
        </w:tc>
        <w:tc>
          <w:tcPr>
            <w:tcW w:w="1006" w:type="dxa"/>
            <w:gridSpan w:val="2"/>
            <w:shd w:val="pct5" w:color="auto" w:fill="auto"/>
            <w:vAlign w:val="center"/>
          </w:tcPr>
          <w:p w14:paraId="628536ED" w14:textId="77777777" w:rsidR="00EA6764" w:rsidRPr="009B70F2" w:rsidRDefault="00EA6764" w:rsidP="00887FCB">
            <w:pPr>
              <w:ind w:left="-108" w:right="-108"/>
              <w:jc w:val="center"/>
              <w:rPr>
                <w:sz w:val="16"/>
                <w:szCs w:val="16"/>
                <w:lang w:val="en-US"/>
              </w:rPr>
            </w:pPr>
            <w:r w:rsidRPr="009B70F2">
              <w:rPr>
                <w:sz w:val="16"/>
                <w:szCs w:val="16"/>
                <w:lang w:val="en-US"/>
              </w:rPr>
              <w:t>4</w:t>
            </w:r>
          </w:p>
        </w:tc>
        <w:tc>
          <w:tcPr>
            <w:tcW w:w="1134" w:type="dxa"/>
            <w:gridSpan w:val="2"/>
            <w:shd w:val="pct5" w:color="auto" w:fill="auto"/>
            <w:vAlign w:val="center"/>
          </w:tcPr>
          <w:p w14:paraId="2B990DB2" w14:textId="77777777" w:rsidR="00EA6764" w:rsidRPr="009B70F2" w:rsidRDefault="00EA6764" w:rsidP="00887FCB">
            <w:pPr>
              <w:ind w:left="-108" w:right="-108"/>
              <w:jc w:val="center"/>
              <w:rPr>
                <w:sz w:val="16"/>
                <w:szCs w:val="16"/>
                <w:lang w:val="en-US"/>
              </w:rPr>
            </w:pPr>
            <w:r w:rsidRPr="009B70F2">
              <w:rPr>
                <w:sz w:val="16"/>
                <w:szCs w:val="16"/>
                <w:lang w:val="en-US"/>
              </w:rPr>
              <w:t>5</w:t>
            </w:r>
          </w:p>
        </w:tc>
        <w:tc>
          <w:tcPr>
            <w:tcW w:w="1559" w:type="dxa"/>
            <w:shd w:val="pct5" w:color="auto" w:fill="auto"/>
            <w:vAlign w:val="center"/>
          </w:tcPr>
          <w:p w14:paraId="29AF3936" w14:textId="77777777" w:rsidR="00EA6764" w:rsidRPr="009B70F2" w:rsidRDefault="00EA6764" w:rsidP="00887FCB">
            <w:pPr>
              <w:ind w:left="-108" w:right="-108"/>
              <w:jc w:val="center"/>
              <w:rPr>
                <w:sz w:val="16"/>
                <w:szCs w:val="16"/>
                <w:lang w:val="en-US"/>
              </w:rPr>
            </w:pPr>
            <w:r w:rsidRPr="009B70F2">
              <w:rPr>
                <w:sz w:val="16"/>
                <w:szCs w:val="16"/>
                <w:lang w:val="en-US"/>
              </w:rPr>
              <w:t>6</w:t>
            </w:r>
          </w:p>
        </w:tc>
      </w:tr>
      <w:tr w:rsidR="00EA6764" w:rsidRPr="009B70F2" w14:paraId="46CD6305" w14:textId="77777777" w:rsidTr="00887FCB">
        <w:tblPrEx>
          <w:tblCellMar>
            <w:left w:w="107" w:type="dxa"/>
            <w:right w:w="107" w:type="dxa"/>
          </w:tblCellMar>
        </w:tblPrEx>
        <w:tc>
          <w:tcPr>
            <w:tcW w:w="10495" w:type="dxa"/>
            <w:gridSpan w:val="12"/>
          </w:tcPr>
          <w:p w14:paraId="2973E758" w14:textId="77777777" w:rsidR="00EA6764" w:rsidRPr="009B70F2" w:rsidRDefault="00EA6764" w:rsidP="00887FCB">
            <w:pPr>
              <w:rPr>
                <w:b/>
                <w:bCs/>
                <w:sz w:val="22"/>
                <w:szCs w:val="22"/>
                <w:lang w:val="en-US"/>
              </w:rPr>
            </w:pPr>
            <w:r w:rsidRPr="00B40365">
              <w:rPr>
                <w:sz w:val="22"/>
                <w:szCs w:val="22"/>
                <w:lang w:val="en-US"/>
              </w:rPr>
              <w:t xml:space="preserve"> </w:t>
            </w:r>
            <w:r w:rsidRPr="009B70F2">
              <w:rPr>
                <w:b/>
                <w:bCs/>
                <w:sz w:val="22"/>
                <w:szCs w:val="22"/>
                <w:lang w:val="en-US"/>
              </w:rPr>
              <w:t>1. Demontari</w:t>
            </w:r>
          </w:p>
          <w:p w14:paraId="5E7EF016" w14:textId="77777777" w:rsidR="00EA6764" w:rsidRPr="00B12F65" w:rsidRDefault="00EA6764" w:rsidP="00887FCB">
            <w:pPr>
              <w:rPr>
                <w:sz w:val="2"/>
                <w:szCs w:val="2"/>
                <w:lang w:val="en-US"/>
              </w:rPr>
            </w:pPr>
          </w:p>
        </w:tc>
      </w:tr>
      <w:tr w:rsidR="00EA6764" w:rsidRPr="009B70F2" w14:paraId="4F5B495A" w14:textId="77777777" w:rsidTr="00887F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505C874A" w14:textId="77777777" w:rsidR="00EA6764" w:rsidRPr="005E2CA0" w:rsidRDefault="00EA6764" w:rsidP="00887FCB">
            <w:pPr>
              <w:jc w:val="center"/>
              <w:rPr>
                <w:b/>
                <w:bCs/>
                <w:sz w:val="22"/>
                <w:szCs w:val="22"/>
                <w:lang w:val="en-US"/>
              </w:rPr>
            </w:pPr>
            <w:r w:rsidRPr="005E2CA0">
              <w:rPr>
                <w:b/>
                <w:bCs/>
                <w:sz w:val="22"/>
                <w:szCs w:val="22"/>
                <w:lang w:val="en-US"/>
              </w:rPr>
              <w:t>1</w:t>
            </w:r>
          </w:p>
        </w:tc>
        <w:tc>
          <w:tcPr>
            <w:tcW w:w="1402" w:type="dxa"/>
            <w:gridSpan w:val="2"/>
            <w:tcBorders>
              <w:top w:val="single" w:sz="4" w:space="0" w:color="auto"/>
              <w:bottom w:val="single" w:sz="4" w:space="0" w:color="auto"/>
            </w:tcBorders>
            <w:vAlign w:val="center"/>
          </w:tcPr>
          <w:p w14:paraId="08BEFEDF" w14:textId="77777777" w:rsidR="00EA6764" w:rsidRPr="005E2CA0" w:rsidRDefault="00EA6764" w:rsidP="00887FCB">
            <w:pPr>
              <w:jc w:val="center"/>
              <w:rPr>
                <w:b/>
                <w:bCs/>
                <w:sz w:val="22"/>
                <w:szCs w:val="22"/>
                <w:lang w:val="en-US"/>
              </w:rPr>
            </w:pPr>
            <w:r w:rsidRPr="005E2CA0">
              <w:rPr>
                <w:b/>
                <w:bCs/>
                <w:sz w:val="22"/>
                <w:szCs w:val="22"/>
                <w:lang w:val="en-US"/>
              </w:rPr>
              <w:t>DI109</w:t>
            </w:r>
          </w:p>
        </w:tc>
        <w:tc>
          <w:tcPr>
            <w:tcW w:w="4366" w:type="dxa"/>
            <w:gridSpan w:val="3"/>
            <w:tcBorders>
              <w:top w:val="single" w:sz="4" w:space="0" w:color="auto"/>
              <w:bottom w:val="single" w:sz="4" w:space="0" w:color="auto"/>
            </w:tcBorders>
          </w:tcPr>
          <w:p w14:paraId="22447473" w14:textId="77777777" w:rsidR="00EA6764" w:rsidRPr="005E2CA0" w:rsidRDefault="00EA6764" w:rsidP="00887FCB">
            <w:pPr>
              <w:rPr>
                <w:b/>
                <w:bCs/>
                <w:sz w:val="2"/>
                <w:szCs w:val="2"/>
                <w:lang w:val="en-US"/>
              </w:rPr>
            </w:pPr>
            <w:r w:rsidRPr="005E2CA0">
              <w:rPr>
                <w:b/>
                <w:bCs/>
                <w:sz w:val="22"/>
                <w:szCs w:val="22"/>
                <w:lang w:val="en-US"/>
              </w:rPr>
              <w:t>Decaparea mecanizata a imbracamintei din beton asfaltic / Stratul de pavaj (asfalt) existent demontat, 6 cm</w:t>
            </w:r>
          </w:p>
          <w:p w14:paraId="37342589" w14:textId="77777777" w:rsidR="00EA6764" w:rsidRPr="009B70F2" w:rsidRDefault="00EA6764" w:rsidP="00887FCB">
            <w:pPr>
              <w:rPr>
                <w:sz w:val="2"/>
                <w:szCs w:val="2"/>
                <w:lang w:val="en-US"/>
              </w:rPr>
            </w:pPr>
          </w:p>
        </w:tc>
        <w:tc>
          <w:tcPr>
            <w:tcW w:w="1011" w:type="dxa"/>
            <w:gridSpan w:val="2"/>
            <w:tcBorders>
              <w:top w:val="single" w:sz="4" w:space="0" w:color="auto"/>
              <w:bottom w:val="single" w:sz="4" w:space="0" w:color="auto"/>
            </w:tcBorders>
            <w:vAlign w:val="center"/>
          </w:tcPr>
          <w:p w14:paraId="6690D6BA" w14:textId="77777777" w:rsidR="00EA6764" w:rsidRPr="005E2CA0" w:rsidRDefault="00EA6764" w:rsidP="00887FCB">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5D8A953B" w14:textId="77777777" w:rsidR="00EA6764" w:rsidRPr="009B70F2" w:rsidRDefault="00EA6764" w:rsidP="00887FCB">
            <w:pPr>
              <w:jc w:val="center"/>
              <w:rPr>
                <w:sz w:val="22"/>
                <w:szCs w:val="22"/>
                <w:lang w:val="en-US"/>
              </w:rPr>
            </w:pPr>
          </w:p>
        </w:tc>
        <w:tc>
          <w:tcPr>
            <w:tcW w:w="1542" w:type="dxa"/>
            <w:tcBorders>
              <w:top w:val="single" w:sz="4" w:space="0" w:color="auto"/>
              <w:bottom w:val="single" w:sz="4" w:space="0" w:color="auto"/>
            </w:tcBorders>
            <w:vAlign w:val="center"/>
          </w:tcPr>
          <w:p w14:paraId="288BD559" w14:textId="77777777" w:rsidR="00EA6764" w:rsidRPr="005E2CA0" w:rsidRDefault="00EA6764" w:rsidP="00887FCB">
            <w:pPr>
              <w:jc w:val="center"/>
              <w:rPr>
                <w:b/>
                <w:bCs/>
                <w:sz w:val="22"/>
                <w:szCs w:val="22"/>
                <w:lang w:val="en-US"/>
              </w:rPr>
            </w:pPr>
            <w:r w:rsidRPr="005E2CA0">
              <w:rPr>
                <w:b/>
                <w:bCs/>
                <w:sz w:val="22"/>
                <w:szCs w:val="22"/>
                <w:lang w:val="en-US"/>
              </w:rPr>
              <w:t>210,600</w:t>
            </w:r>
          </w:p>
          <w:p w14:paraId="178473CD" w14:textId="77777777" w:rsidR="00EA6764" w:rsidRPr="009B70F2" w:rsidRDefault="00EA6764" w:rsidP="00887FCB">
            <w:pPr>
              <w:jc w:val="center"/>
              <w:rPr>
                <w:sz w:val="2"/>
                <w:szCs w:val="2"/>
                <w:lang w:val="en-US"/>
              </w:rPr>
            </w:pPr>
          </w:p>
        </w:tc>
      </w:tr>
      <w:tr w:rsidR="00EA6764" w:rsidRPr="00B40365" w14:paraId="10F63039"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C19DF47"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0797A1FB" w14:textId="77777777" w:rsidR="00EA6764" w:rsidRPr="00B40365" w:rsidRDefault="00EA6764" w:rsidP="00887FCB">
            <w:pPr>
              <w:jc w:val="center"/>
              <w:rPr>
                <w:sz w:val="16"/>
                <w:szCs w:val="16"/>
                <w:lang w:val="en-US"/>
              </w:rPr>
            </w:pPr>
            <w:r w:rsidRPr="00B40365">
              <w:rPr>
                <w:sz w:val="16"/>
                <w:szCs w:val="16"/>
                <w:lang w:val="en-US"/>
              </w:rPr>
              <w:t>9310060019930</w:t>
            </w:r>
          </w:p>
        </w:tc>
        <w:tc>
          <w:tcPr>
            <w:tcW w:w="4366" w:type="dxa"/>
            <w:gridSpan w:val="2"/>
            <w:tcBorders>
              <w:top w:val="nil"/>
              <w:bottom w:val="single" w:sz="2" w:space="0" w:color="auto"/>
            </w:tcBorders>
            <w:vAlign w:val="center"/>
          </w:tcPr>
          <w:p w14:paraId="5F2DBEF9" w14:textId="77777777" w:rsidR="00EA6764" w:rsidRPr="00C97908" w:rsidRDefault="00EA6764" w:rsidP="00887FCB">
            <w:pPr>
              <w:rPr>
                <w:sz w:val="16"/>
                <w:szCs w:val="16"/>
                <w:lang w:val="en-US"/>
              </w:rPr>
            </w:pPr>
            <w:r w:rsidRPr="00C97908">
              <w:rPr>
                <w:sz w:val="16"/>
                <w:szCs w:val="16"/>
                <w:lang w:val="en-US"/>
              </w:rPr>
              <w:t>Muncitor</w:t>
            </w:r>
          </w:p>
        </w:tc>
        <w:tc>
          <w:tcPr>
            <w:tcW w:w="1021" w:type="dxa"/>
            <w:gridSpan w:val="2"/>
            <w:tcBorders>
              <w:top w:val="nil"/>
              <w:bottom w:val="single" w:sz="2" w:space="0" w:color="auto"/>
            </w:tcBorders>
            <w:vAlign w:val="center"/>
          </w:tcPr>
          <w:p w14:paraId="79043769" w14:textId="77777777" w:rsidR="00EA6764" w:rsidRPr="00C97908" w:rsidRDefault="00EA6764" w:rsidP="00887FCB">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31CEB8FF"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1,6000</w:t>
            </w:r>
          </w:p>
        </w:tc>
        <w:tc>
          <w:tcPr>
            <w:tcW w:w="1559" w:type="dxa"/>
            <w:tcBorders>
              <w:top w:val="nil"/>
              <w:bottom w:val="single" w:sz="2" w:space="0" w:color="auto"/>
            </w:tcBorders>
            <w:vAlign w:val="center"/>
          </w:tcPr>
          <w:p w14:paraId="629BE03B" w14:textId="77777777" w:rsidR="00EA6764" w:rsidRPr="00C97908" w:rsidRDefault="00EA6764" w:rsidP="00887FCB">
            <w:pPr>
              <w:jc w:val="center"/>
              <w:rPr>
                <w:sz w:val="16"/>
                <w:szCs w:val="16"/>
                <w:lang w:val="en-US"/>
              </w:rPr>
            </w:pPr>
            <w:r w:rsidRPr="00C97908">
              <w:rPr>
                <w:sz w:val="16"/>
                <w:szCs w:val="16"/>
                <w:lang w:val="en-US"/>
              </w:rPr>
              <w:t>336,96</w:t>
            </w:r>
          </w:p>
        </w:tc>
      </w:tr>
      <w:tr w:rsidR="00EA6764" w:rsidRPr="00B40365" w14:paraId="220A7B98"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FA4A6B0"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7A9B9FAD" w14:textId="77777777" w:rsidR="00EA6764" w:rsidRPr="00B40365" w:rsidRDefault="00EA6764" w:rsidP="00887FCB">
            <w:pPr>
              <w:jc w:val="center"/>
              <w:rPr>
                <w:sz w:val="16"/>
                <w:szCs w:val="16"/>
                <w:lang w:val="en-US"/>
              </w:rPr>
            </w:pPr>
            <w:r w:rsidRPr="00B40365">
              <w:rPr>
                <w:sz w:val="16"/>
                <w:szCs w:val="16"/>
                <w:lang w:val="en-US"/>
              </w:rPr>
              <w:t>2952220003546</w:t>
            </w:r>
          </w:p>
        </w:tc>
        <w:tc>
          <w:tcPr>
            <w:tcW w:w="4366" w:type="dxa"/>
            <w:gridSpan w:val="2"/>
            <w:tcBorders>
              <w:top w:val="nil"/>
              <w:bottom w:val="single" w:sz="2" w:space="0" w:color="auto"/>
            </w:tcBorders>
            <w:vAlign w:val="center"/>
          </w:tcPr>
          <w:p w14:paraId="3F49A5B6" w14:textId="77777777" w:rsidR="00EA6764" w:rsidRPr="00C97908" w:rsidRDefault="00EA6764" w:rsidP="00887FCB">
            <w:pPr>
              <w:rPr>
                <w:sz w:val="16"/>
                <w:szCs w:val="16"/>
                <w:lang w:val="en-US"/>
              </w:rPr>
            </w:pPr>
            <w:r w:rsidRPr="00C97908">
              <w:rPr>
                <w:sz w:val="16"/>
                <w:szCs w:val="16"/>
                <w:lang w:val="en-US"/>
              </w:rPr>
              <w:t>Autogreder pina la 175 cp</w:t>
            </w:r>
          </w:p>
        </w:tc>
        <w:tc>
          <w:tcPr>
            <w:tcW w:w="1021" w:type="dxa"/>
            <w:gridSpan w:val="2"/>
            <w:tcBorders>
              <w:top w:val="nil"/>
              <w:bottom w:val="single" w:sz="2" w:space="0" w:color="auto"/>
            </w:tcBorders>
            <w:vAlign w:val="center"/>
          </w:tcPr>
          <w:p w14:paraId="07670652" w14:textId="77777777" w:rsidR="00EA6764" w:rsidRPr="00C97908" w:rsidRDefault="00EA6764" w:rsidP="00887FCB">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166A2B0B"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0,0191</w:t>
            </w:r>
          </w:p>
        </w:tc>
        <w:tc>
          <w:tcPr>
            <w:tcW w:w="1559" w:type="dxa"/>
            <w:tcBorders>
              <w:top w:val="nil"/>
              <w:bottom w:val="single" w:sz="2" w:space="0" w:color="auto"/>
              <w:right w:val="single" w:sz="4" w:space="0" w:color="auto"/>
            </w:tcBorders>
            <w:vAlign w:val="center"/>
          </w:tcPr>
          <w:p w14:paraId="020201C4" w14:textId="77777777" w:rsidR="00EA6764" w:rsidRPr="00C97908" w:rsidRDefault="00EA6764" w:rsidP="00887FCB">
            <w:pPr>
              <w:jc w:val="center"/>
              <w:rPr>
                <w:sz w:val="16"/>
                <w:szCs w:val="16"/>
                <w:lang w:val="en-US"/>
              </w:rPr>
            </w:pPr>
            <w:r w:rsidRPr="00C97908">
              <w:rPr>
                <w:sz w:val="16"/>
                <w:szCs w:val="16"/>
                <w:lang w:val="en-US"/>
              </w:rPr>
              <w:t>4,022</w:t>
            </w:r>
          </w:p>
        </w:tc>
      </w:tr>
      <w:tr w:rsidR="00EA6764" w:rsidRPr="00B40365" w14:paraId="787FB606"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7344353"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7B078E1B" w14:textId="77777777" w:rsidR="00EA6764" w:rsidRPr="00B40365" w:rsidRDefault="00EA6764" w:rsidP="00887FCB">
            <w:pPr>
              <w:jc w:val="center"/>
              <w:rPr>
                <w:sz w:val="16"/>
                <w:szCs w:val="16"/>
                <w:lang w:val="en-US"/>
              </w:rPr>
            </w:pPr>
            <w:r w:rsidRPr="00B40365">
              <w:rPr>
                <w:sz w:val="16"/>
                <w:szCs w:val="16"/>
                <w:lang w:val="en-US"/>
              </w:rPr>
              <w:t>2952270003370</w:t>
            </w:r>
          </w:p>
        </w:tc>
        <w:tc>
          <w:tcPr>
            <w:tcW w:w="4366" w:type="dxa"/>
            <w:gridSpan w:val="2"/>
            <w:tcBorders>
              <w:top w:val="nil"/>
              <w:bottom w:val="single" w:sz="2" w:space="0" w:color="auto"/>
            </w:tcBorders>
            <w:vAlign w:val="center"/>
          </w:tcPr>
          <w:p w14:paraId="6BE3A288" w14:textId="77777777" w:rsidR="00EA6764" w:rsidRPr="00C97908" w:rsidRDefault="00EA6764" w:rsidP="00887FCB">
            <w:pPr>
              <w:rPr>
                <w:sz w:val="16"/>
                <w:szCs w:val="16"/>
                <w:lang w:val="en-US"/>
              </w:rPr>
            </w:pPr>
            <w:r w:rsidRPr="00C97908">
              <w:rPr>
                <w:sz w:val="16"/>
                <w:szCs w:val="16"/>
                <w:lang w:val="en-US"/>
              </w:rPr>
              <w:t>Ciocan pneumatic 4.0-5.9 m3/min</w:t>
            </w:r>
          </w:p>
        </w:tc>
        <w:tc>
          <w:tcPr>
            <w:tcW w:w="1021" w:type="dxa"/>
            <w:gridSpan w:val="2"/>
            <w:tcBorders>
              <w:top w:val="nil"/>
              <w:bottom w:val="single" w:sz="2" w:space="0" w:color="auto"/>
            </w:tcBorders>
            <w:vAlign w:val="center"/>
          </w:tcPr>
          <w:p w14:paraId="16DF3E02" w14:textId="77777777" w:rsidR="00EA6764" w:rsidRPr="00C97908" w:rsidRDefault="00EA6764" w:rsidP="00887FCB">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0D5A9D49"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0,7750</w:t>
            </w:r>
          </w:p>
        </w:tc>
        <w:tc>
          <w:tcPr>
            <w:tcW w:w="1559" w:type="dxa"/>
            <w:tcBorders>
              <w:top w:val="nil"/>
              <w:bottom w:val="single" w:sz="2" w:space="0" w:color="auto"/>
              <w:right w:val="single" w:sz="4" w:space="0" w:color="auto"/>
            </w:tcBorders>
            <w:vAlign w:val="center"/>
          </w:tcPr>
          <w:p w14:paraId="6850A2BA" w14:textId="77777777" w:rsidR="00EA6764" w:rsidRPr="00C97908" w:rsidRDefault="00EA6764" w:rsidP="00887FCB">
            <w:pPr>
              <w:jc w:val="center"/>
              <w:rPr>
                <w:sz w:val="16"/>
                <w:szCs w:val="16"/>
                <w:lang w:val="en-US"/>
              </w:rPr>
            </w:pPr>
            <w:r w:rsidRPr="00C97908">
              <w:rPr>
                <w:sz w:val="16"/>
                <w:szCs w:val="16"/>
                <w:lang w:val="en-US"/>
              </w:rPr>
              <w:t>163,215</w:t>
            </w:r>
          </w:p>
        </w:tc>
      </w:tr>
      <w:tr w:rsidR="00EA6764" w:rsidRPr="00B40365" w14:paraId="16AEBE7F"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676F911"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2D3DE8CE" w14:textId="77777777" w:rsidR="00EA6764" w:rsidRPr="00B40365" w:rsidRDefault="00EA6764" w:rsidP="00887FCB">
            <w:pPr>
              <w:jc w:val="center"/>
              <w:rPr>
                <w:sz w:val="16"/>
                <w:szCs w:val="16"/>
                <w:lang w:val="en-US"/>
              </w:rPr>
            </w:pPr>
            <w:r w:rsidRPr="00B40365">
              <w:rPr>
                <w:sz w:val="16"/>
                <w:szCs w:val="16"/>
                <w:lang w:val="en-US"/>
              </w:rPr>
              <w:t>12340002506</w:t>
            </w:r>
          </w:p>
        </w:tc>
        <w:tc>
          <w:tcPr>
            <w:tcW w:w="4366" w:type="dxa"/>
            <w:gridSpan w:val="2"/>
            <w:tcBorders>
              <w:top w:val="nil"/>
              <w:bottom w:val="single" w:sz="2" w:space="0" w:color="auto"/>
            </w:tcBorders>
            <w:vAlign w:val="center"/>
          </w:tcPr>
          <w:p w14:paraId="3B18E254" w14:textId="77777777" w:rsidR="00EA6764" w:rsidRPr="00C97908" w:rsidRDefault="00EA6764" w:rsidP="00887FCB">
            <w:pPr>
              <w:rPr>
                <w:sz w:val="16"/>
                <w:szCs w:val="16"/>
                <w:lang w:val="en-US"/>
              </w:rPr>
            </w:pPr>
            <w:r w:rsidRPr="00C97908">
              <w:rPr>
                <w:sz w:val="16"/>
                <w:szCs w:val="16"/>
                <w:lang w:val="en-US"/>
              </w:rPr>
              <w:t xml:space="preserve">Compresor 5-6 m3/min </w:t>
            </w:r>
          </w:p>
        </w:tc>
        <w:tc>
          <w:tcPr>
            <w:tcW w:w="1021" w:type="dxa"/>
            <w:gridSpan w:val="2"/>
            <w:tcBorders>
              <w:top w:val="nil"/>
              <w:bottom w:val="single" w:sz="2" w:space="0" w:color="auto"/>
            </w:tcBorders>
            <w:vAlign w:val="center"/>
          </w:tcPr>
          <w:p w14:paraId="44AF92E6" w14:textId="77777777" w:rsidR="00EA6764" w:rsidRPr="00C97908" w:rsidRDefault="00EA6764" w:rsidP="00887FCB">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1EA347FD"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0,7750</w:t>
            </w:r>
          </w:p>
        </w:tc>
        <w:tc>
          <w:tcPr>
            <w:tcW w:w="1559" w:type="dxa"/>
            <w:tcBorders>
              <w:top w:val="nil"/>
              <w:bottom w:val="single" w:sz="2" w:space="0" w:color="auto"/>
              <w:right w:val="single" w:sz="4" w:space="0" w:color="auto"/>
            </w:tcBorders>
            <w:vAlign w:val="center"/>
          </w:tcPr>
          <w:p w14:paraId="790D84DB" w14:textId="77777777" w:rsidR="00EA6764" w:rsidRPr="00C97908" w:rsidRDefault="00EA6764" w:rsidP="00887FCB">
            <w:pPr>
              <w:jc w:val="center"/>
              <w:rPr>
                <w:sz w:val="16"/>
                <w:szCs w:val="16"/>
                <w:lang w:val="en-US"/>
              </w:rPr>
            </w:pPr>
            <w:r w:rsidRPr="00C97908">
              <w:rPr>
                <w:sz w:val="16"/>
                <w:szCs w:val="16"/>
                <w:lang w:val="en-US"/>
              </w:rPr>
              <w:t>163,215</w:t>
            </w:r>
          </w:p>
        </w:tc>
      </w:tr>
      <w:tr w:rsidR="00EA6764" w:rsidRPr="009B70F2" w14:paraId="5DF5DE3E" w14:textId="77777777" w:rsidTr="00887F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48CEC835" w14:textId="77777777" w:rsidR="00EA6764" w:rsidRPr="005E2CA0" w:rsidRDefault="00EA6764" w:rsidP="00887FCB">
            <w:pPr>
              <w:jc w:val="center"/>
              <w:rPr>
                <w:b/>
                <w:bCs/>
                <w:sz w:val="22"/>
                <w:szCs w:val="22"/>
                <w:lang w:val="en-US"/>
              </w:rPr>
            </w:pPr>
            <w:r w:rsidRPr="005E2CA0">
              <w:rPr>
                <w:b/>
                <w:bCs/>
                <w:sz w:val="22"/>
                <w:szCs w:val="22"/>
                <w:lang w:val="en-US"/>
              </w:rPr>
              <w:t>2</w:t>
            </w:r>
          </w:p>
        </w:tc>
        <w:tc>
          <w:tcPr>
            <w:tcW w:w="1402" w:type="dxa"/>
            <w:gridSpan w:val="2"/>
            <w:tcBorders>
              <w:top w:val="single" w:sz="4" w:space="0" w:color="auto"/>
              <w:bottom w:val="single" w:sz="4" w:space="0" w:color="auto"/>
            </w:tcBorders>
            <w:vAlign w:val="center"/>
          </w:tcPr>
          <w:p w14:paraId="3FE36A54" w14:textId="77777777" w:rsidR="00EA6764" w:rsidRPr="005E2CA0" w:rsidRDefault="00EA6764" w:rsidP="00887FCB">
            <w:pPr>
              <w:jc w:val="center"/>
              <w:rPr>
                <w:b/>
                <w:bCs/>
                <w:sz w:val="22"/>
                <w:szCs w:val="22"/>
                <w:lang w:val="en-US"/>
              </w:rPr>
            </w:pPr>
            <w:r w:rsidRPr="005E2CA0">
              <w:rPr>
                <w:b/>
                <w:bCs/>
                <w:sz w:val="22"/>
                <w:szCs w:val="22"/>
                <w:lang w:val="en-US"/>
              </w:rPr>
              <w:t>RpCS19G</w:t>
            </w:r>
          </w:p>
        </w:tc>
        <w:tc>
          <w:tcPr>
            <w:tcW w:w="4366" w:type="dxa"/>
            <w:gridSpan w:val="3"/>
            <w:tcBorders>
              <w:top w:val="single" w:sz="4" w:space="0" w:color="auto"/>
              <w:bottom w:val="single" w:sz="4" w:space="0" w:color="auto"/>
            </w:tcBorders>
          </w:tcPr>
          <w:p w14:paraId="1272E086" w14:textId="77777777" w:rsidR="00EA6764" w:rsidRPr="005E2CA0" w:rsidRDefault="00EA6764" w:rsidP="00887FCB">
            <w:pPr>
              <w:rPr>
                <w:b/>
                <w:bCs/>
                <w:sz w:val="2"/>
                <w:szCs w:val="2"/>
                <w:lang w:val="en-US"/>
              </w:rPr>
            </w:pPr>
            <w:r w:rsidRPr="005E2CA0">
              <w:rPr>
                <w:b/>
                <w:bCs/>
                <w:sz w:val="22"/>
                <w:szCs w:val="22"/>
                <w:lang w:val="en-US"/>
              </w:rPr>
              <w:t>Demontari: borduri la trotuare, asezate pe beton / Bordura din beton demontata 1000 x 80 x 200 mm. pe un pat de beton</w:t>
            </w:r>
          </w:p>
          <w:p w14:paraId="5C1C3D82" w14:textId="77777777" w:rsidR="00EA6764" w:rsidRPr="009B70F2" w:rsidRDefault="00EA6764" w:rsidP="00887FCB">
            <w:pPr>
              <w:rPr>
                <w:sz w:val="2"/>
                <w:szCs w:val="2"/>
                <w:lang w:val="en-US"/>
              </w:rPr>
            </w:pPr>
          </w:p>
        </w:tc>
        <w:tc>
          <w:tcPr>
            <w:tcW w:w="1011" w:type="dxa"/>
            <w:gridSpan w:val="2"/>
            <w:tcBorders>
              <w:top w:val="single" w:sz="4" w:space="0" w:color="auto"/>
              <w:bottom w:val="single" w:sz="4" w:space="0" w:color="auto"/>
            </w:tcBorders>
            <w:vAlign w:val="center"/>
          </w:tcPr>
          <w:p w14:paraId="42709358" w14:textId="77777777" w:rsidR="00EA6764" w:rsidRPr="005E2CA0" w:rsidRDefault="00EA6764" w:rsidP="00887FCB">
            <w:pPr>
              <w:jc w:val="center"/>
              <w:rPr>
                <w:b/>
                <w:bCs/>
                <w:sz w:val="22"/>
                <w:szCs w:val="22"/>
                <w:lang w:val="en-US"/>
              </w:rPr>
            </w:pPr>
            <w:r w:rsidRPr="005E2CA0">
              <w:rPr>
                <w:b/>
                <w:bCs/>
                <w:sz w:val="22"/>
                <w:szCs w:val="22"/>
                <w:lang w:val="en-US"/>
              </w:rPr>
              <w:t>m</w:t>
            </w:r>
          </w:p>
        </w:tc>
        <w:tc>
          <w:tcPr>
            <w:tcW w:w="1134" w:type="dxa"/>
            <w:gridSpan w:val="2"/>
            <w:tcBorders>
              <w:top w:val="single" w:sz="4" w:space="0" w:color="auto"/>
              <w:bottom w:val="single" w:sz="4" w:space="0" w:color="auto"/>
            </w:tcBorders>
            <w:vAlign w:val="center"/>
          </w:tcPr>
          <w:p w14:paraId="73D17F1E" w14:textId="77777777" w:rsidR="00EA6764" w:rsidRPr="009B70F2" w:rsidRDefault="00EA6764" w:rsidP="00887FCB">
            <w:pPr>
              <w:jc w:val="center"/>
              <w:rPr>
                <w:sz w:val="22"/>
                <w:szCs w:val="22"/>
                <w:lang w:val="en-US"/>
              </w:rPr>
            </w:pPr>
          </w:p>
        </w:tc>
        <w:tc>
          <w:tcPr>
            <w:tcW w:w="1542" w:type="dxa"/>
            <w:tcBorders>
              <w:top w:val="single" w:sz="4" w:space="0" w:color="auto"/>
              <w:bottom w:val="single" w:sz="4" w:space="0" w:color="auto"/>
            </w:tcBorders>
            <w:vAlign w:val="center"/>
          </w:tcPr>
          <w:p w14:paraId="47068E2B" w14:textId="77777777" w:rsidR="00EA6764" w:rsidRPr="005E2CA0" w:rsidRDefault="00EA6764" w:rsidP="00887FCB">
            <w:pPr>
              <w:jc w:val="center"/>
              <w:rPr>
                <w:b/>
                <w:bCs/>
                <w:sz w:val="22"/>
                <w:szCs w:val="22"/>
                <w:lang w:val="en-US"/>
              </w:rPr>
            </w:pPr>
            <w:r w:rsidRPr="005E2CA0">
              <w:rPr>
                <w:b/>
                <w:bCs/>
                <w:sz w:val="22"/>
                <w:szCs w:val="22"/>
                <w:lang w:val="en-US"/>
              </w:rPr>
              <w:t>1 760,000</w:t>
            </w:r>
          </w:p>
          <w:p w14:paraId="6188F397" w14:textId="77777777" w:rsidR="00EA6764" w:rsidRPr="009B70F2" w:rsidRDefault="00EA6764" w:rsidP="00887FCB">
            <w:pPr>
              <w:jc w:val="center"/>
              <w:rPr>
                <w:sz w:val="2"/>
                <w:szCs w:val="2"/>
                <w:lang w:val="en-US"/>
              </w:rPr>
            </w:pPr>
          </w:p>
        </w:tc>
      </w:tr>
      <w:tr w:rsidR="00EA6764" w:rsidRPr="00B40365" w14:paraId="77335ADB"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C5BCA10"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2863A3FA" w14:textId="77777777" w:rsidR="00EA6764" w:rsidRPr="00B40365" w:rsidRDefault="00EA6764" w:rsidP="00887FCB">
            <w:pPr>
              <w:jc w:val="center"/>
              <w:rPr>
                <w:sz w:val="16"/>
                <w:szCs w:val="16"/>
                <w:lang w:val="en-US"/>
              </w:rPr>
            </w:pPr>
            <w:r w:rsidRPr="00B40365">
              <w:rPr>
                <w:sz w:val="16"/>
                <w:szCs w:val="16"/>
                <w:lang w:val="en-US"/>
              </w:rPr>
              <w:t>7129020012800</w:t>
            </w:r>
          </w:p>
        </w:tc>
        <w:tc>
          <w:tcPr>
            <w:tcW w:w="4366" w:type="dxa"/>
            <w:gridSpan w:val="2"/>
            <w:tcBorders>
              <w:top w:val="nil"/>
              <w:bottom w:val="single" w:sz="2" w:space="0" w:color="auto"/>
            </w:tcBorders>
            <w:vAlign w:val="center"/>
          </w:tcPr>
          <w:p w14:paraId="11967155" w14:textId="77777777" w:rsidR="00EA6764" w:rsidRPr="00C97908" w:rsidRDefault="00EA6764" w:rsidP="00887FCB">
            <w:pPr>
              <w:rPr>
                <w:sz w:val="16"/>
                <w:szCs w:val="16"/>
                <w:lang w:val="en-US"/>
              </w:rPr>
            </w:pPr>
            <w:r w:rsidRPr="00C97908">
              <w:rPr>
                <w:sz w:val="16"/>
                <w:szCs w:val="16"/>
                <w:lang w:val="en-US"/>
              </w:rPr>
              <w:t>Pavator</w:t>
            </w:r>
          </w:p>
        </w:tc>
        <w:tc>
          <w:tcPr>
            <w:tcW w:w="1021" w:type="dxa"/>
            <w:gridSpan w:val="2"/>
            <w:tcBorders>
              <w:top w:val="nil"/>
              <w:bottom w:val="single" w:sz="2" w:space="0" w:color="auto"/>
            </w:tcBorders>
            <w:vAlign w:val="center"/>
          </w:tcPr>
          <w:p w14:paraId="5386969B" w14:textId="77777777" w:rsidR="00EA6764" w:rsidRPr="00C97908" w:rsidRDefault="00EA6764" w:rsidP="00887FCB">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6D4C9225"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0,2600</w:t>
            </w:r>
          </w:p>
        </w:tc>
        <w:tc>
          <w:tcPr>
            <w:tcW w:w="1559" w:type="dxa"/>
            <w:tcBorders>
              <w:top w:val="nil"/>
              <w:bottom w:val="single" w:sz="2" w:space="0" w:color="auto"/>
            </w:tcBorders>
            <w:vAlign w:val="center"/>
          </w:tcPr>
          <w:p w14:paraId="2D8F8D7A" w14:textId="77777777" w:rsidR="00EA6764" w:rsidRPr="00C97908" w:rsidRDefault="00EA6764" w:rsidP="00887FCB">
            <w:pPr>
              <w:jc w:val="center"/>
              <w:rPr>
                <w:sz w:val="16"/>
                <w:szCs w:val="16"/>
                <w:lang w:val="en-US"/>
              </w:rPr>
            </w:pPr>
            <w:r w:rsidRPr="00C97908">
              <w:rPr>
                <w:sz w:val="16"/>
                <w:szCs w:val="16"/>
                <w:lang w:val="en-US"/>
              </w:rPr>
              <w:t>457,60</w:t>
            </w:r>
          </w:p>
        </w:tc>
      </w:tr>
      <w:tr w:rsidR="00EA6764" w:rsidRPr="00B40365" w14:paraId="0AEEC14C"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8318616"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6EF1BDA6" w14:textId="77777777" w:rsidR="00EA6764" w:rsidRPr="00B40365" w:rsidRDefault="00EA6764" w:rsidP="00887FCB">
            <w:pPr>
              <w:jc w:val="center"/>
              <w:rPr>
                <w:sz w:val="16"/>
                <w:szCs w:val="16"/>
                <w:lang w:val="en-US"/>
              </w:rPr>
            </w:pPr>
            <w:r w:rsidRPr="00B40365">
              <w:rPr>
                <w:sz w:val="16"/>
                <w:szCs w:val="16"/>
                <w:lang w:val="en-US"/>
              </w:rPr>
              <w:t>9310060019922</w:t>
            </w:r>
          </w:p>
        </w:tc>
        <w:tc>
          <w:tcPr>
            <w:tcW w:w="4366" w:type="dxa"/>
            <w:gridSpan w:val="2"/>
            <w:tcBorders>
              <w:top w:val="nil"/>
              <w:bottom w:val="single" w:sz="2" w:space="0" w:color="auto"/>
            </w:tcBorders>
            <w:vAlign w:val="center"/>
          </w:tcPr>
          <w:p w14:paraId="4B058A55" w14:textId="77777777" w:rsidR="00EA6764" w:rsidRPr="00C97908" w:rsidRDefault="00EA6764" w:rsidP="00887FCB">
            <w:pPr>
              <w:rPr>
                <w:sz w:val="16"/>
                <w:szCs w:val="16"/>
                <w:lang w:val="en-US"/>
              </w:rPr>
            </w:pPr>
            <w:r w:rsidRPr="00C97908">
              <w:rPr>
                <w:sz w:val="16"/>
                <w:szCs w:val="16"/>
                <w:lang w:val="en-US"/>
              </w:rPr>
              <w:t xml:space="preserve">Muncitor deservire </w:t>
            </w:r>
          </w:p>
        </w:tc>
        <w:tc>
          <w:tcPr>
            <w:tcW w:w="1021" w:type="dxa"/>
            <w:gridSpan w:val="2"/>
            <w:tcBorders>
              <w:top w:val="nil"/>
              <w:bottom w:val="single" w:sz="2" w:space="0" w:color="auto"/>
            </w:tcBorders>
            <w:vAlign w:val="center"/>
          </w:tcPr>
          <w:p w14:paraId="2E98B0A1" w14:textId="77777777" w:rsidR="00EA6764" w:rsidRPr="00C97908" w:rsidRDefault="00EA6764" w:rsidP="00887FCB">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32BCCA7C"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0,2600</w:t>
            </w:r>
          </w:p>
        </w:tc>
        <w:tc>
          <w:tcPr>
            <w:tcW w:w="1559" w:type="dxa"/>
            <w:tcBorders>
              <w:top w:val="nil"/>
              <w:bottom w:val="single" w:sz="2" w:space="0" w:color="auto"/>
            </w:tcBorders>
            <w:vAlign w:val="center"/>
          </w:tcPr>
          <w:p w14:paraId="0FB0C127" w14:textId="77777777" w:rsidR="00EA6764" w:rsidRPr="00C97908" w:rsidRDefault="00EA6764" w:rsidP="00887FCB">
            <w:pPr>
              <w:jc w:val="center"/>
              <w:rPr>
                <w:sz w:val="16"/>
                <w:szCs w:val="16"/>
                <w:lang w:val="en-US"/>
              </w:rPr>
            </w:pPr>
            <w:r w:rsidRPr="00C97908">
              <w:rPr>
                <w:sz w:val="16"/>
                <w:szCs w:val="16"/>
                <w:lang w:val="en-US"/>
              </w:rPr>
              <w:t>457,60</w:t>
            </w:r>
          </w:p>
        </w:tc>
      </w:tr>
      <w:tr w:rsidR="00EA6764" w:rsidRPr="009B70F2" w14:paraId="496B7D99" w14:textId="77777777" w:rsidTr="00887F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047A4912" w14:textId="77777777" w:rsidR="00EA6764" w:rsidRPr="005E2CA0" w:rsidRDefault="00EA6764" w:rsidP="00887FCB">
            <w:pPr>
              <w:jc w:val="center"/>
              <w:rPr>
                <w:b/>
                <w:bCs/>
                <w:sz w:val="22"/>
                <w:szCs w:val="22"/>
                <w:lang w:val="en-US"/>
              </w:rPr>
            </w:pPr>
            <w:r w:rsidRPr="005E2CA0">
              <w:rPr>
                <w:b/>
                <w:bCs/>
                <w:sz w:val="22"/>
                <w:szCs w:val="22"/>
                <w:lang w:val="en-US"/>
              </w:rPr>
              <w:t>3</w:t>
            </w:r>
          </w:p>
        </w:tc>
        <w:tc>
          <w:tcPr>
            <w:tcW w:w="1402" w:type="dxa"/>
            <w:gridSpan w:val="2"/>
            <w:tcBorders>
              <w:top w:val="single" w:sz="4" w:space="0" w:color="auto"/>
              <w:bottom w:val="single" w:sz="4" w:space="0" w:color="auto"/>
            </w:tcBorders>
            <w:vAlign w:val="center"/>
          </w:tcPr>
          <w:p w14:paraId="6251DD73" w14:textId="77777777" w:rsidR="00EA6764" w:rsidRPr="005E2CA0" w:rsidRDefault="00EA6764" w:rsidP="00887FCB">
            <w:pPr>
              <w:jc w:val="center"/>
              <w:rPr>
                <w:b/>
                <w:bCs/>
                <w:sz w:val="22"/>
                <w:szCs w:val="22"/>
                <w:lang w:val="en-US"/>
              </w:rPr>
            </w:pPr>
            <w:r w:rsidRPr="005E2CA0">
              <w:rPr>
                <w:b/>
                <w:bCs/>
                <w:sz w:val="22"/>
                <w:szCs w:val="22"/>
                <w:lang w:val="en-US"/>
              </w:rPr>
              <w:t>RpCS19G</w:t>
            </w:r>
          </w:p>
        </w:tc>
        <w:tc>
          <w:tcPr>
            <w:tcW w:w="4366" w:type="dxa"/>
            <w:gridSpan w:val="3"/>
            <w:tcBorders>
              <w:top w:val="single" w:sz="4" w:space="0" w:color="auto"/>
              <w:bottom w:val="single" w:sz="4" w:space="0" w:color="auto"/>
            </w:tcBorders>
          </w:tcPr>
          <w:p w14:paraId="79A98188" w14:textId="77777777" w:rsidR="00EA6764" w:rsidRPr="005E2CA0" w:rsidRDefault="00EA6764" w:rsidP="00887FCB">
            <w:pPr>
              <w:rPr>
                <w:b/>
                <w:bCs/>
                <w:sz w:val="2"/>
                <w:szCs w:val="2"/>
                <w:lang w:val="en-US"/>
              </w:rPr>
            </w:pPr>
            <w:r w:rsidRPr="005E2CA0">
              <w:rPr>
                <w:b/>
                <w:bCs/>
                <w:sz w:val="22"/>
                <w:szCs w:val="22"/>
                <w:lang w:val="en-US"/>
              </w:rPr>
              <w:t>Demontari: borduri la trotuare, asezate pe beton / Bordura din beton demontata 1000 x 150 x 300 mm. pe un pat de beton</w:t>
            </w:r>
          </w:p>
          <w:p w14:paraId="76DB28CD" w14:textId="77777777" w:rsidR="00EA6764" w:rsidRPr="009B70F2" w:rsidRDefault="00EA6764" w:rsidP="00887FCB">
            <w:pPr>
              <w:rPr>
                <w:sz w:val="2"/>
                <w:szCs w:val="2"/>
                <w:lang w:val="en-US"/>
              </w:rPr>
            </w:pPr>
          </w:p>
        </w:tc>
        <w:tc>
          <w:tcPr>
            <w:tcW w:w="1011" w:type="dxa"/>
            <w:gridSpan w:val="2"/>
            <w:tcBorders>
              <w:top w:val="single" w:sz="4" w:space="0" w:color="auto"/>
              <w:bottom w:val="single" w:sz="4" w:space="0" w:color="auto"/>
            </w:tcBorders>
            <w:vAlign w:val="center"/>
          </w:tcPr>
          <w:p w14:paraId="50B93DFA" w14:textId="77777777" w:rsidR="00EA6764" w:rsidRPr="005E2CA0" w:rsidRDefault="00EA6764" w:rsidP="00887FCB">
            <w:pPr>
              <w:jc w:val="center"/>
              <w:rPr>
                <w:b/>
                <w:bCs/>
                <w:sz w:val="22"/>
                <w:szCs w:val="22"/>
                <w:lang w:val="en-US"/>
              </w:rPr>
            </w:pPr>
            <w:r w:rsidRPr="005E2CA0">
              <w:rPr>
                <w:b/>
                <w:bCs/>
                <w:sz w:val="22"/>
                <w:szCs w:val="22"/>
                <w:lang w:val="en-US"/>
              </w:rPr>
              <w:t>m</w:t>
            </w:r>
          </w:p>
        </w:tc>
        <w:tc>
          <w:tcPr>
            <w:tcW w:w="1134" w:type="dxa"/>
            <w:gridSpan w:val="2"/>
            <w:tcBorders>
              <w:top w:val="single" w:sz="4" w:space="0" w:color="auto"/>
              <w:bottom w:val="single" w:sz="4" w:space="0" w:color="auto"/>
            </w:tcBorders>
            <w:vAlign w:val="center"/>
          </w:tcPr>
          <w:p w14:paraId="6D8B833F" w14:textId="77777777" w:rsidR="00EA6764" w:rsidRPr="009B70F2" w:rsidRDefault="00EA6764" w:rsidP="00887FCB">
            <w:pPr>
              <w:jc w:val="center"/>
              <w:rPr>
                <w:sz w:val="22"/>
                <w:szCs w:val="22"/>
                <w:lang w:val="en-US"/>
              </w:rPr>
            </w:pPr>
          </w:p>
        </w:tc>
        <w:tc>
          <w:tcPr>
            <w:tcW w:w="1542" w:type="dxa"/>
            <w:tcBorders>
              <w:top w:val="single" w:sz="4" w:space="0" w:color="auto"/>
              <w:bottom w:val="single" w:sz="4" w:space="0" w:color="auto"/>
            </w:tcBorders>
            <w:vAlign w:val="center"/>
          </w:tcPr>
          <w:p w14:paraId="1C370984" w14:textId="77777777" w:rsidR="00EA6764" w:rsidRPr="005E2CA0" w:rsidRDefault="00EA6764" w:rsidP="00887FCB">
            <w:pPr>
              <w:jc w:val="center"/>
              <w:rPr>
                <w:b/>
                <w:bCs/>
                <w:sz w:val="22"/>
                <w:szCs w:val="22"/>
                <w:lang w:val="en-US"/>
              </w:rPr>
            </w:pPr>
            <w:r w:rsidRPr="005E2CA0">
              <w:rPr>
                <w:b/>
                <w:bCs/>
                <w:sz w:val="22"/>
                <w:szCs w:val="22"/>
                <w:lang w:val="en-US"/>
              </w:rPr>
              <w:t>1 700,000</w:t>
            </w:r>
          </w:p>
          <w:p w14:paraId="0674C9B9" w14:textId="77777777" w:rsidR="00EA6764" w:rsidRPr="009B70F2" w:rsidRDefault="00EA6764" w:rsidP="00887FCB">
            <w:pPr>
              <w:jc w:val="center"/>
              <w:rPr>
                <w:sz w:val="2"/>
                <w:szCs w:val="2"/>
                <w:lang w:val="en-US"/>
              </w:rPr>
            </w:pPr>
          </w:p>
        </w:tc>
      </w:tr>
      <w:tr w:rsidR="00EA6764" w:rsidRPr="00B40365" w14:paraId="0511E88A"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BBE23AF"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086BC6E5" w14:textId="77777777" w:rsidR="00EA6764" w:rsidRPr="00B40365" w:rsidRDefault="00EA6764" w:rsidP="00887FCB">
            <w:pPr>
              <w:jc w:val="center"/>
              <w:rPr>
                <w:sz w:val="16"/>
                <w:szCs w:val="16"/>
                <w:lang w:val="en-US"/>
              </w:rPr>
            </w:pPr>
            <w:r w:rsidRPr="00B40365">
              <w:rPr>
                <w:sz w:val="16"/>
                <w:szCs w:val="16"/>
                <w:lang w:val="en-US"/>
              </w:rPr>
              <w:t>7129020012800</w:t>
            </w:r>
          </w:p>
        </w:tc>
        <w:tc>
          <w:tcPr>
            <w:tcW w:w="4366" w:type="dxa"/>
            <w:gridSpan w:val="2"/>
            <w:tcBorders>
              <w:top w:val="nil"/>
              <w:bottom w:val="single" w:sz="2" w:space="0" w:color="auto"/>
            </w:tcBorders>
            <w:vAlign w:val="center"/>
          </w:tcPr>
          <w:p w14:paraId="29B9FC42" w14:textId="77777777" w:rsidR="00EA6764" w:rsidRPr="00C97908" w:rsidRDefault="00EA6764" w:rsidP="00887FCB">
            <w:pPr>
              <w:rPr>
                <w:sz w:val="16"/>
                <w:szCs w:val="16"/>
                <w:lang w:val="en-US"/>
              </w:rPr>
            </w:pPr>
            <w:r w:rsidRPr="00C97908">
              <w:rPr>
                <w:sz w:val="16"/>
                <w:szCs w:val="16"/>
                <w:lang w:val="en-US"/>
              </w:rPr>
              <w:t>Pavator</w:t>
            </w:r>
          </w:p>
        </w:tc>
        <w:tc>
          <w:tcPr>
            <w:tcW w:w="1021" w:type="dxa"/>
            <w:gridSpan w:val="2"/>
            <w:tcBorders>
              <w:top w:val="nil"/>
              <w:bottom w:val="single" w:sz="2" w:space="0" w:color="auto"/>
            </w:tcBorders>
            <w:vAlign w:val="center"/>
          </w:tcPr>
          <w:p w14:paraId="5F0F4B3D" w14:textId="77777777" w:rsidR="00EA6764" w:rsidRPr="00C97908" w:rsidRDefault="00EA6764" w:rsidP="00887FCB">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68C64623"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0,2600</w:t>
            </w:r>
          </w:p>
        </w:tc>
        <w:tc>
          <w:tcPr>
            <w:tcW w:w="1559" w:type="dxa"/>
            <w:tcBorders>
              <w:top w:val="nil"/>
              <w:bottom w:val="single" w:sz="2" w:space="0" w:color="auto"/>
            </w:tcBorders>
            <w:vAlign w:val="center"/>
          </w:tcPr>
          <w:p w14:paraId="197DAAE6" w14:textId="77777777" w:rsidR="00EA6764" w:rsidRPr="00C97908" w:rsidRDefault="00EA6764" w:rsidP="00887FCB">
            <w:pPr>
              <w:jc w:val="center"/>
              <w:rPr>
                <w:sz w:val="16"/>
                <w:szCs w:val="16"/>
                <w:lang w:val="en-US"/>
              </w:rPr>
            </w:pPr>
            <w:r w:rsidRPr="00C97908">
              <w:rPr>
                <w:sz w:val="16"/>
                <w:szCs w:val="16"/>
                <w:lang w:val="en-US"/>
              </w:rPr>
              <w:t>442,00</w:t>
            </w:r>
          </w:p>
        </w:tc>
      </w:tr>
      <w:tr w:rsidR="00EA6764" w:rsidRPr="00B40365" w14:paraId="00E18FAE"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B12A557"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355DBEB7" w14:textId="77777777" w:rsidR="00EA6764" w:rsidRPr="00B40365" w:rsidRDefault="00EA6764" w:rsidP="00887FCB">
            <w:pPr>
              <w:jc w:val="center"/>
              <w:rPr>
                <w:sz w:val="16"/>
                <w:szCs w:val="16"/>
                <w:lang w:val="en-US"/>
              </w:rPr>
            </w:pPr>
            <w:r w:rsidRPr="00B40365">
              <w:rPr>
                <w:sz w:val="16"/>
                <w:szCs w:val="16"/>
                <w:lang w:val="en-US"/>
              </w:rPr>
              <w:t>9310060019922</w:t>
            </w:r>
          </w:p>
        </w:tc>
        <w:tc>
          <w:tcPr>
            <w:tcW w:w="4366" w:type="dxa"/>
            <w:gridSpan w:val="2"/>
            <w:tcBorders>
              <w:top w:val="nil"/>
              <w:bottom w:val="single" w:sz="2" w:space="0" w:color="auto"/>
            </w:tcBorders>
            <w:vAlign w:val="center"/>
          </w:tcPr>
          <w:p w14:paraId="686A5097" w14:textId="77777777" w:rsidR="00EA6764" w:rsidRPr="00C97908" w:rsidRDefault="00EA6764" w:rsidP="00887FCB">
            <w:pPr>
              <w:rPr>
                <w:sz w:val="16"/>
                <w:szCs w:val="16"/>
                <w:lang w:val="en-US"/>
              </w:rPr>
            </w:pPr>
            <w:r w:rsidRPr="00C97908">
              <w:rPr>
                <w:sz w:val="16"/>
                <w:szCs w:val="16"/>
                <w:lang w:val="en-US"/>
              </w:rPr>
              <w:t xml:space="preserve">Muncitor deservire </w:t>
            </w:r>
          </w:p>
        </w:tc>
        <w:tc>
          <w:tcPr>
            <w:tcW w:w="1021" w:type="dxa"/>
            <w:gridSpan w:val="2"/>
            <w:tcBorders>
              <w:top w:val="nil"/>
              <w:bottom w:val="single" w:sz="2" w:space="0" w:color="auto"/>
            </w:tcBorders>
            <w:vAlign w:val="center"/>
          </w:tcPr>
          <w:p w14:paraId="51A29017" w14:textId="77777777" w:rsidR="00EA6764" w:rsidRPr="00C97908" w:rsidRDefault="00EA6764" w:rsidP="00887FCB">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647E9706"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0,2600</w:t>
            </w:r>
          </w:p>
        </w:tc>
        <w:tc>
          <w:tcPr>
            <w:tcW w:w="1559" w:type="dxa"/>
            <w:tcBorders>
              <w:top w:val="nil"/>
              <w:bottom w:val="single" w:sz="2" w:space="0" w:color="auto"/>
            </w:tcBorders>
            <w:vAlign w:val="center"/>
          </w:tcPr>
          <w:p w14:paraId="6774A4C2" w14:textId="77777777" w:rsidR="00EA6764" w:rsidRPr="00C97908" w:rsidRDefault="00EA6764" w:rsidP="00887FCB">
            <w:pPr>
              <w:jc w:val="center"/>
              <w:rPr>
                <w:sz w:val="16"/>
                <w:szCs w:val="16"/>
                <w:lang w:val="en-US"/>
              </w:rPr>
            </w:pPr>
            <w:r w:rsidRPr="00C97908">
              <w:rPr>
                <w:sz w:val="16"/>
                <w:szCs w:val="16"/>
                <w:lang w:val="en-US"/>
              </w:rPr>
              <w:t>442,00</w:t>
            </w:r>
          </w:p>
        </w:tc>
      </w:tr>
      <w:tr w:rsidR="00EA6764" w:rsidRPr="009B70F2" w14:paraId="7E551334" w14:textId="77777777" w:rsidTr="00887F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6851BA95" w14:textId="77777777" w:rsidR="00EA6764" w:rsidRPr="005E2CA0" w:rsidRDefault="00EA6764" w:rsidP="00887FCB">
            <w:pPr>
              <w:jc w:val="center"/>
              <w:rPr>
                <w:b/>
                <w:bCs/>
                <w:sz w:val="22"/>
                <w:szCs w:val="22"/>
                <w:lang w:val="en-US"/>
              </w:rPr>
            </w:pPr>
            <w:r w:rsidRPr="005E2CA0">
              <w:rPr>
                <w:b/>
                <w:bCs/>
                <w:sz w:val="22"/>
                <w:szCs w:val="22"/>
                <w:lang w:val="en-US"/>
              </w:rPr>
              <w:t>4</w:t>
            </w:r>
          </w:p>
        </w:tc>
        <w:tc>
          <w:tcPr>
            <w:tcW w:w="1402" w:type="dxa"/>
            <w:gridSpan w:val="2"/>
            <w:tcBorders>
              <w:top w:val="single" w:sz="4" w:space="0" w:color="auto"/>
              <w:bottom w:val="single" w:sz="4" w:space="0" w:color="auto"/>
            </w:tcBorders>
            <w:vAlign w:val="center"/>
          </w:tcPr>
          <w:p w14:paraId="226FE510" w14:textId="77777777" w:rsidR="00EA6764" w:rsidRPr="005E2CA0" w:rsidRDefault="00EA6764" w:rsidP="00887FCB">
            <w:pPr>
              <w:jc w:val="center"/>
              <w:rPr>
                <w:b/>
                <w:bCs/>
                <w:sz w:val="22"/>
                <w:szCs w:val="22"/>
                <w:lang w:val="en-US"/>
              </w:rPr>
            </w:pPr>
            <w:r w:rsidRPr="005E2CA0">
              <w:rPr>
                <w:b/>
                <w:bCs/>
                <w:sz w:val="22"/>
                <w:szCs w:val="22"/>
                <w:lang w:val="en-US"/>
              </w:rPr>
              <w:t>RpCS19B</w:t>
            </w:r>
          </w:p>
        </w:tc>
        <w:tc>
          <w:tcPr>
            <w:tcW w:w="4366" w:type="dxa"/>
            <w:gridSpan w:val="3"/>
            <w:tcBorders>
              <w:top w:val="single" w:sz="4" w:space="0" w:color="auto"/>
              <w:bottom w:val="single" w:sz="4" w:space="0" w:color="auto"/>
            </w:tcBorders>
          </w:tcPr>
          <w:p w14:paraId="39B34A37" w14:textId="77777777" w:rsidR="00EA6764" w:rsidRPr="005E2CA0" w:rsidRDefault="00EA6764" w:rsidP="00887FCB">
            <w:pPr>
              <w:rPr>
                <w:b/>
                <w:bCs/>
                <w:sz w:val="2"/>
                <w:szCs w:val="2"/>
                <w:lang w:val="en-US"/>
              </w:rPr>
            </w:pPr>
            <w:r w:rsidRPr="005E2CA0">
              <w:rPr>
                <w:b/>
                <w:bCs/>
                <w:sz w:val="22"/>
                <w:szCs w:val="22"/>
                <w:lang w:val="en-US"/>
              </w:rPr>
              <w:t>Demontari: dale din placi prefabricate / Pavaj vibropresat existent demontat, grosime 6 cm</w:t>
            </w:r>
          </w:p>
          <w:p w14:paraId="2E32EAAF" w14:textId="77777777" w:rsidR="00EA6764" w:rsidRPr="009B70F2" w:rsidRDefault="00EA6764" w:rsidP="00887FCB">
            <w:pPr>
              <w:rPr>
                <w:sz w:val="2"/>
                <w:szCs w:val="2"/>
                <w:lang w:val="en-US"/>
              </w:rPr>
            </w:pPr>
          </w:p>
        </w:tc>
        <w:tc>
          <w:tcPr>
            <w:tcW w:w="1011" w:type="dxa"/>
            <w:gridSpan w:val="2"/>
            <w:tcBorders>
              <w:top w:val="single" w:sz="4" w:space="0" w:color="auto"/>
              <w:bottom w:val="single" w:sz="4" w:space="0" w:color="auto"/>
            </w:tcBorders>
            <w:vAlign w:val="center"/>
          </w:tcPr>
          <w:p w14:paraId="72621915" w14:textId="77777777" w:rsidR="00EA6764" w:rsidRPr="005E2CA0" w:rsidRDefault="00EA6764" w:rsidP="00887FCB">
            <w:pPr>
              <w:jc w:val="center"/>
              <w:rPr>
                <w:b/>
                <w:bCs/>
                <w:sz w:val="22"/>
                <w:szCs w:val="22"/>
                <w:lang w:val="en-US"/>
              </w:rPr>
            </w:pPr>
            <w:r w:rsidRPr="005E2CA0">
              <w:rPr>
                <w:b/>
                <w:bCs/>
                <w:sz w:val="22"/>
                <w:szCs w:val="22"/>
                <w:lang w:val="en-US"/>
              </w:rPr>
              <w:t>m2</w:t>
            </w:r>
          </w:p>
        </w:tc>
        <w:tc>
          <w:tcPr>
            <w:tcW w:w="1134" w:type="dxa"/>
            <w:gridSpan w:val="2"/>
            <w:tcBorders>
              <w:top w:val="single" w:sz="4" w:space="0" w:color="auto"/>
              <w:bottom w:val="single" w:sz="4" w:space="0" w:color="auto"/>
            </w:tcBorders>
            <w:vAlign w:val="center"/>
          </w:tcPr>
          <w:p w14:paraId="38692ED8" w14:textId="77777777" w:rsidR="00EA6764" w:rsidRPr="009B70F2" w:rsidRDefault="00EA6764" w:rsidP="00887FCB">
            <w:pPr>
              <w:jc w:val="center"/>
              <w:rPr>
                <w:sz w:val="22"/>
                <w:szCs w:val="22"/>
                <w:lang w:val="en-US"/>
              </w:rPr>
            </w:pPr>
          </w:p>
        </w:tc>
        <w:tc>
          <w:tcPr>
            <w:tcW w:w="1542" w:type="dxa"/>
            <w:tcBorders>
              <w:top w:val="single" w:sz="4" w:space="0" w:color="auto"/>
              <w:bottom w:val="single" w:sz="4" w:space="0" w:color="auto"/>
            </w:tcBorders>
            <w:vAlign w:val="center"/>
          </w:tcPr>
          <w:p w14:paraId="3636E3D2" w14:textId="77777777" w:rsidR="00EA6764" w:rsidRPr="005E2CA0" w:rsidRDefault="00EA6764" w:rsidP="00887FCB">
            <w:pPr>
              <w:jc w:val="center"/>
              <w:rPr>
                <w:b/>
                <w:bCs/>
                <w:sz w:val="22"/>
                <w:szCs w:val="22"/>
                <w:lang w:val="en-US"/>
              </w:rPr>
            </w:pPr>
            <w:r w:rsidRPr="005E2CA0">
              <w:rPr>
                <w:b/>
                <w:bCs/>
                <w:sz w:val="22"/>
                <w:szCs w:val="22"/>
                <w:lang w:val="en-US"/>
              </w:rPr>
              <w:t>760,000</w:t>
            </w:r>
          </w:p>
          <w:p w14:paraId="72CEB079" w14:textId="77777777" w:rsidR="00EA6764" w:rsidRPr="009B70F2" w:rsidRDefault="00EA6764" w:rsidP="00887FCB">
            <w:pPr>
              <w:jc w:val="center"/>
              <w:rPr>
                <w:sz w:val="2"/>
                <w:szCs w:val="2"/>
                <w:lang w:val="en-US"/>
              </w:rPr>
            </w:pPr>
          </w:p>
        </w:tc>
      </w:tr>
      <w:tr w:rsidR="00EA6764" w:rsidRPr="00B40365" w14:paraId="7B61897E"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0CEBED5"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367BBE7B" w14:textId="77777777" w:rsidR="00EA6764" w:rsidRPr="00B40365" w:rsidRDefault="00EA6764" w:rsidP="00887FCB">
            <w:pPr>
              <w:jc w:val="center"/>
              <w:rPr>
                <w:sz w:val="16"/>
                <w:szCs w:val="16"/>
                <w:lang w:val="en-US"/>
              </w:rPr>
            </w:pPr>
            <w:r w:rsidRPr="00B40365">
              <w:rPr>
                <w:sz w:val="16"/>
                <w:szCs w:val="16"/>
                <w:lang w:val="en-US"/>
              </w:rPr>
              <w:t>7129020012800</w:t>
            </w:r>
          </w:p>
        </w:tc>
        <w:tc>
          <w:tcPr>
            <w:tcW w:w="4366" w:type="dxa"/>
            <w:gridSpan w:val="2"/>
            <w:tcBorders>
              <w:top w:val="nil"/>
              <w:bottom w:val="single" w:sz="2" w:space="0" w:color="auto"/>
            </w:tcBorders>
            <w:vAlign w:val="center"/>
          </w:tcPr>
          <w:p w14:paraId="44474B00" w14:textId="77777777" w:rsidR="00EA6764" w:rsidRPr="00C97908" w:rsidRDefault="00EA6764" w:rsidP="00887FCB">
            <w:pPr>
              <w:rPr>
                <w:sz w:val="16"/>
                <w:szCs w:val="16"/>
                <w:lang w:val="en-US"/>
              </w:rPr>
            </w:pPr>
            <w:r w:rsidRPr="00C97908">
              <w:rPr>
                <w:sz w:val="16"/>
                <w:szCs w:val="16"/>
                <w:lang w:val="en-US"/>
              </w:rPr>
              <w:t>Pavator</w:t>
            </w:r>
          </w:p>
        </w:tc>
        <w:tc>
          <w:tcPr>
            <w:tcW w:w="1021" w:type="dxa"/>
            <w:gridSpan w:val="2"/>
            <w:tcBorders>
              <w:top w:val="nil"/>
              <w:bottom w:val="single" w:sz="2" w:space="0" w:color="auto"/>
            </w:tcBorders>
            <w:vAlign w:val="center"/>
          </w:tcPr>
          <w:p w14:paraId="7E15226D" w14:textId="77777777" w:rsidR="00EA6764" w:rsidRPr="00C97908" w:rsidRDefault="00EA6764" w:rsidP="00887FCB">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0BD6B13A"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0,1800</w:t>
            </w:r>
          </w:p>
        </w:tc>
        <w:tc>
          <w:tcPr>
            <w:tcW w:w="1559" w:type="dxa"/>
            <w:tcBorders>
              <w:top w:val="nil"/>
              <w:bottom w:val="single" w:sz="2" w:space="0" w:color="auto"/>
            </w:tcBorders>
            <w:vAlign w:val="center"/>
          </w:tcPr>
          <w:p w14:paraId="4659BAD6" w14:textId="77777777" w:rsidR="00EA6764" w:rsidRPr="00C97908" w:rsidRDefault="00EA6764" w:rsidP="00887FCB">
            <w:pPr>
              <w:jc w:val="center"/>
              <w:rPr>
                <w:sz w:val="16"/>
                <w:szCs w:val="16"/>
                <w:lang w:val="en-US"/>
              </w:rPr>
            </w:pPr>
            <w:r w:rsidRPr="00C97908">
              <w:rPr>
                <w:sz w:val="16"/>
                <w:szCs w:val="16"/>
                <w:lang w:val="en-US"/>
              </w:rPr>
              <w:t>136,80</w:t>
            </w:r>
          </w:p>
        </w:tc>
      </w:tr>
      <w:tr w:rsidR="00EA6764" w:rsidRPr="00B40365" w14:paraId="0B998934"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7E49A3C"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47FDEC8D" w14:textId="77777777" w:rsidR="00EA6764" w:rsidRPr="00B40365" w:rsidRDefault="00EA6764" w:rsidP="00887FCB">
            <w:pPr>
              <w:jc w:val="center"/>
              <w:rPr>
                <w:sz w:val="16"/>
                <w:szCs w:val="16"/>
                <w:lang w:val="en-US"/>
              </w:rPr>
            </w:pPr>
            <w:r w:rsidRPr="00B40365">
              <w:rPr>
                <w:sz w:val="16"/>
                <w:szCs w:val="16"/>
                <w:lang w:val="en-US"/>
              </w:rPr>
              <w:t>9310060019922</w:t>
            </w:r>
          </w:p>
        </w:tc>
        <w:tc>
          <w:tcPr>
            <w:tcW w:w="4366" w:type="dxa"/>
            <w:gridSpan w:val="2"/>
            <w:tcBorders>
              <w:top w:val="nil"/>
              <w:bottom w:val="single" w:sz="2" w:space="0" w:color="auto"/>
            </w:tcBorders>
            <w:vAlign w:val="center"/>
          </w:tcPr>
          <w:p w14:paraId="7368C79E" w14:textId="77777777" w:rsidR="00EA6764" w:rsidRPr="00C97908" w:rsidRDefault="00EA6764" w:rsidP="00887FCB">
            <w:pPr>
              <w:rPr>
                <w:sz w:val="16"/>
                <w:szCs w:val="16"/>
                <w:lang w:val="en-US"/>
              </w:rPr>
            </w:pPr>
            <w:r w:rsidRPr="00C97908">
              <w:rPr>
                <w:sz w:val="16"/>
                <w:szCs w:val="16"/>
                <w:lang w:val="en-US"/>
              </w:rPr>
              <w:t xml:space="preserve">Muncitor deservire </w:t>
            </w:r>
          </w:p>
        </w:tc>
        <w:tc>
          <w:tcPr>
            <w:tcW w:w="1021" w:type="dxa"/>
            <w:gridSpan w:val="2"/>
            <w:tcBorders>
              <w:top w:val="nil"/>
              <w:bottom w:val="single" w:sz="2" w:space="0" w:color="auto"/>
            </w:tcBorders>
            <w:vAlign w:val="center"/>
          </w:tcPr>
          <w:p w14:paraId="15BEF5E8" w14:textId="77777777" w:rsidR="00EA6764" w:rsidRPr="00C97908" w:rsidRDefault="00EA6764" w:rsidP="00887FCB">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59EC8259"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0,1800</w:t>
            </w:r>
          </w:p>
        </w:tc>
        <w:tc>
          <w:tcPr>
            <w:tcW w:w="1559" w:type="dxa"/>
            <w:tcBorders>
              <w:top w:val="nil"/>
              <w:bottom w:val="single" w:sz="2" w:space="0" w:color="auto"/>
            </w:tcBorders>
            <w:vAlign w:val="center"/>
          </w:tcPr>
          <w:p w14:paraId="61516B98" w14:textId="77777777" w:rsidR="00EA6764" w:rsidRPr="00C97908" w:rsidRDefault="00EA6764" w:rsidP="00887FCB">
            <w:pPr>
              <w:jc w:val="center"/>
              <w:rPr>
                <w:sz w:val="16"/>
                <w:szCs w:val="16"/>
                <w:lang w:val="en-US"/>
              </w:rPr>
            </w:pPr>
            <w:r w:rsidRPr="00C97908">
              <w:rPr>
                <w:sz w:val="16"/>
                <w:szCs w:val="16"/>
                <w:lang w:val="en-US"/>
              </w:rPr>
              <w:t>136,80</w:t>
            </w:r>
          </w:p>
        </w:tc>
      </w:tr>
      <w:tr w:rsidR="00EA6764" w:rsidRPr="009B70F2" w14:paraId="75BF35FF" w14:textId="77777777" w:rsidTr="00887F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1C314159" w14:textId="77777777" w:rsidR="00EA6764" w:rsidRPr="005E2CA0" w:rsidRDefault="00EA6764" w:rsidP="00887FCB">
            <w:pPr>
              <w:jc w:val="center"/>
              <w:rPr>
                <w:b/>
                <w:bCs/>
                <w:sz w:val="22"/>
                <w:szCs w:val="22"/>
                <w:lang w:val="en-US"/>
              </w:rPr>
            </w:pPr>
            <w:r w:rsidRPr="005E2CA0">
              <w:rPr>
                <w:b/>
                <w:bCs/>
                <w:sz w:val="22"/>
                <w:szCs w:val="22"/>
                <w:lang w:val="en-US"/>
              </w:rPr>
              <w:t>5</w:t>
            </w:r>
          </w:p>
        </w:tc>
        <w:tc>
          <w:tcPr>
            <w:tcW w:w="1402" w:type="dxa"/>
            <w:gridSpan w:val="2"/>
            <w:tcBorders>
              <w:top w:val="single" w:sz="4" w:space="0" w:color="auto"/>
              <w:bottom w:val="single" w:sz="4" w:space="0" w:color="auto"/>
            </w:tcBorders>
            <w:vAlign w:val="center"/>
          </w:tcPr>
          <w:p w14:paraId="28A4A250" w14:textId="77777777" w:rsidR="00EA6764" w:rsidRPr="005E2CA0" w:rsidRDefault="00EA6764" w:rsidP="00887FCB">
            <w:pPr>
              <w:jc w:val="center"/>
              <w:rPr>
                <w:b/>
                <w:bCs/>
                <w:sz w:val="22"/>
                <w:szCs w:val="22"/>
                <w:lang w:val="en-US"/>
              </w:rPr>
            </w:pPr>
            <w:r w:rsidRPr="005E2CA0">
              <w:rPr>
                <w:b/>
                <w:bCs/>
                <w:sz w:val="22"/>
                <w:szCs w:val="22"/>
                <w:lang w:val="en-US"/>
              </w:rPr>
              <w:t>DC04B</w:t>
            </w:r>
          </w:p>
        </w:tc>
        <w:tc>
          <w:tcPr>
            <w:tcW w:w="4366" w:type="dxa"/>
            <w:gridSpan w:val="3"/>
            <w:tcBorders>
              <w:top w:val="single" w:sz="4" w:space="0" w:color="auto"/>
              <w:bottom w:val="single" w:sz="4" w:space="0" w:color="auto"/>
            </w:tcBorders>
          </w:tcPr>
          <w:p w14:paraId="4EF3ACA1" w14:textId="77777777" w:rsidR="00EA6764" w:rsidRPr="005E2CA0" w:rsidRDefault="00EA6764" w:rsidP="00887FCB">
            <w:pPr>
              <w:rPr>
                <w:b/>
                <w:bCs/>
                <w:sz w:val="2"/>
                <w:szCs w:val="2"/>
                <w:lang w:val="en-US"/>
              </w:rPr>
            </w:pPr>
            <w:r w:rsidRPr="005E2CA0">
              <w:rPr>
                <w:b/>
                <w:bCs/>
                <w:sz w:val="22"/>
                <w:szCs w:val="22"/>
                <w:lang w:val="en-US"/>
              </w:rPr>
              <w:t>Taierea cu masina cu discuri diamantate a rosturilor de contractie si dilatatie in betonul de uzura la drumuri</w:t>
            </w:r>
          </w:p>
          <w:p w14:paraId="753286F5" w14:textId="77777777" w:rsidR="00EA6764" w:rsidRPr="009B70F2" w:rsidRDefault="00EA6764" w:rsidP="00887FCB">
            <w:pPr>
              <w:rPr>
                <w:sz w:val="2"/>
                <w:szCs w:val="2"/>
                <w:lang w:val="en-US"/>
              </w:rPr>
            </w:pPr>
          </w:p>
        </w:tc>
        <w:tc>
          <w:tcPr>
            <w:tcW w:w="1011" w:type="dxa"/>
            <w:gridSpan w:val="2"/>
            <w:tcBorders>
              <w:top w:val="single" w:sz="4" w:space="0" w:color="auto"/>
              <w:bottom w:val="single" w:sz="4" w:space="0" w:color="auto"/>
            </w:tcBorders>
            <w:vAlign w:val="center"/>
          </w:tcPr>
          <w:p w14:paraId="2E70697B" w14:textId="77777777" w:rsidR="00EA6764" w:rsidRPr="005E2CA0" w:rsidRDefault="00EA6764" w:rsidP="00887FCB">
            <w:pPr>
              <w:jc w:val="center"/>
              <w:rPr>
                <w:b/>
                <w:bCs/>
                <w:sz w:val="22"/>
                <w:szCs w:val="22"/>
                <w:lang w:val="en-US"/>
              </w:rPr>
            </w:pPr>
            <w:r w:rsidRPr="005E2CA0">
              <w:rPr>
                <w:b/>
                <w:bCs/>
                <w:sz w:val="22"/>
                <w:szCs w:val="22"/>
                <w:lang w:val="en-US"/>
              </w:rPr>
              <w:t>m</w:t>
            </w:r>
          </w:p>
        </w:tc>
        <w:tc>
          <w:tcPr>
            <w:tcW w:w="1134" w:type="dxa"/>
            <w:gridSpan w:val="2"/>
            <w:tcBorders>
              <w:top w:val="single" w:sz="4" w:space="0" w:color="auto"/>
              <w:bottom w:val="single" w:sz="4" w:space="0" w:color="auto"/>
            </w:tcBorders>
            <w:vAlign w:val="center"/>
          </w:tcPr>
          <w:p w14:paraId="298B4C8E" w14:textId="77777777" w:rsidR="00EA6764" w:rsidRPr="009B70F2" w:rsidRDefault="00EA6764" w:rsidP="00887FCB">
            <w:pPr>
              <w:jc w:val="center"/>
              <w:rPr>
                <w:sz w:val="22"/>
                <w:szCs w:val="22"/>
                <w:lang w:val="en-US"/>
              </w:rPr>
            </w:pPr>
          </w:p>
        </w:tc>
        <w:tc>
          <w:tcPr>
            <w:tcW w:w="1542" w:type="dxa"/>
            <w:tcBorders>
              <w:top w:val="single" w:sz="4" w:space="0" w:color="auto"/>
              <w:bottom w:val="single" w:sz="4" w:space="0" w:color="auto"/>
            </w:tcBorders>
            <w:vAlign w:val="center"/>
          </w:tcPr>
          <w:p w14:paraId="6004B841" w14:textId="77777777" w:rsidR="00EA6764" w:rsidRPr="005E2CA0" w:rsidRDefault="00EA6764" w:rsidP="00887FCB">
            <w:pPr>
              <w:jc w:val="center"/>
              <w:rPr>
                <w:b/>
                <w:bCs/>
                <w:sz w:val="22"/>
                <w:szCs w:val="22"/>
                <w:lang w:val="en-US"/>
              </w:rPr>
            </w:pPr>
            <w:r w:rsidRPr="005E2CA0">
              <w:rPr>
                <w:b/>
                <w:bCs/>
                <w:sz w:val="22"/>
                <w:szCs w:val="22"/>
                <w:lang w:val="en-US"/>
              </w:rPr>
              <w:t>1 700,000</w:t>
            </w:r>
          </w:p>
          <w:p w14:paraId="301D7932" w14:textId="77777777" w:rsidR="00EA6764" w:rsidRPr="009B70F2" w:rsidRDefault="00EA6764" w:rsidP="00887FCB">
            <w:pPr>
              <w:jc w:val="center"/>
              <w:rPr>
                <w:sz w:val="2"/>
                <w:szCs w:val="2"/>
                <w:lang w:val="en-US"/>
              </w:rPr>
            </w:pPr>
          </w:p>
        </w:tc>
      </w:tr>
      <w:tr w:rsidR="00EA6764" w:rsidRPr="00B40365" w14:paraId="797EB100"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38778BD"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3F2FC34D" w14:textId="77777777" w:rsidR="00EA6764" w:rsidRPr="00B40365" w:rsidRDefault="00EA6764" w:rsidP="00887FCB">
            <w:pPr>
              <w:jc w:val="center"/>
              <w:rPr>
                <w:sz w:val="16"/>
                <w:szCs w:val="16"/>
                <w:lang w:val="en-US"/>
              </w:rPr>
            </w:pPr>
            <w:r w:rsidRPr="00B40365">
              <w:rPr>
                <w:sz w:val="16"/>
                <w:szCs w:val="16"/>
                <w:lang w:val="en-US"/>
              </w:rPr>
              <w:t>7123010010200</w:t>
            </w:r>
          </w:p>
        </w:tc>
        <w:tc>
          <w:tcPr>
            <w:tcW w:w="4366" w:type="dxa"/>
            <w:gridSpan w:val="2"/>
            <w:tcBorders>
              <w:top w:val="nil"/>
              <w:bottom w:val="single" w:sz="2" w:space="0" w:color="auto"/>
            </w:tcBorders>
            <w:vAlign w:val="center"/>
          </w:tcPr>
          <w:p w14:paraId="2664363E" w14:textId="77777777" w:rsidR="00EA6764" w:rsidRPr="00C97908" w:rsidRDefault="00EA6764" w:rsidP="00887FCB">
            <w:pPr>
              <w:rPr>
                <w:sz w:val="16"/>
                <w:szCs w:val="16"/>
                <w:lang w:val="en-US"/>
              </w:rPr>
            </w:pPr>
            <w:r w:rsidRPr="00C97908">
              <w:rPr>
                <w:sz w:val="16"/>
                <w:szCs w:val="16"/>
                <w:lang w:val="en-US"/>
              </w:rPr>
              <w:t>Betonist</w:t>
            </w:r>
          </w:p>
        </w:tc>
        <w:tc>
          <w:tcPr>
            <w:tcW w:w="1021" w:type="dxa"/>
            <w:gridSpan w:val="2"/>
            <w:tcBorders>
              <w:top w:val="nil"/>
              <w:bottom w:val="single" w:sz="2" w:space="0" w:color="auto"/>
            </w:tcBorders>
            <w:vAlign w:val="center"/>
          </w:tcPr>
          <w:p w14:paraId="6D81B71F" w14:textId="77777777" w:rsidR="00EA6764" w:rsidRPr="00C97908" w:rsidRDefault="00EA6764" w:rsidP="00887FCB">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245B0EDC"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0,2900</w:t>
            </w:r>
          </w:p>
        </w:tc>
        <w:tc>
          <w:tcPr>
            <w:tcW w:w="1559" w:type="dxa"/>
            <w:tcBorders>
              <w:top w:val="nil"/>
              <w:bottom w:val="single" w:sz="2" w:space="0" w:color="auto"/>
            </w:tcBorders>
            <w:vAlign w:val="center"/>
          </w:tcPr>
          <w:p w14:paraId="5455C54B" w14:textId="77777777" w:rsidR="00EA6764" w:rsidRPr="00C97908" w:rsidRDefault="00EA6764" w:rsidP="00887FCB">
            <w:pPr>
              <w:jc w:val="center"/>
              <w:rPr>
                <w:sz w:val="16"/>
                <w:szCs w:val="16"/>
                <w:lang w:val="en-US"/>
              </w:rPr>
            </w:pPr>
            <w:r w:rsidRPr="00C97908">
              <w:rPr>
                <w:sz w:val="16"/>
                <w:szCs w:val="16"/>
                <w:lang w:val="en-US"/>
              </w:rPr>
              <w:t>493,00</w:t>
            </w:r>
          </w:p>
        </w:tc>
      </w:tr>
      <w:tr w:rsidR="00EA6764" w:rsidRPr="00B40365" w14:paraId="24E265F8"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C593647"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5583FD36" w14:textId="77777777" w:rsidR="00EA6764" w:rsidRPr="00B40365" w:rsidRDefault="00EA6764" w:rsidP="00887FCB">
            <w:pPr>
              <w:jc w:val="center"/>
              <w:rPr>
                <w:sz w:val="16"/>
                <w:szCs w:val="16"/>
                <w:lang w:val="en-US"/>
              </w:rPr>
            </w:pPr>
            <w:r w:rsidRPr="00B40365">
              <w:rPr>
                <w:sz w:val="16"/>
                <w:szCs w:val="16"/>
                <w:lang w:val="en-US"/>
              </w:rPr>
              <w:t>2681116002000</w:t>
            </w:r>
          </w:p>
        </w:tc>
        <w:tc>
          <w:tcPr>
            <w:tcW w:w="4366" w:type="dxa"/>
            <w:gridSpan w:val="2"/>
            <w:tcBorders>
              <w:top w:val="nil"/>
              <w:bottom w:val="single" w:sz="2" w:space="0" w:color="auto"/>
            </w:tcBorders>
            <w:vAlign w:val="center"/>
          </w:tcPr>
          <w:p w14:paraId="4395DC08" w14:textId="77777777" w:rsidR="00EA6764" w:rsidRPr="00C97908" w:rsidRDefault="00EA6764" w:rsidP="00887FCB">
            <w:pPr>
              <w:rPr>
                <w:sz w:val="16"/>
                <w:szCs w:val="16"/>
                <w:lang w:val="en-US"/>
              </w:rPr>
            </w:pPr>
            <w:r w:rsidRPr="00C97908">
              <w:rPr>
                <w:sz w:val="16"/>
                <w:szCs w:val="16"/>
                <w:lang w:val="en-US"/>
              </w:rPr>
              <w:t xml:space="preserve">Disc armat cu segm. diamant crest. larg. d=400 mm </w:t>
            </w:r>
          </w:p>
        </w:tc>
        <w:tc>
          <w:tcPr>
            <w:tcW w:w="1021" w:type="dxa"/>
            <w:gridSpan w:val="2"/>
            <w:tcBorders>
              <w:top w:val="nil"/>
              <w:bottom w:val="single" w:sz="2" w:space="0" w:color="auto"/>
            </w:tcBorders>
            <w:vAlign w:val="center"/>
          </w:tcPr>
          <w:p w14:paraId="6726E975" w14:textId="77777777" w:rsidR="00EA6764" w:rsidRPr="00C97908" w:rsidRDefault="00EA6764" w:rsidP="00887FCB">
            <w:pPr>
              <w:jc w:val="center"/>
              <w:rPr>
                <w:sz w:val="16"/>
                <w:szCs w:val="16"/>
                <w:lang w:val="en-US"/>
              </w:rPr>
            </w:pPr>
            <w:r w:rsidRPr="00C97908">
              <w:rPr>
                <w:sz w:val="16"/>
                <w:szCs w:val="16"/>
                <w:lang w:val="en-US"/>
              </w:rPr>
              <w:t>buc</w:t>
            </w:r>
          </w:p>
        </w:tc>
        <w:tc>
          <w:tcPr>
            <w:tcW w:w="1134" w:type="dxa"/>
            <w:gridSpan w:val="2"/>
            <w:tcBorders>
              <w:top w:val="nil"/>
              <w:bottom w:val="single" w:sz="2" w:space="0" w:color="auto"/>
            </w:tcBorders>
            <w:vAlign w:val="center"/>
          </w:tcPr>
          <w:p w14:paraId="5AD72371"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0,0035</w:t>
            </w:r>
          </w:p>
        </w:tc>
        <w:tc>
          <w:tcPr>
            <w:tcW w:w="1559" w:type="dxa"/>
            <w:tcBorders>
              <w:top w:val="nil"/>
              <w:bottom w:val="single" w:sz="2" w:space="0" w:color="auto"/>
            </w:tcBorders>
            <w:vAlign w:val="center"/>
          </w:tcPr>
          <w:p w14:paraId="0A777C26" w14:textId="77777777" w:rsidR="00EA6764" w:rsidRPr="00C97908" w:rsidRDefault="00EA6764" w:rsidP="00887FCB">
            <w:pPr>
              <w:jc w:val="center"/>
              <w:rPr>
                <w:sz w:val="16"/>
                <w:szCs w:val="16"/>
                <w:lang w:val="en-US"/>
              </w:rPr>
            </w:pPr>
            <w:r w:rsidRPr="00C97908">
              <w:rPr>
                <w:sz w:val="16"/>
                <w:szCs w:val="16"/>
                <w:lang w:val="en-US"/>
              </w:rPr>
              <w:t>5,95</w:t>
            </w:r>
          </w:p>
        </w:tc>
      </w:tr>
      <w:tr w:rsidR="00EA6764" w:rsidRPr="00B40365" w14:paraId="273C90CC"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C6E9C5C"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5A7130EA" w14:textId="77777777" w:rsidR="00EA6764" w:rsidRPr="00B40365" w:rsidRDefault="00EA6764" w:rsidP="00887FCB">
            <w:pPr>
              <w:jc w:val="center"/>
              <w:rPr>
                <w:sz w:val="16"/>
                <w:szCs w:val="16"/>
                <w:lang w:val="en-US"/>
              </w:rPr>
            </w:pPr>
            <w:r w:rsidRPr="00B40365">
              <w:rPr>
                <w:sz w:val="16"/>
                <w:szCs w:val="16"/>
                <w:lang w:val="en-US"/>
              </w:rPr>
              <w:t>4100116202806</w:t>
            </w:r>
          </w:p>
        </w:tc>
        <w:tc>
          <w:tcPr>
            <w:tcW w:w="4366" w:type="dxa"/>
            <w:gridSpan w:val="2"/>
            <w:tcBorders>
              <w:top w:val="nil"/>
              <w:bottom w:val="single" w:sz="2" w:space="0" w:color="auto"/>
            </w:tcBorders>
            <w:vAlign w:val="center"/>
          </w:tcPr>
          <w:p w14:paraId="436E6364" w14:textId="77777777" w:rsidR="00EA6764" w:rsidRPr="00C97908" w:rsidRDefault="00EA6764" w:rsidP="00887FCB">
            <w:pPr>
              <w:rPr>
                <w:sz w:val="16"/>
                <w:szCs w:val="16"/>
                <w:lang w:val="en-US"/>
              </w:rPr>
            </w:pPr>
            <w:r w:rsidRPr="00C97908">
              <w:rPr>
                <w:sz w:val="16"/>
                <w:szCs w:val="16"/>
                <w:lang w:val="en-US"/>
              </w:rPr>
              <w:t>Apa industriala in cisterne pt. lucrari drumuri-terasam.</w:t>
            </w:r>
          </w:p>
        </w:tc>
        <w:tc>
          <w:tcPr>
            <w:tcW w:w="1021" w:type="dxa"/>
            <w:gridSpan w:val="2"/>
            <w:tcBorders>
              <w:top w:val="nil"/>
              <w:bottom w:val="single" w:sz="2" w:space="0" w:color="auto"/>
            </w:tcBorders>
            <w:vAlign w:val="center"/>
          </w:tcPr>
          <w:p w14:paraId="7CE7B9C2" w14:textId="77777777" w:rsidR="00EA6764" w:rsidRPr="00C97908" w:rsidRDefault="00EA6764" w:rsidP="00887FCB">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60CE3DC9"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0,0400</w:t>
            </w:r>
          </w:p>
        </w:tc>
        <w:tc>
          <w:tcPr>
            <w:tcW w:w="1559" w:type="dxa"/>
            <w:tcBorders>
              <w:top w:val="nil"/>
              <w:bottom w:val="single" w:sz="2" w:space="0" w:color="auto"/>
            </w:tcBorders>
            <w:vAlign w:val="center"/>
          </w:tcPr>
          <w:p w14:paraId="63254107" w14:textId="77777777" w:rsidR="00EA6764" w:rsidRPr="00C97908" w:rsidRDefault="00EA6764" w:rsidP="00887FCB">
            <w:pPr>
              <w:jc w:val="center"/>
              <w:rPr>
                <w:sz w:val="16"/>
                <w:szCs w:val="16"/>
                <w:lang w:val="en-US"/>
              </w:rPr>
            </w:pPr>
            <w:r w:rsidRPr="00C97908">
              <w:rPr>
                <w:sz w:val="16"/>
                <w:szCs w:val="16"/>
                <w:lang w:val="en-US"/>
              </w:rPr>
              <w:t>68,00</w:t>
            </w:r>
          </w:p>
        </w:tc>
      </w:tr>
      <w:tr w:rsidR="00EA6764" w:rsidRPr="00B40365" w14:paraId="1D6AFBA1"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98BA11F"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5CB1193F" w14:textId="77777777" w:rsidR="00EA6764" w:rsidRPr="00B40365" w:rsidRDefault="00EA6764" w:rsidP="00887FCB">
            <w:pPr>
              <w:jc w:val="center"/>
              <w:rPr>
                <w:sz w:val="16"/>
                <w:szCs w:val="16"/>
                <w:lang w:val="en-US"/>
              </w:rPr>
            </w:pPr>
            <w:r w:rsidRPr="00B40365">
              <w:rPr>
                <w:sz w:val="16"/>
                <w:szCs w:val="16"/>
                <w:lang w:val="en-US"/>
              </w:rPr>
              <w:t>2952270004204</w:t>
            </w:r>
          </w:p>
        </w:tc>
        <w:tc>
          <w:tcPr>
            <w:tcW w:w="4366" w:type="dxa"/>
            <w:gridSpan w:val="2"/>
            <w:tcBorders>
              <w:top w:val="nil"/>
              <w:bottom w:val="single" w:sz="2" w:space="0" w:color="auto"/>
            </w:tcBorders>
            <w:vAlign w:val="center"/>
          </w:tcPr>
          <w:p w14:paraId="112270D0" w14:textId="77777777" w:rsidR="00EA6764" w:rsidRPr="00C97908" w:rsidRDefault="00EA6764" w:rsidP="00887FCB">
            <w:pPr>
              <w:rPr>
                <w:sz w:val="16"/>
                <w:szCs w:val="16"/>
                <w:lang w:val="en-US"/>
              </w:rPr>
            </w:pPr>
            <w:r w:rsidRPr="00C97908">
              <w:rPr>
                <w:sz w:val="16"/>
                <w:szCs w:val="16"/>
                <w:lang w:val="en-US"/>
              </w:rPr>
              <w:t xml:space="preserve">Masina de taiat rosturi in beton  cu discuri abrazive </w:t>
            </w:r>
          </w:p>
        </w:tc>
        <w:tc>
          <w:tcPr>
            <w:tcW w:w="1021" w:type="dxa"/>
            <w:gridSpan w:val="2"/>
            <w:tcBorders>
              <w:top w:val="nil"/>
              <w:bottom w:val="single" w:sz="2" w:space="0" w:color="auto"/>
            </w:tcBorders>
            <w:vAlign w:val="center"/>
          </w:tcPr>
          <w:p w14:paraId="714E96C1" w14:textId="77777777" w:rsidR="00EA6764" w:rsidRPr="00C97908" w:rsidRDefault="00EA6764" w:rsidP="00887FCB">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6EFA56FB"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0,2940</w:t>
            </w:r>
          </w:p>
        </w:tc>
        <w:tc>
          <w:tcPr>
            <w:tcW w:w="1559" w:type="dxa"/>
            <w:tcBorders>
              <w:top w:val="nil"/>
              <w:bottom w:val="single" w:sz="2" w:space="0" w:color="auto"/>
              <w:right w:val="single" w:sz="4" w:space="0" w:color="auto"/>
            </w:tcBorders>
            <w:vAlign w:val="center"/>
          </w:tcPr>
          <w:p w14:paraId="14E7D88B" w14:textId="77777777" w:rsidR="00EA6764" w:rsidRPr="00C97908" w:rsidRDefault="00EA6764" w:rsidP="00887FCB">
            <w:pPr>
              <w:jc w:val="center"/>
              <w:rPr>
                <w:sz w:val="16"/>
                <w:szCs w:val="16"/>
                <w:lang w:val="en-US"/>
              </w:rPr>
            </w:pPr>
            <w:r w:rsidRPr="00C97908">
              <w:rPr>
                <w:sz w:val="16"/>
                <w:szCs w:val="16"/>
                <w:lang w:val="en-US"/>
              </w:rPr>
              <w:t>499,80</w:t>
            </w:r>
          </w:p>
        </w:tc>
      </w:tr>
      <w:tr w:rsidR="00EA6764" w:rsidRPr="009B70F2" w14:paraId="4D464B13" w14:textId="77777777" w:rsidTr="00887F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2C440CA2" w14:textId="77777777" w:rsidR="00EA6764" w:rsidRPr="005E2CA0" w:rsidRDefault="00EA6764" w:rsidP="00887FCB">
            <w:pPr>
              <w:jc w:val="center"/>
              <w:rPr>
                <w:b/>
                <w:bCs/>
                <w:sz w:val="22"/>
                <w:szCs w:val="22"/>
                <w:lang w:val="en-US"/>
              </w:rPr>
            </w:pPr>
            <w:r w:rsidRPr="005E2CA0">
              <w:rPr>
                <w:b/>
                <w:bCs/>
                <w:sz w:val="22"/>
                <w:szCs w:val="22"/>
                <w:lang w:val="en-US"/>
              </w:rPr>
              <w:t>6</w:t>
            </w:r>
          </w:p>
        </w:tc>
        <w:tc>
          <w:tcPr>
            <w:tcW w:w="1402" w:type="dxa"/>
            <w:gridSpan w:val="2"/>
            <w:tcBorders>
              <w:top w:val="single" w:sz="4" w:space="0" w:color="auto"/>
              <w:bottom w:val="single" w:sz="4" w:space="0" w:color="auto"/>
            </w:tcBorders>
            <w:vAlign w:val="center"/>
          </w:tcPr>
          <w:p w14:paraId="49A55EB8" w14:textId="77777777" w:rsidR="00EA6764" w:rsidRPr="005E2CA0" w:rsidRDefault="00EA6764" w:rsidP="00887FCB">
            <w:pPr>
              <w:jc w:val="center"/>
              <w:rPr>
                <w:b/>
                <w:bCs/>
                <w:sz w:val="22"/>
                <w:szCs w:val="22"/>
                <w:lang w:val="en-US"/>
              </w:rPr>
            </w:pPr>
            <w:r w:rsidRPr="005E2CA0">
              <w:rPr>
                <w:b/>
                <w:bCs/>
                <w:sz w:val="22"/>
                <w:szCs w:val="22"/>
                <w:lang w:val="en-US"/>
              </w:rPr>
              <w:t>DI109</w:t>
            </w:r>
          </w:p>
        </w:tc>
        <w:tc>
          <w:tcPr>
            <w:tcW w:w="4366" w:type="dxa"/>
            <w:gridSpan w:val="3"/>
            <w:tcBorders>
              <w:top w:val="single" w:sz="4" w:space="0" w:color="auto"/>
              <w:bottom w:val="single" w:sz="4" w:space="0" w:color="auto"/>
            </w:tcBorders>
          </w:tcPr>
          <w:p w14:paraId="682F97B3" w14:textId="77777777" w:rsidR="00EA6764" w:rsidRPr="005E2CA0" w:rsidRDefault="00EA6764" w:rsidP="00887FCB">
            <w:pPr>
              <w:rPr>
                <w:b/>
                <w:bCs/>
                <w:sz w:val="2"/>
                <w:szCs w:val="2"/>
                <w:lang w:val="en-US"/>
              </w:rPr>
            </w:pPr>
            <w:r w:rsidRPr="005E2CA0">
              <w:rPr>
                <w:b/>
                <w:bCs/>
                <w:sz w:val="22"/>
                <w:szCs w:val="22"/>
                <w:lang w:val="en-US"/>
              </w:rPr>
              <w:t>Decaparea mecanizata a imbracamintei din beton asfaltic / Portiune de asfalt demontata prin demontarea bordurii rutiere de acostament</w:t>
            </w:r>
          </w:p>
          <w:p w14:paraId="04DBAC96" w14:textId="77777777" w:rsidR="00EA6764" w:rsidRPr="009B70F2" w:rsidRDefault="00EA6764" w:rsidP="00887FCB">
            <w:pPr>
              <w:rPr>
                <w:sz w:val="2"/>
                <w:szCs w:val="2"/>
                <w:lang w:val="en-US"/>
              </w:rPr>
            </w:pPr>
          </w:p>
        </w:tc>
        <w:tc>
          <w:tcPr>
            <w:tcW w:w="1011" w:type="dxa"/>
            <w:gridSpan w:val="2"/>
            <w:tcBorders>
              <w:top w:val="single" w:sz="4" w:space="0" w:color="auto"/>
              <w:bottom w:val="single" w:sz="4" w:space="0" w:color="auto"/>
            </w:tcBorders>
            <w:vAlign w:val="center"/>
          </w:tcPr>
          <w:p w14:paraId="7A78A1F3" w14:textId="77777777" w:rsidR="00EA6764" w:rsidRPr="005E2CA0" w:rsidRDefault="00EA6764" w:rsidP="00887FCB">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00E9CE9C" w14:textId="77777777" w:rsidR="00EA6764" w:rsidRPr="009B70F2" w:rsidRDefault="00EA6764" w:rsidP="00887FCB">
            <w:pPr>
              <w:jc w:val="center"/>
              <w:rPr>
                <w:sz w:val="22"/>
                <w:szCs w:val="22"/>
                <w:lang w:val="en-US"/>
              </w:rPr>
            </w:pPr>
          </w:p>
        </w:tc>
        <w:tc>
          <w:tcPr>
            <w:tcW w:w="1542" w:type="dxa"/>
            <w:tcBorders>
              <w:top w:val="single" w:sz="4" w:space="0" w:color="auto"/>
              <w:bottom w:val="single" w:sz="4" w:space="0" w:color="auto"/>
            </w:tcBorders>
            <w:vAlign w:val="center"/>
          </w:tcPr>
          <w:p w14:paraId="24A7D65E" w14:textId="77777777" w:rsidR="00EA6764" w:rsidRPr="005E2CA0" w:rsidRDefault="00EA6764" w:rsidP="00887FCB">
            <w:pPr>
              <w:jc w:val="center"/>
              <w:rPr>
                <w:b/>
                <w:bCs/>
                <w:sz w:val="22"/>
                <w:szCs w:val="22"/>
                <w:lang w:val="en-US"/>
              </w:rPr>
            </w:pPr>
            <w:r w:rsidRPr="005E2CA0">
              <w:rPr>
                <w:b/>
                <w:bCs/>
                <w:sz w:val="22"/>
                <w:szCs w:val="22"/>
                <w:lang w:val="en-US"/>
              </w:rPr>
              <w:t>87,200</w:t>
            </w:r>
          </w:p>
          <w:p w14:paraId="55D7A79E" w14:textId="77777777" w:rsidR="00EA6764" w:rsidRPr="009B70F2" w:rsidRDefault="00EA6764" w:rsidP="00887FCB">
            <w:pPr>
              <w:jc w:val="center"/>
              <w:rPr>
                <w:sz w:val="2"/>
                <w:szCs w:val="2"/>
                <w:lang w:val="en-US"/>
              </w:rPr>
            </w:pPr>
          </w:p>
        </w:tc>
      </w:tr>
      <w:tr w:rsidR="00EA6764" w:rsidRPr="00B40365" w14:paraId="6E09EB7E"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CBB0500"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4DBB9675" w14:textId="77777777" w:rsidR="00EA6764" w:rsidRPr="00B40365" w:rsidRDefault="00EA6764" w:rsidP="00887FCB">
            <w:pPr>
              <w:jc w:val="center"/>
              <w:rPr>
                <w:sz w:val="16"/>
                <w:szCs w:val="16"/>
                <w:lang w:val="en-US"/>
              </w:rPr>
            </w:pPr>
            <w:r w:rsidRPr="00B40365">
              <w:rPr>
                <w:sz w:val="16"/>
                <w:szCs w:val="16"/>
                <w:lang w:val="en-US"/>
              </w:rPr>
              <w:t>9310060019930</w:t>
            </w:r>
          </w:p>
        </w:tc>
        <w:tc>
          <w:tcPr>
            <w:tcW w:w="4366" w:type="dxa"/>
            <w:gridSpan w:val="2"/>
            <w:tcBorders>
              <w:top w:val="nil"/>
              <w:bottom w:val="single" w:sz="2" w:space="0" w:color="auto"/>
            </w:tcBorders>
            <w:vAlign w:val="center"/>
          </w:tcPr>
          <w:p w14:paraId="3087EEF5" w14:textId="77777777" w:rsidR="00EA6764" w:rsidRPr="00C97908" w:rsidRDefault="00EA6764" w:rsidP="00887FCB">
            <w:pPr>
              <w:rPr>
                <w:sz w:val="16"/>
                <w:szCs w:val="16"/>
                <w:lang w:val="en-US"/>
              </w:rPr>
            </w:pPr>
            <w:r w:rsidRPr="00C97908">
              <w:rPr>
                <w:sz w:val="16"/>
                <w:szCs w:val="16"/>
                <w:lang w:val="en-US"/>
              </w:rPr>
              <w:t>Muncitor</w:t>
            </w:r>
          </w:p>
        </w:tc>
        <w:tc>
          <w:tcPr>
            <w:tcW w:w="1021" w:type="dxa"/>
            <w:gridSpan w:val="2"/>
            <w:tcBorders>
              <w:top w:val="nil"/>
              <w:bottom w:val="single" w:sz="2" w:space="0" w:color="auto"/>
            </w:tcBorders>
            <w:vAlign w:val="center"/>
          </w:tcPr>
          <w:p w14:paraId="69E6E86B" w14:textId="77777777" w:rsidR="00EA6764" w:rsidRPr="00C97908" w:rsidRDefault="00EA6764" w:rsidP="00887FCB">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5A6F52A5"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1,6000</w:t>
            </w:r>
          </w:p>
        </w:tc>
        <w:tc>
          <w:tcPr>
            <w:tcW w:w="1559" w:type="dxa"/>
            <w:tcBorders>
              <w:top w:val="nil"/>
              <w:bottom w:val="single" w:sz="2" w:space="0" w:color="auto"/>
            </w:tcBorders>
            <w:vAlign w:val="center"/>
          </w:tcPr>
          <w:p w14:paraId="7BC274DB" w14:textId="77777777" w:rsidR="00EA6764" w:rsidRPr="00C97908" w:rsidRDefault="00EA6764" w:rsidP="00887FCB">
            <w:pPr>
              <w:jc w:val="center"/>
              <w:rPr>
                <w:sz w:val="16"/>
                <w:szCs w:val="16"/>
                <w:lang w:val="en-US"/>
              </w:rPr>
            </w:pPr>
            <w:r w:rsidRPr="00C97908">
              <w:rPr>
                <w:sz w:val="16"/>
                <w:szCs w:val="16"/>
                <w:lang w:val="en-US"/>
              </w:rPr>
              <w:t>139,52</w:t>
            </w:r>
          </w:p>
        </w:tc>
      </w:tr>
      <w:tr w:rsidR="00EA6764" w:rsidRPr="00B40365" w14:paraId="2344BC3B"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D9C3D62"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3DEB8EC6" w14:textId="77777777" w:rsidR="00EA6764" w:rsidRPr="00B40365" w:rsidRDefault="00EA6764" w:rsidP="00887FCB">
            <w:pPr>
              <w:jc w:val="center"/>
              <w:rPr>
                <w:sz w:val="16"/>
                <w:szCs w:val="16"/>
                <w:lang w:val="en-US"/>
              </w:rPr>
            </w:pPr>
            <w:r w:rsidRPr="00B40365">
              <w:rPr>
                <w:sz w:val="16"/>
                <w:szCs w:val="16"/>
                <w:lang w:val="en-US"/>
              </w:rPr>
              <w:t>2952220003546</w:t>
            </w:r>
          </w:p>
        </w:tc>
        <w:tc>
          <w:tcPr>
            <w:tcW w:w="4366" w:type="dxa"/>
            <w:gridSpan w:val="2"/>
            <w:tcBorders>
              <w:top w:val="nil"/>
              <w:bottom w:val="single" w:sz="2" w:space="0" w:color="auto"/>
            </w:tcBorders>
            <w:vAlign w:val="center"/>
          </w:tcPr>
          <w:p w14:paraId="10D12849" w14:textId="77777777" w:rsidR="00EA6764" w:rsidRPr="00C97908" w:rsidRDefault="00EA6764" w:rsidP="00887FCB">
            <w:pPr>
              <w:rPr>
                <w:sz w:val="16"/>
                <w:szCs w:val="16"/>
                <w:lang w:val="en-US"/>
              </w:rPr>
            </w:pPr>
            <w:r w:rsidRPr="00C97908">
              <w:rPr>
                <w:sz w:val="16"/>
                <w:szCs w:val="16"/>
                <w:lang w:val="en-US"/>
              </w:rPr>
              <w:t>Autogreder pina la 175 cp</w:t>
            </w:r>
          </w:p>
        </w:tc>
        <w:tc>
          <w:tcPr>
            <w:tcW w:w="1021" w:type="dxa"/>
            <w:gridSpan w:val="2"/>
            <w:tcBorders>
              <w:top w:val="nil"/>
              <w:bottom w:val="single" w:sz="2" w:space="0" w:color="auto"/>
            </w:tcBorders>
            <w:vAlign w:val="center"/>
          </w:tcPr>
          <w:p w14:paraId="430330A4" w14:textId="77777777" w:rsidR="00EA6764" w:rsidRPr="00C97908" w:rsidRDefault="00EA6764" w:rsidP="00887FCB">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6C6DDF4A"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0,0191</w:t>
            </w:r>
          </w:p>
        </w:tc>
        <w:tc>
          <w:tcPr>
            <w:tcW w:w="1559" w:type="dxa"/>
            <w:tcBorders>
              <w:top w:val="nil"/>
              <w:bottom w:val="single" w:sz="2" w:space="0" w:color="auto"/>
              <w:right w:val="single" w:sz="4" w:space="0" w:color="auto"/>
            </w:tcBorders>
            <w:vAlign w:val="center"/>
          </w:tcPr>
          <w:p w14:paraId="4E1C004F" w14:textId="77777777" w:rsidR="00EA6764" w:rsidRPr="00C97908" w:rsidRDefault="00EA6764" w:rsidP="00887FCB">
            <w:pPr>
              <w:jc w:val="center"/>
              <w:rPr>
                <w:sz w:val="16"/>
                <w:szCs w:val="16"/>
                <w:lang w:val="en-US"/>
              </w:rPr>
            </w:pPr>
            <w:r w:rsidRPr="00C97908">
              <w:rPr>
                <w:sz w:val="16"/>
                <w:szCs w:val="16"/>
                <w:lang w:val="en-US"/>
              </w:rPr>
              <w:t>1,666</w:t>
            </w:r>
          </w:p>
        </w:tc>
      </w:tr>
      <w:tr w:rsidR="00EA6764" w:rsidRPr="00B40365" w14:paraId="0D9A9EBC"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EF5DBA2"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58F7922B" w14:textId="77777777" w:rsidR="00EA6764" w:rsidRPr="00B40365" w:rsidRDefault="00EA6764" w:rsidP="00887FCB">
            <w:pPr>
              <w:jc w:val="center"/>
              <w:rPr>
                <w:sz w:val="16"/>
                <w:szCs w:val="16"/>
                <w:lang w:val="en-US"/>
              </w:rPr>
            </w:pPr>
            <w:r w:rsidRPr="00B40365">
              <w:rPr>
                <w:sz w:val="16"/>
                <w:szCs w:val="16"/>
                <w:lang w:val="en-US"/>
              </w:rPr>
              <w:t>2952270003370</w:t>
            </w:r>
          </w:p>
        </w:tc>
        <w:tc>
          <w:tcPr>
            <w:tcW w:w="4366" w:type="dxa"/>
            <w:gridSpan w:val="2"/>
            <w:tcBorders>
              <w:top w:val="nil"/>
              <w:bottom w:val="single" w:sz="2" w:space="0" w:color="auto"/>
            </w:tcBorders>
            <w:vAlign w:val="center"/>
          </w:tcPr>
          <w:p w14:paraId="2CAF5DEE" w14:textId="77777777" w:rsidR="00EA6764" w:rsidRPr="00C97908" w:rsidRDefault="00EA6764" w:rsidP="00887FCB">
            <w:pPr>
              <w:rPr>
                <w:sz w:val="16"/>
                <w:szCs w:val="16"/>
                <w:lang w:val="en-US"/>
              </w:rPr>
            </w:pPr>
            <w:r w:rsidRPr="00C97908">
              <w:rPr>
                <w:sz w:val="16"/>
                <w:szCs w:val="16"/>
                <w:lang w:val="en-US"/>
              </w:rPr>
              <w:t>Ciocan pneumatic 4.0-5.9 m3/min</w:t>
            </w:r>
          </w:p>
        </w:tc>
        <w:tc>
          <w:tcPr>
            <w:tcW w:w="1021" w:type="dxa"/>
            <w:gridSpan w:val="2"/>
            <w:tcBorders>
              <w:top w:val="nil"/>
              <w:bottom w:val="single" w:sz="2" w:space="0" w:color="auto"/>
            </w:tcBorders>
            <w:vAlign w:val="center"/>
          </w:tcPr>
          <w:p w14:paraId="5EB332EC" w14:textId="77777777" w:rsidR="00EA6764" w:rsidRPr="00C97908" w:rsidRDefault="00EA6764" w:rsidP="00887FCB">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1BB5822B"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0,7750</w:t>
            </w:r>
          </w:p>
        </w:tc>
        <w:tc>
          <w:tcPr>
            <w:tcW w:w="1559" w:type="dxa"/>
            <w:tcBorders>
              <w:top w:val="nil"/>
              <w:bottom w:val="single" w:sz="2" w:space="0" w:color="auto"/>
              <w:right w:val="single" w:sz="4" w:space="0" w:color="auto"/>
            </w:tcBorders>
            <w:vAlign w:val="center"/>
          </w:tcPr>
          <w:p w14:paraId="1D4F7DD2" w14:textId="77777777" w:rsidR="00EA6764" w:rsidRPr="00C97908" w:rsidRDefault="00EA6764" w:rsidP="00887FCB">
            <w:pPr>
              <w:jc w:val="center"/>
              <w:rPr>
                <w:sz w:val="16"/>
                <w:szCs w:val="16"/>
                <w:lang w:val="en-US"/>
              </w:rPr>
            </w:pPr>
            <w:r w:rsidRPr="00C97908">
              <w:rPr>
                <w:sz w:val="16"/>
                <w:szCs w:val="16"/>
                <w:lang w:val="en-US"/>
              </w:rPr>
              <w:t>67,58</w:t>
            </w:r>
          </w:p>
        </w:tc>
      </w:tr>
      <w:tr w:rsidR="00EA6764" w:rsidRPr="00B40365" w14:paraId="7DED62FE"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FC843AC"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40D91239" w14:textId="77777777" w:rsidR="00EA6764" w:rsidRPr="00B40365" w:rsidRDefault="00EA6764" w:rsidP="00887FCB">
            <w:pPr>
              <w:jc w:val="center"/>
              <w:rPr>
                <w:sz w:val="16"/>
                <w:szCs w:val="16"/>
                <w:lang w:val="en-US"/>
              </w:rPr>
            </w:pPr>
            <w:r w:rsidRPr="00B40365">
              <w:rPr>
                <w:sz w:val="16"/>
                <w:szCs w:val="16"/>
                <w:lang w:val="en-US"/>
              </w:rPr>
              <w:t>12340002506</w:t>
            </w:r>
          </w:p>
        </w:tc>
        <w:tc>
          <w:tcPr>
            <w:tcW w:w="4366" w:type="dxa"/>
            <w:gridSpan w:val="2"/>
            <w:tcBorders>
              <w:top w:val="nil"/>
              <w:bottom w:val="single" w:sz="2" w:space="0" w:color="auto"/>
            </w:tcBorders>
            <w:vAlign w:val="center"/>
          </w:tcPr>
          <w:p w14:paraId="629CEE8B" w14:textId="77777777" w:rsidR="00EA6764" w:rsidRPr="00C97908" w:rsidRDefault="00EA6764" w:rsidP="00887FCB">
            <w:pPr>
              <w:rPr>
                <w:sz w:val="16"/>
                <w:szCs w:val="16"/>
                <w:lang w:val="en-US"/>
              </w:rPr>
            </w:pPr>
            <w:r w:rsidRPr="00C97908">
              <w:rPr>
                <w:sz w:val="16"/>
                <w:szCs w:val="16"/>
                <w:lang w:val="en-US"/>
              </w:rPr>
              <w:t xml:space="preserve">Compresor 5-6 m3/min </w:t>
            </w:r>
          </w:p>
        </w:tc>
        <w:tc>
          <w:tcPr>
            <w:tcW w:w="1021" w:type="dxa"/>
            <w:gridSpan w:val="2"/>
            <w:tcBorders>
              <w:top w:val="nil"/>
              <w:bottom w:val="single" w:sz="2" w:space="0" w:color="auto"/>
            </w:tcBorders>
            <w:vAlign w:val="center"/>
          </w:tcPr>
          <w:p w14:paraId="39784288" w14:textId="77777777" w:rsidR="00EA6764" w:rsidRPr="00C97908" w:rsidRDefault="00EA6764" w:rsidP="00887FCB">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559D34CB"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0,7750</w:t>
            </w:r>
          </w:p>
        </w:tc>
        <w:tc>
          <w:tcPr>
            <w:tcW w:w="1559" w:type="dxa"/>
            <w:tcBorders>
              <w:top w:val="nil"/>
              <w:bottom w:val="single" w:sz="2" w:space="0" w:color="auto"/>
              <w:right w:val="single" w:sz="4" w:space="0" w:color="auto"/>
            </w:tcBorders>
            <w:vAlign w:val="center"/>
          </w:tcPr>
          <w:p w14:paraId="0AFF4457" w14:textId="77777777" w:rsidR="00EA6764" w:rsidRPr="00C97908" w:rsidRDefault="00EA6764" w:rsidP="00887FCB">
            <w:pPr>
              <w:jc w:val="center"/>
              <w:rPr>
                <w:sz w:val="16"/>
                <w:szCs w:val="16"/>
                <w:lang w:val="en-US"/>
              </w:rPr>
            </w:pPr>
            <w:r w:rsidRPr="00C97908">
              <w:rPr>
                <w:sz w:val="16"/>
                <w:szCs w:val="16"/>
                <w:lang w:val="en-US"/>
              </w:rPr>
              <w:t>67,58</w:t>
            </w:r>
          </w:p>
        </w:tc>
      </w:tr>
      <w:tr w:rsidR="00EA6764" w:rsidRPr="009B70F2" w14:paraId="3F8F3466" w14:textId="77777777" w:rsidTr="00887F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16FB9C9E" w14:textId="77777777" w:rsidR="00EA6764" w:rsidRPr="005E2CA0" w:rsidRDefault="00EA6764" w:rsidP="00887FCB">
            <w:pPr>
              <w:jc w:val="center"/>
              <w:rPr>
                <w:b/>
                <w:bCs/>
                <w:sz w:val="22"/>
                <w:szCs w:val="22"/>
                <w:lang w:val="en-US"/>
              </w:rPr>
            </w:pPr>
            <w:r w:rsidRPr="005E2CA0">
              <w:rPr>
                <w:b/>
                <w:bCs/>
                <w:sz w:val="22"/>
                <w:szCs w:val="22"/>
                <w:lang w:val="en-US"/>
              </w:rPr>
              <w:t>7</w:t>
            </w:r>
          </w:p>
        </w:tc>
        <w:tc>
          <w:tcPr>
            <w:tcW w:w="1402" w:type="dxa"/>
            <w:gridSpan w:val="2"/>
            <w:tcBorders>
              <w:top w:val="single" w:sz="4" w:space="0" w:color="auto"/>
              <w:bottom w:val="single" w:sz="4" w:space="0" w:color="auto"/>
            </w:tcBorders>
            <w:vAlign w:val="center"/>
          </w:tcPr>
          <w:p w14:paraId="4DB41411" w14:textId="77777777" w:rsidR="00EA6764" w:rsidRPr="005E2CA0" w:rsidRDefault="00EA6764" w:rsidP="00887FCB">
            <w:pPr>
              <w:jc w:val="center"/>
              <w:rPr>
                <w:b/>
                <w:bCs/>
                <w:sz w:val="22"/>
                <w:szCs w:val="22"/>
                <w:lang w:val="en-US"/>
              </w:rPr>
            </w:pPr>
            <w:r w:rsidRPr="005E2CA0">
              <w:rPr>
                <w:b/>
                <w:bCs/>
                <w:sz w:val="22"/>
                <w:szCs w:val="22"/>
                <w:lang w:val="en-US"/>
              </w:rPr>
              <w:t>TsC03F1</w:t>
            </w:r>
          </w:p>
        </w:tc>
        <w:tc>
          <w:tcPr>
            <w:tcW w:w="4366" w:type="dxa"/>
            <w:gridSpan w:val="3"/>
            <w:tcBorders>
              <w:top w:val="single" w:sz="4" w:space="0" w:color="auto"/>
              <w:bottom w:val="single" w:sz="4" w:space="0" w:color="auto"/>
            </w:tcBorders>
          </w:tcPr>
          <w:p w14:paraId="1072B2A3" w14:textId="77777777" w:rsidR="00EA6764" w:rsidRPr="005E2CA0" w:rsidRDefault="00EA6764" w:rsidP="00887FCB">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 (incarcare deseuri)</w:t>
            </w:r>
          </w:p>
          <w:p w14:paraId="1B3BBE41" w14:textId="77777777" w:rsidR="00EA6764" w:rsidRPr="009B70F2" w:rsidRDefault="00EA6764" w:rsidP="00887FCB">
            <w:pPr>
              <w:rPr>
                <w:sz w:val="2"/>
                <w:szCs w:val="2"/>
                <w:lang w:val="en-US"/>
              </w:rPr>
            </w:pPr>
          </w:p>
        </w:tc>
        <w:tc>
          <w:tcPr>
            <w:tcW w:w="1011" w:type="dxa"/>
            <w:gridSpan w:val="2"/>
            <w:tcBorders>
              <w:top w:val="single" w:sz="4" w:space="0" w:color="auto"/>
              <w:bottom w:val="single" w:sz="4" w:space="0" w:color="auto"/>
            </w:tcBorders>
            <w:vAlign w:val="center"/>
          </w:tcPr>
          <w:p w14:paraId="5DFE8F70" w14:textId="77777777" w:rsidR="00EA6764" w:rsidRPr="005E2CA0" w:rsidRDefault="00EA6764" w:rsidP="00887FCB">
            <w:pPr>
              <w:jc w:val="center"/>
              <w:rPr>
                <w:b/>
                <w:bCs/>
                <w:sz w:val="22"/>
                <w:szCs w:val="22"/>
                <w:lang w:val="en-US"/>
              </w:rPr>
            </w:pPr>
            <w:r w:rsidRPr="005E2CA0">
              <w:rPr>
                <w:b/>
                <w:bCs/>
                <w:sz w:val="22"/>
                <w:szCs w:val="22"/>
                <w:lang w:val="en-US"/>
              </w:rPr>
              <w:t>100 m3</w:t>
            </w:r>
          </w:p>
        </w:tc>
        <w:tc>
          <w:tcPr>
            <w:tcW w:w="1134" w:type="dxa"/>
            <w:gridSpan w:val="2"/>
            <w:tcBorders>
              <w:top w:val="single" w:sz="4" w:space="0" w:color="auto"/>
              <w:bottom w:val="single" w:sz="4" w:space="0" w:color="auto"/>
            </w:tcBorders>
            <w:vAlign w:val="center"/>
          </w:tcPr>
          <w:p w14:paraId="09D1B500" w14:textId="77777777" w:rsidR="00EA6764" w:rsidRPr="009B70F2" w:rsidRDefault="00EA6764" w:rsidP="00887FCB">
            <w:pPr>
              <w:jc w:val="center"/>
              <w:rPr>
                <w:sz w:val="22"/>
                <w:szCs w:val="22"/>
                <w:lang w:val="en-US"/>
              </w:rPr>
            </w:pPr>
          </w:p>
        </w:tc>
        <w:tc>
          <w:tcPr>
            <w:tcW w:w="1542" w:type="dxa"/>
            <w:tcBorders>
              <w:top w:val="single" w:sz="4" w:space="0" w:color="auto"/>
              <w:bottom w:val="single" w:sz="4" w:space="0" w:color="auto"/>
            </w:tcBorders>
            <w:vAlign w:val="center"/>
          </w:tcPr>
          <w:p w14:paraId="4D197766" w14:textId="77777777" w:rsidR="00EA6764" w:rsidRPr="005E2CA0" w:rsidRDefault="00EA6764" w:rsidP="00887FCB">
            <w:pPr>
              <w:jc w:val="center"/>
              <w:rPr>
                <w:b/>
                <w:bCs/>
                <w:sz w:val="22"/>
                <w:szCs w:val="22"/>
                <w:lang w:val="en-US"/>
              </w:rPr>
            </w:pPr>
            <w:r w:rsidRPr="005E2CA0">
              <w:rPr>
                <w:b/>
                <w:bCs/>
                <w:sz w:val="22"/>
                <w:szCs w:val="22"/>
                <w:lang w:val="en-US"/>
              </w:rPr>
              <w:t>4,481</w:t>
            </w:r>
          </w:p>
          <w:p w14:paraId="650658F2" w14:textId="77777777" w:rsidR="00EA6764" w:rsidRPr="009B70F2" w:rsidRDefault="00EA6764" w:rsidP="00887FCB">
            <w:pPr>
              <w:jc w:val="center"/>
              <w:rPr>
                <w:sz w:val="2"/>
                <w:szCs w:val="2"/>
                <w:lang w:val="en-US"/>
              </w:rPr>
            </w:pPr>
          </w:p>
        </w:tc>
      </w:tr>
      <w:tr w:rsidR="00EA6764" w:rsidRPr="00B40365" w14:paraId="7B307986"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3DA09E3"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0EBA4BB2" w14:textId="77777777" w:rsidR="00EA6764" w:rsidRPr="00B40365" w:rsidRDefault="00EA6764" w:rsidP="00887FCB">
            <w:pPr>
              <w:jc w:val="center"/>
              <w:rPr>
                <w:sz w:val="16"/>
                <w:szCs w:val="16"/>
                <w:lang w:val="en-US"/>
              </w:rPr>
            </w:pPr>
            <w:r w:rsidRPr="00B40365">
              <w:rPr>
                <w:sz w:val="16"/>
                <w:szCs w:val="16"/>
                <w:lang w:val="en-US"/>
              </w:rPr>
              <w:t>2952260003501</w:t>
            </w:r>
          </w:p>
        </w:tc>
        <w:tc>
          <w:tcPr>
            <w:tcW w:w="4366" w:type="dxa"/>
            <w:gridSpan w:val="2"/>
            <w:tcBorders>
              <w:top w:val="nil"/>
              <w:bottom w:val="single" w:sz="2" w:space="0" w:color="auto"/>
            </w:tcBorders>
            <w:vAlign w:val="center"/>
          </w:tcPr>
          <w:p w14:paraId="1BF69374" w14:textId="77777777" w:rsidR="00EA6764" w:rsidRPr="00C97908" w:rsidRDefault="00EA6764" w:rsidP="00887FCB">
            <w:pPr>
              <w:rPr>
                <w:sz w:val="16"/>
                <w:szCs w:val="16"/>
                <w:lang w:val="en-US"/>
              </w:rPr>
            </w:pPr>
            <w:r w:rsidRPr="00C97908">
              <w:rPr>
                <w:sz w:val="16"/>
                <w:szCs w:val="16"/>
                <w:lang w:val="en-US"/>
              </w:rPr>
              <w:t>Excavator pe senile cu o cupa cu motor termic, 0,40-0,70 mc</w:t>
            </w:r>
          </w:p>
        </w:tc>
        <w:tc>
          <w:tcPr>
            <w:tcW w:w="1021" w:type="dxa"/>
            <w:gridSpan w:val="2"/>
            <w:tcBorders>
              <w:top w:val="nil"/>
              <w:bottom w:val="single" w:sz="2" w:space="0" w:color="auto"/>
            </w:tcBorders>
            <w:vAlign w:val="center"/>
          </w:tcPr>
          <w:p w14:paraId="5D838DEC" w14:textId="77777777" w:rsidR="00EA6764" w:rsidRPr="00C97908" w:rsidRDefault="00EA6764" w:rsidP="00887FCB">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1AE88D33"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2,2500</w:t>
            </w:r>
          </w:p>
        </w:tc>
        <w:tc>
          <w:tcPr>
            <w:tcW w:w="1559" w:type="dxa"/>
            <w:tcBorders>
              <w:top w:val="nil"/>
              <w:bottom w:val="single" w:sz="2" w:space="0" w:color="auto"/>
              <w:right w:val="single" w:sz="4" w:space="0" w:color="auto"/>
            </w:tcBorders>
            <w:vAlign w:val="center"/>
          </w:tcPr>
          <w:p w14:paraId="667D97AB" w14:textId="77777777" w:rsidR="00EA6764" w:rsidRPr="00C97908" w:rsidRDefault="00EA6764" w:rsidP="00887FCB">
            <w:pPr>
              <w:jc w:val="center"/>
              <w:rPr>
                <w:sz w:val="16"/>
                <w:szCs w:val="16"/>
                <w:lang w:val="en-US"/>
              </w:rPr>
            </w:pPr>
            <w:r w:rsidRPr="00C97908">
              <w:rPr>
                <w:sz w:val="16"/>
                <w:szCs w:val="16"/>
                <w:lang w:val="en-US"/>
              </w:rPr>
              <w:t>10,082</w:t>
            </w:r>
          </w:p>
        </w:tc>
      </w:tr>
      <w:tr w:rsidR="00EA6764" w:rsidRPr="009B70F2" w14:paraId="1D5902A4" w14:textId="77777777" w:rsidTr="00887F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0DB2F3EE" w14:textId="77777777" w:rsidR="00EA6764" w:rsidRPr="005E2CA0" w:rsidRDefault="00EA6764" w:rsidP="00887FCB">
            <w:pPr>
              <w:jc w:val="center"/>
              <w:rPr>
                <w:b/>
                <w:bCs/>
                <w:sz w:val="22"/>
                <w:szCs w:val="22"/>
                <w:lang w:val="en-US"/>
              </w:rPr>
            </w:pPr>
            <w:r w:rsidRPr="005E2CA0">
              <w:rPr>
                <w:b/>
                <w:bCs/>
                <w:sz w:val="22"/>
                <w:szCs w:val="22"/>
                <w:lang w:val="en-US"/>
              </w:rPr>
              <w:lastRenderedPageBreak/>
              <w:t>8</w:t>
            </w:r>
          </w:p>
        </w:tc>
        <w:tc>
          <w:tcPr>
            <w:tcW w:w="1402" w:type="dxa"/>
            <w:gridSpan w:val="2"/>
            <w:tcBorders>
              <w:top w:val="single" w:sz="4" w:space="0" w:color="auto"/>
              <w:bottom w:val="single" w:sz="4" w:space="0" w:color="auto"/>
            </w:tcBorders>
            <w:vAlign w:val="center"/>
          </w:tcPr>
          <w:p w14:paraId="2544BAD1" w14:textId="77777777" w:rsidR="00EA6764" w:rsidRPr="005E2CA0" w:rsidRDefault="00EA6764" w:rsidP="00887FCB">
            <w:pPr>
              <w:jc w:val="center"/>
              <w:rPr>
                <w:b/>
                <w:bCs/>
                <w:sz w:val="22"/>
                <w:szCs w:val="22"/>
                <w:lang w:val="en-US"/>
              </w:rPr>
            </w:pPr>
            <w:r w:rsidRPr="005E2CA0">
              <w:rPr>
                <w:b/>
                <w:bCs/>
                <w:sz w:val="22"/>
                <w:szCs w:val="22"/>
                <w:lang w:val="en-US"/>
              </w:rPr>
              <w:t>TsI51B5</w:t>
            </w:r>
          </w:p>
        </w:tc>
        <w:tc>
          <w:tcPr>
            <w:tcW w:w="4366" w:type="dxa"/>
            <w:gridSpan w:val="3"/>
            <w:tcBorders>
              <w:top w:val="single" w:sz="4" w:space="0" w:color="auto"/>
              <w:bottom w:val="single" w:sz="4" w:space="0" w:color="auto"/>
            </w:tcBorders>
          </w:tcPr>
          <w:p w14:paraId="58BFB718" w14:textId="77777777" w:rsidR="00EA6764" w:rsidRPr="005E2CA0" w:rsidRDefault="00EA6764" w:rsidP="00887FCB">
            <w:pPr>
              <w:rPr>
                <w:b/>
                <w:bCs/>
                <w:sz w:val="2"/>
                <w:szCs w:val="2"/>
                <w:lang w:val="en-US"/>
              </w:rPr>
            </w:pPr>
            <w:r w:rsidRPr="005E2CA0">
              <w:rPr>
                <w:b/>
                <w:bCs/>
                <w:sz w:val="22"/>
                <w:szCs w:val="22"/>
                <w:lang w:val="en-US"/>
              </w:rPr>
              <w:t>Transportarea pamintului cu autobasculanta de 10 t la distanta de: 15 km</w:t>
            </w:r>
          </w:p>
          <w:p w14:paraId="4DE00562" w14:textId="77777777" w:rsidR="00EA6764" w:rsidRPr="009B70F2" w:rsidRDefault="00EA6764" w:rsidP="00887FCB">
            <w:pPr>
              <w:rPr>
                <w:sz w:val="2"/>
                <w:szCs w:val="2"/>
                <w:lang w:val="en-US"/>
              </w:rPr>
            </w:pPr>
          </w:p>
        </w:tc>
        <w:tc>
          <w:tcPr>
            <w:tcW w:w="1011" w:type="dxa"/>
            <w:gridSpan w:val="2"/>
            <w:tcBorders>
              <w:top w:val="single" w:sz="4" w:space="0" w:color="auto"/>
              <w:bottom w:val="single" w:sz="4" w:space="0" w:color="auto"/>
            </w:tcBorders>
            <w:vAlign w:val="center"/>
          </w:tcPr>
          <w:p w14:paraId="263B6F7F" w14:textId="77777777" w:rsidR="00EA6764" w:rsidRPr="005E2CA0" w:rsidRDefault="00EA6764" w:rsidP="00887FCB">
            <w:pPr>
              <w:jc w:val="center"/>
              <w:rPr>
                <w:b/>
                <w:bCs/>
                <w:sz w:val="22"/>
                <w:szCs w:val="22"/>
                <w:lang w:val="en-US"/>
              </w:rPr>
            </w:pPr>
            <w:r w:rsidRPr="005E2CA0">
              <w:rPr>
                <w:b/>
                <w:bCs/>
                <w:sz w:val="22"/>
                <w:szCs w:val="22"/>
                <w:lang w:val="en-US"/>
              </w:rPr>
              <w:t>t</w:t>
            </w:r>
          </w:p>
        </w:tc>
        <w:tc>
          <w:tcPr>
            <w:tcW w:w="1134" w:type="dxa"/>
            <w:gridSpan w:val="2"/>
            <w:tcBorders>
              <w:top w:val="single" w:sz="4" w:space="0" w:color="auto"/>
              <w:bottom w:val="single" w:sz="4" w:space="0" w:color="auto"/>
            </w:tcBorders>
            <w:vAlign w:val="center"/>
          </w:tcPr>
          <w:p w14:paraId="51312E62" w14:textId="77777777" w:rsidR="00EA6764" w:rsidRPr="009B70F2" w:rsidRDefault="00EA6764" w:rsidP="00887FCB">
            <w:pPr>
              <w:jc w:val="center"/>
              <w:rPr>
                <w:sz w:val="22"/>
                <w:szCs w:val="22"/>
                <w:lang w:val="en-US"/>
              </w:rPr>
            </w:pPr>
          </w:p>
        </w:tc>
        <w:tc>
          <w:tcPr>
            <w:tcW w:w="1542" w:type="dxa"/>
            <w:tcBorders>
              <w:top w:val="single" w:sz="4" w:space="0" w:color="auto"/>
              <w:bottom w:val="single" w:sz="4" w:space="0" w:color="auto"/>
            </w:tcBorders>
            <w:vAlign w:val="center"/>
          </w:tcPr>
          <w:p w14:paraId="66CD37DF" w14:textId="77777777" w:rsidR="00EA6764" w:rsidRPr="005E2CA0" w:rsidRDefault="00EA6764" w:rsidP="00887FCB">
            <w:pPr>
              <w:jc w:val="center"/>
              <w:rPr>
                <w:b/>
                <w:bCs/>
                <w:sz w:val="22"/>
                <w:szCs w:val="22"/>
                <w:lang w:val="en-US"/>
              </w:rPr>
            </w:pPr>
            <w:r w:rsidRPr="005E2CA0">
              <w:rPr>
                <w:b/>
                <w:bCs/>
                <w:sz w:val="22"/>
                <w:szCs w:val="22"/>
                <w:lang w:val="en-US"/>
              </w:rPr>
              <w:t>953,200</w:t>
            </w:r>
          </w:p>
          <w:p w14:paraId="69E550C8" w14:textId="77777777" w:rsidR="00EA6764" w:rsidRPr="009B70F2" w:rsidRDefault="00EA6764" w:rsidP="00887FCB">
            <w:pPr>
              <w:jc w:val="center"/>
              <w:rPr>
                <w:sz w:val="2"/>
                <w:szCs w:val="2"/>
                <w:lang w:val="en-US"/>
              </w:rPr>
            </w:pPr>
          </w:p>
        </w:tc>
      </w:tr>
      <w:tr w:rsidR="00EA6764" w:rsidRPr="00B40365" w14:paraId="1D294972"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AC71C53"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439698AF" w14:textId="77777777" w:rsidR="00EA6764" w:rsidRPr="00B40365" w:rsidRDefault="00EA6764" w:rsidP="00887FCB">
            <w:pPr>
              <w:jc w:val="center"/>
              <w:rPr>
                <w:sz w:val="16"/>
                <w:szCs w:val="16"/>
                <w:lang w:val="en-US"/>
              </w:rPr>
            </w:pPr>
            <w:r w:rsidRPr="00B40365">
              <w:rPr>
                <w:sz w:val="16"/>
                <w:szCs w:val="16"/>
                <w:lang w:val="en-US"/>
              </w:rPr>
              <w:t>3410540000007</w:t>
            </w:r>
          </w:p>
        </w:tc>
        <w:tc>
          <w:tcPr>
            <w:tcW w:w="4366" w:type="dxa"/>
            <w:gridSpan w:val="2"/>
            <w:tcBorders>
              <w:top w:val="nil"/>
              <w:bottom w:val="single" w:sz="2" w:space="0" w:color="auto"/>
            </w:tcBorders>
            <w:vAlign w:val="center"/>
          </w:tcPr>
          <w:p w14:paraId="036C4739" w14:textId="77777777" w:rsidR="00EA6764" w:rsidRPr="00C97908" w:rsidRDefault="00EA6764" w:rsidP="00887FCB">
            <w:pPr>
              <w:rPr>
                <w:sz w:val="16"/>
                <w:szCs w:val="16"/>
                <w:lang w:val="en-US"/>
              </w:rPr>
            </w:pPr>
            <w:r w:rsidRPr="00C97908">
              <w:rPr>
                <w:sz w:val="16"/>
                <w:szCs w:val="16"/>
                <w:lang w:val="en-US"/>
              </w:rPr>
              <w:t>Autobasculanta-10t</w:t>
            </w:r>
          </w:p>
        </w:tc>
        <w:tc>
          <w:tcPr>
            <w:tcW w:w="1021" w:type="dxa"/>
            <w:gridSpan w:val="2"/>
            <w:tcBorders>
              <w:top w:val="nil"/>
              <w:bottom w:val="single" w:sz="2" w:space="0" w:color="auto"/>
            </w:tcBorders>
            <w:vAlign w:val="center"/>
          </w:tcPr>
          <w:p w14:paraId="6BF4FA6B" w14:textId="77777777" w:rsidR="00EA6764" w:rsidRPr="00C97908" w:rsidRDefault="00EA6764" w:rsidP="00887FCB">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3037DB39"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0,0760</w:t>
            </w:r>
          </w:p>
        </w:tc>
        <w:tc>
          <w:tcPr>
            <w:tcW w:w="1559" w:type="dxa"/>
            <w:tcBorders>
              <w:top w:val="nil"/>
              <w:bottom w:val="single" w:sz="2" w:space="0" w:color="auto"/>
              <w:right w:val="single" w:sz="4" w:space="0" w:color="auto"/>
            </w:tcBorders>
            <w:vAlign w:val="center"/>
          </w:tcPr>
          <w:p w14:paraId="69E1F963" w14:textId="77777777" w:rsidR="00EA6764" w:rsidRPr="00C97908" w:rsidRDefault="00EA6764" w:rsidP="00887FCB">
            <w:pPr>
              <w:jc w:val="center"/>
              <w:rPr>
                <w:sz w:val="16"/>
                <w:szCs w:val="16"/>
                <w:lang w:val="en-US"/>
              </w:rPr>
            </w:pPr>
            <w:r w:rsidRPr="00C97908">
              <w:rPr>
                <w:sz w:val="16"/>
                <w:szCs w:val="16"/>
                <w:lang w:val="en-US"/>
              </w:rPr>
              <w:t>72,443</w:t>
            </w:r>
          </w:p>
        </w:tc>
      </w:tr>
      <w:tr w:rsidR="00EA6764" w:rsidRPr="003E2692" w14:paraId="369FF393" w14:textId="77777777" w:rsidTr="00887FC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53F36544" w14:textId="77777777" w:rsidR="00EA6764" w:rsidRPr="003E2692" w:rsidRDefault="00EA6764" w:rsidP="00887FCB">
            <w:pPr>
              <w:rPr>
                <w:sz w:val="2"/>
                <w:szCs w:val="2"/>
                <w:lang w:val="en-US"/>
              </w:rPr>
            </w:pPr>
          </w:p>
        </w:tc>
        <w:tc>
          <w:tcPr>
            <w:tcW w:w="1418" w:type="dxa"/>
            <w:gridSpan w:val="2"/>
            <w:tcBorders>
              <w:top w:val="single" w:sz="6" w:space="0" w:color="auto"/>
              <w:bottom w:val="nil"/>
            </w:tcBorders>
            <w:vAlign w:val="center"/>
          </w:tcPr>
          <w:p w14:paraId="3B80CD27" w14:textId="77777777" w:rsidR="00EA6764" w:rsidRPr="003E2692" w:rsidRDefault="00EA6764" w:rsidP="00887FCB">
            <w:pPr>
              <w:rPr>
                <w:sz w:val="2"/>
                <w:szCs w:val="2"/>
                <w:lang w:val="en-US"/>
              </w:rPr>
            </w:pPr>
          </w:p>
        </w:tc>
        <w:tc>
          <w:tcPr>
            <w:tcW w:w="4204" w:type="dxa"/>
            <w:gridSpan w:val="3"/>
            <w:tcBorders>
              <w:top w:val="single" w:sz="6" w:space="0" w:color="auto"/>
              <w:bottom w:val="nil"/>
            </w:tcBorders>
          </w:tcPr>
          <w:p w14:paraId="574B16C6" w14:textId="77777777" w:rsidR="00EA6764" w:rsidRPr="003E2692" w:rsidRDefault="00EA6764" w:rsidP="00887FCB">
            <w:pPr>
              <w:rPr>
                <w:sz w:val="2"/>
                <w:szCs w:val="2"/>
                <w:lang w:val="en-US"/>
              </w:rPr>
            </w:pPr>
          </w:p>
        </w:tc>
        <w:tc>
          <w:tcPr>
            <w:tcW w:w="992" w:type="dxa"/>
            <w:gridSpan w:val="2"/>
            <w:tcBorders>
              <w:top w:val="single" w:sz="6" w:space="0" w:color="auto"/>
              <w:bottom w:val="nil"/>
              <w:right w:val="nil"/>
            </w:tcBorders>
          </w:tcPr>
          <w:p w14:paraId="76B5A050" w14:textId="77777777" w:rsidR="00EA6764" w:rsidRPr="003E2692" w:rsidRDefault="00EA6764" w:rsidP="00887FCB">
            <w:pPr>
              <w:rPr>
                <w:sz w:val="2"/>
                <w:szCs w:val="2"/>
                <w:lang w:val="en-US"/>
              </w:rPr>
            </w:pPr>
          </w:p>
        </w:tc>
        <w:tc>
          <w:tcPr>
            <w:tcW w:w="1276" w:type="dxa"/>
            <w:gridSpan w:val="2"/>
            <w:tcBorders>
              <w:top w:val="single" w:sz="6" w:space="0" w:color="auto"/>
              <w:left w:val="nil"/>
              <w:bottom w:val="nil"/>
              <w:right w:val="nil"/>
            </w:tcBorders>
          </w:tcPr>
          <w:p w14:paraId="30D41CF7" w14:textId="77777777" w:rsidR="00EA6764" w:rsidRPr="003E2692" w:rsidRDefault="00EA6764" w:rsidP="00887FCB">
            <w:pPr>
              <w:rPr>
                <w:sz w:val="2"/>
                <w:szCs w:val="2"/>
                <w:lang w:val="en-US"/>
              </w:rPr>
            </w:pPr>
          </w:p>
        </w:tc>
        <w:tc>
          <w:tcPr>
            <w:tcW w:w="1559" w:type="dxa"/>
            <w:gridSpan w:val="2"/>
            <w:tcBorders>
              <w:top w:val="single" w:sz="6" w:space="0" w:color="auto"/>
              <w:left w:val="nil"/>
              <w:bottom w:val="nil"/>
              <w:right w:val="nil"/>
            </w:tcBorders>
          </w:tcPr>
          <w:p w14:paraId="54680BF7" w14:textId="77777777" w:rsidR="00EA6764" w:rsidRPr="003E2692" w:rsidRDefault="00EA6764" w:rsidP="00887FCB">
            <w:pPr>
              <w:rPr>
                <w:sz w:val="2"/>
                <w:szCs w:val="2"/>
                <w:lang w:val="en-US"/>
              </w:rPr>
            </w:pPr>
          </w:p>
        </w:tc>
      </w:tr>
      <w:tr w:rsidR="00EA6764" w:rsidRPr="00B449C4" w14:paraId="58EAB2C6" w14:textId="77777777" w:rsidTr="00887FC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31501702" w14:textId="77777777" w:rsidR="00EA6764" w:rsidRPr="00B40365" w:rsidRDefault="00EA6764" w:rsidP="00887FCB">
            <w:pPr>
              <w:rPr>
                <w:sz w:val="22"/>
                <w:szCs w:val="22"/>
                <w:lang w:val="en-US"/>
              </w:rPr>
            </w:pPr>
          </w:p>
        </w:tc>
        <w:tc>
          <w:tcPr>
            <w:tcW w:w="1418" w:type="dxa"/>
            <w:gridSpan w:val="3"/>
            <w:tcBorders>
              <w:top w:val="nil"/>
              <w:bottom w:val="single" w:sz="4" w:space="0" w:color="auto"/>
            </w:tcBorders>
            <w:vAlign w:val="center"/>
          </w:tcPr>
          <w:p w14:paraId="688F81F0" w14:textId="77777777" w:rsidR="00EA6764" w:rsidRPr="00B40365" w:rsidRDefault="00EA6764" w:rsidP="00887FCB">
            <w:pPr>
              <w:rPr>
                <w:sz w:val="22"/>
                <w:szCs w:val="22"/>
                <w:lang w:val="en-US"/>
              </w:rPr>
            </w:pPr>
          </w:p>
        </w:tc>
        <w:tc>
          <w:tcPr>
            <w:tcW w:w="4366" w:type="dxa"/>
            <w:gridSpan w:val="2"/>
            <w:tcBorders>
              <w:top w:val="nil"/>
              <w:bottom w:val="single" w:sz="4" w:space="0" w:color="auto"/>
            </w:tcBorders>
          </w:tcPr>
          <w:p w14:paraId="6478C8B3" w14:textId="77777777" w:rsidR="00EA6764" w:rsidRPr="000E0709" w:rsidRDefault="00EA6764" w:rsidP="00887FCB">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08B8662E" w14:textId="77777777" w:rsidR="00EA6764" w:rsidRPr="00B449C4" w:rsidRDefault="00EA6764" w:rsidP="00887FCB">
            <w:pPr>
              <w:rPr>
                <w:sz w:val="22"/>
                <w:szCs w:val="22"/>
                <w:lang w:val="en-US"/>
              </w:rPr>
            </w:pPr>
          </w:p>
        </w:tc>
        <w:tc>
          <w:tcPr>
            <w:tcW w:w="1134" w:type="dxa"/>
            <w:gridSpan w:val="2"/>
            <w:tcBorders>
              <w:top w:val="nil"/>
              <w:left w:val="nil"/>
              <w:bottom w:val="single" w:sz="4" w:space="0" w:color="auto"/>
              <w:right w:val="nil"/>
            </w:tcBorders>
          </w:tcPr>
          <w:p w14:paraId="25349C73" w14:textId="77777777" w:rsidR="00EA6764" w:rsidRPr="00B449C4" w:rsidRDefault="00EA6764" w:rsidP="00887FCB">
            <w:pPr>
              <w:rPr>
                <w:sz w:val="22"/>
                <w:szCs w:val="22"/>
                <w:lang w:val="en-US"/>
              </w:rPr>
            </w:pPr>
          </w:p>
        </w:tc>
        <w:tc>
          <w:tcPr>
            <w:tcW w:w="1559" w:type="dxa"/>
            <w:tcBorders>
              <w:top w:val="nil"/>
              <w:left w:val="nil"/>
              <w:bottom w:val="single" w:sz="4" w:space="0" w:color="auto"/>
            </w:tcBorders>
          </w:tcPr>
          <w:p w14:paraId="6E62A1EB" w14:textId="77777777" w:rsidR="00EA6764" w:rsidRPr="00B449C4" w:rsidRDefault="00EA6764" w:rsidP="00887FCB">
            <w:pPr>
              <w:rPr>
                <w:sz w:val="22"/>
                <w:szCs w:val="22"/>
                <w:lang w:val="en-US"/>
              </w:rPr>
            </w:pPr>
          </w:p>
        </w:tc>
      </w:tr>
      <w:tr w:rsidR="00EA6764" w:rsidRPr="00B40365" w14:paraId="5735A6B5" w14:textId="77777777" w:rsidTr="00887FC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3ED94041" w14:textId="77777777" w:rsidR="00EA6764" w:rsidRPr="00B40365" w:rsidRDefault="00EA6764" w:rsidP="00887FCB">
            <w:pPr>
              <w:rPr>
                <w:sz w:val="22"/>
                <w:szCs w:val="22"/>
                <w:lang w:val="en-US"/>
              </w:rPr>
            </w:pPr>
          </w:p>
        </w:tc>
        <w:tc>
          <w:tcPr>
            <w:tcW w:w="1381" w:type="dxa"/>
            <w:gridSpan w:val="3"/>
            <w:tcBorders>
              <w:bottom w:val="single" w:sz="4" w:space="0" w:color="auto"/>
            </w:tcBorders>
            <w:vAlign w:val="center"/>
          </w:tcPr>
          <w:p w14:paraId="2F82CDCA" w14:textId="77777777" w:rsidR="00EA6764" w:rsidRPr="00B40365" w:rsidRDefault="00EA6764" w:rsidP="00887FCB">
            <w:pPr>
              <w:rPr>
                <w:sz w:val="22"/>
                <w:szCs w:val="22"/>
                <w:lang w:val="en-US"/>
              </w:rPr>
            </w:pPr>
          </w:p>
        </w:tc>
        <w:tc>
          <w:tcPr>
            <w:tcW w:w="4238" w:type="dxa"/>
            <w:gridSpan w:val="2"/>
            <w:tcBorders>
              <w:bottom w:val="single" w:sz="4" w:space="0" w:color="auto"/>
            </w:tcBorders>
          </w:tcPr>
          <w:p w14:paraId="481D7F7F" w14:textId="77777777" w:rsidR="00EA6764" w:rsidRPr="00B40365" w:rsidRDefault="00EA6764" w:rsidP="00887FCB">
            <w:pPr>
              <w:rPr>
                <w:sz w:val="22"/>
                <w:szCs w:val="22"/>
                <w:lang w:val="en-US"/>
              </w:rPr>
            </w:pPr>
            <w:r w:rsidRPr="00B40365">
              <w:rPr>
                <w:b/>
                <w:bCs/>
                <w:lang w:val="en-US"/>
              </w:rPr>
              <w:t xml:space="preserve">Total </w:t>
            </w:r>
            <w:r w:rsidRPr="00B40365">
              <w:rPr>
                <w:b/>
                <w:bCs/>
                <w:sz w:val="22"/>
                <w:szCs w:val="22"/>
                <w:lang w:val="en-US"/>
              </w:rPr>
              <w:t>Demontari</w:t>
            </w:r>
          </w:p>
        </w:tc>
        <w:tc>
          <w:tcPr>
            <w:tcW w:w="3621" w:type="dxa"/>
            <w:gridSpan w:val="5"/>
            <w:tcBorders>
              <w:bottom w:val="single" w:sz="4" w:space="0" w:color="auto"/>
              <w:right w:val="single" w:sz="4" w:space="0" w:color="auto"/>
            </w:tcBorders>
          </w:tcPr>
          <w:p w14:paraId="2EB0FF0F" w14:textId="77777777" w:rsidR="00EA6764" w:rsidRPr="00B40365" w:rsidRDefault="00EA6764" w:rsidP="00887FCB">
            <w:pPr>
              <w:rPr>
                <w:sz w:val="22"/>
                <w:szCs w:val="22"/>
                <w:lang w:val="en-US"/>
              </w:rPr>
            </w:pPr>
          </w:p>
        </w:tc>
      </w:tr>
      <w:tr w:rsidR="00EA6764" w:rsidRPr="009B70F2" w14:paraId="78777EA5" w14:textId="77777777" w:rsidTr="00887FCB">
        <w:tblPrEx>
          <w:tblCellMar>
            <w:left w:w="107" w:type="dxa"/>
            <w:right w:w="107" w:type="dxa"/>
          </w:tblCellMar>
        </w:tblPrEx>
        <w:tc>
          <w:tcPr>
            <w:tcW w:w="10495" w:type="dxa"/>
            <w:gridSpan w:val="12"/>
          </w:tcPr>
          <w:p w14:paraId="404959CD" w14:textId="77777777" w:rsidR="00EA6764" w:rsidRPr="009B70F2" w:rsidRDefault="00EA6764" w:rsidP="00887FCB">
            <w:pPr>
              <w:rPr>
                <w:b/>
                <w:bCs/>
                <w:sz w:val="22"/>
                <w:szCs w:val="22"/>
                <w:lang w:val="en-US"/>
              </w:rPr>
            </w:pPr>
            <w:r w:rsidRPr="009B70F2">
              <w:rPr>
                <w:b/>
                <w:bCs/>
                <w:sz w:val="22"/>
                <w:szCs w:val="22"/>
                <w:lang w:val="en-US"/>
              </w:rPr>
              <w:t>2. Trotuar pavaj</w:t>
            </w:r>
          </w:p>
          <w:p w14:paraId="5906E477" w14:textId="77777777" w:rsidR="00EA6764" w:rsidRPr="00B12F65" w:rsidRDefault="00EA6764" w:rsidP="00887FCB">
            <w:pPr>
              <w:rPr>
                <w:sz w:val="2"/>
                <w:szCs w:val="2"/>
                <w:lang w:val="en-US"/>
              </w:rPr>
            </w:pPr>
          </w:p>
        </w:tc>
      </w:tr>
      <w:tr w:rsidR="00EA6764" w:rsidRPr="009B70F2" w14:paraId="6EF99156" w14:textId="77777777" w:rsidTr="00887F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1B4282D8" w14:textId="77777777" w:rsidR="00EA6764" w:rsidRPr="005E2CA0" w:rsidRDefault="00EA6764" w:rsidP="00887FCB">
            <w:pPr>
              <w:jc w:val="center"/>
              <w:rPr>
                <w:b/>
                <w:bCs/>
                <w:sz w:val="22"/>
                <w:szCs w:val="22"/>
                <w:lang w:val="en-US"/>
              </w:rPr>
            </w:pPr>
            <w:r w:rsidRPr="005E2CA0">
              <w:rPr>
                <w:b/>
                <w:bCs/>
                <w:sz w:val="22"/>
                <w:szCs w:val="22"/>
                <w:lang w:val="en-US"/>
              </w:rPr>
              <w:t>9</w:t>
            </w:r>
          </w:p>
        </w:tc>
        <w:tc>
          <w:tcPr>
            <w:tcW w:w="1402" w:type="dxa"/>
            <w:gridSpan w:val="2"/>
            <w:tcBorders>
              <w:top w:val="single" w:sz="4" w:space="0" w:color="auto"/>
              <w:bottom w:val="single" w:sz="4" w:space="0" w:color="auto"/>
            </w:tcBorders>
            <w:vAlign w:val="center"/>
          </w:tcPr>
          <w:p w14:paraId="61A25888" w14:textId="77777777" w:rsidR="00EA6764" w:rsidRPr="005E2CA0" w:rsidRDefault="00EA6764" w:rsidP="00887FCB">
            <w:pPr>
              <w:jc w:val="center"/>
              <w:rPr>
                <w:b/>
                <w:bCs/>
                <w:sz w:val="22"/>
                <w:szCs w:val="22"/>
                <w:lang w:val="en-US"/>
              </w:rPr>
            </w:pPr>
            <w:r w:rsidRPr="005E2CA0">
              <w:rPr>
                <w:b/>
                <w:bCs/>
                <w:sz w:val="22"/>
                <w:szCs w:val="22"/>
                <w:lang w:val="en-US"/>
              </w:rPr>
              <w:t>TsE06A</w:t>
            </w:r>
          </w:p>
        </w:tc>
        <w:tc>
          <w:tcPr>
            <w:tcW w:w="4366" w:type="dxa"/>
            <w:gridSpan w:val="3"/>
            <w:tcBorders>
              <w:top w:val="single" w:sz="4" w:space="0" w:color="auto"/>
              <w:bottom w:val="single" w:sz="4" w:space="0" w:color="auto"/>
            </w:tcBorders>
          </w:tcPr>
          <w:p w14:paraId="2C2B3EDC" w14:textId="77777777" w:rsidR="00EA6764" w:rsidRPr="005E2CA0" w:rsidRDefault="00EA6764" w:rsidP="00887FCB">
            <w:pPr>
              <w:rPr>
                <w:b/>
                <w:bCs/>
                <w:sz w:val="2"/>
                <w:szCs w:val="2"/>
                <w:lang w:val="en-US"/>
              </w:rPr>
            </w:pPr>
            <w:r w:rsidRPr="005E2CA0">
              <w:rPr>
                <w:b/>
                <w:bCs/>
                <w:sz w:val="22"/>
                <w:szCs w:val="22"/>
                <w:lang w:val="en-US"/>
              </w:rPr>
              <w:t>Pregatirea platformei de pamint in vederea asternerii unui strat izolator sau de reparatie din nisip sau balast, prin nivelare manuala si compactare cu rulou compresor static autopropulsat, de 10-12 t, in teren necoeziv</w:t>
            </w:r>
          </w:p>
          <w:p w14:paraId="12175584" w14:textId="77777777" w:rsidR="00EA6764" w:rsidRPr="009B70F2" w:rsidRDefault="00EA6764" w:rsidP="00887FCB">
            <w:pPr>
              <w:rPr>
                <w:sz w:val="2"/>
                <w:szCs w:val="2"/>
                <w:lang w:val="en-US"/>
              </w:rPr>
            </w:pPr>
          </w:p>
        </w:tc>
        <w:tc>
          <w:tcPr>
            <w:tcW w:w="1011" w:type="dxa"/>
            <w:gridSpan w:val="2"/>
            <w:tcBorders>
              <w:top w:val="single" w:sz="4" w:space="0" w:color="auto"/>
              <w:bottom w:val="single" w:sz="4" w:space="0" w:color="auto"/>
            </w:tcBorders>
            <w:vAlign w:val="center"/>
          </w:tcPr>
          <w:p w14:paraId="24386965" w14:textId="77777777" w:rsidR="00EA6764" w:rsidRPr="005E2CA0" w:rsidRDefault="00EA6764" w:rsidP="00887FCB">
            <w:pPr>
              <w:jc w:val="center"/>
              <w:rPr>
                <w:b/>
                <w:bCs/>
                <w:sz w:val="22"/>
                <w:szCs w:val="22"/>
                <w:lang w:val="en-US"/>
              </w:rPr>
            </w:pPr>
            <w:r w:rsidRPr="005E2CA0">
              <w:rPr>
                <w:b/>
                <w:bCs/>
                <w:sz w:val="22"/>
                <w:szCs w:val="22"/>
                <w:lang w:val="en-US"/>
              </w:rPr>
              <w:t>100m2</w:t>
            </w:r>
          </w:p>
        </w:tc>
        <w:tc>
          <w:tcPr>
            <w:tcW w:w="1134" w:type="dxa"/>
            <w:gridSpan w:val="2"/>
            <w:tcBorders>
              <w:top w:val="single" w:sz="4" w:space="0" w:color="auto"/>
              <w:bottom w:val="single" w:sz="4" w:space="0" w:color="auto"/>
            </w:tcBorders>
            <w:vAlign w:val="center"/>
          </w:tcPr>
          <w:p w14:paraId="23300343" w14:textId="77777777" w:rsidR="00EA6764" w:rsidRPr="009B70F2" w:rsidRDefault="00EA6764" w:rsidP="00887FCB">
            <w:pPr>
              <w:jc w:val="center"/>
              <w:rPr>
                <w:sz w:val="22"/>
                <w:szCs w:val="22"/>
                <w:lang w:val="en-US"/>
              </w:rPr>
            </w:pPr>
          </w:p>
        </w:tc>
        <w:tc>
          <w:tcPr>
            <w:tcW w:w="1542" w:type="dxa"/>
            <w:tcBorders>
              <w:top w:val="single" w:sz="4" w:space="0" w:color="auto"/>
              <w:bottom w:val="single" w:sz="4" w:space="0" w:color="auto"/>
            </w:tcBorders>
            <w:vAlign w:val="center"/>
          </w:tcPr>
          <w:p w14:paraId="03F9E454" w14:textId="77777777" w:rsidR="00EA6764" w:rsidRPr="005E2CA0" w:rsidRDefault="00EA6764" w:rsidP="00887FCB">
            <w:pPr>
              <w:jc w:val="center"/>
              <w:rPr>
                <w:b/>
                <w:bCs/>
                <w:sz w:val="22"/>
                <w:szCs w:val="22"/>
                <w:lang w:val="en-US"/>
              </w:rPr>
            </w:pPr>
            <w:r w:rsidRPr="005E2CA0">
              <w:rPr>
                <w:b/>
                <w:bCs/>
                <w:sz w:val="22"/>
                <w:szCs w:val="22"/>
                <w:lang w:val="en-US"/>
              </w:rPr>
              <w:t>35,300</w:t>
            </w:r>
          </w:p>
          <w:p w14:paraId="24B92CD4" w14:textId="77777777" w:rsidR="00EA6764" w:rsidRPr="009B70F2" w:rsidRDefault="00EA6764" w:rsidP="00887FCB">
            <w:pPr>
              <w:jc w:val="center"/>
              <w:rPr>
                <w:sz w:val="2"/>
                <w:szCs w:val="2"/>
                <w:lang w:val="en-US"/>
              </w:rPr>
            </w:pPr>
          </w:p>
        </w:tc>
      </w:tr>
      <w:tr w:rsidR="00EA6764" w:rsidRPr="00B40365" w14:paraId="0DF3C76A"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74985A7"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5A9949C8" w14:textId="77777777" w:rsidR="00EA6764" w:rsidRPr="00B40365" w:rsidRDefault="00EA6764" w:rsidP="00887FCB">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45B07012" w14:textId="77777777" w:rsidR="00EA6764" w:rsidRPr="00C97908" w:rsidRDefault="00EA6764" w:rsidP="00887FCB">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1CC84A64" w14:textId="77777777" w:rsidR="00EA6764" w:rsidRPr="00C97908" w:rsidRDefault="00EA6764" w:rsidP="00887FCB">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4ADAAEBA"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9,0300</w:t>
            </w:r>
          </w:p>
        </w:tc>
        <w:tc>
          <w:tcPr>
            <w:tcW w:w="1559" w:type="dxa"/>
            <w:tcBorders>
              <w:top w:val="nil"/>
              <w:bottom w:val="single" w:sz="2" w:space="0" w:color="auto"/>
            </w:tcBorders>
            <w:vAlign w:val="center"/>
          </w:tcPr>
          <w:p w14:paraId="426DEB97" w14:textId="77777777" w:rsidR="00EA6764" w:rsidRPr="00C97908" w:rsidRDefault="00EA6764" w:rsidP="00887FCB">
            <w:pPr>
              <w:jc w:val="center"/>
              <w:rPr>
                <w:sz w:val="16"/>
                <w:szCs w:val="16"/>
                <w:lang w:val="en-US"/>
              </w:rPr>
            </w:pPr>
            <w:r w:rsidRPr="00C97908">
              <w:rPr>
                <w:sz w:val="16"/>
                <w:szCs w:val="16"/>
                <w:lang w:val="en-US"/>
              </w:rPr>
              <w:t>318,759</w:t>
            </w:r>
          </w:p>
        </w:tc>
      </w:tr>
      <w:tr w:rsidR="00EA6764" w:rsidRPr="00B40365" w14:paraId="0F2E25C6"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C35F2E4"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1CB3F650" w14:textId="77777777" w:rsidR="00EA6764" w:rsidRPr="00B40365" w:rsidRDefault="00EA6764" w:rsidP="00887FCB">
            <w:pPr>
              <w:jc w:val="center"/>
              <w:rPr>
                <w:sz w:val="16"/>
                <w:szCs w:val="16"/>
                <w:lang w:val="en-US"/>
              </w:rPr>
            </w:pPr>
            <w:r w:rsidRPr="00B40365">
              <w:rPr>
                <w:sz w:val="16"/>
                <w:szCs w:val="16"/>
                <w:lang w:val="en-US"/>
              </w:rPr>
              <w:t>4100116202806</w:t>
            </w:r>
          </w:p>
        </w:tc>
        <w:tc>
          <w:tcPr>
            <w:tcW w:w="4366" w:type="dxa"/>
            <w:gridSpan w:val="2"/>
            <w:tcBorders>
              <w:top w:val="nil"/>
              <w:bottom w:val="single" w:sz="2" w:space="0" w:color="auto"/>
            </w:tcBorders>
            <w:vAlign w:val="center"/>
          </w:tcPr>
          <w:p w14:paraId="3EFD1A9A" w14:textId="77777777" w:rsidR="00EA6764" w:rsidRPr="00C97908" w:rsidRDefault="00EA6764" w:rsidP="00887FCB">
            <w:pPr>
              <w:rPr>
                <w:sz w:val="16"/>
                <w:szCs w:val="16"/>
                <w:lang w:val="en-US"/>
              </w:rPr>
            </w:pPr>
            <w:r w:rsidRPr="00C97908">
              <w:rPr>
                <w:sz w:val="16"/>
                <w:szCs w:val="16"/>
                <w:lang w:val="en-US"/>
              </w:rPr>
              <w:t>Apa industriala in cisterne pt. lucrari drumuri-terasam.</w:t>
            </w:r>
          </w:p>
        </w:tc>
        <w:tc>
          <w:tcPr>
            <w:tcW w:w="1021" w:type="dxa"/>
            <w:gridSpan w:val="2"/>
            <w:tcBorders>
              <w:top w:val="nil"/>
              <w:bottom w:val="single" w:sz="2" w:space="0" w:color="auto"/>
            </w:tcBorders>
            <w:vAlign w:val="center"/>
          </w:tcPr>
          <w:p w14:paraId="0EF260FD" w14:textId="77777777" w:rsidR="00EA6764" w:rsidRPr="00C97908" w:rsidRDefault="00EA6764" w:rsidP="00887FCB">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037F71A0"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1,0000</w:t>
            </w:r>
          </w:p>
        </w:tc>
        <w:tc>
          <w:tcPr>
            <w:tcW w:w="1559" w:type="dxa"/>
            <w:tcBorders>
              <w:top w:val="nil"/>
              <w:bottom w:val="single" w:sz="2" w:space="0" w:color="auto"/>
            </w:tcBorders>
            <w:vAlign w:val="center"/>
          </w:tcPr>
          <w:p w14:paraId="4B36C4F1" w14:textId="77777777" w:rsidR="00EA6764" w:rsidRPr="00C97908" w:rsidRDefault="00EA6764" w:rsidP="00887FCB">
            <w:pPr>
              <w:jc w:val="center"/>
              <w:rPr>
                <w:sz w:val="16"/>
                <w:szCs w:val="16"/>
                <w:lang w:val="en-US"/>
              </w:rPr>
            </w:pPr>
            <w:r w:rsidRPr="00C97908">
              <w:rPr>
                <w:sz w:val="16"/>
                <w:szCs w:val="16"/>
                <w:lang w:val="en-US"/>
              </w:rPr>
              <w:t>35,30</w:t>
            </w:r>
          </w:p>
        </w:tc>
      </w:tr>
      <w:tr w:rsidR="00EA6764" w:rsidRPr="00B40365" w14:paraId="1DC79E1E"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86BD6B2"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5C186C97" w14:textId="77777777" w:rsidR="00EA6764" w:rsidRPr="00B40365" w:rsidRDefault="00EA6764" w:rsidP="00887FCB">
            <w:pPr>
              <w:jc w:val="center"/>
              <w:rPr>
                <w:sz w:val="16"/>
                <w:szCs w:val="16"/>
                <w:lang w:val="en-US"/>
              </w:rPr>
            </w:pPr>
            <w:r w:rsidRPr="00B40365">
              <w:rPr>
                <w:sz w:val="16"/>
                <w:szCs w:val="16"/>
                <w:lang w:val="en-US"/>
              </w:rPr>
              <w:t>2952240004004</w:t>
            </w:r>
          </w:p>
        </w:tc>
        <w:tc>
          <w:tcPr>
            <w:tcW w:w="4366" w:type="dxa"/>
            <w:gridSpan w:val="2"/>
            <w:tcBorders>
              <w:top w:val="nil"/>
              <w:bottom w:val="single" w:sz="2" w:space="0" w:color="auto"/>
            </w:tcBorders>
            <w:vAlign w:val="center"/>
          </w:tcPr>
          <w:p w14:paraId="300AB57F" w14:textId="77777777" w:rsidR="00EA6764" w:rsidRPr="00C97908" w:rsidRDefault="00EA6764" w:rsidP="00887FCB">
            <w:pPr>
              <w:rPr>
                <w:sz w:val="16"/>
                <w:szCs w:val="16"/>
                <w:lang w:val="en-US"/>
              </w:rPr>
            </w:pPr>
            <w:r w:rsidRPr="00C97908">
              <w:rPr>
                <w:sz w:val="16"/>
                <w:szCs w:val="16"/>
                <w:lang w:val="en-US"/>
              </w:rPr>
              <w:t>Compactor auto cu rulouri pina la 12 tf</w:t>
            </w:r>
          </w:p>
        </w:tc>
        <w:tc>
          <w:tcPr>
            <w:tcW w:w="1021" w:type="dxa"/>
            <w:gridSpan w:val="2"/>
            <w:tcBorders>
              <w:top w:val="nil"/>
              <w:bottom w:val="single" w:sz="2" w:space="0" w:color="auto"/>
            </w:tcBorders>
            <w:vAlign w:val="center"/>
          </w:tcPr>
          <w:p w14:paraId="25E19E68" w14:textId="77777777" w:rsidR="00EA6764" w:rsidRPr="00C97908" w:rsidRDefault="00EA6764" w:rsidP="00887FCB">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5B86CA61"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1,2000</w:t>
            </w:r>
          </w:p>
        </w:tc>
        <w:tc>
          <w:tcPr>
            <w:tcW w:w="1559" w:type="dxa"/>
            <w:tcBorders>
              <w:top w:val="nil"/>
              <w:bottom w:val="single" w:sz="2" w:space="0" w:color="auto"/>
              <w:right w:val="single" w:sz="4" w:space="0" w:color="auto"/>
            </w:tcBorders>
            <w:vAlign w:val="center"/>
          </w:tcPr>
          <w:p w14:paraId="5D0ED9D5" w14:textId="77777777" w:rsidR="00EA6764" w:rsidRPr="00C97908" w:rsidRDefault="00EA6764" w:rsidP="00887FCB">
            <w:pPr>
              <w:jc w:val="center"/>
              <w:rPr>
                <w:sz w:val="16"/>
                <w:szCs w:val="16"/>
                <w:lang w:val="en-US"/>
              </w:rPr>
            </w:pPr>
            <w:r w:rsidRPr="00C97908">
              <w:rPr>
                <w:sz w:val="16"/>
                <w:szCs w:val="16"/>
                <w:lang w:val="en-US"/>
              </w:rPr>
              <w:t>42,36</w:t>
            </w:r>
          </w:p>
        </w:tc>
      </w:tr>
      <w:tr w:rsidR="00EA6764" w:rsidRPr="009B70F2" w14:paraId="47337634" w14:textId="77777777" w:rsidTr="00887F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0E09A14B" w14:textId="77777777" w:rsidR="00EA6764" w:rsidRPr="005E2CA0" w:rsidRDefault="00EA6764" w:rsidP="00887FCB">
            <w:pPr>
              <w:jc w:val="center"/>
              <w:rPr>
                <w:b/>
                <w:bCs/>
                <w:sz w:val="22"/>
                <w:szCs w:val="22"/>
                <w:lang w:val="en-US"/>
              </w:rPr>
            </w:pPr>
            <w:r w:rsidRPr="005E2CA0">
              <w:rPr>
                <w:b/>
                <w:bCs/>
                <w:sz w:val="22"/>
                <w:szCs w:val="22"/>
                <w:lang w:val="en-US"/>
              </w:rPr>
              <w:t>10</w:t>
            </w:r>
          </w:p>
        </w:tc>
        <w:tc>
          <w:tcPr>
            <w:tcW w:w="1402" w:type="dxa"/>
            <w:gridSpan w:val="2"/>
            <w:tcBorders>
              <w:top w:val="single" w:sz="4" w:space="0" w:color="auto"/>
              <w:bottom w:val="single" w:sz="4" w:space="0" w:color="auto"/>
            </w:tcBorders>
            <w:vAlign w:val="center"/>
          </w:tcPr>
          <w:p w14:paraId="227D7D29" w14:textId="77777777" w:rsidR="00EA6764" w:rsidRPr="005E2CA0" w:rsidRDefault="00EA6764" w:rsidP="00887FCB">
            <w:pPr>
              <w:jc w:val="center"/>
              <w:rPr>
                <w:b/>
                <w:bCs/>
                <w:sz w:val="22"/>
                <w:szCs w:val="22"/>
                <w:lang w:val="en-US"/>
              </w:rPr>
            </w:pPr>
            <w:r w:rsidRPr="005E2CA0">
              <w:rPr>
                <w:b/>
                <w:bCs/>
                <w:sz w:val="22"/>
                <w:szCs w:val="22"/>
                <w:lang w:val="en-US"/>
              </w:rPr>
              <w:t>TsC54C</w:t>
            </w:r>
          </w:p>
        </w:tc>
        <w:tc>
          <w:tcPr>
            <w:tcW w:w="4366" w:type="dxa"/>
            <w:gridSpan w:val="3"/>
            <w:tcBorders>
              <w:top w:val="single" w:sz="4" w:space="0" w:color="auto"/>
              <w:bottom w:val="single" w:sz="4" w:space="0" w:color="auto"/>
            </w:tcBorders>
          </w:tcPr>
          <w:p w14:paraId="4337493D" w14:textId="77777777" w:rsidR="00EA6764" w:rsidRPr="005E2CA0" w:rsidRDefault="00EA6764" w:rsidP="00887FCB">
            <w:pPr>
              <w:rPr>
                <w:b/>
                <w:bCs/>
                <w:sz w:val="2"/>
                <w:szCs w:val="2"/>
                <w:lang w:val="en-US"/>
              </w:rPr>
            </w:pPr>
            <w:r w:rsidRPr="005E2CA0">
              <w:rPr>
                <w:b/>
                <w:bCs/>
                <w:sz w:val="22"/>
                <w:szCs w:val="22"/>
                <w:lang w:val="en-US"/>
              </w:rPr>
              <w:t>Strat de fundatie din pietris fractie 20-40mm</w:t>
            </w:r>
          </w:p>
          <w:p w14:paraId="3B017D9B" w14:textId="77777777" w:rsidR="00EA6764" w:rsidRPr="009B70F2" w:rsidRDefault="00EA6764" w:rsidP="00887FCB">
            <w:pPr>
              <w:rPr>
                <w:sz w:val="2"/>
                <w:szCs w:val="2"/>
                <w:lang w:val="en-US"/>
              </w:rPr>
            </w:pPr>
          </w:p>
        </w:tc>
        <w:tc>
          <w:tcPr>
            <w:tcW w:w="1011" w:type="dxa"/>
            <w:gridSpan w:val="2"/>
            <w:tcBorders>
              <w:top w:val="single" w:sz="4" w:space="0" w:color="auto"/>
              <w:bottom w:val="single" w:sz="4" w:space="0" w:color="auto"/>
            </w:tcBorders>
            <w:vAlign w:val="center"/>
          </w:tcPr>
          <w:p w14:paraId="433C71FC" w14:textId="77777777" w:rsidR="00EA6764" w:rsidRPr="005E2CA0" w:rsidRDefault="00EA6764" w:rsidP="00887FCB">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00ED9FC0" w14:textId="77777777" w:rsidR="00EA6764" w:rsidRPr="009B70F2" w:rsidRDefault="00EA6764" w:rsidP="00887FCB">
            <w:pPr>
              <w:jc w:val="center"/>
              <w:rPr>
                <w:sz w:val="22"/>
                <w:szCs w:val="22"/>
                <w:lang w:val="en-US"/>
              </w:rPr>
            </w:pPr>
          </w:p>
        </w:tc>
        <w:tc>
          <w:tcPr>
            <w:tcW w:w="1542" w:type="dxa"/>
            <w:tcBorders>
              <w:top w:val="single" w:sz="4" w:space="0" w:color="auto"/>
              <w:bottom w:val="single" w:sz="4" w:space="0" w:color="auto"/>
            </w:tcBorders>
            <w:vAlign w:val="center"/>
          </w:tcPr>
          <w:p w14:paraId="37163C00" w14:textId="77777777" w:rsidR="00EA6764" w:rsidRPr="005E2CA0" w:rsidRDefault="00EA6764" w:rsidP="00887FCB">
            <w:pPr>
              <w:jc w:val="center"/>
              <w:rPr>
                <w:b/>
                <w:bCs/>
                <w:sz w:val="22"/>
                <w:szCs w:val="22"/>
                <w:lang w:val="en-US"/>
              </w:rPr>
            </w:pPr>
            <w:r w:rsidRPr="005E2CA0">
              <w:rPr>
                <w:b/>
                <w:bCs/>
                <w:sz w:val="22"/>
                <w:szCs w:val="22"/>
                <w:lang w:val="en-US"/>
              </w:rPr>
              <w:t>529,500</w:t>
            </w:r>
          </w:p>
          <w:p w14:paraId="6B08AF21" w14:textId="77777777" w:rsidR="00EA6764" w:rsidRPr="009B70F2" w:rsidRDefault="00EA6764" w:rsidP="00887FCB">
            <w:pPr>
              <w:jc w:val="center"/>
              <w:rPr>
                <w:sz w:val="2"/>
                <w:szCs w:val="2"/>
                <w:lang w:val="en-US"/>
              </w:rPr>
            </w:pPr>
          </w:p>
        </w:tc>
      </w:tr>
      <w:tr w:rsidR="00EA6764" w:rsidRPr="00B40365" w14:paraId="62E63129"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C4A946A"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742C7315" w14:textId="77777777" w:rsidR="00EA6764" w:rsidRPr="00B40365" w:rsidRDefault="00EA6764" w:rsidP="00887FCB">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6847DEE4" w14:textId="77777777" w:rsidR="00EA6764" w:rsidRPr="00C97908" w:rsidRDefault="00EA6764" w:rsidP="00887FCB">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283ED12F" w14:textId="77777777" w:rsidR="00EA6764" w:rsidRPr="00C97908" w:rsidRDefault="00EA6764" w:rsidP="00887FCB">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0CEBB153"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0,9900</w:t>
            </w:r>
          </w:p>
        </w:tc>
        <w:tc>
          <w:tcPr>
            <w:tcW w:w="1559" w:type="dxa"/>
            <w:tcBorders>
              <w:top w:val="nil"/>
              <w:bottom w:val="single" w:sz="2" w:space="0" w:color="auto"/>
            </w:tcBorders>
            <w:vAlign w:val="center"/>
          </w:tcPr>
          <w:p w14:paraId="48FE67F0" w14:textId="77777777" w:rsidR="00EA6764" w:rsidRPr="00C97908" w:rsidRDefault="00EA6764" w:rsidP="00887FCB">
            <w:pPr>
              <w:jc w:val="center"/>
              <w:rPr>
                <w:sz w:val="16"/>
                <w:szCs w:val="16"/>
                <w:lang w:val="en-US"/>
              </w:rPr>
            </w:pPr>
            <w:r w:rsidRPr="00C97908">
              <w:rPr>
                <w:sz w:val="16"/>
                <w:szCs w:val="16"/>
                <w:lang w:val="en-US"/>
              </w:rPr>
              <w:t>524,205</w:t>
            </w:r>
          </w:p>
        </w:tc>
      </w:tr>
      <w:tr w:rsidR="00EA6764" w:rsidRPr="00B40365" w14:paraId="254A6113"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3F8DCF8"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6D41DF39" w14:textId="77777777" w:rsidR="00EA6764" w:rsidRPr="00B40365" w:rsidRDefault="00EA6764" w:rsidP="00887FCB">
            <w:pPr>
              <w:jc w:val="center"/>
              <w:rPr>
                <w:sz w:val="16"/>
                <w:szCs w:val="16"/>
                <w:lang w:val="en-US"/>
              </w:rPr>
            </w:pPr>
            <w:r w:rsidRPr="00B40365">
              <w:rPr>
                <w:sz w:val="16"/>
                <w:szCs w:val="16"/>
                <w:lang w:val="en-US"/>
              </w:rPr>
              <w:t>14211022000689</w:t>
            </w:r>
          </w:p>
        </w:tc>
        <w:tc>
          <w:tcPr>
            <w:tcW w:w="4366" w:type="dxa"/>
            <w:gridSpan w:val="2"/>
            <w:tcBorders>
              <w:top w:val="nil"/>
              <w:bottom w:val="single" w:sz="2" w:space="0" w:color="auto"/>
            </w:tcBorders>
            <w:vAlign w:val="center"/>
          </w:tcPr>
          <w:p w14:paraId="131D7257" w14:textId="77777777" w:rsidR="00EA6764" w:rsidRPr="00C97908" w:rsidRDefault="00EA6764" w:rsidP="00887FCB">
            <w:pPr>
              <w:rPr>
                <w:sz w:val="16"/>
                <w:szCs w:val="16"/>
                <w:lang w:val="en-US"/>
              </w:rPr>
            </w:pPr>
            <w:r w:rsidRPr="00C97908">
              <w:rPr>
                <w:sz w:val="16"/>
                <w:szCs w:val="16"/>
                <w:lang w:val="en-US"/>
              </w:rPr>
              <w:t>Pietris fractie 20-40mm</w:t>
            </w:r>
          </w:p>
        </w:tc>
        <w:tc>
          <w:tcPr>
            <w:tcW w:w="1021" w:type="dxa"/>
            <w:gridSpan w:val="2"/>
            <w:tcBorders>
              <w:top w:val="nil"/>
              <w:bottom w:val="single" w:sz="2" w:space="0" w:color="auto"/>
            </w:tcBorders>
            <w:vAlign w:val="center"/>
          </w:tcPr>
          <w:p w14:paraId="6BB824FB" w14:textId="77777777" w:rsidR="00EA6764" w:rsidRPr="00C97908" w:rsidRDefault="00EA6764" w:rsidP="00887FCB">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126FA5ED"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1,1500</w:t>
            </w:r>
          </w:p>
        </w:tc>
        <w:tc>
          <w:tcPr>
            <w:tcW w:w="1559" w:type="dxa"/>
            <w:tcBorders>
              <w:top w:val="nil"/>
              <w:bottom w:val="single" w:sz="2" w:space="0" w:color="auto"/>
            </w:tcBorders>
            <w:vAlign w:val="center"/>
          </w:tcPr>
          <w:p w14:paraId="603D2892" w14:textId="77777777" w:rsidR="00EA6764" w:rsidRPr="00C97908" w:rsidRDefault="00EA6764" w:rsidP="00887FCB">
            <w:pPr>
              <w:jc w:val="center"/>
              <w:rPr>
                <w:sz w:val="16"/>
                <w:szCs w:val="16"/>
                <w:lang w:val="en-US"/>
              </w:rPr>
            </w:pPr>
            <w:r w:rsidRPr="00C97908">
              <w:rPr>
                <w:sz w:val="16"/>
                <w:szCs w:val="16"/>
                <w:lang w:val="en-US"/>
              </w:rPr>
              <w:t>608,925</w:t>
            </w:r>
          </w:p>
        </w:tc>
      </w:tr>
      <w:tr w:rsidR="00EA6764" w:rsidRPr="00B40365" w14:paraId="536524CE"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17AEF4B"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543ADE78" w14:textId="77777777" w:rsidR="00EA6764" w:rsidRPr="00B40365" w:rsidRDefault="00EA6764" w:rsidP="00887FCB">
            <w:pPr>
              <w:jc w:val="center"/>
              <w:rPr>
                <w:sz w:val="16"/>
                <w:szCs w:val="16"/>
                <w:lang w:val="en-US"/>
              </w:rPr>
            </w:pPr>
            <w:r w:rsidRPr="00B40365">
              <w:rPr>
                <w:sz w:val="16"/>
                <w:szCs w:val="16"/>
                <w:lang w:val="en-US"/>
              </w:rPr>
              <w:t>4100126202818</w:t>
            </w:r>
          </w:p>
        </w:tc>
        <w:tc>
          <w:tcPr>
            <w:tcW w:w="4366" w:type="dxa"/>
            <w:gridSpan w:val="2"/>
            <w:tcBorders>
              <w:top w:val="nil"/>
              <w:bottom w:val="single" w:sz="2" w:space="0" w:color="auto"/>
            </w:tcBorders>
            <w:vAlign w:val="center"/>
          </w:tcPr>
          <w:p w14:paraId="717593B5" w14:textId="77777777" w:rsidR="00EA6764" w:rsidRPr="00C97908" w:rsidRDefault="00EA6764" w:rsidP="00887FCB">
            <w:pPr>
              <w:rPr>
                <w:sz w:val="16"/>
                <w:szCs w:val="16"/>
                <w:lang w:val="en-US"/>
              </w:rPr>
            </w:pPr>
            <w:r w:rsidRPr="00C97908">
              <w:rPr>
                <w:sz w:val="16"/>
                <w:szCs w:val="16"/>
                <w:lang w:val="en-US"/>
              </w:rPr>
              <w:t>Apa</w:t>
            </w:r>
          </w:p>
        </w:tc>
        <w:tc>
          <w:tcPr>
            <w:tcW w:w="1021" w:type="dxa"/>
            <w:gridSpan w:val="2"/>
            <w:tcBorders>
              <w:top w:val="nil"/>
              <w:bottom w:val="single" w:sz="2" w:space="0" w:color="auto"/>
            </w:tcBorders>
            <w:vAlign w:val="center"/>
          </w:tcPr>
          <w:p w14:paraId="46B07918" w14:textId="77777777" w:rsidR="00EA6764" w:rsidRPr="00C97908" w:rsidRDefault="00EA6764" w:rsidP="00887FCB">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7B226EBF"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0,1000</w:t>
            </w:r>
          </w:p>
        </w:tc>
        <w:tc>
          <w:tcPr>
            <w:tcW w:w="1559" w:type="dxa"/>
            <w:tcBorders>
              <w:top w:val="nil"/>
              <w:bottom w:val="single" w:sz="2" w:space="0" w:color="auto"/>
            </w:tcBorders>
            <w:vAlign w:val="center"/>
          </w:tcPr>
          <w:p w14:paraId="72FF9E34" w14:textId="77777777" w:rsidR="00EA6764" w:rsidRPr="00C97908" w:rsidRDefault="00EA6764" w:rsidP="00887FCB">
            <w:pPr>
              <w:jc w:val="center"/>
              <w:rPr>
                <w:sz w:val="16"/>
                <w:szCs w:val="16"/>
                <w:lang w:val="en-US"/>
              </w:rPr>
            </w:pPr>
            <w:r w:rsidRPr="00C97908">
              <w:rPr>
                <w:sz w:val="16"/>
                <w:szCs w:val="16"/>
                <w:lang w:val="en-US"/>
              </w:rPr>
              <w:t>52,95</w:t>
            </w:r>
          </w:p>
        </w:tc>
      </w:tr>
      <w:tr w:rsidR="00EA6764" w:rsidRPr="00B40365" w14:paraId="26004F3C"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A41CCAC"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7955DA84" w14:textId="77777777" w:rsidR="00EA6764" w:rsidRPr="00B40365" w:rsidRDefault="00EA6764" w:rsidP="00887FCB">
            <w:pPr>
              <w:jc w:val="center"/>
              <w:rPr>
                <w:sz w:val="16"/>
                <w:szCs w:val="16"/>
                <w:lang w:val="en-US"/>
              </w:rPr>
            </w:pPr>
            <w:r w:rsidRPr="00B40365">
              <w:rPr>
                <w:sz w:val="16"/>
                <w:szCs w:val="16"/>
                <w:lang w:val="en-US"/>
              </w:rPr>
              <w:t>2912340002506</w:t>
            </w:r>
          </w:p>
        </w:tc>
        <w:tc>
          <w:tcPr>
            <w:tcW w:w="4366" w:type="dxa"/>
            <w:gridSpan w:val="2"/>
            <w:tcBorders>
              <w:top w:val="nil"/>
              <w:bottom w:val="single" w:sz="2" w:space="0" w:color="auto"/>
            </w:tcBorders>
            <w:vAlign w:val="center"/>
          </w:tcPr>
          <w:p w14:paraId="6DACF9B4" w14:textId="77777777" w:rsidR="00EA6764" w:rsidRPr="00C97908" w:rsidRDefault="00EA6764" w:rsidP="00887FCB">
            <w:pPr>
              <w:rPr>
                <w:sz w:val="16"/>
                <w:szCs w:val="16"/>
                <w:lang w:val="en-US"/>
              </w:rPr>
            </w:pPr>
            <w:r w:rsidRPr="00C97908">
              <w:rPr>
                <w:sz w:val="16"/>
                <w:szCs w:val="16"/>
                <w:lang w:val="en-US"/>
              </w:rPr>
              <w:t>Compresor mobil motor ardere interna, presiunea pina la 686 kPa (7atm), 2,2 m3/min</w:t>
            </w:r>
          </w:p>
        </w:tc>
        <w:tc>
          <w:tcPr>
            <w:tcW w:w="1021" w:type="dxa"/>
            <w:gridSpan w:val="2"/>
            <w:tcBorders>
              <w:top w:val="nil"/>
              <w:bottom w:val="single" w:sz="2" w:space="0" w:color="auto"/>
            </w:tcBorders>
            <w:vAlign w:val="center"/>
          </w:tcPr>
          <w:p w14:paraId="1FF4630E" w14:textId="77777777" w:rsidR="00EA6764" w:rsidRPr="00C97908" w:rsidRDefault="00EA6764" w:rsidP="00887FCB">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7D88E2E1"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0,2100</w:t>
            </w:r>
          </w:p>
        </w:tc>
        <w:tc>
          <w:tcPr>
            <w:tcW w:w="1559" w:type="dxa"/>
            <w:tcBorders>
              <w:top w:val="nil"/>
              <w:bottom w:val="single" w:sz="2" w:space="0" w:color="auto"/>
              <w:right w:val="single" w:sz="4" w:space="0" w:color="auto"/>
            </w:tcBorders>
            <w:vAlign w:val="center"/>
          </w:tcPr>
          <w:p w14:paraId="0774C6EE" w14:textId="77777777" w:rsidR="00EA6764" w:rsidRPr="00C97908" w:rsidRDefault="00EA6764" w:rsidP="00887FCB">
            <w:pPr>
              <w:jc w:val="center"/>
              <w:rPr>
                <w:sz w:val="16"/>
                <w:szCs w:val="16"/>
                <w:lang w:val="en-US"/>
              </w:rPr>
            </w:pPr>
            <w:r w:rsidRPr="00C97908">
              <w:rPr>
                <w:sz w:val="16"/>
                <w:szCs w:val="16"/>
                <w:lang w:val="en-US"/>
              </w:rPr>
              <w:t>111,195</w:t>
            </w:r>
          </w:p>
        </w:tc>
      </w:tr>
      <w:tr w:rsidR="00EA6764" w:rsidRPr="00B40365" w14:paraId="64B80814"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4EC822B"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304A8F80" w14:textId="77777777" w:rsidR="00EA6764" w:rsidRPr="00B40365" w:rsidRDefault="00EA6764" w:rsidP="00887FCB">
            <w:pPr>
              <w:jc w:val="center"/>
              <w:rPr>
                <w:sz w:val="16"/>
                <w:szCs w:val="16"/>
                <w:lang w:val="en-US"/>
              </w:rPr>
            </w:pPr>
            <w:r w:rsidRPr="00B40365">
              <w:rPr>
                <w:sz w:val="16"/>
                <w:szCs w:val="16"/>
                <w:lang w:val="en-US"/>
              </w:rPr>
              <w:t>2592270004021</w:t>
            </w:r>
          </w:p>
        </w:tc>
        <w:tc>
          <w:tcPr>
            <w:tcW w:w="4366" w:type="dxa"/>
            <w:gridSpan w:val="2"/>
            <w:tcBorders>
              <w:top w:val="nil"/>
              <w:bottom w:val="single" w:sz="2" w:space="0" w:color="auto"/>
            </w:tcBorders>
            <w:vAlign w:val="center"/>
          </w:tcPr>
          <w:p w14:paraId="37700049" w14:textId="77777777" w:rsidR="00EA6764" w:rsidRPr="00C97908" w:rsidRDefault="00EA6764" w:rsidP="00887FCB">
            <w:pPr>
              <w:rPr>
                <w:sz w:val="16"/>
                <w:szCs w:val="16"/>
                <w:lang w:val="en-US"/>
              </w:rPr>
            </w:pPr>
            <w:r w:rsidRPr="00C97908">
              <w:rPr>
                <w:sz w:val="16"/>
                <w:szCs w:val="16"/>
                <w:lang w:val="en-US"/>
              </w:rPr>
              <w:t>Compactor pe pneuri sau mecanic 150 - 200 kg</w:t>
            </w:r>
          </w:p>
        </w:tc>
        <w:tc>
          <w:tcPr>
            <w:tcW w:w="1021" w:type="dxa"/>
            <w:gridSpan w:val="2"/>
            <w:tcBorders>
              <w:top w:val="nil"/>
              <w:bottom w:val="single" w:sz="2" w:space="0" w:color="auto"/>
            </w:tcBorders>
            <w:vAlign w:val="center"/>
          </w:tcPr>
          <w:p w14:paraId="5EC7C1BE" w14:textId="77777777" w:rsidR="00EA6764" w:rsidRPr="00C97908" w:rsidRDefault="00EA6764" w:rsidP="00887FCB">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30606BF8"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0,4200</w:t>
            </w:r>
          </w:p>
        </w:tc>
        <w:tc>
          <w:tcPr>
            <w:tcW w:w="1559" w:type="dxa"/>
            <w:tcBorders>
              <w:top w:val="nil"/>
              <w:bottom w:val="single" w:sz="2" w:space="0" w:color="auto"/>
              <w:right w:val="single" w:sz="4" w:space="0" w:color="auto"/>
            </w:tcBorders>
            <w:vAlign w:val="center"/>
          </w:tcPr>
          <w:p w14:paraId="7E1AC9AE" w14:textId="77777777" w:rsidR="00EA6764" w:rsidRPr="00C97908" w:rsidRDefault="00EA6764" w:rsidP="00887FCB">
            <w:pPr>
              <w:jc w:val="center"/>
              <w:rPr>
                <w:sz w:val="16"/>
                <w:szCs w:val="16"/>
                <w:lang w:val="en-US"/>
              </w:rPr>
            </w:pPr>
            <w:r w:rsidRPr="00C97908">
              <w:rPr>
                <w:sz w:val="16"/>
                <w:szCs w:val="16"/>
                <w:lang w:val="en-US"/>
              </w:rPr>
              <w:t>222,39</w:t>
            </w:r>
          </w:p>
        </w:tc>
      </w:tr>
      <w:tr w:rsidR="00EA6764" w:rsidRPr="009B70F2" w14:paraId="0267F29D" w14:textId="77777777" w:rsidTr="00887F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031AC874" w14:textId="77777777" w:rsidR="00EA6764" w:rsidRPr="005E2CA0" w:rsidRDefault="00EA6764" w:rsidP="00887FCB">
            <w:pPr>
              <w:jc w:val="center"/>
              <w:rPr>
                <w:b/>
                <w:bCs/>
                <w:sz w:val="22"/>
                <w:szCs w:val="22"/>
                <w:lang w:val="en-US"/>
              </w:rPr>
            </w:pPr>
            <w:r w:rsidRPr="005E2CA0">
              <w:rPr>
                <w:b/>
                <w:bCs/>
                <w:sz w:val="22"/>
                <w:szCs w:val="22"/>
                <w:lang w:val="en-US"/>
              </w:rPr>
              <w:t>11</w:t>
            </w:r>
          </w:p>
        </w:tc>
        <w:tc>
          <w:tcPr>
            <w:tcW w:w="1402" w:type="dxa"/>
            <w:gridSpan w:val="2"/>
            <w:tcBorders>
              <w:top w:val="single" w:sz="4" w:space="0" w:color="auto"/>
              <w:bottom w:val="single" w:sz="4" w:space="0" w:color="auto"/>
            </w:tcBorders>
            <w:vAlign w:val="center"/>
          </w:tcPr>
          <w:p w14:paraId="3588ADCF" w14:textId="77777777" w:rsidR="00EA6764" w:rsidRPr="005E2CA0" w:rsidRDefault="00EA6764" w:rsidP="00887FCB">
            <w:pPr>
              <w:jc w:val="center"/>
              <w:rPr>
                <w:b/>
                <w:bCs/>
                <w:sz w:val="22"/>
                <w:szCs w:val="22"/>
                <w:lang w:val="en-US"/>
              </w:rPr>
            </w:pPr>
            <w:r w:rsidRPr="005E2CA0">
              <w:rPr>
                <w:b/>
                <w:bCs/>
                <w:sz w:val="22"/>
                <w:szCs w:val="22"/>
                <w:lang w:val="en-US"/>
              </w:rPr>
              <w:t>DE18B</w:t>
            </w:r>
          </w:p>
        </w:tc>
        <w:tc>
          <w:tcPr>
            <w:tcW w:w="4366" w:type="dxa"/>
            <w:gridSpan w:val="3"/>
            <w:tcBorders>
              <w:top w:val="single" w:sz="4" w:space="0" w:color="auto"/>
              <w:bottom w:val="single" w:sz="4" w:space="0" w:color="auto"/>
            </w:tcBorders>
          </w:tcPr>
          <w:p w14:paraId="5780A35C" w14:textId="77777777" w:rsidR="00EA6764" w:rsidRPr="005E2CA0" w:rsidRDefault="00EA6764" w:rsidP="00887FCB">
            <w:pPr>
              <w:rPr>
                <w:b/>
                <w:bCs/>
                <w:sz w:val="2"/>
                <w:szCs w:val="2"/>
                <w:lang w:val="en-US"/>
              </w:rPr>
            </w:pPr>
            <w:r w:rsidRPr="005E2CA0">
              <w:rPr>
                <w:b/>
                <w:bCs/>
                <w:sz w:val="22"/>
                <w:szCs w:val="22"/>
                <w:lang w:val="en-US"/>
              </w:rPr>
              <w:t>Pavaje executate din placi de trotuare din beton prefabricat gr.=40mm,asezate pe un strat din amestec uscat de ciment si nisip, in proportie 1:6, rostuit cu amestec uscat de ciment si nisip, grosime strat de 10 cm / k=0,5 la nisip si ciment pentru strat</w:t>
            </w:r>
          </w:p>
          <w:p w14:paraId="7D07E400" w14:textId="77777777" w:rsidR="00EA6764" w:rsidRPr="009B70F2" w:rsidRDefault="00EA6764" w:rsidP="00887FCB">
            <w:pPr>
              <w:rPr>
                <w:sz w:val="2"/>
                <w:szCs w:val="2"/>
                <w:lang w:val="en-US"/>
              </w:rPr>
            </w:pPr>
          </w:p>
        </w:tc>
        <w:tc>
          <w:tcPr>
            <w:tcW w:w="1011" w:type="dxa"/>
            <w:gridSpan w:val="2"/>
            <w:tcBorders>
              <w:top w:val="single" w:sz="4" w:space="0" w:color="auto"/>
              <w:bottom w:val="single" w:sz="4" w:space="0" w:color="auto"/>
            </w:tcBorders>
            <w:vAlign w:val="center"/>
          </w:tcPr>
          <w:p w14:paraId="32C2BD33" w14:textId="77777777" w:rsidR="00EA6764" w:rsidRPr="005E2CA0" w:rsidRDefault="00EA6764" w:rsidP="00887FCB">
            <w:pPr>
              <w:jc w:val="center"/>
              <w:rPr>
                <w:b/>
                <w:bCs/>
                <w:sz w:val="22"/>
                <w:szCs w:val="22"/>
                <w:lang w:val="en-US"/>
              </w:rPr>
            </w:pPr>
            <w:r w:rsidRPr="005E2CA0">
              <w:rPr>
                <w:b/>
                <w:bCs/>
                <w:sz w:val="22"/>
                <w:szCs w:val="22"/>
                <w:lang w:val="en-US"/>
              </w:rPr>
              <w:t>m2</w:t>
            </w:r>
          </w:p>
        </w:tc>
        <w:tc>
          <w:tcPr>
            <w:tcW w:w="1134" w:type="dxa"/>
            <w:gridSpan w:val="2"/>
            <w:tcBorders>
              <w:top w:val="single" w:sz="4" w:space="0" w:color="auto"/>
              <w:bottom w:val="single" w:sz="4" w:space="0" w:color="auto"/>
            </w:tcBorders>
            <w:vAlign w:val="center"/>
          </w:tcPr>
          <w:p w14:paraId="73E12843" w14:textId="77777777" w:rsidR="00EA6764" w:rsidRPr="009B70F2" w:rsidRDefault="00EA6764" w:rsidP="00887FCB">
            <w:pPr>
              <w:jc w:val="center"/>
              <w:rPr>
                <w:sz w:val="22"/>
                <w:szCs w:val="22"/>
                <w:lang w:val="en-US"/>
              </w:rPr>
            </w:pPr>
          </w:p>
        </w:tc>
        <w:tc>
          <w:tcPr>
            <w:tcW w:w="1542" w:type="dxa"/>
            <w:tcBorders>
              <w:top w:val="single" w:sz="4" w:space="0" w:color="auto"/>
              <w:bottom w:val="single" w:sz="4" w:space="0" w:color="auto"/>
            </w:tcBorders>
            <w:vAlign w:val="center"/>
          </w:tcPr>
          <w:p w14:paraId="1FD29145" w14:textId="77777777" w:rsidR="00EA6764" w:rsidRPr="005E2CA0" w:rsidRDefault="00EA6764" w:rsidP="00887FCB">
            <w:pPr>
              <w:jc w:val="center"/>
              <w:rPr>
                <w:b/>
                <w:bCs/>
                <w:sz w:val="22"/>
                <w:szCs w:val="22"/>
                <w:lang w:val="en-US"/>
              </w:rPr>
            </w:pPr>
            <w:r w:rsidRPr="005E2CA0">
              <w:rPr>
                <w:b/>
                <w:bCs/>
                <w:sz w:val="22"/>
                <w:szCs w:val="22"/>
                <w:lang w:val="en-US"/>
              </w:rPr>
              <w:t>3 530,000</w:t>
            </w:r>
          </w:p>
          <w:p w14:paraId="6C1BD284" w14:textId="77777777" w:rsidR="00EA6764" w:rsidRPr="009B70F2" w:rsidRDefault="00EA6764" w:rsidP="00887FCB">
            <w:pPr>
              <w:jc w:val="center"/>
              <w:rPr>
                <w:sz w:val="2"/>
                <w:szCs w:val="2"/>
                <w:lang w:val="en-US"/>
              </w:rPr>
            </w:pPr>
          </w:p>
        </w:tc>
      </w:tr>
      <w:tr w:rsidR="00EA6764" w:rsidRPr="00B40365" w14:paraId="0C9ED28C"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8D330CC"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0903F20F" w14:textId="77777777" w:rsidR="00EA6764" w:rsidRPr="00B40365" w:rsidRDefault="00EA6764" w:rsidP="00887FCB">
            <w:pPr>
              <w:jc w:val="center"/>
              <w:rPr>
                <w:sz w:val="16"/>
                <w:szCs w:val="16"/>
                <w:lang w:val="en-US"/>
              </w:rPr>
            </w:pPr>
            <w:r w:rsidRPr="00B40365">
              <w:rPr>
                <w:sz w:val="16"/>
                <w:szCs w:val="16"/>
                <w:lang w:val="en-US"/>
              </w:rPr>
              <w:t>7129020012800</w:t>
            </w:r>
          </w:p>
        </w:tc>
        <w:tc>
          <w:tcPr>
            <w:tcW w:w="4366" w:type="dxa"/>
            <w:gridSpan w:val="2"/>
            <w:tcBorders>
              <w:top w:val="nil"/>
              <w:bottom w:val="single" w:sz="2" w:space="0" w:color="auto"/>
            </w:tcBorders>
            <w:vAlign w:val="center"/>
          </w:tcPr>
          <w:p w14:paraId="7769DBCC" w14:textId="77777777" w:rsidR="00EA6764" w:rsidRPr="00C97908" w:rsidRDefault="00EA6764" w:rsidP="00887FCB">
            <w:pPr>
              <w:rPr>
                <w:sz w:val="16"/>
                <w:szCs w:val="16"/>
                <w:lang w:val="en-US"/>
              </w:rPr>
            </w:pPr>
            <w:r w:rsidRPr="00C97908">
              <w:rPr>
                <w:sz w:val="16"/>
                <w:szCs w:val="16"/>
                <w:lang w:val="en-US"/>
              </w:rPr>
              <w:t>Pavator</w:t>
            </w:r>
          </w:p>
        </w:tc>
        <w:tc>
          <w:tcPr>
            <w:tcW w:w="1021" w:type="dxa"/>
            <w:gridSpan w:val="2"/>
            <w:tcBorders>
              <w:top w:val="nil"/>
              <w:bottom w:val="single" w:sz="2" w:space="0" w:color="auto"/>
            </w:tcBorders>
            <w:vAlign w:val="center"/>
          </w:tcPr>
          <w:p w14:paraId="332223B6" w14:textId="77777777" w:rsidR="00EA6764" w:rsidRPr="00C97908" w:rsidRDefault="00EA6764" w:rsidP="00887FCB">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3FC0C7AC"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1,0124</w:t>
            </w:r>
          </w:p>
        </w:tc>
        <w:tc>
          <w:tcPr>
            <w:tcW w:w="1559" w:type="dxa"/>
            <w:tcBorders>
              <w:top w:val="nil"/>
              <w:bottom w:val="single" w:sz="2" w:space="0" w:color="auto"/>
            </w:tcBorders>
            <w:vAlign w:val="center"/>
          </w:tcPr>
          <w:p w14:paraId="61B8E10E" w14:textId="77777777" w:rsidR="00EA6764" w:rsidRPr="00C97908" w:rsidRDefault="00EA6764" w:rsidP="00887FCB">
            <w:pPr>
              <w:jc w:val="center"/>
              <w:rPr>
                <w:sz w:val="16"/>
                <w:szCs w:val="16"/>
                <w:lang w:val="en-US"/>
              </w:rPr>
            </w:pPr>
            <w:r w:rsidRPr="00C97908">
              <w:rPr>
                <w:sz w:val="16"/>
                <w:szCs w:val="16"/>
                <w:lang w:val="en-US"/>
              </w:rPr>
              <w:t>3 573,772</w:t>
            </w:r>
          </w:p>
        </w:tc>
      </w:tr>
      <w:tr w:rsidR="00EA6764" w:rsidRPr="00B40365" w14:paraId="3D08D165"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3FFED05"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4C34C071" w14:textId="77777777" w:rsidR="00EA6764" w:rsidRPr="00B40365" w:rsidRDefault="00EA6764" w:rsidP="00887FCB">
            <w:pPr>
              <w:jc w:val="center"/>
              <w:rPr>
                <w:sz w:val="16"/>
                <w:szCs w:val="16"/>
                <w:lang w:val="en-US"/>
              </w:rPr>
            </w:pPr>
            <w:r w:rsidRPr="00B40365">
              <w:rPr>
                <w:sz w:val="16"/>
                <w:szCs w:val="16"/>
                <w:lang w:val="en-US"/>
              </w:rPr>
              <w:t>9310060019922</w:t>
            </w:r>
          </w:p>
        </w:tc>
        <w:tc>
          <w:tcPr>
            <w:tcW w:w="4366" w:type="dxa"/>
            <w:gridSpan w:val="2"/>
            <w:tcBorders>
              <w:top w:val="nil"/>
              <w:bottom w:val="single" w:sz="2" w:space="0" w:color="auto"/>
            </w:tcBorders>
            <w:vAlign w:val="center"/>
          </w:tcPr>
          <w:p w14:paraId="1EC790E9" w14:textId="77777777" w:rsidR="00EA6764" w:rsidRPr="00C97908" w:rsidRDefault="00EA6764" w:rsidP="00887FCB">
            <w:pPr>
              <w:rPr>
                <w:sz w:val="16"/>
                <w:szCs w:val="16"/>
                <w:lang w:val="en-US"/>
              </w:rPr>
            </w:pPr>
            <w:r w:rsidRPr="00C97908">
              <w:rPr>
                <w:sz w:val="16"/>
                <w:szCs w:val="16"/>
                <w:lang w:val="en-US"/>
              </w:rPr>
              <w:t xml:space="preserve">Muncitor deservire </w:t>
            </w:r>
          </w:p>
        </w:tc>
        <w:tc>
          <w:tcPr>
            <w:tcW w:w="1021" w:type="dxa"/>
            <w:gridSpan w:val="2"/>
            <w:tcBorders>
              <w:top w:val="nil"/>
              <w:bottom w:val="single" w:sz="2" w:space="0" w:color="auto"/>
            </w:tcBorders>
            <w:vAlign w:val="center"/>
          </w:tcPr>
          <w:p w14:paraId="690EF6A9" w14:textId="77777777" w:rsidR="00EA6764" w:rsidRPr="00C97908" w:rsidRDefault="00EA6764" w:rsidP="00887FCB">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7E199E30"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0,0316</w:t>
            </w:r>
          </w:p>
        </w:tc>
        <w:tc>
          <w:tcPr>
            <w:tcW w:w="1559" w:type="dxa"/>
            <w:tcBorders>
              <w:top w:val="nil"/>
              <w:bottom w:val="single" w:sz="2" w:space="0" w:color="auto"/>
            </w:tcBorders>
            <w:vAlign w:val="center"/>
          </w:tcPr>
          <w:p w14:paraId="37D68DC0" w14:textId="77777777" w:rsidR="00EA6764" w:rsidRPr="00C97908" w:rsidRDefault="00EA6764" w:rsidP="00887FCB">
            <w:pPr>
              <w:jc w:val="center"/>
              <w:rPr>
                <w:sz w:val="16"/>
                <w:szCs w:val="16"/>
                <w:lang w:val="en-US"/>
              </w:rPr>
            </w:pPr>
            <w:r w:rsidRPr="00C97908">
              <w:rPr>
                <w:sz w:val="16"/>
                <w:szCs w:val="16"/>
                <w:lang w:val="en-US"/>
              </w:rPr>
              <w:t>111,548</w:t>
            </w:r>
          </w:p>
        </w:tc>
      </w:tr>
      <w:tr w:rsidR="00EA6764" w:rsidRPr="00B40365" w14:paraId="6B1FB22C"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655F6F2"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7AEF60ED" w14:textId="77777777" w:rsidR="00EA6764" w:rsidRPr="00B40365" w:rsidRDefault="00EA6764" w:rsidP="00887FCB">
            <w:pPr>
              <w:jc w:val="center"/>
              <w:rPr>
                <w:sz w:val="16"/>
                <w:szCs w:val="16"/>
                <w:lang w:val="en-US"/>
              </w:rPr>
            </w:pPr>
            <w:r w:rsidRPr="00B40365">
              <w:rPr>
                <w:sz w:val="16"/>
                <w:szCs w:val="16"/>
                <w:lang w:val="en-US"/>
              </w:rPr>
              <w:t>26611128006519</w:t>
            </w:r>
          </w:p>
        </w:tc>
        <w:tc>
          <w:tcPr>
            <w:tcW w:w="4366" w:type="dxa"/>
            <w:gridSpan w:val="2"/>
            <w:tcBorders>
              <w:top w:val="nil"/>
              <w:bottom w:val="single" w:sz="2" w:space="0" w:color="auto"/>
            </w:tcBorders>
            <w:vAlign w:val="center"/>
          </w:tcPr>
          <w:p w14:paraId="4C665B15" w14:textId="77777777" w:rsidR="00EA6764" w:rsidRPr="00C97908" w:rsidRDefault="00EA6764" w:rsidP="00887FCB">
            <w:pPr>
              <w:rPr>
                <w:sz w:val="16"/>
                <w:szCs w:val="16"/>
                <w:lang w:val="en-US"/>
              </w:rPr>
            </w:pPr>
            <w:r w:rsidRPr="00C97908">
              <w:rPr>
                <w:sz w:val="16"/>
                <w:szCs w:val="16"/>
                <w:lang w:val="en-US"/>
              </w:rPr>
              <w:t>Placi din beton, pentru trotuare gr.=40mm</w:t>
            </w:r>
          </w:p>
        </w:tc>
        <w:tc>
          <w:tcPr>
            <w:tcW w:w="1021" w:type="dxa"/>
            <w:gridSpan w:val="2"/>
            <w:tcBorders>
              <w:top w:val="nil"/>
              <w:bottom w:val="single" w:sz="2" w:space="0" w:color="auto"/>
            </w:tcBorders>
            <w:vAlign w:val="center"/>
          </w:tcPr>
          <w:p w14:paraId="0DC11F8E" w14:textId="77777777" w:rsidR="00EA6764" w:rsidRPr="00C97908" w:rsidRDefault="00EA6764" w:rsidP="00887FCB">
            <w:pPr>
              <w:jc w:val="center"/>
              <w:rPr>
                <w:sz w:val="16"/>
                <w:szCs w:val="16"/>
                <w:lang w:val="en-US"/>
              </w:rPr>
            </w:pPr>
            <w:r w:rsidRPr="00C97908">
              <w:rPr>
                <w:sz w:val="16"/>
                <w:szCs w:val="16"/>
                <w:lang w:val="en-US"/>
              </w:rPr>
              <w:t>m2</w:t>
            </w:r>
          </w:p>
        </w:tc>
        <w:tc>
          <w:tcPr>
            <w:tcW w:w="1134" w:type="dxa"/>
            <w:gridSpan w:val="2"/>
            <w:tcBorders>
              <w:top w:val="nil"/>
              <w:bottom w:val="single" w:sz="2" w:space="0" w:color="auto"/>
            </w:tcBorders>
            <w:vAlign w:val="center"/>
          </w:tcPr>
          <w:p w14:paraId="44E445C8"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1,0150</w:t>
            </w:r>
          </w:p>
        </w:tc>
        <w:tc>
          <w:tcPr>
            <w:tcW w:w="1559" w:type="dxa"/>
            <w:tcBorders>
              <w:top w:val="nil"/>
              <w:bottom w:val="single" w:sz="2" w:space="0" w:color="auto"/>
            </w:tcBorders>
            <w:vAlign w:val="center"/>
          </w:tcPr>
          <w:p w14:paraId="0455D02B" w14:textId="77777777" w:rsidR="00EA6764" w:rsidRPr="00C97908" w:rsidRDefault="00EA6764" w:rsidP="00887FCB">
            <w:pPr>
              <w:jc w:val="center"/>
              <w:rPr>
                <w:sz w:val="16"/>
                <w:szCs w:val="16"/>
                <w:lang w:val="en-US"/>
              </w:rPr>
            </w:pPr>
            <w:r w:rsidRPr="00C97908">
              <w:rPr>
                <w:sz w:val="16"/>
                <w:szCs w:val="16"/>
                <w:lang w:val="en-US"/>
              </w:rPr>
              <w:t>3 582,95</w:t>
            </w:r>
          </w:p>
        </w:tc>
      </w:tr>
      <w:tr w:rsidR="00EA6764" w:rsidRPr="00B40365" w14:paraId="52EFAA5C"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A0336CC"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285A10D8" w14:textId="77777777" w:rsidR="00EA6764" w:rsidRPr="00B40365" w:rsidRDefault="00EA6764" w:rsidP="00887FCB">
            <w:pPr>
              <w:jc w:val="center"/>
              <w:rPr>
                <w:sz w:val="16"/>
                <w:szCs w:val="16"/>
                <w:lang w:val="en-US"/>
              </w:rPr>
            </w:pPr>
            <w:r w:rsidRPr="00B40365">
              <w:rPr>
                <w:sz w:val="16"/>
                <w:szCs w:val="16"/>
                <w:lang w:val="en-US"/>
              </w:rPr>
              <w:t>2651122100027</w:t>
            </w:r>
          </w:p>
        </w:tc>
        <w:tc>
          <w:tcPr>
            <w:tcW w:w="4366" w:type="dxa"/>
            <w:gridSpan w:val="2"/>
            <w:tcBorders>
              <w:top w:val="nil"/>
              <w:bottom w:val="single" w:sz="2" w:space="0" w:color="auto"/>
            </w:tcBorders>
            <w:vAlign w:val="center"/>
          </w:tcPr>
          <w:p w14:paraId="2244F50E" w14:textId="77777777" w:rsidR="00EA6764" w:rsidRPr="00C97908" w:rsidRDefault="00EA6764" w:rsidP="00887FCB">
            <w:pPr>
              <w:rPr>
                <w:sz w:val="16"/>
                <w:szCs w:val="16"/>
                <w:lang w:val="en-US"/>
              </w:rPr>
            </w:pPr>
            <w:r w:rsidRPr="00C97908">
              <w:rPr>
                <w:sz w:val="16"/>
                <w:szCs w:val="16"/>
                <w:lang w:val="en-US"/>
              </w:rPr>
              <w:t>Ciment portland M400 saci, (pentru rosturi)</w:t>
            </w:r>
          </w:p>
        </w:tc>
        <w:tc>
          <w:tcPr>
            <w:tcW w:w="1021" w:type="dxa"/>
            <w:gridSpan w:val="2"/>
            <w:tcBorders>
              <w:top w:val="nil"/>
              <w:bottom w:val="single" w:sz="2" w:space="0" w:color="auto"/>
            </w:tcBorders>
            <w:vAlign w:val="center"/>
          </w:tcPr>
          <w:p w14:paraId="4A79D19C" w14:textId="77777777" w:rsidR="00EA6764" w:rsidRPr="00C97908" w:rsidRDefault="00EA6764" w:rsidP="00887FCB">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3E6B1800"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1,6000</w:t>
            </w:r>
          </w:p>
        </w:tc>
        <w:tc>
          <w:tcPr>
            <w:tcW w:w="1559" w:type="dxa"/>
            <w:tcBorders>
              <w:top w:val="nil"/>
              <w:bottom w:val="single" w:sz="2" w:space="0" w:color="auto"/>
            </w:tcBorders>
            <w:vAlign w:val="center"/>
          </w:tcPr>
          <w:p w14:paraId="2D849909" w14:textId="77777777" w:rsidR="00EA6764" w:rsidRPr="00C97908" w:rsidRDefault="00EA6764" w:rsidP="00887FCB">
            <w:pPr>
              <w:jc w:val="center"/>
              <w:rPr>
                <w:sz w:val="16"/>
                <w:szCs w:val="16"/>
                <w:lang w:val="en-US"/>
              </w:rPr>
            </w:pPr>
            <w:r w:rsidRPr="00C97908">
              <w:rPr>
                <w:sz w:val="16"/>
                <w:szCs w:val="16"/>
                <w:lang w:val="en-US"/>
              </w:rPr>
              <w:t>5 648,00</w:t>
            </w:r>
          </w:p>
        </w:tc>
      </w:tr>
      <w:tr w:rsidR="00EA6764" w:rsidRPr="00B40365" w14:paraId="2599E504"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F677F2F"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50872044" w14:textId="77777777" w:rsidR="00EA6764" w:rsidRPr="00B40365" w:rsidRDefault="00EA6764" w:rsidP="00887FCB">
            <w:pPr>
              <w:jc w:val="center"/>
              <w:rPr>
                <w:sz w:val="16"/>
                <w:szCs w:val="16"/>
                <w:lang w:val="en-US"/>
              </w:rPr>
            </w:pPr>
            <w:r w:rsidRPr="00B40365">
              <w:rPr>
                <w:sz w:val="16"/>
                <w:szCs w:val="16"/>
                <w:lang w:val="en-US"/>
              </w:rPr>
              <w:t>2651122100442</w:t>
            </w:r>
          </w:p>
        </w:tc>
        <w:tc>
          <w:tcPr>
            <w:tcW w:w="4366" w:type="dxa"/>
            <w:gridSpan w:val="2"/>
            <w:tcBorders>
              <w:top w:val="nil"/>
              <w:bottom w:val="single" w:sz="2" w:space="0" w:color="auto"/>
            </w:tcBorders>
            <w:vAlign w:val="center"/>
          </w:tcPr>
          <w:p w14:paraId="6AEDA3A5" w14:textId="77777777" w:rsidR="00EA6764" w:rsidRPr="00C97908" w:rsidRDefault="00EA6764" w:rsidP="00887FCB">
            <w:pPr>
              <w:rPr>
                <w:sz w:val="16"/>
                <w:szCs w:val="16"/>
                <w:lang w:val="en-US"/>
              </w:rPr>
            </w:pPr>
            <w:r w:rsidRPr="00C97908">
              <w:rPr>
                <w:sz w:val="16"/>
                <w:szCs w:val="16"/>
                <w:lang w:val="en-US"/>
              </w:rPr>
              <w:t>Ciment portland M400 saci, (pentru strat)</w:t>
            </w:r>
          </w:p>
        </w:tc>
        <w:tc>
          <w:tcPr>
            <w:tcW w:w="1021" w:type="dxa"/>
            <w:gridSpan w:val="2"/>
            <w:tcBorders>
              <w:top w:val="nil"/>
              <w:bottom w:val="single" w:sz="2" w:space="0" w:color="auto"/>
            </w:tcBorders>
            <w:vAlign w:val="center"/>
          </w:tcPr>
          <w:p w14:paraId="39ABF411" w14:textId="77777777" w:rsidR="00EA6764" w:rsidRPr="00C97908" w:rsidRDefault="00EA6764" w:rsidP="00887FCB">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14BF0539"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15,7300</w:t>
            </w:r>
          </w:p>
        </w:tc>
        <w:tc>
          <w:tcPr>
            <w:tcW w:w="1559" w:type="dxa"/>
            <w:tcBorders>
              <w:top w:val="nil"/>
              <w:bottom w:val="single" w:sz="2" w:space="0" w:color="auto"/>
            </w:tcBorders>
            <w:vAlign w:val="center"/>
          </w:tcPr>
          <w:p w14:paraId="7F381566" w14:textId="77777777" w:rsidR="00EA6764" w:rsidRPr="00C97908" w:rsidRDefault="00EA6764" w:rsidP="00887FCB">
            <w:pPr>
              <w:jc w:val="center"/>
              <w:rPr>
                <w:sz w:val="16"/>
                <w:szCs w:val="16"/>
                <w:lang w:val="en-US"/>
              </w:rPr>
            </w:pPr>
            <w:r w:rsidRPr="00C97908">
              <w:rPr>
                <w:sz w:val="16"/>
                <w:szCs w:val="16"/>
                <w:lang w:val="en-US"/>
              </w:rPr>
              <w:t>27 763,45</w:t>
            </w:r>
          </w:p>
        </w:tc>
      </w:tr>
      <w:tr w:rsidR="00EA6764" w:rsidRPr="00B40365" w14:paraId="16A63A5C"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BF380C7"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67A02037" w14:textId="77777777" w:rsidR="00EA6764" w:rsidRPr="00B40365" w:rsidRDefault="00EA6764" w:rsidP="00887FCB">
            <w:pPr>
              <w:jc w:val="center"/>
              <w:rPr>
                <w:sz w:val="16"/>
                <w:szCs w:val="16"/>
                <w:lang w:val="en-US"/>
              </w:rPr>
            </w:pPr>
            <w:r w:rsidRPr="00B40365">
              <w:rPr>
                <w:sz w:val="16"/>
                <w:szCs w:val="16"/>
                <w:lang w:val="en-US"/>
              </w:rPr>
              <w:t>1421102200546</w:t>
            </w:r>
          </w:p>
        </w:tc>
        <w:tc>
          <w:tcPr>
            <w:tcW w:w="4366" w:type="dxa"/>
            <w:gridSpan w:val="2"/>
            <w:tcBorders>
              <w:top w:val="nil"/>
              <w:bottom w:val="single" w:sz="2" w:space="0" w:color="auto"/>
            </w:tcBorders>
            <w:vAlign w:val="center"/>
          </w:tcPr>
          <w:p w14:paraId="0500DA97" w14:textId="77777777" w:rsidR="00EA6764" w:rsidRPr="00C97908" w:rsidRDefault="00EA6764" w:rsidP="00887FCB">
            <w:pPr>
              <w:rPr>
                <w:sz w:val="16"/>
                <w:szCs w:val="16"/>
                <w:lang w:val="en-US"/>
              </w:rPr>
            </w:pPr>
            <w:r w:rsidRPr="00C97908">
              <w:rPr>
                <w:sz w:val="16"/>
                <w:szCs w:val="16"/>
                <w:lang w:val="en-US"/>
              </w:rPr>
              <w:t>Nisip pentru constructii 0,3-0,7 mm (pentru rosturi)</w:t>
            </w:r>
          </w:p>
        </w:tc>
        <w:tc>
          <w:tcPr>
            <w:tcW w:w="1021" w:type="dxa"/>
            <w:gridSpan w:val="2"/>
            <w:tcBorders>
              <w:top w:val="nil"/>
              <w:bottom w:val="single" w:sz="2" w:space="0" w:color="auto"/>
            </w:tcBorders>
            <w:vAlign w:val="center"/>
          </w:tcPr>
          <w:p w14:paraId="0CCE88F5" w14:textId="77777777" w:rsidR="00EA6764" w:rsidRPr="00C97908" w:rsidRDefault="00EA6764" w:rsidP="00887FCB">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6A68D806"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0,0050</w:t>
            </w:r>
          </w:p>
        </w:tc>
        <w:tc>
          <w:tcPr>
            <w:tcW w:w="1559" w:type="dxa"/>
            <w:tcBorders>
              <w:top w:val="nil"/>
              <w:bottom w:val="single" w:sz="2" w:space="0" w:color="auto"/>
            </w:tcBorders>
            <w:vAlign w:val="center"/>
          </w:tcPr>
          <w:p w14:paraId="533440C9" w14:textId="77777777" w:rsidR="00EA6764" w:rsidRPr="00C97908" w:rsidRDefault="00EA6764" w:rsidP="00887FCB">
            <w:pPr>
              <w:jc w:val="center"/>
              <w:rPr>
                <w:sz w:val="16"/>
                <w:szCs w:val="16"/>
                <w:lang w:val="en-US"/>
              </w:rPr>
            </w:pPr>
            <w:r w:rsidRPr="00C97908">
              <w:rPr>
                <w:sz w:val="16"/>
                <w:szCs w:val="16"/>
                <w:lang w:val="en-US"/>
              </w:rPr>
              <w:t>17,65</w:t>
            </w:r>
          </w:p>
        </w:tc>
      </w:tr>
      <w:tr w:rsidR="00EA6764" w:rsidRPr="00B40365" w14:paraId="7CDC6C29"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2199F03"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2BF5E36C" w14:textId="77777777" w:rsidR="00EA6764" w:rsidRPr="00B40365" w:rsidRDefault="00EA6764" w:rsidP="00887FCB">
            <w:pPr>
              <w:jc w:val="center"/>
              <w:rPr>
                <w:sz w:val="16"/>
                <w:szCs w:val="16"/>
                <w:lang w:val="en-US"/>
              </w:rPr>
            </w:pPr>
            <w:r w:rsidRPr="00B40365">
              <w:rPr>
                <w:sz w:val="16"/>
                <w:szCs w:val="16"/>
                <w:lang w:val="en-US"/>
              </w:rPr>
              <w:t>1421102200547</w:t>
            </w:r>
          </w:p>
        </w:tc>
        <w:tc>
          <w:tcPr>
            <w:tcW w:w="4366" w:type="dxa"/>
            <w:gridSpan w:val="2"/>
            <w:tcBorders>
              <w:top w:val="nil"/>
              <w:bottom w:val="single" w:sz="2" w:space="0" w:color="auto"/>
            </w:tcBorders>
            <w:vAlign w:val="center"/>
          </w:tcPr>
          <w:p w14:paraId="13227BF5" w14:textId="77777777" w:rsidR="00EA6764" w:rsidRPr="00C97908" w:rsidRDefault="00EA6764" w:rsidP="00887FCB">
            <w:pPr>
              <w:rPr>
                <w:sz w:val="16"/>
                <w:szCs w:val="16"/>
                <w:lang w:val="en-US"/>
              </w:rPr>
            </w:pPr>
            <w:r w:rsidRPr="00C97908">
              <w:rPr>
                <w:sz w:val="16"/>
                <w:szCs w:val="16"/>
                <w:lang w:val="en-US"/>
              </w:rPr>
              <w:t>Nisip pentru constructii 0,3-0,7 mm (pentru strat)</w:t>
            </w:r>
          </w:p>
        </w:tc>
        <w:tc>
          <w:tcPr>
            <w:tcW w:w="1021" w:type="dxa"/>
            <w:gridSpan w:val="2"/>
            <w:tcBorders>
              <w:top w:val="nil"/>
              <w:bottom w:val="single" w:sz="2" w:space="0" w:color="auto"/>
            </w:tcBorders>
            <w:vAlign w:val="center"/>
          </w:tcPr>
          <w:p w14:paraId="2CFA28B1" w14:textId="77777777" w:rsidR="00EA6764" w:rsidRPr="00C97908" w:rsidRDefault="00EA6764" w:rsidP="00887FCB">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13F7DB1B"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0,0857</w:t>
            </w:r>
          </w:p>
        </w:tc>
        <w:tc>
          <w:tcPr>
            <w:tcW w:w="1559" w:type="dxa"/>
            <w:tcBorders>
              <w:top w:val="nil"/>
              <w:bottom w:val="single" w:sz="2" w:space="0" w:color="auto"/>
            </w:tcBorders>
            <w:vAlign w:val="center"/>
          </w:tcPr>
          <w:p w14:paraId="269D5541" w14:textId="77777777" w:rsidR="00EA6764" w:rsidRPr="00C97908" w:rsidRDefault="00EA6764" w:rsidP="00887FCB">
            <w:pPr>
              <w:jc w:val="center"/>
              <w:rPr>
                <w:sz w:val="16"/>
                <w:szCs w:val="16"/>
                <w:lang w:val="en-US"/>
              </w:rPr>
            </w:pPr>
            <w:r w:rsidRPr="00C97908">
              <w:rPr>
                <w:sz w:val="16"/>
                <w:szCs w:val="16"/>
                <w:lang w:val="en-US"/>
              </w:rPr>
              <w:t>151,26</w:t>
            </w:r>
          </w:p>
        </w:tc>
      </w:tr>
      <w:tr w:rsidR="00EA6764" w:rsidRPr="00B40365" w14:paraId="69F39958"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F2E6106"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214CEE09" w14:textId="77777777" w:rsidR="00EA6764" w:rsidRPr="00B40365" w:rsidRDefault="00EA6764" w:rsidP="00887FCB">
            <w:pPr>
              <w:jc w:val="center"/>
              <w:rPr>
                <w:sz w:val="16"/>
                <w:szCs w:val="16"/>
                <w:lang w:val="en-US"/>
              </w:rPr>
            </w:pPr>
            <w:r w:rsidRPr="00B40365">
              <w:rPr>
                <w:sz w:val="16"/>
                <w:szCs w:val="16"/>
                <w:lang w:val="en-US"/>
              </w:rPr>
              <w:t>2881116002701</w:t>
            </w:r>
          </w:p>
        </w:tc>
        <w:tc>
          <w:tcPr>
            <w:tcW w:w="4366" w:type="dxa"/>
            <w:gridSpan w:val="2"/>
            <w:tcBorders>
              <w:top w:val="nil"/>
              <w:bottom w:val="single" w:sz="2" w:space="0" w:color="auto"/>
            </w:tcBorders>
            <w:vAlign w:val="center"/>
          </w:tcPr>
          <w:p w14:paraId="1F54945B" w14:textId="77777777" w:rsidR="00EA6764" w:rsidRPr="00C97908" w:rsidRDefault="00EA6764" w:rsidP="00887FCB">
            <w:pPr>
              <w:rPr>
                <w:sz w:val="16"/>
                <w:szCs w:val="16"/>
                <w:lang w:val="en-US"/>
              </w:rPr>
            </w:pPr>
            <w:r w:rsidRPr="00C97908">
              <w:rPr>
                <w:sz w:val="16"/>
                <w:szCs w:val="16"/>
                <w:lang w:val="en-US"/>
              </w:rPr>
              <w:t>Disc pentru taiat placi</w:t>
            </w:r>
          </w:p>
        </w:tc>
        <w:tc>
          <w:tcPr>
            <w:tcW w:w="1021" w:type="dxa"/>
            <w:gridSpan w:val="2"/>
            <w:tcBorders>
              <w:top w:val="nil"/>
              <w:bottom w:val="single" w:sz="2" w:space="0" w:color="auto"/>
            </w:tcBorders>
            <w:vAlign w:val="center"/>
          </w:tcPr>
          <w:p w14:paraId="0ACC2CAC" w14:textId="77777777" w:rsidR="00EA6764" w:rsidRPr="00C97908" w:rsidRDefault="00EA6764" w:rsidP="00887FCB">
            <w:pPr>
              <w:jc w:val="center"/>
              <w:rPr>
                <w:sz w:val="16"/>
                <w:szCs w:val="16"/>
                <w:lang w:val="en-US"/>
              </w:rPr>
            </w:pPr>
            <w:r w:rsidRPr="00C97908">
              <w:rPr>
                <w:sz w:val="16"/>
                <w:szCs w:val="16"/>
                <w:lang w:val="en-US"/>
              </w:rPr>
              <w:t>buc</w:t>
            </w:r>
          </w:p>
        </w:tc>
        <w:tc>
          <w:tcPr>
            <w:tcW w:w="1134" w:type="dxa"/>
            <w:gridSpan w:val="2"/>
            <w:tcBorders>
              <w:top w:val="nil"/>
              <w:bottom w:val="single" w:sz="2" w:space="0" w:color="auto"/>
            </w:tcBorders>
            <w:vAlign w:val="center"/>
          </w:tcPr>
          <w:p w14:paraId="55DA6C25"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0,0200</w:t>
            </w:r>
          </w:p>
        </w:tc>
        <w:tc>
          <w:tcPr>
            <w:tcW w:w="1559" w:type="dxa"/>
            <w:tcBorders>
              <w:top w:val="nil"/>
              <w:bottom w:val="single" w:sz="2" w:space="0" w:color="auto"/>
            </w:tcBorders>
            <w:vAlign w:val="center"/>
          </w:tcPr>
          <w:p w14:paraId="3773A0FB" w14:textId="77777777" w:rsidR="00EA6764" w:rsidRPr="00C97908" w:rsidRDefault="00EA6764" w:rsidP="00887FCB">
            <w:pPr>
              <w:jc w:val="center"/>
              <w:rPr>
                <w:sz w:val="16"/>
                <w:szCs w:val="16"/>
                <w:lang w:val="en-US"/>
              </w:rPr>
            </w:pPr>
            <w:r w:rsidRPr="00C97908">
              <w:rPr>
                <w:sz w:val="16"/>
                <w:szCs w:val="16"/>
                <w:lang w:val="en-US"/>
              </w:rPr>
              <w:t>70,60</w:t>
            </w:r>
          </w:p>
        </w:tc>
      </w:tr>
      <w:tr w:rsidR="00EA6764" w:rsidRPr="003E2692" w14:paraId="04DD57F4" w14:textId="77777777" w:rsidTr="00887FC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414EAED8" w14:textId="77777777" w:rsidR="00EA6764" w:rsidRPr="003E2692" w:rsidRDefault="00EA6764" w:rsidP="00887FCB">
            <w:pPr>
              <w:rPr>
                <w:sz w:val="2"/>
                <w:szCs w:val="2"/>
                <w:lang w:val="en-US"/>
              </w:rPr>
            </w:pPr>
          </w:p>
        </w:tc>
        <w:tc>
          <w:tcPr>
            <w:tcW w:w="1418" w:type="dxa"/>
            <w:gridSpan w:val="2"/>
            <w:tcBorders>
              <w:top w:val="single" w:sz="6" w:space="0" w:color="auto"/>
              <w:bottom w:val="nil"/>
            </w:tcBorders>
            <w:vAlign w:val="center"/>
          </w:tcPr>
          <w:p w14:paraId="02966133" w14:textId="77777777" w:rsidR="00EA6764" w:rsidRPr="003E2692" w:rsidRDefault="00EA6764" w:rsidP="00887FCB">
            <w:pPr>
              <w:rPr>
                <w:sz w:val="2"/>
                <w:szCs w:val="2"/>
                <w:lang w:val="en-US"/>
              </w:rPr>
            </w:pPr>
          </w:p>
        </w:tc>
        <w:tc>
          <w:tcPr>
            <w:tcW w:w="4204" w:type="dxa"/>
            <w:gridSpan w:val="3"/>
            <w:tcBorders>
              <w:top w:val="single" w:sz="6" w:space="0" w:color="auto"/>
              <w:bottom w:val="nil"/>
            </w:tcBorders>
          </w:tcPr>
          <w:p w14:paraId="5E1B9500" w14:textId="77777777" w:rsidR="00EA6764" w:rsidRPr="003E2692" w:rsidRDefault="00EA6764" w:rsidP="00887FCB">
            <w:pPr>
              <w:rPr>
                <w:sz w:val="2"/>
                <w:szCs w:val="2"/>
                <w:lang w:val="en-US"/>
              </w:rPr>
            </w:pPr>
          </w:p>
        </w:tc>
        <w:tc>
          <w:tcPr>
            <w:tcW w:w="992" w:type="dxa"/>
            <w:gridSpan w:val="2"/>
            <w:tcBorders>
              <w:top w:val="single" w:sz="6" w:space="0" w:color="auto"/>
              <w:bottom w:val="nil"/>
              <w:right w:val="nil"/>
            </w:tcBorders>
          </w:tcPr>
          <w:p w14:paraId="63301909" w14:textId="77777777" w:rsidR="00EA6764" w:rsidRPr="003E2692" w:rsidRDefault="00EA6764" w:rsidP="00887FCB">
            <w:pPr>
              <w:rPr>
                <w:sz w:val="2"/>
                <w:szCs w:val="2"/>
                <w:lang w:val="en-US"/>
              </w:rPr>
            </w:pPr>
          </w:p>
        </w:tc>
        <w:tc>
          <w:tcPr>
            <w:tcW w:w="1276" w:type="dxa"/>
            <w:gridSpan w:val="2"/>
            <w:tcBorders>
              <w:top w:val="single" w:sz="6" w:space="0" w:color="auto"/>
              <w:left w:val="nil"/>
              <w:bottom w:val="nil"/>
              <w:right w:val="nil"/>
            </w:tcBorders>
          </w:tcPr>
          <w:p w14:paraId="473D5EA9" w14:textId="77777777" w:rsidR="00EA6764" w:rsidRPr="003E2692" w:rsidRDefault="00EA6764" w:rsidP="00887FCB">
            <w:pPr>
              <w:rPr>
                <w:sz w:val="2"/>
                <w:szCs w:val="2"/>
                <w:lang w:val="en-US"/>
              </w:rPr>
            </w:pPr>
          </w:p>
        </w:tc>
        <w:tc>
          <w:tcPr>
            <w:tcW w:w="1559" w:type="dxa"/>
            <w:gridSpan w:val="2"/>
            <w:tcBorders>
              <w:top w:val="single" w:sz="6" w:space="0" w:color="auto"/>
              <w:left w:val="nil"/>
              <w:bottom w:val="nil"/>
              <w:right w:val="nil"/>
            </w:tcBorders>
          </w:tcPr>
          <w:p w14:paraId="186564EB" w14:textId="77777777" w:rsidR="00EA6764" w:rsidRPr="003E2692" w:rsidRDefault="00EA6764" w:rsidP="00887FCB">
            <w:pPr>
              <w:rPr>
                <w:sz w:val="2"/>
                <w:szCs w:val="2"/>
                <w:lang w:val="en-US"/>
              </w:rPr>
            </w:pPr>
          </w:p>
        </w:tc>
      </w:tr>
      <w:tr w:rsidR="00EA6764" w:rsidRPr="00B449C4" w14:paraId="70CAE5A5" w14:textId="77777777" w:rsidTr="00887FC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3A83D12E" w14:textId="77777777" w:rsidR="00EA6764" w:rsidRPr="00B40365" w:rsidRDefault="00EA6764" w:rsidP="00887FCB">
            <w:pPr>
              <w:rPr>
                <w:sz w:val="22"/>
                <w:szCs w:val="22"/>
                <w:lang w:val="en-US"/>
              </w:rPr>
            </w:pPr>
          </w:p>
        </w:tc>
        <w:tc>
          <w:tcPr>
            <w:tcW w:w="1418" w:type="dxa"/>
            <w:gridSpan w:val="3"/>
            <w:tcBorders>
              <w:top w:val="nil"/>
              <w:bottom w:val="single" w:sz="4" w:space="0" w:color="auto"/>
            </w:tcBorders>
            <w:vAlign w:val="center"/>
          </w:tcPr>
          <w:p w14:paraId="6DFCAB9F" w14:textId="77777777" w:rsidR="00EA6764" w:rsidRPr="00B40365" w:rsidRDefault="00EA6764" w:rsidP="00887FCB">
            <w:pPr>
              <w:rPr>
                <w:sz w:val="22"/>
                <w:szCs w:val="22"/>
                <w:lang w:val="en-US"/>
              </w:rPr>
            </w:pPr>
          </w:p>
        </w:tc>
        <w:tc>
          <w:tcPr>
            <w:tcW w:w="4366" w:type="dxa"/>
            <w:gridSpan w:val="2"/>
            <w:tcBorders>
              <w:top w:val="nil"/>
              <w:bottom w:val="single" w:sz="4" w:space="0" w:color="auto"/>
            </w:tcBorders>
          </w:tcPr>
          <w:p w14:paraId="1150F1C5" w14:textId="77777777" w:rsidR="00EA6764" w:rsidRPr="000E0709" w:rsidRDefault="00EA6764" w:rsidP="00887FCB">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6957C18B" w14:textId="77777777" w:rsidR="00EA6764" w:rsidRPr="00B449C4" w:rsidRDefault="00EA6764" w:rsidP="00887FCB">
            <w:pPr>
              <w:rPr>
                <w:sz w:val="22"/>
                <w:szCs w:val="22"/>
                <w:lang w:val="en-US"/>
              </w:rPr>
            </w:pPr>
          </w:p>
        </w:tc>
        <w:tc>
          <w:tcPr>
            <w:tcW w:w="1134" w:type="dxa"/>
            <w:gridSpan w:val="2"/>
            <w:tcBorders>
              <w:top w:val="nil"/>
              <w:left w:val="nil"/>
              <w:bottom w:val="single" w:sz="4" w:space="0" w:color="auto"/>
              <w:right w:val="nil"/>
            </w:tcBorders>
          </w:tcPr>
          <w:p w14:paraId="66A8ED6D" w14:textId="77777777" w:rsidR="00EA6764" w:rsidRPr="00B449C4" w:rsidRDefault="00EA6764" w:rsidP="00887FCB">
            <w:pPr>
              <w:rPr>
                <w:sz w:val="22"/>
                <w:szCs w:val="22"/>
                <w:lang w:val="en-US"/>
              </w:rPr>
            </w:pPr>
          </w:p>
        </w:tc>
        <w:tc>
          <w:tcPr>
            <w:tcW w:w="1559" w:type="dxa"/>
            <w:tcBorders>
              <w:top w:val="nil"/>
              <w:left w:val="nil"/>
              <w:bottom w:val="single" w:sz="4" w:space="0" w:color="auto"/>
            </w:tcBorders>
          </w:tcPr>
          <w:p w14:paraId="79A95911" w14:textId="77777777" w:rsidR="00EA6764" w:rsidRPr="00B449C4" w:rsidRDefault="00EA6764" w:rsidP="00887FCB">
            <w:pPr>
              <w:rPr>
                <w:sz w:val="22"/>
                <w:szCs w:val="22"/>
                <w:lang w:val="en-US"/>
              </w:rPr>
            </w:pPr>
          </w:p>
        </w:tc>
      </w:tr>
      <w:tr w:rsidR="00EA6764" w:rsidRPr="00B40365" w14:paraId="39B10DAD" w14:textId="77777777" w:rsidTr="00887FC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32D8F08A" w14:textId="77777777" w:rsidR="00EA6764" w:rsidRPr="00B40365" w:rsidRDefault="00EA6764" w:rsidP="00887FCB">
            <w:pPr>
              <w:rPr>
                <w:sz w:val="22"/>
                <w:szCs w:val="22"/>
                <w:lang w:val="en-US"/>
              </w:rPr>
            </w:pPr>
          </w:p>
        </w:tc>
        <w:tc>
          <w:tcPr>
            <w:tcW w:w="1381" w:type="dxa"/>
            <w:gridSpan w:val="3"/>
            <w:tcBorders>
              <w:bottom w:val="single" w:sz="4" w:space="0" w:color="auto"/>
            </w:tcBorders>
            <w:vAlign w:val="center"/>
          </w:tcPr>
          <w:p w14:paraId="4790B2E0" w14:textId="77777777" w:rsidR="00EA6764" w:rsidRPr="00B40365" w:rsidRDefault="00EA6764" w:rsidP="00887FCB">
            <w:pPr>
              <w:rPr>
                <w:sz w:val="22"/>
                <w:szCs w:val="22"/>
                <w:lang w:val="en-US"/>
              </w:rPr>
            </w:pPr>
          </w:p>
        </w:tc>
        <w:tc>
          <w:tcPr>
            <w:tcW w:w="4238" w:type="dxa"/>
            <w:gridSpan w:val="2"/>
            <w:tcBorders>
              <w:bottom w:val="single" w:sz="4" w:space="0" w:color="auto"/>
            </w:tcBorders>
          </w:tcPr>
          <w:p w14:paraId="152B25ED" w14:textId="77777777" w:rsidR="00EA6764" w:rsidRPr="00B40365" w:rsidRDefault="00EA6764" w:rsidP="00887FCB">
            <w:pPr>
              <w:rPr>
                <w:sz w:val="22"/>
                <w:szCs w:val="22"/>
                <w:lang w:val="en-US"/>
              </w:rPr>
            </w:pPr>
            <w:r w:rsidRPr="00B40365">
              <w:rPr>
                <w:b/>
                <w:bCs/>
                <w:lang w:val="en-US"/>
              </w:rPr>
              <w:t xml:space="preserve">Total </w:t>
            </w:r>
            <w:r w:rsidRPr="00B40365">
              <w:rPr>
                <w:b/>
                <w:bCs/>
                <w:sz w:val="22"/>
                <w:szCs w:val="22"/>
                <w:lang w:val="en-US"/>
              </w:rPr>
              <w:t>Trotuar pavaj</w:t>
            </w:r>
          </w:p>
        </w:tc>
        <w:tc>
          <w:tcPr>
            <w:tcW w:w="3621" w:type="dxa"/>
            <w:gridSpan w:val="5"/>
            <w:tcBorders>
              <w:bottom w:val="single" w:sz="4" w:space="0" w:color="auto"/>
              <w:right w:val="single" w:sz="4" w:space="0" w:color="auto"/>
            </w:tcBorders>
          </w:tcPr>
          <w:p w14:paraId="335AB3D0" w14:textId="77777777" w:rsidR="00EA6764" w:rsidRPr="00B40365" w:rsidRDefault="00EA6764" w:rsidP="00887FCB">
            <w:pPr>
              <w:rPr>
                <w:sz w:val="22"/>
                <w:szCs w:val="22"/>
                <w:lang w:val="en-US"/>
              </w:rPr>
            </w:pPr>
          </w:p>
        </w:tc>
      </w:tr>
      <w:tr w:rsidR="00EA6764" w:rsidRPr="009B70F2" w14:paraId="0D494510" w14:textId="77777777" w:rsidTr="00887FCB">
        <w:tblPrEx>
          <w:tblCellMar>
            <w:left w:w="107" w:type="dxa"/>
            <w:right w:w="107" w:type="dxa"/>
          </w:tblCellMar>
        </w:tblPrEx>
        <w:tc>
          <w:tcPr>
            <w:tcW w:w="10495" w:type="dxa"/>
            <w:gridSpan w:val="12"/>
          </w:tcPr>
          <w:p w14:paraId="58667AE4" w14:textId="77777777" w:rsidR="00EA6764" w:rsidRPr="009B70F2" w:rsidRDefault="00EA6764" w:rsidP="00887FCB">
            <w:pPr>
              <w:rPr>
                <w:b/>
                <w:bCs/>
                <w:sz w:val="22"/>
                <w:szCs w:val="22"/>
                <w:lang w:val="en-US"/>
              </w:rPr>
            </w:pPr>
            <w:r w:rsidRPr="009B70F2">
              <w:rPr>
                <w:b/>
                <w:bCs/>
                <w:sz w:val="22"/>
                <w:szCs w:val="22"/>
                <w:lang w:val="en-US"/>
              </w:rPr>
              <w:t>3. Borduri</w:t>
            </w:r>
          </w:p>
          <w:p w14:paraId="6E855CE2" w14:textId="77777777" w:rsidR="00EA6764" w:rsidRPr="00B12F65" w:rsidRDefault="00EA6764" w:rsidP="00887FCB">
            <w:pPr>
              <w:rPr>
                <w:sz w:val="2"/>
                <w:szCs w:val="2"/>
                <w:lang w:val="en-US"/>
              </w:rPr>
            </w:pPr>
          </w:p>
        </w:tc>
      </w:tr>
      <w:tr w:rsidR="00EA6764" w:rsidRPr="009B70F2" w14:paraId="4322E948" w14:textId="77777777" w:rsidTr="00887F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4EEB2D23" w14:textId="77777777" w:rsidR="00EA6764" w:rsidRPr="005E2CA0" w:rsidRDefault="00EA6764" w:rsidP="00887FCB">
            <w:pPr>
              <w:jc w:val="center"/>
              <w:rPr>
                <w:b/>
                <w:bCs/>
                <w:sz w:val="22"/>
                <w:szCs w:val="22"/>
                <w:lang w:val="en-US"/>
              </w:rPr>
            </w:pPr>
            <w:r w:rsidRPr="005E2CA0">
              <w:rPr>
                <w:b/>
                <w:bCs/>
                <w:sz w:val="22"/>
                <w:szCs w:val="22"/>
                <w:lang w:val="en-US"/>
              </w:rPr>
              <w:t>12</w:t>
            </w:r>
          </w:p>
        </w:tc>
        <w:tc>
          <w:tcPr>
            <w:tcW w:w="1402" w:type="dxa"/>
            <w:gridSpan w:val="2"/>
            <w:tcBorders>
              <w:top w:val="single" w:sz="4" w:space="0" w:color="auto"/>
              <w:bottom w:val="single" w:sz="4" w:space="0" w:color="auto"/>
            </w:tcBorders>
            <w:vAlign w:val="center"/>
          </w:tcPr>
          <w:p w14:paraId="2F2F65A4" w14:textId="77777777" w:rsidR="00EA6764" w:rsidRPr="005E2CA0" w:rsidRDefault="00EA6764" w:rsidP="00887FCB">
            <w:pPr>
              <w:jc w:val="center"/>
              <w:rPr>
                <w:b/>
                <w:bCs/>
                <w:sz w:val="22"/>
                <w:szCs w:val="22"/>
                <w:lang w:val="en-US"/>
              </w:rPr>
            </w:pPr>
            <w:r w:rsidRPr="005E2CA0">
              <w:rPr>
                <w:b/>
                <w:bCs/>
                <w:sz w:val="22"/>
                <w:szCs w:val="22"/>
                <w:lang w:val="en-US"/>
              </w:rPr>
              <w:t>TsC54C</w:t>
            </w:r>
          </w:p>
        </w:tc>
        <w:tc>
          <w:tcPr>
            <w:tcW w:w="4366" w:type="dxa"/>
            <w:gridSpan w:val="3"/>
            <w:tcBorders>
              <w:top w:val="single" w:sz="4" w:space="0" w:color="auto"/>
              <w:bottom w:val="single" w:sz="4" w:space="0" w:color="auto"/>
            </w:tcBorders>
          </w:tcPr>
          <w:p w14:paraId="485B1AD2" w14:textId="77777777" w:rsidR="00EA6764" w:rsidRPr="005E2CA0" w:rsidRDefault="00EA6764" w:rsidP="00887FCB">
            <w:pPr>
              <w:rPr>
                <w:b/>
                <w:bCs/>
                <w:sz w:val="2"/>
                <w:szCs w:val="2"/>
                <w:lang w:val="en-US"/>
              </w:rPr>
            </w:pPr>
            <w:r w:rsidRPr="005E2CA0">
              <w:rPr>
                <w:b/>
                <w:bCs/>
                <w:sz w:val="22"/>
                <w:szCs w:val="22"/>
                <w:lang w:val="en-US"/>
              </w:rPr>
              <w:t>Strat de fundatie din pietris fractie 20-40mm</w:t>
            </w:r>
          </w:p>
          <w:p w14:paraId="6A20C6C0" w14:textId="77777777" w:rsidR="00EA6764" w:rsidRPr="009B70F2" w:rsidRDefault="00EA6764" w:rsidP="00887FCB">
            <w:pPr>
              <w:rPr>
                <w:sz w:val="2"/>
                <w:szCs w:val="2"/>
                <w:lang w:val="en-US"/>
              </w:rPr>
            </w:pPr>
          </w:p>
        </w:tc>
        <w:tc>
          <w:tcPr>
            <w:tcW w:w="1011" w:type="dxa"/>
            <w:gridSpan w:val="2"/>
            <w:tcBorders>
              <w:top w:val="single" w:sz="4" w:space="0" w:color="auto"/>
              <w:bottom w:val="single" w:sz="4" w:space="0" w:color="auto"/>
            </w:tcBorders>
            <w:vAlign w:val="center"/>
          </w:tcPr>
          <w:p w14:paraId="06759323" w14:textId="77777777" w:rsidR="00EA6764" w:rsidRPr="005E2CA0" w:rsidRDefault="00EA6764" w:rsidP="00887FCB">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679A61F5" w14:textId="77777777" w:rsidR="00EA6764" w:rsidRPr="009B70F2" w:rsidRDefault="00EA6764" w:rsidP="00887FCB">
            <w:pPr>
              <w:jc w:val="center"/>
              <w:rPr>
                <w:sz w:val="22"/>
                <w:szCs w:val="22"/>
                <w:lang w:val="en-US"/>
              </w:rPr>
            </w:pPr>
          </w:p>
        </w:tc>
        <w:tc>
          <w:tcPr>
            <w:tcW w:w="1542" w:type="dxa"/>
            <w:tcBorders>
              <w:top w:val="single" w:sz="4" w:space="0" w:color="auto"/>
              <w:bottom w:val="single" w:sz="4" w:space="0" w:color="auto"/>
            </w:tcBorders>
            <w:vAlign w:val="center"/>
          </w:tcPr>
          <w:p w14:paraId="28ACCF58" w14:textId="77777777" w:rsidR="00EA6764" w:rsidRPr="005E2CA0" w:rsidRDefault="00EA6764" w:rsidP="00887FCB">
            <w:pPr>
              <w:jc w:val="center"/>
              <w:rPr>
                <w:b/>
                <w:bCs/>
                <w:sz w:val="22"/>
                <w:szCs w:val="22"/>
                <w:lang w:val="en-US"/>
              </w:rPr>
            </w:pPr>
            <w:r w:rsidRPr="005E2CA0">
              <w:rPr>
                <w:b/>
                <w:bCs/>
                <w:sz w:val="22"/>
                <w:szCs w:val="22"/>
                <w:lang w:val="en-US"/>
              </w:rPr>
              <w:t>121,800</w:t>
            </w:r>
          </w:p>
          <w:p w14:paraId="089B268F" w14:textId="77777777" w:rsidR="00EA6764" w:rsidRPr="009B70F2" w:rsidRDefault="00EA6764" w:rsidP="00887FCB">
            <w:pPr>
              <w:jc w:val="center"/>
              <w:rPr>
                <w:sz w:val="2"/>
                <w:szCs w:val="2"/>
                <w:lang w:val="en-US"/>
              </w:rPr>
            </w:pPr>
          </w:p>
        </w:tc>
      </w:tr>
      <w:tr w:rsidR="00EA6764" w:rsidRPr="00B40365" w14:paraId="442B10A7"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D5C44E0"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47CB176C" w14:textId="77777777" w:rsidR="00EA6764" w:rsidRPr="00B40365" w:rsidRDefault="00EA6764" w:rsidP="00887FCB">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554E601A" w14:textId="77777777" w:rsidR="00EA6764" w:rsidRPr="00C97908" w:rsidRDefault="00EA6764" w:rsidP="00887FCB">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3AC9A56E" w14:textId="77777777" w:rsidR="00EA6764" w:rsidRPr="00C97908" w:rsidRDefault="00EA6764" w:rsidP="00887FCB">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64DC3A96"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0,9900</w:t>
            </w:r>
          </w:p>
        </w:tc>
        <w:tc>
          <w:tcPr>
            <w:tcW w:w="1559" w:type="dxa"/>
            <w:tcBorders>
              <w:top w:val="nil"/>
              <w:bottom w:val="single" w:sz="2" w:space="0" w:color="auto"/>
            </w:tcBorders>
            <w:vAlign w:val="center"/>
          </w:tcPr>
          <w:p w14:paraId="6FC06D39" w14:textId="77777777" w:rsidR="00EA6764" w:rsidRPr="00C97908" w:rsidRDefault="00EA6764" w:rsidP="00887FCB">
            <w:pPr>
              <w:jc w:val="center"/>
              <w:rPr>
                <w:sz w:val="16"/>
                <w:szCs w:val="16"/>
                <w:lang w:val="en-US"/>
              </w:rPr>
            </w:pPr>
            <w:r w:rsidRPr="00C97908">
              <w:rPr>
                <w:sz w:val="16"/>
                <w:szCs w:val="16"/>
                <w:lang w:val="en-US"/>
              </w:rPr>
              <w:t>120,582</w:t>
            </w:r>
          </w:p>
        </w:tc>
      </w:tr>
      <w:tr w:rsidR="00EA6764" w:rsidRPr="00B40365" w14:paraId="227BED98"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32AB4B4"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586335A8" w14:textId="77777777" w:rsidR="00EA6764" w:rsidRPr="00B40365" w:rsidRDefault="00EA6764" w:rsidP="00887FCB">
            <w:pPr>
              <w:jc w:val="center"/>
              <w:rPr>
                <w:sz w:val="16"/>
                <w:szCs w:val="16"/>
                <w:lang w:val="en-US"/>
              </w:rPr>
            </w:pPr>
            <w:r w:rsidRPr="00B40365">
              <w:rPr>
                <w:sz w:val="16"/>
                <w:szCs w:val="16"/>
                <w:lang w:val="en-US"/>
              </w:rPr>
              <w:t>14211022000689</w:t>
            </w:r>
          </w:p>
        </w:tc>
        <w:tc>
          <w:tcPr>
            <w:tcW w:w="4366" w:type="dxa"/>
            <w:gridSpan w:val="2"/>
            <w:tcBorders>
              <w:top w:val="nil"/>
              <w:bottom w:val="single" w:sz="2" w:space="0" w:color="auto"/>
            </w:tcBorders>
            <w:vAlign w:val="center"/>
          </w:tcPr>
          <w:p w14:paraId="710E46D2" w14:textId="77777777" w:rsidR="00EA6764" w:rsidRPr="00C97908" w:rsidRDefault="00EA6764" w:rsidP="00887FCB">
            <w:pPr>
              <w:rPr>
                <w:sz w:val="16"/>
                <w:szCs w:val="16"/>
                <w:lang w:val="en-US"/>
              </w:rPr>
            </w:pPr>
            <w:r w:rsidRPr="00C97908">
              <w:rPr>
                <w:sz w:val="16"/>
                <w:szCs w:val="16"/>
                <w:lang w:val="en-US"/>
              </w:rPr>
              <w:t>Pietris fractie 20-40mm</w:t>
            </w:r>
          </w:p>
        </w:tc>
        <w:tc>
          <w:tcPr>
            <w:tcW w:w="1021" w:type="dxa"/>
            <w:gridSpan w:val="2"/>
            <w:tcBorders>
              <w:top w:val="nil"/>
              <w:bottom w:val="single" w:sz="2" w:space="0" w:color="auto"/>
            </w:tcBorders>
            <w:vAlign w:val="center"/>
          </w:tcPr>
          <w:p w14:paraId="4BBFC97E" w14:textId="77777777" w:rsidR="00EA6764" w:rsidRPr="00C97908" w:rsidRDefault="00EA6764" w:rsidP="00887FCB">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17A1D37F"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1,1500</w:t>
            </w:r>
          </w:p>
        </w:tc>
        <w:tc>
          <w:tcPr>
            <w:tcW w:w="1559" w:type="dxa"/>
            <w:tcBorders>
              <w:top w:val="nil"/>
              <w:bottom w:val="single" w:sz="2" w:space="0" w:color="auto"/>
            </w:tcBorders>
            <w:vAlign w:val="center"/>
          </w:tcPr>
          <w:p w14:paraId="363B781E" w14:textId="77777777" w:rsidR="00EA6764" w:rsidRPr="00C97908" w:rsidRDefault="00EA6764" w:rsidP="00887FCB">
            <w:pPr>
              <w:jc w:val="center"/>
              <w:rPr>
                <w:sz w:val="16"/>
                <w:szCs w:val="16"/>
                <w:lang w:val="en-US"/>
              </w:rPr>
            </w:pPr>
            <w:r w:rsidRPr="00C97908">
              <w:rPr>
                <w:sz w:val="16"/>
                <w:szCs w:val="16"/>
                <w:lang w:val="en-US"/>
              </w:rPr>
              <w:t>140,07</w:t>
            </w:r>
          </w:p>
        </w:tc>
      </w:tr>
      <w:tr w:rsidR="00EA6764" w:rsidRPr="00B40365" w14:paraId="4052E124"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75699C4"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2055BADD" w14:textId="77777777" w:rsidR="00EA6764" w:rsidRPr="00B40365" w:rsidRDefault="00EA6764" w:rsidP="00887FCB">
            <w:pPr>
              <w:jc w:val="center"/>
              <w:rPr>
                <w:sz w:val="16"/>
                <w:szCs w:val="16"/>
                <w:lang w:val="en-US"/>
              </w:rPr>
            </w:pPr>
            <w:r w:rsidRPr="00B40365">
              <w:rPr>
                <w:sz w:val="16"/>
                <w:szCs w:val="16"/>
                <w:lang w:val="en-US"/>
              </w:rPr>
              <w:t>4100126202818</w:t>
            </w:r>
          </w:p>
        </w:tc>
        <w:tc>
          <w:tcPr>
            <w:tcW w:w="4366" w:type="dxa"/>
            <w:gridSpan w:val="2"/>
            <w:tcBorders>
              <w:top w:val="nil"/>
              <w:bottom w:val="single" w:sz="2" w:space="0" w:color="auto"/>
            </w:tcBorders>
            <w:vAlign w:val="center"/>
          </w:tcPr>
          <w:p w14:paraId="13EE6EC7" w14:textId="77777777" w:rsidR="00EA6764" w:rsidRPr="00C97908" w:rsidRDefault="00EA6764" w:rsidP="00887FCB">
            <w:pPr>
              <w:rPr>
                <w:sz w:val="16"/>
                <w:szCs w:val="16"/>
                <w:lang w:val="en-US"/>
              </w:rPr>
            </w:pPr>
            <w:r w:rsidRPr="00C97908">
              <w:rPr>
                <w:sz w:val="16"/>
                <w:szCs w:val="16"/>
                <w:lang w:val="en-US"/>
              </w:rPr>
              <w:t>Apa</w:t>
            </w:r>
          </w:p>
        </w:tc>
        <w:tc>
          <w:tcPr>
            <w:tcW w:w="1021" w:type="dxa"/>
            <w:gridSpan w:val="2"/>
            <w:tcBorders>
              <w:top w:val="nil"/>
              <w:bottom w:val="single" w:sz="2" w:space="0" w:color="auto"/>
            </w:tcBorders>
            <w:vAlign w:val="center"/>
          </w:tcPr>
          <w:p w14:paraId="3D1C8E80" w14:textId="77777777" w:rsidR="00EA6764" w:rsidRPr="00C97908" w:rsidRDefault="00EA6764" w:rsidP="00887FCB">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0B93A5E9"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0,1000</w:t>
            </w:r>
          </w:p>
        </w:tc>
        <w:tc>
          <w:tcPr>
            <w:tcW w:w="1559" w:type="dxa"/>
            <w:tcBorders>
              <w:top w:val="nil"/>
              <w:bottom w:val="single" w:sz="2" w:space="0" w:color="auto"/>
            </w:tcBorders>
            <w:vAlign w:val="center"/>
          </w:tcPr>
          <w:p w14:paraId="3A509437" w14:textId="77777777" w:rsidR="00EA6764" w:rsidRPr="00C97908" w:rsidRDefault="00EA6764" w:rsidP="00887FCB">
            <w:pPr>
              <w:jc w:val="center"/>
              <w:rPr>
                <w:sz w:val="16"/>
                <w:szCs w:val="16"/>
                <w:lang w:val="en-US"/>
              </w:rPr>
            </w:pPr>
            <w:r w:rsidRPr="00C97908">
              <w:rPr>
                <w:sz w:val="16"/>
                <w:szCs w:val="16"/>
                <w:lang w:val="en-US"/>
              </w:rPr>
              <w:t>12,18</w:t>
            </w:r>
          </w:p>
        </w:tc>
      </w:tr>
      <w:tr w:rsidR="00EA6764" w:rsidRPr="00B40365" w14:paraId="0EEAF92D"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693EFC7"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34628CFF" w14:textId="77777777" w:rsidR="00EA6764" w:rsidRPr="00B40365" w:rsidRDefault="00EA6764" w:rsidP="00887FCB">
            <w:pPr>
              <w:jc w:val="center"/>
              <w:rPr>
                <w:sz w:val="16"/>
                <w:szCs w:val="16"/>
                <w:lang w:val="en-US"/>
              </w:rPr>
            </w:pPr>
            <w:r w:rsidRPr="00B40365">
              <w:rPr>
                <w:sz w:val="16"/>
                <w:szCs w:val="16"/>
                <w:lang w:val="en-US"/>
              </w:rPr>
              <w:t>2912340002506</w:t>
            </w:r>
          </w:p>
        </w:tc>
        <w:tc>
          <w:tcPr>
            <w:tcW w:w="4366" w:type="dxa"/>
            <w:gridSpan w:val="2"/>
            <w:tcBorders>
              <w:top w:val="nil"/>
              <w:bottom w:val="single" w:sz="2" w:space="0" w:color="auto"/>
            </w:tcBorders>
            <w:vAlign w:val="center"/>
          </w:tcPr>
          <w:p w14:paraId="43C7D519" w14:textId="77777777" w:rsidR="00EA6764" w:rsidRPr="00C97908" w:rsidRDefault="00EA6764" w:rsidP="00887FCB">
            <w:pPr>
              <w:rPr>
                <w:sz w:val="16"/>
                <w:szCs w:val="16"/>
                <w:lang w:val="en-US"/>
              </w:rPr>
            </w:pPr>
            <w:r w:rsidRPr="00C97908">
              <w:rPr>
                <w:sz w:val="16"/>
                <w:szCs w:val="16"/>
                <w:lang w:val="en-US"/>
              </w:rPr>
              <w:t>Compresor mobil motor ardere interna, presiunea pina la 686 kPa (7atm), 2,2 m3/min</w:t>
            </w:r>
          </w:p>
        </w:tc>
        <w:tc>
          <w:tcPr>
            <w:tcW w:w="1021" w:type="dxa"/>
            <w:gridSpan w:val="2"/>
            <w:tcBorders>
              <w:top w:val="nil"/>
              <w:bottom w:val="single" w:sz="2" w:space="0" w:color="auto"/>
            </w:tcBorders>
            <w:vAlign w:val="center"/>
          </w:tcPr>
          <w:p w14:paraId="6446FE57" w14:textId="77777777" w:rsidR="00EA6764" w:rsidRPr="00C97908" w:rsidRDefault="00EA6764" w:rsidP="00887FCB">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12983CC7"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0,2100</w:t>
            </w:r>
          </w:p>
        </w:tc>
        <w:tc>
          <w:tcPr>
            <w:tcW w:w="1559" w:type="dxa"/>
            <w:tcBorders>
              <w:top w:val="nil"/>
              <w:bottom w:val="single" w:sz="2" w:space="0" w:color="auto"/>
              <w:right w:val="single" w:sz="4" w:space="0" w:color="auto"/>
            </w:tcBorders>
            <w:vAlign w:val="center"/>
          </w:tcPr>
          <w:p w14:paraId="75606AB8" w14:textId="77777777" w:rsidR="00EA6764" w:rsidRPr="00C97908" w:rsidRDefault="00EA6764" w:rsidP="00887FCB">
            <w:pPr>
              <w:jc w:val="center"/>
              <w:rPr>
                <w:sz w:val="16"/>
                <w:szCs w:val="16"/>
                <w:lang w:val="en-US"/>
              </w:rPr>
            </w:pPr>
            <w:r w:rsidRPr="00C97908">
              <w:rPr>
                <w:sz w:val="16"/>
                <w:szCs w:val="16"/>
                <w:lang w:val="en-US"/>
              </w:rPr>
              <w:t>25,578</w:t>
            </w:r>
          </w:p>
        </w:tc>
      </w:tr>
      <w:tr w:rsidR="00EA6764" w:rsidRPr="00B40365" w14:paraId="7905144C"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765EF37"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4C96EFD7" w14:textId="77777777" w:rsidR="00EA6764" w:rsidRPr="00B40365" w:rsidRDefault="00EA6764" w:rsidP="00887FCB">
            <w:pPr>
              <w:jc w:val="center"/>
              <w:rPr>
                <w:sz w:val="16"/>
                <w:szCs w:val="16"/>
                <w:lang w:val="en-US"/>
              </w:rPr>
            </w:pPr>
            <w:r w:rsidRPr="00B40365">
              <w:rPr>
                <w:sz w:val="16"/>
                <w:szCs w:val="16"/>
                <w:lang w:val="en-US"/>
              </w:rPr>
              <w:t>2592270004021</w:t>
            </w:r>
          </w:p>
        </w:tc>
        <w:tc>
          <w:tcPr>
            <w:tcW w:w="4366" w:type="dxa"/>
            <w:gridSpan w:val="2"/>
            <w:tcBorders>
              <w:top w:val="nil"/>
              <w:bottom w:val="single" w:sz="2" w:space="0" w:color="auto"/>
            </w:tcBorders>
            <w:vAlign w:val="center"/>
          </w:tcPr>
          <w:p w14:paraId="557BE34C" w14:textId="77777777" w:rsidR="00EA6764" w:rsidRPr="00C97908" w:rsidRDefault="00EA6764" w:rsidP="00887FCB">
            <w:pPr>
              <w:rPr>
                <w:sz w:val="16"/>
                <w:szCs w:val="16"/>
                <w:lang w:val="en-US"/>
              </w:rPr>
            </w:pPr>
            <w:r w:rsidRPr="00C97908">
              <w:rPr>
                <w:sz w:val="16"/>
                <w:szCs w:val="16"/>
                <w:lang w:val="en-US"/>
              </w:rPr>
              <w:t>Compactor pe pneuri sau mecanic 150 - 200 kg</w:t>
            </w:r>
          </w:p>
        </w:tc>
        <w:tc>
          <w:tcPr>
            <w:tcW w:w="1021" w:type="dxa"/>
            <w:gridSpan w:val="2"/>
            <w:tcBorders>
              <w:top w:val="nil"/>
              <w:bottom w:val="single" w:sz="2" w:space="0" w:color="auto"/>
            </w:tcBorders>
            <w:vAlign w:val="center"/>
          </w:tcPr>
          <w:p w14:paraId="0CCBAC6F" w14:textId="77777777" w:rsidR="00EA6764" w:rsidRPr="00C97908" w:rsidRDefault="00EA6764" w:rsidP="00887FCB">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7CA2DF49"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0,4200</w:t>
            </w:r>
          </w:p>
        </w:tc>
        <w:tc>
          <w:tcPr>
            <w:tcW w:w="1559" w:type="dxa"/>
            <w:tcBorders>
              <w:top w:val="nil"/>
              <w:bottom w:val="single" w:sz="2" w:space="0" w:color="auto"/>
              <w:right w:val="single" w:sz="4" w:space="0" w:color="auto"/>
            </w:tcBorders>
            <w:vAlign w:val="center"/>
          </w:tcPr>
          <w:p w14:paraId="0F5CDFDF" w14:textId="77777777" w:rsidR="00EA6764" w:rsidRPr="00C97908" w:rsidRDefault="00EA6764" w:rsidP="00887FCB">
            <w:pPr>
              <w:jc w:val="center"/>
              <w:rPr>
                <w:sz w:val="16"/>
                <w:szCs w:val="16"/>
                <w:lang w:val="en-US"/>
              </w:rPr>
            </w:pPr>
            <w:r w:rsidRPr="00C97908">
              <w:rPr>
                <w:sz w:val="16"/>
                <w:szCs w:val="16"/>
                <w:lang w:val="en-US"/>
              </w:rPr>
              <w:t>51,156</w:t>
            </w:r>
          </w:p>
        </w:tc>
      </w:tr>
      <w:tr w:rsidR="00EA6764" w:rsidRPr="009B70F2" w14:paraId="11EA16C7" w14:textId="77777777" w:rsidTr="00887F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52E8A0D8" w14:textId="77777777" w:rsidR="00EA6764" w:rsidRPr="005E2CA0" w:rsidRDefault="00EA6764" w:rsidP="00887FCB">
            <w:pPr>
              <w:jc w:val="center"/>
              <w:rPr>
                <w:b/>
                <w:bCs/>
                <w:sz w:val="22"/>
                <w:szCs w:val="22"/>
                <w:lang w:val="en-US"/>
              </w:rPr>
            </w:pPr>
            <w:r w:rsidRPr="005E2CA0">
              <w:rPr>
                <w:b/>
                <w:bCs/>
                <w:sz w:val="22"/>
                <w:szCs w:val="22"/>
                <w:lang w:val="en-US"/>
              </w:rPr>
              <w:t>13</w:t>
            </w:r>
          </w:p>
        </w:tc>
        <w:tc>
          <w:tcPr>
            <w:tcW w:w="1402" w:type="dxa"/>
            <w:gridSpan w:val="2"/>
            <w:tcBorders>
              <w:top w:val="single" w:sz="4" w:space="0" w:color="auto"/>
              <w:bottom w:val="single" w:sz="4" w:space="0" w:color="auto"/>
            </w:tcBorders>
            <w:vAlign w:val="center"/>
          </w:tcPr>
          <w:p w14:paraId="416F5469" w14:textId="77777777" w:rsidR="00EA6764" w:rsidRPr="005E2CA0" w:rsidRDefault="00EA6764" w:rsidP="00887FCB">
            <w:pPr>
              <w:jc w:val="center"/>
              <w:rPr>
                <w:b/>
                <w:bCs/>
                <w:sz w:val="22"/>
                <w:szCs w:val="22"/>
                <w:lang w:val="en-US"/>
              </w:rPr>
            </w:pPr>
            <w:r w:rsidRPr="005E2CA0">
              <w:rPr>
                <w:b/>
                <w:bCs/>
                <w:sz w:val="22"/>
                <w:szCs w:val="22"/>
                <w:lang w:val="en-US"/>
              </w:rPr>
              <w:t>DE11A</w:t>
            </w:r>
          </w:p>
        </w:tc>
        <w:tc>
          <w:tcPr>
            <w:tcW w:w="4366" w:type="dxa"/>
            <w:gridSpan w:val="3"/>
            <w:tcBorders>
              <w:top w:val="single" w:sz="4" w:space="0" w:color="auto"/>
              <w:bottom w:val="single" w:sz="4" w:space="0" w:color="auto"/>
            </w:tcBorders>
          </w:tcPr>
          <w:p w14:paraId="67062718" w14:textId="77777777" w:rsidR="00EA6764" w:rsidRPr="005E2CA0" w:rsidRDefault="00EA6764" w:rsidP="00887FCB">
            <w:pPr>
              <w:rPr>
                <w:b/>
                <w:bCs/>
                <w:sz w:val="2"/>
                <w:szCs w:val="2"/>
                <w:lang w:val="en-US"/>
              </w:rPr>
            </w:pPr>
            <w:r w:rsidRPr="005E2CA0">
              <w:rPr>
                <w:b/>
                <w:bCs/>
                <w:sz w:val="22"/>
                <w:szCs w:val="22"/>
                <w:lang w:val="en-US"/>
              </w:rPr>
              <w:t>Borduri mici, prefabricate din beton cu sectiunea de 10x15 cm, pnetu incadrarea spatiilor verzi, trotuarelor, aleilor, etc., asezate pe o fundatie din beton, de 10x20 cm / Bordura din beton 1000x200x80 pe beton cl.C12/15</w:t>
            </w:r>
          </w:p>
          <w:p w14:paraId="7216B395" w14:textId="77777777" w:rsidR="00EA6764" w:rsidRPr="009B70F2" w:rsidRDefault="00EA6764" w:rsidP="00887FCB">
            <w:pPr>
              <w:rPr>
                <w:sz w:val="2"/>
                <w:szCs w:val="2"/>
                <w:lang w:val="en-US"/>
              </w:rPr>
            </w:pPr>
          </w:p>
        </w:tc>
        <w:tc>
          <w:tcPr>
            <w:tcW w:w="1011" w:type="dxa"/>
            <w:gridSpan w:val="2"/>
            <w:tcBorders>
              <w:top w:val="single" w:sz="4" w:space="0" w:color="auto"/>
              <w:bottom w:val="single" w:sz="4" w:space="0" w:color="auto"/>
            </w:tcBorders>
            <w:vAlign w:val="center"/>
          </w:tcPr>
          <w:p w14:paraId="6BF46299" w14:textId="77777777" w:rsidR="00EA6764" w:rsidRPr="005E2CA0" w:rsidRDefault="00EA6764" w:rsidP="00887FCB">
            <w:pPr>
              <w:jc w:val="center"/>
              <w:rPr>
                <w:b/>
                <w:bCs/>
                <w:sz w:val="22"/>
                <w:szCs w:val="22"/>
                <w:lang w:val="en-US"/>
              </w:rPr>
            </w:pPr>
            <w:r w:rsidRPr="005E2CA0">
              <w:rPr>
                <w:b/>
                <w:bCs/>
                <w:sz w:val="22"/>
                <w:szCs w:val="22"/>
                <w:lang w:val="en-US"/>
              </w:rPr>
              <w:t>m</w:t>
            </w:r>
          </w:p>
        </w:tc>
        <w:tc>
          <w:tcPr>
            <w:tcW w:w="1134" w:type="dxa"/>
            <w:gridSpan w:val="2"/>
            <w:tcBorders>
              <w:top w:val="single" w:sz="4" w:space="0" w:color="auto"/>
              <w:bottom w:val="single" w:sz="4" w:space="0" w:color="auto"/>
            </w:tcBorders>
            <w:vAlign w:val="center"/>
          </w:tcPr>
          <w:p w14:paraId="19777102" w14:textId="77777777" w:rsidR="00EA6764" w:rsidRPr="009B70F2" w:rsidRDefault="00EA6764" w:rsidP="00887FCB">
            <w:pPr>
              <w:jc w:val="center"/>
              <w:rPr>
                <w:sz w:val="22"/>
                <w:szCs w:val="22"/>
                <w:lang w:val="en-US"/>
              </w:rPr>
            </w:pPr>
          </w:p>
        </w:tc>
        <w:tc>
          <w:tcPr>
            <w:tcW w:w="1542" w:type="dxa"/>
            <w:tcBorders>
              <w:top w:val="single" w:sz="4" w:space="0" w:color="auto"/>
              <w:bottom w:val="single" w:sz="4" w:space="0" w:color="auto"/>
            </w:tcBorders>
            <w:vAlign w:val="center"/>
          </w:tcPr>
          <w:p w14:paraId="16372316" w14:textId="77777777" w:rsidR="00EA6764" w:rsidRPr="005E2CA0" w:rsidRDefault="00EA6764" w:rsidP="00887FCB">
            <w:pPr>
              <w:jc w:val="center"/>
              <w:rPr>
                <w:b/>
                <w:bCs/>
                <w:sz w:val="22"/>
                <w:szCs w:val="22"/>
                <w:lang w:val="en-US"/>
              </w:rPr>
            </w:pPr>
            <w:r w:rsidRPr="005E2CA0">
              <w:rPr>
                <w:b/>
                <w:bCs/>
                <w:sz w:val="22"/>
                <w:szCs w:val="22"/>
                <w:lang w:val="en-US"/>
              </w:rPr>
              <w:t>1 580,000</w:t>
            </w:r>
          </w:p>
          <w:p w14:paraId="5C49AFCC" w14:textId="77777777" w:rsidR="00EA6764" w:rsidRPr="009B70F2" w:rsidRDefault="00EA6764" w:rsidP="00887FCB">
            <w:pPr>
              <w:jc w:val="center"/>
              <w:rPr>
                <w:sz w:val="2"/>
                <w:szCs w:val="2"/>
                <w:lang w:val="en-US"/>
              </w:rPr>
            </w:pPr>
          </w:p>
        </w:tc>
      </w:tr>
      <w:tr w:rsidR="00EA6764" w:rsidRPr="00B40365" w14:paraId="29C7E1E3"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C7898D2"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198BA9E6" w14:textId="77777777" w:rsidR="00EA6764" w:rsidRPr="00B40365" w:rsidRDefault="00EA6764" w:rsidP="00887FCB">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1E01AED4" w14:textId="77777777" w:rsidR="00EA6764" w:rsidRPr="00C97908" w:rsidRDefault="00EA6764" w:rsidP="00887FCB">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419CBF6D" w14:textId="77777777" w:rsidR="00EA6764" w:rsidRPr="00C97908" w:rsidRDefault="00EA6764" w:rsidP="00887FCB">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35688C38"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0,1200</w:t>
            </w:r>
          </w:p>
        </w:tc>
        <w:tc>
          <w:tcPr>
            <w:tcW w:w="1559" w:type="dxa"/>
            <w:tcBorders>
              <w:top w:val="nil"/>
              <w:bottom w:val="single" w:sz="2" w:space="0" w:color="auto"/>
            </w:tcBorders>
            <w:vAlign w:val="center"/>
          </w:tcPr>
          <w:p w14:paraId="06D80F19" w14:textId="77777777" w:rsidR="00EA6764" w:rsidRPr="00C97908" w:rsidRDefault="00EA6764" w:rsidP="00887FCB">
            <w:pPr>
              <w:jc w:val="center"/>
              <w:rPr>
                <w:sz w:val="16"/>
                <w:szCs w:val="16"/>
                <w:lang w:val="en-US"/>
              </w:rPr>
            </w:pPr>
            <w:r w:rsidRPr="00C97908">
              <w:rPr>
                <w:sz w:val="16"/>
                <w:szCs w:val="16"/>
                <w:lang w:val="en-US"/>
              </w:rPr>
              <w:t>189,60</w:t>
            </w:r>
          </w:p>
        </w:tc>
      </w:tr>
      <w:tr w:rsidR="00EA6764" w:rsidRPr="00B40365" w14:paraId="47AD09E7"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43196F5"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2D791883" w14:textId="77777777" w:rsidR="00EA6764" w:rsidRPr="00B40365" w:rsidRDefault="00EA6764" w:rsidP="00887FCB">
            <w:pPr>
              <w:jc w:val="center"/>
              <w:rPr>
                <w:sz w:val="16"/>
                <w:szCs w:val="16"/>
                <w:lang w:val="en-US"/>
              </w:rPr>
            </w:pPr>
            <w:r w:rsidRPr="00B40365">
              <w:rPr>
                <w:sz w:val="16"/>
                <w:szCs w:val="16"/>
                <w:lang w:val="en-US"/>
              </w:rPr>
              <w:t>7129020012800</w:t>
            </w:r>
          </w:p>
        </w:tc>
        <w:tc>
          <w:tcPr>
            <w:tcW w:w="4366" w:type="dxa"/>
            <w:gridSpan w:val="2"/>
            <w:tcBorders>
              <w:top w:val="nil"/>
              <w:bottom w:val="single" w:sz="2" w:space="0" w:color="auto"/>
            </w:tcBorders>
            <w:vAlign w:val="center"/>
          </w:tcPr>
          <w:p w14:paraId="19AE1576" w14:textId="77777777" w:rsidR="00EA6764" w:rsidRPr="00C97908" w:rsidRDefault="00EA6764" w:rsidP="00887FCB">
            <w:pPr>
              <w:rPr>
                <w:sz w:val="16"/>
                <w:szCs w:val="16"/>
                <w:lang w:val="en-US"/>
              </w:rPr>
            </w:pPr>
            <w:r w:rsidRPr="00C97908">
              <w:rPr>
                <w:sz w:val="16"/>
                <w:szCs w:val="16"/>
                <w:lang w:val="en-US"/>
              </w:rPr>
              <w:t>Pavator</w:t>
            </w:r>
          </w:p>
        </w:tc>
        <w:tc>
          <w:tcPr>
            <w:tcW w:w="1021" w:type="dxa"/>
            <w:gridSpan w:val="2"/>
            <w:tcBorders>
              <w:top w:val="nil"/>
              <w:bottom w:val="single" w:sz="2" w:space="0" w:color="auto"/>
            </w:tcBorders>
            <w:vAlign w:val="center"/>
          </w:tcPr>
          <w:p w14:paraId="467A085D" w14:textId="77777777" w:rsidR="00EA6764" w:rsidRPr="00C97908" w:rsidRDefault="00EA6764" w:rsidP="00887FCB">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529FAFFA"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0,1800</w:t>
            </w:r>
          </w:p>
        </w:tc>
        <w:tc>
          <w:tcPr>
            <w:tcW w:w="1559" w:type="dxa"/>
            <w:tcBorders>
              <w:top w:val="nil"/>
              <w:bottom w:val="single" w:sz="2" w:space="0" w:color="auto"/>
            </w:tcBorders>
            <w:vAlign w:val="center"/>
          </w:tcPr>
          <w:p w14:paraId="532EDBA4" w14:textId="77777777" w:rsidR="00EA6764" w:rsidRPr="00C97908" w:rsidRDefault="00EA6764" w:rsidP="00887FCB">
            <w:pPr>
              <w:jc w:val="center"/>
              <w:rPr>
                <w:sz w:val="16"/>
                <w:szCs w:val="16"/>
                <w:lang w:val="en-US"/>
              </w:rPr>
            </w:pPr>
            <w:r w:rsidRPr="00C97908">
              <w:rPr>
                <w:sz w:val="16"/>
                <w:szCs w:val="16"/>
                <w:lang w:val="en-US"/>
              </w:rPr>
              <w:t>284,40</w:t>
            </w:r>
          </w:p>
        </w:tc>
      </w:tr>
      <w:tr w:rsidR="00EA6764" w:rsidRPr="00B40365" w14:paraId="3C8B7D58"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461CF43"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47593034" w14:textId="77777777" w:rsidR="00EA6764" w:rsidRPr="00B40365" w:rsidRDefault="00EA6764" w:rsidP="00887FCB">
            <w:pPr>
              <w:jc w:val="center"/>
              <w:rPr>
                <w:sz w:val="16"/>
                <w:szCs w:val="16"/>
                <w:lang w:val="en-US"/>
              </w:rPr>
            </w:pPr>
            <w:r w:rsidRPr="00B40365">
              <w:rPr>
                <w:sz w:val="16"/>
                <w:szCs w:val="16"/>
                <w:lang w:val="en-US"/>
              </w:rPr>
              <w:t>26631021000020</w:t>
            </w:r>
          </w:p>
        </w:tc>
        <w:tc>
          <w:tcPr>
            <w:tcW w:w="4366" w:type="dxa"/>
            <w:gridSpan w:val="2"/>
            <w:tcBorders>
              <w:top w:val="nil"/>
              <w:bottom w:val="single" w:sz="2" w:space="0" w:color="auto"/>
            </w:tcBorders>
            <w:vAlign w:val="center"/>
          </w:tcPr>
          <w:p w14:paraId="439B2630" w14:textId="77777777" w:rsidR="00EA6764" w:rsidRPr="00C97908" w:rsidRDefault="00EA6764" w:rsidP="00887FCB">
            <w:pPr>
              <w:rPr>
                <w:sz w:val="16"/>
                <w:szCs w:val="16"/>
                <w:lang w:val="en-US"/>
              </w:rPr>
            </w:pPr>
            <w:r w:rsidRPr="00C97908">
              <w:rPr>
                <w:sz w:val="16"/>
                <w:szCs w:val="16"/>
                <w:lang w:val="en-US"/>
              </w:rPr>
              <w:t>Beton cl.C12/15</w:t>
            </w:r>
          </w:p>
        </w:tc>
        <w:tc>
          <w:tcPr>
            <w:tcW w:w="1021" w:type="dxa"/>
            <w:gridSpan w:val="2"/>
            <w:tcBorders>
              <w:top w:val="nil"/>
              <w:bottom w:val="single" w:sz="2" w:space="0" w:color="auto"/>
            </w:tcBorders>
            <w:vAlign w:val="center"/>
          </w:tcPr>
          <w:p w14:paraId="3214DD79" w14:textId="77777777" w:rsidR="00EA6764" w:rsidRPr="00C97908" w:rsidRDefault="00EA6764" w:rsidP="00887FCB">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65814338"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0,0480</w:t>
            </w:r>
          </w:p>
        </w:tc>
        <w:tc>
          <w:tcPr>
            <w:tcW w:w="1559" w:type="dxa"/>
            <w:tcBorders>
              <w:top w:val="nil"/>
              <w:bottom w:val="single" w:sz="2" w:space="0" w:color="auto"/>
            </w:tcBorders>
            <w:vAlign w:val="center"/>
          </w:tcPr>
          <w:p w14:paraId="2AFCBA80" w14:textId="77777777" w:rsidR="00EA6764" w:rsidRPr="00C97908" w:rsidRDefault="00EA6764" w:rsidP="00887FCB">
            <w:pPr>
              <w:jc w:val="center"/>
              <w:rPr>
                <w:sz w:val="16"/>
                <w:szCs w:val="16"/>
                <w:lang w:val="en-US"/>
              </w:rPr>
            </w:pPr>
            <w:r w:rsidRPr="00C97908">
              <w:rPr>
                <w:sz w:val="16"/>
                <w:szCs w:val="16"/>
                <w:lang w:val="en-US"/>
              </w:rPr>
              <w:t>75,84</w:t>
            </w:r>
          </w:p>
        </w:tc>
      </w:tr>
      <w:tr w:rsidR="00EA6764" w:rsidRPr="00B40365" w14:paraId="07D24675"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E545F53"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15D9E280" w14:textId="77777777" w:rsidR="00EA6764" w:rsidRPr="00B40365" w:rsidRDefault="00EA6764" w:rsidP="00887FCB">
            <w:pPr>
              <w:jc w:val="center"/>
              <w:rPr>
                <w:sz w:val="16"/>
                <w:szCs w:val="16"/>
                <w:lang w:val="en-US"/>
              </w:rPr>
            </w:pPr>
            <w:r w:rsidRPr="00B40365">
              <w:rPr>
                <w:sz w:val="16"/>
                <w:szCs w:val="16"/>
                <w:lang w:val="en-US"/>
              </w:rPr>
              <w:t>2651122100024</w:t>
            </w:r>
          </w:p>
        </w:tc>
        <w:tc>
          <w:tcPr>
            <w:tcW w:w="4366" w:type="dxa"/>
            <w:gridSpan w:val="2"/>
            <w:tcBorders>
              <w:top w:val="nil"/>
              <w:bottom w:val="single" w:sz="2" w:space="0" w:color="auto"/>
            </w:tcBorders>
            <w:vAlign w:val="center"/>
          </w:tcPr>
          <w:p w14:paraId="62D2F8D4" w14:textId="77777777" w:rsidR="00EA6764" w:rsidRPr="00C97908" w:rsidRDefault="00EA6764" w:rsidP="00887FCB">
            <w:pPr>
              <w:rPr>
                <w:sz w:val="16"/>
                <w:szCs w:val="16"/>
                <w:lang w:val="en-US"/>
              </w:rPr>
            </w:pPr>
            <w:r w:rsidRPr="00C97908">
              <w:rPr>
                <w:sz w:val="16"/>
                <w:szCs w:val="16"/>
                <w:lang w:val="en-US"/>
              </w:rPr>
              <w:t>Ciment portland P 40 saci S388</w:t>
            </w:r>
          </w:p>
        </w:tc>
        <w:tc>
          <w:tcPr>
            <w:tcW w:w="1021" w:type="dxa"/>
            <w:gridSpan w:val="2"/>
            <w:tcBorders>
              <w:top w:val="nil"/>
              <w:bottom w:val="single" w:sz="2" w:space="0" w:color="auto"/>
            </w:tcBorders>
            <w:vAlign w:val="center"/>
          </w:tcPr>
          <w:p w14:paraId="52A0BCEC" w14:textId="77777777" w:rsidR="00EA6764" w:rsidRPr="00C97908" w:rsidRDefault="00EA6764" w:rsidP="00887FCB">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7B7C96C0"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1,0200</w:t>
            </w:r>
          </w:p>
        </w:tc>
        <w:tc>
          <w:tcPr>
            <w:tcW w:w="1559" w:type="dxa"/>
            <w:tcBorders>
              <w:top w:val="nil"/>
              <w:bottom w:val="single" w:sz="2" w:space="0" w:color="auto"/>
            </w:tcBorders>
            <w:vAlign w:val="center"/>
          </w:tcPr>
          <w:p w14:paraId="75B04EF7" w14:textId="77777777" w:rsidR="00EA6764" w:rsidRPr="00C97908" w:rsidRDefault="00EA6764" w:rsidP="00887FCB">
            <w:pPr>
              <w:jc w:val="center"/>
              <w:rPr>
                <w:sz w:val="16"/>
                <w:szCs w:val="16"/>
                <w:lang w:val="en-US"/>
              </w:rPr>
            </w:pPr>
            <w:r w:rsidRPr="00C97908">
              <w:rPr>
                <w:sz w:val="16"/>
                <w:szCs w:val="16"/>
                <w:lang w:val="en-US"/>
              </w:rPr>
              <w:t>1 611,60</w:t>
            </w:r>
          </w:p>
        </w:tc>
      </w:tr>
      <w:tr w:rsidR="00EA6764" w:rsidRPr="00B40365" w14:paraId="659B6F28"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8E59933"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0B32F0D4" w14:textId="77777777" w:rsidR="00EA6764" w:rsidRPr="00B40365" w:rsidRDefault="00EA6764" w:rsidP="00887FCB">
            <w:pPr>
              <w:jc w:val="center"/>
              <w:rPr>
                <w:sz w:val="16"/>
                <w:szCs w:val="16"/>
                <w:lang w:val="en-US"/>
              </w:rPr>
            </w:pPr>
            <w:r w:rsidRPr="00B40365">
              <w:rPr>
                <w:sz w:val="16"/>
                <w:szCs w:val="16"/>
                <w:lang w:val="en-US"/>
              </w:rPr>
              <w:t>1421102200513</w:t>
            </w:r>
          </w:p>
        </w:tc>
        <w:tc>
          <w:tcPr>
            <w:tcW w:w="4366" w:type="dxa"/>
            <w:gridSpan w:val="2"/>
            <w:tcBorders>
              <w:top w:val="nil"/>
              <w:bottom w:val="single" w:sz="2" w:space="0" w:color="auto"/>
            </w:tcBorders>
            <w:vAlign w:val="center"/>
          </w:tcPr>
          <w:p w14:paraId="3C4DAA71" w14:textId="77777777" w:rsidR="00EA6764" w:rsidRPr="00C97908" w:rsidRDefault="00EA6764" w:rsidP="00887FCB">
            <w:pPr>
              <w:rPr>
                <w:sz w:val="16"/>
                <w:szCs w:val="16"/>
                <w:lang w:val="en-US"/>
              </w:rPr>
            </w:pPr>
            <w:r w:rsidRPr="00C97908">
              <w:rPr>
                <w:sz w:val="16"/>
                <w:szCs w:val="16"/>
                <w:lang w:val="en-US"/>
              </w:rPr>
              <w:t>Nisip sortat nespalat de riu si lacuri 0,0-3,0 mm</w:t>
            </w:r>
          </w:p>
        </w:tc>
        <w:tc>
          <w:tcPr>
            <w:tcW w:w="1021" w:type="dxa"/>
            <w:gridSpan w:val="2"/>
            <w:tcBorders>
              <w:top w:val="nil"/>
              <w:bottom w:val="single" w:sz="2" w:space="0" w:color="auto"/>
            </w:tcBorders>
            <w:vAlign w:val="center"/>
          </w:tcPr>
          <w:p w14:paraId="0A907816" w14:textId="77777777" w:rsidR="00EA6764" w:rsidRPr="00C97908" w:rsidRDefault="00EA6764" w:rsidP="00887FCB">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635B9EF5"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0,0030</w:t>
            </w:r>
          </w:p>
        </w:tc>
        <w:tc>
          <w:tcPr>
            <w:tcW w:w="1559" w:type="dxa"/>
            <w:tcBorders>
              <w:top w:val="nil"/>
              <w:bottom w:val="single" w:sz="2" w:space="0" w:color="auto"/>
            </w:tcBorders>
            <w:vAlign w:val="center"/>
          </w:tcPr>
          <w:p w14:paraId="4CEE1B55" w14:textId="77777777" w:rsidR="00EA6764" w:rsidRPr="00C97908" w:rsidRDefault="00EA6764" w:rsidP="00887FCB">
            <w:pPr>
              <w:jc w:val="center"/>
              <w:rPr>
                <w:sz w:val="16"/>
                <w:szCs w:val="16"/>
                <w:lang w:val="en-US"/>
              </w:rPr>
            </w:pPr>
            <w:r w:rsidRPr="00C97908">
              <w:rPr>
                <w:sz w:val="16"/>
                <w:szCs w:val="16"/>
                <w:lang w:val="en-US"/>
              </w:rPr>
              <w:t>4,74</w:t>
            </w:r>
          </w:p>
        </w:tc>
      </w:tr>
      <w:tr w:rsidR="00EA6764" w:rsidRPr="00B40365" w14:paraId="69CA69CF"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7044539"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19E06092" w14:textId="77777777" w:rsidR="00EA6764" w:rsidRPr="00B40365" w:rsidRDefault="00EA6764" w:rsidP="00887FCB">
            <w:pPr>
              <w:jc w:val="center"/>
              <w:rPr>
                <w:sz w:val="16"/>
                <w:szCs w:val="16"/>
                <w:lang w:val="en-US"/>
              </w:rPr>
            </w:pPr>
            <w:r w:rsidRPr="00B40365">
              <w:rPr>
                <w:sz w:val="16"/>
                <w:szCs w:val="16"/>
                <w:lang w:val="en-US"/>
              </w:rPr>
              <w:t>26661228003220</w:t>
            </w:r>
          </w:p>
        </w:tc>
        <w:tc>
          <w:tcPr>
            <w:tcW w:w="4366" w:type="dxa"/>
            <w:gridSpan w:val="2"/>
            <w:tcBorders>
              <w:top w:val="nil"/>
              <w:bottom w:val="single" w:sz="2" w:space="0" w:color="auto"/>
            </w:tcBorders>
            <w:vAlign w:val="center"/>
          </w:tcPr>
          <w:p w14:paraId="4FE571BE" w14:textId="77777777" w:rsidR="00EA6764" w:rsidRPr="00C97908" w:rsidRDefault="00EA6764" w:rsidP="00887FCB">
            <w:pPr>
              <w:rPr>
                <w:sz w:val="16"/>
                <w:szCs w:val="16"/>
                <w:lang w:val="en-US"/>
              </w:rPr>
            </w:pPr>
            <w:r w:rsidRPr="00C97908">
              <w:rPr>
                <w:sz w:val="16"/>
                <w:szCs w:val="16"/>
                <w:lang w:val="en-US"/>
              </w:rPr>
              <w:t>Bordura din beton 1000x200x80</w:t>
            </w:r>
          </w:p>
        </w:tc>
        <w:tc>
          <w:tcPr>
            <w:tcW w:w="1021" w:type="dxa"/>
            <w:gridSpan w:val="2"/>
            <w:tcBorders>
              <w:top w:val="nil"/>
              <w:bottom w:val="single" w:sz="2" w:space="0" w:color="auto"/>
            </w:tcBorders>
            <w:vAlign w:val="center"/>
          </w:tcPr>
          <w:p w14:paraId="30496269" w14:textId="77777777" w:rsidR="00EA6764" w:rsidRPr="00C97908" w:rsidRDefault="00EA6764" w:rsidP="00887FCB">
            <w:pPr>
              <w:jc w:val="center"/>
              <w:rPr>
                <w:sz w:val="16"/>
                <w:szCs w:val="16"/>
                <w:lang w:val="en-US"/>
              </w:rPr>
            </w:pPr>
            <w:r w:rsidRPr="00C97908">
              <w:rPr>
                <w:sz w:val="16"/>
                <w:szCs w:val="16"/>
                <w:lang w:val="en-US"/>
              </w:rPr>
              <w:t>m</w:t>
            </w:r>
          </w:p>
        </w:tc>
        <w:tc>
          <w:tcPr>
            <w:tcW w:w="1134" w:type="dxa"/>
            <w:gridSpan w:val="2"/>
            <w:tcBorders>
              <w:top w:val="nil"/>
              <w:bottom w:val="single" w:sz="2" w:space="0" w:color="auto"/>
            </w:tcBorders>
            <w:vAlign w:val="center"/>
          </w:tcPr>
          <w:p w14:paraId="0A512E90"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1,0050</w:t>
            </w:r>
          </w:p>
        </w:tc>
        <w:tc>
          <w:tcPr>
            <w:tcW w:w="1559" w:type="dxa"/>
            <w:tcBorders>
              <w:top w:val="nil"/>
              <w:bottom w:val="single" w:sz="2" w:space="0" w:color="auto"/>
            </w:tcBorders>
            <w:vAlign w:val="center"/>
          </w:tcPr>
          <w:p w14:paraId="67740AAC" w14:textId="77777777" w:rsidR="00EA6764" w:rsidRPr="00C97908" w:rsidRDefault="00EA6764" w:rsidP="00887FCB">
            <w:pPr>
              <w:jc w:val="center"/>
              <w:rPr>
                <w:sz w:val="16"/>
                <w:szCs w:val="16"/>
                <w:lang w:val="en-US"/>
              </w:rPr>
            </w:pPr>
            <w:r w:rsidRPr="00C97908">
              <w:rPr>
                <w:sz w:val="16"/>
                <w:szCs w:val="16"/>
                <w:lang w:val="en-US"/>
              </w:rPr>
              <w:t>1 587,90</w:t>
            </w:r>
          </w:p>
        </w:tc>
      </w:tr>
      <w:tr w:rsidR="00EA6764" w:rsidRPr="00B40365" w14:paraId="6BC435B0"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54A17AC"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567AE36C" w14:textId="77777777" w:rsidR="00EA6764" w:rsidRPr="00B40365" w:rsidRDefault="00EA6764" w:rsidP="00887FCB">
            <w:pPr>
              <w:jc w:val="center"/>
              <w:rPr>
                <w:sz w:val="16"/>
                <w:szCs w:val="16"/>
                <w:lang w:val="en-US"/>
              </w:rPr>
            </w:pPr>
            <w:r w:rsidRPr="00B40365">
              <w:rPr>
                <w:sz w:val="16"/>
                <w:szCs w:val="16"/>
                <w:lang w:val="en-US"/>
              </w:rPr>
              <w:t>4100116202818</w:t>
            </w:r>
          </w:p>
        </w:tc>
        <w:tc>
          <w:tcPr>
            <w:tcW w:w="4366" w:type="dxa"/>
            <w:gridSpan w:val="2"/>
            <w:tcBorders>
              <w:top w:val="nil"/>
              <w:bottom w:val="single" w:sz="2" w:space="0" w:color="auto"/>
            </w:tcBorders>
            <w:vAlign w:val="center"/>
          </w:tcPr>
          <w:p w14:paraId="43737A14" w14:textId="77777777" w:rsidR="00EA6764" w:rsidRPr="00C97908" w:rsidRDefault="00EA6764" w:rsidP="00887FCB">
            <w:pPr>
              <w:rPr>
                <w:sz w:val="16"/>
                <w:szCs w:val="16"/>
                <w:lang w:val="en-US"/>
              </w:rPr>
            </w:pPr>
            <w:r w:rsidRPr="00C97908">
              <w:rPr>
                <w:sz w:val="16"/>
                <w:szCs w:val="16"/>
                <w:lang w:val="en-US"/>
              </w:rPr>
              <w:t>Apa pentru mortare si betoane</w:t>
            </w:r>
          </w:p>
        </w:tc>
        <w:tc>
          <w:tcPr>
            <w:tcW w:w="1021" w:type="dxa"/>
            <w:gridSpan w:val="2"/>
            <w:tcBorders>
              <w:top w:val="nil"/>
              <w:bottom w:val="single" w:sz="2" w:space="0" w:color="auto"/>
            </w:tcBorders>
            <w:vAlign w:val="center"/>
          </w:tcPr>
          <w:p w14:paraId="401F34EC" w14:textId="77777777" w:rsidR="00EA6764" w:rsidRPr="00C97908" w:rsidRDefault="00EA6764" w:rsidP="00887FCB">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083E0B8B"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0,0030</w:t>
            </w:r>
          </w:p>
        </w:tc>
        <w:tc>
          <w:tcPr>
            <w:tcW w:w="1559" w:type="dxa"/>
            <w:tcBorders>
              <w:top w:val="nil"/>
              <w:bottom w:val="single" w:sz="2" w:space="0" w:color="auto"/>
            </w:tcBorders>
            <w:vAlign w:val="center"/>
          </w:tcPr>
          <w:p w14:paraId="4F4D83C0" w14:textId="77777777" w:rsidR="00EA6764" w:rsidRPr="00C97908" w:rsidRDefault="00EA6764" w:rsidP="00887FCB">
            <w:pPr>
              <w:jc w:val="center"/>
              <w:rPr>
                <w:sz w:val="16"/>
                <w:szCs w:val="16"/>
                <w:lang w:val="en-US"/>
              </w:rPr>
            </w:pPr>
            <w:r w:rsidRPr="00C97908">
              <w:rPr>
                <w:sz w:val="16"/>
                <w:szCs w:val="16"/>
                <w:lang w:val="en-US"/>
              </w:rPr>
              <w:t>4,74</w:t>
            </w:r>
          </w:p>
        </w:tc>
      </w:tr>
      <w:tr w:rsidR="00EA6764" w:rsidRPr="009B70F2" w14:paraId="1DE5688D" w14:textId="77777777" w:rsidTr="00887F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614C9214" w14:textId="77777777" w:rsidR="00EA6764" w:rsidRPr="005E2CA0" w:rsidRDefault="00EA6764" w:rsidP="00887FCB">
            <w:pPr>
              <w:jc w:val="center"/>
              <w:rPr>
                <w:b/>
                <w:bCs/>
                <w:sz w:val="22"/>
                <w:szCs w:val="22"/>
                <w:lang w:val="en-US"/>
              </w:rPr>
            </w:pPr>
            <w:r w:rsidRPr="005E2CA0">
              <w:rPr>
                <w:b/>
                <w:bCs/>
                <w:sz w:val="22"/>
                <w:szCs w:val="22"/>
                <w:lang w:val="en-US"/>
              </w:rPr>
              <w:t>14</w:t>
            </w:r>
          </w:p>
        </w:tc>
        <w:tc>
          <w:tcPr>
            <w:tcW w:w="1402" w:type="dxa"/>
            <w:gridSpan w:val="2"/>
            <w:tcBorders>
              <w:top w:val="single" w:sz="4" w:space="0" w:color="auto"/>
              <w:bottom w:val="single" w:sz="4" w:space="0" w:color="auto"/>
            </w:tcBorders>
            <w:vAlign w:val="center"/>
          </w:tcPr>
          <w:p w14:paraId="518CEDE5" w14:textId="77777777" w:rsidR="00EA6764" w:rsidRPr="005E2CA0" w:rsidRDefault="00EA6764" w:rsidP="00887FCB">
            <w:pPr>
              <w:jc w:val="center"/>
              <w:rPr>
                <w:b/>
                <w:bCs/>
                <w:sz w:val="22"/>
                <w:szCs w:val="22"/>
                <w:lang w:val="en-US"/>
              </w:rPr>
            </w:pPr>
            <w:r w:rsidRPr="005E2CA0">
              <w:rPr>
                <w:b/>
                <w:bCs/>
                <w:sz w:val="22"/>
                <w:szCs w:val="22"/>
                <w:lang w:val="en-US"/>
              </w:rPr>
              <w:t>DE10A</w:t>
            </w:r>
          </w:p>
        </w:tc>
        <w:tc>
          <w:tcPr>
            <w:tcW w:w="4366" w:type="dxa"/>
            <w:gridSpan w:val="3"/>
            <w:tcBorders>
              <w:top w:val="single" w:sz="4" w:space="0" w:color="auto"/>
              <w:bottom w:val="single" w:sz="4" w:space="0" w:color="auto"/>
            </w:tcBorders>
          </w:tcPr>
          <w:p w14:paraId="268F41DC" w14:textId="77777777" w:rsidR="00EA6764" w:rsidRPr="005E2CA0" w:rsidRDefault="00EA6764" w:rsidP="00887FCB">
            <w:pPr>
              <w:rPr>
                <w:b/>
                <w:bCs/>
                <w:sz w:val="2"/>
                <w:szCs w:val="2"/>
                <w:lang w:val="en-US"/>
              </w:rPr>
            </w:pPr>
            <w:r w:rsidRPr="005E2CA0">
              <w:rPr>
                <w:b/>
                <w:bCs/>
                <w:sz w:val="22"/>
                <w:szCs w:val="22"/>
                <w:lang w:val="en-US"/>
              </w:rPr>
              <w:t>Borduri prefabricate din beton, pentru trotuare 20x25 cm, pe fundatie de beton 30x15 cm / Bordura din beton 1000x300x150 pe beton cl.C12/15</w:t>
            </w:r>
          </w:p>
          <w:p w14:paraId="60DE5C54" w14:textId="77777777" w:rsidR="00EA6764" w:rsidRPr="009B70F2" w:rsidRDefault="00EA6764" w:rsidP="00887FCB">
            <w:pPr>
              <w:rPr>
                <w:sz w:val="2"/>
                <w:szCs w:val="2"/>
                <w:lang w:val="en-US"/>
              </w:rPr>
            </w:pPr>
          </w:p>
        </w:tc>
        <w:tc>
          <w:tcPr>
            <w:tcW w:w="1011" w:type="dxa"/>
            <w:gridSpan w:val="2"/>
            <w:tcBorders>
              <w:top w:val="single" w:sz="4" w:space="0" w:color="auto"/>
              <w:bottom w:val="single" w:sz="4" w:space="0" w:color="auto"/>
            </w:tcBorders>
            <w:vAlign w:val="center"/>
          </w:tcPr>
          <w:p w14:paraId="4D88E053" w14:textId="77777777" w:rsidR="00EA6764" w:rsidRPr="005E2CA0" w:rsidRDefault="00EA6764" w:rsidP="00887FCB">
            <w:pPr>
              <w:jc w:val="center"/>
              <w:rPr>
                <w:b/>
                <w:bCs/>
                <w:sz w:val="22"/>
                <w:szCs w:val="22"/>
                <w:lang w:val="en-US"/>
              </w:rPr>
            </w:pPr>
            <w:r w:rsidRPr="005E2CA0">
              <w:rPr>
                <w:b/>
                <w:bCs/>
                <w:sz w:val="22"/>
                <w:szCs w:val="22"/>
                <w:lang w:val="en-US"/>
              </w:rPr>
              <w:t>m</w:t>
            </w:r>
          </w:p>
        </w:tc>
        <w:tc>
          <w:tcPr>
            <w:tcW w:w="1134" w:type="dxa"/>
            <w:gridSpan w:val="2"/>
            <w:tcBorders>
              <w:top w:val="single" w:sz="4" w:space="0" w:color="auto"/>
              <w:bottom w:val="single" w:sz="4" w:space="0" w:color="auto"/>
            </w:tcBorders>
            <w:vAlign w:val="center"/>
          </w:tcPr>
          <w:p w14:paraId="1712B9E1" w14:textId="77777777" w:rsidR="00EA6764" w:rsidRPr="009B70F2" w:rsidRDefault="00EA6764" w:rsidP="00887FCB">
            <w:pPr>
              <w:jc w:val="center"/>
              <w:rPr>
                <w:sz w:val="22"/>
                <w:szCs w:val="22"/>
                <w:lang w:val="en-US"/>
              </w:rPr>
            </w:pPr>
          </w:p>
        </w:tc>
        <w:tc>
          <w:tcPr>
            <w:tcW w:w="1542" w:type="dxa"/>
            <w:tcBorders>
              <w:top w:val="single" w:sz="4" w:space="0" w:color="auto"/>
              <w:bottom w:val="single" w:sz="4" w:space="0" w:color="auto"/>
            </w:tcBorders>
            <w:vAlign w:val="center"/>
          </w:tcPr>
          <w:p w14:paraId="4471AB87" w14:textId="77777777" w:rsidR="00EA6764" w:rsidRPr="005E2CA0" w:rsidRDefault="00EA6764" w:rsidP="00887FCB">
            <w:pPr>
              <w:jc w:val="center"/>
              <w:rPr>
                <w:b/>
                <w:bCs/>
                <w:sz w:val="22"/>
                <w:szCs w:val="22"/>
                <w:lang w:val="en-US"/>
              </w:rPr>
            </w:pPr>
            <w:r w:rsidRPr="005E2CA0">
              <w:rPr>
                <w:b/>
                <w:bCs/>
                <w:sz w:val="22"/>
                <w:szCs w:val="22"/>
                <w:lang w:val="en-US"/>
              </w:rPr>
              <w:t>1 900,000</w:t>
            </w:r>
          </w:p>
          <w:p w14:paraId="57CE3C1F" w14:textId="77777777" w:rsidR="00EA6764" w:rsidRPr="009B70F2" w:rsidRDefault="00EA6764" w:rsidP="00887FCB">
            <w:pPr>
              <w:jc w:val="center"/>
              <w:rPr>
                <w:sz w:val="2"/>
                <w:szCs w:val="2"/>
                <w:lang w:val="en-US"/>
              </w:rPr>
            </w:pPr>
          </w:p>
        </w:tc>
      </w:tr>
      <w:tr w:rsidR="00EA6764" w:rsidRPr="00B40365" w14:paraId="05492386"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4E8A34C"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6BCD4551" w14:textId="77777777" w:rsidR="00EA6764" w:rsidRPr="00B40365" w:rsidRDefault="00EA6764" w:rsidP="00887FCB">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3CE922CC" w14:textId="77777777" w:rsidR="00EA6764" w:rsidRPr="00C97908" w:rsidRDefault="00EA6764" w:rsidP="00887FCB">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56E8B503" w14:textId="77777777" w:rsidR="00EA6764" w:rsidRPr="00C97908" w:rsidRDefault="00EA6764" w:rsidP="00887FCB">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38752A2D"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0,1500</w:t>
            </w:r>
          </w:p>
        </w:tc>
        <w:tc>
          <w:tcPr>
            <w:tcW w:w="1559" w:type="dxa"/>
            <w:tcBorders>
              <w:top w:val="nil"/>
              <w:bottom w:val="single" w:sz="2" w:space="0" w:color="auto"/>
            </w:tcBorders>
            <w:vAlign w:val="center"/>
          </w:tcPr>
          <w:p w14:paraId="01DFE462" w14:textId="77777777" w:rsidR="00EA6764" w:rsidRPr="00C97908" w:rsidRDefault="00EA6764" w:rsidP="00887FCB">
            <w:pPr>
              <w:jc w:val="center"/>
              <w:rPr>
                <w:sz w:val="16"/>
                <w:szCs w:val="16"/>
                <w:lang w:val="en-US"/>
              </w:rPr>
            </w:pPr>
            <w:r w:rsidRPr="00C97908">
              <w:rPr>
                <w:sz w:val="16"/>
                <w:szCs w:val="16"/>
                <w:lang w:val="en-US"/>
              </w:rPr>
              <w:t>285,00</w:t>
            </w:r>
          </w:p>
        </w:tc>
      </w:tr>
      <w:tr w:rsidR="00EA6764" w:rsidRPr="00B40365" w14:paraId="1F0EB445"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1E48DB1"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181CB11C" w14:textId="77777777" w:rsidR="00EA6764" w:rsidRPr="00B40365" w:rsidRDefault="00EA6764" w:rsidP="00887FCB">
            <w:pPr>
              <w:jc w:val="center"/>
              <w:rPr>
                <w:sz w:val="16"/>
                <w:szCs w:val="16"/>
                <w:lang w:val="en-US"/>
              </w:rPr>
            </w:pPr>
            <w:r w:rsidRPr="00B40365">
              <w:rPr>
                <w:sz w:val="16"/>
                <w:szCs w:val="16"/>
                <w:lang w:val="en-US"/>
              </w:rPr>
              <w:t>7129020012800</w:t>
            </w:r>
          </w:p>
        </w:tc>
        <w:tc>
          <w:tcPr>
            <w:tcW w:w="4366" w:type="dxa"/>
            <w:gridSpan w:val="2"/>
            <w:tcBorders>
              <w:top w:val="nil"/>
              <w:bottom w:val="single" w:sz="2" w:space="0" w:color="auto"/>
            </w:tcBorders>
            <w:vAlign w:val="center"/>
          </w:tcPr>
          <w:p w14:paraId="1FC3465B" w14:textId="77777777" w:rsidR="00EA6764" w:rsidRPr="00C97908" w:rsidRDefault="00EA6764" w:rsidP="00887FCB">
            <w:pPr>
              <w:rPr>
                <w:sz w:val="16"/>
                <w:szCs w:val="16"/>
                <w:lang w:val="en-US"/>
              </w:rPr>
            </w:pPr>
            <w:r w:rsidRPr="00C97908">
              <w:rPr>
                <w:sz w:val="16"/>
                <w:szCs w:val="16"/>
                <w:lang w:val="en-US"/>
              </w:rPr>
              <w:t>Pavator</w:t>
            </w:r>
          </w:p>
        </w:tc>
        <w:tc>
          <w:tcPr>
            <w:tcW w:w="1021" w:type="dxa"/>
            <w:gridSpan w:val="2"/>
            <w:tcBorders>
              <w:top w:val="nil"/>
              <w:bottom w:val="single" w:sz="2" w:space="0" w:color="auto"/>
            </w:tcBorders>
            <w:vAlign w:val="center"/>
          </w:tcPr>
          <w:p w14:paraId="216ED9F7" w14:textId="77777777" w:rsidR="00EA6764" w:rsidRPr="00C97908" w:rsidRDefault="00EA6764" w:rsidP="00887FCB">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34ACA875"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0,4400</w:t>
            </w:r>
          </w:p>
        </w:tc>
        <w:tc>
          <w:tcPr>
            <w:tcW w:w="1559" w:type="dxa"/>
            <w:tcBorders>
              <w:top w:val="nil"/>
              <w:bottom w:val="single" w:sz="2" w:space="0" w:color="auto"/>
            </w:tcBorders>
            <w:vAlign w:val="center"/>
          </w:tcPr>
          <w:p w14:paraId="5EC74E2B" w14:textId="77777777" w:rsidR="00EA6764" w:rsidRPr="00C97908" w:rsidRDefault="00EA6764" w:rsidP="00887FCB">
            <w:pPr>
              <w:jc w:val="center"/>
              <w:rPr>
                <w:sz w:val="16"/>
                <w:szCs w:val="16"/>
                <w:lang w:val="en-US"/>
              </w:rPr>
            </w:pPr>
            <w:r w:rsidRPr="00C97908">
              <w:rPr>
                <w:sz w:val="16"/>
                <w:szCs w:val="16"/>
                <w:lang w:val="en-US"/>
              </w:rPr>
              <w:t>836,00</w:t>
            </w:r>
          </w:p>
        </w:tc>
      </w:tr>
      <w:tr w:rsidR="00EA6764" w:rsidRPr="00B40365" w14:paraId="235561C9"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2267D15"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69994314" w14:textId="77777777" w:rsidR="00EA6764" w:rsidRPr="00B40365" w:rsidRDefault="00EA6764" w:rsidP="00887FCB">
            <w:pPr>
              <w:jc w:val="center"/>
              <w:rPr>
                <w:sz w:val="16"/>
                <w:szCs w:val="16"/>
                <w:lang w:val="en-US"/>
              </w:rPr>
            </w:pPr>
            <w:r w:rsidRPr="00B40365">
              <w:rPr>
                <w:sz w:val="16"/>
                <w:szCs w:val="16"/>
                <w:lang w:val="en-US"/>
              </w:rPr>
              <w:t>26631021000020</w:t>
            </w:r>
          </w:p>
        </w:tc>
        <w:tc>
          <w:tcPr>
            <w:tcW w:w="4366" w:type="dxa"/>
            <w:gridSpan w:val="2"/>
            <w:tcBorders>
              <w:top w:val="nil"/>
              <w:bottom w:val="single" w:sz="2" w:space="0" w:color="auto"/>
            </w:tcBorders>
            <w:vAlign w:val="center"/>
          </w:tcPr>
          <w:p w14:paraId="37AF35CD" w14:textId="77777777" w:rsidR="00EA6764" w:rsidRPr="00C97908" w:rsidRDefault="00EA6764" w:rsidP="00887FCB">
            <w:pPr>
              <w:rPr>
                <w:sz w:val="16"/>
                <w:szCs w:val="16"/>
                <w:lang w:val="en-US"/>
              </w:rPr>
            </w:pPr>
            <w:r w:rsidRPr="00C97908">
              <w:rPr>
                <w:sz w:val="16"/>
                <w:szCs w:val="16"/>
                <w:lang w:val="en-US"/>
              </w:rPr>
              <w:t>Beton cl.C12/15</w:t>
            </w:r>
          </w:p>
        </w:tc>
        <w:tc>
          <w:tcPr>
            <w:tcW w:w="1021" w:type="dxa"/>
            <w:gridSpan w:val="2"/>
            <w:tcBorders>
              <w:top w:val="nil"/>
              <w:bottom w:val="single" w:sz="2" w:space="0" w:color="auto"/>
            </w:tcBorders>
            <w:vAlign w:val="center"/>
          </w:tcPr>
          <w:p w14:paraId="57AFC3A7" w14:textId="77777777" w:rsidR="00EA6764" w:rsidRPr="00C97908" w:rsidRDefault="00EA6764" w:rsidP="00887FCB">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0CF1B0C4"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0,0450</w:t>
            </w:r>
          </w:p>
        </w:tc>
        <w:tc>
          <w:tcPr>
            <w:tcW w:w="1559" w:type="dxa"/>
            <w:tcBorders>
              <w:top w:val="nil"/>
              <w:bottom w:val="single" w:sz="2" w:space="0" w:color="auto"/>
            </w:tcBorders>
            <w:vAlign w:val="center"/>
          </w:tcPr>
          <w:p w14:paraId="2F17138A" w14:textId="77777777" w:rsidR="00EA6764" w:rsidRPr="00C97908" w:rsidRDefault="00EA6764" w:rsidP="00887FCB">
            <w:pPr>
              <w:jc w:val="center"/>
              <w:rPr>
                <w:sz w:val="16"/>
                <w:szCs w:val="16"/>
                <w:lang w:val="en-US"/>
              </w:rPr>
            </w:pPr>
            <w:r w:rsidRPr="00C97908">
              <w:rPr>
                <w:sz w:val="16"/>
                <w:szCs w:val="16"/>
                <w:lang w:val="en-US"/>
              </w:rPr>
              <w:t>85,50</w:t>
            </w:r>
          </w:p>
        </w:tc>
      </w:tr>
      <w:tr w:rsidR="00EA6764" w:rsidRPr="00B40365" w14:paraId="5FEFFC1B"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D952EE5"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7F34B69E" w14:textId="77777777" w:rsidR="00EA6764" w:rsidRPr="00B40365" w:rsidRDefault="00EA6764" w:rsidP="00887FCB">
            <w:pPr>
              <w:jc w:val="center"/>
              <w:rPr>
                <w:sz w:val="16"/>
                <w:szCs w:val="16"/>
                <w:lang w:val="en-US"/>
              </w:rPr>
            </w:pPr>
            <w:r w:rsidRPr="00B40365">
              <w:rPr>
                <w:sz w:val="16"/>
                <w:szCs w:val="16"/>
                <w:lang w:val="en-US"/>
              </w:rPr>
              <w:t>2651122100024</w:t>
            </w:r>
          </w:p>
        </w:tc>
        <w:tc>
          <w:tcPr>
            <w:tcW w:w="4366" w:type="dxa"/>
            <w:gridSpan w:val="2"/>
            <w:tcBorders>
              <w:top w:val="nil"/>
              <w:bottom w:val="single" w:sz="2" w:space="0" w:color="auto"/>
            </w:tcBorders>
            <w:vAlign w:val="center"/>
          </w:tcPr>
          <w:p w14:paraId="244ECAC7" w14:textId="77777777" w:rsidR="00EA6764" w:rsidRPr="00C97908" w:rsidRDefault="00EA6764" w:rsidP="00887FCB">
            <w:pPr>
              <w:rPr>
                <w:sz w:val="16"/>
                <w:szCs w:val="16"/>
                <w:lang w:val="en-US"/>
              </w:rPr>
            </w:pPr>
            <w:r w:rsidRPr="00C97908">
              <w:rPr>
                <w:sz w:val="16"/>
                <w:szCs w:val="16"/>
                <w:lang w:val="en-US"/>
              </w:rPr>
              <w:t>Ciment portland P 40 saci S388</w:t>
            </w:r>
          </w:p>
        </w:tc>
        <w:tc>
          <w:tcPr>
            <w:tcW w:w="1021" w:type="dxa"/>
            <w:gridSpan w:val="2"/>
            <w:tcBorders>
              <w:top w:val="nil"/>
              <w:bottom w:val="single" w:sz="2" w:space="0" w:color="auto"/>
            </w:tcBorders>
            <w:vAlign w:val="center"/>
          </w:tcPr>
          <w:p w14:paraId="7DC60609" w14:textId="77777777" w:rsidR="00EA6764" w:rsidRPr="00C97908" w:rsidRDefault="00EA6764" w:rsidP="00887FCB">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30E28DFE"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2,9200</w:t>
            </w:r>
          </w:p>
        </w:tc>
        <w:tc>
          <w:tcPr>
            <w:tcW w:w="1559" w:type="dxa"/>
            <w:tcBorders>
              <w:top w:val="nil"/>
              <w:bottom w:val="single" w:sz="2" w:space="0" w:color="auto"/>
            </w:tcBorders>
            <w:vAlign w:val="center"/>
          </w:tcPr>
          <w:p w14:paraId="7E6E1386" w14:textId="77777777" w:rsidR="00EA6764" w:rsidRPr="00C97908" w:rsidRDefault="00EA6764" w:rsidP="00887FCB">
            <w:pPr>
              <w:jc w:val="center"/>
              <w:rPr>
                <w:sz w:val="16"/>
                <w:szCs w:val="16"/>
                <w:lang w:val="en-US"/>
              </w:rPr>
            </w:pPr>
            <w:r w:rsidRPr="00C97908">
              <w:rPr>
                <w:sz w:val="16"/>
                <w:szCs w:val="16"/>
                <w:lang w:val="en-US"/>
              </w:rPr>
              <w:t>5 548,00</w:t>
            </w:r>
          </w:p>
        </w:tc>
      </w:tr>
      <w:tr w:rsidR="00EA6764" w:rsidRPr="00B40365" w14:paraId="44FF6C3A"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4A77E8A"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78AE28BB" w14:textId="77777777" w:rsidR="00EA6764" w:rsidRPr="00B40365" w:rsidRDefault="00EA6764" w:rsidP="00887FCB">
            <w:pPr>
              <w:jc w:val="center"/>
              <w:rPr>
                <w:sz w:val="16"/>
                <w:szCs w:val="16"/>
                <w:lang w:val="en-US"/>
              </w:rPr>
            </w:pPr>
            <w:r w:rsidRPr="00B40365">
              <w:rPr>
                <w:sz w:val="16"/>
                <w:szCs w:val="16"/>
                <w:lang w:val="en-US"/>
              </w:rPr>
              <w:t>1421102200513</w:t>
            </w:r>
          </w:p>
        </w:tc>
        <w:tc>
          <w:tcPr>
            <w:tcW w:w="4366" w:type="dxa"/>
            <w:gridSpan w:val="2"/>
            <w:tcBorders>
              <w:top w:val="nil"/>
              <w:bottom w:val="single" w:sz="2" w:space="0" w:color="auto"/>
            </w:tcBorders>
            <w:vAlign w:val="center"/>
          </w:tcPr>
          <w:p w14:paraId="4C5D7B67" w14:textId="77777777" w:rsidR="00EA6764" w:rsidRPr="00C97908" w:rsidRDefault="00EA6764" w:rsidP="00887FCB">
            <w:pPr>
              <w:rPr>
                <w:sz w:val="16"/>
                <w:szCs w:val="16"/>
                <w:lang w:val="en-US"/>
              </w:rPr>
            </w:pPr>
            <w:r w:rsidRPr="00C97908">
              <w:rPr>
                <w:sz w:val="16"/>
                <w:szCs w:val="16"/>
                <w:lang w:val="en-US"/>
              </w:rPr>
              <w:t>Nisip sortat nespalat de riu si lacuri 0,0-3,0 mm</w:t>
            </w:r>
          </w:p>
        </w:tc>
        <w:tc>
          <w:tcPr>
            <w:tcW w:w="1021" w:type="dxa"/>
            <w:gridSpan w:val="2"/>
            <w:tcBorders>
              <w:top w:val="nil"/>
              <w:bottom w:val="single" w:sz="2" w:space="0" w:color="auto"/>
            </w:tcBorders>
            <w:vAlign w:val="center"/>
          </w:tcPr>
          <w:p w14:paraId="395406CB" w14:textId="77777777" w:rsidR="00EA6764" w:rsidRPr="00C97908" w:rsidRDefault="00EA6764" w:rsidP="00887FCB">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6795748F"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0,0080</w:t>
            </w:r>
          </w:p>
        </w:tc>
        <w:tc>
          <w:tcPr>
            <w:tcW w:w="1559" w:type="dxa"/>
            <w:tcBorders>
              <w:top w:val="nil"/>
              <w:bottom w:val="single" w:sz="2" w:space="0" w:color="auto"/>
            </w:tcBorders>
            <w:vAlign w:val="center"/>
          </w:tcPr>
          <w:p w14:paraId="6BA5717B" w14:textId="77777777" w:rsidR="00EA6764" w:rsidRPr="00C97908" w:rsidRDefault="00EA6764" w:rsidP="00887FCB">
            <w:pPr>
              <w:jc w:val="center"/>
              <w:rPr>
                <w:sz w:val="16"/>
                <w:szCs w:val="16"/>
                <w:lang w:val="en-US"/>
              </w:rPr>
            </w:pPr>
            <w:r w:rsidRPr="00C97908">
              <w:rPr>
                <w:sz w:val="16"/>
                <w:szCs w:val="16"/>
                <w:lang w:val="en-US"/>
              </w:rPr>
              <w:t>15,20</w:t>
            </w:r>
          </w:p>
        </w:tc>
      </w:tr>
      <w:tr w:rsidR="00EA6764" w:rsidRPr="00B40365" w14:paraId="584A079C"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5E7C052"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76C9B5B2" w14:textId="77777777" w:rsidR="00EA6764" w:rsidRPr="00B40365" w:rsidRDefault="00EA6764" w:rsidP="00887FCB">
            <w:pPr>
              <w:jc w:val="center"/>
              <w:rPr>
                <w:sz w:val="16"/>
                <w:szCs w:val="16"/>
                <w:lang w:val="en-US"/>
              </w:rPr>
            </w:pPr>
            <w:r w:rsidRPr="00B40365">
              <w:rPr>
                <w:sz w:val="16"/>
                <w:szCs w:val="16"/>
                <w:lang w:val="en-US"/>
              </w:rPr>
              <w:t>26661228002821</w:t>
            </w:r>
          </w:p>
        </w:tc>
        <w:tc>
          <w:tcPr>
            <w:tcW w:w="4366" w:type="dxa"/>
            <w:gridSpan w:val="2"/>
            <w:tcBorders>
              <w:top w:val="nil"/>
              <w:bottom w:val="single" w:sz="2" w:space="0" w:color="auto"/>
            </w:tcBorders>
            <w:vAlign w:val="center"/>
          </w:tcPr>
          <w:p w14:paraId="334C5870" w14:textId="77777777" w:rsidR="00EA6764" w:rsidRPr="00C97908" w:rsidRDefault="00EA6764" w:rsidP="00887FCB">
            <w:pPr>
              <w:rPr>
                <w:sz w:val="16"/>
                <w:szCs w:val="16"/>
                <w:lang w:val="en-US"/>
              </w:rPr>
            </w:pPr>
            <w:r w:rsidRPr="00C97908">
              <w:rPr>
                <w:sz w:val="16"/>
                <w:szCs w:val="16"/>
                <w:lang w:val="en-US"/>
              </w:rPr>
              <w:t>Bordura din beton 1000x300x150</w:t>
            </w:r>
          </w:p>
        </w:tc>
        <w:tc>
          <w:tcPr>
            <w:tcW w:w="1021" w:type="dxa"/>
            <w:gridSpan w:val="2"/>
            <w:tcBorders>
              <w:top w:val="nil"/>
              <w:bottom w:val="single" w:sz="2" w:space="0" w:color="auto"/>
            </w:tcBorders>
            <w:vAlign w:val="center"/>
          </w:tcPr>
          <w:p w14:paraId="12E99463" w14:textId="77777777" w:rsidR="00EA6764" w:rsidRPr="00C97908" w:rsidRDefault="00EA6764" w:rsidP="00887FCB">
            <w:pPr>
              <w:jc w:val="center"/>
              <w:rPr>
                <w:sz w:val="16"/>
                <w:szCs w:val="16"/>
                <w:lang w:val="en-US"/>
              </w:rPr>
            </w:pPr>
            <w:r w:rsidRPr="00C97908">
              <w:rPr>
                <w:sz w:val="16"/>
                <w:szCs w:val="16"/>
                <w:lang w:val="en-US"/>
              </w:rPr>
              <w:t>m</w:t>
            </w:r>
          </w:p>
        </w:tc>
        <w:tc>
          <w:tcPr>
            <w:tcW w:w="1134" w:type="dxa"/>
            <w:gridSpan w:val="2"/>
            <w:tcBorders>
              <w:top w:val="nil"/>
              <w:bottom w:val="single" w:sz="2" w:space="0" w:color="auto"/>
            </w:tcBorders>
            <w:vAlign w:val="center"/>
          </w:tcPr>
          <w:p w14:paraId="25EE4952"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1,0050</w:t>
            </w:r>
          </w:p>
        </w:tc>
        <w:tc>
          <w:tcPr>
            <w:tcW w:w="1559" w:type="dxa"/>
            <w:tcBorders>
              <w:top w:val="nil"/>
              <w:bottom w:val="single" w:sz="2" w:space="0" w:color="auto"/>
            </w:tcBorders>
            <w:vAlign w:val="center"/>
          </w:tcPr>
          <w:p w14:paraId="417FA0D6" w14:textId="77777777" w:rsidR="00EA6764" w:rsidRPr="00C97908" w:rsidRDefault="00EA6764" w:rsidP="00887FCB">
            <w:pPr>
              <w:jc w:val="center"/>
              <w:rPr>
                <w:sz w:val="16"/>
                <w:szCs w:val="16"/>
                <w:lang w:val="en-US"/>
              </w:rPr>
            </w:pPr>
            <w:r w:rsidRPr="00C97908">
              <w:rPr>
                <w:sz w:val="16"/>
                <w:szCs w:val="16"/>
                <w:lang w:val="en-US"/>
              </w:rPr>
              <w:t>1 909,50</w:t>
            </w:r>
          </w:p>
        </w:tc>
      </w:tr>
      <w:tr w:rsidR="00EA6764" w:rsidRPr="00B40365" w14:paraId="0ED74EB5"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B12CBA8"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0B1BB9A9" w14:textId="77777777" w:rsidR="00EA6764" w:rsidRPr="00B40365" w:rsidRDefault="00EA6764" w:rsidP="00887FCB">
            <w:pPr>
              <w:jc w:val="center"/>
              <w:rPr>
                <w:sz w:val="16"/>
                <w:szCs w:val="16"/>
                <w:lang w:val="en-US"/>
              </w:rPr>
            </w:pPr>
            <w:r w:rsidRPr="00B40365">
              <w:rPr>
                <w:sz w:val="16"/>
                <w:szCs w:val="16"/>
                <w:lang w:val="en-US"/>
              </w:rPr>
              <w:t>4100116202818</w:t>
            </w:r>
          </w:p>
        </w:tc>
        <w:tc>
          <w:tcPr>
            <w:tcW w:w="4366" w:type="dxa"/>
            <w:gridSpan w:val="2"/>
            <w:tcBorders>
              <w:top w:val="nil"/>
              <w:bottom w:val="single" w:sz="2" w:space="0" w:color="auto"/>
            </w:tcBorders>
            <w:vAlign w:val="center"/>
          </w:tcPr>
          <w:p w14:paraId="41AE42C4" w14:textId="77777777" w:rsidR="00EA6764" w:rsidRPr="00C97908" w:rsidRDefault="00EA6764" w:rsidP="00887FCB">
            <w:pPr>
              <w:rPr>
                <w:sz w:val="16"/>
                <w:szCs w:val="16"/>
                <w:lang w:val="en-US"/>
              </w:rPr>
            </w:pPr>
            <w:r w:rsidRPr="00C97908">
              <w:rPr>
                <w:sz w:val="16"/>
                <w:szCs w:val="16"/>
                <w:lang w:val="en-US"/>
              </w:rPr>
              <w:t>Apa pentru mortare si betoane</w:t>
            </w:r>
          </w:p>
        </w:tc>
        <w:tc>
          <w:tcPr>
            <w:tcW w:w="1021" w:type="dxa"/>
            <w:gridSpan w:val="2"/>
            <w:tcBorders>
              <w:top w:val="nil"/>
              <w:bottom w:val="single" w:sz="2" w:space="0" w:color="auto"/>
            </w:tcBorders>
            <w:vAlign w:val="center"/>
          </w:tcPr>
          <w:p w14:paraId="55441FC9" w14:textId="77777777" w:rsidR="00EA6764" w:rsidRPr="00C97908" w:rsidRDefault="00EA6764" w:rsidP="00887FCB">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31843FE8"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0,0060</w:t>
            </w:r>
          </w:p>
        </w:tc>
        <w:tc>
          <w:tcPr>
            <w:tcW w:w="1559" w:type="dxa"/>
            <w:tcBorders>
              <w:top w:val="nil"/>
              <w:bottom w:val="single" w:sz="2" w:space="0" w:color="auto"/>
            </w:tcBorders>
            <w:vAlign w:val="center"/>
          </w:tcPr>
          <w:p w14:paraId="3994719C" w14:textId="77777777" w:rsidR="00EA6764" w:rsidRPr="00C97908" w:rsidRDefault="00EA6764" w:rsidP="00887FCB">
            <w:pPr>
              <w:jc w:val="center"/>
              <w:rPr>
                <w:sz w:val="16"/>
                <w:szCs w:val="16"/>
                <w:lang w:val="en-US"/>
              </w:rPr>
            </w:pPr>
            <w:r w:rsidRPr="00C97908">
              <w:rPr>
                <w:sz w:val="16"/>
                <w:szCs w:val="16"/>
                <w:lang w:val="en-US"/>
              </w:rPr>
              <w:t>11,40</w:t>
            </w:r>
          </w:p>
        </w:tc>
      </w:tr>
      <w:tr w:rsidR="00EA6764" w:rsidRPr="003E2692" w14:paraId="69AC2823" w14:textId="77777777" w:rsidTr="00887FC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74F331D8" w14:textId="77777777" w:rsidR="00EA6764" w:rsidRPr="003E2692" w:rsidRDefault="00EA6764" w:rsidP="00887FCB">
            <w:pPr>
              <w:rPr>
                <w:sz w:val="2"/>
                <w:szCs w:val="2"/>
                <w:lang w:val="en-US"/>
              </w:rPr>
            </w:pPr>
          </w:p>
        </w:tc>
        <w:tc>
          <w:tcPr>
            <w:tcW w:w="1418" w:type="dxa"/>
            <w:gridSpan w:val="2"/>
            <w:tcBorders>
              <w:top w:val="single" w:sz="6" w:space="0" w:color="auto"/>
              <w:bottom w:val="nil"/>
            </w:tcBorders>
            <w:vAlign w:val="center"/>
          </w:tcPr>
          <w:p w14:paraId="30CC1F3C" w14:textId="77777777" w:rsidR="00EA6764" w:rsidRPr="003E2692" w:rsidRDefault="00EA6764" w:rsidP="00887FCB">
            <w:pPr>
              <w:rPr>
                <w:sz w:val="2"/>
                <w:szCs w:val="2"/>
                <w:lang w:val="en-US"/>
              </w:rPr>
            </w:pPr>
          </w:p>
        </w:tc>
        <w:tc>
          <w:tcPr>
            <w:tcW w:w="4204" w:type="dxa"/>
            <w:gridSpan w:val="3"/>
            <w:tcBorders>
              <w:top w:val="single" w:sz="6" w:space="0" w:color="auto"/>
              <w:bottom w:val="nil"/>
            </w:tcBorders>
          </w:tcPr>
          <w:p w14:paraId="21D70CB4" w14:textId="77777777" w:rsidR="00EA6764" w:rsidRPr="003E2692" w:rsidRDefault="00EA6764" w:rsidP="00887FCB">
            <w:pPr>
              <w:rPr>
                <w:sz w:val="2"/>
                <w:szCs w:val="2"/>
                <w:lang w:val="en-US"/>
              </w:rPr>
            </w:pPr>
          </w:p>
        </w:tc>
        <w:tc>
          <w:tcPr>
            <w:tcW w:w="992" w:type="dxa"/>
            <w:gridSpan w:val="2"/>
            <w:tcBorders>
              <w:top w:val="single" w:sz="6" w:space="0" w:color="auto"/>
              <w:bottom w:val="nil"/>
              <w:right w:val="nil"/>
            </w:tcBorders>
          </w:tcPr>
          <w:p w14:paraId="520F08F1" w14:textId="77777777" w:rsidR="00EA6764" w:rsidRPr="003E2692" w:rsidRDefault="00EA6764" w:rsidP="00887FCB">
            <w:pPr>
              <w:rPr>
                <w:sz w:val="2"/>
                <w:szCs w:val="2"/>
                <w:lang w:val="en-US"/>
              </w:rPr>
            </w:pPr>
          </w:p>
        </w:tc>
        <w:tc>
          <w:tcPr>
            <w:tcW w:w="1276" w:type="dxa"/>
            <w:gridSpan w:val="2"/>
            <w:tcBorders>
              <w:top w:val="single" w:sz="6" w:space="0" w:color="auto"/>
              <w:left w:val="nil"/>
              <w:bottom w:val="nil"/>
              <w:right w:val="nil"/>
            </w:tcBorders>
          </w:tcPr>
          <w:p w14:paraId="25D6DE31" w14:textId="77777777" w:rsidR="00EA6764" w:rsidRPr="003E2692" w:rsidRDefault="00EA6764" w:rsidP="00887FCB">
            <w:pPr>
              <w:rPr>
                <w:sz w:val="2"/>
                <w:szCs w:val="2"/>
                <w:lang w:val="en-US"/>
              </w:rPr>
            </w:pPr>
          </w:p>
        </w:tc>
        <w:tc>
          <w:tcPr>
            <w:tcW w:w="1559" w:type="dxa"/>
            <w:gridSpan w:val="2"/>
            <w:tcBorders>
              <w:top w:val="single" w:sz="6" w:space="0" w:color="auto"/>
              <w:left w:val="nil"/>
              <w:bottom w:val="nil"/>
              <w:right w:val="nil"/>
            </w:tcBorders>
          </w:tcPr>
          <w:p w14:paraId="3F16D312" w14:textId="77777777" w:rsidR="00EA6764" w:rsidRPr="003E2692" w:rsidRDefault="00EA6764" w:rsidP="00887FCB">
            <w:pPr>
              <w:rPr>
                <w:sz w:val="2"/>
                <w:szCs w:val="2"/>
                <w:lang w:val="en-US"/>
              </w:rPr>
            </w:pPr>
          </w:p>
        </w:tc>
      </w:tr>
      <w:tr w:rsidR="00EA6764" w:rsidRPr="00B449C4" w14:paraId="673C0C5C" w14:textId="77777777" w:rsidTr="00887FC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0C8CB550" w14:textId="77777777" w:rsidR="00EA6764" w:rsidRPr="00B40365" w:rsidRDefault="00EA6764" w:rsidP="00887FCB">
            <w:pPr>
              <w:rPr>
                <w:sz w:val="22"/>
                <w:szCs w:val="22"/>
                <w:lang w:val="en-US"/>
              </w:rPr>
            </w:pPr>
          </w:p>
        </w:tc>
        <w:tc>
          <w:tcPr>
            <w:tcW w:w="1418" w:type="dxa"/>
            <w:gridSpan w:val="3"/>
            <w:tcBorders>
              <w:top w:val="nil"/>
              <w:bottom w:val="single" w:sz="4" w:space="0" w:color="auto"/>
            </w:tcBorders>
            <w:vAlign w:val="center"/>
          </w:tcPr>
          <w:p w14:paraId="0D147570" w14:textId="77777777" w:rsidR="00EA6764" w:rsidRPr="00B40365" w:rsidRDefault="00EA6764" w:rsidP="00887FCB">
            <w:pPr>
              <w:rPr>
                <w:sz w:val="22"/>
                <w:szCs w:val="22"/>
                <w:lang w:val="en-US"/>
              </w:rPr>
            </w:pPr>
          </w:p>
        </w:tc>
        <w:tc>
          <w:tcPr>
            <w:tcW w:w="4366" w:type="dxa"/>
            <w:gridSpan w:val="2"/>
            <w:tcBorders>
              <w:top w:val="nil"/>
              <w:bottom w:val="single" w:sz="4" w:space="0" w:color="auto"/>
            </w:tcBorders>
          </w:tcPr>
          <w:p w14:paraId="64EA0614" w14:textId="77777777" w:rsidR="00EA6764" w:rsidRPr="000E0709" w:rsidRDefault="00EA6764" w:rsidP="00887FCB">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00F8168B" w14:textId="77777777" w:rsidR="00EA6764" w:rsidRPr="00B449C4" w:rsidRDefault="00EA6764" w:rsidP="00887FCB">
            <w:pPr>
              <w:rPr>
                <w:sz w:val="22"/>
                <w:szCs w:val="22"/>
                <w:lang w:val="en-US"/>
              </w:rPr>
            </w:pPr>
          </w:p>
        </w:tc>
        <w:tc>
          <w:tcPr>
            <w:tcW w:w="1134" w:type="dxa"/>
            <w:gridSpan w:val="2"/>
            <w:tcBorders>
              <w:top w:val="nil"/>
              <w:left w:val="nil"/>
              <w:bottom w:val="single" w:sz="4" w:space="0" w:color="auto"/>
              <w:right w:val="nil"/>
            </w:tcBorders>
          </w:tcPr>
          <w:p w14:paraId="48858DD7" w14:textId="77777777" w:rsidR="00EA6764" w:rsidRPr="00B449C4" w:rsidRDefault="00EA6764" w:rsidP="00887FCB">
            <w:pPr>
              <w:rPr>
                <w:sz w:val="22"/>
                <w:szCs w:val="22"/>
                <w:lang w:val="en-US"/>
              </w:rPr>
            </w:pPr>
          </w:p>
        </w:tc>
        <w:tc>
          <w:tcPr>
            <w:tcW w:w="1559" w:type="dxa"/>
            <w:tcBorders>
              <w:top w:val="nil"/>
              <w:left w:val="nil"/>
              <w:bottom w:val="single" w:sz="4" w:space="0" w:color="auto"/>
            </w:tcBorders>
          </w:tcPr>
          <w:p w14:paraId="469F458D" w14:textId="77777777" w:rsidR="00EA6764" w:rsidRPr="00B449C4" w:rsidRDefault="00EA6764" w:rsidP="00887FCB">
            <w:pPr>
              <w:rPr>
                <w:sz w:val="22"/>
                <w:szCs w:val="22"/>
                <w:lang w:val="en-US"/>
              </w:rPr>
            </w:pPr>
          </w:p>
        </w:tc>
      </w:tr>
      <w:tr w:rsidR="00EA6764" w:rsidRPr="00B40365" w14:paraId="6D47EB71" w14:textId="77777777" w:rsidTr="00887FC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05B312F9" w14:textId="77777777" w:rsidR="00EA6764" w:rsidRPr="00B40365" w:rsidRDefault="00EA6764" w:rsidP="00887FCB">
            <w:pPr>
              <w:rPr>
                <w:sz w:val="22"/>
                <w:szCs w:val="22"/>
                <w:lang w:val="en-US"/>
              </w:rPr>
            </w:pPr>
          </w:p>
        </w:tc>
        <w:tc>
          <w:tcPr>
            <w:tcW w:w="1381" w:type="dxa"/>
            <w:gridSpan w:val="3"/>
            <w:tcBorders>
              <w:bottom w:val="single" w:sz="4" w:space="0" w:color="auto"/>
            </w:tcBorders>
            <w:vAlign w:val="center"/>
          </w:tcPr>
          <w:p w14:paraId="41EB7D00" w14:textId="77777777" w:rsidR="00EA6764" w:rsidRPr="00B40365" w:rsidRDefault="00EA6764" w:rsidP="00887FCB">
            <w:pPr>
              <w:rPr>
                <w:sz w:val="22"/>
                <w:szCs w:val="22"/>
                <w:lang w:val="en-US"/>
              </w:rPr>
            </w:pPr>
          </w:p>
        </w:tc>
        <w:tc>
          <w:tcPr>
            <w:tcW w:w="4238" w:type="dxa"/>
            <w:gridSpan w:val="2"/>
            <w:tcBorders>
              <w:bottom w:val="single" w:sz="4" w:space="0" w:color="auto"/>
            </w:tcBorders>
          </w:tcPr>
          <w:p w14:paraId="022738BA" w14:textId="77777777" w:rsidR="00EA6764" w:rsidRPr="00B40365" w:rsidRDefault="00EA6764" w:rsidP="00887FCB">
            <w:pPr>
              <w:rPr>
                <w:sz w:val="22"/>
                <w:szCs w:val="22"/>
                <w:lang w:val="en-US"/>
              </w:rPr>
            </w:pPr>
            <w:r w:rsidRPr="00B40365">
              <w:rPr>
                <w:b/>
                <w:bCs/>
                <w:lang w:val="en-US"/>
              </w:rPr>
              <w:t xml:space="preserve">Total </w:t>
            </w:r>
            <w:r w:rsidRPr="00B40365">
              <w:rPr>
                <w:b/>
                <w:bCs/>
                <w:sz w:val="22"/>
                <w:szCs w:val="22"/>
                <w:lang w:val="en-US"/>
              </w:rPr>
              <w:t>Borduri</w:t>
            </w:r>
          </w:p>
        </w:tc>
        <w:tc>
          <w:tcPr>
            <w:tcW w:w="3621" w:type="dxa"/>
            <w:gridSpan w:val="5"/>
            <w:tcBorders>
              <w:bottom w:val="single" w:sz="4" w:space="0" w:color="auto"/>
              <w:right w:val="single" w:sz="4" w:space="0" w:color="auto"/>
            </w:tcBorders>
          </w:tcPr>
          <w:p w14:paraId="35B7F53D" w14:textId="77777777" w:rsidR="00EA6764" w:rsidRPr="00B40365" w:rsidRDefault="00EA6764" w:rsidP="00887FCB">
            <w:pPr>
              <w:rPr>
                <w:sz w:val="22"/>
                <w:szCs w:val="22"/>
                <w:lang w:val="en-US"/>
              </w:rPr>
            </w:pPr>
          </w:p>
        </w:tc>
      </w:tr>
      <w:tr w:rsidR="00EA6764" w:rsidRPr="009B70F2" w14:paraId="46706E30" w14:textId="77777777" w:rsidTr="00887FCB">
        <w:tblPrEx>
          <w:tblCellMar>
            <w:left w:w="107" w:type="dxa"/>
            <w:right w:w="107" w:type="dxa"/>
          </w:tblCellMar>
        </w:tblPrEx>
        <w:tc>
          <w:tcPr>
            <w:tcW w:w="10495" w:type="dxa"/>
            <w:gridSpan w:val="12"/>
          </w:tcPr>
          <w:p w14:paraId="7B204D6D" w14:textId="77777777" w:rsidR="00EA6764" w:rsidRPr="009B70F2" w:rsidRDefault="00EA6764" w:rsidP="00887FCB">
            <w:pPr>
              <w:rPr>
                <w:b/>
                <w:bCs/>
                <w:sz w:val="22"/>
                <w:szCs w:val="22"/>
                <w:lang w:val="en-US"/>
              </w:rPr>
            </w:pPr>
            <w:r w:rsidRPr="009B70F2">
              <w:rPr>
                <w:b/>
                <w:bCs/>
                <w:sz w:val="22"/>
                <w:szCs w:val="22"/>
                <w:lang w:val="en-US"/>
              </w:rPr>
              <w:t>4. Parcari auto</w:t>
            </w:r>
          </w:p>
          <w:p w14:paraId="214746B6" w14:textId="77777777" w:rsidR="00EA6764" w:rsidRPr="00B12F65" w:rsidRDefault="00EA6764" w:rsidP="00887FCB">
            <w:pPr>
              <w:rPr>
                <w:sz w:val="2"/>
                <w:szCs w:val="2"/>
                <w:lang w:val="en-US"/>
              </w:rPr>
            </w:pPr>
          </w:p>
        </w:tc>
      </w:tr>
      <w:tr w:rsidR="00EA6764" w:rsidRPr="009B70F2" w14:paraId="219973BC" w14:textId="77777777" w:rsidTr="00887F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623FF882" w14:textId="77777777" w:rsidR="00EA6764" w:rsidRPr="005E2CA0" w:rsidRDefault="00EA6764" w:rsidP="00887FCB">
            <w:pPr>
              <w:jc w:val="center"/>
              <w:rPr>
                <w:b/>
                <w:bCs/>
                <w:sz w:val="22"/>
                <w:szCs w:val="22"/>
                <w:lang w:val="en-US"/>
              </w:rPr>
            </w:pPr>
            <w:r w:rsidRPr="005E2CA0">
              <w:rPr>
                <w:b/>
                <w:bCs/>
                <w:sz w:val="22"/>
                <w:szCs w:val="22"/>
                <w:lang w:val="en-US"/>
              </w:rPr>
              <w:t>15</w:t>
            </w:r>
          </w:p>
        </w:tc>
        <w:tc>
          <w:tcPr>
            <w:tcW w:w="1402" w:type="dxa"/>
            <w:gridSpan w:val="2"/>
            <w:tcBorders>
              <w:top w:val="single" w:sz="4" w:space="0" w:color="auto"/>
              <w:bottom w:val="single" w:sz="4" w:space="0" w:color="auto"/>
            </w:tcBorders>
            <w:vAlign w:val="center"/>
          </w:tcPr>
          <w:p w14:paraId="4B2D8198" w14:textId="77777777" w:rsidR="00EA6764" w:rsidRPr="005E2CA0" w:rsidRDefault="00EA6764" w:rsidP="00887FCB">
            <w:pPr>
              <w:jc w:val="center"/>
              <w:rPr>
                <w:b/>
                <w:bCs/>
                <w:sz w:val="22"/>
                <w:szCs w:val="22"/>
                <w:lang w:val="en-US"/>
              </w:rPr>
            </w:pPr>
            <w:r w:rsidRPr="005E2CA0">
              <w:rPr>
                <w:b/>
                <w:bCs/>
                <w:sz w:val="22"/>
                <w:szCs w:val="22"/>
                <w:lang w:val="en-US"/>
              </w:rPr>
              <w:t>TsE06A</w:t>
            </w:r>
          </w:p>
        </w:tc>
        <w:tc>
          <w:tcPr>
            <w:tcW w:w="4366" w:type="dxa"/>
            <w:gridSpan w:val="3"/>
            <w:tcBorders>
              <w:top w:val="single" w:sz="4" w:space="0" w:color="auto"/>
              <w:bottom w:val="single" w:sz="4" w:space="0" w:color="auto"/>
            </w:tcBorders>
          </w:tcPr>
          <w:p w14:paraId="2BD1936A" w14:textId="77777777" w:rsidR="00EA6764" w:rsidRPr="005E2CA0" w:rsidRDefault="00EA6764" w:rsidP="00887FCB">
            <w:pPr>
              <w:rPr>
                <w:b/>
                <w:bCs/>
                <w:sz w:val="2"/>
                <w:szCs w:val="2"/>
                <w:lang w:val="en-US"/>
              </w:rPr>
            </w:pPr>
            <w:r w:rsidRPr="005E2CA0">
              <w:rPr>
                <w:b/>
                <w:bCs/>
                <w:sz w:val="22"/>
                <w:szCs w:val="22"/>
                <w:lang w:val="en-US"/>
              </w:rPr>
              <w:t>Pregatirea platformei de pamint in vederea asternerii unui strat izolator sau de reparatie din nisip sau balast, prin nivelare manuala si compactare cu rulou compresor static autopropulsat, de 10-12 t, in teren necoeziv</w:t>
            </w:r>
          </w:p>
          <w:p w14:paraId="22111244" w14:textId="77777777" w:rsidR="00EA6764" w:rsidRPr="009B70F2" w:rsidRDefault="00EA6764" w:rsidP="00887FCB">
            <w:pPr>
              <w:rPr>
                <w:sz w:val="2"/>
                <w:szCs w:val="2"/>
                <w:lang w:val="en-US"/>
              </w:rPr>
            </w:pPr>
          </w:p>
        </w:tc>
        <w:tc>
          <w:tcPr>
            <w:tcW w:w="1011" w:type="dxa"/>
            <w:gridSpan w:val="2"/>
            <w:tcBorders>
              <w:top w:val="single" w:sz="4" w:space="0" w:color="auto"/>
              <w:bottom w:val="single" w:sz="4" w:space="0" w:color="auto"/>
            </w:tcBorders>
            <w:vAlign w:val="center"/>
          </w:tcPr>
          <w:p w14:paraId="03F67C7F" w14:textId="77777777" w:rsidR="00EA6764" w:rsidRPr="005E2CA0" w:rsidRDefault="00EA6764" w:rsidP="00887FCB">
            <w:pPr>
              <w:jc w:val="center"/>
              <w:rPr>
                <w:b/>
                <w:bCs/>
                <w:sz w:val="22"/>
                <w:szCs w:val="22"/>
                <w:lang w:val="en-US"/>
              </w:rPr>
            </w:pPr>
            <w:r w:rsidRPr="005E2CA0">
              <w:rPr>
                <w:b/>
                <w:bCs/>
                <w:sz w:val="22"/>
                <w:szCs w:val="22"/>
                <w:lang w:val="en-US"/>
              </w:rPr>
              <w:t>100m2</w:t>
            </w:r>
          </w:p>
        </w:tc>
        <w:tc>
          <w:tcPr>
            <w:tcW w:w="1134" w:type="dxa"/>
            <w:gridSpan w:val="2"/>
            <w:tcBorders>
              <w:top w:val="single" w:sz="4" w:space="0" w:color="auto"/>
              <w:bottom w:val="single" w:sz="4" w:space="0" w:color="auto"/>
            </w:tcBorders>
            <w:vAlign w:val="center"/>
          </w:tcPr>
          <w:p w14:paraId="2212B3AF" w14:textId="77777777" w:rsidR="00EA6764" w:rsidRPr="009B70F2" w:rsidRDefault="00EA6764" w:rsidP="00887FCB">
            <w:pPr>
              <w:jc w:val="center"/>
              <w:rPr>
                <w:sz w:val="22"/>
                <w:szCs w:val="22"/>
                <w:lang w:val="en-US"/>
              </w:rPr>
            </w:pPr>
          </w:p>
        </w:tc>
        <w:tc>
          <w:tcPr>
            <w:tcW w:w="1542" w:type="dxa"/>
            <w:tcBorders>
              <w:top w:val="single" w:sz="4" w:space="0" w:color="auto"/>
              <w:bottom w:val="single" w:sz="4" w:space="0" w:color="auto"/>
            </w:tcBorders>
            <w:vAlign w:val="center"/>
          </w:tcPr>
          <w:p w14:paraId="4284061C" w14:textId="77777777" w:rsidR="00EA6764" w:rsidRPr="005E2CA0" w:rsidRDefault="00EA6764" w:rsidP="00887FCB">
            <w:pPr>
              <w:jc w:val="center"/>
              <w:rPr>
                <w:b/>
                <w:bCs/>
                <w:sz w:val="22"/>
                <w:szCs w:val="22"/>
                <w:lang w:val="en-US"/>
              </w:rPr>
            </w:pPr>
            <w:r w:rsidRPr="005E2CA0">
              <w:rPr>
                <w:b/>
                <w:bCs/>
                <w:sz w:val="22"/>
                <w:szCs w:val="22"/>
                <w:lang w:val="en-US"/>
              </w:rPr>
              <w:t>12,500</w:t>
            </w:r>
          </w:p>
          <w:p w14:paraId="5DEB293A" w14:textId="77777777" w:rsidR="00EA6764" w:rsidRPr="009B70F2" w:rsidRDefault="00EA6764" w:rsidP="00887FCB">
            <w:pPr>
              <w:jc w:val="center"/>
              <w:rPr>
                <w:sz w:val="2"/>
                <w:szCs w:val="2"/>
                <w:lang w:val="en-US"/>
              </w:rPr>
            </w:pPr>
          </w:p>
        </w:tc>
      </w:tr>
      <w:tr w:rsidR="00EA6764" w:rsidRPr="00B40365" w14:paraId="6D1FB207"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6F9A8B9"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02CA883E" w14:textId="77777777" w:rsidR="00EA6764" w:rsidRPr="00B40365" w:rsidRDefault="00EA6764" w:rsidP="00887FCB">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2ED96D7E" w14:textId="77777777" w:rsidR="00EA6764" w:rsidRPr="00C97908" w:rsidRDefault="00EA6764" w:rsidP="00887FCB">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664A52BD" w14:textId="77777777" w:rsidR="00EA6764" w:rsidRPr="00C97908" w:rsidRDefault="00EA6764" w:rsidP="00887FCB">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4C5516F1"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9,0300</w:t>
            </w:r>
          </w:p>
        </w:tc>
        <w:tc>
          <w:tcPr>
            <w:tcW w:w="1559" w:type="dxa"/>
            <w:tcBorders>
              <w:top w:val="nil"/>
              <w:bottom w:val="single" w:sz="2" w:space="0" w:color="auto"/>
            </w:tcBorders>
            <w:vAlign w:val="center"/>
          </w:tcPr>
          <w:p w14:paraId="775E062C" w14:textId="77777777" w:rsidR="00EA6764" w:rsidRPr="00C97908" w:rsidRDefault="00EA6764" w:rsidP="00887FCB">
            <w:pPr>
              <w:jc w:val="center"/>
              <w:rPr>
                <w:sz w:val="16"/>
                <w:szCs w:val="16"/>
                <w:lang w:val="en-US"/>
              </w:rPr>
            </w:pPr>
            <w:r w:rsidRPr="00C97908">
              <w:rPr>
                <w:sz w:val="16"/>
                <w:szCs w:val="16"/>
                <w:lang w:val="en-US"/>
              </w:rPr>
              <w:t>112,875</w:t>
            </w:r>
          </w:p>
        </w:tc>
      </w:tr>
      <w:tr w:rsidR="00EA6764" w:rsidRPr="00B40365" w14:paraId="496C259D"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3FDB40C"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66F113CA" w14:textId="77777777" w:rsidR="00EA6764" w:rsidRPr="00B40365" w:rsidRDefault="00EA6764" w:rsidP="00887FCB">
            <w:pPr>
              <w:jc w:val="center"/>
              <w:rPr>
                <w:sz w:val="16"/>
                <w:szCs w:val="16"/>
                <w:lang w:val="en-US"/>
              </w:rPr>
            </w:pPr>
            <w:r w:rsidRPr="00B40365">
              <w:rPr>
                <w:sz w:val="16"/>
                <w:szCs w:val="16"/>
                <w:lang w:val="en-US"/>
              </w:rPr>
              <w:t>4100116202806</w:t>
            </w:r>
          </w:p>
        </w:tc>
        <w:tc>
          <w:tcPr>
            <w:tcW w:w="4366" w:type="dxa"/>
            <w:gridSpan w:val="2"/>
            <w:tcBorders>
              <w:top w:val="nil"/>
              <w:bottom w:val="single" w:sz="2" w:space="0" w:color="auto"/>
            </w:tcBorders>
            <w:vAlign w:val="center"/>
          </w:tcPr>
          <w:p w14:paraId="499107B8" w14:textId="77777777" w:rsidR="00EA6764" w:rsidRPr="00C97908" w:rsidRDefault="00EA6764" w:rsidP="00887FCB">
            <w:pPr>
              <w:rPr>
                <w:sz w:val="16"/>
                <w:szCs w:val="16"/>
                <w:lang w:val="en-US"/>
              </w:rPr>
            </w:pPr>
            <w:r w:rsidRPr="00C97908">
              <w:rPr>
                <w:sz w:val="16"/>
                <w:szCs w:val="16"/>
                <w:lang w:val="en-US"/>
              </w:rPr>
              <w:t>Apa industriala in cisterne pt. lucrari drumuri-terasam.</w:t>
            </w:r>
          </w:p>
        </w:tc>
        <w:tc>
          <w:tcPr>
            <w:tcW w:w="1021" w:type="dxa"/>
            <w:gridSpan w:val="2"/>
            <w:tcBorders>
              <w:top w:val="nil"/>
              <w:bottom w:val="single" w:sz="2" w:space="0" w:color="auto"/>
            </w:tcBorders>
            <w:vAlign w:val="center"/>
          </w:tcPr>
          <w:p w14:paraId="5BE207CA" w14:textId="77777777" w:rsidR="00EA6764" w:rsidRPr="00C97908" w:rsidRDefault="00EA6764" w:rsidP="00887FCB">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0951CA72"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1,0000</w:t>
            </w:r>
          </w:p>
        </w:tc>
        <w:tc>
          <w:tcPr>
            <w:tcW w:w="1559" w:type="dxa"/>
            <w:tcBorders>
              <w:top w:val="nil"/>
              <w:bottom w:val="single" w:sz="2" w:space="0" w:color="auto"/>
            </w:tcBorders>
            <w:vAlign w:val="center"/>
          </w:tcPr>
          <w:p w14:paraId="21D026C5" w14:textId="77777777" w:rsidR="00EA6764" w:rsidRPr="00C97908" w:rsidRDefault="00EA6764" w:rsidP="00887FCB">
            <w:pPr>
              <w:jc w:val="center"/>
              <w:rPr>
                <w:sz w:val="16"/>
                <w:szCs w:val="16"/>
                <w:lang w:val="en-US"/>
              </w:rPr>
            </w:pPr>
            <w:r w:rsidRPr="00C97908">
              <w:rPr>
                <w:sz w:val="16"/>
                <w:szCs w:val="16"/>
                <w:lang w:val="en-US"/>
              </w:rPr>
              <w:t>12,50</w:t>
            </w:r>
          </w:p>
        </w:tc>
      </w:tr>
      <w:tr w:rsidR="00EA6764" w:rsidRPr="00B40365" w14:paraId="1F74BEF0"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4EBCDE7"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7546F6E6" w14:textId="77777777" w:rsidR="00EA6764" w:rsidRPr="00B40365" w:rsidRDefault="00EA6764" w:rsidP="00887FCB">
            <w:pPr>
              <w:jc w:val="center"/>
              <w:rPr>
                <w:sz w:val="16"/>
                <w:szCs w:val="16"/>
                <w:lang w:val="en-US"/>
              </w:rPr>
            </w:pPr>
            <w:r w:rsidRPr="00B40365">
              <w:rPr>
                <w:sz w:val="16"/>
                <w:szCs w:val="16"/>
                <w:lang w:val="en-US"/>
              </w:rPr>
              <w:t>2952240004004</w:t>
            </w:r>
          </w:p>
        </w:tc>
        <w:tc>
          <w:tcPr>
            <w:tcW w:w="4366" w:type="dxa"/>
            <w:gridSpan w:val="2"/>
            <w:tcBorders>
              <w:top w:val="nil"/>
              <w:bottom w:val="single" w:sz="2" w:space="0" w:color="auto"/>
            </w:tcBorders>
            <w:vAlign w:val="center"/>
          </w:tcPr>
          <w:p w14:paraId="3E7AC98B" w14:textId="77777777" w:rsidR="00EA6764" w:rsidRPr="00C97908" w:rsidRDefault="00EA6764" w:rsidP="00887FCB">
            <w:pPr>
              <w:rPr>
                <w:sz w:val="16"/>
                <w:szCs w:val="16"/>
                <w:lang w:val="en-US"/>
              </w:rPr>
            </w:pPr>
            <w:r w:rsidRPr="00C97908">
              <w:rPr>
                <w:sz w:val="16"/>
                <w:szCs w:val="16"/>
                <w:lang w:val="en-US"/>
              </w:rPr>
              <w:t>Compactor auto cu rulouri pina la 12 tf</w:t>
            </w:r>
          </w:p>
        </w:tc>
        <w:tc>
          <w:tcPr>
            <w:tcW w:w="1021" w:type="dxa"/>
            <w:gridSpan w:val="2"/>
            <w:tcBorders>
              <w:top w:val="nil"/>
              <w:bottom w:val="single" w:sz="2" w:space="0" w:color="auto"/>
            </w:tcBorders>
            <w:vAlign w:val="center"/>
          </w:tcPr>
          <w:p w14:paraId="0792BA3B" w14:textId="77777777" w:rsidR="00EA6764" w:rsidRPr="00C97908" w:rsidRDefault="00EA6764" w:rsidP="00887FCB">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22FF3005"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1,2000</w:t>
            </w:r>
          </w:p>
        </w:tc>
        <w:tc>
          <w:tcPr>
            <w:tcW w:w="1559" w:type="dxa"/>
            <w:tcBorders>
              <w:top w:val="nil"/>
              <w:bottom w:val="single" w:sz="2" w:space="0" w:color="auto"/>
              <w:right w:val="single" w:sz="4" w:space="0" w:color="auto"/>
            </w:tcBorders>
            <w:vAlign w:val="center"/>
          </w:tcPr>
          <w:p w14:paraId="32E1E757" w14:textId="77777777" w:rsidR="00EA6764" w:rsidRPr="00C97908" w:rsidRDefault="00EA6764" w:rsidP="00887FCB">
            <w:pPr>
              <w:jc w:val="center"/>
              <w:rPr>
                <w:sz w:val="16"/>
                <w:szCs w:val="16"/>
                <w:lang w:val="en-US"/>
              </w:rPr>
            </w:pPr>
            <w:r w:rsidRPr="00C97908">
              <w:rPr>
                <w:sz w:val="16"/>
                <w:szCs w:val="16"/>
                <w:lang w:val="en-US"/>
              </w:rPr>
              <w:t>15,00</w:t>
            </w:r>
          </w:p>
        </w:tc>
      </w:tr>
      <w:tr w:rsidR="00EA6764" w:rsidRPr="009B70F2" w14:paraId="58F34FB6" w14:textId="77777777" w:rsidTr="00887F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5CCDB7DB" w14:textId="77777777" w:rsidR="00EA6764" w:rsidRPr="005E2CA0" w:rsidRDefault="00EA6764" w:rsidP="00887FCB">
            <w:pPr>
              <w:jc w:val="center"/>
              <w:rPr>
                <w:b/>
                <w:bCs/>
                <w:sz w:val="22"/>
                <w:szCs w:val="22"/>
                <w:lang w:val="en-US"/>
              </w:rPr>
            </w:pPr>
            <w:r w:rsidRPr="005E2CA0">
              <w:rPr>
                <w:b/>
                <w:bCs/>
                <w:sz w:val="22"/>
                <w:szCs w:val="22"/>
                <w:lang w:val="en-US"/>
              </w:rPr>
              <w:t>16</w:t>
            </w:r>
          </w:p>
        </w:tc>
        <w:tc>
          <w:tcPr>
            <w:tcW w:w="1402" w:type="dxa"/>
            <w:gridSpan w:val="2"/>
            <w:tcBorders>
              <w:top w:val="single" w:sz="4" w:space="0" w:color="auto"/>
              <w:bottom w:val="single" w:sz="4" w:space="0" w:color="auto"/>
            </w:tcBorders>
            <w:vAlign w:val="center"/>
          </w:tcPr>
          <w:p w14:paraId="5B132F03" w14:textId="77777777" w:rsidR="00EA6764" w:rsidRPr="005E2CA0" w:rsidRDefault="00EA6764" w:rsidP="00887FCB">
            <w:pPr>
              <w:jc w:val="center"/>
              <w:rPr>
                <w:b/>
                <w:bCs/>
                <w:sz w:val="22"/>
                <w:szCs w:val="22"/>
                <w:lang w:val="en-US"/>
              </w:rPr>
            </w:pPr>
            <w:r w:rsidRPr="005E2CA0">
              <w:rPr>
                <w:b/>
                <w:bCs/>
                <w:sz w:val="22"/>
                <w:szCs w:val="22"/>
                <w:lang w:val="en-US"/>
              </w:rPr>
              <w:t>TsC54C</w:t>
            </w:r>
          </w:p>
        </w:tc>
        <w:tc>
          <w:tcPr>
            <w:tcW w:w="4366" w:type="dxa"/>
            <w:gridSpan w:val="3"/>
            <w:tcBorders>
              <w:top w:val="single" w:sz="4" w:space="0" w:color="auto"/>
              <w:bottom w:val="single" w:sz="4" w:space="0" w:color="auto"/>
            </w:tcBorders>
          </w:tcPr>
          <w:p w14:paraId="09FF79DC" w14:textId="77777777" w:rsidR="00EA6764" w:rsidRPr="005E2CA0" w:rsidRDefault="00EA6764" w:rsidP="00887FCB">
            <w:pPr>
              <w:rPr>
                <w:b/>
                <w:bCs/>
                <w:sz w:val="2"/>
                <w:szCs w:val="2"/>
                <w:lang w:val="en-US"/>
              </w:rPr>
            </w:pPr>
            <w:r w:rsidRPr="005E2CA0">
              <w:rPr>
                <w:b/>
                <w:bCs/>
                <w:sz w:val="22"/>
                <w:szCs w:val="22"/>
                <w:lang w:val="en-US"/>
              </w:rPr>
              <w:t>Strat de fundatie din pietris fractie 20-40mm</w:t>
            </w:r>
          </w:p>
          <w:p w14:paraId="28F29263" w14:textId="77777777" w:rsidR="00EA6764" w:rsidRPr="009B70F2" w:rsidRDefault="00EA6764" w:rsidP="00887FCB">
            <w:pPr>
              <w:rPr>
                <w:sz w:val="2"/>
                <w:szCs w:val="2"/>
                <w:lang w:val="en-US"/>
              </w:rPr>
            </w:pPr>
          </w:p>
        </w:tc>
        <w:tc>
          <w:tcPr>
            <w:tcW w:w="1011" w:type="dxa"/>
            <w:gridSpan w:val="2"/>
            <w:tcBorders>
              <w:top w:val="single" w:sz="4" w:space="0" w:color="auto"/>
              <w:bottom w:val="single" w:sz="4" w:space="0" w:color="auto"/>
            </w:tcBorders>
            <w:vAlign w:val="center"/>
          </w:tcPr>
          <w:p w14:paraId="7CE6B2E8" w14:textId="77777777" w:rsidR="00EA6764" w:rsidRPr="005E2CA0" w:rsidRDefault="00EA6764" w:rsidP="00887FCB">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396A7168" w14:textId="77777777" w:rsidR="00EA6764" w:rsidRPr="009B70F2" w:rsidRDefault="00EA6764" w:rsidP="00887FCB">
            <w:pPr>
              <w:jc w:val="center"/>
              <w:rPr>
                <w:sz w:val="22"/>
                <w:szCs w:val="22"/>
                <w:lang w:val="en-US"/>
              </w:rPr>
            </w:pPr>
          </w:p>
        </w:tc>
        <w:tc>
          <w:tcPr>
            <w:tcW w:w="1542" w:type="dxa"/>
            <w:tcBorders>
              <w:top w:val="single" w:sz="4" w:space="0" w:color="auto"/>
              <w:bottom w:val="single" w:sz="4" w:space="0" w:color="auto"/>
            </w:tcBorders>
            <w:vAlign w:val="center"/>
          </w:tcPr>
          <w:p w14:paraId="438D77D3" w14:textId="77777777" w:rsidR="00EA6764" w:rsidRPr="005E2CA0" w:rsidRDefault="00EA6764" w:rsidP="00887FCB">
            <w:pPr>
              <w:jc w:val="center"/>
              <w:rPr>
                <w:b/>
                <w:bCs/>
                <w:sz w:val="22"/>
                <w:szCs w:val="22"/>
                <w:lang w:val="en-US"/>
              </w:rPr>
            </w:pPr>
            <w:r w:rsidRPr="005E2CA0">
              <w:rPr>
                <w:b/>
                <w:bCs/>
                <w:sz w:val="22"/>
                <w:szCs w:val="22"/>
                <w:lang w:val="en-US"/>
              </w:rPr>
              <w:t>250,000</w:t>
            </w:r>
          </w:p>
          <w:p w14:paraId="253AB9B6" w14:textId="77777777" w:rsidR="00EA6764" w:rsidRPr="009B70F2" w:rsidRDefault="00EA6764" w:rsidP="00887FCB">
            <w:pPr>
              <w:jc w:val="center"/>
              <w:rPr>
                <w:sz w:val="2"/>
                <w:szCs w:val="2"/>
                <w:lang w:val="en-US"/>
              </w:rPr>
            </w:pPr>
          </w:p>
        </w:tc>
      </w:tr>
      <w:tr w:rsidR="00EA6764" w:rsidRPr="00B40365" w14:paraId="6E5477E2"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945D5BB"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57252DE4" w14:textId="77777777" w:rsidR="00EA6764" w:rsidRPr="00B40365" w:rsidRDefault="00EA6764" w:rsidP="00887FCB">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485E5E31" w14:textId="77777777" w:rsidR="00EA6764" w:rsidRPr="00C97908" w:rsidRDefault="00EA6764" w:rsidP="00887FCB">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675059E3" w14:textId="77777777" w:rsidR="00EA6764" w:rsidRPr="00C97908" w:rsidRDefault="00EA6764" w:rsidP="00887FCB">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10953C60"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0,9900</w:t>
            </w:r>
          </w:p>
        </w:tc>
        <w:tc>
          <w:tcPr>
            <w:tcW w:w="1559" w:type="dxa"/>
            <w:tcBorders>
              <w:top w:val="nil"/>
              <w:bottom w:val="single" w:sz="2" w:space="0" w:color="auto"/>
            </w:tcBorders>
            <w:vAlign w:val="center"/>
          </w:tcPr>
          <w:p w14:paraId="4839D95C" w14:textId="77777777" w:rsidR="00EA6764" w:rsidRPr="00C97908" w:rsidRDefault="00EA6764" w:rsidP="00887FCB">
            <w:pPr>
              <w:jc w:val="center"/>
              <w:rPr>
                <w:sz w:val="16"/>
                <w:szCs w:val="16"/>
                <w:lang w:val="en-US"/>
              </w:rPr>
            </w:pPr>
            <w:r w:rsidRPr="00C97908">
              <w:rPr>
                <w:sz w:val="16"/>
                <w:szCs w:val="16"/>
                <w:lang w:val="en-US"/>
              </w:rPr>
              <w:t>247,50</w:t>
            </w:r>
          </w:p>
        </w:tc>
      </w:tr>
      <w:tr w:rsidR="00EA6764" w:rsidRPr="00B40365" w14:paraId="259859F0"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98814A9"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348D5F1A" w14:textId="77777777" w:rsidR="00EA6764" w:rsidRPr="00B40365" w:rsidRDefault="00EA6764" w:rsidP="00887FCB">
            <w:pPr>
              <w:jc w:val="center"/>
              <w:rPr>
                <w:sz w:val="16"/>
                <w:szCs w:val="16"/>
                <w:lang w:val="en-US"/>
              </w:rPr>
            </w:pPr>
            <w:r w:rsidRPr="00B40365">
              <w:rPr>
                <w:sz w:val="16"/>
                <w:szCs w:val="16"/>
                <w:lang w:val="en-US"/>
              </w:rPr>
              <w:t>14211022000689</w:t>
            </w:r>
          </w:p>
        </w:tc>
        <w:tc>
          <w:tcPr>
            <w:tcW w:w="4366" w:type="dxa"/>
            <w:gridSpan w:val="2"/>
            <w:tcBorders>
              <w:top w:val="nil"/>
              <w:bottom w:val="single" w:sz="2" w:space="0" w:color="auto"/>
            </w:tcBorders>
            <w:vAlign w:val="center"/>
          </w:tcPr>
          <w:p w14:paraId="2E863BC4" w14:textId="77777777" w:rsidR="00EA6764" w:rsidRPr="00C97908" w:rsidRDefault="00EA6764" w:rsidP="00887FCB">
            <w:pPr>
              <w:rPr>
                <w:sz w:val="16"/>
                <w:szCs w:val="16"/>
                <w:lang w:val="en-US"/>
              </w:rPr>
            </w:pPr>
            <w:r w:rsidRPr="00C97908">
              <w:rPr>
                <w:sz w:val="16"/>
                <w:szCs w:val="16"/>
                <w:lang w:val="en-US"/>
              </w:rPr>
              <w:t>Pietris fractie 20-40mm</w:t>
            </w:r>
          </w:p>
        </w:tc>
        <w:tc>
          <w:tcPr>
            <w:tcW w:w="1021" w:type="dxa"/>
            <w:gridSpan w:val="2"/>
            <w:tcBorders>
              <w:top w:val="nil"/>
              <w:bottom w:val="single" w:sz="2" w:space="0" w:color="auto"/>
            </w:tcBorders>
            <w:vAlign w:val="center"/>
          </w:tcPr>
          <w:p w14:paraId="6EAFA771" w14:textId="77777777" w:rsidR="00EA6764" w:rsidRPr="00C97908" w:rsidRDefault="00EA6764" w:rsidP="00887FCB">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63B780B3"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1,1500</w:t>
            </w:r>
          </w:p>
        </w:tc>
        <w:tc>
          <w:tcPr>
            <w:tcW w:w="1559" w:type="dxa"/>
            <w:tcBorders>
              <w:top w:val="nil"/>
              <w:bottom w:val="single" w:sz="2" w:space="0" w:color="auto"/>
            </w:tcBorders>
            <w:vAlign w:val="center"/>
          </w:tcPr>
          <w:p w14:paraId="11D14D8A" w14:textId="77777777" w:rsidR="00EA6764" w:rsidRPr="00C97908" w:rsidRDefault="00EA6764" w:rsidP="00887FCB">
            <w:pPr>
              <w:jc w:val="center"/>
              <w:rPr>
                <w:sz w:val="16"/>
                <w:szCs w:val="16"/>
                <w:lang w:val="en-US"/>
              </w:rPr>
            </w:pPr>
            <w:r w:rsidRPr="00C97908">
              <w:rPr>
                <w:sz w:val="16"/>
                <w:szCs w:val="16"/>
                <w:lang w:val="en-US"/>
              </w:rPr>
              <w:t>287,50</w:t>
            </w:r>
          </w:p>
        </w:tc>
      </w:tr>
      <w:tr w:rsidR="00EA6764" w:rsidRPr="00B40365" w14:paraId="76657FAC"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0BF0582"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1B432458" w14:textId="77777777" w:rsidR="00EA6764" w:rsidRPr="00B40365" w:rsidRDefault="00EA6764" w:rsidP="00887FCB">
            <w:pPr>
              <w:jc w:val="center"/>
              <w:rPr>
                <w:sz w:val="16"/>
                <w:szCs w:val="16"/>
                <w:lang w:val="en-US"/>
              </w:rPr>
            </w:pPr>
            <w:r w:rsidRPr="00B40365">
              <w:rPr>
                <w:sz w:val="16"/>
                <w:szCs w:val="16"/>
                <w:lang w:val="en-US"/>
              </w:rPr>
              <w:t>4100126202818</w:t>
            </w:r>
          </w:p>
        </w:tc>
        <w:tc>
          <w:tcPr>
            <w:tcW w:w="4366" w:type="dxa"/>
            <w:gridSpan w:val="2"/>
            <w:tcBorders>
              <w:top w:val="nil"/>
              <w:bottom w:val="single" w:sz="2" w:space="0" w:color="auto"/>
            </w:tcBorders>
            <w:vAlign w:val="center"/>
          </w:tcPr>
          <w:p w14:paraId="79D60ED2" w14:textId="77777777" w:rsidR="00EA6764" w:rsidRPr="00C97908" w:rsidRDefault="00EA6764" w:rsidP="00887FCB">
            <w:pPr>
              <w:rPr>
                <w:sz w:val="16"/>
                <w:szCs w:val="16"/>
                <w:lang w:val="en-US"/>
              </w:rPr>
            </w:pPr>
            <w:r w:rsidRPr="00C97908">
              <w:rPr>
                <w:sz w:val="16"/>
                <w:szCs w:val="16"/>
                <w:lang w:val="en-US"/>
              </w:rPr>
              <w:t>Apa</w:t>
            </w:r>
          </w:p>
        </w:tc>
        <w:tc>
          <w:tcPr>
            <w:tcW w:w="1021" w:type="dxa"/>
            <w:gridSpan w:val="2"/>
            <w:tcBorders>
              <w:top w:val="nil"/>
              <w:bottom w:val="single" w:sz="2" w:space="0" w:color="auto"/>
            </w:tcBorders>
            <w:vAlign w:val="center"/>
          </w:tcPr>
          <w:p w14:paraId="240379BD" w14:textId="77777777" w:rsidR="00EA6764" w:rsidRPr="00C97908" w:rsidRDefault="00EA6764" w:rsidP="00887FCB">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34620D6B"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0,1000</w:t>
            </w:r>
          </w:p>
        </w:tc>
        <w:tc>
          <w:tcPr>
            <w:tcW w:w="1559" w:type="dxa"/>
            <w:tcBorders>
              <w:top w:val="nil"/>
              <w:bottom w:val="single" w:sz="2" w:space="0" w:color="auto"/>
            </w:tcBorders>
            <w:vAlign w:val="center"/>
          </w:tcPr>
          <w:p w14:paraId="30A99FD5" w14:textId="77777777" w:rsidR="00EA6764" w:rsidRPr="00C97908" w:rsidRDefault="00EA6764" w:rsidP="00887FCB">
            <w:pPr>
              <w:jc w:val="center"/>
              <w:rPr>
                <w:sz w:val="16"/>
                <w:szCs w:val="16"/>
                <w:lang w:val="en-US"/>
              </w:rPr>
            </w:pPr>
            <w:r w:rsidRPr="00C97908">
              <w:rPr>
                <w:sz w:val="16"/>
                <w:szCs w:val="16"/>
                <w:lang w:val="en-US"/>
              </w:rPr>
              <w:t>25,00</w:t>
            </w:r>
          </w:p>
        </w:tc>
      </w:tr>
      <w:tr w:rsidR="00EA6764" w:rsidRPr="00B40365" w14:paraId="0C52A0C5"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EDFECC3"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5F8AB14E" w14:textId="77777777" w:rsidR="00EA6764" w:rsidRPr="00B40365" w:rsidRDefault="00EA6764" w:rsidP="00887FCB">
            <w:pPr>
              <w:jc w:val="center"/>
              <w:rPr>
                <w:sz w:val="16"/>
                <w:szCs w:val="16"/>
                <w:lang w:val="en-US"/>
              </w:rPr>
            </w:pPr>
            <w:r w:rsidRPr="00B40365">
              <w:rPr>
                <w:sz w:val="16"/>
                <w:szCs w:val="16"/>
                <w:lang w:val="en-US"/>
              </w:rPr>
              <w:t>2912340002506</w:t>
            </w:r>
          </w:p>
        </w:tc>
        <w:tc>
          <w:tcPr>
            <w:tcW w:w="4366" w:type="dxa"/>
            <w:gridSpan w:val="2"/>
            <w:tcBorders>
              <w:top w:val="nil"/>
              <w:bottom w:val="single" w:sz="2" w:space="0" w:color="auto"/>
            </w:tcBorders>
            <w:vAlign w:val="center"/>
          </w:tcPr>
          <w:p w14:paraId="66C0ED94" w14:textId="77777777" w:rsidR="00EA6764" w:rsidRPr="00C97908" w:rsidRDefault="00EA6764" w:rsidP="00887FCB">
            <w:pPr>
              <w:rPr>
                <w:sz w:val="16"/>
                <w:szCs w:val="16"/>
                <w:lang w:val="en-US"/>
              </w:rPr>
            </w:pPr>
            <w:r w:rsidRPr="00C97908">
              <w:rPr>
                <w:sz w:val="16"/>
                <w:szCs w:val="16"/>
                <w:lang w:val="en-US"/>
              </w:rPr>
              <w:t>Compresor mobil motor ardere interna, presiunea pina la 686 kPa (7atm), 2,2 m3/min</w:t>
            </w:r>
          </w:p>
        </w:tc>
        <w:tc>
          <w:tcPr>
            <w:tcW w:w="1021" w:type="dxa"/>
            <w:gridSpan w:val="2"/>
            <w:tcBorders>
              <w:top w:val="nil"/>
              <w:bottom w:val="single" w:sz="2" w:space="0" w:color="auto"/>
            </w:tcBorders>
            <w:vAlign w:val="center"/>
          </w:tcPr>
          <w:p w14:paraId="1267245B" w14:textId="77777777" w:rsidR="00EA6764" w:rsidRPr="00C97908" w:rsidRDefault="00EA6764" w:rsidP="00887FCB">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19EA6584"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0,2100</w:t>
            </w:r>
          </w:p>
        </w:tc>
        <w:tc>
          <w:tcPr>
            <w:tcW w:w="1559" w:type="dxa"/>
            <w:tcBorders>
              <w:top w:val="nil"/>
              <w:bottom w:val="single" w:sz="2" w:space="0" w:color="auto"/>
              <w:right w:val="single" w:sz="4" w:space="0" w:color="auto"/>
            </w:tcBorders>
            <w:vAlign w:val="center"/>
          </w:tcPr>
          <w:p w14:paraId="5045441B" w14:textId="77777777" w:rsidR="00EA6764" w:rsidRPr="00C97908" w:rsidRDefault="00EA6764" w:rsidP="00887FCB">
            <w:pPr>
              <w:jc w:val="center"/>
              <w:rPr>
                <w:sz w:val="16"/>
                <w:szCs w:val="16"/>
                <w:lang w:val="en-US"/>
              </w:rPr>
            </w:pPr>
            <w:r w:rsidRPr="00C97908">
              <w:rPr>
                <w:sz w:val="16"/>
                <w:szCs w:val="16"/>
                <w:lang w:val="en-US"/>
              </w:rPr>
              <w:t>52,50</w:t>
            </w:r>
          </w:p>
        </w:tc>
      </w:tr>
      <w:tr w:rsidR="00EA6764" w:rsidRPr="00B40365" w14:paraId="1DF50D97"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8EE5AB0"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4B1A09D3" w14:textId="77777777" w:rsidR="00EA6764" w:rsidRPr="00B40365" w:rsidRDefault="00EA6764" w:rsidP="00887FCB">
            <w:pPr>
              <w:jc w:val="center"/>
              <w:rPr>
                <w:sz w:val="16"/>
                <w:szCs w:val="16"/>
                <w:lang w:val="en-US"/>
              </w:rPr>
            </w:pPr>
            <w:r w:rsidRPr="00B40365">
              <w:rPr>
                <w:sz w:val="16"/>
                <w:szCs w:val="16"/>
                <w:lang w:val="en-US"/>
              </w:rPr>
              <w:t>2592270004021</w:t>
            </w:r>
          </w:p>
        </w:tc>
        <w:tc>
          <w:tcPr>
            <w:tcW w:w="4366" w:type="dxa"/>
            <w:gridSpan w:val="2"/>
            <w:tcBorders>
              <w:top w:val="nil"/>
              <w:bottom w:val="single" w:sz="2" w:space="0" w:color="auto"/>
            </w:tcBorders>
            <w:vAlign w:val="center"/>
          </w:tcPr>
          <w:p w14:paraId="40F7AF1B" w14:textId="77777777" w:rsidR="00EA6764" w:rsidRPr="00C97908" w:rsidRDefault="00EA6764" w:rsidP="00887FCB">
            <w:pPr>
              <w:rPr>
                <w:sz w:val="16"/>
                <w:szCs w:val="16"/>
                <w:lang w:val="en-US"/>
              </w:rPr>
            </w:pPr>
            <w:r w:rsidRPr="00C97908">
              <w:rPr>
                <w:sz w:val="16"/>
                <w:szCs w:val="16"/>
                <w:lang w:val="en-US"/>
              </w:rPr>
              <w:t>Compactor pe pneuri sau mecanic 150 - 200 kg</w:t>
            </w:r>
          </w:p>
        </w:tc>
        <w:tc>
          <w:tcPr>
            <w:tcW w:w="1021" w:type="dxa"/>
            <w:gridSpan w:val="2"/>
            <w:tcBorders>
              <w:top w:val="nil"/>
              <w:bottom w:val="single" w:sz="2" w:space="0" w:color="auto"/>
            </w:tcBorders>
            <w:vAlign w:val="center"/>
          </w:tcPr>
          <w:p w14:paraId="79057546" w14:textId="77777777" w:rsidR="00EA6764" w:rsidRPr="00C97908" w:rsidRDefault="00EA6764" w:rsidP="00887FCB">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6170EFCB"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0,4200</w:t>
            </w:r>
          </w:p>
        </w:tc>
        <w:tc>
          <w:tcPr>
            <w:tcW w:w="1559" w:type="dxa"/>
            <w:tcBorders>
              <w:top w:val="nil"/>
              <w:bottom w:val="single" w:sz="2" w:space="0" w:color="auto"/>
              <w:right w:val="single" w:sz="4" w:space="0" w:color="auto"/>
            </w:tcBorders>
            <w:vAlign w:val="center"/>
          </w:tcPr>
          <w:p w14:paraId="44AC3834" w14:textId="77777777" w:rsidR="00EA6764" w:rsidRPr="00C97908" w:rsidRDefault="00EA6764" w:rsidP="00887FCB">
            <w:pPr>
              <w:jc w:val="center"/>
              <w:rPr>
                <w:sz w:val="16"/>
                <w:szCs w:val="16"/>
                <w:lang w:val="en-US"/>
              </w:rPr>
            </w:pPr>
            <w:r w:rsidRPr="00C97908">
              <w:rPr>
                <w:sz w:val="16"/>
                <w:szCs w:val="16"/>
                <w:lang w:val="en-US"/>
              </w:rPr>
              <w:t>105,00</w:t>
            </w:r>
          </w:p>
        </w:tc>
      </w:tr>
      <w:tr w:rsidR="00EA6764" w:rsidRPr="009B70F2" w14:paraId="5790CB27" w14:textId="77777777" w:rsidTr="00887F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5D172681" w14:textId="77777777" w:rsidR="00EA6764" w:rsidRPr="005E2CA0" w:rsidRDefault="00EA6764" w:rsidP="00887FCB">
            <w:pPr>
              <w:jc w:val="center"/>
              <w:rPr>
                <w:b/>
                <w:bCs/>
                <w:sz w:val="22"/>
                <w:szCs w:val="22"/>
                <w:lang w:val="en-US"/>
              </w:rPr>
            </w:pPr>
            <w:r w:rsidRPr="005E2CA0">
              <w:rPr>
                <w:b/>
                <w:bCs/>
                <w:sz w:val="22"/>
                <w:szCs w:val="22"/>
                <w:lang w:val="en-US"/>
              </w:rPr>
              <w:t>17</w:t>
            </w:r>
          </w:p>
        </w:tc>
        <w:tc>
          <w:tcPr>
            <w:tcW w:w="1402" w:type="dxa"/>
            <w:gridSpan w:val="2"/>
            <w:tcBorders>
              <w:top w:val="single" w:sz="4" w:space="0" w:color="auto"/>
              <w:bottom w:val="single" w:sz="4" w:space="0" w:color="auto"/>
            </w:tcBorders>
            <w:vAlign w:val="center"/>
          </w:tcPr>
          <w:p w14:paraId="5C2D1C19" w14:textId="77777777" w:rsidR="00EA6764" w:rsidRPr="005E2CA0" w:rsidRDefault="00EA6764" w:rsidP="00887FCB">
            <w:pPr>
              <w:jc w:val="center"/>
              <w:rPr>
                <w:b/>
                <w:bCs/>
                <w:sz w:val="22"/>
                <w:szCs w:val="22"/>
                <w:lang w:val="en-US"/>
              </w:rPr>
            </w:pPr>
            <w:r w:rsidRPr="005E2CA0">
              <w:rPr>
                <w:b/>
                <w:bCs/>
                <w:sz w:val="22"/>
                <w:szCs w:val="22"/>
                <w:lang w:val="en-US"/>
              </w:rPr>
              <w:t>DI107</w:t>
            </w:r>
          </w:p>
        </w:tc>
        <w:tc>
          <w:tcPr>
            <w:tcW w:w="4366" w:type="dxa"/>
            <w:gridSpan w:val="3"/>
            <w:tcBorders>
              <w:top w:val="single" w:sz="4" w:space="0" w:color="auto"/>
              <w:bottom w:val="single" w:sz="4" w:space="0" w:color="auto"/>
            </w:tcBorders>
          </w:tcPr>
          <w:p w14:paraId="499BC0E0" w14:textId="77777777" w:rsidR="00EA6764" w:rsidRPr="005E2CA0" w:rsidRDefault="00EA6764" w:rsidP="00887FCB">
            <w:pPr>
              <w:rPr>
                <w:b/>
                <w:bCs/>
                <w:sz w:val="2"/>
                <w:szCs w:val="2"/>
                <w:lang w:val="en-US"/>
              </w:rPr>
            </w:pPr>
            <w:r w:rsidRPr="005E2CA0">
              <w:rPr>
                <w:b/>
                <w:bCs/>
                <w:sz w:val="22"/>
                <w:szCs w:val="22"/>
                <w:lang w:val="en-US"/>
              </w:rPr>
              <w:t>Amorsarea suprafetelor straturilor de baza in vederea aplicarii unui strat de beton asfaltic</w:t>
            </w:r>
          </w:p>
          <w:p w14:paraId="77432A63" w14:textId="77777777" w:rsidR="00EA6764" w:rsidRPr="009B70F2" w:rsidRDefault="00EA6764" w:rsidP="00887FCB">
            <w:pPr>
              <w:rPr>
                <w:sz w:val="2"/>
                <w:szCs w:val="2"/>
                <w:lang w:val="en-US"/>
              </w:rPr>
            </w:pPr>
          </w:p>
        </w:tc>
        <w:tc>
          <w:tcPr>
            <w:tcW w:w="1011" w:type="dxa"/>
            <w:gridSpan w:val="2"/>
            <w:tcBorders>
              <w:top w:val="single" w:sz="4" w:space="0" w:color="auto"/>
              <w:bottom w:val="single" w:sz="4" w:space="0" w:color="auto"/>
            </w:tcBorders>
            <w:vAlign w:val="center"/>
          </w:tcPr>
          <w:p w14:paraId="66BE1013" w14:textId="77777777" w:rsidR="00EA6764" w:rsidRPr="005E2CA0" w:rsidRDefault="00EA6764" w:rsidP="00887FCB">
            <w:pPr>
              <w:jc w:val="center"/>
              <w:rPr>
                <w:b/>
                <w:bCs/>
                <w:sz w:val="22"/>
                <w:szCs w:val="22"/>
                <w:lang w:val="en-US"/>
              </w:rPr>
            </w:pPr>
            <w:r w:rsidRPr="005E2CA0">
              <w:rPr>
                <w:b/>
                <w:bCs/>
                <w:sz w:val="22"/>
                <w:szCs w:val="22"/>
                <w:lang w:val="en-US"/>
              </w:rPr>
              <w:t>t</w:t>
            </w:r>
          </w:p>
        </w:tc>
        <w:tc>
          <w:tcPr>
            <w:tcW w:w="1134" w:type="dxa"/>
            <w:gridSpan w:val="2"/>
            <w:tcBorders>
              <w:top w:val="single" w:sz="4" w:space="0" w:color="auto"/>
              <w:bottom w:val="single" w:sz="4" w:space="0" w:color="auto"/>
            </w:tcBorders>
            <w:vAlign w:val="center"/>
          </w:tcPr>
          <w:p w14:paraId="247B8956" w14:textId="77777777" w:rsidR="00EA6764" w:rsidRPr="009B70F2" w:rsidRDefault="00EA6764" w:rsidP="00887FCB">
            <w:pPr>
              <w:jc w:val="center"/>
              <w:rPr>
                <w:sz w:val="22"/>
                <w:szCs w:val="22"/>
                <w:lang w:val="en-US"/>
              </w:rPr>
            </w:pPr>
          </w:p>
        </w:tc>
        <w:tc>
          <w:tcPr>
            <w:tcW w:w="1542" w:type="dxa"/>
            <w:tcBorders>
              <w:top w:val="single" w:sz="4" w:space="0" w:color="auto"/>
              <w:bottom w:val="single" w:sz="4" w:space="0" w:color="auto"/>
            </w:tcBorders>
            <w:vAlign w:val="center"/>
          </w:tcPr>
          <w:p w14:paraId="32507951" w14:textId="77777777" w:rsidR="00EA6764" w:rsidRPr="005E2CA0" w:rsidRDefault="00EA6764" w:rsidP="00887FCB">
            <w:pPr>
              <w:jc w:val="center"/>
              <w:rPr>
                <w:b/>
                <w:bCs/>
                <w:sz w:val="22"/>
                <w:szCs w:val="22"/>
                <w:lang w:val="en-US"/>
              </w:rPr>
            </w:pPr>
            <w:r w:rsidRPr="005E2CA0">
              <w:rPr>
                <w:b/>
                <w:bCs/>
                <w:sz w:val="22"/>
                <w:szCs w:val="22"/>
                <w:lang w:val="en-US"/>
              </w:rPr>
              <w:t>0,750</w:t>
            </w:r>
          </w:p>
          <w:p w14:paraId="544AE06E" w14:textId="77777777" w:rsidR="00EA6764" w:rsidRPr="009B70F2" w:rsidRDefault="00EA6764" w:rsidP="00887FCB">
            <w:pPr>
              <w:jc w:val="center"/>
              <w:rPr>
                <w:sz w:val="2"/>
                <w:szCs w:val="2"/>
                <w:lang w:val="en-US"/>
              </w:rPr>
            </w:pPr>
          </w:p>
        </w:tc>
      </w:tr>
      <w:tr w:rsidR="00EA6764" w:rsidRPr="00B40365" w14:paraId="7CDCDD74"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8CE8649"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560286AB" w14:textId="77777777" w:rsidR="00EA6764" w:rsidRPr="00B40365" w:rsidRDefault="00EA6764" w:rsidP="00887FCB">
            <w:pPr>
              <w:jc w:val="center"/>
              <w:rPr>
                <w:sz w:val="16"/>
                <w:szCs w:val="16"/>
                <w:lang w:val="en-US"/>
              </w:rPr>
            </w:pPr>
            <w:r w:rsidRPr="00B40365">
              <w:rPr>
                <w:sz w:val="16"/>
                <w:szCs w:val="16"/>
                <w:lang w:val="en-US"/>
              </w:rPr>
              <w:t>23203226000401</w:t>
            </w:r>
          </w:p>
        </w:tc>
        <w:tc>
          <w:tcPr>
            <w:tcW w:w="4366" w:type="dxa"/>
            <w:gridSpan w:val="2"/>
            <w:tcBorders>
              <w:top w:val="nil"/>
              <w:bottom w:val="single" w:sz="2" w:space="0" w:color="auto"/>
            </w:tcBorders>
            <w:vAlign w:val="center"/>
          </w:tcPr>
          <w:p w14:paraId="39F53A65" w14:textId="77777777" w:rsidR="00EA6764" w:rsidRPr="00C97908" w:rsidRDefault="00EA6764" w:rsidP="00887FCB">
            <w:pPr>
              <w:rPr>
                <w:sz w:val="16"/>
                <w:szCs w:val="16"/>
                <w:lang w:val="en-US"/>
              </w:rPr>
            </w:pPr>
            <w:r w:rsidRPr="00C97908">
              <w:rPr>
                <w:sz w:val="16"/>
                <w:szCs w:val="16"/>
                <w:lang w:val="en-US"/>
              </w:rPr>
              <w:t>Bitum</w:t>
            </w:r>
          </w:p>
        </w:tc>
        <w:tc>
          <w:tcPr>
            <w:tcW w:w="1021" w:type="dxa"/>
            <w:gridSpan w:val="2"/>
            <w:tcBorders>
              <w:top w:val="nil"/>
              <w:bottom w:val="single" w:sz="2" w:space="0" w:color="auto"/>
            </w:tcBorders>
            <w:vAlign w:val="center"/>
          </w:tcPr>
          <w:p w14:paraId="0FCDFA3A" w14:textId="77777777" w:rsidR="00EA6764" w:rsidRPr="00C97908" w:rsidRDefault="00EA6764" w:rsidP="00887FCB">
            <w:pPr>
              <w:jc w:val="center"/>
              <w:rPr>
                <w:sz w:val="16"/>
                <w:szCs w:val="16"/>
                <w:lang w:val="en-US"/>
              </w:rPr>
            </w:pPr>
            <w:r w:rsidRPr="00C97908">
              <w:rPr>
                <w:sz w:val="16"/>
                <w:szCs w:val="16"/>
                <w:lang w:val="en-US"/>
              </w:rPr>
              <w:t>t</w:t>
            </w:r>
          </w:p>
        </w:tc>
        <w:tc>
          <w:tcPr>
            <w:tcW w:w="1134" w:type="dxa"/>
            <w:gridSpan w:val="2"/>
            <w:tcBorders>
              <w:top w:val="nil"/>
              <w:bottom w:val="single" w:sz="2" w:space="0" w:color="auto"/>
            </w:tcBorders>
            <w:vAlign w:val="center"/>
          </w:tcPr>
          <w:p w14:paraId="6C054C1F"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1,0300</w:t>
            </w:r>
          </w:p>
        </w:tc>
        <w:tc>
          <w:tcPr>
            <w:tcW w:w="1559" w:type="dxa"/>
            <w:tcBorders>
              <w:top w:val="nil"/>
              <w:bottom w:val="single" w:sz="2" w:space="0" w:color="auto"/>
            </w:tcBorders>
            <w:vAlign w:val="center"/>
          </w:tcPr>
          <w:p w14:paraId="2246454A" w14:textId="77777777" w:rsidR="00EA6764" w:rsidRPr="00C97908" w:rsidRDefault="00EA6764" w:rsidP="00887FCB">
            <w:pPr>
              <w:jc w:val="center"/>
              <w:rPr>
                <w:sz w:val="16"/>
                <w:szCs w:val="16"/>
                <w:lang w:val="en-US"/>
              </w:rPr>
            </w:pPr>
            <w:r w:rsidRPr="00C97908">
              <w:rPr>
                <w:sz w:val="16"/>
                <w:szCs w:val="16"/>
                <w:lang w:val="en-US"/>
              </w:rPr>
              <w:t>0,772</w:t>
            </w:r>
          </w:p>
        </w:tc>
      </w:tr>
      <w:tr w:rsidR="00EA6764" w:rsidRPr="00B40365" w14:paraId="76DBA004"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028A679"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72874932" w14:textId="77777777" w:rsidR="00EA6764" w:rsidRPr="00B40365" w:rsidRDefault="00EA6764" w:rsidP="00887FCB">
            <w:pPr>
              <w:jc w:val="center"/>
              <w:rPr>
                <w:sz w:val="16"/>
                <w:szCs w:val="16"/>
                <w:lang w:val="en-US"/>
              </w:rPr>
            </w:pPr>
            <w:r w:rsidRPr="00B40365">
              <w:rPr>
                <w:sz w:val="16"/>
                <w:szCs w:val="16"/>
                <w:lang w:val="en-US"/>
              </w:rPr>
              <w:t>2952220000000</w:t>
            </w:r>
          </w:p>
        </w:tc>
        <w:tc>
          <w:tcPr>
            <w:tcW w:w="4366" w:type="dxa"/>
            <w:gridSpan w:val="2"/>
            <w:tcBorders>
              <w:top w:val="nil"/>
              <w:bottom w:val="single" w:sz="2" w:space="0" w:color="auto"/>
            </w:tcBorders>
            <w:vAlign w:val="center"/>
          </w:tcPr>
          <w:p w14:paraId="4B0FE9D1" w14:textId="77777777" w:rsidR="00EA6764" w:rsidRPr="00C97908" w:rsidRDefault="00EA6764" w:rsidP="00887FCB">
            <w:pPr>
              <w:rPr>
                <w:sz w:val="16"/>
                <w:szCs w:val="16"/>
                <w:lang w:val="en-US"/>
              </w:rPr>
            </w:pPr>
            <w:r w:rsidRPr="00C97908">
              <w:rPr>
                <w:sz w:val="16"/>
                <w:szCs w:val="16"/>
                <w:lang w:val="en-US"/>
              </w:rPr>
              <w:t>Autogudronator 3500 l - 3600 l</w:t>
            </w:r>
          </w:p>
        </w:tc>
        <w:tc>
          <w:tcPr>
            <w:tcW w:w="1021" w:type="dxa"/>
            <w:gridSpan w:val="2"/>
            <w:tcBorders>
              <w:top w:val="nil"/>
              <w:bottom w:val="single" w:sz="2" w:space="0" w:color="auto"/>
            </w:tcBorders>
            <w:vAlign w:val="center"/>
          </w:tcPr>
          <w:p w14:paraId="3C89CB12" w14:textId="77777777" w:rsidR="00EA6764" w:rsidRPr="00C97908" w:rsidRDefault="00EA6764" w:rsidP="00887FCB">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0D404AB5"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0,3000</w:t>
            </w:r>
          </w:p>
        </w:tc>
        <w:tc>
          <w:tcPr>
            <w:tcW w:w="1559" w:type="dxa"/>
            <w:tcBorders>
              <w:top w:val="nil"/>
              <w:bottom w:val="single" w:sz="2" w:space="0" w:color="auto"/>
              <w:right w:val="single" w:sz="4" w:space="0" w:color="auto"/>
            </w:tcBorders>
            <w:vAlign w:val="center"/>
          </w:tcPr>
          <w:p w14:paraId="767EBB12" w14:textId="77777777" w:rsidR="00EA6764" w:rsidRPr="00C97908" w:rsidRDefault="00EA6764" w:rsidP="00887FCB">
            <w:pPr>
              <w:jc w:val="center"/>
              <w:rPr>
                <w:sz w:val="16"/>
                <w:szCs w:val="16"/>
                <w:lang w:val="en-US"/>
              </w:rPr>
            </w:pPr>
            <w:r w:rsidRPr="00C97908">
              <w:rPr>
                <w:sz w:val="16"/>
                <w:szCs w:val="16"/>
                <w:lang w:val="en-US"/>
              </w:rPr>
              <w:t>0,225</w:t>
            </w:r>
          </w:p>
        </w:tc>
      </w:tr>
      <w:tr w:rsidR="00EA6764" w:rsidRPr="009B70F2" w14:paraId="415F6C70" w14:textId="77777777" w:rsidTr="00887F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6296AAAB" w14:textId="77777777" w:rsidR="00EA6764" w:rsidRPr="005E2CA0" w:rsidRDefault="00EA6764" w:rsidP="00887FCB">
            <w:pPr>
              <w:jc w:val="center"/>
              <w:rPr>
                <w:b/>
                <w:bCs/>
                <w:sz w:val="22"/>
                <w:szCs w:val="22"/>
                <w:lang w:val="en-US"/>
              </w:rPr>
            </w:pPr>
            <w:r w:rsidRPr="005E2CA0">
              <w:rPr>
                <w:b/>
                <w:bCs/>
                <w:sz w:val="22"/>
                <w:szCs w:val="22"/>
                <w:lang w:val="en-US"/>
              </w:rPr>
              <w:t>18</w:t>
            </w:r>
          </w:p>
        </w:tc>
        <w:tc>
          <w:tcPr>
            <w:tcW w:w="1402" w:type="dxa"/>
            <w:gridSpan w:val="2"/>
            <w:tcBorders>
              <w:top w:val="single" w:sz="4" w:space="0" w:color="auto"/>
              <w:bottom w:val="single" w:sz="4" w:space="0" w:color="auto"/>
            </w:tcBorders>
            <w:vAlign w:val="center"/>
          </w:tcPr>
          <w:p w14:paraId="491E4DA5" w14:textId="77777777" w:rsidR="00EA6764" w:rsidRPr="005E2CA0" w:rsidRDefault="00EA6764" w:rsidP="00887FCB">
            <w:pPr>
              <w:jc w:val="center"/>
              <w:rPr>
                <w:b/>
                <w:bCs/>
                <w:sz w:val="22"/>
                <w:szCs w:val="22"/>
                <w:lang w:val="en-US"/>
              </w:rPr>
            </w:pPr>
            <w:r w:rsidRPr="005E2CA0">
              <w:rPr>
                <w:b/>
                <w:bCs/>
                <w:sz w:val="22"/>
                <w:szCs w:val="22"/>
                <w:lang w:val="en-US"/>
              </w:rPr>
              <w:t>DB19C</w:t>
            </w:r>
          </w:p>
        </w:tc>
        <w:tc>
          <w:tcPr>
            <w:tcW w:w="4366" w:type="dxa"/>
            <w:gridSpan w:val="3"/>
            <w:tcBorders>
              <w:top w:val="single" w:sz="4" w:space="0" w:color="auto"/>
              <w:bottom w:val="single" w:sz="4" w:space="0" w:color="auto"/>
            </w:tcBorders>
          </w:tcPr>
          <w:p w14:paraId="2A957F85" w14:textId="77777777" w:rsidR="00EA6764" w:rsidRPr="005E2CA0" w:rsidRDefault="00EA6764" w:rsidP="00887FCB">
            <w:pPr>
              <w:rPr>
                <w:b/>
                <w:bCs/>
                <w:sz w:val="2"/>
                <w:szCs w:val="2"/>
                <w:lang w:val="en-US"/>
              </w:rPr>
            </w:pPr>
            <w:r w:rsidRPr="005E2CA0">
              <w:rPr>
                <w:b/>
                <w:bCs/>
                <w:sz w:val="22"/>
                <w:szCs w:val="22"/>
                <w:lang w:val="en-US"/>
              </w:rPr>
              <w:t>Imbracaminte de beton asfaltic cu agregat mare, executata la cald, in grosime de 6,0 cm, cu asternere manuala</w:t>
            </w:r>
          </w:p>
          <w:p w14:paraId="4449DD38" w14:textId="77777777" w:rsidR="00EA6764" w:rsidRPr="009B70F2" w:rsidRDefault="00EA6764" w:rsidP="00887FCB">
            <w:pPr>
              <w:rPr>
                <w:sz w:val="2"/>
                <w:szCs w:val="2"/>
                <w:lang w:val="en-US"/>
              </w:rPr>
            </w:pPr>
          </w:p>
        </w:tc>
        <w:tc>
          <w:tcPr>
            <w:tcW w:w="1011" w:type="dxa"/>
            <w:gridSpan w:val="2"/>
            <w:tcBorders>
              <w:top w:val="single" w:sz="4" w:space="0" w:color="auto"/>
              <w:bottom w:val="single" w:sz="4" w:space="0" w:color="auto"/>
            </w:tcBorders>
            <w:vAlign w:val="center"/>
          </w:tcPr>
          <w:p w14:paraId="60B88742" w14:textId="77777777" w:rsidR="00EA6764" w:rsidRPr="005E2CA0" w:rsidRDefault="00EA6764" w:rsidP="00887FCB">
            <w:pPr>
              <w:jc w:val="center"/>
              <w:rPr>
                <w:b/>
                <w:bCs/>
                <w:sz w:val="22"/>
                <w:szCs w:val="22"/>
                <w:lang w:val="en-US"/>
              </w:rPr>
            </w:pPr>
            <w:r w:rsidRPr="005E2CA0">
              <w:rPr>
                <w:b/>
                <w:bCs/>
                <w:sz w:val="22"/>
                <w:szCs w:val="22"/>
                <w:lang w:val="en-US"/>
              </w:rPr>
              <w:t>m2</w:t>
            </w:r>
          </w:p>
        </w:tc>
        <w:tc>
          <w:tcPr>
            <w:tcW w:w="1134" w:type="dxa"/>
            <w:gridSpan w:val="2"/>
            <w:tcBorders>
              <w:top w:val="single" w:sz="4" w:space="0" w:color="auto"/>
              <w:bottom w:val="single" w:sz="4" w:space="0" w:color="auto"/>
            </w:tcBorders>
            <w:vAlign w:val="center"/>
          </w:tcPr>
          <w:p w14:paraId="2229C79E" w14:textId="77777777" w:rsidR="00EA6764" w:rsidRPr="009B70F2" w:rsidRDefault="00EA6764" w:rsidP="00887FCB">
            <w:pPr>
              <w:jc w:val="center"/>
              <w:rPr>
                <w:sz w:val="22"/>
                <w:szCs w:val="22"/>
                <w:lang w:val="en-US"/>
              </w:rPr>
            </w:pPr>
          </w:p>
        </w:tc>
        <w:tc>
          <w:tcPr>
            <w:tcW w:w="1542" w:type="dxa"/>
            <w:tcBorders>
              <w:top w:val="single" w:sz="4" w:space="0" w:color="auto"/>
              <w:bottom w:val="single" w:sz="4" w:space="0" w:color="auto"/>
            </w:tcBorders>
            <w:vAlign w:val="center"/>
          </w:tcPr>
          <w:p w14:paraId="37DBCDAB" w14:textId="77777777" w:rsidR="00EA6764" w:rsidRPr="005E2CA0" w:rsidRDefault="00EA6764" w:rsidP="00887FCB">
            <w:pPr>
              <w:jc w:val="center"/>
              <w:rPr>
                <w:b/>
                <w:bCs/>
                <w:sz w:val="22"/>
                <w:szCs w:val="22"/>
                <w:lang w:val="en-US"/>
              </w:rPr>
            </w:pPr>
            <w:r w:rsidRPr="005E2CA0">
              <w:rPr>
                <w:b/>
                <w:bCs/>
                <w:sz w:val="22"/>
                <w:szCs w:val="22"/>
                <w:lang w:val="en-US"/>
              </w:rPr>
              <w:t>1 250,000</w:t>
            </w:r>
          </w:p>
          <w:p w14:paraId="066DE7BA" w14:textId="77777777" w:rsidR="00EA6764" w:rsidRPr="009B70F2" w:rsidRDefault="00EA6764" w:rsidP="00887FCB">
            <w:pPr>
              <w:jc w:val="center"/>
              <w:rPr>
                <w:sz w:val="2"/>
                <w:szCs w:val="2"/>
                <w:lang w:val="en-US"/>
              </w:rPr>
            </w:pPr>
          </w:p>
        </w:tc>
      </w:tr>
      <w:tr w:rsidR="00EA6764" w:rsidRPr="00B40365" w14:paraId="39477B76"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4CFE26D"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362E2BFE" w14:textId="77777777" w:rsidR="00EA6764" w:rsidRPr="00B40365" w:rsidRDefault="00EA6764" w:rsidP="00887FCB">
            <w:pPr>
              <w:jc w:val="center"/>
              <w:rPr>
                <w:sz w:val="16"/>
                <w:szCs w:val="16"/>
                <w:lang w:val="en-US"/>
              </w:rPr>
            </w:pPr>
            <w:r w:rsidRPr="00B40365">
              <w:rPr>
                <w:sz w:val="16"/>
                <w:szCs w:val="16"/>
                <w:lang w:val="en-US"/>
              </w:rPr>
              <w:t>7129040010110</w:t>
            </w:r>
          </w:p>
        </w:tc>
        <w:tc>
          <w:tcPr>
            <w:tcW w:w="4366" w:type="dxa"/>
            <w:gridSpan w:val="2"/>
            <w:tcBorders>
              <w:top w:val="nil"/>
              <w:bottom w:val="single" w:sz="2" w:space="0" w:color="auto"/>
            </w:tcBorders>
            <w:vAlign w:val="center"/>
          </w:tcPr>
          <w:p w14:paraId="245A7230" w14:textId="77777777" w:rsidR="00EA6764" w:rsidRPr="00C97908" w:rsidRDefault="00EA6764" w:rsidP="00887FCB">
            <w:pPr>
              <w:rPr>
                <w:sz w:val="16"/>
                <w:szCs w:val="16"/>
                <w:lang w:val="en-US"/>
              </w:rPr>
            </w:pPr>
            <w:r w:rsidRPr="00C97908">
              <w:rPr>
                <w:sz w:val="16"/>
                <w:szCs w:val="16"/>
                <w:lang w:val="en-US"/>
              </w:rPr>
              <w:t>Asfaltator</w:t>
            </w:r>
          </w:p>
        </w:tc>
        <w:tc>
          <w:tcPr>
            <w:tcW w:w="1021" w:type="dxa"/>
            <w:gridSpan w:val="2"/>
            <w:tcBorders>
              <w:top w:val="nil"/>
              <w:bottom w:val="single" w:sz="2" w:space="0" w:color="auto"/>
            </w:tcBorders>
            <w:vAlign w:val="center"/>
          </w:tcPr>
          <w:p w14:paraId="3CDB56C8" w14:textId="77777777" w:rsidR="00EA6764" w:rsidRPr="00C97908" w:rsidRDefault="00EA6764" w:rsidP="00887FCB">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459D0B1A"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0,1600</w:t>
            </w:r>
          </w:p>
        </w:tc>
        <w:tc>
          <w:tcPr>
            <w:tcW w:w="1559" w:type="dxa"/>
            <w:tcBorders>
              <w:top w:val="nil"/>
              <w:bottom w:val="single" w:sz="2" w:space="0" w:color="auto"/>
            </w:tcBorders>
            <w:vAlign w:val="center"/>
          </w:tcPr>
          <w:p w14:paraId="34BFB31F" w14:textId="77777777" w:rsidR="00EA6764" w:rsidRPr="00C97908" w:rsidRDefault="00EA6764" w:rsidP="00887FCB">
            <w:pPr>
              <w:jc w:val="center"/>
              <w:rPr>
                <w:sz w:val="16"/>
                <w:szCs w:val="16"/>
                <w:lang w:val="en-US"/>
              </w:rPr>
            </w:pPr>
            <w:r w:rsidRPr="00C97908">
              <w:rPr>
                <w:sz w:val="16"/>
                <w:szCs w:val="16"/>
                <w:lang w:val="en-US"/>
              </w:rPr>
              <w:t>200,00</w:t>
            </w:r>
          </w:p>
        </w:tc>
      </w:tr>
      <w:tr w:rsidR="00EA6764" w:rsidRPr="00B40365" w14:paraId="1B9391BC"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658377C"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01554CD1" w14:textId="77777777" w:rsidR="00EA6764" w:rsidRPr="00B40365" w:rsidRDefault="00EA6764" w:rsidP="00887FCB">
            <w:pPr>
              <w:jc w:val="center"/>
              <w:rPr>
                <w:sz w:val="16"/>
                <w:szCs w:val="16"/>
                <w:lang w:val="en-US"/>
              </w:rPr>
            </w:pPr>
            <w:r w:rsidRPr="00B40365">
              <w:rPr>
                <w:sz w:val="16"/>
                <w:szCs w:val="16"/>
                <w:lang w:val="en-US"/>
              </w:rPr>
              <w:t>111100010001310</w:t>
            </w:r>
          </w:p>
        </w:tc>
        <w:tc>
          <w:tcPr>
            <w:tcW w:w="4366" w:type="dxa"/>
            <w:gridSpan w:val="2"/>
            <w:tcBorders>
              <w:top w:val="nil"/>
              <w:bottom w:val="single" w:sz="2" w:space="0" w:color="auto"/>
            </w:tcBorders>
            <w:vAlign w:val="center"/>
          </w:tcPr>
          <w:p w14:paraId="4070AD51" w14:textId="77777777" w:rsidR="00EA6764" w:rsidRPr="00C97908" w:rsidRDefault="00EA6764" w:rsidP="00887FCB">
            <w:pPr>
              <w:rPr>
                <w:sz w:val="16"/>
                <w:szCs w:val="16"/>
                <w:lang w:val="en-US"/>
              </w:rPr>
            </w:pPr>
            <w:r w:rsidRPr="00C97908">
              <w:rPr>
                <w:sz w:val="16"/>
                <w:szCs w:val="16"/>
                <w:lang w:val="en-US"/>
              </w:rPr>
              <w:t>Mixtura asfaltica preparata la cald cu agregate mari</w:t>
            </w:r>
          </w:p>
        </w:tc>
        <w:tc>
          <w:tcPr>
            <w:tcW w:w="1021" w:type="dxa"/>
            <w:gridSpan w:val="2"/>
            <w:tcBorders>
              <w:top w:val="nil"/>
              <w:bottom w:val="single" w:sz="2" w:space="0" w:color="auto"/>
            </w:tcBorders>
            <w:vAlign w:val="center"/>
          </w:tcPr>
          <w:p w14:paraId="3DB5C987" w14:textId="77777777" w:rsidR="00EA6764" w:rsidRPr="00C97908" w:rsidRDefault="00EA6764" w:rsidP="00887FCB">
            <w:pPr>
              <w:jc w:val="center"/>
              <w:rPr>
                <w:sz w:val="16"/>
                <w:szCs w:val="16"/>
                <w:lang w:val="en-US"/>
              </w:rPr>
            </w:pPr>
            <w:r w:rsidRPr="00C97908">
              <w:rPr>
                <w:sz w:val="16"/>
                <w:szCs w:val="16"/>
                <w:lang w:val="en-US"/>
              </w:rPr>
              <w:t>t</w:t>
            </w:r>
          </w:p>
        </w:tc>
        <w:tc>
          <w:tcPr>
            <w:tcW w:w="1134" w:type="dxa"/>
            <w:gridSpan w:val="2"/>
            <w:tcBorders>
              <w:top w:val="nil"/>
              <w:bottom w:val="single" w:sz="2" w:space="0" w:color="auto"/>
            </w:tcBorders>
            <w:vAlign w:val="center"/>
          </w:tcPr>
          <w:p w14:paraId="020121D4"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0,1410</w:t>
            </w:r>
          </w:p>
        </w:tc>
        <w:tc>
          <w:tcPr>
            <w:tcW w:w="1559" w:type="dxa"/>
            <w:tcBorders>
              <w:top w:val="nil"/>
              <w:bottom w:val="single" w:sz="2" w:space="0" w:color="auto"/>
            </w:tcBorders>
            <w:vAlign w:val="center"/>
          </w:tcPr>
          <w:p w14:paraId="007B7712" w14:textId="77777777" w:rsidR="00EA6764" w:rsidRPr="00C97908" w:rsidRDefault="00EA6764" w:rsidP="00887FCB">
            <w:pPr>
              <w:jc w:val="center"/>
              <w:rPr>
                <w:sz w:val="16"/>
                <w:szCs w:val="16"/>
                <w:lang w:val="en-US"/>
              </w:rPr>
            </w:pPr>
            <w:r w:rsidRPr="00C97908">
              <w:rPr>
                <w:sz w:val="16"/>
                <w:szCs w:val="16"/>
                <w:lang w:val="en-US"/>
              </w:rPr>
              <w:t>176,25</w:t>
            </w:r>
          </w:p>
        </w:tc>
      </w:tr>
      <w:tr w:rsidR="00EA6764" w:rsidRPr="00B40365" w14:paraId="4AE5830B"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74A9982"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53EFCA1C" w14:textId="77777777" w:rsidR="00EA6764" w:rsidRPr="00B40365" w:rsidRDefault="00EA6764" w:rsidP="00887FCB">
            <w:pPr>
              <w:jc w:val="center"/>
              <w:rPr>
                <w:sz w:val="16"/>
                <w:szCs w:val="16"/>
                <w:lang w:val="en-US"/>
              </w:rPr>
            </w:pPr>
            <w:r w:rsidRPr="00B40365">
              <w:rPr>
                <w:sz w:val="16"/>
                <w:szCs w:val="16"/>
                <w:lang w:val="en-US"/>
              </w:rPr>
              <w:t>1421102200000</w:t>
            </w:r>
          </w:p>
        </w:tc>
        <w:tc>
          <w:tcPr>
            <w:tcW w:w="4366" w:type="dxa"/>
            <w:gridSpan w:val="2"/>
            <w:tcBorders>
              <w:top w:val="nil"/>
              <w:bottom w:val="single" w:sz="2" w:space="0" w:color="auto"/>
            </w:tcBorders>
            <w:vAlign w:val="center"/>
          </w:tcPr>
          <w:p w14:paraId="31296702" w14:textId="77777777" w:rsidR="00EA6764" w:rsidRPr="00C97908" w:rsidRDefault="00EA6764" w:rsidP="00887FCB">
            <w:pPr>
              <w:rPr>
                <w:sz w:val="16"/>
                <w:szCs w:val="16"/>
                <w:lang w:val="en-US"/>
              </w:rPr>
            </w:pPr>
            <w:r w:rsidRPr="00C97908">
              <w:rPr>
                <w:sz w:val="16"/>
                <w:szCs w:val="16"/>
                <w:lang w:val="en-US"/>
              </w:rPr>
              <w:t>Nisip bitumat</w:t>
            </w:r>
          </w:p>
        </w:tc>
        <w:tc>
          <w:tcPr>
            <w:tcW w:w="1021" w:type="dxa"/>
            <w:gridSpan w:val="2"/>
            <w:tcBorders>
              <w:top w:val="nil"/>
              <w:bottom w:val="single" w:sz="2" w:space="0" w:color="auto"/>
            </w:tcBorders>
            <w:vAlign w:val="center"/>
          </w:tcPr>
          <w:p w14:paraId="1C6176D2" w14:textId="77777777" w:rsidR="00EA6764" w:rsidRPr="00C97908" w:rsidRDefault="00EA6764" w:rsidP="00887FCB">
            <w:pPr>
              <w:jc w:val="center"/>
              <w:rPr>
                <w:sz w:val="16"/>
                <w:szCs w:val="16"/>
                <w:lang w:val="en-US"/>
              </w:rPr>
            </w:pPr>
            <w:r w:rsidRPr="00C97908">
              <w:rPr>
                <w:sz w:val="16"/>
                <w:szCs w:val="16"/>
                <w:lang w:val="en-US"/>
              </w:rPr>
              <w:t>t</w:t>
            </w:r>
          </w:p>
        </w:tc>
        <w:tc>
          <w:tcPr>
            <w:tcW w:w="1134" w:type="dxa"/>
            <w:gridSpan w:val="2"/>
            <w:tcBorders>
              <w:top w:val="nil"/>
              <w:bottom w:val="single" w:sz="2" w:space="0" w:color="auto"/>
            </w:tcBorders>
            <w:vAlign w:val="center"/>
          </w:tcPr>
          <w:p w14:paraId="62180784"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0,0030</w:t>
            </w:r>
          </w:p>
        </w:tc>
        <w:tc>
          <w:tcPr>
            <w:tcW w:w="1559" w:type="dxa"/>
            <w:tcBorders>
              <w:top w:val="nil"/>
              <w:bottom w:val="single" w:sz="2" w:space="0" w:color="auto"/>
            </w:tcBorders>
            <w:vAlign w:val="center"/>
          </w:tcPr>
          <w:p w14:paraId="4EE539C1" w14:textId="77777777" w:rsidR="00EA6764" w:rsidRPr="00C97908" w:rsidRDefault="00EA6764" w:rsidP="00887FCB">
            <w:pPr>
              <w:jc w:val="center"/>
              <w:rPr>
                <w:sz w:val="16"/>
                <w:szCs w:val="16"/>
                <w:lang w:val="en-US"/>
              </w:rPr>
            </w:pPr>
            <w:r w:rsidRPr="00C97908">
              <w:rPr>
                <w:sz w:val="16"/>
                <w:szCs w:val="16"/>
                <w:lang w:val="en-US"/>
              </w:rPr>
              <w:t>3,75</w:t>
            </w:r>
          </w:p>
        </w:tc>
      </w:tr>
      <w:tr w:rsidR="00EA6764" w:rsidRPr="00B40365" w14:paraId="0851831F"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1E12658"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1588E6A6" w14:textId="77777777" w:rsidR="00EA6764" w:rsidRPr="00B40365" w:rsidRDefault="00EA6764" w:rsidP="00887FCB">
            <w:pPr>
              <w:jc w:val="center"/>
              <w:rPr>
                <w:sz w:val="16"/>
                <w:szCs w:val="16"/>
                <w:lang w:val="en-US"/>
              </w:rPr>
            </w:pPr>
            <w:r w:rsidRPr="00B40365">
              <w:rPr>
                <w:sz w:val="16"/>
                <w:szCs w:val="16"/>
                <w:lang w:val="en-US"/>
              </w:rPr>
              <w:t>2710603420375</w:t>
            </w:r>
          </w:p>
        </w:tc>
        <w:tc>
          <w:tcPr>
            <w:tcW w:w="4366" w:type="dxa"/>
            <w:gridSpan w:val="2"/>
            <w:tcBorders>
              <w:top w:val="nil"/>
              <w:bottom w:val="single" w:sz="2" w:space="0" w:color="auto"/>
            </w:tcBorders>
            <w:vAlign w:val="center"/>
          </w:tcPr>
          <w:p w14:paraId="40051844" w14:textId="77777777" w:rsidR="00EA6764" w:rsidRPr="00C97908" w:rsidRDefault="00EA6764" w:rsidP="00887FCB">
            <w:pPr>
              <w:rPr>
                <w:sz w:val="16"/>
                <w:szCs w:val="16"/>
                <w:lang w:val="en-US"/>
              </w:rPr>
            </w:pPr>
            <w:r w:rsidRPr="00C97908">
              <w:rPr>
                <w:sz w:val="16"/>
                <w:szCs w:val="16"/>
                <w:lang w:val="en-US"/>
              </w:rPr>
              <w:t>Otel patrat lam.cald lt = 50 mm</w:t>
            </w:r>
          </w:p>
        </w:tc>
        <w:tc>
          <w:tcPr>
            <w:tcW w:w="1021" w:type="dxa"/>
            <w:gridSpan w:val="2"/>
            <w:tcBorders>
              <w:top w:val="nil"/>
              <w:bottom w:val="single" w:sz="2" w:space="0" w:color="auto"/>
            </w:tcBorders>
            <w:vAlign w:val="center"/>
          </w:tcPr>
          <w:p w14:paraId="1E80B7C1" w14:textId="77777777" w:rsidR="00EA6764" w:rsidRPr="00C97908" w:rsidRDefault="00EA6764" w:rsidP="00887FCB">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4B1632CA"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0,0160</w:t>
            </w:r>
          </w:p>
        </w:tc>
        <w:tc>
          <w:tcPr>
            <w:tcW w:w="1559" w:type="dxa"/>
            <w:tcBorders>
              <w:top w:val="nil"/>
              <w:bottom w:val="single" w:sz="2" w:space="0" w:color="auto"/>
            </w:tcBorders>
            <w:vAlign w:val="center"/>
          </w:tcPr>
          <w:p w14:paraId="2DA75AC2" w14:textId="77777777" w:rsidR="00EA6764" w:rsidRPr="00C97908" w:rsidRDefault="00EA6764" w:rsidP="00887FCB">
            <w:pPr>
              <w:jc w:val="center"/>
              <w:rPr>
                <w:sz w:val="16"/>
                <w:szCs w:val="16"/>
                <w:lang w:val="en-US"/>
              </w:rPr>
            </w:pPr>
            <w:r w:rsidRPr="00C97908">
              <w:rPr>
                <w:sz w:val="16"/>
                <w:szCs w:val="16"/>
                <w:lang w:val="en-US"/>
              </w:rPr>
              <w:t>20,00</w:t>
            </w:r>
          </w:p>
        </w:tc>
      </w:tr>
      <w:tr w:rsidR="00EA6764" w:rsidRPr="00B40365" w14:paraId="6E0F462A"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A1FEA0B"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75628128" w14:textId="77777777" w:rsidR="00EA6764" w:rsidRPr="00B40365" w:rsidRDefault="00EA6764" w:rsidP="00887FCB">
            <w:pPr>
              <w:jc w:val="center"/>
              <w:rPr>
                <w:sz w:val="16"/>
                <w:szCs w:val="16"/>
                <w:lang w:val="en-US"/>
              </w:rPr>
            </w:pPr>
            <w:r w:rsidRPr="00B40365">
              <w:rPr>
                <w:sz w:val="16"/>
                <w:szCs w:val="16"/>
                <w:lang w:val="en-US"/>
              </w:rPr>
              <w:t>2952240004010</w:t>
            </w:r>
          </w:p>
        </w:tc>
        <w:tc>
          <w:tcPr>
            <w:tcW w:w="4366" w:type="dxa"/>
            <w:gridSpan w:val="2"/>
            <w:tcBorders>
              <w:top w:val="nil"/>
              <w:bottom w:val="single" w:sz="2" w:space="0" w:color="auto"/>
            </w:tcBorders>
            <w:vAlign w:val="center"/>
          </w:tcPr>
          <w:p w14:paraId="5F01E194" w14:textId="77777777" w:rsidR="00EA6764" w:rsidRPr="00C97908" w:rsidRDefault="00EA6764" w:rsidP="00887FCB">
            <w:pPr>
              <w:rPr>
                <w:sz w:val="16"/>
                <w:szCs w:val="16"/>
                <w:lang w:val="en-US"/>
              </w:rPr>
            </w:pPr>
            <w:r w:rsidRPr="00C97908">
              <w:rPr>
                <w:sz w:val="16"/>
                <w:szCs w:val="16"/>
                <w:lang w:val="en-US"/>
              </w:rPr>
              <w:t>Compactor static autopropulsat cu rulouri valturi  R 8-14 de 14tf</w:t>
            </w:r>
          </w:p>
        </w:tc>
        <w:tc>
          <w:tcPr>
            <w:tcW w:w="1021" w:type="dxa"/>
            <w:gridSpan w:val="2"/>
            <w:tcBorders>
              <w:top w:val="nil"/>
              <w:bottom w:val="single" w:sz="2" w:space="0" w:color="auto"/>
            </w:tcBorders>
            <w:vAlign w:val="center"/>
          </w:tcPr>
          <w:p w14:paraId="6637C2F4" w14:textId="77777777" w:rsidR="00EA6764" w:rsidRPr="00C97908" w:rsidRDefault="00EA6764" w:rsidP="00887FCB">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043F02D4"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0,0166</w:t>
            </w:r>
          </w:p>
        </w:tc>
        <w:tc>
          <w:tcPr>
            <w:tcW w:w="1559" w:type="dxa"/>
            <w:tcBorders>
              <w:top w:val="nil"/>
              <w:bottom w:val="single" w:sz="2" w:space="0" w:color="auto"/>
              <w:right w:val="single" w:sz="4" w:space="0" w:color="auto"/>
            </w:tcBorders>
            <w:vAlign w:val="center"/>
          </w:tcPr>
          <w:p w14:paraId="005C3FFC" w14:textId="77777777" w:rsidR="00EA6764" w:rsidRPr="00C97908" w:rsidRDefault="00EA6764" w:rsidP="00887FCB">
            <w:pPr>
              <w:jc w:val="center"/>
              <w:rPr>
                <w:sz w:val="16"/>
                <w:szCs w:val="16"/>
                <w:lang w:val="en-US"/>
              </w:rPr>
            </w:pPr>
            <w:r w:rsidRPr="00C97908">
              <w:rPr>
                <w:sz w:val="16"/>
                <w:szCs w:val="16"/>
                <w:lang w:val="en-US"/>
              </w:rPr>
              <w:t>20,75</w:t>
            </w:r>
          </w:p>
        </w:tc>
      </w:tr>
      <w:tr w:rsidR="00EA6764" w:rsidRPr="009B70F2" w14:paraId="3A1D8DDB" w14:textId="77777777" w:rsidTr="00887F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5B03AC1F" w14:textId="77777777" w:rsidR="00EA6764" w:rsidRPr="005E2CA0" w:rsidRDefault="00EA6764" w:rsidP="00887FCB">
            <w:pPr>
              <w:jc w:val="center"/>
              <w:rPr>
                <w:b/>
                <w:bCs/>
                <w:sz w:val="22"/>
                <w:szCs w:val="22"/>
                <w:lang w:val="en-US"/>
              </w:rPr>
            </w:pPr>
            <w:r w:rsidRPr="005E2CA0">
              <w:rPr>
                <w:b/>
                <w:bCs/>
                <w:sz w:val="22"/>
                <w:szCs w:val="22"/>
                <w:lang w:val="en-US"/>
              </w:rPr>
              <w:t>19</w:t>
            </w:r>
          </w:p>
        </w:tc>
        <w:tc>
          <w:tcPr>
            <w:tcW w:w="1402" w:type="dxa"/>
            <w:gridSpan w:val="2"/>
            <w:tcBorders>
              <w:top w:val="single" w:sz="4" w:space="0" w:color="auto"/>
              <w:bottom w:val="single" w:sz="4" w:space="0" w:color="auto"/>
            </w:tcBorders>
            <w:vAlign w:val="center"/>
          </w:tcPr>
          <w:p w14:paraId="36EF1B05" w14:textId="77777777" w:rsidR="00EA6764" w:rsidRPr="005E2CA0" w:rsidRDefault="00EA6764" w:rsidP="00887FCB">
            <w:pPr>
              <w:jc w:val="center"/>
              <w:rPr>
                <w:b/>
                <w:bCs/>
                <w:sz w:val="22"/>
                <w:szCs w:val="22"/>
                <w:lang w:val="en-US"/>
              </w:rPr>
            </w:pPr>
            <w:r w:rsidRPr="005E2CA0">
              <w:rPr>
                <w:b/>
                <w:bCs/>
                <w:sz w:val="22"/>
                <w:szCs w:val="22"/>
                <w:lang w:val="en-US"/>
              </w:rPr>
              <w:t>DI107</w:t>
            </w:r>
          </w:p>
        </w:tc>
        <w:tc>
          <w:tcPr>
            <w:tcW w:w="4366" w:type="dxa"/>
            <w:gridSpan w:val="3"/>
            <w:tcBorders>
              <w:top w:val="single" w:sz="4" w:space="0" w:color="auto"/>
              <w:bottom w:val="single" w:sz="4" w:space="0" w:color="auto"/>
            </w:tcBorders>
          </w:tcPr>
          <w:p w14:paraId="0DEC6F07" w14:textId="77777777" w:rsidR="00EA6764" w:rsidRPr="005E2CA0" w:rsidRDefault="00EA6764" w:rsidP="00887FCB">
            <w:pPr>
              <w:rPr>
                <w:b/>
                <w:bCs/>
                <w:sz w:val="2"/>
                <w:szCs w:val="2"/>
                <w:lang w:val="en-US"/>
              </w:rPr>
            </w:pPr>
            <w:r w:rsidRPr="005E2CA0">
              <w:rPr>
                <w:b/>
                <w:bCs/>
                <w:sz w:val="22"/>
                <w:szCs w:val="22"/>
                <w:lang w:val="en-US"/>
              </w:rPr>
              <w:t>Amorsarea suprafetelor straturilor de baza in vederea aplicarii unui strat de beton asfaltic</w:t>
            </w:r>
          </w:p>
          <w:p w14:paraId="426C1BB6" w14:textId="77777777" w:rsidR="00EA6764" w:rsidRPr="009B70F2" w:rsidRDefault="00EA6764" w:rsidP="00887FCB">
            <w:pPr>
              <w:rPr>
                <w:sz w:val="2"/>
                <w:szCs w:val="2"/>
                <w:lang w:val="en-US"/>
              </w:rPr>
            </w:pPr>
          </w:p>
        </w:tc>
        <w:tc>
          <w:tcPr>
            <w:tcW w:w="1011" w:type="dxa"/>
            <w:gridSpan w:val="2"/>
            <w:tcBorders>
              <w:top w:val="single" w:sz="4" w:space="0" w:color="auto"/>
              <w:bottom w:val="single" w:sz="4" w:space="0" w:color="auto"/>
            </w:tcBorders>
            <w:vAlign w:val="center"/>
          </w:tcPr>
          <w:p w14:paraId="486FE97C" w14:textId="77777777" w:rsidR="00EA6764" w:rsidRPr="005E2CA0" w:rsidRDefault="00EA6764" w:rsidP="00887FCB">
            <w:pPr>
              <w:jc w:val="center"/>
              <w:rPr>
                <w:b/>
                <w:bCs/>
                <w:sz w:val="22"/>
                <w:szCs w:val="22"/>
                <w:lang w:val="en-US"/>
              </w:rPr>
            </w:pPr>
            <w:r w:rsidRPr="005E2CA0">
              <w:rPr>
                <w:b/>
                <w:bCs/>
                <w:sz w:val="22"/>
                <w:szCs w:val="22"/>
                <w:lang w:val="en-US"/>
              </w:rPr>
              <w:t>t</w:t>
            </w:r>
          </w:p>
        </w:tc>
        <w:tc>
          <w:tcPr>
            <w:tcW w:w="1134" w:type="dxa"/>
            <w:gridSpan w:val="2"/>
            <w:tcBorders>
              <w:top w:val="single" w:sz="4" w:space="0" w:color="auto"/>
              <w:bottom w:val="single" w:sz="4" w:space="0" w:color="auto"/>
            </w:tcBorders>
            <w:vAlign w:val="center"/>
          </w:tcPr>
          <w:p w14:paraId="085D281F" w14:textId="77777777" w:rsidR="00EA6764" w:rsidRPr="009B70F2" w:rsidRDefault="00EA6764" w:rsidP="00887FCB">
            <w:pPr>
              <w:jc w:val="center"/>
              <w:rPr>
                <w:sz w:val="22"/>
                <w:szCs w:val="22"/>
                <w:lang w:val="en-US"/>
              </w:rPr>
            </w:pPr>
          </w:p>
        </w:tc>
        <w:tc>
          <w:tcPr>
            <w:tcW w:w="1542" w:type="dxa"/>
            <w:tcBorders>
              <w:top w:val="single" w:sz="4" w:space="0" w:color="auto"/>
              <w:bottom w:val="single" w:sz="4" w:space="0" w:color="auto"/>
            </w:tcBorders>
            <w:vAlign w:val="center"/>
          </w:tcPr>
          <w:p w14:paraId="78D8DA37" w14:textId="77777777" w:rsidR="00EA6764" w:rsidRPr="005E2CA0" w:rsidRDefault="00EA6764" w:rsidP="00887FCB">
            <w:pPr>
              <w:jc w:val="center"/>
              <w:rPr>
                <w:b/>
                <w:bCs/>
                <w:sz w:val="22"/>
                <w:szCs w:val="22"/>
                <w:lang w:val="en-US"/>
              </w:rPr>
            </w:pPr>
            <w:r w:rsidRPr="005E2CA0">
              <w:rPr>
                <w:b/>
                <w:bCs/>
                <w:sz w:val="22"/>
                <w:szCs w:val="22"/>
                <w:lang w:val="en-US"/>
              </w:rPr>
              <w:t>0,500</w:t>
            </w:r>
          </w:p>
          <w:p w14:paraId="32386F96" w14:textId="77777777" w:rsidR="00EA6764" w:rsidRPr="009B70F2" w:rsidRDefault="00EA6764" w:rsidP="00887FCB">
            <w:pPr>
              <w:jc w:val="center"/>
              <w:rPr>
                <w:sz w:val="2"/>
                <w:szCs w:val="2"/>
                <w:lang w:val="en-US"/>
              </w:rPr>
            </w:pPr>
          </w:p>
        </w:tc>
      </w:tr>
      <w:tr w:rsidR="00EA6764" w:rsidRPr="00B40365" w14:paraId="5BB07886"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AD7E586"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678D0CC9" w14:textId="77777777" w:rsidR="00EA6764" w:rsidRPr="00B40365" w:rsidRDefault="00EA6764" w:rsidP="00887FCB">
            <w:pPr>
              <w:jc w:val="center"/>
              <w:rPr>
                <w:sz w:val="16"/>
                <w:szCs w:val="16"/>
                <w:lang w:val="en-US"/>
              </w:rPr>
            </w:pPr>
            <w:r w:rsidRPr="00B40365">
              <w:rPr>
                <w:sz w:val="16"/>
                <w:szCs w:val="16"/>
                <w:lang w:val="en-US"/>
              </w:rPr>
              <w:t>23203226000401</w:t>
            </w:r>
          </w:p>
        </w:tc>
        <w:tc>
          <w:tcPr>
            <w:tcW w:w="4366" w:type="dxa"/>
            <w:gridSpan w:val="2"/>
            <w:tcBorders>
              <w:top w:val="nil"/>
              <w:bottom w:val="single" w:sz="2" w:space="0" w:color="auto"/>
            </w:tcBorders>
            <w:vAlign w:val="center"/>
          </w:tcPr>
          <w:p w14:paraId="29306352" w14:textId="77777777" w:rsidR="00EA6764" w:rsidRPr="00C97908" w:rsidRDefault="00EA6764" w:rsidP="00887FCB">
            <w:pPr>
              <w:rPr>
                <w:sz w:val="16"/>
                <w:szCs w:val="16"/>
                <w:lang w:val="en-US"/>
              </w:rPr>
            </w:pPr>
            <w:r w:rsidRPr="00C97908">
              <w:rPr>
                <w:sz w:val="16"/>
                <w:szCs w:val="16"/>
                <w:lang w:val="en-US"/>
              </w:rPr>
              <w:t>Bitum</w:t>
            </w:r>
          </w:p>
        </w:tc>
        <w:tc>
          <w:tcPr>
            <w:tcW w:w="1021" w:type="dxa"/>
            <w:gridSpan w:val="2"/>
            <w:tcBorders>
              <w:top w:val="nil"/>
              <w:bottom w:val="single" w:sz="2" w:space="0" w:color="auto"/>
            </w:tcBorders>
            <w:vAlign w:val="center"/>
          </w:tcPr>
          <w:p w14:paraId="405F14A2" w14:textId="77777777" w:rsidR="00EA6764" w:rsidRPr="00C97908" w:rsidRDefault="00EA6764" w:rsidP="00887FCB">
            <w:pPr>
              <w:jc w:val="center"/>
              <w:rPr>
                <w:sz w:val="16"/>
                <w:szCs w:val="16"/>
                <w:lang w:val="en-US"/>
              </w:rPr>
            </w:pPr>
            <w:r w:rsidRPr="00C97908">
              <w:rPr>
                <w:sz w:val="16"/>
                <w:szCs w:val="16"/>
                <w:lang w:val="en-US"/>
              </w:rPr>
              <w:t>t</w:t>
            </w:r>
          </w:p>
        </w:tc>
        <w:tc>
          <w:tcPr>
            <w:tcW w:w="1134" w:type="dxa"/>
            <w:gridSpan w:val="2"/>
            <w:tcBorders>
              <w:top w:val="nil"/>
              <w:bottom w:val="single" w:sz="2" w:space="0" w:color="auto"/>
            </w:tcBorders>
            <w:vAlign w:val="center"/>
          </w:tcPr>
          <w:p w14:paraId="1AA76E82"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1,0300</w:t>
            </w:r>
          </w:p>
        </w:tc>
        <w:tc>
          <w:tcPr>
            <w:tcW w:w="1559" w:type="dxa"/>
            <w:tcBorders>
              <w:top w:val="nil"/>
              <w:bottom w:val="single" w:sz="2" w:space="0" w:color="auto"/>
            </w:tcBorders>
            <w:vAlign w:val="center"/>
          </w:tcPr>
          <w:p w14:paraId="24473B08" w14:textId="77777777" w:rsidR="00EA6764" w:rsidRPr="00C97908" w:rsidRDefault="00EA6764" w:rsidP="00887FCB">
            <w:pPr>
              <w:jc w:val="center"/>
              <w:rPr>
                <w:sz w:val="16"/>
                <w:szCs w:val="16"/>
                <w:lang w:val="en-US"/>
              </w:rPr>
            </w:pPr>
            <w:r w:rsidRPr="00C97908">
              <w:rPr>
                <w:sz w:val="16"/>
                <w:szCs w:val="16"/>
                <w:lang w:val="en-US"/>
              </w:rPr>
              <w:t>0,515</w:t>
            </w:r>
          </w:p>
        </w:tc>
      </w:tr>
      <w:tr w:rsidR="00EA6764" w:rsidRPr="00B40365" w14:paraId="30783962"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C0C859F"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276EEF8B" w14:textId="77777777" w:rsidR="00EA6764" w:rsidRPr="00B40365" w:rsidRDefault="00EA6764" w:rsidP="00887FCB">
            <w:pPr>
              <w:jc w:val="center"/>
              <w:rPr>
                <w:sz w:val="16"/>
                <w:szCs w:val="16"/>
                <w:lang w:val="en-US"/>
              </w:rPr>
            </w:pPr>
            <w:r w:rsidRPr="00B40365">
              <w:rPr>
                <w:sz w:val="16"/>
                <w:szCs w:val="16"/>
                <w:lang w:val="en-US"/>
              </w:rPr>
              <w:t>2952220000000</w:t>
            </w:r>
          </w:p>
        </w:tc>
        <w:tc>
          <w:tcPr>
            <w:tcW w:w="4366" w:type="dxa"/>
            <w:gridSpan w:val="2"/>
            <w:tcBorders>
              <w:top w:val="nil"/>
              <w:bottom w:val="single" w:sz="2" w:space="0" w:color="auto"/>
            </w:tcBorders>
            <w:vAlign w:val="center"/>
          </w:tcPr>
          <w:p w14:paraId="65E8659C" w14:textId="77777777" w:rsidR="00EA6764" w:rsidRPr="00C97908" w:rsidRDefault="00EA6764" w:rsidP="00887FCB">
            <w:pPr>
              <w:rPr>
                <w:sz w:val="16"/>
                <w:szCs w:val="16"/>
                <w:lang w:val="en-US"/>
              </w:rPr>
            </w:pPr>
            <w:r w:rsidRPr="00C97908">
              <w:rPr>
                <w:sz w:val="16"/>
                <w:szCs w:val="16"/>
                <w:lang w:val="en-US"/>
              </w:rPr>
              <w:t>Autogudronator 3500 l - 3600 l</w:t>
            </w:r>
          </w:p>
        </w:tc>
        <w:tc>
          <w:tcPr>
            <w:tcW w:w="1021" w:type="dxa"/>
            <w:gridSpan w:val="2"/>
            <w:tcBorders>
              <w:top w:val="nil"/>
              <w:bottom w:val="single" w:sz="2" w:space="0" w:color="auto"/>
            </w:tcBorders>
            <w:vAlign w:val="center"/>
          </w:tcPr>
          <w:p w14:paraId="1F8F01C4" w14:textId="77777777" w:rsidR="00EA6764" w:rsidRPr="00C97908" w:rsidRDefault="00EA6764" w:rsidP="00887FCB">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4C438BDA"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0,3000</w:t>
            </w:r>
          </w:p>
        </w:tc>
        <w:tc>
          <w:tcPr>
            <w:tcW w:w="1559" w:type="dxa"/>
            <w:tcBorders>
              <w:top w:val="nil"/>
              <w:bottom w:val="single" w:sz="2" w:space="0" w:color="auto"/>
              <w:right w:val="single" w:sz="4" w:space="0" w:color="auto"/>
            </w:tcBorders>
            <w:vAlign w:val="center"/>
          </w:tcPr>
          <w:p w14:paraId="56590741" w14:textId="77777777" w:rsidR="00EA6764" w:rsidRPr="00C97908" w:rsidRDefault="00EA6764" w:rsidP="00887FCB">
            <w:pPr>
              <w:jc w:val="center"/>
              <w:rPr>
                <w:sz w:val="16"/>
                <w:szCs w:val="16"/>
                <w:lang w:val="en-US"/>
              </w:rPr>
            </w:pPr>
            <w:r w:rsidRPr="00C97908">
              <w:rPr>
                <w:sz w:val="16"/>
                <w:szCs w:val="16"/>
                <w:lang w:val="en-US"/>
              </w:rPr>
              <w:t>0,15</w:t>
            </w:r>
          </w:p>
        </w:tc>
      </w:tr>
      <w:tr w:rsidR="00EA6764" w:rsidRPr="009B70F2" w14:paraId="2FF8309C" w14:textId="77777777" w:rsidTr="00887F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0F3E263E" w14:textId="77777777" w:rsidR="00EA6764" w:rsidRPr="005E2CA0" w:rsidRDefault="00EA6764" w:rsidP="00887FCB">
            <w:pPr>
              <w:jc w:val="center"/>
              <w:rPr>
                <w:b/>
                <w:bCs/>
                <w:sz w:val="22"/>
                <w:szCs w:val="22"/>
                <w:lang w:val="en-US"/>
              </w:rPr>
            </w:pPr>
            <w:r w:rsidRPr="005E2CA0">
              <w:rPr>
                <w:b/>
                <w:bCs/>
                <w:sz w:val="22"/>
                <w:szCs w:val="22"/>
                <w:lang w:val="en-US"/>
              </w:rPr>
              <w:t>20</w:t>
            </w:r>
          </w:p>
        </w:tc>
        <w:tc>
          <w:tcPr>
            <w:tcW w:w="1402" w:type="dxa"/>
            <w:gridSpan w:val="2"/>
            <w:tcBorders>
              <w:top w:val="single" w:sz="4" w:space="0" w:color="auto"/>
              <w:bottom w:val="single" w:sz="4" w:space="0" w:color="auto"/>
            </w:tcBorders>
            <w:vAlign w:val="center"/>
          </w:tcPr>
          <w:p w14:paraId="5E4DD07E" w14:textId="77777777" w:rsidR="00EA6764" w:rsidRPr="005E2CA0" w:rsidRDefault="00EA6764" w:rsidP="00887FCB">
            <w:pPr>
              <w:jc w:val="center"/>
              <w:rPr>
                <w:b/>
                <w:bCs/>
                <w:sz w:val="22"/>
                <w:szCs w:val="22"/>
                <w:lang w:val="en-US"/>
              </w:rPr>
            </w:pPr>
            <w:r w:rsidRPr="005E2CA0">
              <w:rPr>
                <w:b/>
                <w:bCs/>
                <w:sz w:val="22"/>
                <w:szCs w:val="22"/>
                <w:lang w:val="en-US"/>
              </w:rPr>
              <w:t>DB16D</w:t>
            </w:r>
          </w:p>
        </w:tc>
        <w:tc>
          <w:tcPr>
            <w:tcW w:w="4366" w:type="dxa"/>
            <w:gridSpan w:val="3"/>
            <w:tcBorders>
              <w:top w:val="single" w:sz="4" w:space="0" w:color="auto"/>
              <w:bottom w:val="single" w:sz="4" w:space="0" w:color="auto"/>
            </w:tcBorders>
          </w:tcPr>
          <w:p w14:paraId="6A4465E9" w14:textId="77777777" w:rsidR="00EA6764" w:rsidRPr="005E2CA0" w:rsidRDefault="00EA6764" w:rsidP="00887FCB">
            <w:pPr>
              <w:rPr>
                <w:b/>
                <w:bCs/>
                <w:sz w:val="2"/>
                <w:szCs w:val="2"/>
                <w:lang w:val="en-US"/>
              </w:rPr>
            </w:pPr>
            <w:r w:rsidRPr="005E2CA0">
              <w:rPr>
                <w:b/>
                <w:bCs/>
                <w:sz w:val="22"/>
                <w:szCs w:val="22"/>
                <w:lang w:val="en-US"/>
              </w:rPr>
              <w:t>Imbracaminte de beton asfaltic cu agregate marunte, executata la cald, in groosime de 4,0 cm, cu asternere manuala / k=2,5 pentru grosimea stratului finala de 10 cm</w:t>
            </w:r>
          </w:p>
          <w:p w14:paraId="5D068A50" w14:textId="77777777" w:rsidR="00EA6764" w:rsidRPr="009B70F2" w:rsidRDefault="00EA6764" w:rsidP="00887FCB">
            <w:pPr>
              <w:rPr>
                <w:sz w:val="2"/>
                <w:szCs w:val="2"/>
                <w:lang w:val="en-US"/>
              </w:rPr>
            </w:pPr>
          </w:p>
        </w:tc>
        <w:tc>
          <w:tcPr>
            <w:tcW w:w="1011" w:type="dxa"/>
            <w:gridSpan w:val="2"/>
            <w:tcBorders>
              <w:top w:val="single" w:sz="4" w:space="0" w:color="auto"/>
              <w:bottom w:val="single" w:sz="4" w:space="0" w:color="auto"/>
            </w:tcBorders>
            <w:vAlign w:val="center"/>
          </w:tcPr>
          <w:p w14:paraId="5EF503C4" w14:textId="77777777" w:rsidR="00EA6764" w:rsidRPr="005E2CA0" w:rsidRDefault="00EA6764" w:rsidP="00887FCB">
            <w:pPr>
              <w:jc w:val="center"/>
              <w:rPr>
                <w:b/>
                <w:bCs/>
                <w:sz w:val="22"/>
                <w:szCs w:val="22"/>
                <w:lang w:val="en-US"/>
              </w:rPr>
            </w:pPr>
            <w:r w:rsidRPr="005E2CA0">
              <w:rPr>
                <w:b/>
                <w:bCs/>
                <w:sz w:val="22"/>
                <w:szCs w:val="22"/>
                <w:lang w:val="en-US"/>
              </w:rPr>
              <w:t>m2</w:t>
            </w:r>
          </w:p>
        </w:tc>
        <w:tc>
          <w:tcPr>
            <w:tcW w:w="1134" w:type="dxa"/>
            <w:gridSpan w:val="2"/>
            <w:tcBorders>
              <w:top w:val="single" w:sz="4" w:space="0" w:color="auto"/>
              <w:bottom w:val="single" w:sz="4" w:space="0" w:color="auto"/>
            </w:tcBorders>
            <w:vAlign w:val="center"/>
          </w:tcPr>
          <w:p w14:paraId="789E54D6" w14:textId="77777777" w:rsidR="00EA6764" w:rsidRPr="009B70F2" w:rsidRDefault="00EA6764" w:rsidP="00887FCB">
            <w:pPr>
              <w:jc w:val="center"/>
              <w:rPr>
                <w:sz w:val="22"/>
                <w:szCs w:val="22"/>
                <w:lang w:val="en-US"/>
              </w:rPr>
            </w:pPr>
          </w:p>
        </w:tc>
        <w:tc>
          <w:tcPr>
            <w:tcW w:w="1542" w:type="dxa"/>
            <w:tcBorders>
              <w:top w:val="single" w:sz="4" w:space="0" w:color="auto"/>
              <w:bottom w:val="single" w:sz="4" w:space="0" w:color="auto"/>
            </w:tcBorders>
            <w:vAlign w:val="center"/>
          </w:tcPr>
          <w:p w14:paraId="6D297F63" w14:textId="77777777" w:rsidR="00EA6764" w:rsidRPr="005E2CA0" w:rsidRDefault="00EA6764" w:rsidP="00887FCB">
            <w:pPr>
              <w:jc w:val="center"/>
              <w:rPr>
                <w:b/>
                <w:bCs/>
                <w:sz w:val="22"/>
                <w:szCs w:val="22"/>
                <w:lang w:val="en-US"/>
              </w:rPr>
            </w:pPr>
            <w:r w:rsidRPr="005E2CA0">
              <w:rPr>
                <w:b/>
                <w:bCs/>
                <w:sz w:val="22"/>
                <w:szCs w:val="22"/>
                <w:lang w:val="en-US"/>
              </w:rPr>
              <w:t>1 250,000</w:t>
            </w:r>
          </w:p>
          <w:p w14:paraId="6C08FDA9" w14:textId="77777777" w:rsidR="00EA6764" w:rsidRPr="009B70F2" w:rsidRDefault="00EA6764" w:rsidP="00887FCB">
            <w:pPr>
              <w:jc w:val="center"/>
              <w:rPr>
                <w:sz w:val="2"/>
                <w:szCs w:val="2"/>
                <w:lang w:val="en-US"/>
              </w:rPr>
            </w:pPr>
          </w:p>
        </w:tc>
      </w:tr>
      <w:tr w:rsidR="00EA6764" w:rsidRPr="00B40365" w14:paraId="42C9096A"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F6DA005"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0BA0C75F" w14:textId="77777777" w:rsidR="00EA6764" w:rsidRPr="00B40365" w:rsidRDefault="00EA6764" w:rsidP="00887FCB">
            <w:pPr>
              <w:jc w:val="center"/>
              <w:rPr>
                <w:sz w:val="16"/>
                <w:szCs w:val="16"/>
                <w:lang w:val="en-US"/>
              </w:rPr>
            </w:pPr>
            <w:r w:rsidRPr="00B40365">
              <w:rPr>
                <w:sz w:val="16"/>
                <w:szCs w:val="16"/>
                <w:lang w:val="en-US"/>
              </w:rPr>
              <w:t>7129040010110</w:t>
            </w:r>
          </w:p>
        </w:tc>
        <w:tc>
          <w:tcPr>
            <w:tcW w:w="4366" w:type="dxa"/>
            <w:gridSpan w:val="2"/>
            <w:tcBorders>
              <w:top w:val="nil"/>
              <w:bottom w:val="single" w:sz="2" w:space="0" w:color="auto"/>
            </w:tcBorders>
            <w:vAlign w:val="center"/>
          </w:tcPr>
          <w:p w14:paraId="320D3C0A" w14:textId="77777777" w:rsidR="00EA6764" w:rsidRPr="00C97908" w:rsidRDefault="00EA6764" w:rsidP="00887FCB">
            <w:pPr>
              <w:rPr>
                <w:sz w:val="16"/>
                <w:szCs w:val="16"/>
                <w:lang w:val="en-US"/>
              </w:rPr>
            </w:pPr>
            <w:r w:rsidRPr="00C97908">
              <w:rPr>
                <w:sz w:val="16"/>
                <w:szCs w:val="16"/>
                <w:lang w:val="en-US"/>
              </w:rPr>
              <w:t>Asfaltator</w:t>
            </w:r>
          </w:p>
        </w:tc>
        <w:tc>
          <w:tcPr>
            <w:tcW w:w="1021" w:type="dxa"/>
            <w:gridSpan w:val="2"/>
            <w:tcBorders>
              <w:top w:val="nil"/>
              <w:bottom w:val="single" w:sz="2" w:space="0" w:color="auto"/>
            </w:tcBorders>
            <w:vAlign w:val="center"/>
          </w:tcPr>
          <w:p w14:paraId="40C50BC6" w14:textId="77777777" w:rsidR="00EA6764" w:rsidRPr="00C97908" w:rsidRDefault="00EA6764" w:rsidP="00887FCB">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626170FC"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0,1200</w:t>
            </w:r>
          </w:p>
        </w:tc>
        <w:tc>
          <w:tcPr>
            <w:tcW w:w="1559" w:type="dxa"/>
            <w:tcBorders>
              <w:top w:val="nil"/>
              <w:bottom w:val="single" w:sz="2" w:space="0" w:color="auto"/>
            </w:tcBorders>
            <w:vAlign w:val="center"/>
          </w:tcPr>
          <w:p w14:paraId="4F386D61" w14:textId="77777777" w:rsidR="00EA6764" w:rsidRPr="00C97908" w:rsidRDefault="00EA6764" w:rsidP="00887FCB">
            <w:pPr>
              <w:jc w:val="center"/>
              <w:rPr>
                <w:sz w:val="16"/>
                <w:szCs w:val="16"/>
                <w:lang w:val="en-US"/>
              </w:rPr>
            </w:pPr>
            <w:r w:rsidRPr="00C97908">
              <w:rPr>
                <w:sz w:val="16"/>
                <w:szCs w:val="16"/>
                <w:lang w:val="en-US"/>
              </w:rPr>
              <w:t>375,00</w:t>
            </w:r>
          </w:p>
        </w:tc>
      </w:tr>
      <w:tr w:rsidR="00EA6764" w:rsidRPr="00B40365" w14:paraId="491D435C"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57B05EB"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4B9EDD1D" w14:textId="77777777" w:rsidR="00EA6764" w:rsidRPr="00B40365" w:rsidRDefault="00EA6764" w:rsidP="00887FCB">
            <w:pPr>
              <w:jc w:val="center"/>
              <w:rPr>
                <w:sz w:val="16"/>
                <w:szCs w:val="16"/>
                <w:lang w:val="en-US"/>
              </w:rPr>
            </w:pPr>
            <w:r w:rsidRPr="00B40365">
              <w:rPr>
                <w:sz w:val="16"/>
                <w:szCs w:val="16"/>
                <w:lang w:val="en-US"/>
              </w:rPr>
              <w:t>1111000100013116</w:t>
            </w:r>
          </w:p>
        </w:tc>
        <w:tc>
          <w:tcPr>
            <w:tcW w:w="4366" w:type="dxa"/>
            <w:gridSpan w:val="2"/>
            <w:tcBorders>
              <w:top w:val="nil"/>
              <w:bottom w:val="single" w:sz="2" w:space="0" w:color="auto"/>
            </w:tcBorders>
            <w:vAlign w:val="center"/>
          </w:tcPr>
          <w:p w14:paraId="28958C16" w14:textId="77777777" w:rsidR="00EA6764" w:rsidRPr="00C97908" w:rsidRDefault="00EA6764" w:rsidP="00887FCB">
            <w:pPr>
              <w:rPr>
                <w:sz w:val="16"/>
                <w:szCs w:val="16"/>
                <w:lang w:val="en-US"/>
              </w:rPr>
            </w:pPr>
            <w:r w:rsidRPr="00C97908">
              <w:rPr>
                <w:sz w:val="16"/>
                <w:szCs w:val="16"/>
                <w:lang w:val="en-US"/>
              </w:rPr>
              <w:t>Mixtura asfaltica preparata la cald cu agregate marunte</w:t>
            </w:r>
          </w:p>
        </w:tc>
        <w:tc>
          <w:tcPr>
            <w:tcW w:w="1021" w:type="dxa"/>
            <w:gridSpan w:val="2"/>
            <w:tcBorders>
              <w:top w:val="nil"/>
              <w:bottom w:val="single" w:sz="2" w:space="0" w:color="auto"/>
            </w:tcBorders>
            <w:vAlign w:val="center"/>
          </w:tcPr>
          <w:p w14:paraId="0C2BE6B6" w14:textId="77777777" w:rsidR="00EA6764" w:rsidRPr="00C97908" w:rsidRDefault="00EA6764" w:rsidP="00887FCB">
            <w:pPr>
              <w:jc w:val="center"/>
              <w:rPr>
                <w:sz w:val="16"/>
                <w:szCs w:val="16"/>
                <w:lang w:val="en-US"/>
              </w:rPr>
            </w:pPr>
            <w:r w:rsidRPr="00C97908">
              <w:rPr>
                <w:sz w:val="16"/>
                <w:szCs w:val="16"/>
                <w:lang w:val="en-US"/>
              </w:rPr>
              <w:t>t</w:t>
            </w:r>
          </w:p>
        </w:tc>
        <w:tc>
          <w:tcPr>
            <w:tcW w:w="1134" w:type="dxa"/>
            <w:gridSpan w:val="2"/>
            <w:tcBorders>
              <w:top w:val="nil"/>
              <w:bottom w:val="single" w:sz="2" w:space="0" w:color="auto"/>
            </w:tcBorders>
            <w:vAlign w:val="center"/>
          </w:tcPr>
          <w:p w14:paraId="0B3E88DF"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0,0940</w:t>
            </w:r>
          </w:p>
        </w:tc>
        <w:tc>
          <w:tcPr>
            <w:tcW w:w="1559" w:type="dxa"/>
            <w:tcBorders>
              <w:top w:val="nil"/>
              <w:bottom w:val="single" w:sz="2" w:space="0" w:color="auto"/>
            </w:tcBorders>
            <w:vAlign w:val="center"/>
          </w:tcPr>
          <w:p w14:paraId="791581B0" w14:textId="77777777" w:rsidR="00EA6764" w:rsidRPr="00C97908" w:rsidRDefault="00EA6764" w:rsidP="00887FCB">
            <w:pPr>
              <w:jc w:val="center"/>
              <w:rPr>
                <w:sz w:val="16"/>
                <w:szCs w:val="16"/>
                <w:lang w:val="en-US"/>
              </w:rPr>
            </w:pPr>
            <w:r w:rsidRPr="00C97908">
              <w:rPr>
                <w:sz w:val="16"/>
                <w:szCs w:val="16"/>
                <w:lang w:val="en-US"/>
              </w:rPr>
              <w:t>293,75</w:t>
            </w:r>
          </w:p>
        </w:tc>
      </w:tr>
      <w:tr w:rsidR="00EA6764" w:rsidRPr="00B40365" w14:paraId="75F70C88"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2ADF52B"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66A336CE" w14:textId="77777777" w:rsidR="00EA6764" w:rsidRPr="00B40365" w:rsidRDefault="00EA6764" w:rsidP="00887FCB">
            <w:pPr>
              <w:jc w:val="center"/>
              <w:rPr>
                <w:sz w:val="16"/>
                <w:szCs w:val="16"/>
                <w:lang w:val="en-US"/>
              </w:rPr>
            </w:pPr>
            <w:r w:rsidRPr="00B40365">
              <w:rPr>
                <w:sz w:val="16"/>
                <w:szCs w:val="16"/>
                <w:lang w:val="en-US"/>
              </w:rPr>
              <w:t>1421102200000</w:t>
            </w:r>
          </w:p>
        </w:tc>
        <w:tc>
          <w:tcPr>
            <w:tcW w:w="4366" w:type="dxa"/>
            <w:gridSpan w:val="2"/>
            <w:tcBorders>
              <w:top w:val="nil"/>
              <w:bottom w:val="single" w:sz="2" w:space="0" w:color="auto"/>
            </w:tcBorders>
            <w:vAlign w:val="center"/>
          </w:tcPr>
          <w:p w14:paraId="1E7A61EB" w14:textId="77777777" w:rsidR="00EA6764" w:rsidRPr="00C97908" w:rsidRDefault="00EA6764" w:rsidP="00887FCB">
            <w:pPr>
              <w:rPr>
                <w:sz w:val="16"/>
                <w:szCs w:val="16"/>
                <w:lang w:val="en-US"/>
              </w:rPr>
            </w:pPr>
            <w:r w:rsidRPr="00C97908">
              <w:rPr>
                <w:sz w:val="16"/>
                <w:szCs w:val="16"/>
                <w:lang w:val="en-US"/>
              </w:rPr>
              <w:t>Nisip bitumat</w:t>
            </w:r>
          </w:p>
        </w:tc>
        <w:tc>
          <w:tcPr>
            <w:tcW w:w="1021" w:type="dxa"/>
            <w:gridSpan w:val="2"/>
            <w:tcBorders>
              <w:top w:val="nil"/>
              <w:bottom w:val="single" w:sz="2" w:space="0" w:color="auto"/>
            </w:tcBorders>
            <w:vAlign w:val="center"/>
          </w:tcPr>
          <w:p w14:paraId="580B401F" w14:textId="77777777" w:rsidR="00EA6764" w:rsidRPr="00C97908" w:rsidRDefault="00EA6764" w:rsidP="00887FCB">
            <w:pPr>
              <w:jc w:val="center"/>
              <w:rPr>
                <w:sz w:val="16"/>
                <w:szCs w:val="16"/>
                <w:lang w:val="en-US"/>
              </w:rPr>
            </w:pPr>
            <w:r w:rsidRPr="00C97908">
              <w:rPr>
                <w:sz w:val="16"/>
                <w:szCs w:val="16"/>
                <w:lang w:val="en-US"/>
              </w:rPr>
              <w:t>t</w:t>
            </w:r>
          </w:p>
        </w:tc>
        <w:tc>
          <w:tcPr>
            <w:tcW w:w="1134" w:type="dxa"/>
            <w:gridSpan w:val="2"/>
            <w:tcBorders>
              <w:top w:val="nil"/>
              <w:bottom w:val="single" w:sz="2" w:space="0" w:color="auto"/>
            </w:tcBorders>
            <w:vAlign w:val="center"/>
          </w:tcPr>
          <w:p w14:paraId="42A7D79A"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0,0030</w:t>
            </w:r>
          </w:p>
        </w:tc>
        <w:tc>
          <w:tcPr>
            <w:tcW w:w="1559" w:type="dxa"/>
            <w:tcBorders>
              <w:top w:val="nil"/>
              <w:bottom w:val="single" w:sz="2" w:space="0" w:color="auto"/>
            </w:tcBorders>
            <w:vAlign w:val="center"/>
          </w:tcPr>
          <w:p w14:paraId="3C070FD4" w14:textId="77777777" w:rsidR="00EA6764" w:rsidRPr="00C97908" w:rsidRDefault="00EA6764" w:rsidP="00887FCB">
            <w:pPr>
              <w:jc w:val="center"/>
              <w:rPr>
                <w:sz w:val="16"/>
                <w:szCs w:val="16"/>
                <w:lang w:val="en-US"/>
              </w:rPr>
            </w:pPr>
            <w:r w:rsidRPr="00C97908">
              <w:rPr>
                <w:sz w:val="16"/>
                <w:szCs w:val="16"/>
                <w:lang w:val="en-US"/>
              </w:rPr>
              <w:t>9,375</w:t>
            </w:r>
          </w:p>
        </w:tc>
      </w:tr>
      <w:tr w:rsidR="00EA6764" w:rsidRPr="00B40365" w14:paraId="3D4486BD"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1A8B96A"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60DDE2A9" w14:textId="77777777" w:rsidR="00EA6764" w:rsidRPr="00B40365" w:rsidRDefault="00EA6764" w:rsidP="00887FCB">
            <w:pPr>
              <w:jc w:val="center"/>
              <w:rPr>
                <w:sz w:val="16"/>
                <w:szCs w:val="16"/>
                <w:lang w:val="en-US"/>
              </w:rPr>
            </w:pPr>
            <w:r w:rsidRPr="00B40365">
              <w:rPr>
                <w:sz w:val="16"/>
                <w:szCs w:val="16"/>
                <w:lang w:val="en-US"/>
              </w:rPr>
              <w:t>2710603420379</w:t>
            </w:r>
          </w:p>
        </w:tc>
        <w:tc>
          <w:tcPr>
            <w:tcW w:w="4366" w:type="dxa"/>
            <w:gridSpan w:val="2"/>
            <w:tcBorders>
              <w:top w:val="nil"/>
              <w:bottom w:val="single" w:sz="2" w:space="0" w:color="auto"/>
            </w:tcBorders>
            <w:vAlign w:val="center"/>
          </w:tcPr>
          <w:p w14:paraId="3B4D4E5A" w14:textId="77777777" w:rsidR="00EA6764" w:rsidRPr="00C97908" w:rsidRDefault="00EA6764" w:rsidP="00887FCB">
            <w:pPr>
              <w:rPr>
                <w:sz w:val="16"/>
                <w:szCs w:val="16"/>
                <w:lang w:val="en-US"/>
              </w:rPr>
            </w:pPr>
            <w:r w:rsidRPr="00C97908">
              <w:rPr>
                <w:sz w:val="16"/>
                <w:szCs w:val="16"/>
                <w:lang w:val="en-US"/>
              </w:rPr>
              <w:t>Otel patrat lam.cald lt = 30 mm</w:t>
            </w:r>
          </w:p>
        </w:tc>
        <w:tc>
          <w:tcPr>
            <w:tcW w:w="1021" w:type="dxa"/>
            <w:gridSpan w:val="2"/>
            <w:tcBorders>
              <w:top w:val="nil"/>
              <w:bottom w:val="single" w:sz="2" w:space="0" w:color="auto"/>
            </w:tcBorders>
            <w:vAlign w:val="center"/>
          </w:tcPr>
          <w:p w14:paraId="1FC3AE2F" w14:textId="77777777" w:rsidR="00EA6764" w:rsidRPr="00C97908" w:rsidRDefault="00EA6764" w:rsidP="00887FCB">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30FE1299"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0,0110</w:t>
            </w:r>
          </w:p>
        </w:tc>
        <w:tc>
          <w:tcPr>
            <w:tcW w:w="1559" w:type="dxa"/>
            <w:tcBorders>
              <w:top w:val="nil"/>
              <w:bottom w:val="single" w:sz="2" w:space="0" w:color="auto"/>
            </w:tcBorders>
            <w:vAlign w:val="center"/>
          </w:tcPr>
          <w:p w14:paraId="1E1C430A" w14:textId="77777777" w:rsidR="00EA6764" w:rsidRPr="00C97908" w:rsidRDefault="00EA6764" w:rsidP="00887FCB">
            <w:pPr>
              <w:jc w:val="center"/>
              <w:rPr>
                <w:sz w:val="16"/>
                <w:szCs w:val="16"/>
                <w:lang w:val="en-US"/>
              </w:rPr>
            </w:pPr>
            <w:r w:rsidRPr="00C97908">
              <w:rPr>
                <w:sz w:val="16"/>
                <w:szCs w:val="16"/>
                <w:lang w:val="en-US"/>
              </w:rPr>
              <w:t>34,375</w:t>
            </w:r>
          </w:p>
        </w:tc>
      </w:tr>
      <w:tr w:rsidR="00EA6764" w:rsidRPr="00B40365" w14:paraId="5F6CCDCC"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8F1CBAB"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3F1F0BC7" w14:textId="77777777" w:rsidR="00EA6764" w:rsidRPr="00B40365" w:rsidRDefault="00EA6764" w:rsidP="00887FCB">
            <w:pPr>
              <w:jc w:val="center"/>
              <w:rPr>
                <w:sz w:val="16"/>
                <w:szCs w:val="16"/>
                <w:lang w:val="en-US"/>
              </w:rPr>
            </w:pPr>
            <w:r w:rsidRPr="00B40365">
              <w:rPr>
                <w:sz w:val="16"/>
                <w:szCs w:val="16"/>
                <w:lang w:val="en-US"/>
              </w:rPr>
              <w:t>2952240004010</w:t>
            </w:r>
          </w:p>
        </w:tc>
        <w:tc>
          <w:tcPr>
            <w:tcW w:w="4366" w:type="dxa"/>
            <w:gridSpan w:val="2"/>
            <w:tcBorders>
              <w:top w:val="nil"/>
              <w:bottom w:val="single" w:sz="2" w:space="0" w:color="auto"/>
            </w:tcBorders>
            <w:vAlign w:val="center"/>
          </w:tcPr>
          <w:p w14:paraId="2513B506" w14:textId="77777777" w:rsidR="00EA6764" w:rsidRPr="00C97908" w:rsidRDefault="00EA6764" w:rsidP="00887FCB">
            <w:pPr>
              <w:rPr>
                <w:sz w:val="16"/>
                <w:szCs w:val="16"/>
                <w:lang w:val="en-US"/>
              </w:rPr>
            </w:pPr>
            <w:r w:rsidRPr="00C97908">
              <w:rPr>
                <w:sz w:val="16"/>
                <w:szCs w:val="16"/>
                <w:lang w:val="en-US"/>
              </w:rPr>
              <w:t>Compactor static autopropulsat cu rulouri valturi  R 8-14 de 14tf</w:t>
            </w:r>
          </w:p>
        </w:tc>
        <w:tc>
          <w:tcPr>
            <w:tcW w:w="1021" w:type="dxa"/>
            <w:gridSpan w:val="2"/>
            <w:tcBorders>
              <w:top w:val="nil"/>
              <w:bottom w:val="single" w:sz="2" w:space="0" w:color="auto"/>
            </w:tcBorders>
            <w:vAlign w:val="center"/>
          </w:tcPr>
          <w:p w14:paraId="001477F5" w14:textId="77777777" w:rsidR="00EA6764" w:rsidRPr="00C97908" w:rsidRDefault="00EA6764" w:rsidP="00887FCB">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2C4A9E23"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0,0114</w:t>
            </w:r>
          </w:p>
        </w:tc>
        <w:tc>
          <w:tcPr>
            <w:tcW w:w="1559" w:type="dxa"/>
            <w:tcBorders>
              <w:top w:val="nil"/>
              <w:bottom w:val="single" w:sz="2" w:space="0" w:color="auto"/>
              <w:right w:val="single" w:sz="4" w:space="0" w:color="auto"/>
            </w:tcBorders>
            <w:vAlign w:val="center"/>
          </w:tcPr>
          <w:p w14:paraId="45A17E08" w14:textId="77777777" w:rsidR="00EA6764" w:rsidRPr="00C97908" w:rsidRDefault="00EA6764" w:rsidP="00887FCB">
            <w:pPr>
              <w:jc w:val="center"/>
              <w:rPr>
                <w:sz w:val="16"/>
                <w:szCs w:val="16"/>
                <w:lang w:val="en-US"/>
              </w:rPr>
            </w:pPr>
            <w:r w:rsidRPr="00C97908">
              <w:rPr>
                <w:sz w:val="16"/>
                <w:szCs w:val="16"/>
                <w:lang w:val="en-US"/>
              </w:rPr>
              <w:t>35,625</w:t>
            </w:r>
          </w:p>
        </w:tc>
      </w:tr>
      <w:tr w:rsidR="00EA6764" w:rsidRPr="003E2692" w14:paraId="65FCAA84" w14:textId="77777777" w:rsidTr="00887FC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6C200397" w14:textId="77777777" w:rsidR="00EA6764" w:rsidRPr="003E2692" w:rsidRDefault="00EA6764" w:rsidP="00887FCB">
            <w:pPr>
              <w:rPr>
                <w:sz w:val="2"/>
                <w:szCs w:val="2"/>
                <w:lang w:val="en-US"/>
              </w:rPr>
            </w:pPr>
          </w:p>
        </w:tc>
        <w:tc>
          <w:tcPr>
            <w:tcW w:w="1418" w:type="dxa"/>
            <w:gridSpan w:val="2"/>
            <w:tcBorders>
              <w:top w:val="single" w:sz="6" w:space="0" w:color="auto"/>
              <w:bottom w:val="nil"/>
            </w:tcBorders>
            <w:vAlign w:val="center"/>
          </w:tcPr>
          <w:p w14:paraId="2336BB0F" w14:textId="77777777" w:rsidR="00EA6764" w:rsidRPr="003E2692" w:rsidRDefault="00EA6764" w:rsidP="00887FCB">
            <w:pPr>
              <w:rPr>
                <w:sz w:val="2"/>
                <w:szCs w:val="2"/>
                <w:lang w:val="en-US"/>
              </w:rPr>
            </w:pPr>
          </w:p>
        </w:tc>
        <w:tc>
          <w:tcPr>
            <w:tcW w:w="4204" w:type="dxa"/>
            <w:gridSpan w:val="3"/>
            <w:tcBorders>
              <w:top w:val="single" w:sz="6" w:space="0" w:color="auto"/>
              <w:bottom w:val="nil"/>
            </w:tcBorders>
          </w:tcPr>
          <w:p w14:paraId="05B2E407" w14:textId="77777777" w:rsidR="00EA6764" w:rsidRPr="003E2692" w:rsidRDefault="00EA6764" w:rsidP="00887FCB">
            <w:pPr>
              <w:rPr>
                <w:sz w:val="2"/>
                <w:szCs w:val="2"/>
                <w:lang w:val="en-US"/>
              </w:rPr>
            </w:pPr>
          </w:p>
        </w:tc>
        <w:tc>
          <w:tcPr>
            <w:tcW w:w="992" w:type="dxa"/>
            <w:gridSpan w:val="2"/>
            <w:tcBorders>
              <w:top w:val="single" w:sz="6" w:space="0" w:color="auto"/>
              <w:bottom w:val="nil"/>
              <w:right w:val="nil"/>
            </w:tcBorders>
          </w:tcPr>
          <w:p w14:paraId="3AE28F26" w14:textId="77777777" w:rsidR="00EA6764" w:rsidRPr="003E2692" w:rsidRDefault="00EA6764" w:rsidP="00887FCB">
            <w:pPr>
              <w:rPr>
                <w:sz w:val="2"/>
                <w:szCs w:val="2"/>
                <w:lang w:val="en-US"/>
              </w:rPr>
            </w:pPr>
          </w:p>
        </w:tc>
        <w:tc>
          <w:tcPr>
            <w:tcW w:w="1276" w:type="dxa"/>
            <w:gridSpan w:val="2"/>
            <w:tcBorders>
              <w:top w:val="single" w:sz="6" w:space="0" w:color="auto"/>
              <w:left w:val="nil"/>
              <w:bottom w:val="nil"/>
              <w:right w:val="nil"/>
            </w:tcBorders>
          </w:tcPr>
          <w:p w14:paraId="209A7DE6" w14:textId="77777777" w:rsidR="00EA6764" w:rsidRPr="003E2692" w:rsidRDefault="00EA6764" w:rsidP="00887FCB">
            <w:pPr>
              <w:rPr>
                <w:sz w:val="2"/>
                <w:szCs w:val="2"/>
                <w:lang w:val="en-US"/>
              </w:rPr>
            </w:pPr>
          </w:p>
        </w:tc>
        <w:tc>
          <w:tcPr>
            <w:tcW w:w="1559" w:type="dxa"/>
            <w:gridSpan w:val="2"/>
            <w:tcBorders>
              <w:top w:val="single" w:sz="6" w:space="0" w:color="auto"/>
              <w:left w:val="nil"/>
              <w:bottom w:val="nil"/>
              <w:right w:val="nil"/>
            </w:tcBorders>
          </w:tcPr>
          <w:p w14:paraId="61DC92E8" w14:textId="77777777" w:rsidR="00EA6764" w:rsidRPr="003E2692" w:rsidRDefault="00EA6764" w:rsidP="00887FCB">
            <w:pPr>
              <w:rPr>
                <w:sz w:val="2"/>
                <w:szCs w:val="2"/>
                <w:lang w:val="en-US"/>
              </w:rPr>
            </w:pPr>
          </w:p>
        </w:tc>
      </w:tr>
      <w:tr w:rsidR="00EA6764" w:rsidRPr="00B449C4" w14:paraId="1801267E" w14:textId="77777777" w:rsidTr="00887FC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29267ACC" w14:textId="77777777" w:rsidR="00EA6764" w:rsidRPr="00B40365" w:rsidRDefault="00EA6764" w:rsidP="00887FCB">
            <w:pPr>
              <w:rPr>
                <w:sz w:val="22"/>
                <w:szCs w:val="22"/>
                <w:lang w:val="en-US"/>
              </w:rPr>
            </w:pPr>
          </w:p>
        </w:tc>
        <w:tc>
          <w:tcPr>
            <w:tcW w:w="1418" w:type="dxa"/>
            <w:gridSpan w:val="3"/>
            <w:tcBorders>
              <w:top w:val="nil"/>
              <w:bottom w:val="single" w:sz="4" w:space="0" w:color="auto"/>
            </w:tcBorders>
            <w:vAlign w:val="center"/>
          </w:tcPr>
          <w:p w14:paraId="4441ACB7" w14:textId="77777777" w:rsidR="00EA6764" w:rsidRPr="00B40365" w:rsidRDefault="00EA6764" w:rsidP="00887FCB">
            <w:pPr>
              <w:rPr>
                <w:sz w:val="22"/>
                <w:szCs w:val="22"/>
                <w:lang w:val="en-US"/>
              </w:rPr>
            </w:pPr>
          </w:p>
        </w:tc>
        <w:tc>
          <w:tcPr>
            <w:tcW w:w="4366" w:type="dxa"/>
            <w:gridSpan w:val="2"/>
            <w:tcBorders>
              <w:top w:val="nil"/>
              <w:bottom w:val="single" w:sz="4" w:space="0" w:color="auto"/>
            </w:tcBorders>
          </w:tcPr>
          <w:p w14:paraId="268BC2B2" w14:textId="77777777" w:rsidR="00EA6764" w:rsidRPr="000E0709" w:rsidRDefault="00EA6764" w:rsidP="00887FCB">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5AB8F4D0" w14:textId="77777777" w:rsidR="00EA6764" w:rsidRPr="00B449C4" w:rsidRDefault="00EA6764" w:rsidP="00887FCB">
            <w:pPr>
              <w:rPr>
                <w:sz w:val="22"/>
                <w:szCs w:val="22"/>
                <w:lang w:val="en-US"/>
              </w:rPr>
            </w:pPr>
          </w:p>
        </w:tc>
        <w:tc>
          <w:tcPr>
            <w:tcW w:w="1134" w:type="dxa"/>
            <w:gridSpan w:val="2"/>
            <w:tcBorders>
              <w:top w:val="nil"/>
              <w:left w:val="nil"/>
              <w:bottom w:val="single" w:sz="4" w:space="0" w:color="auto"/>
              <w:right w:val="nil"/>
            </w:tcBorders>
          </w:tcPr>
          <w:p w14:paraId="0494BAB7" w14:textId="77777777" w:rsidR="00EA6764" w:rsidRPr="00B449C4" w:rsidRDefault="00EA6764" w:rsidP="00887FCB">
            <w:pPr>
              <w:rPr>
                <w:sz w:val="22"/>
                <w:szCs w:val="22"/>
                <w:lang w:val="en-US"/>
              </w:rPr>
            </w:pPr>
          </w:p>
        </w:tc>
        <w:tc>
          <w:tcPr>
            <w:tcW w:w="1559" w:type="dxa"/>
            <w:tcBorders>
              <w:top w:val="nil"/>
              <w:left w:val="nil"/>
              <w:bottom w:val="single" w:sz="4" w:space="0" w:color="auto"/>
            </w:tcBorders>
          </w:tcPr>
          <w:p w14:paraId="58CBA837" w14:textId="77777777" w:rsidR="00EA6764" w:rsidRPr="00B449C4" w:rsidRDefault="00EA6764" w:rsidP="00887FCB">
            <w:pPr>
              <w:rPr>
                <w:sz w:val="22"/>
                <w:szCs w:val="22"/>
                <w:lang w:val="en-US"/>
              </w:rPr>
            </w:pPr>
          </w:p>
        </w:tc>
      </w:tr>
      <w:tr w:rsidR="00EA6764" w:rsidRPr="00B40365" w14:paraId="649AB8DF" w14:textId="77777777" w:rsidTr="00887FC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7F2E6173" w14:textId="77777777" w:rsidR="00EA6764" w:rsidRPr="00B40365" w:rsidRDefault="00EA6764" w:rsidP="00887FCB">
            <w:pPr>
              <w:rPr>
                <w:sz w:val="22"/>
                <w:szCs w:val="22"/>
                <w:lang w:val="en-US"/>
              </w:rPr>
            </w:pPr>
          </w:p>
        </w:tc>
        <w:tc>
          <w:tcPr>
            <w:tcW w:w="1381" w:type="dxa"/>
            <w:gridSpan w:val="3"/>
            <w:tcBorders>
              <w:bottom w:val="single" w:sz="4" w:space="0" w:color="auto"/>
            </w:tcBorders>
            <w:vAlign w:val="center"/>
          </w:tcPr>
          <w:p w14:paraId="315D6307" w14:textId="77777777" w:rsidR="00EA6764" w:rsidRPr="00B40365" w:rsidRDefault="00EA6764" w:rsidP="00887FCB">
            <w:pPr>
              <w:rPr>
                <w:sz w:val="22"/>
                <w:szCs w:val="22"/>
                <w:lang w:val="en-US"/>
              </w:rPr>
            </w:pPr>
          </w:p>
        </w:tc>
        <w:tc>
          <w:tcPr>
            <w:tcW w:w="4238" w:type="dxa"/>
            <w:gridSpan w:val="2"/>
            <w:tcBorders>
              <w:bottom w:val="single" w:sz="4" w:space="0" w:color="auto"/>
            </w:tcBorders>
          </w:tcPr>
          <w:p w14:paraId="66ACCCE5" w14:textId="77777777" w:rsidR="00EA6764" w:rsidRPr="00B40365" w:rsidRDefault="00EA6764" w:rsidP="00887FCB">
            <w:pPr>
              <w:rPr>
                <w:sz w:val="22"/>
                <w:szCs w:val="22"/>
                <w:lang w:val="en-US"/>
              </w:rPr>
            </w:pPr>
            <w:r w:rsidRPr="00B40365">
              <w:rPr>
                <w:b/>
                <w:bCs/>
                <w:lang w:val="en-US"/>
              </w:rPr>
              <w:t xml:space="preserve">Total </w:t>
            </w:r>
            <w:r w:rsidRPr="00B40365">
              <w:rPr>
                <w:b/>
                <w:bCs/>
                <w:sz w:val="22"/>
                <w:szCs w:val="22"/>
                <w:lang w:val="en-US"/>
              </w:rPr>
              <w:t>Parcari auto</w:t>
            </w:r>
          </w:p>
        </w:tc>
        <w:tc>
          <w:tcPr>
            <w:tcW w:w="3621" w:type="dxa"/>
            <w:gridSpan w:val="5"/>
            <w:tcBorders>
              <w:bottom w:val="single" w:sz="4" w:space="0" w:color="auto"/>
              <w:right w:val="single" w:sz="4" w:space="0" w:color="auto"/>
            </w:tcBorders>
          </w:tcPr>
          <w:p w14:paraId="0E3D66BA" w14:textId="77777777" w:rsidR="00EA6764" w:rsidRPr="00B40365" w:rsidRDefault="00EA6764" w:rsidP="00887FCB">
            <w:pPr>
              <w:rPr>
                <w:sz w:val="22"/>
                <w:szCs w:val="22"/>
                <w:lang w:val="en-US"/>
              </w:rPr>
            </w:pPr>
          </w:p>
        </w:tc>
      </w:tr>
      <w:tr w:rsidR="00EA6764" w:rsidRPr="009B70F2" w14:paraId="00B36152" w14:textId="77777777" w:rsidTr="00887FCB">
        <w:tblPrEx>
          <w:tblCellMar>
            <w:left w:w="107" w:type="dxa"/>
            <w:right w:w="107" w:type="dxa"/>
          </w:tblCellMar>
        </w:tblPrEx>
        <w:tc>
          <w:tcPr>
            <w:tcW w:w="10495" w:type="dxa"/>
            <w:gridSpan w:val="12"/>
          </w:tcPr>
          <w:p w14:paraId="1EB331E8" w14:textId="77777777" w:rsidR="00EA6764" w:rsidRPr="009B70F2" w:rsidRDefault="00EA6764" w:rsidP="00887FCB">
            <w:pPr>
              <w:rPr>
                <w:b/>
                <w:bCs/>
                <w:sz w:val="22"/>
                <w:szCs w:val="22"/>
                <w:lang w:val="en-US"/>
              </w:rPr>
            </w:pPr>
            <w:r w:rsidRPr="009B70F2">
              <w:rPr>
                <w:b/>
                <w:bCs/>
                <w:sz w:val="22"/>
                <w:szCs w:val="22"/>
                <w:lang w:val="en-US"/>
              </w:rPr>
              <w:t xml:space="preserve">5. Restabilire asfalt </w:t>
            </w:r>
          </w:p>
          <w:p w14:paraId="5B8E6486" w14:textId="77777777" w:rsidR="00EA6764" w:rsidRPr="00B12F65" w:rsidRDefault="00EA6764" w:rsidP="00887FCB">
            <w:pPr>
              <w:rPr>
                <w:sz w:val="2"/>
                <w:szCs w:val="2"/>
                <w:lang w:val="en-US"/>
              </w:rPr>
            </w:pPr>
          </w:p>
        </w:tc>
      </w:tr>
      <w:tr w:rsidR="00EA6764" w:rsidRPr="009B70F2" w14:paraId="3664A972" w14:textId="77777777" w:rsidTr="00887F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7CA924D5" w14:textId="77777777" w:rsidR="00EA6764" w:rsidRPr="005E2CA0" w:rsidRDefault="00EA6764" w:rsidP="00887FCB">
            <w:pPr>
              <w:jc w:val="center"/>
              <w:rPr>
                <w:b/>
                <w:bCs/>
                <w:sz w:val="22"/>
                <w:szCs w:val="22"/>
                <w:lang w:val="en-US"/>
              </w:rPr>
            </w:pPr>
            <w:r w:rsidRPr="005E2CA0">
              <w:rPr>
                <w:b/>
                <w:bCs/>
                <w:sz w:val="22"/>
                <w:szCs w:val="22"/>
                <w:lang w:val="en-US"/>
              </w:rPr>
              <w:t>21</w:t>
            </w:r>
          </w:p>
        </w:tc>
        <w:tc>
          <w:tcPr>
            <w:tcW w:w="1402" w:type="dxa"/>
            <w:gridSpan w:val="2"/>
            <w:tcBorders>
              <w:top w:val="single" w:sz="4" w:space="0" w:color="auto"/>
              <w:bottom w:val="single" w:sz="4" w:space="0" w:color="auto"/>
            </w:tcBorders>
            <w:vAlign w:val="center"/>
          </w:tcPr>
          <w:p w14:paraId="7FF6F95C" w14:textId="77777777" w:rsidR="00EA6764" w:rsidRPr="005E2CA0" w:rsidRDefault="00EA6764" w:rsidP="00887FCB">
            <w:pPr>
              <w:jc w:val="center"/>
              <w:rPr>
                <w:b/>
                <w:bCs/>
                <w:sz w:val="22"/>
                <w:szCs w:val="22"/>
                <w:lang w:val="en-US"/>
              </w:rPr>
            </w:pPr>
            <w:r w:rsidRPr="005E2CA0">
              <w:rPr>
                <w:b/>
                <w:bCs/>
                <w:sz w:val="22"/>
                <w:szCs w:val="22"/>
                <w:lang w:val="en-US"/>
              </w:rPr>
              <w:t>TsE06A</w:t>
            </w:r>
          </w:p>
        </w:tc>
        <w:tc>
          <w:tcPr>
            <w:tcW w:w="4366" w:type="dxa"/>
            <w:gridSpan w:val="3"/>
            <w:tcBorders>
              <w:top w:val="single" w:sz="4" w:space="0" w:color="auto"/>
              <w:bottom w:val="single" w:sz="4" w:space="0" w:color="auto"/>
            </w:tcBorders>
          </w:tcPr>
          <w:p w14:paraId="40C93F13" w14:textId="77777777" w:rsidR="00EA6764" w:rsidRPr="005E2CA0" w:rsidRDefault="00EA6764" w:rsidP="00887FCB">
            <w:pPr>
              <w:rPr>
                <w:b/>
                <w:bCs/>
                <w:sz w:val="2"/>
                <w:szCs w:val="2"/>
                <w:lang w:val="en-US"/>
              </w:rPr>
            </w:pPr>
            <w:r w:rsidRPr="005E2CA0">
              <w:rPr>
                <w:b/>
                <w:bCs/>
                <w:sz w:val="22"/>
                <w:szCs w:val="22"/>
                <w:lang w:val="en-US"/>
              </w:rPr>
              <w:t xml:space="preserve">Pregatirea platformei de pamint in vederea asternerii unui strat izolator sau de reparatie din nisip sau balast, prin nivelare manuala si compactare cu rulou </w:t>
            </w:r>
            <w:r w:rsidRPr="005E2CA0">
              <w:rPr>
                <w:b/>
                <w:bCs/>
                <w:sz w:val="22"/>
                <w:szCs w:val="22"/>
                <w:lang w:val="en-US"/>
              </w:rPr>
              <w:lastRenderedPageBreak/>
              <w:t>compresor static autopropulsat, de 10-12 t, in teren necoeziv</w:t>
            </w:r>
          </w:p>
          <w:p w14:paraId="0385911A" w14:textId="77777777" w:rsidR="00EA6764" w:rsidRPr="009B70F2" w:rsidRDefault="00EA6764" w:rsidP="00887FCB">
            <w:pPr>
              <w:rPr>
                <w:sz w:val="2"/>
                <w:szCs w:val="2"/>
                <w:lang w:val="en-US"/>
              </w:rPr>
            </w:pPr>
          </w:p>
        </w:tc>
        <w:tc>
          <w:tcPr>
            <w:tcW w:w="1011" w:type="dxa"/>
            <w:gridSpan w:val="2"/>
            <w:tcBorders>
              <w:top w:val="single" w:sz="4" w:space="0" w:color="auto"/>
              <w:bottom w:val="single" w:sz="4" w:space="0" w:color="auto"/>
            </w:tcBorders>
            <w:vAlign w:val="center"/>
          </w:tcPr>
          <w:p w14:paraId="361C33B7" w14:textId="77777777" w:rsidR="00EA6764" w:rsidRPr="005E2CA0" w:rsidRDefault="00EA6764" w:rsidP="00887FCB">
            <w:pPr>
              <w:jc w:val="center"/>
              <w:rPr>
                <w:b/>
                <w:bCs/>
                <w:sz w:val="22"/>
                <w:szCs w:val="22"/>
                <w:lang w:val="en-US"/>
              </w:rPr>
            </w:pPr>
            <w:r w:rsidRPr="005E2CA0">
              <w:rPr>
                <w:b/>
                <w:bCs/>
                <w:sz w:val="22"/>
                <w:szCs w:val="22"/>
                <w:lang w:val="en-US"/>
              </w:rPr>
              <w:lastRenderedPageBreak/>
              <w:t>100m2</w:t>
            </w:r>
          </w:p>
        </w:tc>
        <w:tc>
          <w:tcPr>
            <w:tcW w:w="1134" w:type="dxa"/>
            <w:gridSpan w:val="2"/>
            <w:tcBorders>
              <w:top w:val="single" w:sz="4" w:space="0" w:color="auto"/>
              <w:bottom w:val="single" w:sz="4" w:space="0" w:color="auto"/>
            </w:tcBorders>
            <w:vAlign w:val="center"/>
          </w:tcPr>
          <w:p w14:paraId="72F8BFD4" w14:textId="77777777" w:rsidR="00EA6764" w:rsidRPr="009B70F2" w:rsidRDefault="00EA6764" w:rsidP="00887FCB">
            <w:pPr>
              <w:jc w:val="center"/>
              <w:rPr>
                <w:sz w:val="22"/>
                <w:szCs w:val="22"/>
                <w:lang w:val="en-US"/>
              </w:rPr>
            </w:pPr>
          </w:p>
        </w:tc>
        <w:tc>
          <w:tcPr>
            <w:tcW w:w="1542" w:type="dxa"/>
            <w:tcBorders>
              <w:top w:val="single" w:sz="4" w:space="0" w:color="auto"/>
              <w:bottom w:val="single" w:sz="4" w:space="0" w:color="auto"/>
            </w:tcBorders>
            <w:vAlign w:val="center"/>
          </w:tcPr>
          <w:p w14:paraId="4BE42BBD" w14:textId="77777777" w:rsidR="00EA6764" w:rsidRPr="005E2CA0" w:rsidRDefault="00EA6764" w:rsidP="00887FCB">
            <w:pPr>
              <w:jc w:val="center"/>
              <w:rPr>
                <w:b/>
                <w:bCs/>
                <w:sz w:val="22"/>
                <w:szCs w:val="22"/>
                <w:lang w:val="en-US"/>
              </w:rPr>
            </w:pPr>
            <w:r w:rsidRPr="005E2CA0">
              <w:rPr>
                <w:b/>
                <w:bCs/>
                <w:sz w:val="22"/>
                <w:szCs w:val="22"/>
                <w:lang w:val="en-US"/>
              </w:rPr>
              <w:t>6,800</w:t>
            </w:r>
          </w:p>
          <w:p w14:paraId="0B6ED817" w14:textId="77777777" w:rsidR="00EA6764" w:rsidRPr="009B70F2" w:rsidRDefault="00EA6764" w:rsidP="00887FCB">
            <w:pPr>
              <w:jc w:val="center"/>
              <w:rPr>
                <w:sz w:val="2"/>
                <w:szCs w:val="2"/>
                <w:lang w:val="en-US"/>
              </w:rPr>
            </w:pPr>
          </w:p>
        </w:tc>
      </w:tr>
      <w:tr w:rsidR="00EA6764" w:rsidRPr="00B40365" w14:paraId="15548A65"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EC55201"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02E7D72B" w14:textId="77777777" w:rsidR="00EA6764" w:rsidRPr="00B40365" w:rsidRDefault="00EA6764" w:rsidP="00887FCB">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13364831" w14:textId="77777777" w:rsidR="00EA6764" w:rsidRPr="00C97908" w:rsidRDefault="00EA6764" w:rsidP="00887FCB">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247C42CB" w14:textId="77777777" w:rsidR="00EA6764" w:rsidRPr="00C97908" w:rsidRDefault="00EA6764" w:rsidP="00887FCB">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4E1B18B2"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9,0300</w:t>
            </w:r>
          </w:p>
        </w:tc>
        <w:tc>
          <w:tcPr>
            <w:tcW w:w="1559" w:type="dxa"/>
            <w:tcBorders>
              <w:top w:val="nil"/>
              <w:bottom w:val="single" w:sz="2" w:space="0" w:color="auto"/>
            </w:tcBorders>
            <w:vAlign w:val="center"/>
          </w:tcPr>
          <w:p w14:paraId="008F524A" w14:textId="77777777" w:rsidR="00EA6764" w:rsidRPr="00C97908" w:rsidRDefault="00EA6764" w:rsidP="00887FCB">
            <w:pPr>
              <w:jc w:val="center"/>
              <w:rPr>
                <w:sz w:val="16"/>
                <w:szCs w:val="16"/>
                <w:lang w:val="en-US"/>
              </w:rPr>
            </w:pPr>
            <w:r w:rsidRPr="00C97908">
              <w:rPr>
                <w:sz w:val="16"/>
                <w:szCs w:val="16"/>
                <w:lang w:val="en-US"/>
              </w:rPr>
              <w:t>61,404</w:t>
            </w:r>
          </w:p>
        </w:tc>
      </w:tr>
      <w:tr w:rsidR="00EA6764" w:rsidRPr="00B40365" w14:paraId="048498A3"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74E104B"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38D3FD27" w14:textId="77777777" w:rsidR="00EA6764" w:rsidRPr="00B40365" w:rsidRDefault="00EA6764" w:rsidP="00887FCB">
            <w:pPr>
              <w:jc w:val="center"/>
              <w:rPr>
                <w:sz w:val="16"/>
                <w:szCs w:val="16"/>
                <w:lang w:val="en-US"/>
              </w:rPr>
            </w:pPr>
            <w:r w:rsidRPr="00B40365">
              <w:rPr>
                <w:sz w:val="16"/>
                <w:szCs w:val="16"/>
                <w:lang w:val="en-US"/>
              </w:rPr>
              <w:t>4100116202806</w:t>
            </w:r>
          </w:p>
        </w:tc>
        <w:tc>
          <w:tcPr>
            <w:tcW w:w="4366" w:type="dxa"/>
            <w:gridSpan w:val="2"/>
            <w:tcBorders>
              <w:top w:val="nil"/>
              <w:bottom w:val="single" w:sz="2" w:space="0" w:color="auto"/>
            </w:tcBorders>
            <w:vAlign w:val="center"/>
          </w:tcPr>
          <w:p w14:paraId="37A3928A" w14:textId="77777777" w:rsidR="00EA6764" w:rsidRPr="00C97908" w:rsidRDefault="00EA6764" w:rsidP="00887FCB">
            <w:pPr>
              <w:rPr>
                <w:sz w:val="16"/>
                <w:szCs w:val="16"/>
                <w:lang w:val="en-US"/>
              </w:rPr>
            </w:pPr>
            <w:r w:rsidRPr="00C97908">
              <w:rPr>
                <w:sz w:val="16"/>
                <w:szCs w:val="16"/>
                <w:lang w:val="en-US"/>
              </w:rPr>
              <w:t>Apa industriala in cisterne pt. lucrari drumuri-terasam.</w:t>
            </w:r>
          </w:p>
        </w:tc>
        <w:tc>
          <w:tcPr>
            <w:tcW w:w="1021" w:type="dxa"/>
            <w:gridSpan w:val="2"/>
            <w:tcBorders>
              <w:top w:val="nil"/>
              <w:bottom w:val="single" w:sz="2" w:space="0" w:color="auto"/>
            </w:tcBorders>
            <w:vAlign w:val="center"/>
          </w:tcPr>
          <w:p w14:paraId="19399C04" w14:textId="77777777" w:rsidR="00EA6764" w:rsidRPr="00C97908" w:rsidRDefault="00EA6764" w:rsidP="00887FCB">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5222FDCC"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1,0000</w:t>
            </w:r>
          </w:p>
        </w:tc>
        <w:tc>
          <w:tcPr>
            <w:tcW w:w="1559" w:type="dxa"/>
            <w:tcBorders>
              <w:top w:val="nil"/>
              <w:bottom w:val="single" w:sz="2" w:space="0" w:color="auto"/>
            </w:tcBorders>
            <w:vAlign w:val="center"/>
          </w:tcPr>
          <w:p w14:paraId="236F6BBB" w14:textId="77777777" w:rsidR="00EA6764" w:rsidRPr="00C97908" w:rsidRDefault="00EA6764" w:rsidP="00887FCB">
            <w:pPr>
              <w:jc w:val="center"/>
              <w:rPr>
                <w:sz w:val="16"/>
                <w:szCs w:val="16"/>
                <w:lang w:val="en-US"/>
              </w:rPr>
            </w:pPr>
            <w:r w:rsidRPr="00C97908">
              <w:rPr>
                <w:sz w:val="16"/>
                <w:szCs w:val="16"/>
                <w:lang w:val="en-US"/>
              </w:rPr>
              <w:t>6,80</w:t>
            </w:r>
          </w:p>
        </w:tc>
      </w:tr>
      <w:tr w:rsidR="00EA6764" w:rsidRPr="00B40365" w14:paraId="0A881BCB"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DE0656D"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549FF9FC" w14:textId="77777777" w:rsidR="00EA6764" w:rsidRPr="00B40365" w:rsidRDefault="00EA6764" w:rsidP="00887FCB">
            <w:pPr>
              <w:jc w:val="center"/>
              <w:rPr>
                <w:sz w:val="16"/>
                <w:szCs w:val="16"/>
                <w:lang w:val="en-US"/>
              </w:rPr>
            </w:pPr>
            <w:r w:rsidRPr="00B40365">
              <w:rPr>
                <w:sz w:val="16"/>
                <w:szCs w:val="16"/>
                <w:lang w:val="en-US"/>
              </w:rPr>
              <w:t>2952240004004</w:t>
            </w:r>
          </w:p>
        </w:tc>
        <w:tc>
          <w:tcPr>
            <w:tcW w:w="4366" w:type="dxa"/>
            <w:gridSpan w:val="2"/>
            <w:tcBorders>
              <w:top w:val="nil"/>
              <w:bottom w:val="single" w:sz="2" w:space="0" w:color="auto"/>
            </w:tcBorders>
            <w:vAlign w:val="center"/>
          </w:tcPr>
          <w:p w14:paraId="18462E43" w14:textId="77777777" w:rsidR="00EA6764" w:rsidRPr="00C97908" w:rsidRDefault="00EA6764" w:rsidP="00887FCB">
            <w:pPr>
              <w:rPr>
                <w:sz w:val="16"/>
                <w:szCs w:val="16"/>
                <w:lang w:val="en-US"/>
              </w:rPr>
            </w:pPr>
            <w:r w:rsidRPr="00C97908">
              <w:rPr>
                <w:sz w:val="16"/>
                <w:szCs w:val="16"/>
                <w:lang w:val="en-US"/>
              </w:rPr>
              <w:t>Compactor auto cu rulouri pina la 12 tf</w:t>
            </w:r>
          </w:p>
        </w:tc>
        <w:tc>
          <w:tcPr>
            <w:tcW w:w="1021" w:type="dxa"/>
            <w:gridSpan w:val="2"/>
            <w:tcBorders>
              <w:top w:val="nil"/>
              <w:bottom w:val="single" w:sz="2" w:space="0" w:color="auto"/>
            </w:tcBorders>
            <w:vAlign w:val="center"/>
          </w:tcPr>
          <w:p w14:paraId="57698187" w14:textId="77777777" w:rsidR="00EA6764" w:rsidRPr="00C97908" w:rsidRDefault="00EA6764" w:rsidP="00887FCB">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059AF2EF"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1,2000</w:t>
            </w:r>
          </w:p>
        </w:tc>
        <w:tc>
          <w:tcPr>
            <w:tcW w:w="1559" w:type="dxa"/>
            <w:tcBorders>
              <w:top w:val="nil"/>
              <w:bottom w:val="single" w:sz="2" w:space="0" w:color="auto"/>
              <w:right w:val="single" w:sz="4" w:space="0" w:color="auto"/>
            </w:tcBorders>
            <w:vAlign w:val="center"/>
          </w:tcPr>
          <w:p w14:paraId="24667AF7" w14:textId="77777777" w:rsidR="00EA6764" w:rsidRPr="00C97908" w:rsidRDefault="00EA6764" w:rsidP="00887FCB">
            <w:pPr>
              <w:jc w:val="center"/>
              <w:rPr>
                <w:sz w:val="16"/>
                <w:szCs w:val="16"/>
                <w:lang w:val="en-US"/>
              </w:rPr>
            </w:pPr>
            <w:r w:rsidRPr="00C97908">
              <w:rPr>
                <w:sz w:val="16"/>
                <w:szCs w:val="16"/>
                <w:lang w:val="en-US"/>
              </w:rPr>
              <w:t>8,16</w:t>
            </w:r>
          </w:p>
        </w:tc>
      </w:tr>
      <w:tr w:rsidR="00EA6764" w:rsidRPr="009B70F2" w14:paraId="6EF76175" w14:textId="77777777" w:rsidTr="00887F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229EE7DB" w14:textId="77777777" w:rsidR="00EA6764" w:rsidRPr="005E2CA0" w:rsidRDefault="00EA6764" w:rsidP="00887FCB">
            <w:pPr>
              <w:jc w:val="center"/>
              <w:rPr>
                <w:b/>
                <w:bCs/>
                <w:sz w:val="22"/>
                <w:szCs w:val="22"/>
                <w:lang w:val="en-US"/>
              </w:rPr>
            </w:pPr>
            <w:r w:rsidRPr="005E2CA0">
              <w:rPr>
                <w:b/>
                <w:bCs/>
                <w:sz w:val="22"/>
                <w:szCs w:val="22"/>
                <w:lang w:val="en-US"/>
              </w:rPr>
              <w:t>22</w:t>
            </w:r>
          </w:p>
        </w:tc>
        <w:tc>
          <w:tcPr>
            <w:tcW w:w="1402" w:type="dxa"/>
            <w:gridSpan w:val="2"/>
            <w:tcBorders>
              <w:top w:val="single" w:sz="4" w:space="0" w:color="auto"/>
              <w:bottom w:val="single" w:sz="4" w:space="0" w:color="auto"/>
            </w:tcBorders>
            <w:vAlign w:val="center"/>
          </w:tcPr>
          <w:p w14:paraId="45317D5F" w14:textId="77777777" w:rsidR="00EA6764" w:rsidRPr="005E2CA0" w:rsidRDefault="00EA6764" w:rsidP="00887FCB">
            <w:pPr>
              <w:jc w:val="center"/>
              <w:rPr>
                <w:b/>
                <w:bCs/>
                <w:sz w:val="22"/>
                <w:szCs w:val="22"/>
                <w:lang w:val="en-US"/>
              </w:rPr>
            </w:pPr>
            <w:r w:rsidRPr="005E2CA0">
              <w:rPr>
                <w:b/>
                <w:bCs/>
                <w:sz w:val="22"/>
                <w:szCs w:val="22"/>
                <w:lang w:val="en-US"/>
              </w:rPr>
              <w:t>TsC54C</w:t>
            </w:r>
          </w:p>
        </w:tc>
        <w:tc>
          <w:tcPr>
            <w:tcW w:w="4366" w:type="dxa"/>
            <w:gridSpan w:val="3"/>
            <w:tcBorders>
              <w:top w:val="single" w:sz="4" w:space="0" w:color="auto"/>
              <w:bottom w:val="single" w:sz="4" w:space="0" w:color="auto"/>
            </w:tcBorders>
          </w:tcPr>
          <w:p w14:paraId="16A383ED" w14:textId="77777777" w:rsidR="00EA6764" w:rsidRPr="005E2CA0" w:rsidRDefault="00EA6764" w:rsidP="00887FCB">
            <w:pPr>
              <w:rPr>
                <w:b/>
                <w:bCs/>
                <w:sz w:val="2"/>
                <w:szCs w:val="2"/>
                <w:lang w:val="en-US"/>
              </w:rPr>
            </w:pPr>
            <w:r w:rsidRPr="005E2CA0">
              <w:rPr>
                <w:b/>
                <w:bCs/>
                <w:sz w:val="22"/>
                <w:szCs w:val="22"/>
                <w:lang w:val="en-US"/>
              </w:rPr>
              <w:t>Strat de fundatie din pietris fractie 20-40mm</w:t>
            </w:r>
          </w:p>
          <w:p w14:paraId="1A08C97B" w14:textId="77777777" w:rsidR="00EA6764" w:rsidRPr="009B70F2" w:rsidRDefault="00EA6764" w:rsidP="00887FCB">
            <w:pPr>
              <w:rPr>
                <w:sz w:val="2"/>
                <w:szCs w:val="2"/>
                <w:lang w:val="en-US"/>
              </w:rPr>
            </w:pPr>
          </w:p>
        </w:tc>
        <w:tc>
          <w:tcPr>
            <w:tcW w:w="1011" w:type="dxa"/>
            <w:gridSpan w:val="2"/>
            <w:tcBorders>
              <w:top w:val="single" w:sz="4" w:space="0" w:color="auto"/>
              <w:bottom w:val="single" w:sz="4" w:space="0" w:color="auto"/>
            </w:tcBorders>
            <w:vAlign w:val="center"/>
          </w:tcPr>
          <w:p w14:paraId="5E2637DE" w14:textId="77777777" w:rsidR="00EA6764" w:rsidRPr="005E2CA0" w:rsidRDefault="00EA6764" w:rsidP="00887FCB">
            <w:pPr>
              <w:jc w:val="center"/>
              <w:rPr>
                <w:b/>
                <w:bCs/>
                <w:sz w:val="22"/>
                <w:szCs w:val="22"/>
                <w:lang w:val="en-US"/>
              </w:rPr>
            </w:pPr>
            <w:r w:rsidRPr="005E2CA0">
              <w:rPr>
                <w:b/>
                <w:bCs/>
                <w:sz w:val="22"/>
                <w:szCs w:val="22"/>
                <w:lang w:val="en-US"/>
              </w:rPr>
              <w:t>m3</w:t>
            </w:r>
          </w:p>
        </w:tc>
        <w:tc>
          <w:tcPr>
            <w:tcW w:w="1134" w:type="dxa"/>
            <w:gridSpan w:val="2"/>
            <w:tcBorders>
              <w:top w:val="single" w:sz="4" w:space="0" w:color="auto"/>
              <w:bottom w:val="single" w:sz="4" w:space="0" w:color="auto"/>
            </w:tcBorders>
            <w:vAlign w:val="center"/>
          </w:tcPr>
          <w:p w14:paraId="7B3A24B9" w14:textId="77777777" w:rsidR="00EA6764" w:rsidRPr="009B70F2" w:rsidRDefault="00EA6764" w:rsidP="00887FCB">
            <w:pPr>
              <w:jc w:val="center"/>
              <w:rPr>
                <w:sz w:val="22"/>
                <w:szCs w:val="22"/>
                <w:lang w:val="en-US"/>
              </w:rPr>
            </w:pPr>
          </w:p>
        </w:tc>
        <w:tc>
          <w:tcPr>
            <w:tcW w:w="1542" w:type="dxa"/>
            <w:tcBorders>
              <w:top w:val="single" w:sz="4" w:space="0" w:color="auto"/>
              <w:bottom w:val="single" w:sz="4" w:space="0" w:color="auto"/>
            </w:tcBorders>
            <w:vAlign w:val="center"/>
          </w:tcPr>
          <w:p w14:paraId="009FCEB0" w14:textId="77777777" w:rsidR="00EA6764" w:rsidRPr="005E2CA0" w:rsidRDefault="00EA6764" w:rsidP="00887FCB">
            <w:pPr>
              <w:jc w:val="center"/>
              <w:rPr>
                <w:b/>
                <w:bCs/>
                <w:sz w:val="22"/>
                <w:szCs w:val="22"/>
                <w:lang w:val="en-US"/>
              </w:rPr>
            </w:pPr>
            <w:r w:rsidRPr="005E2CA0">
              <w:rPr>
                <w:b/>
                <w:bCs/>
                <w:sz w:val="22"/>
                <w:szCs w:val="22"/>
                <w:lang w:val="en-US"/>
              </w:rPr>
              <w:t>136,000</w:t>
            </w:r>
          </w:p>
          <w:p w14:paraId="0DC8E49F" w14:textId="77777777" w:rsidR="00EA6764" w:rsidRPr="009B70F2" w:rsidRDefault="00EA6764" w:rsidP="00887FCB">
            <w:pPr>
              <w:jc w:val="center"/>
              <w:rPr>
                <w:sz w:val="2"/>
                <w:szCs w:val="2"/>
                <w:lang w:val="en-US"/>
              </w:rPr>
            </w:pPr>
          </w:p>
        </w:tc>
      </w:tr>
      <w:tr w:rsidR="00EA6764" w:rsidRPr="00B40365" w14:paraId="3E3B4E48"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362A59A"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1A77C9F5" w14:textId="77777777" w:rsidR="00EA6764" w:rsidRPr="00B40365" w:rsidRDefault="00EA6764" w:rsidP="00887FCB">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008B7AA6" w14:textId="77777777" w:rsidR="00EA6764" w:rsidRPr="00C97908" w:rsidRDefault="00EA6764" w:rsidP="00887FCB">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01ECE017" w14:textId="77777777" w:rsidR="00EA6764" w:rsidRPr="00C97908" w:rsidRDefault="00EA6764" w:rsidP="00887FCB">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775D8528"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0,9900</w:t>
            </w:r>
          </w:p>
        </w:tc>
        <w:tc>
          <w:tcPr>
            <w:tcW w:w="1559" w:type="dxa"/>
            <w:tcBorders>
              <w:top w:val="nil"/>
              <w:bottom w:val="single" w:sz="2" w:space="0" w:color="auto"/>
            </w:tcBorders>
            <w:vAlign w:val="center"/>
          </w:tcPr>
          <w:p w14:paraId="59CA3AB6" w14:textId="77777777" w:rsidR="00EA6764" w:rsidRPr="00C97908" w:rsidRDefault="00EA6764" w:rsidP="00887FCB">
            <w:pPr>
              <w:jc w:val="center"/>
              <w:rPr>
                <w:sz w:val="16"/>
                <w:szCs w:val="16"/>
                <w:lang w:val="en-US"/>
              </w:rPr>
            </w:pPr>
            <w:r w:rsidRPr="00C97908">
              <w:rPr>
                <w:sz w:val="16"/>
                <w:szCs w:val="16"/>
                <w:lang w:val="en-US"/>
              </w:rPr>
              <w:t>134,64</w:t>
            </w:r>
          </w:p>
        </w:tc>
      </w:tr>
      <w:tr w:rsidR="00EA6764" w:rsidRPr="00B40365" w14:paraId="45DB3670"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436E4CB"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48F401E8" w14:textId="77777777" w:rsidR="00EA6764" w:rsidRPr="00B40365" w:rsidRDefault="00EA6764" w:rsidP="00887FCB">
            <w:pPr>
              <w:jc w:val="center"/>
              <w:rPr>
                <w:sz w:val="16"/>
                <w:szCs w:val="16"/>
                <w:lang w:val="en-US"/>
              </w:rPr>
            </w:pPr>
            <w:r w:rsidRPr="00B40365">
              <w:rPr>
                <w:sz w:val="16"/>
                <w:szCs w:val="16"/>
                <w:lang w:val="en-US"/>
              </w:rPr>
              <w:t>14211022000689</w:t>
            </w:r>
          </w:p>
        </w:tc>
        <w:tc>
          <w:tcPr>
            <w:tcW w:w="4366" w:type="dxa"/>
            <w:gridSpan w:val="2"/>
            <w:tcBorders>
              <w:top w:val="nil"/>
              <w:bottom w:val="single" w:sz="2" w:space="0" w:color="auto"/>
            </w:tcBorders>
            <w:vAlign w:val="center"/>
          </w:tcPr>
          <w:p w14:paraId="53FA0A08" w14:textId="77777777" w:rsidR="00EA6764" w:rsidRPr="00C97908" w:rsidRDefault="00EA6764" w:rsidP="00887FCB">
            <w:pPr>
              <w:rPr>
                <w:sz w:val="16"/>
                <w:szCs w:val="16"/>
                <w:lang w:val="en-US"/>
              </w:rPr>
            </w:pPr>
            <w:r w:rsidRPr="00C97908">
              <w:rPr>
                <w:sz w:val="16"/>
                <w:szCs w:val="16"/>
                <w:lang w:val="en-US"/>
              </w:rPr>
              <w:t>Pietris fractie 20-40mm</w:t>
            </w:r>
          </w:p>
        </w:tc>
        <w:tc>
          <w:tcPr>
            <w:tcW w:w="1021" w:type="dxa"/>
            <w:gridSpan w:val="2"/>
            <w:tcBorders>
              <w:top w:val="nil"/>
              <w:bottom w:val="single" w:sz="2" w:space="0" w:color="auto"/>
            </w:tcBorders>
            <w:vAlign w:val="center"/>
          </w:tcPr>
          <w:p w14:paraId="3A5FAC33" w14:textId="77777777" w:rsidR="00EA6764" w:rsidRPr="00C97908" w:rsidRDefault="00EA6764" w:rsidP="00887FCB">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035DEB76"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1,1500</w:t>
            </w:r>
          </w:p>
        </w:tc>
        <w:tc>
          <w:tcPr>
            <w:tcW w:w="1559" w:type="dxa"/>
            <w:tcBorders>
              <w:top w:val="nil"/>
              <w:bottom w:val="single" w:sz="2" w:space="0" w:color="auto"/>
            </w:tcBorders>
            <w:vAlign w:val="center"/>
          </w:tcPr>
          <w:p w14:paraId="451EB38E" w14:textId="77777777" w:rsidR="00EA6764" w:rsidRPr="00C97908" w:rsidRDefault="00EA6764" w:rsidP="00887FCB">
            <w:pPr>
              <w:jc w:val="center"/>
              <w:rPr>
                <w:sz w:val="16"/>
                <w:szCs w:val="16"/>
                <w:lang w:val="en-US"/>
              </w:rPr>
            </w:pPr>
            <w:r w:rsidRPr="00C97908">
              <w:rPr>
                <w:sz w:val="16"/>
                <w:szCs w:val="16"/>
                <w:lang w:val="en-US"/>
              </w:rPr>
              <w:t>156,40</w:t>
            </w:r>
          </w:p>
        </w:tc>
      </w:tr>
      <w:tr w:rsidR="00EA6764" w:rsidRPr="00B40365" w14:paraId="365771F8"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5C43717"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53821D02" w14:textId="77777777" w:rsidR="00EA6764" w:rsidRPr="00B40365" w:rsidRDefault="00EA6764" w:rsidP="00887FCB">
            <w:pPr>
              <w:jc w:val="center"/>
              <w:rPr>
                <w:sz w:val="16"/>
                <w:szCs w:val="16"/>
                <w:lang w:val="en-US"/>
              </w:rPr>
            </w:pPr>
            <w:r w:rsidRPr="00B40365">
              <w:rPr>
                <w:sz w:val="16"/>
                <w:szCs w:val="16"/>
                <w:lang w:val="en-US"/>
              </w:rPr>
              <w:t>4100126202818</w:t>
            </w:r>
          </w:p>
        </w:tc>
        <w:tc>
          <w:tcPr>
            <w:tcW w:w="4366" w:type="dxa"/>
            <w:gridSpan w:val="2"/>
            <w:tcBorders>
              <w:top w:val="nil"/>
              <w:bottom w:val="single" w:sz="2" w:space="0" w:color="auto"/>
            </w:tcBorders>
            <w:vAlign w:val="center"/>
          </w:tcPr>
          <w:p w14:paraId="419FC3A6" w14:textId="77777777" w:rsidR="00EA6764" w:rsidRPr="00C97908" w:rsidRDefault="00EA6764" w:rsidP="00887FCB">
            <w:pPr>
              <w:rPr>
                <w:sz w:val="16"/>
                <w:szCs w:val="16"/>
                <w:lang w:val="en-US"/>
              </w:rPr>
            </w:pPr>
            <w:r w:rsidRPr="00C97908">
              <w:rPr>
                <w:sz w:val="16"/>
                <w:szCs w:val="16"/>
                <w:lang w:val="en-US"/>
              </w:rPr>
              <w:t>Apa</w:t>
            </w:r>
          </w:p>
        </w:tc>
        <w:tc>
          <w:tcPr>
            <w:tcW w:w="1021" w:type="dxa"/>
            <w:gridSpan w:val="2"/>
            <w:tcBorders>
              <w:top w:val="nil"/>
              <w:bottom w:val="single" w:sz="2" w:space="0" w:color="auto"/>
            </w:tcBorders>
            <w:vAlign w:val="center"/>
          </w:tcPr>
          <w:p w14:paraId="29217CB1" w14:textId="77777777" w:rsidR="00EA6764" w:rsidRPr="00C97908" w:rsidRDefault="00EA6764" w:rsidP="00887FCB">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04B94D6C"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0,1000</w:t>
            </w:r>
          </w:p>
        </w:tc>
        <w:tc>
          <w:tcPr>
            <w:tcW w:w="1559" w:type="dxa"/>
            <w:tcBorders>
              <w:top w:val="nil"/>
              <w:bottom w:val="single" w:sz="2" w:space="0" w:color="auto"/>
            </w:tcBorders>
            <w:vAlign w:val="center"/>
          </w:tcPr>
          <w:p w14:paraId="53DBE7C6" w14:textId="77777777" w:rsidR="00EA6764" w:rsidRPr="00C97908" w:rsidRDefault="00EA6764" w:rsidP="00887FCB">
            <w:pPr>
              <w:jc w:val="center"/>
              <w:rPr>
                <w:sz w:val="16"/>
                <w:szCs w:val="16"/>
                <w:lang w:val="en-US"/>
              </w:rPr>
            </w:pPr>
            <w:r w:rsidRPr="00C97908">
              <w:rPr>
                <w:sz w:val="16"/>
                <w:szCs w:val="16"/>
                <w:lang w:val="en-US"/>
              </w:rPr>
              <w:t>13,60</w:t>
            </w:r>
          </w:p>
        </w:tc>
      </w:tr>
      <w:tr w:rsidR="00EA6764" w:rsidRPr="00B40365" w14:paraId="6B640755"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3BC052B"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6F1F26CC" w14:textId="77777777" w:rsidR="00EA6764" w:rsidRPr="00B40365" w:rsidRDefault="00EA6764" w:rsidP="00887FCB">
            <w:pPr>
              <w:jc w:val="center"/>
              <w:rPr>
                <w:sz w:val="16"/>
                <w:szCs w:val="16"/>
                <w:lang w:val="en-US"/>
              </w:rPr>
            </w:pPr>
            <w:r w:rsidRPr="00B40365">
              <w:rPr>
                <w:sz w:val="16"/>
                <w:szCs w:val="16"/>
                <w:lang w:val="en-US"/>
              </w:rPr>
              <w:t>2912340002506</w:t>
            </w:r>
          </w:p>
        </w:tc>
        <w:tc>
          <w:tcPr>
            <w:tcW w:w="4366" w:type="dxa"/>
            <w:gridSpan w:val="2"/>
            <w:tcBorders>
              <w:top w:val="nil"/>
              <w:bottom w:val="single" w:sz="2" w:space="0" w:color="auto"/>
            </w:tcBorders>
            <w:vAlign w:val="center"/>
          </w:tcPr>
          <w:p w14:paraId="19205AB2" w14:textId="77777777" w:rsidR="00EA6764" w:rsidRPr="00C97908" w:rsidRDefault="00EA6764" w:rsidP="00887FCB">
            <w:pPr>
              <w:rPr>
                <w:sz w:val="16"/>
                <w:szCs w:val="16"/>
                <w:lang w:val="en-US"/>
              </w:rPr>
            </w:pPr>
            <w:r w:rsidRPr="00C97908">
              <w:rPr>
                <w:sz w:val="16"/>
                <w:szCs w:val="16"/>
                <w:lang w:val="en-US"/>
              </w:rPr>
              <w:t>Compresor mobil motor ardere interna, presiunea pina la 686 kPa (7atm), 2,2 m3/min</w:t>
            </w:r>
          </w:p>
        </w:tc>
        <w:tc>
          <w:tcPr>
            <w:tcW w:w="1021" w:type="dxa"/>
            <w:gridSpan w:val="2"/>
            <w:tcBorders>
              <w:top w:val="nil"/>
              <w:bottom w:val="single" w:sz="2" w:space="0" w:color="auto"/>
            </w:tcBorders>
            <w:vAlign w:val="center"/>
          </w:tcPr>
          <w:p w14:paraId="09441870" w14:textId="77777777" w:rsidR="00EA6764" w:rsidRPr="00C97908" w:rsidRDefault="00EA6764" w:rsidP="00887FCB">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146A35E4"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0,2100</w:t>
            </w:r>
          </w:p>
        </w:tc>
        <w:tc>
          <w:tcPr>
            <w:tcW w:w="1559" w:type="dxa"/>
            <w:tcBorders>
              <w:top w:val="nil"/>
              <w:bottom w:val="single" w:sz="2" w:space="0" w:color="auto"/>
              <w:right w:val="single" w:sz="4" w:space="0" w:color="auto"/>
            </w:tcBorders>
            <w:vAlign w:val="center"/>
          </w:tcPr>
          <w:p w14:paraId="49A21DF4" w14:textId="77777777" w:rsidR="00EA6764" w:rsidRPr="00C97908" w:rsidRDefault="00EA6764" w:rsidP="00887FCB">
            <w:pPr>
              <w:jc w:val="center"/>
              <w:rPr>
                <w:sz w:val="16"/>
                <w:szCs w:val="16"/>
                <w:lang w:val="en-US"/>
              </w:rPr>
            </w:pPr>
            <w:r w:rsidRPr="00C97908">
              <w:rPr>
                <w:sz w:val="16"/>
                <w:szCs w:val="16"/>
                <w:lang w:val="en-US"/>
              </w:rPr>
              <w:t>28,56</w:t>
            </w:r>
          </w:p>
        </w:tc>
      </w:tr>
      <w:tr w:rsidR="00EA6764" w:rsidRPr="00B40365" w14:paraId="74073664"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77A4515"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28B9248D" w14:textId="77777777" w:rsidR="00EA6764" w:rsidRPr="00B40365" w:rsidRDefault="00EA6764" w:rsidP="00887FCB">
            <w:pPr>
              <w:jc w:val="center"/>
              <w:rPr>
                <w:sz w:val="16"/>
                <w:szCs w:val="16"/>
                <w:lang w:val="en-US"/>
              </w:rPr>
            </w:pPr>
            <w:r w:rsidRPr="00B40365">
              <w:rPr>
                <w:sz w:val="16"/>
                <w:szCs w:val="16"/>
                <w:lang w:val="en-US"/>
              </w:rPr>
              <w:t>2592270004021</w:t>
            </w:r>
          </w:p>
        </w:tc>
        <w:tc>
          <w:tcPr>
            <w:tcW w:w="4366" w:type="dxa"/>
            <w:gridSpan w:val="2"/>
            <w:tcBorders>
              <w:top w:val="nil"/>
              <w:bottom w:val="single" w:sz="2" w:space="0" w:color="auto"/>
            </w:tcBorders>
            <w:vAlign w:val="center"/>
          </w:tcPr>
          <w:p w14:paraId="61BBFAAE" w14:textId="77777777" w:rsidR="00EA6764" w:rsidRPr="00C97908" w:rsidRDefault="00EA6764" w:rsidP="00887FCB">
            <w:pPr>
              <w:rPr>
                <w:sz w:val="16"/>
                <w:szCs w:val="16"/>
                <w:lang w:val="en-US"/>
              </w:rPr>
            </w:pPr>
            <w:r w:rsidRPr="00C97908">
              <w:rPr>
                <w:sz w:val="16"/>
                <w:szCs w:val="16"/>
                <w:lang w:val="en-US"/>
              </w:rPr>
              <w:t>Compactor pe pneuri sau mecanic 150 - 200 kg</w:t>
            </w:r>
          </w:p>
        </w:tc>
        <w:tc>
          <w:tcPr>
            <w:tcW w:w="1021" w:type="dxa"/>
            <w:gridSpan w:val="2"/>
            <w:tcBorders>
              <w:top w:val="nil"/>
              <w:bottom w:val="single" w:sz="2" w:space="0" w:color="auto"/>
            </w:tcBorders>
            <w:vAlign w:val="center"/>
          </w:tcPr>
          <w:p w14:paraId="038CCDAA" w14:textId="77777777" w:rsidR="00EA6764" w:rsidRPr="00C97908" w:rsidRDefault="00EA6764" w:rsidP="00887FCB">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4BBAAE2D"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0,4200</w:t>
            </w:r>
          </w:p>
        </w:tc>
        <w:tc>
          <w:tcPr>
            <w:tcW w:w="1559" w:type="dxa"/>
            <w:tcBorders>
              <w:top w:val="nil"/>
              <w:bottom w:val="single" w:sz="2" w:space="0" w:color="auto"/>
              <w:right w:val="single" w:sz="4" w:space="0" w:color="auto"/>
            </w:tcBorders>
            <w:vAlign w:val="center"/>
          </w:tcPr>
          <w:p w14:paraId="53B8CFC2" w14:textId="77777777" w:rsidR="00EA6764" w:rsidRPr="00C97908" w:rsidRDefault="00EA6764" w:rsidP="00887FCB">
            <w:pPr>
              <w:jc w:val="center"/>
              <w:rPr>
                <w:sz w:val="16"/>
                <w:szCs w:val="16"/>
                <w:lang w:val="en-US"/>
              </w:rPr>
            </w:pPr>
            <w:r w:rsidRPr="00C97908">
              <w:rPr>
                <w:sz w:val="16"/>
                <w:szCs w:val="16"/>
                <w:lang w:val="en-US"/>
              </w:rPr>
              <w:t>57,12</w:t>
            </w:r>
          </w:p>
        </w:tc>
      </w:tr>
      <w:tr w:rsidR="00EA6764" w:rsidRPr="009B70F2" w14:paraId="17437D65" w14:textId="77777777" w:rsidTr="00887F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53BE9044" w14:textId="77777777" w:rsidR="00EA6764" w:rsidRPr="005E2CA0" w:rsidRDefault="00EA6764" w:rsidP="00887FCB">
            <w:pPr>
              <w:jc w:val="center"/>
              <w:rPr>
                <w:b/>
                <w:bCs/>
                <w:sz w:val="22"/>
                <w:szCs w:val="22"/>
                <w:lang w:val="en-US"/>
              </w:rPr>
            </w:pPr>
            <w:r w:rsidRPr="005E2CA0">
              <w:rPr>
                <w:b/>
                <w:bCs/>
                <w:sz w:val="22"/>
                <w:szCs w:val="22"/>
                <w:lang w:val="en-US"/>
              </w:rPr>
              <w:t>23</w:t>
            </w:r>
          </w:p>
        </w:tc>
        <w:tc>
          <w:tcPr>
            <w:tcW w:w="1402" w:type="dxa"/>
            <w:gridSpan w:val="2"/>
            <w:tcBorders>
              <w:top w:val="single" w:sz="4" w:space="0" w:color="auto"/>
              <w:bottom w:val="single" w:sz="4" w:space="0" w:color="auto"/>
            </w:tcBorders>
            <w:vAlign w:val="center"/>
          </w:tcPr>
          <w:p w14:paraId="50B156F2" w14:textId="77777777" w:rsidR="00EA6764" w:rsidRPr="005E2CA0" w:rsidRDefault="00EA6764" w:rsidP="00887FCB">
            <w:pPr>
              <w:jc w:val="center"/>
              <w:rPr>
                <w:b/>
                <w:bCs/>
                <w:sz w:val="22"/>
                <w:szCs w:val="22"/>
                <w:lang w:val="en-US"/>
              </w:rPr>
            </w:pPr>
            <w:r w:rsidRPr="005E2CA0">
              <w:rPr>
                <w:b/>
                <w:bCs/>
                <w:sz w:val="22"/>
                <w:szCs w:val="22"/>
                <w:lang w:val="en-US"/>
              </w:rPr>
              <w:t>DI107</w:t>
            </w:r>
          </w:p>
        </w:tc>
        <w:tc>
          <w:tcPr>
            <w:tcW w:w="4366" w:type="dxa"/>
            <w:gridSpan w:val="3"/>
            <w:tcBorders>
              <w:top w:val="single" w:sz="4" w:space="0" w:color="auto"/>
              <w:bottom w:val="single" w:sz="4" w:space="0" w:color="auto"/>
            </w:tcBorders>
          </w:tcPr>
          <w:p w14:paraId="3E615E60" w14:textId="77777777" w:rsidR="00EA6764" w:rsidRPr="005E2CA0" w:rsidRDefault="00EA6764" w:rsidP="00887FCB">
            <w:pPr>
              <w:rPr>
                <w:b/>
                <w:bCs/>
                <w:sz w:val="2"/>
                <w:szCs w:val="2"/>
                <w:lang w:val="en-US"/>
              </w:rPr>
            </w:pPr>
            <w:r w:rsidRPr="005E2CA0">
              <w:rPr>
                <w:b/>
                <w:bCs/>
                <w:sz w:val="22"/>
                <w:szCs w:val="22"/>
                <w:lang w:val="en-US"/>
              </w:rPr>
              <w:t>Amorsarea suprafetelor straturilor de baza in vederea aplicarii unui strat de beton asfaltic</w:t>
            </w:r>
          </w:p>
          <w:p w14:paraId="386E6842" w14:textId="77777777" w:rsidR="00EA6764" w:rsidRPr="009B70F2" w:rsidRDefault="00EA6764" w:rsidP="00887FCB">
            <w:pPr>
              <w:rPr>
                <w:sz w:val="2"/>
                <w:szCs w:val="2"/>
                <w:lang w:val="en-US"/>
              </w:rPr>
            </w:pPr>
          </w:p>
        </w:tc>
        <w:tc>
          <w:tcPr>
            <w:tcW w:w="1011" w:type="dxa"/>
            <w:gridSpan w:val="2"/>
            <w:tcBorders>
              <w:top w:val="single" w:sz="4" w:space="0" w:color="auto"/>
              <w:bottom w:val="single" w:sz="4" w:space="0" w:color="auto"/>
            </w:tcBorders>
            <w:vAlign w:val="center"/>
          </w:tcPr>
          <w:p w14:paraId="7EA28E94" w14:textId="77777777" w:rsidR="00EA6764" w:rsidRPr="005E2CA0" w:rsidRDefault="00EA6764" w:rsidP="00887FCB">
            <w:pPr>
              <w:jc w:val="center"/>
              <w:rPr>
                <w:b/>
                <w:bCs/>
                <w:sz w:val="22"/>
                <w:szCs w:val="22"/>
                <w:lang w:val="en-US"/>
              </w:rPr>
            </w:pPr>
            <w:r w:rsidRPr="005E2CA0">
              <w:rPr>
                <w:b/>
                <w:bCs/>
                <w:sz w:val="22"/>
                <w:szCs w:val="22"/>
                <w:lang w:val="en-US"/>
              </w:rPr>
              <w:t>t</w:t>
            </w:r>
          </w:p>
        </w:tc>
        <w:tc>
          <w:tcPr>
            <w:tcW w:w="1134" w:type="dxa"/>
            <w:gridSpan w:val="2"/>
            <w:tcBorders>
              <w:top w:val="single" w:sz="4" w:space="0" w:color="auto"/>
              <w:bottom w:val="single" w:sz="4" w:space="0" w:color="auto"/>
            </w:tcBorders>
            <w:vAlign w:val="center"/>
          </w:tcPr>
          <w:p w14:paraId="3D44C578" w14:textId="77777777" w:rsidR="00EA6764" w:rsidRPr="009B70F2" w:rsidRDefault="00EA6764" w:rsidP="00887FCB">
            <w:pPr>
              <w:jc w:val="center"/>
              <w:rPr>
                <w:sz w:val="22"/>
                <w:szCs w:val="22"/>
                <w:lang w:val="en-US"/>
              </w:rPr>
            </w:pPr>
          </w:p>
        </w:tc>
        <w:tc>
          <w:tcPr>
            <w:tcW w:w="1542" w:type="dxa"/>
            <w:tcBorders>
              <w:top w:val="single" w:sz="4" w:space="0" w:color="auto"/>
              <w:bottom w:val="single" w:sz="4" w:space="0" w:color="auto"/>
            </w:tcBorders>
            <w:vAlign w:val="center"/>
          </w:tcPr>
          <w:p w14:paraId="12585042" w14:textId="77777777" w:rsidR="00EA6764" w:rsidRPr="005E2CA0" w:rsidRDefault="00EA6764" w:rsidP="00887FCB">
            <w:pPr>
              <w:jc w:val="center"/>
              <w:rPr>
                <w:b/>
                <w:bCs/>
                <w:sz w:val="22"/>
                <w:szCs w:val="22"/>
                <w:lang w:val="en-US"/>
              </w:rPr>
            </w:pPr>
            <w:r w:rsidRPr="005E2CA0">
              <w:rPr>
                <w:b/>
                <w:bCs/>
                <w:sz w:val="22"/>
                <w:szCs w:val="22"/>
                <w:lang w:val="en-US"/>
              </w:rPr>
              <w:t>0,272</w:t>
            </w:r>
          </w:p>
          <w:p w14:paraId="610BA846" w14:textId="77777777" w:rsidR="00EA6764" w:rsidRPr="009B70F2" w:rsidRDefault="00EA6764" w:rsidP="00887FCB">
            <w:pPr>
              <w:jc w:val="center"/>
              <w:rPr>
                <w:sz w:val="2"/>
                <w:szCs w:val="2"/>
                <w:lang w:val="en-US"/>
              </w:rPr>
            </w:pPr>
          </w:p>
        </w:tc>
      </w:tr>
      <w:tr w:rsidR="00EA6764" w:rsidRPr="00B40365" w14:paraId="21937490"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32E37C1"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6F1D9318" w14:textId="77777777" w:rsidR="00EA6764" w:rsidRPr="00B40365" w:rsidRDefault="00EA6764" w:rsidP="00887FCB">
            <w:pPr>
              <w:jc w:val="center"/>
              <w:rPr>
                <w:sz w:val="16"/>
                <w:szCs w:val="16"/>
                <w:lang w:val="en-US"/>
              </w:rPr>
            </w:pPr>
            <w:r w:rsidRPr="00B40365">
              <w:rPr>
                <w:sz w:val="16"/>
                <w:szCs w:val="16"/>
                <w:lang w:val="en-US"/>
              </w:rPr>
              <w:t>23203226000401</w:t>
            </w:r>
          </w:p>
        </w:tc>
        <w:tc>
          <w:tcPr>
            <w:tcW w:w="4366" w:type="dxa"/>
            <w:gridSpan w:val="2"/>
            <w:tcBorders>
              <w:top w:val="nil"/>
              <w:bottom w:val="single" w:sz="2" w:space="0" w:color="auto"/>
            </w:tcBorders>
            <w:vAlign w:val="center"/>
          </w:tcPr>
          <w:p w14:paraId="5CA0F175" w14:textId="77777777" w:rsidR="00EA6764" w:rsidRPr="00C97908" w:rsidRDefault="00EA6764" w:rsidP="00887FCB">
            <w:pPr>
              <w:rPr>
                <w:sz w:val="16"/>
                <w:szCs w:val="16"/>
                <w:lang w:val="en-US"/>
              </w:rPr>
            </w:pPr>
            <w:r w:rsidRPr="00C97908">
              <w:rPr>
                <w:sz w:val="16"/>
                <w:szCs w:val="16"/>
                <w:lang w:val="en-US"/>
              </w:rPr>
              <w:t>Bitum</w:t>
            </w:r>
          </w:p>
        </w:tc>
        <w:tc>
          <w:tcPr>
            <w:tcW w:w="1021" w:type="dxa"/>
            <w:gridSpan w:val="2"/>
            <w:tcBorders>
              <w:top w:val="nil"/>
              <w:bottom w:val="single" w:sz="2" w:space="0" w:color="auto"/>
            </w:tcBorders>
            <w:vAlign w:val="center"/>
          </w:tcPr>
          <w:p w14:paraId="255C0B85" w14:textId="77777777" w:rsidR="00EA6764" w:rsidRPr="00C97908" w:rsidRDefault="00EA6764" w:rsidP="00887FCB">
            <w:pPr>
              <w:jc w:val="center"/>
              <w:rPr>
                <w:sz w:val="16"/>
                <w:szCs w:val="16"/>
                <w:lang w:val="en-US"/>
              </w:rPr>
            </w:pPr>
            <w:r w:rsidRPr="00C97908">
              <w:rPr>
                <w:sz w:val="16"/>
                <w:szCs w:val="16"/>
                <w:lang w:val="en-US"/>
              </w:rPr>
              <w:t>t</w:t>
            </w:r>
          </w:p>
        </w:tc>
        <w:tc>
          <w:tcPr>
            <w:tcW w:w="1134" w:type="dxa"/>
            <w:gridSpan w:val="2"/>
            <w:tcBorders>
              <w:top w:val="nil"/>
              <w:bottom w:val="single" w:sz="2" w:space="0" w:color="auto"/>
            </w:tcBorders>
            <w:vAlign w:val="center"/>
          </w:tcPr>
          <w:p w14:paraId="5732A403"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1,0300</w:t>
            </w:r>
          </w:p>
        </w:tc>
        <w:tc>
          <w:tcPr>
            <w:tcW w:w="1559" w:type="dxa"/>
            <w:tcBorders>
              <w:top w:val="nil"/>
              <w:bottom w:val="single" w:sz="2" w:space="0" w:color="auto"/>
            </w:tcBorders>
            <w:vAlign w:val="center"/>
          </w:tcPr>
          <w:p w14:paraId="4CCAF7DB" w14:textId="77777777" w:rsidR="00EA6764" w:rsidRPr="00C97908" w:rsidRDefault="00EA6764" w:rsidP="00887FCB">
            <w:pPr>
              <w:jc w:val="center"/>
              <w:rPr>
                <w:sz w:val="16"/>
                <w:szCs w:val="16"/>
                <w:lang w:val="en-US"/>
              </w:rPr>
            </w:pPr>
            <w:r w:rsidRPr="00C97908">
              <w:rPr>
                <w:sz w:val="16"/>
                <w:szCs w:val="16"/>
                <w:lang w:val="en-US"/>
              </w:rPr>
              <w:t>0,28</w:t>
            </w:r>
          </w:p>
        </w:tc>
      </w:tr>
      <w:tr w:rsidR="00EA6764" w:rsidRPr="00B40365" w14:paraId="0B33B83E"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0EB7049"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533F6E4B" w14:textId="77777777" w:rsidR="00EA6764" w:rsidRPr="00B40365" w:rsidRDefault="00EA6764" w:rsidP="00887FCB">
            <w:pPr>
              <w:jc w:val="center"/>
              <w:rPr>
                <w:sz w:val="16"/>
                <w:szCs w:val="16"/>
                <w:lang w:val="en-US"/>
              </w:rPr>
            </w:pPr>
            <w:r w:rsidRPr="00B40365">
              <w:rPr>
                <w:sz w:val="16"/>
                <w:szCs w:val="16"/>
                <w:lang w:val="en-US"/>
              </w:rPr>
              <w:t>2952220000000</w:t>
            </w:r>
          </w:p>
        </w:tc>
        <w:tc>
          <w:tcPr>
            <w:tcW w:w="4366" w:type="dxa"/>
            <w:gridSpan w:val="2"/>
            <w:tcBorders>
              <w:top w:val="nil"/>
              <w:bottom w:val="single" w:sz="2" w:space="0" w:color="auto"/>
            </w:tcBorders>
            <w:vAlign w:val="center"/>
          </w:tcPr>
          <w:p w14:paraId="437721EA" w14:textId="77777777" w:rsidR="00EA6764" w:rsidRPr="00C97908" w:rsidRDefault="00EA6764" w:rsidP="00887FCB">
            <w:pPr>
              <w:rPr>
                <w:sz w:val="16"/>
                <w:szCs w:val="16"/>
                <w:lang w:val="en-US"/>
              </w:rPr>
            </w:pPr>
            <w:r w:rsidRPr="00C97908">
              <w:rPr>
                <w:sz w:val="16"/>
                <w:szCs w:val="16"/>
                <w:lang w:val="en-US"/>
              </w:rPr>
              <w:t>Autogudronator 3500 l - 3600 l</w:t>
            </w:r>
          </w:p>
        </w:tc>
        <w:tc>
          <w:tcPr>
            <w:tcW w:w="1021" w:type="dxa"/>
            <w:gridSpan w:val="2"/>
            <w:tcBorders>
              <w:top w:val="nil"/>
              <w:bottom w:val="single" w:sz="2" w:space="0" w:color="auto"/>
            </w:tcBorders>
            <w:vAlign w:val="center"/>
          </w:tcPr>
          <w:p w14:paraId="4C5CF2B6" w14:textId="77777777" w:rsidR="00EA6764" w:rsidRPr="00C97908" w:rsidRDefault="00EA6764" w:rsidP="00887FCB">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24D80EC1"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0,3000</w:t>
            </w:r>
          </w:p>
        </w:tc>
        <w:tc>
          <w:tcPr>
            <w:tcW w:w="1559" w:type="dxa"/>
            <w:tcBorders>
              <w:top w:val="nil"/>
              <w:bottom w:val="single" w:sz="2" w:space="0" w:color="auto"/>
              <w:right w:val="single" w:sz="4" w:space="0" w:color="auto"/>
            </w:tcBorders>
            <w:vAlign w:val="center"/>
          </w:tcPr>
          <w:p w14:paraId="0FBAC567" w14:textId="77777777" w:rsidR="00EA6764" w:rsidRPr="00C97908" w:rsidRDefault="00EA6764" w:rsidP="00887FCB">
            <w:pPr>
              <w:jc w:val="center"/>
              <w:rPr>
                <w:sz w:val="16"/>
                <w:szCs w:val="16"/>
                <w:lang w:val="en-US"/>
              </w:rPr>
            </w:pPr>
            <w:r w:rsidRPr="00C97908">
              <w:rPr>
                <w:sz w:val="16"/>
                <w:szCs w:val="16"/>
                <w:lang w:val="en-US"/>
              </w:rPr>
              <w:t>0,082</w:t>
            </w:r>
          </w:p>
        </w:tc>
      </w:tr>
      <w:tr w:rsidR="00EA6764" w:rsidRPr="009B70F2" w14:paraId="33FB5D07" w14:textId="77777777" w:rsidTr="00887F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5A2FE25C" w14:textId="77777777" w:rsidR="00EA6764" w:rsidRPr="005E2CA0" w:rsidRDefault="00EA6764" w:rsidP="00887FCB">
            <w:pPr>
              <w:jc w:val="center"/>
              <w:rPr>
                <w:b/>
                <w:bCs/>
                <w:sz w:val="22"/>
                <w:szCs w:val="22"/>
                <w:lang w:val="en-US"/>
              </w:rPr>
            </w:pPr>
            <w:r w:rsidRPr="005E2CA0">
              <w:rPr>
                <w:b/>
                <w:bCs/>
                <w:sz w:val="22"/>
                <w:szCs w:val="22"/>
                <w:lang w:val="en-US"/>
              </w:rPr>
              <w:t>24</w:t>
            </w:r>
          </w:p>
        </w:tc>
        <w:tc>
          <w:tcPr>
            <w:tcW w:w="1402" w:type="dxa"/>
            <w:gridSpan w:val="2"/>
            <w:tcBorders>
              <w:top w:val="single" w:sz="4" w:space="0" w:color="auto"/>
              <w:bottom w:val="single" w:sz="4" w:space="0" w:color="auto"/>
            </w:tcBorders>
            <w:vAlign w:val="center"/>
          </w:tcPr>
          <w:p w14:paraId="7A0BDA54" w14:textId="77777777" w:rsidR="00EA6764" w:rsidRPr="005E2CA0" w:rsidRDefault="00EA6764" w:rsidP="00887FCB">
            <w:pPr>
              <w:jc w:val="center"/>
              <w:rPr>
                <w:b/>
                <w:bCs/>
                <w:sz w:val="22"/>
                <w:szCs w:val="22"/>
                <w:lang w:val="en-US"/>
              </w:rPr>
            </w:pPr>
            <w:r w:rsidRPr="005E2CA0">
              <w:rPr>
                <w:b/>
                <w:bCs/>
                <w:sz w:val="22"/>
                <w:szCs w:val="22"/>
                <w:lang w:val="en-US"/>
              </w:rPr>
              <w:t>DB16D</w:t>
            </w:r>
          </w:p>
        </w:tc>
        <w:tc>
          <w:tcPr>
            <w:tcW w:w="4366" w:type="dxa"/>
            <w:gridSpan w:val="3"/>
            <w:tcBorders>
              <w:top w:val="single" w:sz="4" w:space="0" w:color="auto"/>
              <w:bottom w:val="single" w:sz="4" w:space="0" w:color="auto"/>
            </w:tcBorders>
          </w:tcPr>
          <w:p w14:paraId="33C3D2D6" w14:textId="77777777" w:rsidR="00EA6764" w:rsidRPr="005E2CA0" w:rsidRDefault="00EA6764" w:rsidP="00887FCB">
            <w:pPr>
              <w:rPr>
                <w:b/>
                <w:bCs/>
                <w:sz w:val="2"/>
                <w:szCs w:val="2"/>
                <w:lang w:val="en-US"/>
              </w:rPr>
            </w:pPr>
            <w:r w:rsidRPr="005E2CA0">
              <w:rPr>
                <w:b/>
                <w:bCs/>
                <w:sz w:val="22"/>
                <w:szCs w:val="22"/>
                <w:lang w:val="en-US"/>
              </w:rPr>
              <w:t>Imbracaminte de beton asfaltic cu agregate marunte, executata la cald, in groosime de 4,0 cm, cu asternere manuala / k=2,5 pentru grosimea stratului finala de 10 cm</w:t>
            </w:r>
          </w:p>
          <w:p w14:paraId="7A7C1B34" w14:textId="77777777" w:rsidR="00EA6764" w:rsidRPr="009B70F2" w:rsidRDefault="00EA6764" w:rsidP="00887FCB">
            <w:pPr>
              <w:rPr>
                <w:sz w:val="2"/>
                <w:szCs w:val="2"/>
                <w:lang w:val="en-US"/>
              </w:rPr>
            </w:pPr>
          </w:p>
        </w:tc>
        <w:tc>
          <w:tcPr>
            <w:tcW w:w="1011" w:type="dxa"/>
            <w:gridSpan w:val="2"/>
            <w:tcBorders>
              <w:top w:val="single" w:sz="4" w:space="0" w:color="auto"/>
              <w:bottom w:val="single" w:sz="4" w:space="0" w:color="auto"/>
            </w:tcBorders>
            <w:vAlign w:val="center"/>
          </w:tcPr>
          <w:p w14:paraId="062C9454" w14:textId="77777777" w:rsidR="00EA6764" w:rsidRPr="005E2CA0" w:rsidRDefault="00EA6764" w:rsidP="00887FCB">
            <w:pPr>
              <w:jc w:val="center"/>
              <w:rPr>
                <w:b/>
                <w:bCs/>
                <w:sz w:val="22"/>
                <w:szCs w:val="22"/>
                <w:lang w:val="en-US"/>
              </w:rPr>
            </w:pPr>
            <w:r w:rsidRPr="005E2CA0">
              <w:rPr>
                <w:b/>
                <w:bCs/>
                <w:sz w:val="22"/>
                <w:szCs w:val="22"/>
                <w:lang w:val="en-US"/>
              </w:rPr>
              <w:t>m2</w:t>
            </w:r>
          </w:p>
        </w:tc>
        <w:tc>
          <w:tcPr>
            <w:tcW w:w="1134" w:type="dxa"/>
            <w:gridSpan w:val="2"/>
            <w:tcBorders>
              <w:top w:val="single" w:sz="4" w:space="0" w:color="auto"/>
              <w:bottom w:val="single" w:sz="4" w:space="0" w:color="auto"/>
            </w:tcBorders>
            <w:vAlign w:val="center"/>
          </w:tcPr>
          <w:p w14:paraId="7743067F" w14:textId="77777777" w:rsidR="00EA6764" w:rsidRPr="009B70F2" w:rsidRDefault="00EA6764" w:rsidP="00887FCB">
            <w:pPr>
              <w:jc w:val="center"/>
              <w:rPr>
                <w:sz w:val="22"/>
                <w:szCs w:val="22"/>
                <w:lang w:val="en-US"/>
              </w:rPr>
            </w:pPr>
          </w:p>
        </w:tc>
        <w:tc>
          <w:tcPr>
            <w:tcW w:w="1542" w:type="dxa"/>
            <w:tcBorders>
              <w:top w:val="single" w:sz="4" w:space="0" w:color="auto"/>
              <w:bottom w:val="single" w:sz="4" w:space="0" w:color="auto"/>
            </w:tcBorders>
            <w:vAlign w:val="center"/>
          </w:tcPr>
          <w:p w14:paraId="615D27E0" w14:textId="77777777" w:rsidR="00EA6764" w:rsidRPr="005E2CA0" w:rsidRDefault="00EA6764" w:rsidP="00887FCB">
            <w:pPr>
              <w:jc w:val="center"/>
              <w:rPr>
                <w:b/>
                <w:bCs/>
                <w:sz w:val="22"/>
                <w:szCs w:val="22"/>
                <w:lang w:val="en-US"/>
              </w:rPr>
            </w:pPr>
            <w:r w:rsidRPr="005E2CA0">
              <w:rPr>
                <w:b/>
                <w:bCs/>
                <w:sz w:val="22"/>
                <w:szCs w:val="22"/>
                <w:lang w:val="en-US"/>
              </w:rPr>
              <w:t>680,000</w:t>
            </w:r>
          </w:p>
          <w:p w14:paraId="4DCFB263" w14:textId="77777777" w:rsidR="00EA6764" w:rsidRPr="009B70F2" w:rsidRDefault="00EA6764" w:rsidP="00887FCB">
            <w:pPr>
              <w:jc w:val="center"/>
              <w:rPr>
                <w:sz w:val="2"/>
                <w:szCs w:val="2"/>
                <w:lang w:val="en-US"/>
              </w:rPr>
            </w:pPr>
          </w:p>
        </w:tc>
      </w:tr>
      <w:tr w:rsidR="00EA6764" w:rsidRPr="00B40365" w14:paraId="0B73FCC8"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D2C9FF2"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4400EEEA" w14:textId="77777777" w:rsidR="00EA6764" w:rsidRPr="00B40365" w:rsidRDefault="00EA6764" w:rsidP="00887FCB">
            <w:pPr>
              <w:jc w:val="center"/>
              <w:rPr>
                <w:sz w:val="16"/>
                <w:szCs w:val="16"/>
                <w:lang w:val="en-US"/>
              </w:rPr>
            </w:pPr>
            <w:r w:rsidRPr="00B40365">
              <w:rPr>
                <w:sz w:val="16"/>
                <w:szCs w:val="16"/>
                <w:lang w:val="en-US"/>
              </w:rPr>
              <w:t>7129040010110</w:t>
            </w:r>
          </w:p>
        </w:tc>
        <w:tc>
          <w:tcPr>
            <w:tcW w:w="4366" w:type="dxa"/>
            <w:gridSpan w:val="2"/>
            <w:tcBorders>
              <w:top w:val="nil"/>
              <w:bottom w:val="single" w:sz="2" w:space="0" w:color="auto"/>
            </w:tcBorders>
            <w:vAlign w:val="center"/>
          </w:tcPr>
          <w:p w14:paraId="72DA6557" w14:textId="77777777" w:rsidR="00EA6764" w:rsidRPr="00C97908" w:rsidRDefault="00EA6764" w:rsidP="00887FCB">
            <w:pPr>
              <w:rPr>
                <w:sz w:val="16"/>
                <w:szCs w:val="16"/>
                <w:lang w:val="en-US"/>
              </w:rPr>
            </w:pPr>
            <w:r w:rsidRPr="00C97908">
              <w:rPr>
                <w:sz w:val="16"/>
                <w:szCs w:val="16"/>
                <w:lang w:val="en-US"/>
              </w:rPr>
              <w:t>Asfaltator</w:t>
            </w:r>
          </w:p>
        </w:tc>
        <w:tc>
          <w:tcPr>
            <w:tcW w:w="1021" w:type="dxa"/>
            <w:gridSpan w:val="2"/>
            <w:tcBorders>
              <w:top w:val="nil"/>
              <w:bottom w:val="single" w:sz="2" w:space="0" w:color="auto"/>
            </w:tcBorders>
            <w:vAlign w:val="center"/>
          </w:tcPr>
          <w:p w14:paraId="3F6EAEBF" w14:textId="77777777" w:rsidR="00EA6764" w:rsidRPr="00C97908" w:rsidRDefault="00EA6764" w:rsidP="00887FCB">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14329DD8"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0,1200</w:t>
            </w:r>
          </w:p>
        </w:tc>
        <w:tc>
          <w:tcPr>
            <w:tcW w:w="1559" w:type="dxa"/>
            <w:tcBorders>
              <w:top w:val="nil"/>
              <w:bottom w:val="single" w:sz="2" w:space="0" w:color="auto"/>
            </w:tcBorders>
            <w:vAlign w:val="center"/>
          </w:tcPr>
          <w:p w14:paraId="74DE33BE" w14:textId="77777777" w:rsidR="00EA6764" w:rsidRPr="00C97908" w:rsidRDefault="00EA6764" w:rsidP="00887FCB">
            <w:pPr>
              <w:jc w:val="center"/>
              <w:rPr>
                <w:sz w:val="16"/>
                <w:szCs w:val="16"/>
                <w:lang w:val="en-US"/>
              </w:rPr>
            </w:pPr>
            <w:r w:rsidRPr="00C97908">
              <w:rPr>
                <w:sz w:val="16"/>
                <w:szCs w:val="16"/>
                <w:lang w:val="en-US"/>
              </w:rPr>
              <w:t>204,00</w:t>
            </w:r>
          </w:p>
        </w:tc>
      </w:tr>
      <w:tr w:rsidR="00EA6764" w:rsidRPr="00B40365" w14:paraId="6D5C7FF2"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BB548C3"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74B5654F" w14:textId="77777777" w:rsidR="00EA6764" w:rsidRPr="00B40365" w:rsidRDefault="00EA6764" w:rsidP="00887FCB">
            <w:pPr>
              <w:jc w:val="center"/>
              <w:rPr>
                <w:sz w:val="16"/>
                <w:szCs w:val="16"/>
                <w:lang w:val="en-US"/>
              </w:rPr>
            </w:pPr>
            <w:r w:rsidRPr="00B40365">
              <w:rPr>
                <w:sz w:val="16"/>
                <w:szCs w:val="16"/>
                <w:lang w:val="en-US"/>
              </w:rPr>
              <w:t>1111000100013116</w:t>
            </w:r>
          </w:p>
        </w:tc>
        <w:tc>
          <w:tcPr>
            <w:tcW w:w="4366" w:type="dxa"/>
            <w:gridSpan w:val="2"/>
            <w:tcBorders>
              <w:top w:val="nil"/>
              <w:bottom w:val="single" w:sz="2" w:space="0" w:color="auto"/>
            </w:tcBorders>
            <w:vAlign w:val="center"/>
          </w:tcPr>
          <w:p w14:paraId="6DFC8D4B" w14:textId="77777777" w:rsidR="00EA6764" w:rsidRPr="00C97908" w:rsidRDefault="00EA6764" w:rsidP="00887FCB">
            <w:pPr>
              <w:rPr>
                <w:sz w:val="16"/>
                <w:szCs w:val="16"/>
                <w:lang w:val="en-US"/>
              </w:rPr>
            </w:pPr>
            <w:r w:rsidRPr="00C97908">
              <w:rPr>
                <w:sz w:val="16"/>
                <w:szCs w:val="16"/>
                <w:lang w:val="en-US"/>
              </w:rPr>
              <w:t>Mixtura asfaltica preparata la cald cu agregate marunte</w:t>
            </w:r>
          </w:p>
        </w:tc>
        <w:tc>
          <w:tcPr>
            <w:tcW w:w="1021" w:type="dxa"/>
            <w:gridSpan w:val="2"/>
            <w:tcBorders>
              <w:top w:val="nil"/>
              <w:bottom w:val="single" w:sz="2" w:space="0" w:color="auto"/>
            </w:tcBorders>
            <w:vAlign w:val="center"/>
          </w:tcPr>
          <w:p w14:paraId="0CC5715B" w14:textId="77777777" w:rsidR="00EA6764" w:rsidRPr="00C97908" w:rsidRDefault="00EA6764" w:rsidP="00887FCB">
            <w:pPr>
              <w:jc w:val="center"/>
              <w:rPr>
                <w:sz w:val="16"/>
                <w:szCs w:val="16"/>
                <w:lang w:val="en-US"/>
              </w:rPr>
            </w:pPr>
            <w:r w:rsidRPr="00C97908">
              <w:rPr>
                <w:sz w:val="16"/>
                <w:szCs w:val="16"/>
                <w:lang w:val="en-US"/>
              </w:rPr>
              <w:t>t</w:t>
            </w:r>
          </w:p>
        </w:tc>
        <w:tc>
          <w:tcPr>
            <w:tcW w:w="1134" w:type="dxa"/>
            <w:gridSpan w:val="2"/>
            <w:tcBorders>
              <w:top w:val="nil"/>
              <w:bottom w:val="single" w:sz="2" w:space="0" w:color="auto"/>
            </w:tcBorders>
            <w:vAlign w:val="center"/>
          </w:tcPr>
          <w:p w14:paraId="0D9A7452"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0,0940</w:t>
            </w:r>
          </w:p>
        </w:tc>
        <w:tc>
          <w:tcPr>
            <w:tcW w:w="1559" w:type="dxa"/>
            <w:tcBorders>
              <w:top w:val="nil"/>
              <w:bottom w:val="single" w:sz="2" w:space="0" w:color="auto"/>
            </w:tcBorders>
            <w:vAlign w:val="center"/>
          </w:tcPr>
          <w:p w14:paraId="796D3378" w14:textId="77777777" w:rsidR="00EA6764" w:rsidRPr="00C97908" w:rsidRDefault="00EA6764" w:rsidP="00887FCB">
            <w:pPr>
              <w:jc w:val="center"/>
              <w:rPr>
                <w:sz w:val="16"/>
                <w:szCs w:val="16"/>
                <w:lang w:val="en-US"/>
              </w:rPr>
            </w:pPr>
            <w:r w:rsidRPr="00C97908">
              <w:rPr>
                <w:sz w:val="16"/>
                <w:szCs w:val="16"/>
                <w:lang w:val="en-US"/>
              </w:rPr>
              <w:t>159,80</w:t>
            </w:r>
          </w:p>
        </w:tc>
      </w:tr>
      <w:tr w:rsidR="00EA6764" w:rsidRPr="00B40365" w14:paraId="1010F3DE"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10A562C6"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33CB0326" w14:textId="77777777" w:rsidR="00EA6764" w:rsidRPr="00B40365" w:rsidRDefault="00EA6764" w:rsidP="00887FCB">
            <w:pPr>
              <w:jc w:val="center"/>
              <w:rPr>
                <w:sz w:val="16"/>
                <w:szCs w:val="16"/>
                <w:lang w:val="en-US"/>
              </w:rPr>
            </w:pPr>
            <w:r w:rsidRPr="00B40365">
              <w:rPr>
                <w:sz w:val="16"/>
                <w:szCs w:val="16"/>
                <w:lang w:val="en-US"/>
              </w:rPr>
              <w:t>1421102200000</w:t>
            </w:r>
          </w:p>
        </w:tc>
        <w:tc>
          <w:tcPr>
            <w:tcW w:w="4366" w:type="dxa"/>
            <w:gridSpan w:val="2"/>
            <w:tcBorders>
              <w:top w:val="nil"/>
              <w:bottom w:val="single" w:sz="2" w:space="0" w:color="auto"/>
            </w:tcBorders>
            <w:vAlign w:val="center"/>
          </w:tcPr>
          <w:p w14:paraId="0E448BA5" w14:textId="77777777" w:rsidR="00EA6764" w:rsidRPr="00C97908" w:rsidRDefault="00EA6764" w:rsidP="00887FCB">
            <w:pPr>
              <w:rPr>
                <w:sz w:val="16"/>
                <w:szCs w:val="16"/>
                <w:lang w:val="en-US"/>
              </w:rPr>
            </w:pPr>
            <w:r w:rsidRPr="00C97908">
              <w:rPr>
                <w:sz w:val="16"/>
                <w:szCs w:val="16"/>
                <w:lang w:val="en-US"/>
              </w:rPr>
              <w:t>Nisip bitumat</w:t>
            </w:r>
          </w:p>
        </w:tc>
        <w:tc>
          <w:tcPr>
            <w:tcW w:w="1021" w:type="dxa"/>
            <w:gridSpan w:val="2"/>
            <w:tcBorders>
              <w:top w:val="nil"/>
              <w:bottom w:val="single" w:sz="2" w:space="0" w:color="auto"/>
            </w:tcBorders>
            <w:vAlign w:val="center"/>
          </w:tcPr>
          <w:p w14:paraId="76ADED50" w14:textId="77777777" w:rsidR="00EA6764" w:rsidRPr="00C97908" w:rsidRDefault="00EA6764" w:rsidP="00887FCB">
            <w:pPr>
              <w:jc w:val="center"/>
              <w:rPr>
                <w:sz w:val="16"/>
                <w:szCs w:val="16"/>
                <w:lang w:val="en-US"/>
              </w:rPr>
            </w:pPr>
            <w:r w:rsidRPr="00C97908">
              <w:rPr>
                <w:sz w:val="16"/>
                <w:szCs w:val="16"/>
                <w:lang w:val="en-US"/>
              </w:rPr>
              <w:t>t</w:t>
            </w:r>
          </w:p>
        </w:tc>
        <w:tc>
          <w:tcPr>
            <w:tcW w:w="1134" w:type="dxa"/>
            <w:gridSpan w:val="2"/>
            <w:tcBorders>
              <w:top w:val="nil"/>
              <w:bottom w:val="single" w:sz="2" w:space="0" w:color="auto"/>
            </w:tcBorders>
            <w:vAlign w:val="center"/>
          </w:tcPr>
          <w:p w14:paraId="097614FF"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0,0030</w:t>
            </w:r>
          </w:p>
        </w:tc>
        <w:tc>
          <w:tcPr>
            <w:tcW w:w="1559" w:type="dxa"/>
            <w:tcBorders>
              <w:top w:val="nil"/>
              <w:bottom w:val="single" w:sz="2" w:space="0" w:color="auto"/>
            </w:tcBorders>
            <w:vAlign w:val="center"/>
          </w:tcPr>
          <w:p w14:paraId="121022BA" w14:textId="77777777" w:rsidR="00EA6764" w:rsidRPr="00C97908" w:rsidRDefault="00EA6764" w:rsidP="00887FCB">
            <w:pPr>
              <w:jc w:val="center"/>
              <w:rPr>
                <w:sz w:val="16"/>
                <w:szCs w:val="16"/>
                <w:lang w:val="en-US"/>
              </w:rPr>
            </w:pPr>
            <w:r w:rsidRPr="00C97908">
              <w:rPr>
                <w:sz w:val="16"/>
                <w:szCs w:val="16"/>
                <w:lang w:val="en-US"/>
              </w:rPr>
              <w:t>5,10</w:t>
            </w:r>
          </w:p>
        </w:tc>
      </w:tr>
      <w:tr w:rsidR="00EA6764" w:rsidRPr="00B40365" w14:paraId="61999F2C"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5684B42"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3D1C2B59" w14:textId="77777777" w:rsidR="00EA6764" w:rsidRPr="00B40365" w:rsidRDefault="00EA6764" w:rsidP="00887FCB">
            <w:pPr>
              <w:jc w:val="center"/>
              <w:rPr>
                <w:sz w:val="16"/>
                <w:szCs w:val="16"/>
                <w:lang w:val="en-US"/>
              </w:rPr>
            </w:pPr>
            <w:r w:rsidRPr="00B40365">
              <w:rPr>
                <w:sz w:val="16"/>
                <w:szCs w:val="16"/>
                <w:lang w:val="en-US"/>
              </w:rPr>
              <w:t>2710603420379</w:t>
            </w:r>
          </w:p>
        </w:tc>
        <w:tc>
          <w:tcPr>
            <w:tcW w:w="4366" w:type="dxa"/>
            <w:gridSpan w:val="2"/>
            <w:tcBorders>
              <w:top w:val="nil"/>
              <w:bottom w:val="single" w:sz="2" w:space="0" w:color="auto"/>
            </w:tcBorders>
            <w:vAlign w:val="center"/>
          </w:tcPr>
          <w:p w14:paraId="7CB7BF48" w14:textId="77777777" w:rsidR="00EA6764" w:rsidRPr="00C97908" w:rsidRDefault="00EA6764" w:rsidP="00887FCB">
            <w:pPr>
              <w:rPr>
                <w:sz w:val="16"/>
                <w:szCs w:val="16"/>
                <w:lang w:val="en-US"/>
              </w:rPr>
            </w:pPr>
            <w:r w:rsidRPr="00C97908">
              <w:rPr>
                <w:sz w:val="16"/>
                <w:szCs w:val="16"/>
                <w:lang w:val="en-US"/>
              </w:rPr>
              <w:t>Otel patrat lam.cald lt = 30 mm</w:t>
            </w:r>
          </w:p>
        </w:tc>
        <w:tc>
          <w:tcPr>
            <w:tcW w:w="1021" w:type="dxa"/>
            <w:gridSpan w:val="2"/>
            <w:tcBorders>
              <w:top w:val="nil"/>
              <w:bottom w:val="single" w:sz="2" w:space="0" w:color="auto"/>
            </w:tcBorders>
            <w:vAlign w:val="center"/>
          </w:tcPr>
          <w:p w14:paraId="30323813" w14:textId="77777777" w:rsidR="00EA6764" w:rsidRPr="00C97908" w:rsidRDefault="00EA6764" w:rsidP="00887FCB">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119E01C1"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0,0110</w:t>
            </w:r>
          </w:p>
        </w:tc>
        <w:tc>
          <w:tcPr>
            <w:tcW w:w="1559" w:type="dxa"/>
            <w:tcBorders>
              <w:top w:val="nil"/>
              <w:bottom w:val="single" w:sz="2" w:space="0" w:color="auto"/>
            </w:tcBorders>
            <w:vAlign w:val="center"/>
          </w:tcPr>
          <w:p w14:paraId="75B5FC36" w14:textId="77777777" w:rsidR="00EA6764" w:rsidRPr="00C97908" w:rsidRDefault="00EA6764" w:rsidP="00887FCB">
            <w:pPr>
              <w:jc w:val="center"/>
              <w:rPr>
                <w:sz w:val="16"/>
                <w:szCs w:val="16"/>
                <w:lang w:val="en-US"/>
              </w:rPr>
            </w:pPr>
            <w:r w:rsidRPr="00C97908">
              <w:rPr>
                <w:sz w:val="16"/>
                <w:szCs w:val="16"/>
                <w:lang w:val="en-US"/>
              </w:rPr>
              <w:t>18,70</w:t>
            </w:r>
          </w:p>
        </w:tc>
      </w:tr>
      <w:tr w:rsidR="00EA6764" w:rsidRPr="00B40365" w14:paraId="1D614A8F"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D7C490D"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040B7169" w14:textId="77777777" w:rsidR="00EA6764" w:rsidRPr="00B40365" w:rsidRDefault="00EA6764" w:rsidP="00887FCB">
            <w:pPr>
              <w:jc w:val="center"/>
              <w:rPr>
                <w:sz w:val="16"/>
                <w:szCs w:val="16"/>
                <w:lang w:val="en-US"/>
              </w:rPr>
            </w:pPr>
            <w:r w:rsidRPr="00B40365">
              <w:rPr>
                <w:sz w:val="16"/>
                <w:szCs w:val="16"/>
                <w:lang w:val="en-US"/>
              </w:rPr>
              <w:t>2952240004010</w:t>
            </w:r>
          </w:p>
        </w:tc>
        <w:tc>
          <w:tcPr>
            <w:tcW w:w="4366" w:type="dxa"/>
            <w:gridSpan w:val="2"/>
            <w:tcBorders>
              <w:top w:val="nil"/>
              <w:bottom w:val="single" w:sz="2" w:space="0" w:color="auto"/>
            </w:tcBorders>
            <w:vAlign w:val="center"/>
          </w:tcPr>
          <w:p w14:paraId="460A7C05" w14:textId="77777777" w:rsidR="00EA6764" w:rsidRPr="00C97908" w:rsidRDefault="00EA6764" w:rsidP="00887FCB">
            <w:pPr>
              <w:rPr>
                <w:sz w:val="16"/>
                <w:szCs w:val="16"/>
                <w:lang w:val="en-US"/>
              </w:rPr>
            </w:pPr>
            <w:r w:rsidRPr="00C97908">
              <w:rPr>
                <w:sz w:val="16"/>
                <w:szCs w:val="16"/>
                <w:lang w:val="en-US"/>
              </w:rPr>
              <w:t>Compactor static autopropulsat cu rulouri valturi  R 8-14 de 14tf</w:t>
            </w:r>
          </w:p>
        </w:tc>
        <w:tc>
          <w:tcPr>
            <w:tcW w:w="1021" w:type="dxa"/>
            <w:gridSpan w:val="2"/>
            <w:tcBorders>
              <w:top w:val="nil"/>
              <w:bottom w:val="single" w:sz="2" w:space="0" w:color="auto"/>
            </w:tcBorders>
            <w:vAlign w:val="center"/>
          </w:tcPr>
          <w:p w14:paraId="1B44B279" w14:textId="77777777" w:rsidR="00EA6764" w:rsidRPr="00C97908" w:rsidRDefault="00EA6764" w:rsidP="00887FCB">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357F7997"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0,0114</w:t>
            </w:r>
          </w:p>
        </w:tc>
        <w:tc>
          <w:tcPr>
            <w:tcW w:w="1559" w:type="dxa"/>
            <w:tcBorders>
              <w:top w:val="nil"/>
              <w:bottom w:val="single" w:sz="2" w:space="0" w:color="auto"/>
              <w:right w:val="single" w:sz="4" w:space="0" w:color="auto"/>
            </w:tcBorders>
            <w:vAlign w:val="center"/>
          </w:tcPr>
          <w:p w14:paraId="76686115" w14:textId="77777777" w:rsidR="00EA6764" w:rsidRPr="00C97908" w:rsidRDefault="00EA6764" w:rsidP="00887FCB">
            <w:pPr>
              <w:jc w:val="center"/>
              <w:rPr>
                <w:sz w:val="16"/>
                <w:szCs w:val="16"/>
                <w:lang w:val="en-US"/>
              </w:rPr>
            </w:pPr>
            <w:r w:rsidRPr="00C97908">
              <w:rPr>
                <w:sz w:val="16"/>
                <w:szCs w:val="16"/>
                <w:lang w:val="en-US"/>
              </w:rPr>
              <w:t>19,38</w:t>
            </w:r>
          </w:p>
        </w:tc>
      </w:tr>
      <w:tr w:rsidR="00EA6764" w:rsidRPr="003E2692" w14:paraId="532AE8F2" w14:textId="77777777" w:rsidTr="00887FC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38760107" w14:textId="77777777" w:rsidR="00EA6764" w:rsidRPr="003E2692" w:rsidRDefault="00EA6764" w:rsidP="00887FCB">
            <w:pPr>
              <w:rPr>
                <w:sz w:val="2"/>
                <w:szCs w:val="2"/>
                <w:lang w:val="en-US"/>
              </w:rPr>
            </w:pPr>
          </w:p>
        </w:tc>
        <w:tc>
          <w:tcPr>
            <w:tcW w:w="1418" w:type="dxa"/>
            <w:gridSpan w:val="2"/>
            <w:tcBorders>
              <w:top w:val="single" w:sz="6" w:space="0" w:color="auto"/>
              <w:bottom w:val="nil"/>
            </w:tcBorders>
            <w:vAlign w:val="center"/>
          </w:tcPr>
          <w:p w14:paraId="22124269" w14:textId="77777777" w:rsidR="00EA6764" w:rsidRPr="003E2692" w:rsidRDefault="00EA6764" w:rsidP="00887FCB">
            <w:pPr>
              <w:rPr>
                <w:sz w:val="2"/>
                <w:szCs w:val="2"/>
                <w:lang w:val="en-US"/>
              </w:rPr>
            </w:pPr>
          </w:p>
        </w:tc>
        <w:tc>
          <w:tcPr>
            <w:tcW w:w="4204" w:type="dxa"/>
            <w:gridSpan w:val="3"/>
            <w:tcBorders>
              <w:top w:val="single" w:sz="6" w:space="0" w:color="auto"/>
              <w:bottom w:val="nil"/>
            </w:tcBorders>
          </w:tcPr>
          <w:p w14:paraId="318A79F5" w14:textId="77777777" w:rsidR="00EA6764" w:rsidRPr="003E2692" w:rsidRDefault="00EA6764" w:rsidP="00887FCB">
            <w:pPr>
              <w:rPr>
                <w:sz w:val="2"/>
                <w:szCs w:val="2"/>
                <w:lang w:val="en-US"/>
              </w:rPr>
            </w:pPr>
          </w:p>
        </w:tc>
        <w:tc>
          <w:tcPr>
            <w:tcW w:w="992" w:type="dxa"/>
            <w:gridSpan w:val="2"/>
            <w:tcBorders>
              <w:top w:val="single" w:sz="6" w:space="0" w:color="auto"/>
              <w:bottom w:val="nil"/>
              <w:right w:val="nil"/>
            </w:tcBorders>
          </w:tcPr>
          <w:p w14:paraId="28756E3E" w14:textId="77777777" w:rsidR="00EA6764" w:rsidRPr="003E2692" w:rsidRDefault="00EA6764" w:rsidP="00887FCB">
            <w:pPr>
              <w:rPr>
                <w:sz w:val="2"/>
                <w:szCs w:val="2"/>
                <w:lang w:val="en-US"/>
              </w:rPr>
            </w:pPr>
          </w:p>
        </w:tc>
        <w:tc>
          <w:tcPr>
            <w:tcW w:w="1276" w:type="dxa"/>
            <w:gridSpan w:val="2"/>
            <w:tcBorders>
              <w:top w:val="single" w:sz="6" w:space="0" w:color="auto"/>
              <w:left w:val="nil"/>
              <w:bottom w:val="nil"/>
              <w:right w:val="nil"/>
            </w:tcBorders>
          </w:tcPr>
          <w:p w14:paraId="3C1309E1" w14:textId="77777777" w:rsidR="00EA6764" w:rsidRPr="003E2692" w:rsidRDefault="00EA6764" w:rsidP="00887FCB">
            <w:pPr>
              <w:rPr>
                <w:sz w:val="2"/>
                <w:szCs w:val="2"/>
                <w:lang w:val="en-US"/>
              </w:rPr>
            </w:pPr>
          </w:p>
        </w:tc>
        <w:tc>
          <w:tcPr>
            <w:tcW w:w="1559" w:type="dxa"/>
            <w:gridSpan w:val="2"/>
            <w:tcBorders>
              <w:top w:val="single" w:sz="6" w:space="0" w:color="auto"/>
              <w:left w:val="nil"/>
              <w:bottom w:val="nil"/>
              <w:right w:val="nil"/>
            </w:tcBorders>
          </w:tcPr>
          <w:p w14:paraId="416ECFE9" w14:textId="77777777" w:rsidR="00EA6764" w:rsidRPr="003E2692" w:rsidRDefault="00EA6764" w:rsidP="00887FCB">
            <w:pPr>
              <w:rPr>
                <w:sz w:val="2"/>
                <w:szCs w:val="2"/>
                <w:lang w:val="en-US"/>
              </w:rPr>
            </w:pPr>
          </w:p>
        </w:tc>
      </w:tr>
      <w:tr w:rsidR="00EA6764" w:rsidRPr="00B449C4" w14:paraId="26F4B37F" w14:textId="77777777" w:rsidTr="00887FC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30377ACF" w14:textId="77777777" w:rsidR="00EA6764" w:rsidRPr="00B40365" w:rsidRDefault="00EA6764" w:rsidP="00887FCB">
            <w:pPr>
              <w:rPr>
                <w:sz w:val="22"/>
                <w:szCs w:val="22"/>
                <w:lang w:val="en-US"/>
              </w:rPr>
            </w:pPr>
          </w:p>
        </w:tc>
        <w:tc>
          <w:tcPr>
            <w:tcW w:w="1418" w:type="dxa"/>
            <w:gridSpan w:val="3"/>
            <w:tcBorders>
              <w:top w:val="nil"/>
              <w:bottom w:val="single" w:sz="4" w:space="0" w:color="auto"/>
            </w:tcBorders>
            <w:vAlign w:val="center"/>
          </w:tcPr>
          <w:p w14:paraId="5B6F2A71" w14:textId="77777777" w:rsidR="00EA6764" w:rsidRPr="00B40365" w:rsidRDefault="00EA6764" w:rsidP="00887FCB">
            <w:pPr>
              <w:rPr>
                <w:sz w:val="22"/>
                <w:szCs w:val="22"/>
                <w:lang w:val="en-US"/>
              </w:rPr>
            </w:pPr>
          </w:p>
        </w:tc>
        <w:tc>
          <w:tcPr>
            <w:tcW w:w="4366" w:type="dxa"/>
            <w:gridSpan w:val="2"/>
            <w:tcBorders>
              <w:top w:val="nil"/>
              <w:bottom w:val="single" w:sz="4" w:space="0" w:color="auto"/>
            </w:tcBorders>
          </w:tcPr>
          <w:p w14:paraId="52BC29AF" w14:textId="77777777" w:rsidR="00EA6764" w:rsidRPr="000E0709" w:rsidRDefault="00EA6764" w:rsidP="00887FCB">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1798095A" w14:textId="77777777" w:rsidR="00EA6764" w:rsidRPr="00B449C4" w:rsidRDefault="00EA6764" w:rsidP="00887FCB">
            <w:pPr>
              <w:rPr>
                <w:sz w:val="22"/>
                <w:szCs w:val="22"/>
                <w:lang w:val="en-US"/>
              </w:rPr>
            </w:pPr>
          </w:p>
        </w:tc>
        <w:tc>
          <w:tcPr>
            <w:tcW w:w="1134" w:type="dxa"/>
            <w:gridSpan w:val="2"/>
            <w:tcBorders>
              <w:top w:val="nil"/>
              <w:left w:val="nil"/>
              <w:bottom w:val="single" w:sz="4" w:space="0" w:color="auto"/>
              <w:right w:val="nil"/>
            </w:tcBorders>
          </w:tcPr>
          <w:p w14:paraId="3EAB6EF4" w14:textId="77777777" w:rsidR="00EA6764" w:rsidRPr="00B449C4" w:rsidRDefault="00EA6764" w:rsidP="00887FCB">
            <w:pPr>
              <w:rPr>
                <w:sz w:val="22"/>
                <w:szCs w:val="22"/>
                <w:lang w:val="en-US"/>
              </w:rPr>
            </w:pPr>
          </w:p>
        </w:tc>
        <w:tc>
          <w:tcPr>
            <w:tcW w:w="1559" w:type="dxa"/>
            <w:tcBorders>
              <w:top w:val="nil"/>
              <w:left w:val="nil"/>
              <w:bottom w:val="single" w:sz="4" w:space="0" w:color="auto"/>
            </w:tcBorders>
          </w:tcPr>
          <w:p w14:paraId="51CC5564" w14:textId="77777777" w:rsidR="00EA6764" w:rsidRPr="00B449C4" w:rsidRDefault="00EA6764" w:rsidP="00887FCB">
            <w:pPr>
              <w:rPr>
                <w:sz w:val="22"/>
                <w:szCs w:val="22"/>
                <w:lang w:val="en-US"/>
              </w:rPr>
            </w:pPr>
          </w:p>
        </w:tc>
      </w:tr>
      <w:tr w:rsidR="00EA6764" w:rsidRPr="00B40365" w14:paraId="33172D45" w14:textId="77777777" w:rsidTr="00887FC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1496E4A2" w14:textId="77777777" w:rsidR="00EA6764" w:rsidRPr="00B40365" w:rsidRDefault="00EA6764" w:rsidP="00887FCB">
            <w:pPr>
              <w:rPr>
                <w:sz w:val="22"/>
                <w:szCs w:val="22"/>
                <w:lang w:val="en-US"/>
              </w:rPr>
            </w:pPr>
          </w:p>
        </w:tc>
        <w:tc>
          <w:tcPr>
            <w:tcW w:w="1381" w:type="dxa"/>
            <w:gridSpan w:val="3"/>
            <w:tcBorders>
              <w:bottom w:val="single" w:sz="4" w:space="0" w:color="auto"/>
            </w:tcBorders>
            <w:vAlign w:val="center"/>
          </w:tcPr>
          <w:p w14:paraId="7BCDD7FD" w14:textId="77777777" w:rsidR="00EA6764" w:rsidRPr="00B40365" w:rsidRDefault="00EA6764" w:rsidP="00887FCB">
            <w:pPr>
              <w:rPr>
                <w:sz w:val="22"/>
                <w:szCs w:val="22"/>
                <w:lang w:val="en-US"/>
              </w:rPr>
            </w:pPr>
          </w:p>
        </w:tc>
        <w:tc>
          <w:tcPr>
            <w:tcW w:w="4238" w:type="dxa"/>
            <w:gridSpan w:val="2"/>
            <w:tcBorders>
              <w:bottom w:val="single" w:sz="4" w:space="0" w:color="auto"/>
            </w:tcBorders>
          </w:tcPr>
          <w:p w14:paraId="22E40D82" w14:textId="77777777" w:rsidR="00EA6764" w:rsidRPr="00B40365" w:rsidRDefault="00EA6764" w:rsidP="00887FCB">
            <w:pPr>
              <w:rPr>
                <w:sz w:val="22"/>
                <w:szCs w:val="22"/>
                <w:lang w:val="en-US"/>
              </w:rPr>
            </w:pPr>
            <w:r w:rsidRPr="00B40365">
              <w:rPr>
                <w:b/>
                <w:bCs/>
                <w:lang w:val="en-US"/>
              </w:rPr>
              <w:t xml:space="preserve">Total </w:t>
            </w:r>
            <w:r w:rsidRPr="00B40365">
              <w:rPr>
                <w:b/>
                <w:bCs/>
                <w:sz w:val="22"/>
                <w:szCs w:val="22"/>
                <w:lang w:val="en-US"/>
              </w:rPr>
              <w:t xml:space="preserve">Restabilire asfalt </w:t>
            </w:r>
          </w:p>
        </w:tc>
        <w:tc>
          <w:tcPr>
            <w:tcW w:w="3621" w:type="dxa"/>
            <w:gridSpan w:val="5"/>
            <w:tcBorders>
              <w:bottom w:val="single" w:sz="4" w:space="0" w:color="auto"/>
              <w:right w:val="single" w:sz="4" w:space="0" w:color="auto"/>
            </w:tcBorders>
          </w:tcPr>
          <w:p w14:paraId="21E6ECCD" w14:textId="77777777" w:rsidR="00EA6764" w:rsidRPr="00B40365" w:rsidRDefault="00EA6764" w:rsidP="00887FCB">
            <w:pPr>
              <w:rPr>
                <w:sz w:val="22"/>
                <w:szCs w:val="22"/>
                <w:lang w:val="en-US"/>
              </w:rPr>
            </w:pPr>
          </w:p>
        </w:tc>
      </w:tr>
      <w:tr w:rsidR="00EA6764" w:rsidRPr="009B70F2" w14:paraId="284A19BF" w14:textId="77777777" w:rsidTr="00887FCB">
        <w:tblPrEx>
          <w:tblCellMar>
            <w:left w:w="107" w:type="dxa"/>
            <w:right w:w="107" w:type="dxa"/>
          </w:tblCellMar>
        </w:tblPrEx>
        <w:tc>
          <w:tcPr>
            <w:tcW w:w="10495" w:type="dxa"/>
            <w:gridSpan w:val="12"/>
          </w:tcPr>
          <w:p w14:paraId="1B307DC5" w14:textId="77777777" w:rsidR="00EA6764" w:rsidRPr="009B70F2" w:rsidRDefault="00EA6764" w:rsidP="00887FCB">
            <w:pPr>
              <w:rPr>
                <w:b/>
                <w:bCs/>
                <w:sz w:val="22"/>
                <w:szCs w:val="22"/>
                <w:lang w:val="en-US"/>
              </w:rPr>
            </w:pPr>
            <w:r w:rsidRPr="009B70F2">
              <w:rPr>
                <w:b/>
                <w:bCs/>
                <w:sz w:val="22"/>
                <w:szCs w:val="22"/>
                <w:lang w:val="en-US"/>
              </w:rPr>
              <w:t>6. Spatii verzi</w:t>
            </w:r>
          </w:p>
          <w:p w14:paraId="2E55AFE8" w14:textId="77777777" w:rsidR="00EA6764" w:rsidRPr="00B12F65" w:rsidRDefault="00EA6764" w:rsidP="00887FCB">
            <w:pPr>
              <w:rPr>
                <w:sz w:val="2"/>
                <w:szCs w:val="2"/>
                <w:lang w:val="en-US"/>
              </w:rPr>
            </w:pPr>
          </w:p>
        </w:tc>
      </w:tr>
      <w:tr w:rsidR="00EA6764" w:rsidRPr="009B70F2" w14:paraId="06D27383" w14:textId="77777777" w:rsidTr="00887F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3DCA6C49" w14:textId="77777777" w:rsidR="00EA6764" w:rsidRPr="005E2CA0" w:rsidRDefault="00EA6764" w:rsidP="00887FCB">
            <w:pPr>
              <w:jc w:val="center"/>
              <w:rPr>
                <w:b/>
                <w:bCs/>
                <w:sz w:val="22"/>
                <w:szCs w:val="22"/>
                <w:lang w:val="en-US"/>
              </w:rPr>
            </w:pPr>
            <w:r w:rsidRPr="005E2CA0">
              <w:rPr>
                <w:b/>
                <w:bCs/>
                <w:sz w:val="22"/>
                <w:szCs w:val="22"/>
                <w:lang w:val="en-US"/>
              </w:rPr>
              <w:t>25</w:t>
            </w:r>
          </w:p>
        </w:tc>
        <w:tc>
          <w:tcPr>
            <w:tcW w:w="1402" w:type="dxa"/>
            <w:gridSpan w:val="2"/>
            <w:tcBorders>
              <w:top w:val="single" w:sz="4" w:space="0" w:color="auto"/>
              <w:bottom w:val="single" w:sz="4" w:space="0" w:color="auto"/>
            </w:tcBorders>
            <w:vAlign w:val="center"/>
          </w:tcPr>
          <w:p w14:paraId="19A8F354" w14:textId="77777777" w:rsidR="00EA6764" w:rsidRPr="005E2CA0" w:rsidRDefault="00EA6764" w:rsidP="00887FCB">
            <w:pPr>
              <w:jc w:val="center"/>
              <w:rPr>
                <w:b/>
                <w:bCs/>
                <w:sz w:val="22"/>
                <w:szCs w:val="22"/>
                <w:lang w:val="en-US"/>
              </w:rPr>
            </w:pPr>
            <w:r w:rsidRPr="005E2CA0">
              <w:rPr>
                <w:b/>
                <w:bCs/>
                <w:sz w:val="22"/>
                <w:szCs w:val="22"/>
                <w:lang w:val="en-US"/>
              </w:rPr>
              <w:t>TsC03F1</w:t>
            </w:r>
          </w:p>
        </w:tc>
        <w:tc>
          <w:tcPr>
            <w:tcW w:w="4366" w:type="dxa"/>
            <w:gridSpan w:val="3"/>
            <w:tcBorders>
              <w:top w:val="single" w:sz="4" w:space="0" w:color="auto"/>
              <w:bottom w:val="single" w:sz="4" w:space="0" w:color="auto"/>
            </w:tcBorders>
          </w:tcPr>
          <w:p w14:paraId="018BA9F2" w14:textId="77777777" w:rsidR="00EA6764" w:rsidRPr="005E2CA0" w:rsidRDefault="00EA6764" w:rsidP="00887FCB">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w:t>
            </w:r>
          </w:p>
          <w:p w14:paraId="660366E1" w14:textId="77777777" w:rsidR="00EA6764" w:rsidRPr="009B70F2" w:rsidRDefault="00EA6764" w:rsidP="00887FCB">
            <w:pPr>
              <w:rPr>
                <w:sz w:val="2"/>
                <w:szCs w:val="2"/>
                <w:lang w:val="en-US"/>
              </w:rPr>
            </w:pPr>
          </w:p>
        </w:tc>
        <w:tc>
          <w:tcPr>
            <w:tcW w:w="1011" w:type="dxa"/>
            <w:gridSpan w:val="2"/>
            <w:tcBorders>
              <w:top w:val="single" w:sz="4" w:space="0" w:color="auto"/>
              <w:bottom w:val="single" w:sz="4" w:space="0" w:color="auto"/>
            </w:tcBorders>
            <w:vAlign w:val="center"/>
          </w:tcPr>
          <w:p w14:paraId="2B8EA7E6" w14:textId="77777777" w:rsidR="00EA6764" w:rsidRPr="005E2CA0" w:rsidRDefault="00EA6764" w:rsidP="00887FCB">
            <w:pPr>
              <w:jc w:val="center"/>
              <w:rPr>
                <w:b/>
                <w:bCs/>
                <w:sz w:val="22"/>
                <w:szCs w:val="22"/>
                <w:lang w:val="en-US"/>
              </w:rPr>
            </w:pPr>
            <w:r w:rsidRPr="005E2CA0">
              <w:rPr>
                <w:b/>
                <w:bCs/>
                <w:sz w:val="22"/>
                <w:szCs w:val="22"/>
                <w:lang w:val="en-US"/>
              </w:rPr>
              <w:t>100 m3</w:t>
            </w:r>
          </w:p>
        </w:tc>
        <w:tc>
          <w:tcPr>
            <w:tcW w:w="1134" w:type="dxa"/>
            <w:gridSpan w:val="2"/>
            <w:tcBorders>
              <w:top w:val="single" w:sz="4" w:space="0" w:color="auto"/>
              <w:bottom w:val="single" w:sz="4" w:space="0" w:color="auto"/>
            </w:tcBorders>
            <w:vAlign w:val="center"/>
          </w:tcPr>
          <w:p w14:paraId="1ACBDF8D" w14:textId="77777777" w:rsidR="00EA6764" w:rsidRPr="009B70F2" w:rsidRDefault="00EA6764" w:rsidP="00887FCB">
            <w:pPr>
              <w:jc w:val="center"/>
              <w:rPr>
                <w:sz w:val="22"/>
                <w:szCs w:val="22"/>
                <w:lang w:val="en-US"/>
              </w:rPr>
            </w:pPr>
          </w:p>
        </w:tc>
        <w:tc>
          <w:tcPr>
            <w:tcW w:w="1542" w:type="dxa"/>
            <w:tcBorders>
              <w:top w:val="single" w:sz="4" w:space="0" w:color="auto"/>
              <w:bottom w:val="single" w:sz="4" w:space="0" w:color="auto"/>
            </w:tcBorders>
            <w:vAlign w:val="center"/>
          </w:tcPr>
          <w:p w14:paraId="1A4BD228" w14:textId="77777777" w:rsidR="00EA6764" w:rsidRPr="005E2CA0" w:rsidRDefault="00EA6764" w:rsidP="00887FCB">
            <w:pPr>
              <w:jc w:val="center"/>
              <w:rPr>
                <w:b/>
                <w:bCs/>
                <w:sz w:val="22"/>
                <w:szCs w:val="22"/>
                <w:lang w:val="en-US"/>
              </w:rPr>
            </w:pPr>
            <w:r w:rsidRPr="005E2CA0">
              <w:rPr>
                <w:b/>
                <w:bCs/>
                <w:sz w:val="22"/>
                <w:szCs w:val="22"/>
                <w:lang w:val="en-US"/>
              </w:rPr>
              <w:t>2,200</w:t>
            </w:r>
          </w:p>
          <w:p w14:paraId="69CA0944" w14:textId="77777777" w:rsidR="00EA6764" w:rsidRPr="009B70F2" w:rsidRDefault="00EA6764" w:rsidP="00887FCB">
            <w:pPr>
              <w:jc w:val="center"/>
              <w:rPr>
                <w:sz w:val="2"/>
                <w:szCs w:val="2"/>
                <w:lang w:val="en-US"/>
              </w:rPr>
            </w:pPr>
          </w:p>
        </w:tc>
      </w:tr>
      <w:tr w:rsidR="00EA6764" w:rsidRPr="00B40365" w14:paraId="15A693A4"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2A61B17"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496A2B87" w14:textId="77777777" w:rsidR="00EA6764" w:rsidRPr="00B40365" w:rsidRDefault="00EA6764" w:rsidP="00887FCB">
            <w:pPr>
              <w:jc w:val="center"/>
              <w:rPr>
                <w:sz w:val="16"/>
                <w:szCs w:val="16"/>
                <w:lang w:val="en-US"/>
              </w:rPr>
            </w:pPr>
            <w:r w:rsidRPr="00B40365">
              <w:rPr>
                <w:sz w:val="16"/>
                <w:szCs w:val="16"/>
                <w:lang w:val="en-US"/>
              </w:rPr>
              <w:t>2952260003501</w:t>
            </w:r>
          </w:p>
        </w:tc>
        <w:tc>
          <w:tcPr>
            <w:tcW w:w="4366" w:type="dxa"/>
            <w:gridSpan w:val="2"/>
            <w:tcBorders>
              <w:top w:val="nil"/>
              <w:bottom w:val="single" w:sz="2" w:space="0" w:color="auto"/>
            </w:tcBorders>
            <w:vAlign w:val="center"/>
          </w:tcPr>
          <w:p w14:paraId="0914C2A6" w14:textId="77777777" w:rsidR="00EA6764" w:rsidRPr="00C97908" w:rsidRDefault="00EA6764" w:rsidP="00887FCB">
            <w:pPr>
              <w:rPr>
                <w:sz w:val="16"/>
                <w:szCs w:val="16"/>
                <w:lang w:val="en-US"/>
              </w:rPr>
            </w:pPr>
            <w:r w:rsidRPr="00C97908">
              <w:rPr>
                <w:sz w:val="16"/>
                <w:szCs w:val="16"/>
                <w:lang w:val="en-US"/>
              </w:rPr>
              <w:t>Excavator pe senile cu o cupa cu motor termic, 0,40-0,70 mc</w:t>
            </w:r>
          </w:p>
        </w:tc>
        <w:tc>
          <w:tcPr>
            <w:tcW w:w="1021" w:type="dxa"/>
            <w:gridSpan w:val="2"/>
            <w:tcBorders>
              <w:top w:val="nil"/>
              <w:bottom w:val="single" w:sz="2" w:space="0" w:color="auto"/>
            </w:tcBorders>
            <w:vAlign w:val="center"/>
          </w:tcPr>
          <w:p w14:paraId="7C7BFD4B" w14:textId="77777777" w:rsidR="00EA6764" w:rsidRPr="00C97908" w:rsidRDefault="00EA6764" w:rsidP="00887FCB">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3BB11FC8"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2,2500</w:t>
            </w:r>
          </w:p>
        </w:tc>
        <w:tc>
          <w:tcPr>
            <w:tcW w:w="1559" w:type="dxa"/>
            <w:tcBorders>
              <w:top w:val="nil"/>
              <w:bottom w:val="single" w:sz="2" w:space="0" w:color="auto"/>
              <w:right w:val="single" w:sz="4" w:space="0" w:color="auto"/>
            </w:tcBorders>
            <w:vAlign w:val="center"/>
          </w:tcPr>
          <w:p w14:paraId="151D071D" w14:textId="77777777" w:rsidR="00EA6764" w:rsidRPr="00C97908" w:rsidRDefault="00EA6764" w:rsidP="00887FCB">
            <w:pPr>
              <w:jc w:val="center"/>
              <w:rPr>
                <w:sz w:val="16"/>
                <w:szCs w:val="16"/>
                <w:lang w:val="en-US"/>
              </w:rPr>
            </w:pPr>
            <w:r w:rsidRPr="00C97908">
              <w:rPr>
                <w:sz w:val="16"/>
                <w:szCs w:val="16"/>
                <w:lang w:val="en-US"/>
              </w:rPr>
              <w:t>4,95</w:t>
            </w:r>
          </w:p>
        </w:tc>
      </w:tr>
      <w:tr w:rsidR="00EA6764" w:rsidRPr="009B70F2" w14:paraId="30AC6A45" w14:textId="77777777" w:rsidTr="00887F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327AC595" w14:textId="77777777" w:rsidR="00EA6764" w:rsidRPr="005E2CA0" w:rsidRDefault="00EA6764" w:rsidP="00887FCB">
            <w:pPr>
              <w:jc w:val="center"/>
              <w:rPr>
                <w:b/>
                <w:bCs/>
                <w:sz w:val="22"/>
                <w:szCs w:val="22"/>
                <w:lang w:val="en-US"/>
              </w:rPr>
            </w:pPr>
            <w:r w:rsidRPr="005E2CA0">
              <w:rPr>
                <w:b/>
                <w:bCs/>
                <w:sz w:val="22"/>
                <w:szCs w:val="22"/>
                <w:lang w:val="en-US"/>
              </w:rPr>
              <w:t>26</w:t>
            </w:r>
          </w:p>
        </w:tc>
        <w:tc>
          <w:tcPr>
            <w:tcW w:w="1402" w:type="dxa"/>
            <w:gridSpan w:val="2"/>
            <w:tcBorders>
              <w:top w:val="single" w:sz="4" w:space="0" w:color="auto"/>
              <w:bottom w:val="single" w:sz="4" w:space="0" w:color="auto"/>
            </w:tcBorders>
            <w:vAlign w:val="center"/>
          </w:tcPr>
          <w:p w14:paraId="2AFAB827" w14:textId="77777777" w:rsidR="00EA6764" w:rsidRPr="005E2CA0" w:rsidRDefault="00EA6764" w:rsidP="00887FCB">
            <w:pPr>
              <w:jc w:val="center"/>
              <w:rPr>
                <w:b/>
                <w:bCs/>
                <w:sz w:val="22"/>
                <w:szCs w:val="22"/>
                <w:lang w:val="en-US"/>
              </w:rPr>
            </w:pPr>
            <w:r w:rsidRPr="005E2CA0">
              <w:rPr>
                <w:b/>
                <w:bCs/>
                <w:sz w:val="22"/>
                <w:szCs w:val="22"/>
                <w:lang w:val="en-US"/>
              </w:rPr>
              <w:t>TsI51B5</w:t>
            </w:r>
          </w:p>
        </w:tc>
        <w:tc>
          <w:tcPr>
            <w:tcW w:w="4366" w:type="dxa"/>
            <w:gridSpan w:val="3"/>
            <w:tcBorders>
              <w:top w:val="single" w:sz="4" w:space="0" w:color="auto"/>
              <w:bottom w:val="single" w:sz="4" w:space="0" w:color="auto"/>
            </w:tcBorders>
          </w:tcPr>
          <w:p w14:paraId="6F776D88" w14:textId="77777777" w:rsidR="00EA6764" w:rsidRPr="005E2CA0" w:rsidRDefault="00EA6764" w:rsidP="00887FCB">
            <w:pPr>
              <w:rPr>
                <w:b/>
                <w:bCs/>
                <w:sz w:val="2"/>
                <w:szCs w:val="2"/>
                <w:lang w:val="en-US"/>
              </w:rPr>
            </w:pPr>
            <w:r w:rsidRPr="005E2CA0">
              <w:rPr>
                <w:b/>
                <w:bCs/>
                <w:sz w:val="22"/>
                <w:szCs w:val="22"/>
                <w:lang w:val="en-US"/>
              </w:rPr>
              <w:t>Transportarea pamintului cu autobasculanta de 10 t la distanta de: 15 km</w:t>
            </w:r>
          </w:p>
          <w:p w14:paraId="53B1F18B" w14:textId="77777777" w:rsidR="00EA6764" w:rsidRPr="009B70F2" w:rsidRDefault="00EA6764" w:rsidP="00887FCB">
            <w:pPr>
              <w:rPr>
                <w:sz w:val="2"/>
                <w:szCs w:val="2"/>
                <w:lang w:val="en-US"/>
              </w:rPr>
            </w:pPr>
          </w:p>
        </w:tc>
        <w:tc>
          <w:tcPr>
            <w:tcW w:w="1011" w:type="dxa"/>
            <w:gridSpan w:val="2"/>
            <w:tcBorders>
              <w:top w:val="single" w:sz="4" w:space="0" w:color="auto"/>
              <w:bottom w:val="single" w:sz="4" w:space="0" w:color="auto"/>
            </w:tcBorders>
            <w:vAlign w:val="center"/>
          </w:tcPr>
          <w:p w14:paraId="6C8C3424" w14:textId="77777777" w:rsidR="00EA6764" w:rsidRPr="005E2CA0" w:rsidRDefault="00EA6764" w:rsidP="00887FCB">
            <w:pPr>
              <w:jc w:val="center"/>
              <w:rPr>
                <w:b/>
                <w:bCs/>
                <w:sz w:val="22"/>
                <w:szCs w:val="22"/>
                <w:lang w:val="en-US"/>
              </w:rPr>
            </w:pPr>
            <w:r w:rsidRPr="005E2CA0">
              <w:rPr>
                <w:b/>
                <w:bCs/>
                <w:sz w:val="22"/>
                <w:szCs w:val="22"/>
                <w:lang w:val="en-US"/>
              </w:rPr>
              <w:t>t</w:t>
            </w:r>
          </w:p>
        </w:tc>
        <w:tc>
          <w:tcPr>
            <w:tcW w:w="1134" w:type="dxa"/>
            <w:gridSpan w:val="2"/>
            <w:tcBorders>
              <w:top w:val="single" w:sz="4" w:space="0" w:color="auto"/>
              <w:bottom w:val="single" w:sz="4" w:space="0" w:color="auto"/>
            </w:tcBorders>
            <w:vAlign w:val="center"/>
          </w:tcPr>
          <w:p w14:paraId="59B93054" w14:textId="77777777" w:rsidR="00EA6764" w:rsidRPr="009B70F2" w:rsidRDefault="00EA6764" w:rsidP="00887FCB">
            <w:pPr>
              <w:jc w:val="center"/>
              <w:rPr>
                <w:sz w:val="22"/>
                <w:szCs w:val="22"/>
                <w:lang w:val="en-US"/>
              </w:rPr>
            </w:pPr>
          </w:p>
        </w:tc>
        <w:tc>
          <w:tcPr>
            <w:tcW w:w="1542" w:type="dxa"/>
            <w:tcBorders>
              <w:top w:val="single" w:sz="4" w:space="0" w:color="auto"/>
              <w:bottom w:val="single" w:sz="4" w:space="0" w:color="auto"/>
            </w:tcBorders>
            <w:vAlign w:val="center"/>
          </w:tcPr>
          <w:p w14:paraId="307FEC0B" w14:textId="77777777" w:rsidR="00EA6764" w:rsidRPr="005E2CA0" w:rsidRDefault="00EA6764" w:rsidP="00887FCB">
            <w:pPr>
              <w:jc w:val="center"/>
              <w:rPr>
                <w:b/>
                <w:bCs/>
                <w:sz w:val="22"/>
                <w:szCs w:val="22"/>
                <w:lang w:val="en-US"/>
              </w:rPr>
            </w:pPr>
            <w:r w:rsidRPr="005E2CA0">
              <w:rPr>
                <w:b/>
                <w:bCs/>
                <w:sz w:val="22"/>
                <w:szCs w:val="22"/>
                <w:lang w:val="en-US"/>
              </w:rPr>
              <w:t>374,000</w:t>
            </w:r>
          </w:p>
          <w:p w14:paraId="368F408E" w14:textId="77777777" w:rsidR="00EA6764" w:rsidRPr="009B70F2" w:rsidRDefault="00EA6764" w:rsidP="00887FCB">
            <w:pPr>
              <w:jc w:val="center"/>
              <w:rPr>
                <w:sz w:val="2"/>
                <w:szCs w:val="2"/>
                <w:lang w:val="en-US"/>
              </w:rPr>
            </w:pPr>
          </w:p>
        </w:tc>
      </w:tr>
      <w:tr w:rsidR="00EA6764" w:rsidRPr="00B40365" w14:paraId="557723AE"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1759502"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76E2538D" w14:textId="77777777" w:rsidR="00EA6764" w:rsidRPr="00B40365" w:rsidRDefault="00EA6764" w:rsidP="00887FCB">
            <w:pPr>
              <w:jc w:val="center"/>
              <w:rPr>
                <w:sz w:val="16"/>
                <w:szCs w:val="16"/>
                <w:lang w:val="en-US"/>
              </w:rPr>
            </w:pPr>
            <w:r w:rsidRPr="00B40365">
              <w:rPr>
                <w:sz w:val="16"/>
                <w:szCs w:val="16"/>
                <w:lang w:val="en-US"/>
              </w:rPr>
              <w:t>3410540000007</w:t>
            </w:r>
          </w:p>
        </w:tc>
        <w:tc>
          <w:tcPr>
            <w:tcW w:w="4366" w:type="dxa"/>
            <w:gridSpan w:val="2"/>
            <w:tcBorders>
              <w:top w:val="nil"/>
              <w:bottom w:val="single" w:sz="2" w:space="0" w:color="auto"/>
            </w:tcBorders>
            <w:vAlign w:val="center"/>
          </w:tcPr>
          <w:p w14:paraId="63AC42A7" w14:textId="77777777" w:rsidR="00EA6764" w:rsidRPr="00C97908" w:rsidRDefault="00EA6764" w:rsidP="00887FCB">
            <w:pPr>
              <w:rPr>
                <w:sz w:val="16"/>
                <w:szCs w:val="16"/>
                <w:lang w:val="en-US"/>
              </w:rPr>
            </w:pPr>
            <w:r w:rsidRPr="00C97908">
              <w:rPr>
                <w:sz w:val="16"/>
                <w:szCs w:val="16"/>
                <w:lang w:val="en-US"/>
              </w:rPr>
              <w:t>Autobasculanta-10t</w:t>
            </w:r>
          </w:p>
        </w:tc>
        <w:tc>
          <w:tcPr>
            <w:tcW w:w="1021" w:type="dxa"/>
            <w:gridSpan w:val="2"/>
            <w:tcBorders>
              <w:top w:val="nil"/>
              <w:bottom w:val="single" w:sz="2" w:space="0" w:color="auto"/>
            </w:tcBorders>
            <w:vAlign w:val="center"/>
          </w:tcPr>
          <w:p w14:paraId="6285F960" w14:textId="77777777" w:rsidR="00EA6764" w:rsidRPr="00C97908" w:rsidRDefault="00EA6764" w:rsidP="00887FCB">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48BCC99E"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0,0760</w:t>
            </w:r>
          </w:p>
        </w:tc>
        <w:tc>
          <w:tcPr>
            <w:tcW w:w="1559" w:type="dxa"/>
            <w:tcBorders>
              <w:top w:val="nil"/>
              <w:bottom w:val="single" w:sz="2" w:space="0" w:color="auto"/>
              <w:right w:val="single" w:sz="4" w:space="0" w:color="auto"/>
            </w:tcBorders>
            <w:vAlign w:val="center"/>
          </w:tcPr>
          <w:p w14:paraId="0D8F81E7" w14:textId="77777777" w:rsidR="00EA6764" w:rsidRPr="00C97908" w:rsidRDefault="00EA6764" w:rsidP="00887FCB">
            <w:pPr>
              <w:jc w:val="center"/>
              <w:rPr>
                <w:sz w:val="16"/>
                <w:szCs w:val="16"/>
                <w:lang w:val="en-US"/>
              </w:rPr>
            </w:pPr>
            <w:r w:rsidRPr="00C97908">
              <w:rPr>
                <w:sz w:val="16"/>
                <w:szCs w:val="16"/>
                <w:lang w:val="en-US"/>
              </w:rPr>
              <w:t>28,424</w:t>
            </w:r>
          </w:p>
        </w:tc>
      </w:tr>
      <w:tr w:rsidR="00EA6764" w:rsidRPr="009B70F2" w14:paraId="6C2BBC02" w14:textId="77777777" w:rsidTr="00887F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56A09CDB" w14:textId="77777777" w:rsidR="00EA6764" w:rsidRPr="005E2CA0" w:rsidRDefault="00EA6764" w:rsidP="00887FCB">
            <w:pPr>
              <w:jc w:val="center"/>
              <w:rPr>
                <w:b/>
                <w:bCs/>
                <w:sz w:val="22"/>
                <w:szCs w:val="22"/>
                <w:lang w:val="en-US"/>
              </w:rPr>
            </w:pPr>
            <w:r w:rsidRPr="005E2CA0">
              <w:rPr>
                <w:b/>
                <w:bCs/>
                <w:sz w:val="22"/>
                <w:szCs w:val="22"/>
                <w:lang w:val="en-US"/>
              </w:rPr>
              <w:t>27</w:t>
            </w:r>
          </w:p>
        </w:tc>
        <w:tc>
          <w:tcPr>
            <w:tcW w:w="1402" w:type="dxa"/>
            <w:gridSpan w:val="2"/>
            <w:tcBorders>
              <w:top w:val="single" w:sz="4" w:space="0" w:color="auto"/>
              <w:bottom w:val="single" w:sz="4" w:space="0" w:color="auto"/>
            </w:tcBorders>
            <w:vAlign w:val="center"/>
          </w:tcPr>
          <w:p w14:paraId="6AAE64CF" w14:textId="77777777" w:rsidR="00EA6764" w:rsidRPr="005E2CA0" w:rsidRDefault="00EA6764" w:rsidP="00887FCB">
            <w:pPr>
              <w:jc w:val="center"/>
              <w:rPr>
                <w:b/>
                <w:bCs/>
                <w:sz w:val="22"/>
                <w:szCs w:val="22"/>
                <w:lang w:val="en-US"/>
              </w:rPr>
            </w:pPr>
            <w:r w:rsidRPr="005E2CA0">
              <w:rPr>
                <w:b/>
                <w:bCs/>
                <w:sz w:val="22"/>
                <w:szCs w:val="22"/>
                <w:lang w:val="en-US"/>
              </w:rPr>
              <w:t>TsC51B</w:t>
            </w:r>
          </w:p>
        </w:tc>
        <w:tc>
          <w:tcPr>
            <w:tcW w:w="4366" w:type="dxa"/>
            <w:gridSpan w:val="3"/>
            <w:tcBorders>
              <w:top w:val="single" w:sz="4" w:space="0" w:color="auto"/>
              <w:bottom w:val="single" w:sz="4" w:space="0" w:color="auto"/>
            </w:tcBorders>
          </w:tcPr>
          <w:p w14:paraId="3F5E3E94" w14:textId="77777777" w:rsidR="00EA6764" w:rsidRPr="005E2CA0" w:rsidRDefault="00EA6764" w:rsidP="00887FCB">
            <w:pPr>
              <w:rPr>
                <w:b/>
                <w:bCs/>
                <w:sz w:val="2"/>
                <w:szCs w:val="2"/>
                <w:lang w:val="en-US"/>
              </w:rPr>
            </w:pPr>
            <w:r w:rsidRPr="005E2CA0">
              <w:rPr>
                <w:b/>
                <w:bCs/>
                <w:sz w:val="22"/>
                <w:szCs w:val="22"/>
                <w:lang w:val="en-US"/>
              </w:rPr>
              <w:t>Lucrari la descarcarea pamintului in depozit, teren categoria II</w:t>
            </w:r>
          </w:p>
          <w:p w14:paraId="1D938464" w14:textId="77777777" w:rsidR="00EA6764" w:rsidRPr="009B70F2" w:rsidRDefault="00EA6764" w:rsidP="00887FCB">
            <w:pPr>
              <w:rPr>
                <w:sz w:val="2"/>
                <w:szCs w:val="2"/>
                <w:lang w:val="en-US"/>
              </w:rPr>
            </w:pPr>
          </w:p>
        </w:tc>
        <w:tc>
          <w:tcPr>
            <w:tcW w:w="1011" w:type="dxa"/>
            <w:gridSpan w:val="2"/>
            <w:tcBorders>
              <w:top w:val="single" w:sz="4" w:space="0" w:color="auto"/>
              <w:bottom w:val="single" w:sz="4" w:space="0" w:color="auto"/>
            </w:tcBorders>
            <w:vAlign w:val="center"/>
          </w:tcPr>
          <w:p w14:paraId="3F4AB4E3" w14:textId="77777777" w:rsidR="00EA6764" w:rsidRPr="005E2CA0" w:rsidRDefault="00EA6764" w:rsidP="00887FCB">
            <w:pPr>
              <w:jc w:val="center"/>
              <w:rPr>
                <w:b/>
                <w:bCs/>
                <w:sz w:val="22"/>
                <w:szCs w:val="22"/>
                <w:lang w:val="en-US"/>
              </w:rPr>
            </w:pPr>
            <w:r w:rsidRPr="005E2CA0">
              <w:rPr>
                <w:b/>
                <w:bCs/>
                <w:sz w:val="22"/>
                <w:szCs w:val="22"/>
                <w:lang w:val="en-US"/>
              </w:rPr>
              <w:t>100 m3</w:t>
            </w:r>
          </w:p>
        </w:tc>
        <w:tc>
          <w:tcPr>
            <w:tcW w:w="1134" w:type="dxa"/>
            <w:gridSpan w:val="2"/>
            <w:tcBorders>
              <w:top w:val="single" w:sz="4" w:space="0" w:color="auto"/>
              <w:bottom w:val="single" w:sz="4" w:space="0" w:color="auto"/>
            </w:tcBorders>
            <w:vAlign w:val="center"/>
          </w:tcPr>
          <w:p w14:paraId="300A4A06" w14:textId="77777777" w:rsidR="00EA6764" w:rsidRPr="009B70F2" w:rsidRDefault="00EA6764" w:rsidP="00887FCB">
            <w:pPr>
              <w:jc w:val="center"/>
              <w:rPr>
                <w:sz w:val="22"/>
                <w:szCs w:val="22"/>
                <w:lang w:val="en-US"/>
              </w:rPr>
            </w:pPr>
          </w:p>
        </w:tc>
        <w:tc>
          <w:tcPr>
            <w:tcW w:w="1542" w:type="dxa"/>
            <w:tcBorders>
              <w:top w:val="single" w:sz="4" w:space="0" w:color="auto"/>
              <w:bottom w:val="single" w:sz="4" w:space="0" w:color="auto"/>
            </w:tcBorders>
            <w:vAlign w:val="center"/>
          </w:tcPr>
          <w:p w14:paraId="15C68EB1" w14:textId="77777777" w:rsidR="00EA6764" w:rsidRPr="005E2CA0" w:rsidRDefault="00EA6764" w:rsidP="00887FCB">
            <w:pPr>
              <w:jc w:val="center"/>
              <w:rPr>
                <w:b/>
                <w:bCs/>
                <w:sz w:val="22"/>
                <w:szCs w:val="22"/>
                <w:lang w:val="en-US"/>
              </w:rPr>
            </w:pPr>
            <w:r w:rsidRPr="005E2CA0">
              <w:rPr>
                <w:b/>
                <w:bCs/>
                <w:sz w:val="22"/>
                <w:szCs w:val="22"/>
                <w:lang w:val="en-US"/>
              </w:rPr>
              <w:t>2,200</w:t>
            </w:r>
          </w:p>
          <w:p w14:paraId="7D5CCCDA" w14:textId="77777777" w:rsidR="00EA6764" w:rsidRPr="009B70F2" w:rsidRDefault="00EA6764" w:rsidP="00887FCB">
            <w:pPr>
              <w:jc w:val="center"/>
              <w:rPr>
                <w:sz w:val="2"/>
                <w:szCs w:val="2"/>
                <w:lang w:val="en-US"/>
              </w:rPr>
            </w:pPr>
          </w:p>
        </w:tc>
      </w:tr>
      <w:tr w:rsidR="00EA6764" w:rsidRPr="00B40365" w14:paraId="773C5985"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4D87975"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5FB86A86" w14:textId="77777777" w:rsidR="00EA6764" w:rsidRPr="00B40365" w:rsidRDefault="00EA6764" w:rsidP="00887FCB">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40DB7B89" w14:textId="77777777" w:rsidR="00EA6764" w:rsidRPr="00C97908" w:rsidRDefault="00EA6764" w:rsidP="00887FCB">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3F1EFCFA" w14:textId="77777777" w:rsidR="00EA6764" w:rsidRPr="00C97908" w:rsidRDefault="00EA6764" w:rsidP="00887FCB">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22DBE43B"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0,3600</w:t>
            </w:r>
          </w:p>
        </w:tc>
        <w:tc>
          <w:tcPr>
            <w:tcW w:w="1559" w:type="dxa"/>
            <w:tcBorders>
              <w:top w:val="nil"/>
              <w:bottom w:val="single" w:sz="2" w:space="0" w:color="auto"/>
            </w:tcBorders>
            <w:vAlign w:val="center"/>
          </w:tcPr>
          <w:p w14:paraId="68CF6401" w14:textId="77777777" w:rsidR="00EA6764" w:rsidRPr="00C97908" w:rsidRDefault="00EA6764" w:rsidP="00887FCB">
            <w:pPr>
              <w:jc w:val="center"/>
              <w:rPr>
                <w:sz w:val="16"/>
                <w:szCs w:val="16"/>
                <w:lang w:val="en-US"/>
              </w:rPr>
            </w:pPr>
            <w:r w:rsidRPr="00C97908">
              <w:rPr>
                <w:sz w:val="16"/>
                <w:szCs w:val="16"/>
                <w:lang w:val="en-US"/>
              </w:rPr>
              <w:t>0,792</w:t>
            </w:r>
          </w:p>
        </w:tc>
      </w:tr>
      <w:tr w:rsidR="00EA6764" w:rsidRPr="00B40365" w14:paraId="479E5A1E"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1433761"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6AB06C03" w14:textId="77777777" w:rsidR="00EA6764" w:rsidRPr="00B40365" w:rsidRDefault="00EA6764" w:rsidP="00887FCB">
            <w:pPr>
              <w:jc w:val="center"/>
              <w:rPr>
                <w:sz w:val="16"/>
                <w:szCs w:val="16"/>
                <w:lang w:val="en-US"/>
              </w:rPr>
            </w:pPr>
            <w:r w:rsidRPr="00B40365">
              <w:rPr>
                <w:sz w:val="16"/>
                <w:szCs w:val="16"/>
                <w:lang w:val="en-US"/>
              </w:rPr>
              <w:t>1411122201752</w:t>
            </w:r>
          </w:p>
        </w:tc>
        <w:tc>
          <w:tcPr>
            <w:tcW w:w="4366" w:type="dxa"/>
            <w:gridSpan w:val="2"/>
            <w:tcBorders>
              <w:top w:val="nil"/>
              <w:bottom w:val="single" w:sz="2" w:space="0" w:color="auto"/>
            </w:tcBorders>
            <w:vAlign w:val="center"/>
          </w:tcPr>
          <w:p w14:paraId="0D2C9EE3" w14:textId="77777777" w:rsidR="00EA6764" w:rsidRPr="00C97908" w:rsidRDefault="00EA6764" w:rsidP="00887FCB">
            <w:pPr>
              <w:rPr>
                <w:sz w:val="16"/>
                <w:szCs w:val="16"/>
                <w:lang w:val="en-US"/>
              </w:rPr>
            </w:pPr>
            <w:r w:rsidRPr="00C97908">
              <w:rPr>
                <w:sz w:val="16"/>
                <w:szCs w:val="16"/>
                <w:lang w:val="en-US"/>
              </w:rPr>
              <w:t xml:space="preserve">Piatra sparta </w:t>
            </w:r>
          </w:p>
        </w:tc>
        <w:tc>
          <w:tcPr>
            <w:tcW w:w="1021" w:type="dxa"/>
            <w:gridSpan w:val="2"/>
            <w:tcBorders>
              <w:top w:val="nil"/>
              <w:bottom w:val="single" w:sz="2" w:space="0" w:color="auto"/>
            </w:tcBorders>
            <w:vAlign w:val="center"/>
          </w:tcPr>
          <w:p w14:paraId="03D81E3F" w14:textId="77777777" w:rsidR="00EA6764" w:rsidRPr="00C97908" w:rsidRDefault="00EA6764" w:rsidP="00887FCB">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150CF7B5"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0,0040</w:t>
            </w:r>
          </w:p>
        </w:tc>
        <w:tc>
          <w:tcPr>
            <w:tcW w:w="1559" w:type="dxa"/>
            <w:tcBorders>
              <w:top w:val="nil"/>
              <w:bottom w:val="single" w:sz="2" w:space="0" w:color="auto"/>
            </w:tcBorders>
            <w:vAlign w:val="center"/>
          </w:tcPr>
          <w:p w14:paraId="2D87A3A9" w14:textId="77777777" w:rsidR="00EA6764" w:rsidRPr="00C97908" w:rsidRDefault="00EA6764" w:rsidP="00887FCB">
            <w:pPr>
              <w:jc w:val="center"/>
              <w:rPr>
                <w:sz w:val="16"/>
                <w:szCs w:val="16"/>
                <w:lang w:val="en-US"/>
              </w:rPr>
            </w:pPr>
            <w:r w:rsidRPr="00C97908">
              <w:rPr>
                <w:sz w:val="16"/>
                <w:szCs w:val="16"/>
                <w:lang w:val="en-US"/>
              </w:rPr>
              <w:t>0,009</w:t>
            </w:r>
          </w:p>
        </w:tc>
      </w:tr>
      <w:tr w:rsidR="00EA6764" w:rsidRPr="00B40365" w14:paraId="3F98B9B6"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0F414EE"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4ED3B4BE" w14:textId="77777777" w:rsidR="00EA6764" w:rsidRPr="00B40365" w:rsidRDefault="00EA6764" w:rsidP="00887FCB">
            <w:pPr>
              <w:jc w:val="center"/>
              <w:rPr>
                <w:sz w:val="16"/>
                <w:szCs w:val="16"/>
                <w:lang w:val="en-US"/>
              </w:rPr>
            </w:pPr>
            <w:r w:rsidRPr="00B40365">
              <w:rPr>
                <w:sz w:val="16"/>
                <w:szCs w:val="16"/>
                <w:lang w:val="en-US"/>
              </w:rPr>
              <w:t>2952260003554</w:t>
            </w:r>
          </w:p>
        </w:tc>
        <w:tc>
          <w:tcPr>
            <w:tcW w:w="4366" w:type="dxa"/>
            <w:gridSpan w:val="2"/>
            <w:tcBorders>
              <w:top w:val="nil"/>
              <w:bottom w:val="single" w:sz="2" w:space="0" w:color="auto"/>
            </w:tcBorders>
            <w:vAlign w:val="center"/>
          </w:tcPr>
          <w:p w14:paraId="2AC9C566" w14:textId="77777777" w:rsidR="00EA6764" w:rsidRPr="00C97908" w:rsidRDefault="00EA6764" w:rsidP="00887FCB">
            <w:pPr>
              <w:rPr>
                <w:sz w:val="16"/>
                <w:szCs w:val="16"/>
                <w:lang w:val="en-US"/>
              </w:rPr>
            </w:pPr>
            <w:r w:rsidRPr="00C97908">
              <w:rPr>
                <w:sz w:val="16"/>
                <w:szCs w:val="16"/>
                <w:lang w:val="en-US"/>
              </w:rPr>
              <w:t>Buldozer 79kw (108CP)</w:t>
            </w:r>
          </w:p>
        </w:tc>
        <w:tc>
          <w:tcPr>
            <w:tcW w:w="1021" w:type="dxa"/>
            <w:gridSpan w:val="2"/>
            <w:tcBorders>
              <w:top w:val="nil"/>
              <w:bottom w:val="single" w:sz="2" w:space="0" w:color="auto"/>
            </w:tcBorders>
            <w:vAlign w:val="center"/>
          </w:tcPr>
          <w:p w14:paraId="19A6B4DF" w14:textId="77777777" w:rsidR="00EA6764" w:rsidRPr="00C97908" w:rsidRDefault="00EA6764" w:rsidP="00887FCB">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2B75882F"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0,4000</w:t>
            </w:r>
          </w:p>
        </w:tc>
        <w:tc>
          <w:tcPr>
            <w:tcW w:w="1559" w:type="dxa"/>
            <w:tcBorders>
              <w:top w:val="nil"/>
              <w:bottom w:val="single" w:sz="2" w:space="0" w:color="auto"/>
              <w:right w:val="single" w:sz="4" w:space="0" w:color="auto"/>
            </w:tcBorders>
            <w:vAlign w:val="center"/>
          </w:tcPr>
          <w:p w14:paraId="56F63D41" w14:textId="77777777" w:rsidR="00EA6764" w:rsidRPr="00C97908" w:rsidRDefault="00EA6764" w:rsidP="00887FCB">
            <w:pPr>
              <w:jc w:val="center"/>
              <w:rPr>
                <w:sz w:val="16"/>
                <w:szCs w:val="16"/>
                <w:lang w:val="en-US"/>
              </w:rPr>
            </w:pPr>
            <w:r w:rsidRPr="00C97908">
              <w:rPr>
                <w:sz w:val="16"/>
                <w:szCs w:val="16"/>
                <w:lang w:val="en-US"/>
              </w:rPr>
              <w:t>0,88</w:t>
            </w:r>
          </w:p>
        </w:tc>
      </w:tr>
      <w:tr w:rsidR="00EA6764" w:rsidRPr="009B70F2" w14:paraId="42AF4A88" w14:textId="77777777" w:rsidTr="00887F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61193F73" w14:textId="77777777" w:rsidR="00EA6764" w:rsidRPr="005E2CA0" w:rsidRDefault="00EA6764" w:rsidP="00887FCB">
            <w:pPr>
              <w:jc w:val="center"/>
              <w:rPr>
                <w:b/>
                <w:bCs/>
                <w:sz w:val="22"/>
                <w:szCs w:val="22"/>
                <w:lang w:val="en-US"/>
              </w:rPr>
            </w:pPr>
            <w:r w:rsidRPr="005E2CA0">
              <w:rPr>
                <w:b/>
                <w:bCs/>
                <w:sz w:val="22"/>
                <w:szCs w:val="22"/>
                <w:lang w:val="en-US"/>
              </w:rPr>
              <w:t>28</w:t>
            </w:r>
          </w:p>
        </w:tc>
        <w:tc>
          <w:tcPr>
            <w:tcW w:w="1402" w:type="dxa"/>
            <w:gridSpan w:val="2"/>
            <w:tcBorders>
              <w:top w:val="single" w:sz="4" w:space="0" w:color="auto"/>
              <w:bottom w:val="single" w:sz="4" w:space="0" w:color="auto"/>
            </w:tcBorders>
            <w:vAlign w:val="center"/>
          </w:tcPr>
          <w:p w14:paraId="20A411CB" w14:textId="77777777" w:rsidR="00EA6764" w:rsidRPr="005E2CA0" w:rsidRDefault="00EA6764" w:rsidP="00887FCB">
            <w:pPr>
              <w:jc w:val="center"/>
              <w:rPr>
                <w:b/>
                <w:bCs/>
                <w:sz w:val="22"/>
                <w:szCs w:val="22"/>
                <w:lang w:val="en-US"/>
              </w:rPr>
            </w:pPr>
            <w:r w:rsidRPr="005E2CA0">
              <w:rPr>
                <w:b/>
                <w:bCs/>
                <w:sz w:val="22"/>
                <w:szCs w:val="22"/>
                <w:lang w:val="en-US"/>
              </w:rPr>
              <w:t>TsH05C</w:t>
            </w:r>
          </w:p>
        </w:tc>
        <w:tc>
          <w:tcPr>
            <w:tcW w:w="4366" w:type="dxa"/>
            <w:gridSpan w:val="3"/>
            <w:tcBorders>
              <w:top w:val="single" w:sz="4" w:space="0" w:color="auto"/>
              <w:bottom w:val="single" w:sz="4" w:space="0" w:color="auto"/>
            </w:tcBorders>
          </w:tcPr>
          <w:p w14:paraId="514B6B9E" w14:textId="77777777" w:rsidR="00EA6764" w:rsidRPr="005E2CA0" w:rsidRDefault="00EA6764" w:rsidP="00887FCB">
            <w:pPr>
              <w:rPr>
                <w:b/>
                <w:bCs/>
                <w:sz w:val="2"/>
                <w:szCs w:val="2"/>
                <w:lang w:val="en-US"/>
              </w:rPr>
            </w:pPr>
            <w:r w:rsidRPr="005E2CA0">
              <w:rPr>
                <w:b/>
                <w:bCs/>
                <w:sz w:val="22"/>
                <w:szCs w:val="22"/>
                <w:lang w:val="en-US"/>
              </w:rPr>
              <w:t>Asternerea uniforma a stratului de pamint vegetal, pe teren orizontal sau cu  panta de 20%, cu pastrarea structurii, in straturi de 20 cm grosime</w:t>
            </w:r>
          </w:p>
          <w:p w14:paraId="556C6231" w14:textId="77777777" w:rsidR="00EA6764" w:rsidRPr="009B70F2" w:rsidRDefault="00EA6764" w:rsidP="00887FCB">
            <w:pPr>
              <w:rPr>
                <w:sz w:val="2"/>
                <w:szCs w:val="2"/>
                <w:lang w:val="en-US"/>
              </w:rPr>
            </w:pPr>
          </w:p>
        </w:tc>
        <w:tc>
          <w:tcPr>
            <w:tcW w:w="1011" w:type="dxa"/>
            <w:gridSpan w:val="2"/>
            <w:tcBorders>
              <w:top w:val="single" w:sz="4" w:space="0" w:color="auto"/>
              <w:bottom w:val="single" w:sz="4" w:space="0" w:color="auto"/>
            </w:tcBorders>
            <w:vAlign w:val="center"/>
          </w:tcPr>
          <w:p w14:paraId="39FFCAD1" w14:textId="77777777" w:rsidR="00EA6764" w:rsidRPr="005E2CA0" w:rsidRDefault="00EA6764" w:rsidP="00887FCB">
            <w:pPr>
              <w:jc w:val="center"/>
              <w:rPr>
                <w:b/>
                <w:bCs/>
                <w:sz w:val="22"/>
                <w:szCs w:val="22"/>
                <w:lang w:val="en-US"/>
              </w:rPr>
            </w:pPr>
            <w:r w:rsidRPr="005E2CA0">
              <w:rPr>
                <w:b/>
                <w:bCs/>
                <w:sz w:val="22"/>
                <w:szCs w:val="22"/>
                <w:lang w:val="en-US"/>
              </w:rPr>
              <w:t>m2</w:t>
            </w:r>
          </w:p>
        </w:tc>
        <w:tc>
          <w:tcPr>
            <w:tcW w:w="1134" w:type="dxa"/>
            <w:gridSpan w:val="2"/>
            <w:tcBorders>
              <w:top w:val="single" w:sz="4" w:space="0" w:color="auto"/>
              <w:bottom w:val="single" w:sz="4" w:space="0" w:color="auto"/>
            </w:tcBorders>
            <w:vAlign w:val="center"/>
          </w:tcPr>
          <w:p w14:paraId="251485AD" w14:textId="77777777" w:rsidR="00EA6764" w:rsidRPr="009B70F2" w:rsidRDefault="00EA6764" w:rsidP="00887FCB">
            <w:pPr>
              <w:jc w:val="center"/>
              <w:rPr>
                <w:sz w:val="22"/>
                <w:szCs w:val="22"/>
                <w:lang w:val="en-US"/>
              </w:rPr>
            </w:pPr>
          </w:p>
        </w:tc>
        <w:tc>
          <w:tcPr>
            <w:tcW w:w="1542" w:type="dxa"/>
            <w:tcBorders>
              <w:top w:val="single" w:sz="4" w:space="0" w:color="auto"/>
              <w:bottom w:val="single" w:sz="4" w:space="0" w:color="auto"/>
            </w:tcBorders>
            <w:vAlign w:val="center"/>
          </w:tcPr>
          <w:p w14:paraId="1F58F7D8" w14:textId="77777777" w:rsidR="00EA6764" w:rsidRPr="005E2CA0" w:rsidRDefault="00EA6764" w:rsidP="00887FCB">
            <w:pPr>
              <w:jc w:val="center"/>
              <w:rPr>
                <w:b/>
                <w:bCs/>
                <w:sz w:val="22"/>
                <w:szCs w:val="22"/>
                <w:lang w:val="en-US"/>
              </w:rPr>
            </w:pPr>
            <w:r w:rsidRPr="005E2CA0">
              <w:rPr>
                <w:b/>
                <w:bCs/>
                <w:sz w:val="22"/>
                <w:szCs w:val="22"/>
                <w:lang w:val="en-US"/>
              </w:rPr>
              <w:t>1 100,000</w:t>
            </w:r>
          </w:p>
          <w:p w14:paraId="3328E393" w14:textId="77777777" w:rsidR="00EA6764" w:rsidRPr="009B70F2" w:rsidRDefault="00EA6764" w:rsidP="00887FCB">
            <w:pPr>
              <w:jc w:val="center"/>
              <w:rPr>
                <w:sz w:val="2"/>
                <w:szCs w:val="2"/>
                <w:lang w:val="en-US"/>
              </w:rPr>
            </w:pPr>
          </w:p>
        </w:tc>
      </w:tr>
      <w:tr w:rsidR="00EA6764" w:rsidRPr="00B40365" w14:paraId="5358EF90"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9CB0BDC"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5D92E990" w14:textId="77777777" w:rsidR="00EA6764" w:rsidRPr="00B40365" w:rsidRDefault="00EA6764" w:rsidP="00887FCB">
            <w:pPr>
              <w:jc w:val="center"/>
              <w:rPr>
                <w:sz w:val="16"/>
                <w:szCs w:val="16"/>
                <w:lang w:val="en-US"/>
              </w:rPr>
            </w:pPr>
            <w:r w:rsidRPr="00B40365">
              <w:rPr>
                <w:sz w:val="16"/>
                <w:szCs w:val="16"/>
                <w:lang w:val="en-US"/>
              </w:rPr>
              <w:t>7129020012880</w:t>
            </w:r>
          </w:p>
        </w:tc>
        <w:tc>
          <w:tcPr>
            <w:tcW w:w="4366" w:type="dxa"/>
            <w:gridSpan w:val="2"/>
            <w:tcBorders>
              <w:top w:val="nil"/>
              <w:bottom w:val="single" w:sz="2" w:space="0" w:color="auto"/>
            </w:tcBorders>
            <w:vAlign w:val="center"/>
          </w:tcPr>
          <w:p w14:paraId="68170FB4" w14:textId="77777777" w:rsidR="00EA6764" w:rsidRPr="00C97908" w:rsidRDefault="00EA6764" w:rsidP="00887FCB">
            <w:pPr>
              <w:rPr>
                <w:sz w:val="16"/>
                <w:szCs w:val="16"/>
                <w:lang w:val="en-US"/>
              </w:rPr>
            </w:pPr>
            <w:r w:rsidRPr="00C97908">
              <w:rPr>
                <w:sz w:val="16"/>
                <w:szCs w:val="16"/>
                <w:lang w:val="en-US"/>
              </w:rPr>
              <w:t>Peisagist-floricultor</w:t>
            </w:r>
          </w:p>
        </w:tc>
        <w:tc>
          <w:tcPr>
            <w:tcW w:w="1021" w:type="dxa"/>
            <w:gridSpan w:val="2"/>
            <w:tcBorders>
              <w:top w:val="nil"/>
              <w:bottom w:val="single" w:sz="2" w:space="0" w:color="auto"/>
            </w:tcBorders>
            <w:vAlign w:val="center"/>
          </w:tcPr>
          <w:p w14:paraId="57C256CA" w14:textId="77777777" w:rsidR="00EA6764" w:rsidRPr="00C97908" w:rsidRDefault="00EA6764" w:rsidP="00887FCB">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55885A86"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0,1400</w:t>
            </w:r>
          </w:p>
        </w:tc>
        <w:tc>
          <w:tcPr>
            <w:tcW w:w="1559" w:type="dxa"/>
            <w:tcBorders>
              <w:top w:val="nil"/>
              <w:bottom w:val="single" w:sz="2" w:space="0" w:color="auto"/>
            </w:tcBorders>
            <w:vAlign w:val="center"/>
          </w:tcPr>
          <w:p w14:paraId="6B05AA08" w14:textId="77777777" w:rsidR="00EA6764" w:rsidRPr="00C97908" w:rsidRDefault="00EA6764" w:rsidP="00887FCB">
            <w:pPr>
              <w:jc w:val="center"/>
              <w:rPr>
                <w:sz w:val="16"/>
                <w:szCs w:val="16"/>
                <w:lang w:val="en-US"/>
              </w:rPr>
            </w:pPr>
            <w:r w:rsidRPr="00C97908">
              <w:rPr>
                <w:sz w:val="16"/>
                <w:szCs w:val="16"/>
                <w:lang w:val="en-US"/>
              </w:rPr>
              <w:t>154,00</w:t>
            </w:r>
          </w:p>
        </w:tc>
      </w:tr>
      <w:tr w:rsidR="00EA6764" w:rsidRPr="009B70F2" w14:paraId="4E84B0F2" w14:textId="77777777" w:rsidTr="00887F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15EB4E7E" w14:textId="77777777" w:rsidR="00EA6764" w:rsidRPr="005E2CA0" w:rsidRDefault="00EA6764" w:rsidP="00887FCB">
            <w:pPr>
              <w:jc w:val="center"/>
              <w:rPr>
                <w:b/>
                <w:bCs/>
                <w:sz w:val="22"/>
                <w:szCs w:val="22"/>
                <w:lang w:val="en-US"/>
              </w:rPr>
            </w:pPr>
            <w:r w:rsidRPr="005E2CA0">
              <w:rPr>
                <w:b/>
                <w:bCs/>
                <w:sz w:val="22"/>
                <w:szCs w:val="22"/>
                <w:lang w:val="en-US"/>
              </w:rPr>
              <w:t>29</w:t>
            </w:r>
          </w:p>
        </w:tc>
        <w:tc>
          <w:tcPr>
            <w:tcW w:w="1402" w:type="dxa"/>
            <w:gridSpan w:val="2"/>
            <w:tcBorders>
              <w:top w:val="single" w:sz="4" w:space="0" w:color="auto"/>
              <w:bottom w:val="single" w:sz="4" w:space="0" w:color="auto"/>
            </w:tcBorders>
            <w:vAlign w:val="center"/>
          </w:tcPr>
          <w:p w14:paraId="7F2EEFD1" w14:textId="77777777" w:rsidR="00EA6764" w:rsidRPr="005E2CA0" w:rsidRDefault="00EA6764" w:rsidP="00887FCB">
            <w:pPr>
              <w:jc w:val="center"/>
              <w:rPr>
                <w:b/>
                <w:bCs/>
                <w:sz w:val="22"/>
                <w:szCs w:val="22"/>
                <w:lang w:val="en-US"/>
              </w:rPr>
            </w:pPr>
            <w:r w:rsidRPr="005E2CA0">
              <w:rPr>
                <w:b/>
                <w:bCs/>
                <w:sz w:val="22"/>
                <w:szCs w:val="22"/>
                <w:lang w:val="en-US"/>
              </w:rPr>
              <w:t>TsH09A</w:t>
            </w:r>
          </w:p>
        </w:tc>
        <w:tc>
          <w:tcPr>
            <w:tcW w:w="4366" w:type="dxa"/>
            <w:gridSpan w:val="3"/>
            <w:tcBorders>
              <w:top w:val="single" w:sz="4" w:space="0" w:color="auto"/>
              <w:bottom w:val="single" w:sz="4" w:space="0" w:color="auto"/>
            </w:tcBorders>
          </w:tcPr>
          <w:p w14:paraId="46B32008" w14:textId="77777777" w:rsidR="00EA6764" w:rsidRPr="005E2CA0" w:rsidRDefault="00EA6764" w:rsidP="00887FCB">
            <w:pPr>
              <w:rPr>
                <w:b/>
                <w:bCs/>
                <w:sz w:val="2"/>
                <w:szCs w:val="2"/>
                <w:lang w:val="en-US"/>
              </w:rPr>
            </w:pPr>
            <w:r w:rsidRPr="005E2CA0">
              <w:rPr>
                <w:b/>
                <w:bCs/>
                <w:sz w:val="22"/>
                <w:szCs w:val="22"/>
                <w:lang w:val="en-US"/>
              </w:rPr>
              <w:t>Semanarea gazonului pe suprafete orizontale sau in panta sub 30%</w:t>
            </w:r>
          </w:p>
          <w:p w14:paraId="60E0BD87" w14:textId="77777777" w:rsidR="00EA6764" w:rsidRPr="009B70F2" w:rsidRDefault="00EA6764" w:rsidP="00887FCB">
            <w:pPr>
              <w:rPr>
                <w:sz w:val="2"/>
                <w:szCs w:val="2"/>
                <w:lang w:val="en-US"/>
              </w:rPr>
            </w:pPr>
          </w:p>
        </w:tc>
        <w:tc>
          <w:tcPr>
            <w:tcW w:w="1011" w:type="dxa"/>
            <w:gridSpan w:val="2"/>
            <w:tcBorders>
              <w:top w:val="single" w:sz="4" w:space="0" w:color="auto"/>
              <w:bottom w:val="single" w:sz="4" w:space="0" w:color="auto"/>
            </w:tcBorders>
            <w:vAlign w:val="center"/>
          </w:tcPr>
          <w:p w14:paraId="28D3D017" w14:textId="77777777" w:rsidR="00EA6764" w:rsidRPr="005E2CA0" w:rsidRDefault="00EA6764" w:rsidP="00887FCB">
            <w:pPr>
              <w:jc w:val="center"/>
              <w:rPr>
                <w:b/>
                <w:bCs/>
                <w:sz w:val="22"/>
                <w:szCs w:val="22"/>
                <w:lang w:val="en-US"/>
              </w:rPr>
            </w:pPr>
            <w:r w:rsidRPr="005E2CA0">
              <w:rPr>
                <w:b/>
                <w:bCs/>
                <w:sz w:val="22"/>
                <w:szCs w:val="22"/>
                <w:lang w:val="en-US"/>
              </w:rPr>
              <w:t>100m2</w:t>
            </w:r>
          </w:p>
        </w:tc>
        <w:tc>
          <w:tcPr>
            <w:tcW w:w="1134" w:type="dxa"/>
            <w:gridSpan w:val="2"/>
            <w:tcBorders>
              <w:top w:val="single" w:sz="4" w:space="0" w:color="auto"/>
              <w:bottom w:val="single" w:sz="4" w:space="0" w:color="auto"/>
            </w:tcBorders>
            <w:vAlign w:val="center"/>
          </w:tcPr>
          <w:p w14:paraId="60E2D958" w14:textId="77777777" w:rsidR="00EA6764" w:rsidRPr="009B70F2" w:rsidRDefault="00EA6764" w:rsidP="00887FCB">
            <w:pPr>
              <w:jc w:val="center"/>
              <w:rPr>
                <w:sz w:val="22"/>
                <w:szCs w:val="22"/>
                <w:lang w:val="en-US"/>
              </w:rPr>
            </w:pPr>
          </w:p>
        </w:tc>
        <w:tc>
          <w:tcPr>
            <w:tcW w:w="1542" w:type="dxa"/>
            <w:tcBorders>
              <w:top w:val="single" w:sz="4" w:space="0" w:color="auto"/>
              <w:bottom w:val="single" w:sz="4" w:space="0" w:color="auto"/>
            </w:tcBorders>
            <w:vAlign w:val="center"/>
          </w:tcPr>
          <w:p w14:paraId="79B900BF" w14:textId="77777777" w:rsidR="00EA6764" w:rsidRPr="005E2CA0" w:rsidRDefault="00EA6764" w:rsidP="00887FCB">
            <w:pPr>
              <w:jc w:val="center"/>
              <w:rPr>
                <w:b/>
                <w:bCs/>
                <w:sz w:val="22"/>
                <w:szCs w:val="22"/>
                <w:lang w:val="en-US"/>
              </w:rPr>
            </w:pPr>
            <w:r w:rsidRPr="005E2CA0">
              <w:rPr>
                <w:b/>
                <w:bCs/>
                <w:sz w:val="22"/>
                <w:szCs w:val="22"/>
                <w:lang w:val="en-US"/>
              </w:rPr>
              <w:t>11,000</w:t>
            </w:r>
          </w:p>
          <w:p w14:paraId="495EA249" w14:textId="77777777" w:rsidR="00EA6764" w:rsidRPr="009B70F2" w:rsidRDefault="00EA6764" w:rsidP="00887FCB">
            <w:pPr>
              <w:jc w:val="center"/>
              <w:rPr>
                <w:sz w:val="2"/>
                <w:szCs w:val="2"/>
                <w:lang w:val="en-US"/>
              </w:rPr>
            </w:pPr>
          </w:p>
        </w:tc>
      </w:tr>
      <w:tr w:rsidR="00EA6764" w:rsidRPr="00B40365" w14:paraId="5419F1ED"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5385195E"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342B02BE" w14:textId="77777777" w:rsidR="00EA6764" w:rsidRPr="00B40365" w:rsidRDefault="00EA6764" w:rsidP="00887FCB">
            <w:pPr>
              <w:jc w:val="center"/>
              <w:rPr>
                <w:sz w:val="16"/>
                <w:szCs w:val="16"/>
                <w:lang w:val="en-US"/>
              </w:rPr>
            </w:pPr>
            <w:r w:rsidRPr="00B40365">
              <w:rPr>
                <w:sz w:val="16"/>
                <w:szCs w:val="16"/>
                <w:lang w:val="en-US"/>
              </w:rPr>
              <w:t>7129020012880</w:t>
            </w:r>
          </w:p>
        </w:tc>
        <w:tc>
          <w:tcPr>
            <w:tcW w:w="4366" w:type="dxa"/>
            <w:gridSpan w:val="2"/>
            <w:tcBorders>
              <w:top w:val="nil"/>
              <w:bottom w:val="single" w:sz="2" w:space="0" w:color="auto"/>
            </w:tcBorders>
            <w:vAlign w:val="center"/>
          </w:tcPr>
          <w:p w14:paraId="7114F376" w14:textId="77777777" w:rsidR="00EA6764" w:rsidRPr="00C97908" w:rsidRDefault="00EA6764" w:rsidP="00887FCB">
            <w:pPr>
              <w:rPr>
                <w:sz w:val="16"/>
                <w:szCs w:val="16"/>
                <w:lang w:val="en-US"/>
              </w:rPr>
            </w:pPr>
            <w:r w:rsidRPr="00C97908">
              <w:rPr>
                <w:sz w:val="16"/>
                <w:szCs w:val="16"/>
                <w:lang w:val="en-US"/>
              </w:rPr>
              <w:t>Peisagist-floricultor</w:t>
            </w:r>
          </w:p>
        </w:tc>
        <w:tc>
          <w:tcPr>
            <w:tcW w:w="1021" w:type="dxa"/>
            <w:gridSpan w:val="2"/>
            <w:tcBorders>
              <w:top w:val="nil"/>
              <w:bottom w:val="single" w:sz="2" w:space="0" w:color="auto"/>
            </w:tcBorders>
            <w:vAlign w:val="center"/>
          </w:tcPr>
          <w:p w14:paraId="4BCCD7CC" w14:textId="77777777" w:rsidR="00EA6764" w:rsidRPr="00C97908" w:rsidRDefault="00EA6764" w:rsidP="00887FCB">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0C7F9689"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4,8200</w:t>
            </w:r>
          </w:p>
        </w:tc>
        <w:tc>
          <w:tcPr>
            <w:tcW w:w="1559" w:type="dxa"/>
            <w:tcBorders>
              <w:top w:val="nil"/>
              <w:bottom w:val="single" w:sz="2" w:space="0" w:color="auto"/>
            </w:tcBorders>
            <w:vAlign w:val="center"/>
          </w:tcPr>
          <w:p w14:paraId="15BECF0D" w14:textId="77777777" w:rsidR="00EA6764" w:rsidRPr="00C97908" w:rsidRDefault="00EA6764" w:rsidP="00887FCB">
            <w:pPr>
              <w:jc w:val="center"/>
              <w:rPr>
                <w:sz w:val="16"/>
                <w:szCs w:val="16"/>
                <w:lang w:val="en-US"/>
              </w:rPr>
            </w:pPr>
            <w:r w:rsidRPr="00C97908">
              <w:rPr>
                <w:sz w:val="16"/>
                <w:szCs w:val="16"/>
                <w:lang w:val="en-US"/>
              </w:rPr>
              <w:t>53,02</w:t>
            </w:r>
          </w:p>
        </w:tc>
      </w:tr>
      <w:tr w:rsidR="00EA6764" w:rsidRPr="00B40365" w14:paraId="354ED277"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262E087"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264C3CD6" w14:textId="77777777" w:rsidR="00EA6764" w:rsidRPr="00B40365" w:rsidRDefault="00EA6764" w:rsidP="00887FCB">
            <w:pPr>
              <w:jc w:val="center"/>
              <w:rPr>
                <w:sz w:val="16"/>
                <w:szCs w:val="16"/>
                <w:lang w:val="en-US"/>
              </w:rPr>
            </w:pPr>
            <w:r w:rsidRPr="00B40365">
              <w:rPr>
                <w:sz w:val="16"/>
                <w:szCs w:val="16"/>
                <w:lang w:val="en-US"/>
              </w:rPr>
              <w:t>0221107204435</w:t>
            </w:r>
          </w:p>
        </w:tc>
        <w:tc>
          <w:tcPr>
            <w:tcW w:w="4366" w:type="dxa"/>
            <w:gridSpan w:val="2"/>
            <w:tcBorders>
              <w:top w:val="nil"/>
              <w:bottom w:val="single" w:sz="2" w:space="0" w:color="auto"/>
            </w:tcBorders>
            <w:vAlign w:val="center"/>
          </w:tcPr>
          <w:p w14:paraId="55C6B483" w14:textId="77777777" w:rsidR="00EA6764" w:rsidRPr="00C97908" w:rsidRDefault="00EA6764" w:rsidP="00887FCB">
            <w:pPr>
              <w:rPr>
                <w:sz w:val="16"/>
                <w:szCs w:val="16"/>
                <w:lang w:val="en-US"/>
              </w:rPr>
            </w:pPr>
            <w:r w:rsidRPr="00C97908">
              <w:rPr>
                <w:sz w:val="16"/>
                <w:szCs w:val="16"/>
                <w:lang w:val="en-US"/>
              </w:rPr>
              <w:t>Seminte de plante-graminee perene (pm)</w:t>
            </w:r>
          </w:p>
        </w:tc>
        <w:tc>
          <w:tcPr>
            <w:tcW w:w="1021" w:type="dxa"/>
            <w:gridSpan w:val="2"/>
            <w:tcBorders>
              <w:top w:val="nil"/>
              <w:bottom w:val="single" w:sz="2" w:space="0" w:color="auto"/>
            </w:tcBorders>
            <w:vAlign w:val="center"/>
          </w:tcPr>
          <w:p w14:paraId="4307DD1B" w14:textId="77777777" w:rsidR="00EA6764" w:rsidRPr="00C97908" w:rsidRDefault="00EA6764" w:rsidP="00887FCB">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1FBA34A5"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3,9600</w:t>
            </w:r>
          </w:p>
        </w:tc>
        <w:tc>
          <w:tcPr>
            <w:tcW w:w="1559" w:type="dxa"/>
            <w:tcBorders>
              <w:top w:val="nil"/>
              <w:bottom w:val="single" w:sz="2" w:space="0" w:color="auto"/>
            </w:tcBorders>
            <w:vAlign w:val="center"/>
          </w:tcPr>
          <w:p w14:paraId="45825DA1" w14:textId="77777777" w:rsidR="00EA6764" w:rsidRPr="00C97908" w:rsidRDefault="00EA6764" w:rsidP="00887FCB">
            <w:pPr>
              <w:jc w:val="center"/>
              <w:rPr>
                <w:sz w:val="16"/>
                <w:szCs w:val="16"/>
                <w:lang w:val="en-US"/>
              </w:rPr>
            </w:pPr>
            <w:r w:rsidRPr="00C97908">
              <w:rPr>
                <w:sz w:val="16"/>
                <w:szCs w:val="16"/>
                <w:lang w:val="en-US"/>
              </w:rPr>
              <w:t>43,56</w:t>
            </w:r>
          </w:p>
        </w:tc>
      </w:tr>
      <w:tr w:rsidR="00EA6764" w:rsidRPr="009B70F2" w14:paraId="6339C417" w14:textId="77777777" w:rsidTr="00887F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2BECE511" w14:textId="77777777" w:rsidR="00EA6764" w:rsidRPr="005E2CA0" w:rsidRDefault="00EA6764" w:rsidP="00887FCB">
            <w:pPr>
              <w:jc w:val="center"/>
              <w:rPr>
                <w:b/>
                <w:bCs/>
                <w:sz w:val="22"/>
                <w:szCs w:val="22"/>
                <w:lang w:val="en-US"/>
              </w:rPr>
            </w:pPr>
            <w:r w:rsidRPr="005E2CA0">
              <w:rPr>
                <w:b/>
                <w:bCs/>
                <w:sz w:val="22"/>
                <w:szCs w:val="22"/>
                <w:lang w:val="en-US"/>
              </w:rPr>
              <w:t>30</w:t>
            </w:r>
          </w:p>
        </w:tc>
        <w:tc>
          <w:tcPr>
            <w:tcW w:w="1402" w:type="dxa"/>
            <w:gridSpan w:val="2"/>
            <w:tcBorders>
              <w:top w:val="single" w:sz="4" w:space="0" w:color="auto"/>
              <w:bottom w:val="single" w:sz="4" w:space="0" w:color="auto"/>
            </w:tcBorders>
            <w:vAlign w:val="center"/>
          </w:tcPr>
          <w:p w14:paraId="3A1C7BBE" w14:textId="77777777" w:rsidR="00EA6764" w:rsidRPr="005E2CA0" w:rsidRDefault="00EA6764" w:rsidP="00887FCB">
            <w:pPr>
              <w:jc w:val="center"/>
              <w:rPr>
                <w:b/>
                <w:bCs/>
                <w:sz w:val="22"/>
                <w:szCs w:val="22"/>
                <w:lang w:val="en-US"/>
              </w:rPr>
            </w:pPr>
            <w:r w:rsidRPr="005E2CA0">
              <w:rPr>
                <w:b/>
                <w:bCs/>
                <w:sz w:val="22"/>
                <w:szCs w:val="22"/>
                <w:lang w:val="en-US"/>
              </w:rPr>
              <w:t>TsH12B</w:t>
            </w:r>
          </w:p>
        </w:tc>
        <w:tc>
          <w:tcPr>
            <w:tcW w:w="4366" w:type="dxa"/>
            <w:gridSpan w:val="3"/>
            <w:tcBorders>
              <w:top w:val="single" w:sz="4" w:space="0" w:color="auto"/>
              <w:bottom w:val="single" w:sz="4" w:space="0" w:color="auto"/>
            </w:tcBorders>
          </w:tcPr>
          <w:p w14:paraId="71C3F532" w14:textId="77777777" w:rsidR="00EA6764" w:rsidRPr="005E2CA0" w:rsidRDefault="00EA6764" w:rsidP="00887FCB">
            <w:pPr>
              <w:rPr>
                <w:b/>
                <w:bCs/>
                <w:sz w:val="2"/>
                <w:szCs w:val="2"/>
                <w:lang w:val="en-US"/>
              </w:rPr>
            </w:pPr>
            <w:r w:rsidRPr="005E2CA0">
              <w:rPr>
                <w:b/>
                <w:bCs/>
                <w:sz w:val="22"/>
                <w:szCs w:val="22"/>
                <w:lang w:val="en-US"/>
              </w:rPr>
              <w:t>Udarea suprafetelor cu furtunul de la cisterna</w:t>
            </w:r>
          </w:p>
          <w:p w14:paraId="05A282D1" w14:textId="77777777" w:rsidR="00EA6764" w:rsidRPr="009B70F2" w:rsidRDefault="00EA6764" w:rsidP="00887FCB">
            <w:pPr>
              <w:rPr>
                <w:sz w:val="2"/>
                <w:szCs w:val="2"/>
                <w:lang w:val="en-US"/>
              </w:rPr>
            </w:pPr>
          </w:p>
        </w:tc>
        <w:tc>
          <w:tcPr>
            <w:tcW w:w="1011" w:type="dxa"/>
            <w:gridSpan w:val="2"/>
            <w:tcBorders>
              <w:top w:val="single" w:sz="4" w:space="0" w:color="auto"/>
              <w:bottom w:val="single" w:sz="4" w:space="0" w:color="auto"/>
            </w:tcBorders>
            <w:vAlign w:val="center"/>
          </w:tcPr>
          <w:p w14:paraId="468144F2" w14:textId="77777777" w:rsidR="00EA6764" w:rsidRPr="005E2CA0" w:rsidRDefault="00EA6764" w:rsidP="00887FCB">
            <w:pPr>
              <w:jc w:val="center"/>
              <w:rPr>
                <w:b/>
                <w:bCs/>
                <w:sz w:val="22"/>
                <w:szCs w:val="22"/>
                <w:lang w:val="en-US"/>
              </w:rPr>
            </w:pPr>
            <w:r w:rsidRPr="005E2CA0">
              <w:rPr>
                <w:b/>
                <w:bCs/>
                <w:sz w:val="22"/>
                <w:szCs w:val="22"/>
                <w:lang w:val="en-US"/>
              </w:rPr>
              <w:t>100m2</w:t>
            </w:r>
          </w:p>
        </w:tc>
        <w:tc>
          <w:tcPr>
            <w:tcW w:w="1134" w:type="dxa"/>
            <w:gridSpan w:val="2"/>
            <w:tcBorders>
              <w:top w:val="single" w:sz="4" w:space="0" w:color="auto"/>
              <w:bottom w:val="single" w:sz="4" w:space="0" w:color="auto"/>
            </w:tcBorders>
            <w:vAlign w:val="center"/>
          </w:tcPr>
          <w:p w14:paraId="683EDA84" w14:textId="77777777" w:rsidR="00EA6764" w:rsidRPr="009B70F2" w:rsidRDefault="00EA6764" w:rsidP="00887FCB">
            <w:pPr>
              <w:jc w:val="center"/>
              <w:rPr>
                <w:sz w:val="22"/>
                <w:szCs w:val="22"/>
                <w:lang w:val="en-US"/>
              </w:rPr>
            </w:pPr>
          </w:p>
        </w:tc>
        <w:tc>
          <w:tcPr>
            <w:tcW w:w="1542" w:type="dxa"/>
            <w:tcBorders>
              <w:top w:val="single" w:sz="4" w:space="0" w:color="auto"/>
              <w:bottom w:val="single" w:sz="4" w:space="0" w:color="auto"/>
            </w:tcBorders>
            <w:vAlign w:val="center"/>
          </w:tcPr>
          <w:p w14:paraId="4E51FBA7" w14:textId="77777777" w:rsidR="00EA6764" w:rsidRPr="005E2CA0" w:rsidRDefault="00EA6764" w:rsidP="00887FCB">
            <w:pPr>
              <w:jc w:val="center"/>
              <w:rPr>
                <w:b/>
                <w:bCs/>
                <w:sz w:val="22"/>
                <w:szCs w:val="22"/>
                <w:lang w:val="en-US"/>
              </w:rPr>
            </w:pPr>
            <w:r w:rsidRPr="005E2CA0">
              <w:rPr>
                <w:b/>
                <w:bCs/>
                <w:sz w:val="22"/>
                <w:szCs w:val="22"/>
                <w:lang w:val="en-US"/>
              </w:rPr>
              <w:t>11,000</w:t>
            </w:r>
          </w:p>
          <w:p w14:paraId="3A301F9E" w14:textId="77777777" w:rsidR="00EA6764" w:rsidRPr="009B70F2" w:rsidRDefault="00EA6764" w:rsidP="00887FCB">
            <w:pPr>
              <w:jc w:val="center"/>
              <w:rPr>
                <w:sz w:val="2"/>
                <w:szCs w:val="2"/>
                <w:lang w:val="en-US"/>
              </w:rPr>
            </w:pPr>
          </w:p>
        </w:tc>
      </w:tr>
      <w:tr w:rsidR="00EA6764" w:rsidRPr="00B40365" w14:paraId="2B9133CB"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A24A270"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2A7874BC" w14:textId="77777777" w:rsidR="00EA6764" w:rsidRPr="00B40365" w:rsidRDefault="00EA6764" w:rsidP="00887FCB">
            <w:pPr>
              <w:jc w:val="center"/>
              <w:rPr>
                <w:sz w:val="16"/>
                <w:szCs w:val="16"/>
                <w:lang w:val="en-US"/>
              </w:rPr>
            </w:pPr>
            <w:r w:rsidRPr="00B40365">
              <w:rPr>
                <w:sz w:val="16"/>
                <w:szCs w:val="16"/>
                <w:lang w:val="en-US"/>
              </w:rPr>
              <w:t>7129020012880</w:t>
            </w:r>
          </w:p>
        </w:tc>
        <w:tc>
          <w:tcPr>
            <w:tcW w:w="4366" w:type="dxa"/>
            <w:gridSpan w:val="2"/>
            <w:tcBorders>
              <w:top w:val="nil"/>
              <w:bottom w:val="single" w:sz="2" w:space="0" w:color="auto"/>
            </w:tcBorders>
            <w:vAlign w:val="center"/>
          </w:tcPr>
          <w:p w14:paraId="6A23262A" w14:textId="77777777" w:rsidR="00EA6764" w:rsidRPr="00C97908" w:rsidRDefault="00EA6764" w:rsidP="00887FCB">
            <w:pPr>
              <w:rPr>
                <w:sz w:val="16"/>
                <w:szCs w:val="16"/>
                <w:lang w:val="en-US"/>
              </w:rPr>
            </w:pPr>
            <w:r w:rsidRPr="00C97908">
              <w:rPr>
                <w:sz w:val="16"/>
                <w:szCs w:val="16"/>
                <w:lang w:val="en-US"/>
              </w:rPr>
              <w:t>Peisagist-floricultor</w:t>
            </w:r>
          </w:p>
        </w:tc>
        <w:tc>
          <w:tcPr>
            <w:tcW w:w="1021" w:type="dxa"/>
            <w:gridSpan w:val="2"/>
            <w:tcBorders>
              <w:top w:val="nil"/>
              <w:bottom w:val="single" w:sz="2" w:space="0" w:color="auto"/>
            </w:tcBorders>
            <w:vAlign w:val="center"/>
          </w:tcPr>
          <w:p w14:paraId="617BF93D" w14:textId="77777777" w:rsidR="00EA6764" w:rsidRPr="00C97908" w:rsidRDefault="00EA6764" w:rsidP="00887FCB">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6C158D26"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0,6600</w:t>
            </w:r>
          </w:p>
        </w:tc>
        <w:tc>
          <w:tcPr>
            <w:tcW w:w="1559" w:type="dxa"/>
            <w:tcBorders>
              <w:top w:val="nil"/>
              <w:bottom w:val="single" w:sz="2" w:space="0" w:color="auto"/>
            </w:tcBorders>
            <w:vAlign w:val="center"/>
          </w:tcPr>
          <w:p w14:paraId="11D4CB8A" w14:textId="77777777" w:rsidR="00EA6764" w:rsidRPr="00C97908" w:rsidRDefault="00EA6764" w:rsidP="00887FCB">
            <w:pPr>
              <w:jc w:val="center"/>
              <w:rPr>
                <w:sz w:val="16"/>
                <w:szCs w:val="16"/>
                <w:lang w:val="en-US"/>
              </w:rPr>
            </w:pPr>
            <w:r w:rsidRPr="00C97908">
              <w:rPr>
                <w:sz w:val="16"/>
                <w:szCs w:val="16"/>
                <w:lang w:val="en-US"/>
              </w:rPr>
              <w:t>7,26</w:t>
            </w:r>
          </w:p>
        </w:tc>
      </w:tr>
      <w:tr w:rsidR="00EA6764" w:rsidRPr="00B40365" w14:paraId="1635C1E4"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C7CB13C"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56A8375E" w14:textId="77777777" w:rsidR="00EA6764" w:rsidRPr="00B40365" w:rsidRDefault="00EA6764" w:rsidP="00887FCB">
            <w:pPr>
              <w:jc w:val="center"/>
              <w:rPr>
                <w:sz w:val="16"/>
                <w:szCs w:val="16"/>
                <w:lang w:val="en-US"/>
              </w:rPr>
            </w:pPr>
            <w:r w:rsidRPr="00B40365">
              <w:rPr>
                <w:sz w:val="16"/>
                <w:szCs w:val="16"/>
                <w:lang w:val="en-US"/>
              </w:rPr>
              <w:t>4100116202806</w:t>
            </w:r>
          </w:p>
        </w:tc>
        <w:tc>
          <w:tcPr>
            <w:tcW w:w="4366" w:type="dxa"/>
            <w:gridSpan w:val="2"/>
            <w:tcBorders>
              <w:top w:val="nil"/>
              <w:bottom w:val="single" w:sz="2" w:space="0" w:color="auto"/>
            </w:tcBorders>
            <w:vAlign w:val="center"/>
          </w:tcPr>
          <w:p w14:paraId="0E60F2A2" w14:textId="77777777" w:rsidR="00EA6764" w:rsidRPr="00C97908" w:rsidRDefault="00EA6764" w:rsidP="00887FCB">
            <w:pPr>
              <w:rPr>
                <w:sz w:val="16"/>
                <w:szCs w:val="16"/>
                <w:lang w:val="en-US"/>
              </w:rPr>
            </w:pPr>
            <w:r w:rsidRPr="00C97908">
              <w:rPr>
                <w:sz w:val="16"/>
                <w:szCs w:val="16"/>
                <w:lang w:val="en-US"/>
              </w:rPr>
              <w:t>Apa industriala in cisterne pt. lucrari drumuri-terasam.</w:t>
            </w:r>
          </w:p>
        </w:tc>
        <w:tc>
          <w:tcPr>
            <w:tcW w:w="1021" w:type="dxa"/>
            <w:gridSpan w:val="2"/>
            <w:tcBorders>
              <w:top w:val="nil"/>
              <w:bottom w:val="single" w:sz="2" w:space="0" w:color="auto"/>
            </w:tcBorders>
            <w:vAlign w:val="center"/>
          </w:tcPr>
          <w:p w14:paraId="3848F064" w14:textId="77777777" w:rsidR="00EA6764" w:rsidRPr="00C97908" w:rsidRDefault="00EA6764" w:rsidP="00887FCB">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613B075D"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1,0000</w:t>
            </w:r>
          </w:p>
        </w:tc>
        <w:tc>
          <w:tcPr>
            <w:tcW w:w="1559" w:type="dxa"/>
            <w:tcBorders>
              <w:top w:val="nil"/>
              <w:bottom w:val="single" w:sz="2" w:space="0" w:color="auto"/>
            </w:tcBorders>
            <w:vAlign w:val="center"/>
          </w:tcPr>
          <w:p w14:paraId="30966F3A" w14:textId="77777777" w:rsidR="00EA6764" w:rsidRPr="00C97908" w:rsidRDefault="00EA6764" w:rsidP="00887FCB">
            <w:pPr>
              <w:jc w:val="center"/>
              <w:rPr>
                <w:sz w:val="16"/>
                <w:szCs w:val="16"/>
                <w:lang w:val="en-US"/>
              </w:rPr>
            </w:pPr>
            <w:r w:rsidRPr="00C97908">
              <w:rPr>
                <w:sz w:val="16"/>
                <w:szCs w:val="16"/>
                <w:lang w:val="en-US"/>
              </w:rPr>
              <w:t>11,00</w:t>
            </w:r>
          </w:p>
        </w:tc>
      </w:tr>
      <w:tr w:rsidR="00EA6764" w:rsidRPr="00B40365" w14:paraId="686FA747"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75BF5B0"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0DED1AB6" w14:textId="77777777" w:rsidR="00EA6764" w:rsidRPr="00B40365" w:rsidRDefault="00EA6764" w:rsidP="00887FCB">
            <w:pPr>
              <w:jc w:val="center"/>
              <w:rPr>
                <w:sz w:val="16"/>
                <w:szCs w:val="16"/>
                <w:lang w:val="en-US"/>
              </w:rPr>
            </w:pPr>
            <w:r w:rsidRPr="00B40365">
              <w:rPr>
                <w:sz w:val="16"/>
                <w:szCs w:val="16"/>
                <w:lang w:val="en-US"/>
              </w:rPr>
              <w:t>3410540005603</w:t>
            </w:r>
          </w:p>
        </w:tc>
        <w:tc>
          <w:tcPr>
            <w:tcW w:w="4366" w:type="dxa"/>
            <w:gridSpan w:val="2"/>
            <w:tcBorders>
              <w:top w:val="nil"/>
              <w:bottom w:val="single" w:sz="2" w:space="0" w:color="auto"/>
            </w:tcBorders>
            <w:vAlign w:val="center"/>
          </w:tcPr>
          <w:p w14:paraId="5C266D51" w14:textId="77777777" w:rsidR="00EA6764" w:rsidRPr="00C97908" w:rsidRDefault="00EA6764" w:rsidP="00887FCB">
            <w:pPr>
              <w:rPr>
                <w:sz w:val="16"/>
                <w:szCs w:val="16"/>
                <w:lang w:val="en-US"/>
              </w:rPr>
            </w:pPr>
            <w:r w:rsidRPr="00C97908">
              <w:rPr>
                <w:sz w:val="16"/>
                <w:szCs w:val="16"/>
                <w:lang w:val="en-US"/>
              </w:rPr>
              <w:t>Autocisterna 5-8 t cu dispozitive de stropire</w:t>
            </w:r>
          </w:p>
        </w:tc>
        <w:tc>
          <w:tcPr>
            <w:tcW w:w="1021" w:type="dxa"/>
            <w:gridSpan w:val="2"/>
            <w:tcBorders>
              <w:top w:val="nil"/>
              <w:bottom w:val="single" w:sz="2" w:space="0" w:color="auto"/>
            </w:tcBorders>
            <w:vAlign w:val="center"/>
          </w:tcPr>
          <w:p w14:paraId="493C94EA" w14:textId="77777777" w:rsidR="00EA6764" w:rsidRPr="00C97908" w:rsidRDefault="00EA6764" w:rsidP="00887FCB">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3429C2B4"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0,3860</w:t>
            </w:r>
          </w:p>
        </w:tc>
        <w:tc>
          <w:tcPr>
            <w:tcW w:w="1559" w:type="dxa"/>
            <w:tcBorders>
              <w:top w:val="nil"/>
              <w:bottom w:val="single" w:sz="2" w:space="0" w:color="auto"/>
              <w:right w:val="single" w:sz="4" w:space="0" w:color="auto"/>
            </w:tcBorders>
            <w:vAlign w:val="center"/>
          </w:tcPr>
          <w:p w14:paraId="411F4A3C" w14:textId="77777777" w:rsidR="00EA6764" w:rsidRPr="00C97908" w:rsidRDefault="00EA6764" w:rsidP="00887FCB">
            <w:pPr>
              <w:jc w:val="center"/>
              <w:rPr>
                <w:sz w:val="16"/>
                <w:szCs w:val="16"/>
                <w:lang w:val="en-US"/>
              </w:rPr>
            </w:pPr>
            <w:r w:rsidRPr="00C97908">
              <w:rPr>
                <w:sz w:val="16"/>
                <w:szCs w:val="16"/>
                <w:lang w:val="en-US"/>
              </w:rPr>
              <w:t>4,246</w:t>
            </w:r>
          </w:p>
        </w:tc>
      </w:tr>
      <w:tr w:rsidR="00EA6764" w:rsidRPr="003E2692" w14:paraId="7F2F86D1" w14:textId="77777777" w:rsidTr="00887FC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1E713393" w14:textId="77777777" w:rsidR="00EA6764" w:rsidRPr="003E2692" w:rsidRDefault="00EA6764" w:rsidP="00887FCB">
            <w:pPr>
              <w:rPr>
                <w:sz w:val="2"/>
                <w:szCs w:val="2"/>
                <w:lang w:val="en-US"/>
              </w:rPr>
            </w:pPr>
          </w:p>
        </w:tc>
        <w:tc>
          <w:tcPr>
            <w:tcW w:w="1418" w:type="dxa"/>
            <w:gridSpan w:val="2"/>
            <w:tcBorders>
              <w:top w:val="single" w:sz="6" w:space="0" w:color="auto"/>
              <w:bottom w:val="nil"/>
            </w:tcBorders>
            <w:vAlign w:val="center"/>
          </w:tcPr>
          <w:p w14:paraId="77D44DA4" w14:textId="77777777" w:rsidR="00EA6764" w:rsidRPr="003E2692" w:rsidRDefault="00EA6764" w:rsidP="00887FCB">
            <w:pPr>
              <w:rPr>
                <w:sz w:val="2"/>
                <w:szCs w:val="2"/>
                <w:lang w:val="en-US"/>
              </w:rPr>
            </w:pPr>
          </w:p>
        </w:tc>
        <w:tc>
          <w:tcPr>
            <w:tcW w:w="4204" w:type="dxa"/>
            <w:gridSpan w:val="3"/>
            <w:tcBorders>
              <w:top w:val="single" w:sz="6" w:space="0" w:color="auto"/>
              <w:bottom w:val="nil"/>
            </w:tcBorders>
          </w:tcPr>
          <w:p w14:paraId="26B3721C" w14:textId="77777777" w:rsidR="00EA6764" w:rsidRPr="003E2692" w:rsidRDefault="00EA6764" w:rsidP="00887FCB">
            <w:pPr>
              <w:rPr>
                <w:sz w:val="2"/>
                <w:szCs w:val="2"/>
                <w:lang w:val="en-US"/>
              </w:rPr>
            </w:pPr>
          </w:p>
        </w:tc>
        <w:tc>
          <w:tcPr>
            <w:tcW w:w="992" w:type="dxa"/>
            <w:gridSpan w:val="2"/>
            <w:tcBorders>
              <w:top w:val="single" w:sz="6" w:space="0" w:color="auto"/>
              <w:bottom w:val="nil"/>
              <w:right w:val="nil"/>
            </w:tcBorders>
          </w:tcPr>
          <w:p w14:paraId="4D2D5471" w14:textId="77777777" w:rsidR="00EA6764" w:rsidRPr="003E2692" w:rsidRDefault="00EA6764" w:rsidP="00887FCB">
            <w:pPr>
              <w:rPr>
                <w:sz w:val="2"/>
                <w:szCs w:val="2"/>
                <w:lang w:val="en-US"/>
              </w:rPr>
            </w:pPr>
          </w:p>
        </w:tc>
        <w:tc>
          <w:tcPr>
            <w:tcW w:w="1276" w:type="dxa"/>
            <w:gridSpan w:val="2"/>
            <w:tcBorders>
              <w:top w:val="single" w:sz="6" w:space="0" w:color="auto"/>
              <w:left w:val="nil"/>
              <w:bottom w:val="nil"/>
              <w:right w:val="nil"/>
            </w:tcBorders>
          </w:tcPr>
          <w:p w14:paraId="5F0D5CB3" w14:textId="77777777" w:rsidR="00EA6764" w:rsidRPr="003E2692" w:rsidRDefault="00EA6764" w:rsidP="00887FCB">
            <w:pPr>
              <w:rPr>
                <w:sz w:val="2"/>
                <w:szCs w:val="2"/>
                <w:lang w:val="en-US"/>
              </w:rPr>
            </w:pPr>
          </w:p>
        </w:tc>
        <w:tc>
          <w:tcPr>
            <w:tcW w:w="1559" w:type="dxa"/>
            <w:gridSpan w:val="2"/>
            <w:tcBorders>
              <w:top w:val="single" w:sz="6" w:space="0" w:color="auto"/>
              <w:left w:val="nil"/>
              <w:bottom w:val="nil"/>
              <w:right w:val="nil"/>
            </w:tcBorders>
          </w:tcPr>
          <w:p w14:paraId="1EAA1D37" w14:textId="77777777" w:rsidR="00EA6764" w:rsidRPr="003E2692" w:rsidRDefault="00EA6764" w:rsidP="00887FCB">
            <w:pPr>
              <w:rPr>
                <w:sz w:val="2"/>
                <w:szCs w:val="2"/>
                <w:lang w:val="en-US"/>
              </w:rPr>
            </w:pPr>
          </w:p>
        </w:tc>
      </w:tr>
      <w:tr w:rsidR="00EA6764" w:rsidRPr="00B449C4" w14:paraId="057F1586" w14:textId="77777777" w:rsidTr="00887FC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5D53F6D6" w14:textId="77777777" w:rsidR="00EA6764" w:rsidRPr="00B40365" w:rsidRDefault="00EA6764" w:rsidP="00887FCB">
            <w:pPr>
              <w:rPr>
                <w:sz w:val="22"/>
                <w:szCs w:val="22"/>
                <w:lang w:val="en-US"/>
              </w:rPr>
            </w:pPr>
          </w:p>
        </w:tc>
        <w:tc>
          <w:tcPr>
            <w:tcW w:w="1418" w:type="dxa"/>
            <w:gridSpan w:val="3"/>
            <w:tcBorders>
              <w:top w:val="nil"/>
              <w:bottom w:val="single" w:sz="4" w:space="0" w:color="auto"/>
            </w:tcBorders>
            <w:vAlign w:val="center"/>
          </w:tcPr>
          <w:p w14:paraId="793153C5" w14:textId="77777777" w:rsidR="00EA6764" w:rsidRPr="00B40365" w:rsidRDefault="00EA6764" w:rsidP="00887FCB">
            <w:pPr>
              <w:rPr>
                <w:sz w:val="22"/>
                <w:szCs w:val="22"/>
                <w:lang w:val="en-US"/>
              </w:rPr>
            </w:pPr>
          </w:p>
        </w:tc>
        <w:tc>
          <w:tcPr>
            <w:tcW w:w="4366" w:type="dxa"/>
            <w:gridSpan w:val="2"/>
            <w:tcBorders>
              <w:top w:val="nil"/>
              <w:bottom w:val="single" w:sz="4" w:space="0" w:color="auto"/>
            </w:tcBorders>
          </w:tcPr>
          <w:p w14:paraId="74679936" w14:textId="77777777" w:rsidR="00EA6764" w:rsidRPr="000E0709" w:rsidRDefault="00EA6764" w:rsidP="00887FCB">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456D9524" w14:textId="77777777" w:rsidR="00EA6764" w:rsidRPr="00B449C4" w:rsidRDefault="00EA6764" w:rsidP="00887FCB">
            <w:pPr>
              <w:rPr>
                <w:sz w:val="22"/>
                <w:szCs w:val="22"/>
                <w:lang w:val="en-US"/>
              </w:rPr>
            </w:pPr>
          </w:p>
        </w:tc>
        <w:tc>
          <w:tcPr>
            <w:tcW w:w="1134" w:type="dxa"/>
            <w:gridSpan w:val="2"/>
            <w:tcBorders>
              <w:top w:val="nil"/>
              <w:left w:val="nil"/>
              <w:bottom w:val="single" w:sz="4" w:space="0" w:color="auto"/>
              <w:right w:val="nil"/>
            </w:tcBorders>
          </w:tcPr>
          <w:p w14:paraId="17FF6EE8" w14:textId="77777777" w:rsidR="00EA6764" w:rsidRPr="00B449C4" w:rsidRDefault="00EA6764" w:rsidP="00887FCB">
            <w:pPr>
              <w:rPr>
                <w:sz w:val="22"/>
                <w:szCs w:val="22"/>
                <w:lang w:val="en-US"/>
              </w:rPr>
            </w:pPr>
          </w:p>
        </w:tc>
        <w:tc>
          <w:tcPr>
            <w:tcW w:w="1559" w:type="dxa"/>
            <w:tcBorders>
              <w:top w:val="nil"/>
              <w:left w:val="nil"/>
              <w:bottom w:val="single" w:sz="4" w:space="0" w:color="auto"/>
            </w:tcBorders>
          </w:tcPr>
          <w:p w14:paraId="3D4E722E" w14:textId="77777777" w:rsidR="00EA6764" w:rsidRPr="00B449C4" w:rsidRDefault="00EA6764" w:rsidP="00887FCB">
            <w:pPr>
              <w:rPr>
                <w:sz w:val="22"/>
                <w:szCs w:val="22"/>
                <w:lang w:val="en-US"/>
              </w:rPr>
            </w:pPr>
          </w:p>
        </w:tc>
      </w:tr>
      <w:tr w:rsidR="00EA6764" w:rsidRPr="00B40365" w14:paraId="4B821332" w14:textId="77777777" w:rsidTr="00887FC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77695BBD" w14:textId="77777777" w:rsidR="00EA6764" w:rsidRPr="00B40365" w:rsidRDefault="00EA6764" w:rsidP="00887FCB">
            <w:pPr>
              <w:rPr>
                <w:sz w:val="22"/>
                <w:szCs w:val="22"/>
                <w:lang w:val="en-US"/>
              </w:rPr>
            </w:pPr>
          </w:p>
        </w:tc>
        <w:tc>
          <w:tcPr>
            <w:tcW w:w="1381" w:type="dxa"/>
            <w:gridSpan w:val="3"/>
            <w:tcBorders>
              <w:bottom w:val="single" w:sz="4" w:space="0" w:color="auto"/>
            </w:tcBorders>
            <w:vAlign w:val="center"/>
          </w:tcPr>
          <w:p w14:paraId="1FF16C5B" w14:textId="77777777" w:rsidR="00EA6764" w:rsidRPr="00B40365" w:rsidRDefault="00EA6764" w:rsidP="00887FCB">
            <w:pPr>
              <w:rPr>
                <w:sz w:val="22"/>
                <w:szCs w:val="22"/>
                <w:lang w:val="en-US"/>
              </w:rPr>
            </w:pPr>
          </w:p>
        </w:tc>
        <w:tc>
          <w:tcPr>
            <w:tcW w:w="4238" w:type="dxa"/>
            <w:gridSpan w:val="2"/>
            <w:tcBorders>
              <w:bottom w:val="single" w:sz="4" w:space="0" w:color="auto"/>
            </w:tcBorders>
          </w:tcPr>
          <w:p w14:paraId="0BD69AEE" w14:textId="77777777" w:rsidR="00EA6764" w:rsidRPr="00B40365" w:rsidRDefault="00EA6764" w:rsidP="00887FCB">
            <w:pPr>
              <w:rPr>
                <w:sz w:val="22"/>
                <w:szCs w:val="22"/>
                <w:lang w:val="en-US"/>
              </w:rPr>
            </w:pPr>
            <w:r w:rsidRPr="00B40365">
              <w:rPr>
                <w:b/>
                <w:bCs/>
                <w:lang w:val="en-US"/>
              </w:rPr>
              <w:t xml:space="preserve">Total </w:t>
            </w:r>
            <w:r w:rsidRPr="00B40365">
              <w:rPr>
                <w:b/>
                <w:bCs/>
                <w:sz w:val="22"/>
                <w:szCs w:val="22"/>
                <w:lang w:val="en-US"/>
              </w:rPr>
              <w:t>Spatii verzi</w:t>
            </w:r>
          </w:p>
        </w:tc>
        <w:tc>
          <w:tcPr>
            <w:tcW w:w="3621" w:type="dxa"/>
            <w:gridSpan w:val="5"/>
            <w:tcBorders>
              <w:bottom w:val="single" w:sz="4" w:space="0" w:color="auto"/>
              <w:right w:val="single" w:sz="4" w:space="0" w:color="auto"/>
            </w:tcBorders>
          </w:tcPr>
          <w:p w14:paraId="430254F5" w14:textId="77777777" w:rsidR="00EA6764" w:rsidRPr="00B40365" w:rsidRDefault="00EA6764" w:rsidP="00887FCB">
            <w:pPr>
              <w:rPr>
                <w:sz w:val="22"/>
                <w:szCs w:val="22"/>
                <w:lang w:val="en-US"/>
              </w:rPr>
            </w:pPr>
          </w:p>
        </w:tc>
      </w:tr>
      <w:tr w:rsidR="00EA6764" w:rsidRPr="009B70F2" w14:paraId="75797F5B" w14:textId="77777777" w:rsidTr="00887FCB">
        <w:tblPrEx>
          <w:tblCellMar>
            <w:left w:w="107" w:type="dxa"/>
            <w:right w:w="107" w:type="dxa"/>
          </w:tblCellMar>
        </w:tblPrEx>
        <w:tc>
          <w:tcPr>
            <w:tcW w:w="10495" w:type="dxa"/>
            <w:gridSpan w:val="12"/>
          </w:tcPr>
          <w:p w14:paraId="582736FC" w14:textId="77777777" w:rsidR="00EA6764" w:rsidRPr="009B70F2" w:rsidRDefault="00EA6764" w:rsidP="00887FCB">
            <w:pPr>
              <w:rPr>
                <w:b/>
                <w:bCs/>
                <w:sz w:val="22"/>
                <w:szCs w:val="22"/>
                <w:lang w:val="en-US"/>
              </w:rPr>
            </w:pPr>
            <w:r w:rsidRPr="009B70F2">
              <w:rPr>
                <w:b/>
                <w:bCs/>
                <w:sz w:val="22"/>
                <w:szCs w:val="22"/>
                <w:lang w:val="en-US"/>
              </w:rPr>
              <w:t>7. Lucrari diverse</w:t>
            </w:r>
          </w:p>
          <w:p w14:paraId="737548DF" w14:textId="77777777" w:rsidR="00EA6764" w:rsidRPr="00B12F65" w:rsidRDefault="00EA6764" w:rsidP="00887FCB">
            <w:pPr>
              <w:rPr>
                <w:sz w:val="2"/>
                <w:szCs w:val="2"/>
                <w:lang w:val="en-US"/>
              </w:rPr>
            </w:pPr>
          </w:p>
        </w:tc>
      </w:tr>
      <w:tr w:rsidR="00EA6764" w:rsidRPr="009B70F2" w14:paraId="1967644F" w14:textId="77777777" w:rsidTr="00887F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5117B913" w14:textId="77777777" w:rsidR="00EA6764" w:rsidRPr="005E2CA0" w:rsidRDefault="00EA6764" w:rsidP="00887FCB">
            <w:pPr>
              <w:jc w:val="center"/>
              <w:rPr>
                <w:b/>
                <w:bCs/>
                <w:sz w:val="22"/>
                <w:szCs w:val="22"/>
                <w:lang w:val="en-US"/>
              </w:rPr>
            </w:pPr>
            <w:r w:rsidRPr="005E2CA0">
              <w:rPr>
                <w:b/>
                <w:bCs/>
                <w:sz w:val="22"/>
                <w:szCs w:val="22"/>
                <w:lang w:val="en-US"/>
              </w:rPr>
              <w:lastRenderedPageBreak/>
              <w:t>31</w:t>
            </w:r>
          </w:p>
        </w:tc>
        <w:tc>
          <w:tcPr>
            <w:tcW w:w="1402" w:type="dxa"/>
            <w:gridSpan w:val="2"/>
            <w:tcBorders>
              <w:top w:val="single" w:sz="4" w:space="0" w:color="auto"/>
              <w:bottom w:val="single" w:sz="4" w:space="0" w:color="auto"/>
            </w:tcBorders>
            <w:vAlign w:val="center"/>
          </w:tcPr>
          <w:p w14:paraId="1623E0DA" w14:textId="77777777" w:rsidR="00EA6764" w:rsidRPr="005E2CA0" w:rsidRDefault="00EA6764" w:rsidP="00887FCB">
            <w:pPr>
              <w:jc w:val="center"/>
              <w:rPr>
                <w:b/>
                <w:bCs/>
                <w:sz w:val="22"/>
                <w:szCs w:val="22"/>
                <w:lang w:val="en-US"/>
              </w:rPr>
            </w:pPr>
            <w:r w:rsidRPr="005E2CA0">
              <w:rPr>
                <w:b/>
                <w:bCs/>
                <w:sz w:val="22"/>
                <w:szCs w:val="22"/>
                <w:lang w:val="en-US"/>
              </w:rPr>
              <w:t>RpAcF01C</w:t>
            </w:r>
          </w:p>
        </w:tc>
        <w:tc>
          <w:tcPr>
            <w:tcW w:w="4366" w:type="dxa"/>
            <w:gridSpan w:val="3"/>
            <w:tcBorders>
              <w:top w:val="single" w:sz="4" w:space="0" w:color="auto"/>
              <w:bottom w:val="single" w:sz="4" w:space="0" w:color="auto"/>
            </w:tcBorders>
          </w:tcPr>
          <w:p w14:paraId="7975C197" w14:textId="77777777" w:rsidR="00EA6764" w:rsidRPr="005E2CA0" w:rsidRDefault="00EA6764" w:rsidP="00887FCB">
            <w:pPr>
              <w:rPr>
                <w:b/>
                <w:bCs/>
                <w:sz w:val="2"/>
                <w:szCs w:val="2"/>
                <w:lang w:val="en-US"/>
              </w:rPr>
            </w:pPr>
            <w:r w:rsidRPr="005E2CA0">
              <w:rPr>
                <w:b/>
                <w:bCs/>
                <w:sz w:val="22"/>
                <w:szCs w:val="22"/>
                <w:lang w:val="en-US"/>
              </w:rPr>
              <w:t>Ridicarea la nivelul strazii a capacelor de la caminele de vizitare ale instalatiilor de alimentare cu apa si canalizare, cu inaltimea medie de 20 cm si greutatea capacului de pina la 100 kg, pe placa din B.A. prefabricata</w:t>
            </w:r>
          </w:p>
          <w:p w14:paraId="3590B91D" w14:textId="77777777" w:rsidR="00EA6764" w:rsidRPr="009B70F2" w:rsidRDefault="00EA6764" w:rsidP="00887FCB">
            <w:pPr>
              <w:rPr>
                <w:sz w:val="2"/>
                <w:szCs w:val="2"/>
                <w:lang w:val="en-US"/>
              </w:rPr>
            </w:pPr>
          </w:p>
        </w:tc>
        <w:tc>
          <w:tcPr>
            <w:tcW w:w="1011" w:type="dxa"/>
            <w:gridSpan w:val="2"/>
            <w:tcBorders>
              <w:top w:val="single" w:sz="4" w:space="0" w:color="auto"/>
              <w:bottom w:val="single" w:sz="4" w:space="0" w:color="auto"/>
            </w:tcBorders>
            <w:vAlign w:val="center"/>
          </w:tcPr>
          <w:p w14:paraId="0C1A5FBC" w14:textId="77777777" w:rsidR="00EA6764" w:rsidRPr="005E2CA0" w:rsidRDefault="00EA6764" w:rsidP="00887FCB">
            <w:pPr>
              <w:jc w:val="center"/>
              <w:rPr>
                <w:b/>
                <w:bCs/>
                <w:sz w:val="22"/>
                <w:szCs w:val="22"/>
                <w:lang w:val="en-US"/>
              </w:rPr>
            </w:pPr>
            <w:r w:rsidRPr="005E2CA0">
              <w:rPr>
                <w:b/>
                <w:bCs/>
                <w:sz w:val="22"/>
                <w:szCs w:val="22"/>
                <w:lang w:val="en-US"/>
              </w:rPr>
              <w:t>buc</w:t>
            </w:r>
          </w:p>
        </w:tc>
        <w:tc>
          <w:tcPr>
            <w:tcW w:w="1134" w:type="dxa"/>
            <w:gridSpan w:val="2"/>
            <w:tcBorders>
              <w:top w:val="single" w:sz="4" w:space="0" w:color="auto"/>
              <w:bottom w:val="single" w:sz="4" w:space="0" w:color="auto"/>
            </w:tcBorders>
            <w:vAlign w:val="center"/>
          </w:tcPr>
          <w:p w14:paraId="6AD76CBC" w14:textId="77777777" w:rsidR="00EA6764" w:rsidRPr="009B70F2" w:rsidRDefault="00EA6764" w:rsidP="00887FCB">
            <w:pPr>
              <w:jc w:val="center"/>
              <w:rPr>
                <w:sz w:val="22"/>
                <w:szCs w:val="22"/>
                <w:lang w:val="en-US"/>
              </w:rPr>
            </w:pPr>
          </w:p>
        </w:tc>
        <w:tc>
          <w:tcPr>
            <w:tcW w:w="1542" w:type="dxa"/>
            <w:tcBorders>
              <w:top w:val="single" w:sz="4" w:space="0" w:color="auto"/>
              <w:bottom w:val="single" w:sz="4" w:space="0" w:color="auto"/>
            </w:tcBorders>
            <w:vAlign w:val="center"/>
          </w:tcPr>
          <w:p w14:paraId="65736666" w14:textId="77777777" w:rsidR="00EA6764" w:rsidRPr="005E2CA0" w:rsidRDefault="00EA6764" w:rsidP="00887FCB">
            <w:pPr>
              <w:jc w:val="center"/>
              <w:rPr>
                <w:b/>
                <w:bCs/>
                <w:sz w:val="22"/>
                <w:szCs w:val="22"/>
                <w:lang w:val="en-US"/>
              </w:rPr>
            </w:pPr>
            <w:r w:rsidRPr="005E2CA0">
              <w:rPr>
                <w:b/>
                <w:bCs/>
                <w:sz w:val="22"/>
                <w:szCs w:val="22"/>
                <w:lang w:val="en-US"/>
              </w:rPr>
              <w:t>8,000</w:t>
            </w:r>
          </w:p>
          <w:p w14:paraId="172C4BDF" w14:textId="77777777" w:rsidR="00EA6764" w:rsidRPr="009B70F2" w:rsidRDefault="00EA6764" w:rsidP="00887FCB">
            <w:pPr>
              <w:jc w:val="center"/>
              <w:rPr>
                <w:sz w:val="2"/>
                <w:szCs w:val="2"/>
                <w:lang w:val="en-US"/>
              </w:rPr>
            </w:pPr>
          </w:p>
        </w:tc>
      </w:tr>
      <w:tr w:rsidR="00EA6764" w:rsidRPr="00B40365" w14:paraId="4AA8F39B"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2E7FEA51"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7C4CE111" w14:textId="77777777" w:rsidR="00EA6764" w:rsidRPr="00B40365" w:rsidRDefault="00EA6764" w:rsidP="00887FCB">
            <w:pPr>
              <w:jc w:val="center"/>
              <w:rPr>
                <w:sz w:val="16"/>
                <w:szCs w:val="16"/>
                <w:lang w:val="en-US"/>
              </w:rPr>
            </w:pPr>
            <w:r w:rsidRPr="00B40365">
              <w:rPr>
                <w:sz w:val="16"/>
                <w:szCs w:val="16"/>
                <w:lang w:val="en-US"/>
              </w:rPr>
              <w:t>7122050013400</w:t>
            </w:r>
          </w:p>
        </w:tc>
        <w:tc>
          <w:tcPr>
            <w:tcW w:w="4366" w:type="dxa"/>
            <w:gridSpan w:val="2"/>
            <w:tcBorders>
              <w:top w:val="nil"/>
              <w:bottom w:val="single" w:sz="2" w:space="0" w:color="auto"/>
            </w:tcBorders>
            <w:vAlign w:val="center"/>
          </w:tcPr>
          <w:p w14:paraId="2C63397F" w14:textId="77777777" w:rsidR="00EA6764" w:rsidRPr="00C97908" w:rsidRDefault="00EA6764" w:rsidP="00887FCB">
            <w:pPr>
              <w:rPr>
                <w:sz w:val="16"/>
                <w:szCs w:val="16"/>
                <w:lang w:val="en-US"/>
              </w:rPr>
            </w:pPr>
            <w:r w:rsidRPr="00C97908">
              <w:rPr>
                <w:sz w:val="16"/>
                <w:szCs w:val="16"/>
                <w:lang w:val="en-US"/>
              </w:rPr>
              <w:t>Zidar</w:t>
            </w:r>
          </w:p>
        </w:tc>
        <w:tc>
          <w:tcPr>
            <w:tcW w:w="1021" w:type="dxa"/>
            <w:gridSpan w:val="2"/>
            <w:tcBorders>
              <w:top w:val="nil"/>
              <w:bottom w:val="single" w:sz="2" w:space="0" w:color="auto"/>
            </w:tcBorders>
            <w:vAlign w:val="center"/>
          </w:tcPr>
          <w:p w14:paraId="75A17B66" w14:textId="77777777" w:rsidR="00EA6764" w:rsidRPr="00C97908" w:rsidRDefault="00EA6764" w:rsidP="00887FCB">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4F07F615"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0,8500</w:t>
            </w:r>
          </w:p>
        </w:tc>
        <w:tc>
          <w:tcPr>
            <w:tcW w:w="1559" w:type="dxa"/>
            <w:tcBorders>
              <w:top w:val="nil"/>
              <w:bottom w:val="single" w:sz="2" w:space="0" w:color="auto"/>
            </w:tcBorders>
            <w:vAlign w:val="center"/>
          </w:tcPr>
          <w:p w14:paraId="7F78718C" w14:textId="77777777" w:rsidR="00EA6764" w:rsidRPr="00C97908" w:rsidRDefault="00EA6764" w:rsidP="00887FCB">
            <w:pPr>
              <w:jc w:val="center"/>
              <w:rPr>
                <w:sz w:val="16"/>
                <w:szCs w:val="16"/>
                <w:lang w:val="en-US"/>
              </w:rPr>
            </w:pPr>
            <w:r w:rsidRPr="00C97908">
              <w:rPr>
                <w:sz w:val="16"/>
                <w:szCs w:val="16"/>
                <w:lang w:val="en-US"/>
              </w:rPr>
              <w:t>6,80</w:t>
            </w:r>
          </w:p>
        </w:tc>
      </w:tr>
      <w:tr w:rsidR="00EA6764" w:rsidRPr="00B40365" w14:paraId="29092F3A"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E9662F1"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7A5E8506" w14:textId="77777777" w:rsidR="00EA6764" w:rsidRPr="00B40365" w:rsidRDefault="00EA6764" w:rsidP="00887FCB">
            <w:pPr>
              <w:jc w:val="center"/>
              <w:rPr>
                <w:sz w:val="16"/>
                <w:szCs w:val="16"/>
                <w:lang w:val="en-US"/>
              </w:rPr>
            </w:pPr>
            <w:r w:rsidRPr="00B40365">
              <w:rPr>
                <w:sz w:val="16"/>
                <w:szCs w:val="16"/>
                <w:lang w:val="en-US"/>
              </w:rPr>
              <w:t>7129040010110</w:t>
            </w:r>
          </w:p>
        </w:tc>
        <w:tc>
          <w:tcPr>
            <w:tcW w:w="4366" w:type="dxa"/>
            <w:gridSpan w:val="2"/>
            <w:tcBorders>
              <w:top w:val="nil"/>
              <w:bottom w:val="single" w:sz="2" w:space="0" w:color="auto"/>
            </w:tcBorders>
            <w:vAlign w:val="center"/>
          </w:tcPr>
          <w:p w14:paraId="17223057" w14:textId="77777777" w:rsidR="00EA6764" w:rsidRPr="00C97908" w:rsidRDefault="00EA6764" w:rsidP="00887FCB">
            <w:pPr>
              <w:rPr>
                <w:sz w:val="16"/>
                <w:szCs w:val="16"/>
                <w:lang w:val="en-US"/>
              </w:rPr>
            </w:pPr>
            <w:r w:rsidRPr="00C97908">
              <w:rPr>
                <w:sz w:val="16"/>
                <w:szCs w:val="16"/>
                <w:lang w:val="en-US"/>
              </w:rPr>
              <w:t>Asfaltator</w:t>
            </w:r>
          </w:p>
        </w:tc>
        <w:tc>
          <w:tcPr>
            <w:tcW w:w="1021" w:type="dxa"/>
            <w:gridSpan w:val="2"/>
            <w:tcBorders>
              <w:top w:val="nil"/>
              <w:bottom w:val="single" w:sz="2" w:space="0" w:color="auto"/>
            </w:tcBorders>
            <w:vAlign w:val="center"/>
          </w:tcPr>
          <w:p w14:paraId="15A54882" w14:textId="77777777" w:rsidR="00EA6764" w:rsidRPr="00C97908" w:rsidRDefault="00EA6764" w:rsidP="00887FCB">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00DB60F9"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0,8500</w:t>
            </w:r>
          </w:p>
        </w:tc>
        <w:tc>
          <w:tcPr>
            <w:tcW w:w="1559" w:type="dxa"/>
            <w:tcBorders>
              <w:top w:val="nil"/>
              <w:bottom w:val="single" w:sz="2" w:space="0" w:color="auto"/>
            </w:tcBorders>
            <w:vAlign w:val="center"/>
          </w:tcPr>
          <w:p w14:paraId="7B23D757" w14:textId="77777777" w:rsidR="00EA6764" w:rsidRPr="00C97908" w:rsidRDefault="00EA6764" w:rsidP="00887FCB">
            <w:pPr>
              <w:jc w:val="center"/>
              <w:rPr>
                <w:sz w:val="16"/>
                <w:szCs w:val="16"/>
                <w:lang w:val="en-US"/>
              </w:rPr>
            </w:pPr>
            <w:r w:rsidRPr="00C97908">
              <w:rPr>
                <w:sz w:val="16"/>
                <w:szCs w:val="16"/>
                <w:lang w:val="en-US"/>
              </w:rPr>
              <w:t>6,80</w:t>
            </w:r>
          </w:p>
        </w:tc>
      </w:tr>
      <w:tr w:rsidR="00EA6764" w:rsidRPr="00B40365" w14:paraId="648A8FA2"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6065846F"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3196714A" w14:textId="77777777" w:rsidR="00EA6764" w:rsidRPr="00B40365" w:rsidRDefault="00EA6764" w:rsidP="00887FCB">
            <w:pPr>
              <w:jc w:val="center"/>
              <w:rPr>
                <w:sz w:val="16"/>
                <w:szCs w:val="16"/>
                <w:lang w:val="en-US"/>
              </w:rPr>
            </w:pPr>
            <w:r w:rsidRPr="00B40365">
              <w:rPr>
                <w:sz w:val="16"/>
                <w:szCs w:val="16"/>
                <w:lang w:val="en-US"/>
              </w:rPr>
              <w:t>2640112300739</w:t>
            </w:r>
          </w:p>
        </w:tc>
        <w:tc>
          <w:tcPr>
            <w:tcW w:w="4366" w:type="dxa"/>
            <w:gridSpan w:val="2"/>
            <w:tcBorders>
              <w:top w:val="nil"/>
              <w:bottom w:val="single" w:sz="2" w:space="0" w:color="auto"/>
            </w:tcBorders>
            <w:vAlign w:val="center"/>
          </w:tcPr>
          <w:p w14:paraId="7384EAFD" w14:textId="77777777" w:rsidR="00EA6764" w:rsidRPr="00C97908" w:rsidRDefault="00EA6764" w:rsidP="00887FCB">
            <w:pPr>
              <w:rPr>
                <w:sz w:val="16"/>
                <w:szCs w:val="16"/>
                <w:lang w:val="en-US"/>
              </w:rPr>
            </w:pPr>
            <w:r w:rsidRPr="00C97908">
              <w:rPr>
                <w:sz w:val="16"/>
                <w:szCs w:val="16"/>
                <w:lang w:val="en-US"/>
              </w:rPr>
              <w:t xml:space="preserve">Caramizi </w:t>
            </w:r>
          </w:p>
        </w:tc>
        <w:tc>
          <w:tcPr>
            <w:tcW w:w="1021" w:type="dxa"/>
            <w:gridSpan w:val="2"/>
            <w:tcBorders>
              <w:top w:val="nil"/>
              <w:bottom w:val="single" w:sz="2" w:space="0" w:color="auto"/>
            </w:tcBorders>
            <w:vAlign w:val="center"/>
          </w:tcPr>
          <w:p w14:paraId="4D37D436" w14:textId="77777777" w:rsidR="00EA6764" w:rsidRPr="00C97908" w:rsidRDefault="00EA6764" w:rsidP="00887FCB">
            <w:pPr>
              <w:jc w:val="center"/>
              <w:rPr>
                <w:sz w:val="16"/>
                <w:szCs w:val="16"/>
                <w:lang w:val="en-US"/>
              </w:rPr>
            </w:pPr>
            <w:r w:rsidRPr="00C97908">
              <w:rPr>
                <w:sz w:val="16"/>
                <w:szCs w:val="16"/>
                <w:lang w:val="en-US"/>
              </w:rPr>
              <w:t>buc</w:t>
            </w:r>
          </w:p>
        </w:tc>
        <w:tc>
          <w:tcPr>
            <w:tcW w:w="1134" w:type="dxa"/>
            <w:gridSpan w:val="2"/>
            <w:tcBorders>
              <w:top w:val="nil"/>
              <w:bottom w:val="single" w:sz="2" w:space="0" w:color="auto"/>
            </w:tcBorders>
            <w:vAlign w:val="center"/>
          </w:tcPr>
          <w:p w14:paraId="71D4EF76"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22,0000</w:t>
            </w:r>
          </w:p>
        </w:tc>
        <w:tc>
          <w:tcPr>
            <w:tcW w:w="1559" w:type="dxa"/>
            <w:tcBorders>
              <w:top w:val="nil"/>
              <w:bottom w:val="single" w:sz="2" w:space="0" w:color="auto"/>
            </w:tcBorders>
            <w:vAlign w:val="center"/>
          </w:tcPr>
          <w:p w14:paraId="10F36586" w14:textId="77777777" w:rsidR="00EA6764" w:rsidRPr="00C97908" w:rsidRDefault="00EA6764" w:rsidP="00887FCB">
            <w:pPr>
              <w:jc w:val="center"/>
              <w:rPr>
                <w:sz w:val="16"/>
                <w:szCs w:val="16"/>
                <w:lang w:val="en-US"/>
              </w:rPr>
            </w:pPr>
            <w:r w:rsidRPr="00C97908">
              <w:rPr>
                <w:sz w:val="16"/>
                <w:szCs w:val="16"/>
                <w:lang w:val="en-US"/>
              </w:rPr>
              <w:t>179,52</w:t>
            </w:r>
          </w:p>
        </w:tc>
      </w:tr>
      <w:tr w:rsidR="00EA6764" w:rsidRPr="00B40365" w14:paraId="470E1AB1"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2B51E68"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695C4C7A" w14:textId="77777777" w:rsidR="00EA6764" w:rsidRPr="00B40365" w:rsidRDefault="00EA6764" w:rsidP="00887FCB">
            <w:pPr>
              <w:jc w:val="center"/>
              <w:rPr>
                <w:sz w:val="16"/>
                <w:szCs w:val="16"/>
                <w:lang w:val="en-US"/>
              </w:rPr>
            </w:pPr>
            <w:r w:rsidRPr="00B40365">
              <w:rPr>
                <w:sz w:val="16"/>
                <w:szCs w:val="16"/>
                <w:lang w:val="en-US"/>
              </w:rPr>
              <w:t>2663102101183</w:t>
            </w:r>
          </w:p>
        </w:tc>
        <w:tc>
          <w:tcPr>
            <w:tcW w:w="4366" w:type="dxa"/>
            <w:gridSpan w:val="2"/>
            <w:tcBorders>
              <w:top w:val="nil"/>
              <w:bottom w:val="single" w:sz="2" w:space="0" w:color="auto"/>
            </w:tcBorders>
            <w:vAlign w:val="center"/>
          </w:tcPr>
          <w:p w14:paraId="14EED637" w14:textId="77777777" w:rsidR="00EA6764" w:rsidRPr="00C97908" w:rsidRDefault="00EA6764" w:rsidP="00887FCB">
            <w:pPr>
              <w:rPr>
                <w:sz w:val="16"/>
                <w:szCs w:val="16"/>
                <w:lang w:val="en-US"/>
              </w:rPr>
            </w:pPr>
            <w:r w:rsidRPr="00C97908">
              <w:rPr>
                <w:sz w:val="16"/>
                <w:szCs w:val="16"/>
                <w:lang w:val="en-US"/>
              </w:rPr>
              <w:t>Mortar M-100 Z</w:t>
            </w:r>
          </w:p>
        </w:tc>
        <w:tc>
          <w:tcPr>
            <w:tcW w:w="1021" w:type="dxa"/>
            <w:gridSpan w:val="2"/>
            <w:tcBorders>
              <w:top w:val="nil"/>
              <w:bottom w:val="single" w:sz="2" w:space="0" w:color="auto"/>
            </w:tcBorders>
            <w:vAlign w:val="center"/>
          </w:tcPr>
          <w:p w14:paraId="299CB30E" w14:textId="77777777" w:rsidR="00EA6764" w:rsidRPr="00C97908" w:rsidRDefault="00EA6764" w:rsidP="00887FCB">
            <w:pPr>
              <w:jc w:val="center"/>
              <w:rPr>
                <w:sz w:val="16"/>
                <w:szCs w:val="16"/>
                <w:lang w:val="en-US"/>
              </w:rPr>
            </w:pPr>
            <w:r w:rsidRPr="00C97908">
              <w:rPr>
                <w:sz w:val="16"/>
                <w:szCs w:val="16"/>
                <w:lang w:val="en-US"/>
              </w:rPr>
              <w:t>m3</w:t>
            </w:r>
          </w:p>
        </w:tc>
        <w:tc>
          <w:tcPr>
            <w:tcW w:w="1134" w:type="dxa"/>
            <w:gridSpan w:val="2"/>
            <w:tcBorders>
              <w:top w:val="nil"/>
              <w:bottom w:val="single" w:sz="2" w:space="0" w:color="auto"/>
            </w:tcBorders>
            <w:vAlign w:val="center"/>
          </w:tcPr>
          <w:p w14:paraId="7B8DE6F7"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0,0150</w:t>
            </w:r>
          </w:p>
        </w:tc>
        <w:tc>
          <w:tcPr>
            <w:tcW w:w="1559" w:type="dxa"/>
            <w:tcBorders>
              <w:top w:val="nil"/>
              <w:bottom w:val="single" w:sz="2" w:space="0" w:color="auto"/>
            </w:tcBorders>
            <w:vAlign w:val="center"/>
          </w:tcPr>
          <w:p w14:paraId="0DE28B7E" w14:textId="77777777" w:rsidR="00EA6764" w:rsidRPr="00C97908" w:rsidRDefault="00EA6764" w:rsidP="00887FCB">
            <w:pPr>
              <w:jc w:val="center"/>
              <w:rPr>
                <w:sz w:val="16"/>
                <w:szCs w:val="16"/>
                <w:lang w:val="en-US"/>
              </w:rPr>
            </w:pPr>
            <w:r w:rsidRPr="00C97908">
              <w:rPr>
                <w:sz w:val="16"/>
                <w:szCs w:val="16"/>
                <w:lang w:val="en-US"/>
              </w:rPr>
              <w:t>0,122</w:t>
            </w:r>
          </w:p>
        </w:tc>
      </w:tr>
      <w:tr w:rsidR="00EA6764" w:rsidRPr="00B40365" w14:paraId="156C2C7F"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322E1CE"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6C3D45B8" w14:textId="77777777" w:rsidR="00EA6764" w:rsidRPr="00B40365" w:rsidRDefault="00EA6764" w:rsidP="00887FCB">
            <w:pPr>
              <w:jc w:val="center"/>
              <w:rPr>
                <w:sz w:val="16"/>
                <w:szCs w:val="16"/>
                <w:lang w:val="en-US"/>
              </w:rPr>
            </w:pPr>
            <w:r w:rsidRPr="00B40365">
              <w:rPr>
                <w:sz w:val="16"/>
                <w:szCs w:val="16"/>
                <w:lang w:val="en-US"/>
              </w:rPr>
              <w:t>2661126420771</w:t>
            </w:r>
          </w:p>
        </w:tc>
        <w:tc>
          <w:tcPr>
            <w:tcW w:w="4366" w:type="dxa"/>
            <w:gridSpan w:val="2"/>
            <w:tcBorders>
              <w:top w:val="nil"/>
              <w:bottom w:val="single" w:sz="2" w:space="0" w:color="auto"/>
            </w:tcBorders>
            <w:vAlign w:val="center"/>
          </w:tcPr>
          <w:p w14:paraId="05A8924B" w14:textId="77777777" w:rsidR="00EA6764" w:rsidRPr="00C97908" w:rsidRDefault="00EA6764" w:rsidP="00887FCB">
            <w:pPr>
              <w:rPr>
                <w:sz w:val="16"/>
                <w:szCs w:val="16"/>
                <w:lang w:val="en-US"/>
              </w:rPr>
            </w:pPr>
            <w:r w:rsidRPr="00C97908">
              <w:rPr>
                <w:sz w:val="16"/>
                <w:szCs w:val="16"/>
                <w:lang w:val="en-US"/>
              </w:rPr>
              <w:t>Piesa din beton armat B-250 pentru camine</w:t>
            </w:r>
          </w:p>
        </w:tc>
        <w:tc>
          <w:tcPr>
            <w:tcW w:w="1021" w:type="dxa"/>
            <w:gridSpan w:val="2"/>
            <w:tcBorders>
              <w:top w:val="nil"/>
              <w:bottom w:val="single" w:sz="2" w:space="0" w:color="auto"/>
            </w:tcBorders>
            <w:vAlign w:val="center"/>
          </w:tcPr>
          <w:p w14:paraId="2F0107C3" w14:textId="77777777" w:rsidR="00EA6764" w:rsidRPr="00C97908" w:rsidRDefault="00EA6764" w:rsidP="00887FCB">
            <w:pPr>
              <w:jc w:val="center"/>
              <w:rPr>
                <w:sz w:val="16"/>
                <w:szCs w:val="16"/>
                <w:lang w:val="en-US"/>
              </w:rPr>
            </w:pPr>
            <w:r w:rsidRPr="00C97908">
              <w:rPr>
                <w:sz w:val="16"/>
                <w:szCs w:val="16"/>
                <w:lang w:val="en-US"/>
              </w:rPr>
              <w:t>buc</w:t>
            </w:r>
          </w:p>
        </w:tc>
        <w:tc>
          <w:tcPr>
            <w:tcW w:w="1134" w:type="dxa"/>
            <w:gridSpan w:val="2"/>
            <w:tcBorders>
              <w:top w:val="nil"/>
              <w:bottom w:val="single" w:sz="2" w:space="0" w:color="auto"/>
            </w:tcBorders>
            <w:vAlign w:val="center"/>
          </w:tcPr>
          <w:p w14:paraId="55938660"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1,0000</w:t>
            </w:r>
          </w:p>
        </w:tc>
        <w:tc>
          <w:tcPr>
            <w:tcW w:w="1559" w:type="dxa"/>
            <w:tcBorders>
              <w:top w:val="nil"/>
              <w:bottom w:val="single" w:sz="2" w:space="0" w:color="auto"/>
            </w:tcBorders>
            <w:vAlign w:val="center"/>
          </w:tcPr>
          <w:p w14:paraId="1796F61B" w14:textId="77777777" w:rsidR="00EA6764" w:rsidRPr="00C97908" w:rsidRDefault="00EA6764" w:rsidP="00887FCB">
            <w:pPr>
              <w:jc w:val="center"/>
              <w:rPr>
                <w:sz w:val="16"/>
                <w:szCs w:val="16"/>
                <w:lang w:val="en-US"/>
              </w:rPr>
            </w:pPr>
            <w:r w:rsidRPr="00C97908">
              <w:rPr>
                <w:sz w:val="16"/>
                <w:szCs w:val="16"/>
                <w:lang w:val="en-US"/>
              </w:rPr>
              <w:t>8,16</w:t>
            </w:r>
          </w:p>
        </w:tc>
      </w:tr>
      <w:tr w:rsidR="00EA6764" w:rsidRPr="00B40365" w14:paraId="53C63AC9"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71F3D0EF"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31A367FF" w14:textId="77777777" w:rsidR="00EA6764" w:rsidRPr="00B40365" w:rsidRDefault="00EA6764" w:rsidP="00887FCB">
            <w:pPr>
              <w:jc w:val="center"/>
              <w:rPr>
                <w:sz w:val="16"/>
                <w:szCs w:val="16"/>
                <w:lang w:val="en-US"/>
              </w:rPr>
            </w:pPr>
            <w:r w:rsidRPr="00B40365">
              <w:rPr>
                <w:sz w:val="16"/>
                <w:szCs w:val="16"/>
                <w:lang w:val="en-US"/>
              </w:rPr>
              <w:t>2952270007602</w:t>
            </w:r>
          </w:p>
        </w:tc>
        <w:tc>
          <w:tcPr>
            <w:tcW w:w="4366" w:type="dxa"/>
            <w:gridSpan w:val="2"/>
            <w:tcBorders>
              <w:top w:val="nil"/>
              <w:bottom w:val="single" w:sz="2" w:space="0" w:color="auto"/>
            </w:tcBorders>
            <w:vAlign w:val="center"/>
          </w:tcPr>
          <w:p w14:paraId="64D96F30" w14:textId="77777777" w:rsidR="00EA6764" w:rsidRPr="00C97908" w:rsidRDefault="00EA6764" w:rsidP="00887FCB">
            <w:pPr>
              <w:rPr>
                <w:sz w:val="16"/>
                <w:szCs w:val="16"/>
                <w:lang w:val="en-US"/>
              </w:rPr>
            </w:pPr>
            <w:r w:rsidRPr="00C97908">
              <w:rPr>
                <w:sz w:val="16"/>
                <w:szCs w:val="16"/>
                <w:lang w:val="en-US"/>
              </w:rPr>
              <w:t>Tirfor 1,5 tf</w:t>
            </w:r>
          </w:p>
        </w:tc>
        <w:tc>
          <w:tcPr>
            <w:tcW w:w="1021" w:type="dxa"/>
            <w:gridSpan w:val="2"/>
            <w:tcBorders>
              <w:top w:val="nil"/>
              <w:bottom w:val="single" w:sz="2" w:space="0" w:color="auto"/>
            </w:tcBorders>
            <w:vAlign w:val="center"/>
          </w:tcPr>
          <w:p w14:paraId="048B5E35" w14:textId="77777777" w:rsidR="00EA6764" w:rsidRPr="00C97908" w:rsidRDefault="00EA6764" w:rsidP="00887FCB">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71A9BB97"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0,1000</w:t>
            </w:r>
          </w:p>
        </w:tc>
        <w:tc>
          <w:tcPr>
            <w:tcW w:w="1559" w:type="dxa"/>
            <w:tcBorders>
              <w:top w:val="nil"/>
              <w:bottom w:val="single" w:sz="2" w:space="0" w:color="auto"/>
              <w:right w:val="single" w:sz="4" w:space="0" w:color="auto"/>
            </w:tcBorders>
            <w:vAlign w:val="center"/>
          </w:tcPr>
          <w:p w14:paraId="178E93BB" w14:textId="77777777" w:rsidR="00EA6764" w:rsidRPr="00C97908" w:rsidRDefault="00EA6764" w:rsidP="00887FCB">
            <w:pPr>
              <w:jc w:val="center"/>
              <w:rPr>
                <w:sz w:val="16"/>
                <w:szCs w:val="16"/>
                <w:lang w:val="en-US"/>
              </w:rPr>
            </w:pPr>
            <w:r w:rsidRPr="00C97908">
              <w:rPr>
                <w:sz w:val="16"/>
                <w:szCs w:val="16"/>
                <w:lang w:val="en-US"/>
              </w:rPr>
              <w:t>0,80</w:t>
            </w:r>
          </w:p>
        </w:tc>
      </w:tr>
      <w:tr w:rsidR="00EA6764" w:rsidRPr="009B70F2" w14:paraId="19F7B7A6" w14:textId="77777777" w:rsidTr="00887FCB">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single" w:sz="4" w:space="0" w:color="auto"/>
              <w:bottom w:val="single" w:sz="4" w:space="0" w:color="auto"/>
            </w:tcBorders>
            <w:vAlign w:val="center"/>
          </w:tcPr>
          <w:p w14:paraId="76CA004A" w14:textId="77777777" w:rsidR="00EA6764" w:rsidRPr="005E2CA0" w:rsidRDefault="00EA6764" w:rsidP="00887FCB">
            <w:pPr>
              <w:jc w:val="center"/>
              <w:rPr>
                <w:b/>
                <w:bCs/>
                <w:sz w:val="22"/>
                <w:szCs w:val="22"/>
                <w:lang w:val="en-US"/>
              </w:rPr>
            </w:pPr>
            <w:r w:rsidRPr="005E2CA0">
              <w:rPr>
                <w:b/>
                <w:bCs/>
                <w:sz w:val="22"/>
                <w:szCs w:val="22"/>
                <w:lang w:val="en-US"/>
              </w:rPr>
              <w:t>32</w:t>
            </w:r>
          </w:p>
        </w:tc>
        <w:tc>
          <w:tcPr>
            <w:tcW w:w="1402" w:type="dxa"/>
            <w:gridSpan w:val="2"/>
            <w:tcBorders>
              <w:top w:val="single" w:sz="4" w:space="0" w:color="auto"/>
              <w:bottom w:val="single" w:sz="4" w:space="0" w:color="auto"/>
            </w:tcBorders>
            <w:vAlign w:val="center"/>
          </w:tcPr>
          <w:p w14:paraId="3E7A1DD4" w14:textId="77777777" w:rsidR="00EA6764" w:rsidRPr="005E2CA0" w:rsidRDefault="00EA6764" w:rsidP="00887FCB">
            <w:pPr>
              <w:jc w:val="center"/>
              <w:rPr>
                <w:b/>
                <w:bCs/>
                <w:sz w:val="22"/>
                <w:szCs w:val="22"/>
                <w:lang w:val="en-US"/>
              </w:rPr>
            </w:pPr>
            <w:r w:rsidRPr="005E2CA0">
              <w:rPr>
                <w:b/>
                <w:bCs/>
                <w:sz w:val="22"/>
                <w:szCs w:val="22"/>
                <w:lang w:val="en-US"/>
              </w:rPr>
              <w:t>DF17A</w:t>
            </w:r>
          </w:p>
        </w:tc>
        <w:tc>
          <w:tcPr>
            <w:tcW w:w="4366" w:type="dxa"/>
            <w:gridSpan w:val="3"/>
            <w:tcBorders>
              <w:top w:val="single" w:sz="4" w:space="0" w:color="auto"/>
              <w:bottom w:val="single" w:sz="4" w:space="0" w:color="auto"/>
            </w:tcBorders>
          </w:tcPr>
          <w:p w14:paraId="6DD72D19" w14:textId="77777777" w:rsidR="00EA6764" w:rsidRPr="005E2CA0" w:rsidRDefault="00EA6764" w:rsidP="00887FCB">
            <w:pPr>
              <w:rPr>
                <w:b/>
                <w:bCs/>
                <w:sz w:val="2"/>
                <w:szCs w:val="2"/>
                <w:lang w:val="en-US"/>
              </w:rPr>
            </w:pPr>
            <w:r w:rsidRPr="005E2CA0">
              <w:rPr>
                <w:b/>
                <w:bCs/>
                <w:sz w:val="22"/>
                <w:szCs w:val="22"/>
                <w:lang w:val="en-US"/>
              </w:rPr>
              <w:t>Marcaje longitudinale, transversale si diverse, executate mecanizat, cu vopsea, pe suprafete carosabile (alb) - Marcaj trecere de pietoni</w:t>
            </w:r>
          </w:p>
          <w:p w14:paraId="72EA052D" w14:textId="77777777" w:rsidR="00EA6764" w:rsidRPr="009B70F2" w:rsidRDefault="00EA6764" w:rsidP="00887FCB">
            <w:pPr>
              <w:rPr>
                <w:sz w:val="2"/>
                <w:szCs w:val="2"/>
                <w:lang w:val="en-US"/>
              </w:rPr>
            </w:pPr>
          </w:p>
        </w:tc>
        <w:tc>
          <w:tcPr>
            <w:tcW w:w="1011" w:type="dxa"/>
            <w:gridSpan w:val="2"/>
            <w:tcBorders>
              <w:top w:val="single" w:sz="4" w:space="0" w:color="auto"/>
              <w:bottom w:val="single" w:sz="4" w:space="0" w:color="auto"/>
            </w:tcBorders>
            <w:vAlign w:val="center"/>
          </w:tcPr>
          <w:p w14:paraId="16D57B2C" w14:textId="77777777" w:rsidR="00EA6764" w:rsidRPr="005E2CA0" w:rsidRDefault="00EA6764" w:rsidP="00887FCB">
            <w:pPr>
              <w:jc w:val="center"/>
              <w:rPr>
                <w:b/>
                <w:bCs/>
                <w:sz w:val="22"/>
                <w:szCs w:val="22"/>
                <w:lang w:val="en-US"/>
              </w:rPr>
            </w:pPr>
            <w:r w:rsidRPr="005E2CA0">
              <w:rPr>
                <w:b/>
                <w:bCs/>
                <w:sz w:val="22"/>
                <w:szCs w:val="22"/>
                <w:lang w:val="en-US"/>
              </w:rPr>
              <w:t>m2</w:t>
            </w:r>
          </w:p>
        </w:tc>
        <w:tc>
          <w:tcPr>
            <w:tcW w:w="1134" w:type="dxa"/>
            <w:gridSpan w:val="2"/>
            <w:tcBorders>
              <w:top w:val="single" w:sz="4" w:space="0" w:color="auto"/>
              <w:bottom w:val="single" w:sz="4" w:space="0" w:color="auto"/>
            </w:tcBorders>
            <w:vAlign w:val="center"/>
          </w:tcPr>
          <w:p w14:paraId="16E30926" w14:textId="77777777" w:rsidR="00EA6764" w:rsidRPr="009B70F2" w:rsidRDefault="00EA6764" w:rsidP="00887FCB">
            <w:pPr>
              <w:jc w:val="center"/>
              <w:rPr>
                <w:sz w:val="22"/>
                <w:szCs w:val="22"/>
                <w:lang w:val="en-US"/>
              </w:rPr>
            </w:pPr>
          </w:p>
        </w:tc>
        <w:tc>
          <w:tcPr>
            <w:tcW w:w="1542" w:type="dxa"/>
            <w:tcBorders>
              <w:top w:val="single" w:sz="4" w:space="0" w:color="auto"/>
              <w:bottom w:val="single" w:sz="4" w:space="0" w:color="auto"/>
            </w:tcBorders>
            <w:vAlign w:val="center"/>
          </w:tcPr>
          <w:p w14:paraId="1EE2B932" w14:textId="77777777" w:rsidR="00EA6764" w:rsidRPr="005E2CA0" w:rsidRDefault="00EA6764" w:rsidP="00887FCB">
            <w:pPr>
              <w:jc w:val="center"/>
              <w:rPr>
                <w:b/>
                <w:bCs/>
                <w:sz w:val="22"/>
                <w:szCs w:val="22"/>
                <w:lang w:val="en-US"/>
              </w:rPr>
            </w:pPr>
            <w:r w:rsidRPr="005E2CA0">
              <w:rPr>
                <w:b/>
                <w:bCs/>
                <w:sz w:val="22"/>
                <w:szCs w:val="22"/>
                <w:lang w:val="en-US"/>
              </w:rPr>
              <w:t>264,000</w:t>
            </w:r>
          </w:p>
          <w:p w14:paraId="7AE76417" w14:textId="77777777" w:rsidR="00EA6764" w:rsidRPr="009B70F2" w:rsidRDefault="00EA6764" w:rsidP="00887FCB">
            <w:pPr>
              <w:jc w:val="center"/>
              <w:rPr>
                <w:sz w:val="2"/>
                <w:szCs w:val="2"/>
                <w:lang w:val="en-US"/>
              </w:rPr>
            </w:pPr>
          </w:p>
        </w:tc>
      </w:tr>
      <w:tr w:rsidR="00EA6764" w:rsidRPr="00B40365" w14:paraId="46DA2C70"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F4D275B"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5DEBB5E8" w14:textId="77777777" w:rsidR="00EA6764" w:rsidRPr="00B40365" w:rsidRDefault="00EA6764" w:rsidP="00887FCB">
            <w:pPr>
              <w:jc w:val="center"/>
              <w:rPr>
                <w:sz w:val="16"/>
                <w:szCs w:val="16"/>
                <w:lang w:val="en-US"/>
              </w:rPr>
            </w:pPr>
            <w:r w:rsidRPr="00B40365">
              <w:rPr>
                <w:sz w:val="16"/>
                <w:szCs w:val="16"/>
                <w:lang w:val="en-US"/>
              </w:rPr>
              <w:t>9310060019900</w:t>
            </w:r>
          </w:p>
        </w:tc>
        <w:tc>
          <w:tcPr>
            <w:tcW w:w="4366" w:type="dxa"/>
            <w:gridSpan w:val="2"/>
            <w:tcBorders>
              <w:top w:val="nil"/>
              <w:bottom w:val="single" w:sz="2" w:space="0" w:color="auto"/>
            </w:tcBorders>
            <w:vAlign w:val="center"/>
          </w:tcPr>
          <w:p w14:paraId="36AE7C0B" w14:textId="77777777" w:rsidR="00EA6764" w:rsidRPr="00C97908" w:rsidRDefault="00EA6764" w:rsidP="00887FCB">
            <w:pPr>
              <w:rPr>
                <w:sz w:val="16"/>
                <w:szCs w:val="16"/>
                <w:lang w:val="en-US"/>
              </w:rPr>
            </w:pPr>
            <w:r w:rsidRPr="00C97908">
              <w:rPr>
                <w:sz w:val="16"/>
                <w:szCs w:val="16"/>
                <w:lang w:val="en-US"/>
              </w:rPr>
              <w:t>Muncitor necalificat</w:t>
            </w:r>
          </w:p>
        </w:tc>
        <w:tc>
          <w:tcPr>
            <w:tcW w:w="1021" w:type="dxa"/>
            <w:gridSpan w:val="2"/>
            <w:tcBorders>
              <w:top w:val="nil"/>
              <w:bottom w:val="single" w:sz="2" w:space="0" w:color="auto"/>
            </w:tcBorders>
            <w:vAlign w:val="center"/>
          </w:tcPr>
          <w:p w14:paraId="5ED98803" w14:textId="77777777" w:rsidR="00EA6764" w:rsidRPr="00C97908" w:rsidRDefault="00EA6764" w:rsidP="00887FCB">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5A43C902"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0,3800</w:t>
            </w:r>
          </w:p>
        </w:tc>
        <w:tc>
          <w:tcPr>
            <w:tcW w:w="1559" w:type="dxa"/>
            <w:tcBorders>
              <w:top w:val="nil"/>
              <w:bottom w:val="single" w:sz="2" w:space="0" w:color="auto"/>
            </w:tcBorders>
            <w:vAlign w:val="center"/>
          </w:tcPr>
          <w:p w14:paraId="75833D78" w14:textId="77777777" w:rsidR="00EA6764" w:rsidRPr="00C97908" w:rsidRDefault="00EA6764" w:rsidP="00887FCB">
            <w:pPr>
              <w:jc w:val="center"/>
              <w:rPr>
                <w:sz w:val="16"/>
                <w:szCs w:val="16"/>
                <w:lang w:val="en-US"/>
              </w:rPr>
            </w:pPr>
            <w:r w:rsidRPr="00C97908">
              <w:rPr>
                <w:sz w:val="16"/>
                <w:szCs w:val="16"/>
                <w:lang w:val="en-US"/>
              </w:rPr>
              <w:t>100,32</w:t>
            </w:r>
          </w:p>
        </w:tc>
      </w:tr>
      <w:tr w:rsidR="00EA6764" w:rsidRPr="00B40365" w14:paraId="7083CC73"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3AE7AAAA"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648B1DC3" w14:textId="77777777" w:rsidR="00EA6764" w:rsidRPr="00B40365" w:rsidRDefault="00EA6764" w:rsidP="00887FCB">
            <w:pPr>
              <w:jc w:val="center"/>
              <w:rPr>
                <w:sz w:val="16"/>
                <w:szCs w:val="16"/>
                <w:lang w:val="en-US"/>
              </w:rPr>
            </w:pPr>
            <w:r w:rsidRPr="00B40365">
              <w:rPr>
                <w:sz w:val="16"/>
                <w:szCs w:val="16"/>
                <w:lang w:val="en-US"/>
              </w:rPr>
              <w:t>7141020013300</w:t>
            </w:r>
          </w:p>
        </w:tc>
        <w:tc>
          <w:tcPr>
            <w:tcW w:w="4366" w:type="dxa"/>
            <w:gridSpan w:val="2"/>
            <w:tcBorders>
              <w:top w:val="nil"/>
              <w:bottom w:val="single" w:sz="2" w:space="0" w:color="auto"/>
            </w:tcBorders>
            <w:vAlign w:val="center"/>
          </w:tcPr>
          <w:p w14:paraId="4801B228" w14:textId="77777777" w:rsidR="00EA6764" w:rsidRPr="00C97908" w:rsidRDefault="00EA6764" w:rsidP="00887FCB">
            <w:pPr>
              <w:rPr>
                <w:sz w:val="16"/>
                <w:szCs w:val="16"/>
                <w:lang w:val="en-US"/>
              </w:rPr>
            </w:pPr>
            <w:r w:rsidRPr="00C97908">
              <w:rPr>
                <w:sz w:val="16"/>
                <w:szCs w:val="16"/>
                <w:lang w:val="en-US"/>
              </w:rPr>
              <w:t>Zugrav vopsitor</w:t>
            </w:r>
          </w:p>
        </w:tc>
        <w:tc>
          <w:tcPr>
            <w:tcW w:w="1021" w:type="dxa"/>
            <w:gridSpan w:val="2"/>
            <w:tcBorders>
              <w:top w:val="nil"/>
              <w:bottom w:val="single" w:sz="2" w:space="0" w:color="auto"/>
            </w:tcBorders>
            <w:vAlign w:val="center"/>
          </w:tcPr>
          <w:p w14:paraId="041C8D17" w14:textId="77777777" w:rsidR="00EA6764" w:rsidRPr="00C97908" w:rsidRDefault="00EA6764" w:rsidP="00887FCB">
            <w:pPr>
              <w:jc w:val="center"/>
              <w:rPr>
                <w:sz w:val="16"/>
                <w:szCs w:val="16"/>
                <w:lang w:val="en-US"/>
              </w:rPr>
            </w:pPr>
            <w:r w:rsidRPr="00C97908">
              <w:rPr>
                <w:sz w:val="16"/>
                <w:szCs w:val="16"/>
                <w:lang w:val="en-US"/>
              </w:rPr>
              <w:t>h-om</w:t>
            </w:r>
          </w:p>
        </w:tc>
        <w:tc>
          <w:tcPr>
            <w:tcW w:w="1134" w:type="dxa"/>
            <w:gridSpan w:val="2"/>
            <w:tcBorders>
              <w:top w:val="nil"/>
              <w:bottom w:val="single" w:sz="2" w:space="0" w:color="auto"/>
            </w:tcBorders>
            <w:vAlign w:val="center"/>
          </w:tcPr>
          <w:p w14:paraId="565D55B0"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0,0900</w:t>
            </w:r>
          </w:p>
        </w:tc>
        <w:tc>
          <w:tcPr>
            <w:tcW w:w="1559" w:type="dxa"/>
            <w:tcBorders>
              <w:top w:val="nil"/>
              <w:bottom w:val="single" w:sz="2" w:space="0" w:color="auto"/>
            </w:tcBorders>
            <w:vAlign w:val="center"/>
          </w:tcPr>
          <w:p w14:paraId="55AD32D4" w14:textId="77777777" w:rsidR="00EA6764" w:rsidRPr="00C97908" w:rsidRDefault="00EA6764" w:rsidP="00887FCB">
            <w:pPr>
              <w:jc w:val="center"/>
              <w:rPr>
                <w:sz w:val="16"/>
                <w:szCs w:val="16"/>
                <w:lang w:val="en-US"/>
              </w:rPr>
            </w:pPr>
            <w:r w:rsidRPr="00C97908">
              <w:rPr>
                <w:sz w:val="16"/>
                <w:szCs w:val="16"/>
                <w:lang w:val="en-US"/>
              </w:rPr>
              <w:t>23,76</w:t>
            </w:r>
          </w:p>
        </w:tc>
      </w:tr>
      <w:tr w:rsidR="00EA6764" w:rsidRPr="00B40365" w14:paraId="523E9862"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B474507"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482FCAB9" w14:textId="77777777" w:rsidR="00EA6764" w:rsidRPr="00B40365" w:rsidRDefault="00EA6764" w:rsidP="00887FCB">
            <w:pPr>
              <w:jc w:val="center"/>
              <w:rPr>
                <w:sz w:val="16"/>
                <w:szCs w:val="16"/>
                <w:lang w:val="en-US"/>
              </w:rPr>
            </w:pPr>
            <w:r w:rsidRPr="00B40365">
              <w:rPr>
                <w:sz w:val="16"/>
                <w:szCs w:val="16"/>
                <w:lang w:val="en-US"/>
              </w:rPr>
              <w:t>2430126108720</w:t>
            </w:r>
          </w:p>
        </w:tc>
        <w:tc>
          <w:tcPr>
            <w:tcW w:w="4366" w:type="dxa"/>
            <w:gridSpan w:val="2"/>
            <w:tcBorders>
              <w:top w:val="nil"/>
              <w:bottom w:val="single" w:sz="2" w:space="0" w:color="auto"/>
            </w:tcBorders>
            <w:vAlign w:val="center"/>
          </w:tcPr>
          <w:p w14:paraId="6C810959" w14:textId="77777777" w:rsidR="00EA6764" w:rsidRPr="00C97908" w:rsidRDefault="00EA6764" w:rsidP="00887FCB">
            <w:pPr>
              <w:rPr>
                <w:sz w:val="16"/>
                <w:szCs w:val="16"/>
                <w:lang w:val="en-US"/>
              </w:rPr>
            </w:pPr>
            <w:r w:rsidRPr="00C97908">
              <w:rPr>
                <w:sz w:val="16"/>
                <w:szCs w:val="16"/>
                <w:lang w:val="en-US"/>
              </w:rPr>
              <w:t xml:space="preserve">Email alb ii E.109-5 </w:t>
            </w:r>
          </w:p>
        </w:tc>
        <w:tc>
          <w:tcPr>
            <w:tcW w:w="1021" w:type="dxa"/>
            <w:gridSpan w:val="2"/>
            <w:tcBorders>
              <w:top w:val="nil"/>
              <w:bottom w:val="single" w:sz="2" w:space="0" w:color="auto"/>
            </w:tcBorders>
            <w:vAlign w:val="center"/>
          </w:tcPr>
          <w:p w14:paraId="2D509BFC" w14:textId="77777777" w:rsidR="00EA6764" w:rsidRPr="00C97908" w:rsidRDefault="00EA6764" w:rsidP="00887FCB">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087CE7BE"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0,7300</w:t>
            </w:r>
          </w:p>
        </w:tc>
        <w:tc>
          <w:tcPr>
            <w:tcW w:w="1559" w:type="dxa"/>
            <w:tcBorders>
              <w:top w:val="nil"/>
              <w:bottom w:val="single" w:sz="2" w:space="0" w:color="auto"/>
            </w:tcBorders>
            <w:vAlign w:val="center"/>
          </w:tcPr>
          <w:p w14:paraId="3AD32BA8" w14:textId="77777777" w:rsidR="00EA6764" w:rsidRPr="00C97908" w:rsidRDefault="00EA6764" w:rsidP="00887FCB">
            <w:pPr>
              <w:jc w:val="center"/>
              <w:rPr>
                <w:sz w:val="16"/>
                <w:szCs w:val="16"/>
                <w:lang w:val="en-US"/>
              </w:rPr>
            </w:pPr>
            <w:r w:rsidRPr="00C97908">
              <w:rPr>
                <w:sz w:val="16"/>
                <w:szCs w:val="16"/>
                <w:lang w:val="en-US"/>
              </w:rPr>
              <w:t>192,72</w:t>
            </w:r>
          </w:p>
        </w:tc>
      </w:tr>
      <w:tr w:rsidR="00EA6764" w:rsidRPr="00B40365" w14:paraId="4DBE039D"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4668C4F6"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3C58F7A5" w14:textId="77777777" w:rsidR="00EA6764" w:rsidRPr="00B40365" w:rsidRDefault="00EA6764" w:rsidP="00887FCB">
            <w:pPr>
              <w:jc w:val="center"/>
              <w:rPr>
                <w:sz w:val="16"/>
                <w:szCs w:val="16"/>
                <w:lang w:val="en-US"/>
              </w:rPr>
            </w:pPr>
            <w:r w:rsidRPr="00B40365">
              <w:rPr>
                <w:sz w:val="16"/>
                <w:szCs w:val="16"/>
                <w:lang w:val="en-US"/>
              </w:rPr>
              <w:t>2430226109418</w:t>
            </w:r>
          </w:p>
        </w:tc>
        <w:tc>
          <w:tcPr>
            <w:tcW w:w="4366" w:type="dxa"/>
            <w:gridSpan w:val="2"/>
            <w:tcBorders>
              <w:top w:val="nil"/>
              <w:bottom w:val="single" w:sz="2" w:space="0" w:color="auto"/>
            </w:tcBorders>
            <w:vAlign w:val="center"/>
          </w:tcPr>
          <w:p w14:paraId="3C214C75" w14:textId="77777777" w:rsidR="00EA6764" w:rsidRPr="00C97908" w:rsidRDefault="00EA6764" w:rsidP="00887FCB">
            <w:pPr>
              <w:rPr>
                <w:sz w:val="16"/>
                <w:szCs w:val="16"/>
                <w:lang w:val="en-US"/>
              </w:rPr>
            </w:pPr>
            <w:r w:rsidRPr="00C97908">
              <w:rPr>
                <w:sz w:val="16"/>
                <w:szCs w:val="16"/>
                <w:lang w:val="en-US"/>
              </w:rPr>
              <w:t>Diluant pt.produse de marcare D.009-3 NI 1708-61 A9</w:t>
            </w:r>
          </w:p>
        </w:tc>
        <w:tc>
          <w:tcPr>
            <w:tcW w:w="1021" w:type="dxa"/>
            <w:gridSpan w:val="2"/>
            <w:tcBorders>
              <w:top w:val="nil"/>
              <w:bottom w:val="single" w:sz="2" w:space="0" w:color="auto"/>
            </w:tcBorders>
            <w:vAlign w:val="center"/>
          </w:tcPr>
          <w:p w14:paraId="647F0456" w14:textId="77777777" w:rsidR="00EA6764" w:rsidRPr="00C97908" w:rsidRDefault="00EA6764" w:rsidP="00887FCB">
            <w:pPr>
              <w:jc w:val="center"/>
              <w:rPr>
                <w:sz w:val="16"/>
                <w:szCs w:val="16"/>
                <w:lang w:val="en-US"/>
              </w:rPr>
            </w:pPr>
            <w:r w:rsidRPr="00C97908">
              <w:rPr>
                <w:sz w:val="16"/>
                <w:szCs w:val="16"/>
                <w:lang w:val="en-US"/>
              </w:rPr>
              <w:t>kg</w:t>
            </w:r>
          </w:p>
        </w:tc>
        <w:tc>
          <w:tcPr>
            <w:tcW w:w="1134" w:type="dxa"/>
            <w:gridSpan w:val="2"/>
            <w:tcBorders>
              <w:top w:val="nil"/>
              <w:bottom w:val="single" w:sz="2" w:space="0" w:color="auto"/>
            </w:tcBorders>
            <w:vAlign w:val="center"/>
          </w:tcPr>
          <w:p w14:paraId="77D63D4B"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0,3500</w:t>
            </w:r>
          </w:p>
        </w:tc>
        <w:tc>
          <w:tcPr>
            <w:tcW w:w="1559" w:type="dxa"/>
            <w:tcBorders>
              <w:top w:val="nil"/>
              <w:bottom w:val="single" w:sz="2" w:space="0" w:color="auto"/>
            </w:tcBorders>
            <w:vAlign w:val="center"/>
          </w:tcPr>
          <w:p w14:paraId="70FA4F38" w14:textId="77777777" w:rsidR="00EA6764" w:rsidRPr="00C97908" w:rsidRDefault="00EA6764" w:rsidP="00887FCB">
            <w:pPr>
              <w:jc w:val="center"/>
              <w:rPr>
                <w:sz w:val="16"/>
                <w:szCs w:val="16"/>
                <w:lang w:val="en-US"/>
              </w:rPr>
            </w:pPr>
            <w:r w:rsidRPr="00C97908">
              <w:rPr>
                <w:sz w:val="16"/>
                <w:szCs w:val="16"/>
                <w:lang w:val="en-US"/>
              </w:rPr>
              <w:t>92,40</w:t>
            </w:r>
          </w:p>
        </w:tc>
      </w:tr>
      <w:tr w:rsidR="00EA6764" w:rsidRPr="00B40365" w14:paraId="15E3B2B4" w14:textId="77777777" w:rsidTr="00887FCB">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2" w:space="0" w:color="auto"/>
            </w:tcBorders>
            <w:vAlign w:val="center"/>
          </w:tcPr>
          <w:p w14:paraId="0D9D8A03" w14:textId="77777777" w:rsidR="00EA6764" w:rsidRPr="00C97908" w:rsidRDefault="00EA6764" w:rsidP="00887FCB">
            <w:pPr>
              <w:jc w:val="center"/>
              <w:rPr>
                <w:sz w:val="16"/>
                <w:szCs w:val="16"/>
                <w:lang w:val="en-US"/>
              </w:rPr>
            </w:pPr>
          </w:p>
        </w:tc>
        <w:tc>
          <w:tcPr>
            <w:tcW w:w="1418" w:type="dxa"/>
            <w:gridSpan w:val="3"/>
            <w:tcBorders>
              <w:top w:val="nil"/>
              <w:bottom w:val="single" w:sz="2" w:space="0" w:color="auto"/>
            </w:tcBorders>
            <w:vAlign w:val="center"/>
          </w:tcPr>
          <w:p w14:paraId="6FC43EBF" w14:textId="77777777" w:rsidR="00EA6764" w:rsidRPr="00B40365" w:rsidRDefault="00EA6764" w:rsidP="00887FCB">
            <w:pPr>
              <w:jc w:val="center"/>
              <w:rPr>
                <w:sz w:val="16"/>
                <w:szCs w:val="16"/>
                <w:lang w:val="en-US"/>
              </w:rPr>
            </w:pPr>
            <w:r w:rsidRPr="00B40365">
              <w:rPr>
                <w:sz w:val="16"/>
                <w:szCs w:val="16"/>
                <w:lang w:val="en-US"/>
              </w:rPr>
              <w:t>2940340004200</w:t>
            </w:r>
          </w:p>
        </w:tc>
        <w:tc>
          <w:tcPr>
            <w:tcW w:w="4366" w:type="dxa"/>
            <w:gridSpan w:val="2"/>
            <w:tcBorders>
              <w:top w:val="nil"/>
              <w:bottom w:val="single" w:sz="2" w:space="0" w:color="auto"/>
            </w:tcBorders>
            <w:vAlign w:val="center"/>
          </w:tcPr>
          <w:p w14:paraId="56A8254A" w14:textId="77777777" w:rsidR="00EA6764" w:rsidRPr="00C97908" w:rsidRDefault="00EA6764" w:rsidP="00887FCB">
            <w:pPr>
              <w:rPr>
                <w:sz w:val="16"/>
                <w:szCs w:val="16"/>
                <w:lang w:val="en-US"/>
              </w:rPr>
            </w:pPr>
            <w:r w:rsidRPr="00C97908">
              <w:rPr>
                <w:sz w:val="16"/>
                <w:szCs w:val="16"/>
                <w:lang w:val="en-US"/>
              </w:rPr>
              <w:t>Masina de trasat benzi marcaj motor termic 29-33 kw 40-45 cp</w:t>
            </w:r>
          </w:p>
        </w:tc>
        <w:tc>
          <w:tcPr>
            <w:tcW w:w="1021" w:type="dxa"/>
            <w:gridSpan w:val="2"/>
            <w:tcBorders>
              <w:top w:val="nil"/>
              <w:bottom w:val="single" w:sz="2" w:space="0" w:color="auto"/>
            </w:tcBorders>
            <w:vAlign w:val="center"/>
          </w:tcPr>
          <w:p w14:paraId="0BAB6420" w14:textId="77777777" w:rsidR="00EA6764" w:rsidRPr="00C97908" w:rsidRDefault="00EA6764" w:rsidP="00887FCB">
            <w:pPr>
              <w:jc w:val="center"/>
              <w:rPr>
                <w:sz w:val="16"/>
                <w:szCs w:val="16"/>
                <w:lang w:val="en-US"/>
              </w:rPr>
            </w:pPr>
            <w:r w:rsidRPr="00C97908">
              <w:rPr>
                <w:sz w:val="16"/>
                <w:szCs w:val="16"/>
                <w:lang w:val="en-US"/>
              </w:rPr>
              <w:t>h-ut</w:t>
            </w:r>
          </w:p>
        </w:tc>
        <w:tc>
          <w:tcPr>
            <w:tcW w:w="1134" w:type="dxa"/>
            <w:gridSpan w:val="2"/>
            <w:tcBorders>
              <w:top w:val="nil"/>
              <w:bottom w:val="single" w:sz="2" w:space="0" w:color="auto"/>
            </w:tcBorders>
            <w:vAlign w:val="center"/>
          </w:tcPr>
          <w:p w14:paraId="492CC3BD" w14:textId="77777777" w:rsidR="00EA6764" w:rsidRPr="00C97908" w:rsidRDefault="00EA6764" w:rsidP="00887FCB">
            <w:pPr>
              <w:jc w:val="center"/>
              <w:rPr>
                <w:sz w:val="16"/>
                <w:szCs w:val="16"/>
                <w:lang w:val="en-US"/>
              </w:rPr>
            </w:pPr>
            <w:r w:rsidRPr="00C97908">
              <w:rPr>
                <w:rFonts w:ascii="Times New Roman CYR" w:hAnsi="Times New Roman CYR" w:cs="Times New Roman CYR"/>
                <w:sz w:val="16"/>
                <w:szCs w:val="16"/>
                <w:lang w:val="en-US"/>
              </w:rPr>
              <w:t>0,0480</w:t>
            </w:r>
          </w:p>
        </w:tc>
        <w:tc>
          <w:tcPr>
            <w:tcW w:w="1559" w:type="dxa"/>
            <w:tcBorders>
              <w:top w:val="nil"/>
              <w:bottom w:val="single" w:sz="2" w:space="0" w:color="auto"/>
              <w:right w:val="single" w:sz="4" w:space="0" w:color="auto"/>
            </w:tcBorders>
            <w:vAlign w:val="center"/>
          </w:tcPr>
          <w:p w14:paraId="555E18A1" w14:textId="77777777" w:rsidR="00EA6764" w:rsidRPr="00C97908" w:rsidRDefault="00EA6764" w:rsidP="00887FCB">
            <w:pPr>
              <w:jc w:val="center"/>
              <w:rPr>
                <w:sz w:val="16"/>
                <w:szCs w:val="16"/>
                <w:lang w:val="en-US"/>
              </w:rPr>
            </w:pPr>
            <w:r w:rsidRPr="00C97908">
              <w:rPr>
                <w:sz w:val="16"/>
                <w:szCs w:val="16"/>
                <w:lang w:val="en-US"/>
              </w:rPr>
              <w:t>12,672</w:t>
            </w:r>
          </w:p>
        </w:tc>
      </w:tr>
      <w:tr w:rsidR="00EA6764" w:rsidRPr="003E2692" w14:paraId="02406B1E" w14:textId="77777777" w:rsidTr="00887FCB">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tcBorders>
              <w:top w:val="single" w:sz="6" w:space="0" w:color="auto"/>
              <w:bottom w:val="nil"/>
            </w:tcBorders>
            <w:vAlign w:val="center"/>
          </w:tcPr>
          <w:p w14:paraId="5B4B718A" w14:textId="77777777" w:rsidR="00EA6764" w:rsidRPr="003E2692" w:rsidRDefault="00EA6764" w:rsidP="00887FCB">
            <w:pPr>
              <w:rPr>
                <w:sz w:val="2"/>
                <w:szCs w:val="2"/>
                <w:lang w:val="en-US"/>
              </w:rPr>
            </w:pPr>
          </w:p>
        </w:tc>
        <w:tc>
          <w:tcPr>
            <w:tcW w:w="1418" w:type="dxa"/>
            <w:gridSpan w:val="2"/>
            <w:tcBorders>
              <w:top w:val="single" w:sz="6" w:space="0" w:color="auto"/>
              <w:bottom w:val="nil"/>
            </w:tcBorders>
            <w:vAlign w:val="center"/>
          </w:tcPr>
          <w:p w14:paraId="784FA647" w14:textId="77777777" w:rsidR="00EA6764" w:rsidRPr="003E2692" w:rsidRDefault="00EA6764" w:rsidP="00887FCB">
            <w:pPr>
              <w:rPr>
                <w:sz w:val="2"/>
                <w:szCs w:val="2"/>
                <w:lang w:val="en-US"/>
              </w:rPr>
            </w:pPr>
          </w:p>
        </w:tc>
        <w:tc>
          <w:tcPr>
            <w:tcW w:w="4204" w:type="dxa"/>
            <w:gridSpan w:val="3"/>
            <w:tcBorders>
              <w:top w:val="single" w:sz="6" w:space="0" w:color="auto"/>
              <w:bottom w:val="nil"/>
            </w:tcBorders>
          </w:tcPr>
          <w:p w14:paraId="22AAE842" w14:textId="77777777" w:rsidR="00EA6764" w:rsidRPr="003E2692" w:rsidRDefault="00EA6764" w:rsidP="00887FCB">
            <w:pPr>
              <w:rPr>
                <w:sz w:val="2"/>
                <w:szCs w:val="2"/>
                <w:lang w:val="en-US"/>
              </w:rPr>
            </w:pPr>
          </w:p>
        </w:tc>
        <w:tc>
          <w:tcPr>
            <w:tcW w:w="992" w:type="dxa"/>
            <w:gridSpan w:val="2"/>
            <w:tcBorders>
              <w:top w:val="single" w:sz="6" w:space="0" w:color="auto"/>
              <w:bottom w:val="nil"/>
              <w:right w:val="nil"/>
            </w:tcBorders>
          </w:tcPr>
          <w:p w14:paraId="119CE633" w14:textId="77777777" w:rsidR="00EA6764" w:rsidRPr="003E2692" w:rsidRDefault="00EA6764" w:rsidP="00887FCB">
            <w:pPr>
              <w:rPr>
                <w:sz w:val="2"/>
                <w:szCs w:val="2"/>
                <w:lang w:val="en-US"/>
              </w:rPr>
            </w:pPr>
          </w:p>
        </w:tc>
        <w:tc>
          <w:tcPr>
            <w:tcW w:w="1276" w:type="dxa"/>
            <w:gridSpan w:val="2"/>
            <w:tcBorders>
              <w:top w:val="single" w:sz="6" w:space="0" w:color="auto"/>
              <w:left w:val="nil"/>
              <w:bottom w:val="nil"/>
              <w:right w:val="nil"/>
            </w:tcBorders>
          </w:tcPr>
          <w:p w14:paraId="4B37EB2C" w14:textId="77777777" w:rsidR="00EA6764" w:rsidRPr="003E2692" w:rsidRDefault="00EA6764" w:rsidP="00887FCB">
            <w:pPr>
              <w:rPr>
                <w:sz w:val="2"/>
                <w:szCs w:val="2"/>
                <w:lang w:val="en-US"/>
              </w:rPr>
            </w:pPr>
          </w:p>
        </w:tc>
        <w:tc>
          <w:tcPr>
            <w:tcW w:w="1559" w:type="dxa"/>
            <w:gridSpan w:val="2"/>
            <w:tcBorders>
              <w:top w:val="single" w:sz="6" w:space="0" w:color="auto"/>
              <w:left w:val="nil"/>
              <w:bottom w:val="nil"/>
              <w:right w:val="nil"/>
            </w:tcBorders>
          </w:tcPr>
          <w:p w14:paraId="3B45DD1D" w14:textId="77777777" w:rsidR="00EA6764" w:rsidRPr="003E2692" w:rsidRDefault="00EA6764" w:rsidP="00887FCB">
            <w:pPr>
              <w:rPr>
                <w:sz w:val="2"/>
                <w:szCs w:val="2"/>
                <w:lang w:val="en-US"/>
              </w:rPr>
            </w:pPr>
          </w:p>
        </w:tc>
      </w:tr>
      <w:tr w:rsidR="00EA6764" w:rsidRPr="00B449C4" w14:paraId="5886759E" w14:textId="77777777" w:rsidTr="00887FCB">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2"/>
            <w:tcBorders>
              <w:top w:val="nil"/>
              <w:bottom w:val="single" w:sz="4" w:space="0" w:color="auto"/>
            </w:tcBorders>
            <w:vAlign w:val="center"/>
          </w:tcPr>
          <w:p w14:paraId="7C5A1F9B" w14:textId="77777777" w:rsidR="00EA6764" w:rsidRPr="00B40365" w:rsidRDefault="00EA6764" w:rsidP="00887FCB">
            <w:pPr>
              <w:rPr>
                <w:sz w:val="22"/>
                <w:szCs w:val="22"/>
                <w:lang w:val="en-US"/>
              </w:rPr>
            </w:pPr>
          </w:p>
        </w:tc>
        <w:tc>
          <w:tcPr>
            <w:tcW w:w="1418" w:type="dxa"/>
            <w:gridSpan w:val="3"/>
            <w:tcBorders>
              <w:top w:val="nil"/>
              <w:bottom w:val="single" w:sz="4" w:space="0" w:color="auto"/>
            </w:tcBorders>
            <w:vAlign w:val="center"/>
          </w:tcPr>
          <w:p w14:paraId="287B88FB" w14:textId="77777777" w:rsidR="00EA6764" w:rsidRPr="00B40365" w:rsidRDefault="00EA6764" w:rsidP="00887FCB">
            <w:pPr>
              <w:rPr>
                <w:sz w:val="22"/>
                <w:szCs w:val="22"/>
                <w:lang w:val="en-US"/>
              </w:rPr>
            </w:pPr>
          </w:p>
        </w:tc>
        <w:tc>
          <w:tcPr>
            <w:tcW w:w="4366" w:type="dxa"/>
            <w:gridSpan w:val="2"/>
            <w:tcBorders>
              <w:top w:val="nil"/>
              <w:bottom w:val="single" w:sz="4" w:space="0" w:color="auto"/>
            </w:tcBorders>
          </w:tcPr>
          <w:p w14:paraId="2642BF8E" w14:textId="77777777" w:rsidR="00EA6764" w:rsidRPr="000E0709" w:rsidRDefault="00EA6764" w:rsidP="00887FCB">
            <w:pPr>
              <w:rPr>
                <w:i/>
                <w:iCs/>
                <w:sz w:val="22"/>
                <w:szCs w:val="22"/>
                <w:lang w:val="en-US"/>
              </w:rPr>
            </w:pPr>
            <w:r w:rsidRPr="000E0709">
              <w:rPr>
                <w:i/>
                <w:iCs/>
                <w:sz w:val="22"/>
                <w:szCs w:val="22"/>
                <w:lang w:val="en-US"/>
              </w:rPr>
              <w:t>Total</w:t>
            </w:r>
          </w:p>
        </w:tc>
        <w:tc>
          <w:tcPr>
            <w:tcW w:w="1021" w:type="dxa"/>
            <w:gridSpan w:val="2"/>
            <w:tcBorders>
              <w:top w:val="nil"/>
              <w:bottom w:val="single" w:sz="4" w:space="0" w:color="auto"/>
              <w:right w:val="nil"/>
            </w:tcBorders>
          </w:tcPr>
          <w:p w14:paraId="69BB712B" w14:textId="77777777" w:rsidR="00EA6764" w:rsidRPr="00B449C4" w:rsidRDefault="00EA6764" w:rsidP="00887FCB">
            <w:pPr>
              <w:rPr>
                <w:sz w:val="22"/>
                <w:szCs w:val="22"/>
                <w:lang w:val="en-US"/>
              </w:rPr>
            </w:pPr>
          </w:p>
        </w:tc>
        <w:tc>
          <w:tcPr>
            <w:tcW w:w="1134" w:type="dxa"/>
            <w:gridSpan w:val="2"/>
            <w:tcBorders>
              <w:top w:val="nil"/>
              <w:left w:val="nil"/>
              <w:bottom w:val="single" w:sz="4" w:space="0" w:color="auto"/>
              <w:right w:val="nil"/>
            </w:tcBorders>
          </w:tcPr>
          <w:p w14:paraId="56F15C81" w14:textId="77777777" w:rsidR="00EA6764" w:rsidRPr="00B449C4" w:rsidRDefault="00EA6764" w:rsidP="00887FCB">
            <w:pPr>
              <w:rPr>
                <w:sz w:val="22"/>
                <w:szCs w:val="22"/>
                <w:lang w:val="en-US"/>
              </w:rPr>
            </w:pPr>
          </w:p>
        </w:tc>
        <w:tc>
          <w:tcPr>
            <w:tcW w:w="1559" w:type="dxa"/>
            <w:tcBorders>
              <w:top w:val="nil"/>
              <w:left w:val="nil"/>
              <w:bottom w:val="single" w:sz="4" w:space="0" w:color="auto"/>
            </w:tcBorders>
          </w:tcPr>
          <w:p w14:paraId="0476B18F" w14:textId="77777777" w:rsidR="00EA6764" w:rsidRPr="00B449C4" w:rsidRDefault="00EA6764" w:rsidP="00887FCB">
            <w:pPr>
              <w:rPr>
                <w:sz w:val="22"/>
                <w:szCs w:val="22"/>
                <w:lang w:val="en-US"/>
              </w:rPr>
            </w:pPr>
          </w:p>
        </w:tc>
      </w:tr>
      <w:tr w:rsidR="00EA6764" w:rsidRPr="00B40365" w14:paraId="6C575301" w14:textId="77777777" w:rsidTr="00887FCB">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2"/>
            <w:tcBorders>
              <w:bottom w:val="single" w:sz="4" w:space="0" w:color="auto"/>
            </w:tcBorders>
            <w:vAlign w:val="center"/>
          </w:tcPr>
          <w:p w14:paraId="395B10DB" w14:textId="77777777" w:rsidR="00EA6764" w:rsidRPr="00B40365" w:rsidRDefault="00EA6764" w:rsidP="00887FCB">
            <w:pPr>
              <w:rPr>
                <w:sz w:val="22"/>
                <w:szCs w:val="22"/>
                <w:lang w:val="en-US"/>
              </w:rPr>
            </w:pPr>
          </w:p>
        </w:tc>
        <w:tc>
          <w:tcPr>
            <w:tcW w:w="1381" w:type="dxa"/>
            <w:gridSpan w:val="3"/>
            <w:tcBorders>
              <w:bottom w:val="single" w:sz="4" w:space="0" w:color="auto"/>
            </w:tcBorders>
            <w:vAlign w:val="center"/>
          </w:tcPr>
          <w:p w14:paraId="75A26EF5" w14:textId="77777777" w:rsidR="00EA6764" w:rsidRPr="00B40365" w:rsidRDefault="00EA6764" w:rsidP="00887FCB">
            <w:pPr>
              <w:rPr>
                <w:sz w:val="22"/>
                <w:szCs w:val="22"/>
                <w:lang w:val="en-US"/>
              </w:rPr>
            </w:pPr>
          </w:p>
        </w:tc>
        <w:tc>
          <w:tcPr>
            <w:tcW w:w="4238" w:type="dxa"/>
            <w:gridSpan w:val="2"/>
            <w:tcBorders>
              <w:bottom w:val="single" w:sz="4" w:space="0" w:color="auto"/>
            </w:tcBorders>
          </w:tcPr>
          <w:p w14:paraId="73879F31" w14:textId="77777777" w:rsidR="00EA6764" w:rsidRPr="00B40365" w:rsidRDefault="00EA6764" w:rsidP="00887FCB">
            <w:pPr>
              <w:rPr>
                <w:sz w:val="22"/>
                <w:szCs w:val="22"/>
                <w:lang w:val="en-US"/>
              </w:rPr>
            </w:pPr>
            <w:r w:rsidRPr="00B40365">
              <w:rPr>
                <w:b/>
                <w:bCs/>
                <w:lang w:val="en-US"/>
              </w:rPr>
              <w:t xml:space="preserve">Total </w:t>
            </w:r>
            <w:r w:rsidRPr="00B40365">
              <w:rPr>
                <w:b/>
                <w:bCs/>
                <w:sz w:val="22"/>
                <w:szCs w:val="22"/>
                <w:lang w:val="en-US"/>
              </w:rPr>
              <w:t>Lucrari diverse</w:t>
            </w:r>
          </w:p>
        </w:tc>
        <w:tc>
          <w:tcPr>
            <w:tcW w:w="3621" w:type="dxa"/>
            <w:gridSpan w:val="5"/>
            <w:tcBorders>
              <w:bottom w:val="single" w:sz="4" w:space="0" w:color="auto"/>
              <w:right w:val="single" w:sz="4" w:space="0" w:color="auto"/>
            </w:tcBorders>
          </w:tcPr>
          <w:p w14:paraId="34F3141C" w14:textId="77777777" w:rsidR="00EA6764" w:rsidRPr="00B40365" w:rsidRDefault="00EA6764" w:rsidP="00887FCB">
            <w:pPr>
              <w:rPr>
                <w:sz w:val="22"/>
                <w:szCs w:val="22"/>
                <w:lang w:val="en-US"/>
              </w:rPr>
            </w:pPr>
          </w:p>
        </w:tc>
      </w:tr>
    </w:tbl>
    <w:p w14:paraId="7873E616" w14:textId="77777777" w:rsidR="00CE3E3D" w:rsidRPr="00525EFA" w:rsidRDefault="00CE3E3D" w:rsidP="00CE3E3D">
      <w:bookmarkStart w:id="63" w:name="_GoBack"/>
      <w:bookmarkEnd w:id="63"/>
    </w:p>
    <w:p w14:paraId="5DA2A9FE" w14:textId="114EDBB2" w:rsidR="00E71F7B" w:rsidRPr="00FF430B" w:rsidRDefault="0003591A" w:rsidP="00CE3E3D">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C0BEC">
          <w:footerReference w:type="first" r:id="rId15"/>
          <w:pgSz w:w="11906" w:h="16838" w:code="9"/>
          <w:pgMar w:top="426" w:right="1134" w:bottom="851" w:left="709"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121F0429" w:rsidR="00460653" w:rsidRPr="00762A3C" w:rsidRDefault="00A156C0" w:rsidP="008C0BEC">
            <w:pPr>
              <w:ind w:left="360" w:hanging="360"/>
              <w:contextualSpacing/>
              <w:jc w:val="both"/>
              <w:rPr>
                <w:b/>
                <w:lang w:val="ro-MD"/>
              </w:rPr>
            </w:pPr>
            <w:r w:rsidRPr="00762A3C">
              <w:rPr>
                <w:lang w:val="ro-MD"/>
              </w:rPr>
              <w:t xml:space="preserve">1.1. </w:t>
            </w:r>
            <w:r w:rsidR="00460653" w:rsidRPr="00762A3C">
              <w:rPr>
                <w:lang w:val="ro-MD"/>
              </w:rPr>
              <w:t xml:space="preserve">Antreprenorul se obligă să </w:t>
            </w:r>
            <w:r w:rsidR="00460653" w:rsidRPr="008C0BEC">
              <w:rPr>
                <w:lang w:val="ro-MD"/>
              </w:rPr>
              <w:t xml:space="preserve">execute </w:t>
            </w:r>
            <w:r w:rsidR="008C0BEC" w:rsidRPr="005A202E">
              <w:rPr>
                <w:b/>
                <w:bCs/>
                <w:i/>
                <w:iCs/>
                <w:lang w:val="ro-MD"/>
              </w:rPr>
              <w:t>Reparația curenta a gropilor prin plombare din sectorul Rîșcani, municipiul Chisinau</w:t>
            </w:r>
            <w:r w:rsidR="008C0BEC" w:rsidRPr="008C0BEC">
              <w:rPr>
                <w:i/>
                <w:noProof w:val="0"/>
                <w:color w:val="FF0000"/>
                <w:shd w:val="clear" w:color="auto" w:fill="FFFFFF" w:themeFill="background1"/>
                <w:lang w:val="ro-MD" w:eastAsia="ru-RU"/>
              </w:rPr>
              <w:t xml:space="preserve"> </w:t>
            </w:r>
            <w:r w:rsidR="00460653" w:rsidRPr="008C0BEC">
              <w:rPr>
                <w:lang w:val="ro-MD"/>
              </w:rPr>
              <w:t>în conformitate</w:t>
            </w:r>
            <w:r w:rsidR="00460653" w:rsidRPr="00FF430B">
              <w:rPr>
                <w:lang w:val="ro-MD"/>
              </w:rPr>
              <w:t xml:space="preserv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1203C2">
            <w:pPr>
              <w:pStyle w:val="NormalWeb"/>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1203C2">
            <w:pPr>
              <w:pStyle w:val="Listparagraf"/>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2809ACC5" w:rsidR="00460653" w:rsidRPr="00FF430B" w:rsidRDefault="00D83EE1" w:rsidP="001203C2">
            <w:pPr>
              <w:pStyle w:val="NormalWeb"/>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lucrări</w:t>
            </w:r>
            <w:r w:rsidR="008C0BEC">
              <w:rPr>
                <w:lang w:val="ro-MD"/>
              </w:rPr>
              <w:t xml:space="preserve"> </w:t>
            </w:r>
            <w:r w:rsidR="00460653" w:rsidRPr="00FF430B">
              <w:rPr>
                <w:lang w:val="ro-MD"/>
              </w:rPr>
              <w:t xml:space="preserve">este de  </w:t>
            </w:r>
            <w:r w:rsidR="007A40C7">
              <w:rPr>
                <w:b/>
                <w:color w:val="FF0000"/>
                <w:lang w:val="ro-MD"/>
              </w:rPr>
              <w:t>5</w:t>
            </w:r>
            <w:r w:rsidR="00762A3C" w:rsidRPr="00762A3C">
              <w:rPr>
                <w:color w:val="FF0000"/>
                <w:lang w:val="ro-MD"/>
              </w:rPr>
              <w:t xml:space="preserve"> an</w:t>
            </w:r>
            <w:r w:rsidR="00460653" w:rsidRPr="00FF430B">
              <w:rPr>
                <w:lang w:val="ro-MD"/>
              </w:rPr>
              <w:t xml:space="preserve">. </w:t>
            </w:r>
          </w:p>
          <w:p w14:paraId="1CEFAD7D" w14:textId="77777777" w:rsidR="00460653" w:rsidRPr="00FF430B" w:rsidRDefault="00D83EE1" w:rsidP="001203C2">
            <w:pPr>
              <w:pStyle w:val="NormalWeb"/>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1203C2">
            <w:pPr>
              <w:pStyle w:val="NormalWeb"/>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1203C2">
            <w:pPr>
              <w:pStyle w:val="Listparagraf"/>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1203C2">
            <w:pPr>
              <w:pStyle w:val="NormalWeb"/>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1203C2">
            <w:pPr>
              <w:pStyle w:val="NormalWeb"/>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1203C2">
            <w:pPr>
              <w:pStyle w:val="Listparagraf"/>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1203C2">
            <w:pPr>
              <w:pStyle w:val="Listparagraf"/>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1203C2">
            <w:pPr>
              <w:pStyle w:val="Listparagraf"/>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1203C2">
            <w:pPr>
              <w:pStyle w:val="Listparagraf"/>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1203C2">
            <w:pPr>
              <w:pStyle w:val="NormalWeb"/>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1608734C" w:rsidR="00460653" w:rsidRPr="00FF430B" w:rsidRDefault="007323B6" w:rsidP="001203C2">
            <w:pPr>
              <w:pStyle w:val="NormalWeb"/>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762A3C" w:rsidRPr="00CE3E3D">
              <w:rPr>
                <w:lang w:val="ro-MD"/>
              </w:rPr>
              <w:t>31.12.202</w:t>
            </w:r>
            <w:r w:rsidR="003458A4" w:rsidRPr="00CE3E3D">
              <w:rPr>
                <w:lang w:val="ro-MD"/>
              </w:rPr>
              <w:t>6</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1203C2">
            <w:pPr>
              <w:pStyle w:val="Listparagraf"/>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2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5076"/>
            </w:tblGrid>
            <w:tr w:rsidR="00762A3C" w:rsidRPr="00EC30C2" w14:paraId="75D52193" w14:textId="77777777" w:rsidTr="003458A4">
              <w:trPr>
                <w:jc w:val="center"/>
              </w:trPr>
              <w:tc>
                <w:tcPr>
                  <w:tcW w:w="5163" w:type="dxa"/>
                  <w:tcBorders>
                    <w:top w:val="nil"/>
                    <w:left w:val="nil"/>
                    <w:bottom w:val="nil"/>
                    <w:right w:val="nil"/>
                  </w:tcBorders>
                </w:tcPr>
                <w:p w14:paraId="6CDD02C7" w14:textId="77777777" w:rsidR="00762A3C" w:rsidRPr="00FF430B" w:rsidRDefault="00762A3C" w:rsidP="00762A3C">
                  <w:pPr>
                    <w:tabs>
                      <w:tab w:val="left" w:pos="3295"/>
                    </w:tabs>
                    <w:jc w:val="center"/>
                    <w:rPr>
                      <w:b/>
                      <w:lang w:val="ro-MD"/>
                    </w:rPr>
                  </w:pPr>
                  <w:r w:rsidRPr="00FF430B">
                    <w:rPr>
                      <w:b/>
                      <w:iCs/>
                      <w:lang w:val="ro-MD"/>
                    </w:rPr>
                    <w:t>ANTREPRENORUL</w:t>
                  </w:r>
                </w:p>
              </w:tc>
              <w:tc>
                <w:tcPr>
                  <w:tcW w:w="5076" w:type="dxa"/>
                  <w:tcBorders>
                    <w:top w:val="nil"/>
                    <w:left w:val="nil"/>
                    <w:bottom w:val="nil"/>
                    <w:right w:val="nil"/>
                  </w:tcBorders>
                </w:tcPr>
                <w:p w14:paraId="399379C8" w14:textId="77777777" w:rsidR="00762A3C" w:rsidRPr="00CE3E3D" w:rsidRDefault="00762A3C" w:rsidP="00762A3C">
                  <w:pPr>
                    <w:tabs>
                      <w:tab w:val="left" w:pos="3295"/>
                    </w:tabs>
                    <w:jc w:val="center"/>
                    <w:rPr>
                      <w:b/>
                      <w:iCs/>
                    </w:rPr>
                  </w:pPr>
                  <w:r w:rsidRPr="00CE3E3D">
                    <w:rPr>
                      <w:b/>
                      <w:iCs/>
                    </w:rPr>
                    <w:t>BENEFICIARUL</w:t>
                  </w:r>
                </w:p>
                <w:p w14:paraId="75C085AD" w14:textId="69B3C1A6" w:rsidR="00762A3C" w:rsidRPr="00CE3E3D" w:rsidRDefault="00762A3C" w:rsidP="00762A3C">
                  <w:pPr>
                    <w:tabs>
                      <w:tab w:val="left" w:pos="3295"/>
                    </w:tabs>
                    <w:jc w:val="center"/>
                    <w:rPr>
                      <w:lang w:val="ro-MD"/>
                    </w:rPr>
                  </w:pPr>
                  <w:r w:rsidRPr="00CE3E3D">
                    <w:rPr>
                      <w:b/>
                      <w:lang w:val="en-US"/>
                    </w:rPr>
                    <w:t>Pretura sectorului Rîşcani</w:t>
                  </w:r>
                </w:p>
              </w:tc>
            </w:tr>
            <w:tr w:rsidR="00762A3C" w:rsidRPr="00EC30C2" w14:paraId="058AD691" w14:textId="77777777" w:rsidTr="003458A4">
              <w:trPr>
                <w:jc w:val="center"/>
              </w:trPr>
              <w:tc>
                <w:tcPr>
                  <w:tcW w:w="5163" w:type="dxa"/>
                  <w:tcBorders>
                    <w:top w:val="nil"/>
                    <w:left w:val="nil"/>
                    <w:bottom w:val="nil"/>
                    <w:right w:val="nil"/>
                  </w:tcBorders>
                  <w:vAlign w:val="center"/>
                </w:tcPr>
                <w:p w14:paraId="0C75FB9E"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Adresa poştală:</w:t>
                  </w:r>
                </w:p>
              </w:tc>
              <w:tc>
                <w:tcPr>
                  <w:tcW w:w="5076" w:type="dxa"/>
                  <w:tcBorders>
                    <w:top w:val="nil"/>
                    <w:left w:val="nil"/>
                    <w:bottom w:val="nil"/>
                    <w:right w:val="nil"/>
                  </w:tcBorders>
                </w:tcPr>
                <w:p w14:paraId="25428F94" w14:textId="28627C4F" w:rsidR="00762A3C" w:rsidRPr="00CE3E3D" w:rsidRDefault="00762A3C" w:rsidP="00762A3C">
                  <w:pPr>
                    <w:tabs>
                      <w:tab w:val="left" w:pos="1134"/>
                      <w:tab w:val="left" w:pos="4680"/>
                      <w:tab w:val="left" w:pos="7020"/>
                    </w:tabs>
                    <w:suppressAutoHyphens/>
                    <w:ind w:firstLine="567"/>
                    <w:jc w:val="both"/>
                    <w:rPr>
                      <w:lang w:val="ro-MD"/>
                    </w:rPr>
                  </w:pPr>
                  <w:r w:rsidRPr="00CE3E3D">
                    <w:t xml:space="preserve">Adresa poştală: mun. Chişinău, str. Kiev, </w:t>
                  </w:r>
                  <w:r w:rsidR="003458A4" w:rsidRPr="00CE3E3D">
                    <w:t>3</w:t>
                  </w:r>
                </w:p>
              </w:tc>
            </w:tr>
            <w:tr w:rsidR="00762A3C" w:rsidRPr="00EC30C2" w14:paraId="250B8719" w14:textId="77777777" w:rsidTr="003458A4">
              <w:trPr>
                <w:jc w:val="center"/>
              </w:trPr>
              <w:tc>
                <w:tcPr>
                  <w:tcW w:w="5163" w:type="dxa"/>
                  <w:tcBorders>
                    <w:top w:val="nil"/>
                    <w:left w:val="nil"/>
                    <w:bottom w:val="nil"/>
                    <w:right w:val="nil"/>
                  </w:tcBorders>
                  <w:vAlign w:val="center"/>
                </w:tcPr>
                <w:p w14:paraId="3A563C30"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Telefon:</w:t>
                  </w:r>
                </w:p>
              </w:tc>
              <w:tc>
                <w:tcPr>
                  <w:tcW w:w="5076" w:type="dxa"/>
                  <w:tcBorders>
                    <w:top w:val="nil"/>
                    <w:left w:val="nil"/>
                    <w:bottom w:val="nil"/>
                    <w:right w:val="nil"/>
                  </w:tcBorders>
                  <w:vAlign w:val="center"/>
                </w:tcPr>
                <w:p w14:paraId="194FCA2B" w14:textId="5AE05F25" w:rsidR="00762A3C" w:rsidRPr="00CE3E3D" w:rsidRDefault="00762A3C" w:rsidP="00762A3C">
                  <w:pPr>
                    <w:tabs>
                      <w:tab w:val="left" w:pos="1134"/>
                      <w:tab w:val="left" w:pos="4680"/>
                      <w:tab w:val="left" w:pos="7020"/>
                    </w:tabs>
                    <w:suppressAutoHyphens/>
                    <w:ind w:firstLine="567"/>
                    <w:jc w:val="both"/>
                    <w:rPr>
                      <w:lang w:val="ro-MD"/>
                    </w:rPr>
                  </w:pPr>
                  <w:r w:rsidRPr="00CE3E3D">
                    <w:t>Cod fiscal:</w:t>
                  </w:r>
                  <w:r w:rsidRPr="00CE3E3D">
                    <w:rPr>
                      <w:b/>
                      <w:bCs/>
                      <w:i/>
                      <w:szCs w:val="22"/>
                      <w:shd w:val="clear" w:color="auto" w:fill="FFFFFF"/>
                    </w:rPr>
                    <w:t xml:space="preserve"> </w:t>
                  </w:r>
                  <w:r w:rsidRPr="00CE3E3D">
                    <w:t>1007601009853</w:t>
                  </w:r>
                </w:p>
              </w:tc>
            </w:tr>
            <w:tr w:rsidR="00762A3C" w:rsidRPr="00EC30C2" w14:paraId="168D6717" w14:textId="77777777" w:rsidTr="003458A4">
              <w:trPr>
                <w:jc w:val="center"/>
              </w:trPr>
              <w:tc>
                <w:tcPr>
                  <w:tcW w:w="5163" w:type="dxa"/>
                  <w:tcBorders>
                    <w:top w:val="nil"/>
                    <w:left w:val="nil"/>
                    <w:bottom w:val="nil"/>
                    <w:right w:val="nil"/>
                  </w:tcBorders>
                  <w:vAlign w:val="center"/>
                </w:tcPr>
                <w:p w14:paraId="464A9BC1"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Cod fiscal:</w:t>
                  </w:r>
                </w:p>
              </w:tc>
              <w:tc>
                <w:tcPr>
                  <w:tcW w:w="5076" w:type="dxa"/>
                  <w:tcBorders>
                    <w:top w:val="nil"/>
                    <w:left w:val="nil"/>
                    <w:bottom w:val="nil"/>
                    <w:right w:val="nil"/>
                  </w:tcBorders>
                  <w:vAlign w:val="center"/>
                </w:tcPr>
                <w:p w14:paraId="37461481" w14:textId="0E3156E6" w:rsidR="00762A3C" w:rsidRPr="00CE3E3D" w:rsidRDefault="00762A3C" w:rsidP="00762A3C">
                  <w:pPr>
                    <w:tabs>
                      <w:tab w:val="left" w:pos="1134"/>
                      <w:tab w:val="left" w:pos="4680"/>
                      <w:tab w:val="left" w:pos="7020"/>
                    </w:tabs>
                    <w:suppressAutoHyphens/>
                    <w:ind w:firstLine="567"/>
                    <w:jc w:val="both"/>
                    <w:rPr>
                      <w:lang w:val="ro-MD"/>
                    </w:rPr>
                  </w:pPr>
                  <w:r w:rsidRPr="00CE3E3D">
                    <w:t>Ministerul Finanţelor Trezoreria de Stat</w:t>
                  </w:r>
                </w:p>
              </w:tc>
            </w:tr>
            <w:tr w:rsidR="00762A3C" w:rsidRPr="00EC30C2" w14:paraId="43B489B0" w14:textId="77777777" w:rsidTr="003458A4">
              <w:trPr>
                <w:jc w:val="center"/>
              </w:trPr>
              <w:tc>
                <w:tcPr>
                  <w:tcW w:w="5163" w:type="dxa"/>
                  <w:tcBorders>
                    <w:top w:val="nil"/>
                    <w:left w:val="nil"/>
                    <w:bottom w:val="nil"/>
                    <w:right w:val="nil"/>
                  </w:tcBorders>
                  <w:vAlign w:val="center"/>
                </w:tcPr>
                <w:p w14:paraId="49B8A91C"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Banca:</w:t>
                  </w:r>
                </w:p>
              </w:tc>
              <w:tc>
                <w:tcPr>
                  <w:tcW w:w="5076" w:type="dxa"/>
                  <w:tcBorders>
                    <w:top w:val="nil"/>
                    <w:left w:val="nil"/>
                    <w:bottom w:val="nil"/>
                    <w:right w:val="nil"/>
                  </w:tcBorders>
                  <w:vAlign w:val="center"/>
                </w:tcPr>
                <w:p w14:paraId="4C3C6326" w14:textId="383D1906" w:rsidR="00762A3C" w:rsidRPr="00CE3E3D" w:rsidRDefault="00762A3C" w:rsidP="00762A3C">
                  <w:pPr>
                    <w:tabs>
                      <w:tab w:val="left" w:pos="1134"/>
                      <w:tab w:val="left" w:pos="4680"/>
                      <w:tab w:val="left" w:pos="7020"/>
                    </w:tabs>
                    <w:suppressAutoHyphens/>
                    <w:ind w:firstLine="567"/>
                    <w:jc w:val="both"/>
                    <w:rPr>
                      <w:lang w:val="ro-MD"/>
                    </w:rPr>
                  </w:pPr>
                  <w:r w:rsidRPr="00CE3E3D">
                    <w:rPr>
                      <w:lang w:val="en-US"/>
                    </w:rPr>
                    <w:t xml:space="preserve">MF-TT Chişinău-bugetul municipiului                        </w:t>
                  </w:r>
                </w:p>
              </w:tc>
            </w:tr>
            <w:tr w:rsidR="00762A3C" w:rsidRPr="00EC30C2" w14:paraId="4EC923E2" w14:textId="77777777" w:rsidTr="003458A4">
              <w:trPr>
                <w:jc w:val="center"/>
              </w:trPr>
              <w:tc>
                <w:tcPr>
                  <w:tcW w:w="5163" w:type="dxa"/>
                  <w:tcBorders>
                    <w:top w:val="nil"/>
                    <w:left w:val="nil"/>
                    <w:bottom w:val="nil"/>
                    <w:right w:val="nil"/>
                  </w:tcBorders>
                  <w:vAlign w:val="center"/>
                </w:tcPr>
                <w:p w14:paraId="0012F976"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Cod:</w:t>
                  </w:r>
                </w:p>
              </w:tc>
              <w:tc>
                <w:tcPr>
                  <w:tcW w:w="5076" w:type="dxa"/>
                  <w:tcBorders>
                    <w:top w:val="nil"/>
                    <w:left w:val="nil"/>
                    <w:bottom w:val="nil"/>
                    <w:right w:val="nil"/>
                  </w:tcBorders>
                  <w:vAlign w:val="center"/>
                </w:tcPr>
                <w:p w14:paraId="6558A2B5" w14:textId="077686E1" w:rsidR="00762A3C" w:rsidRPr="00CE3E3D" w:rsidRDefault="00762A3C" w:rsidP="00762A3C">
                  <w:pPr>
                    <w:tabs>
                      <w:tab w:val="left" w:pos="1134"/>
                      <w:tab w:val="left" w:pos="4680"/>
                      <w:tab w:val="left" w:pos="7020"/>
                    </w:tabs>
                    <w:suppressAutoHyphens/>
                    <w:ind w:left="325" w:right="-108"/>
                  </w:pPr>
                  <w:r w:rsidRPr="00CE3E3D">
                    <w:rPr>
                      <w:lang w:val="it-IT"/>
                    </w:rPr>
                    <w:t xml:space="preserve">    Pretura sectorului Rîşcani                                              </w:t>
                  </w:r>
                </w:p>
                <w:p w14:paraId="1466F577" w14:textId="1516D89C" w:rsidR="00762A3C" w:rsidRPr="00CE3E3D" w:rsidRDefault="00762A3C" w:rsidP="00762A3C">
                  <w:pPr>
                    <w:tabs>
                      <w:tab w:val="left" w:pos="1134"/>
                      <w:tab w:val="left" w:pos="4680"/>
                      <w:tab w:val="left" w:pos="7020"/>
                    </w:tabs>
                    <w:suppressAutoHyphens/>
                    <w:ind w:left="325" w:right="-108"/>
                    <w:rPr>
                      <w:lang w:val="it-IT"/>
                    </w:rPr>
                  </w:pPr>
                  <w:r w:rsidRPr="00CE3E3D">
                    <w:rPr>
                      <w:lang w:val="it-IT"/>
                    </w:rPr>
                    <w:t xml:space="preserve">    Cod bancar:  TREZMD2X        </w:t>
                  </w:r>
                </w:p>
                <w:p w14:paraId="4CE3856F" w14:textId="66193E1C" w:rsidR="00762A3C" w:rsidRPr="00CE3E3D" w:rsidRDefault="00762A3C" w:rsidP="00762A3C">
                  <w:pPr>
                    <w:tabs>
                      <w:tab w:val="left" w:pos="1134"/>
                      <w:tab w:val="left" w:pos="4680"/>
                      <w:tab w:val="left" w:pos="7020"/>
                    </w:tabs>
                    <w:suppressAutoHyphens/>
                    <w:ind w:left="325"/>
                  </w:pPr>
                  <w:r w:rsidRPr="00CE3E3D">
                    <w:rPr>
                      <w:sz w:val="22"/>
                      <w:szCs w:val="22"/>
                      <w:lang w:val="it-IT"/>
                    </w:rPr>
                    <w:t xml:space="preserve">     </w:t>
                  </w:r>
                  <w:r w:rsidRPr="00CE3E3D">
                    <w:rPr>
                      <w:sz w:val="22"/>
                      <w:szCs w:val="22"/>
                      <w:highlight w:val="yellow"/>
                    </w:rPr>
                    <w:t xml:space="preserve">IBAN: </w:t>
                  </w:r>
                  <w:r w:rsidR="007A40C7">
                    <w:rPr>
                      <w:sz w:val="22"/>
                      <w:szCs w:val="22"/>
                    </w:rPr>
                    <w:t>MD15TRPDAK319220D07355AJ</w:t>
                  </w:r>
                </w:p>
                <w:p w14:paraId="72F8D325" w14:textId="4F82DDCC" w:rsidR="00762A3C" w:rsidRPr="00CE3E3D" w:rsidRDefault="00762A3C" w:rsidP="00762A3C">
                  <w:pPr>
                    <w:tabs>
                      <w:tab w:val="left" w:pos="1134"/>
                      <w:tab w:val="left" w:pos="4680"/>
                      <w:tab w:val="left" w:pos="7020"/>
                    </w:tabs>
                    <w:suppressAutoHyphens/>
                    <w:ind w:firstLine="567"/>
                    <w:jc w:val="both"/>
                    <w:rPr>
                      <w:lang w:val="ro-MD"/>
                    </w:rPr>
                  </w:pPr>
                  <w:r w:rsidRPr="00CE3E3D">
                    <w:rPr>
                      <w:lang w:val="it-IT"/>
                    </w:rPr>
                    <w:t xml:space="preserve">                                   </w:t>
                  </w:r>
                </w:p>
              </w:tc>
            </w:tr>
            <w:tr w:rsidR="00762A3C" w:rsidRPr="00EC30C2" w14:paraId="428D84C3" w14:textId="77777777" w:rsidTr="00CE3E3D">
              <w:trPr>
                <w:trHeight w:val="80"/>
                <w:jc w:val="center"/>
              </w:trPr>
              <w:tc>
                <w:tcPr>
                  <w:tcW w:w="5163" w:type="dxa"/>
                  <w:tcBorders>
                    <w:top w:val="nil"/>
                    <w:left w:val="nil"/>
                    <w:bottom w:val="nil"/>
                    <w:right w:val="nil"/>
                  </w:tcBorders>
                  <w:vAlign w:val="center"/>
                </w:tcPr>
                <w:p w14:paraId="15727CE1"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IBAN</w:t>
                  </w:r>
                </w:p>
              </w:tc>
              <w:tc>
                <w:tcPr>
                  <w:tcW w:w="5076" w:type="dxa"/>
                  <w:tcBorders>
                    <w:top w:val="nil"/>
                    <w:left w:val="nil"/>
                    <w:bottom w:val="nil"/>
                    <w:right w:val="nil"/>
                  </w:tcBorders>
                </w:tcPr>
                <w:p w14:paraId="642D8D2B" w14:textId="5A657894" w:rsidR="00762A3C" w:rsidRPr="00CE3E3D" w:rsidRDefault="00762A3C" w:rsidP="00762A3C">
                  <w:pPr>
                    <w:tabs>
                      <w:tab w:val="left" w:pos="1134"/>
                      <w:tab w:val="left" w:pos="4680"/>
                      <w:tab w:val="left" w:pos="7020"/>
                    </w:tabs>
                    <w:suppressAutoHyphens/>
                    <w:ind w:firstLine="567"/>
                    <w:jc w:val="both"/>
                    <w:rPr>
                      <w:lang w:val="ro-MD"/>
                    </w:rPr>
                  </w:pPr>
                  <w:r w:rsidRPr="00CE3E3D">
                    <w:t>Telefon: 022441098, 022441191, 022445390</w:t>
                  </w:r>
                </w:p>
              </w:tc>
            </w:tr>
            <w:tr w:rsidR="00D76BD0" w:rsidRPr="00EC30C2" w14:paraId="36F192AB" w14:textId="77777777" w:rsidTr="003458A4">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5076"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lastRenderedPageBreak/>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D091F34" w:rsidR="00394DC7" w:rsidRPr="00FF430B" w:rsidRDefault="00394DC7" w:rsidP="00394DC7">
            <w:pPr>
              <w:jc w:val="center"/>
              <w:rPr>
                <w:b/>
                <w:i/>
                <w:lang w:val="ro-MD"/>
              </w:rPr>
            </w:pPr>
            <w:r w:rsidRPr="00FF430B">
              <w:rPr>
                <w:b/>
                <w:lang w:val="ro-MD"/>
              </w:rPr>
              <w:t>de achiziţionare a</w:t>
            </w:r>
            <w:r w:rsidR="003458A4">
              <w:rPr>
                <w:b/>
                <w:lang w:val="ro-MD"/>
              </w:rPr>
              <w:t xml:space="preserve"> </w:t>
            </w:r>
            <w:r w:rsidR="00A93011" w:rsidRPr="00FF430B">
              <w:rPr>
                <w:b/>
                <w:lang w:val="ro-MD"/>
              </w:rPr>
              <w:t>serviciil</w:t>
            </w:r>
            <w:r w:rsidR="0060188C" w:rsidRPr="00FF430B">
              <w:rPr>
                <w:b/>
                <w:lang w:val="ro-MD"/>
              </w:rPr>
              <w:t>or</w:t>
            </w:r>
            <w:r w:rsidR="00A93011" w:rsidRPr="00FF430B">
              <w:rPr>
                <w:b/>
                <w:lang w:val="ro-MD"/>
              </w:rPr>
              <w:t xml:space="preserve"> de </w:t>
            </w:r>
            <w:r w:rsidR="003458A4" w:rsidRPr="005A202E">
              <w:rPr>
                <w:b/>
                <w:bCs/>
                <w:i/>
                <w:iCs/>
                <w:lang w:val="ro-MD"/>
              </w:rPr>
              <w:t>Reparația curenta a gropilor prin plombare din sectorul Rîșcani, municipiul Chisinau</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1203C2">
            <w:pPr>
              <w:pStyle w:val="Listparagraf"/>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1203C2">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1203C2">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1203C2">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1203C2">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lastRenderedPageBreak/>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1203C2">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1203C2">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1203C2">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1203C2">
            <w:pPr>
              <w:pStyle w:val="NormalWeb"/>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1203C2">
            <w:pPr>
              <w:pStyle w:val="NormalWeb"/>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lastRenderedPageBreak/>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1203C2">
            <w:pPr>
              <w:pStyle w:val="Listparagraf"/>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1203C2">
            <w:pPr>
              <w:pStyle w:val="Listparagraf"/>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w:t>
            </w:r>
            <w:r w:rsidRPr="00FF430B">
              <w:rPr>
                <w:lang w:val="ro-MD"/>
              </w:rPr>
              <w:lastRenderedPageBreak/>
              <w:t>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1203C2">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1203C2">
            <w:pPr>
              <w:pStyle w:val="Listparagraf"/>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03C2">
            <w:pPr>
              <w:pStyle w:val="Listparagraf"/>
              <w:numPr>
                <w:ilvl w:val="0"/>
                <w:numId w:val="37"/>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03C2">
            <w:pPr>
              <w:pStyle w:val="Listparagraf"/>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1203C2">
            <w:pPr>
              <w:pStyle w:val="Listparagraf"/>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lastRenderedPageBreak/>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E3F104" w14:textId="77777777" w:rsidR="00A0010A" w:rsidRDefault="00A0010A" w:rsidP="00A20ACF">
      <w:r>
        <w:separator/>
      </w:r>
    </w:p>
  </w:endnote>
  <w:endnote w:type="continuationSeparator" w:id="0">
    <w:p w14:paraId="772B8C54" w14:textId="77777777" w:rsidR="00A0010A" w:rsidRDefault="00A0010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762A3C" w:rsidRDefault="00762A3C" w:rsidP="001F6E5A">
    <w:pPr>
      <w:pStyle w:val="Subsol"/>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762A3C" w:rsidRDefault="00762A3C">
        <w:pPr>
          <w:pStyle w:val="Subsol"/>
          <w:jc w:val="right"/>
        </w:pPr>
        <w:r>
          <w:fldChar w:fldCharType="begin"/>
        </w:r>
        <w:r>
          <w:instrText xml:space="preserve"> PAGE   \* MERGEFORMAT </w:instrText>
        </w:r>
        <w:r>
          <w:fldChar w:fldCharType="separate"/>
        </w:r>
        <w:r w:rsidR="00EA6764">
          <w:t>70</w:t>
        </w:r>
        <w:r>
          <w:fldChar w:fldCharType="end"/>
        </w:r>
      </w:p>
    </w:sdtContent>
  </w:sdt>
  <w:p w14:paraId="075618FA" w14:textId="77777777" w:rsidR="00762A3C" w:rsidRDefault="00762A3C">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DCC87D" w14:textId="77777777" w:rsidR="00A0010A" w:rsidRDefault="00A0010A" w:rsidP="00A20ACF">
      <w:r>
        <w:separator/>
      </w:r>
    </w:p>
  </w:footnote>
  <w:footnote w:type="continuationSeparator" w:id="0">
    <w:p w14:paraId="3C4D38D7" w14:textId="77777777" w:rsidR="00A0010A" w:rsidRDefault="00A0010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2"/>
  </w:num>
  <w:num w:numId="14">
    <w:abstractNumId w:val="24"/>
  </w:num>
  <w:num w:numId="15">
    <w:abstractNumId w:val="6"/>
  </w:num>
  <w:num w:numId="16">
    <w:abstractNumId w:val="22"/>
  </w:num>
  <w:num w:numId="17">
    <w:abstractNumId w:val="9"/>
  </w:num>
  <w:num w:numId="18">
    <w:abstractNumId w:val="34"/>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3"/>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1"/>
  </w:num>
  <w:num w:numId="36">
    <w:abstractNumId w:val="15"/>
  </w:num>
  <w:num w:numId="37">
    <w:abstractNumId w:val="3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03C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58A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08C"/>
    <w:rsid w:val="00371806"/>
    <w:rsid w:val="003731FD"/>
    <w:rsid w:val="00373336"/>
    <w:rsid w:val="00373AF9"/>
    <w:rsid w:val="00377CE0"/>
    <w:rsid w:val="0038163C"/>
    <w:rsid w:val="00381EF2"/>
    <w:rsid w:val="0038237B"/>
    <w:rsid w:val="0038240D"/>
    <w:rsid w:val="0038275D"/>
    <w:rsid w:val="00384B42"/>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202E"/>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4AF"/>
    <w:rsid w:val="00715C8A"/>
    <w:rsid w:val="007167E4"/>
    <w:rsid w:val="00716AA3"/>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A3C"/>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0C7"/>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BEC"/>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3C60"/>
    <w:rsid w:val="00925DF7"/>
    <w:rsid w:val="00926CDF"/>
    <w:rsid w:val="00927F7D"/>
    <w:rsid w:val="00931029"/>
    <w:rsid w:val="009324DC"/>
    <w:rsid w:val="009337E1"/>
    <w:rsid w:val="009357DB"/>
    <w:rsid w:val="0093664D"/>
    <w:rsid w:val="0094094B"/>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010A"/>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2D1E"/>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ECF"/>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357F"/>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C758A"/>
    <w:rsid w:val="00CD0EA7"/>
    <w:rsid w:val="00CD278A"/>
    <w:rsid w:val="00CD31E8"/>
    <w:rsid w:val="00CD74C4"/>
    <w:rsid w:val="00CE1192"/>
    <w:rsid w:val="00CE11D6"/>
    <w:rsid w:val="00CE32F1"/>
    <w:rsid w:val="00CE3D8F"/>
    <w:rsid w:val="00CE3E3D"/>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6764"/>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0">
    <w:name w:val="Основной шрифт"/>
    <w:uiPriority w:val="99"/>
    <w:rsid w:val="007A40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A5A7EC-BF09-489D-ABC4-3153480E5F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72</Pages>
  <Words>26212</Words>
  <Characters>152032</Characters>
  <Application>Microsoft Office Word</Application>
  <DocSecurity>0</DocSecurity>
  <Lines>1266</Lines>
  <Paragraphs>355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177889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cp:revision>
  <cp:lastPrinted>2021-06-01T11:52:00Z</cp:lastPrinted>
  <dcterms:created xsi:type="dcterms:W3CDTF">2026-03-23T08:03:00Z</dcterms:created>
  <dcterms:modified xsi:type="dcterms:W3CDTF">2026-03-23T11:50:00Z</dcterms:modified>
</cp:coreProperties>
</file>