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9C28A" w14:textId="77777777" w:rsidR="002A0B2E" w:rsidRPr="002A0B2E" w:rsidRDefault="002A0B2E" w:rsidP="002A0B2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APROBATĂ</w:t>
      </w:r>
    </w:p>
    <w:p w14:paraId="31691202" w14:textId="77777777" w:rsidR="002A0B2E" w:rsidRPr="002A0B2E" w:rsidRDefault="002A0B2E" w:rsidP="002A0B2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 prin Ordinul </w:t>
      </w:r>
    </w:p>
    <w:p w14:paraId="26E4A374" w14:textId="77777777" w:rsidR="002A0B2E" w:rsidRPr="002A0B2E" w:rsidRDefault="002A0B2E" w:rsidP="002A0B2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                                               nr.      din _________2021</w:t>
      </w:r>
    </w:p>
    <w:p w14:paraId="2C5F72FB" w14:textId="77777777" w:rsidR="002A0B2E" w:rsidRPr="002A0B2E" w:rsidRDefault="002A0B2E" w:rsidP="002A0B2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64CAD8DA" w14:textId="77777777" w:rsidR="002A0B2E" w:rsidRPr="002A0B2E" w:rsidRDefault="002A0B2E" w:rsidP="002A0B2E">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54EE22F2" w14:textId="77777777" w:rsidR="002A0B2E" w:rsidRPr="002A0B2E" w:rsidRDefault="002A0B2E" w:rsidP="002A0B2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4EBF9280" w14:textId="77777777" w:rsidR="002A0B2E" w:rsidRPr="002A0B2E" w:rsidRDefault="002A0B2E" w:rsidP="002A0B2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DOCUMENTAŢIA STANDARD</w:t>
      </w:r>
    </w:p>
    <w:p w14:paraId="26642A9E" w14:textId="77777777" w:rsidR="002A0B2E" w:rsidRPr="002A0B2E" w:rsidRDefault="002A0B2E" w:rsidP="002A0B2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pentru realizarea achizițiilor publice de lucrări</w:t>
      </w:r>
    </w:p>
    <w:p w14:paraId="6BC3BB60" w14:textId="77777777" w:rsidR="002A0B2E" w:rsidRPr="002A0B2E" w:rsidRDefault="002A0B2E" w:rsidP="002A0B2E">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4EF832C2"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22C01113" w14:textId="77777777" w:rsidR="002A0B2E" w:rsidRPr="002A0B2E" w:rsidRDefault="002A0B2E" w:rsidP="002A0B2E">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2A0B2E">
        <w:rPr>
          <w:rFonts w:ascii="Times New Roman" w:eastAsia="Times New Roman" w:hAnsi="Times New Roman" w:cs="Times New Roman"/>
          <w:b/>
          <w:noProof/>
          <w:kern w:val="0"/>
          <w:sz w:val="26"/>
          <w:szCs w:val="26"/>
          <w:lang w:val="ro-MD"/>
          <w14:ligatures w14:val="none"/>
        </w:rPr>
        <w:t>Secţiunea 1</w:t>
      </w:r>
    </w:p>
    <w:p w14:paraId="3D5BBC27"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034DEB21" w14:textId="77777777" w:rsidR="002A0B2E" w:rsidRPr="002A0B2E" w:rsidRDefault="002A0B2E" w:rsidP="002A0B2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2A0B2E">
        <w:rPr>
          <w:rFonts w:ascii="Times New Roman" w:eastAsia="Times New Roman" w:hAnsi="Times New Roman" w:cs="Times New Roman"/>
          <w:b/>
          <w:noProof/>
          <w:kern w:val="0"/>
          <w:sz w:val="26"/>
          <w:szCs w:val="26"/>
          <w:lang w:val="ro-MD"/>
          <w14:ligatures w14:val="none"/>
        </w:rPr>
        <w:t>Dispoziții generale</w:t>
      </w:r>
    </w:p>
    <w:p w14:paraId="5F4204FD"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02C63A01" w14:textId="77777777" w:rsidR="002A0B2E" w:rsidRPr="002A0B2E" w:rsidRDefault="002A0B2E" w:rsidP="002A0B2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2A0B2E">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2A0B2E">
        <w:rPr>
          <w:rFonts w:ascii="Times New Roman" w:eastAsia="Times New Roman" w:hAnsi="Times New Roman" w:cs="Times New Roman"/>
          <w:kern w:val="0"/>
          <w:lang w:val="ro-MD"/>
          <w14:ligatures w14:val="none"/>
        </w:rPr>
        <w:t>sau procedurilor de achiziţii publice de servicii de proiectare și de lucrări</w:t>
      </w:r>
      <w:r w:rsidRPr="002A0B2E">
        <w:rPr>
          <w:rFonts w:ascii="Times New Roman" w:eastAsia="Times New Roman" w:hAnsi="Times New Roman" w:cs="Times New Roman"/>
          <w:kern w:val="0"/>
          <w:lang w:val="ro-MD" w:eastAsia="ru-RU"/>
          <w14:ligatures w14:val="none"/>
        </w:rPr>
        <w:t xml:space="preserve">. </w:t>
      </w:r>
      <w:r w:rsidRPr="002A0B2E">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9ABE58C" w14:textId="77777777" w:rsidR="002A0B2E" w:rsidRPr="002A0B2E" w:rsidRDefault="002A0B2E" w:rsidP="002A0B2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kern w:val="0"/>
          <w:lang w:val="ro-MD"/>
          <w14:ligatures w14:val="none"/>
        </w:rPr>
        <w:t xml:space="preserve"> </w:t>
      </w:r>
      <w:r w:rsidRPr="002A0B2E">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A0B2E">
        <w:rPr>
          <w:rFonts w:ascii="Times New Roman" w:eastAsia="Times New Roman" w:hAnsi="Times New Roman" w:cs="Times New Roman"/>
          <w:color w:val="000000" w:themeColor="text1"/>
          <w:kern w:val="0"/>
          <w:lang w:val="ro-MD"/>
          <w14:ligatures w14:val="none"/>
        </w:rPr>
        <w:t xml:space="preserve">după cum urmează:     </w:t>
      </w:r>
    </w:p>
    <w:p w14:paraId="2291F3A5" w14:textId="77777777" w:rsidR="002A0B2E" w:rsidRPr="002A0B2E" w:rsidRDefault="002A0B2E" w:rsidP="002A0B2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kern w:val="0"/>
          <w:lang w:val="ro-MD"/>
          <w14:ligatures w14:val="none"/>
        </w:rPr>
        <w:t>Anunț de intenție (anexa nr.1);</w:t>
      </w:r>
    </w:p>
    <w:p w14:paraId="543CCBDC" w14:textId="77777777" w:rsidR="002A0B2E" w:rsidRPr="002A0B2E" w:rsidRDefault="002A0B2E" w:rsidP="002A0B2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3B659A17"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Invitație de participare la etapele de preselecție/la procedurile negociate (anexa nr. 3);</w:t>
      </w:r>
    </w:p>
    <w:p w14:paraId="43D53A60"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Proces-verbal cu privire la rezultatele preselecției candidaților (anexa nr. 4);</w:t>
      </w:r>
    </w:p>
    <w:p w14:paraId="662D3C6E"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Anunț de atribuire (anexa nr. 5);</w:t>
      </w:r>
    </w:p>
    <w:p w14:paraId="707433B5"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Anunț privind modificarea contractului de achiziții publice/acordului-cadru (anexa nr. 6);</w:t>
      </w:r>
    </w:p>
    <w:p w14:paraId="34F0883D"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Cerere de participare (anexa nr. 7);</w:t>
      </w:r>
    </w:p>
    <w:p w14:paraId="0AA74BC7"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Declaraţie privind valabilitatea ofertei (anexa nr. 8);</w:t>
      </w:r>
    </w:p>
    <w:p w14:paraId="4F12CCEF" w14:textId="77777777" w:rsidR="002A0B2E" w:rsidRPr="002A0B2E" w:rsidRDefault="002A0B2E" w:rsidP="002A0B2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Scrisoare  de  garanţie  bancară (anexa nr. 9);</w:t>
      </w:r>
    </w:p>
    <w:p w14:paraId="1F4CDD25"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Grafic de executare a lucrărilor (anexa nr. 10.);</w:t>
      </w:r>
    </w:p>
    <w:p w14:paraId="62CC92A1"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Grafic de  executare a documentației de proiect (anexa nr. 11);</w:t>
      </w:r>
    </w:p>
    <w:p w14:paraId="5D22218C"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Declarație privind experienţa similară (anexa nr. 12);</w:t>
      </w:r>
    </w:p>
    <w:p w14:paraId="016DE9C1"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70AD482F"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42B72052"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065FC8BA"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23A4405E"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Informaţii privind asocierea (anexa nr. 17);</w:t>
      </w:r>
    </w:p>
    <w:p w14:paraId="6F4623D9"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Angajament terţ susţinător financiar (anexa nr. 18);</w:t>
      </w:r>
    </w:p>
    <w:p w14:paraId="70DA2388"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7B92013A"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Declaraţie terţ susţinător tehnic (anexa nr. 20);</w:t>
      </w:r>
    </w:p>
    <w:p w14:paraId="2B4612C5"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Declaraţie terţ susţinător profesional (anexa nr. 21);</w:t>
      </w:r>
    </w:p>
    <w:p w14:paraId="3A4ADD6B"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651D2125"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Caiet de sarcini. Formularul de deviz nr.1 – lista cu cantitățile de lucrări (anexa nr. 23);</w:t>
      </w:r>
    </w:p>
    <w:p w14:paraId="298D6907"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Caiet de sarcini. Servicii de proiectare (anexa nr. 24);</w:t>
      </w:r>
    </w:p>
    <w:p w14:paraId="3102EA31"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lastRenderedPageBreak/>
        <w:t>Contract de antrepriză (anexa nr. 25);</w:t>
      </w:r>
    </w:p>
    <w:p w14:paraId="57DF1990"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Contract de achiziţionare a serviciilor de proiectare (anexa nr. 26);</w:t>
      </w:r>
    </w:p>
    <w:p w14:paraId="24E49942"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Acord adițional (anexa nr. 27);</w:t>
      </w:r>
    </w:p>
    <w:p w14:paraId="70D83AB0" w14:textId="77777777" w:rsidR="002A0B2E" w:rsidRPr="002A0B2E" w:rsidRDefault="002A0B2E" w:rsidP="002A0B2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Acord-cadru (anexa nr. 28).</w:t>
      </w:r>
    </w:p>
    <w:p w14:paraId="3250573E" w14:textId="77777777" w:rsidR="002A0B2E" w:rsidRPr="002A0B2E" w:rsidRDefault="002A0B2E" w:rsidP="002A0B2E">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4F2FAF2D" w14:textId="77777777" w:rsidR="002A0B2E" w:rsidRPr="002A0B2E" w:rsidRDefault="002A0B2E" w:rsidP="002A0B2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color w:val="000000" w:themeColor="text1"/>
          <w:kern w:val="0"/>
          <w:lang w:val="ro-MD"/>
          <w14:ligatures w14:val="none"/>
        </w:rPr>
        <w:t xml:space="preserve"> </w:t>
      </w:r>
      <w:r w:rsidRPr="002A0B2E">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2A0B2E">
        <w:rPr>
          <w:rFonts w:ascii="Times New Roman" w:eastAsia="Times New Roman" w:hAnsi="Times New Roman" w:cs="Times New Roman"/>
          <w:color w:val="000000" w:themeColor="text1"/>
          <w:kern w:val="0"/>
          <w:lang w:val="ro-MD"/>
          <w14:ligatures w14:val="none"/>
        </w:rPr>
        <w:t>documentația standard.</w:t>
      </w:r>
    </w:p>
    <w:p w14:paraId="73604063" w14:textId="77777777" w:rsidR="002A0B2E" w:rsidRPr="002A0B2E" w:rsidRDefault="002A0B2E" w:rsidP="002A0B2E">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4E931D82" w14:textId="77777777" w:rsidR="002A0B2E" w:rsidRPr="002A0B2E" w:rsidRDefault="002A0B2E" w:rsidP="002A0B2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CDFF4B1" w14:textId="77777777" w:rsidR="002A0B2E" w:rsidRPr="002A0B2E" w:rsidRDefault="002A0B2E" w:rsidP="002A0B2E">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36BB1CCB" w14:textId="77777777" w:rsidR="002A0B2E" w:rsidRPr="002A0B2E" w:rsidRDefault="002A0B2E" w:rsidP="002A0B2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34C6034" w14:textId="77777777" w:rsidR="002A0B2E" w:rsidRPr="002A0B2E" w:rsidRDefault="002A0B2E" w:rsidP="002A0B2E">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6413772A" w14:textId="77777777" w:rsidR="002A0B2E" w:rsidRPr="002A0B2E" w:rsidRDefault="002A0B2E" w:rsidP="002A0B2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59CF8303" w14:textId="77777777" w:rsidR="002A0B2E" w:rsidRPr="002A0B2E" w:rsidRDefault="002A0B2E" w:rsidP="002A0B2E">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Legii nr. 131/2015 privind achizițiile publice; </w:t>
      </w:r>
    </w:p>
    <w:p w14:paraId="08E1F47E" w14:textId="77777777" w:rsidR="002A0B2E" w:rsidRPr="002A0B2E" w:rsidRDefault="002A0B2E" w:rsidP="002A0B2E">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Pr="002A0B2E">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Pr="002A0B2E">
        <w:rPr>
          <w:rFonts w:ascii="Times New Roman" w:eastAsia="Times New Roman" w:hAnsi="Times New Roman" w:cs="Times New Roman"/>
          <w:bCs/>
          <w:kern w:val="0"/>
          <w:bdr w:val="none" w:sz="0" w:space="0" w:color="auto" w:frame="1"/>
          <w:shd w:val="clear" w:color="auto" w:fill="FFFFFF"/>
          <w:lang w:val="ro-MD"/>
          <w14:ligatures w14:val="none"/>
        </w:rPr>
        <w:t>.</w:t>
      </w:r>
    </w:p>
    <w:p w14:paraId="5F6D368D" w14:textId="77777777" w:rsidR="002A0B2E" w:rsidRPr="002A0B2E" w:rsidRDefault="002A0B2E" w:rsidP="002A0B2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2A0B2E">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7BD2A293" w14:textId="77777777" w:rsidR="002A0B2E" w:rsidRPr="002A0B2E" w:rsidRDefault="002A0B2E" w:rsidP="002A0B2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AB3DC0F" w14:textId="77777777" w:rsidR="002A0B2E" w:rsidRPr="002A0B2E" w:rsidRDefault="002A0B2E" w:rsidP="002A0B2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410E12A0"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53ED6289"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4E9F683"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EA2EA24"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3AFD25CB"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C9FB7DD"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2A0B2E">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65D47F7"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39EAECA" w14:textId="77777777" w:rsidR="002A0B2E" w:rsidRPr="002A0B2E" w:rsidRDefault="002A0B2E" w:rsidP="002A0B2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9A44FFA" w14:textId="77777777" w:rsidR="002A0B2E" w:rsidRPr="002A0B2E" w:rsidRDefault="002A0B2E" w:rsidP="002A0B2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2A0B2E">
        <w:rPr>
          <w:rFonts w:ascii="Times New Roman" w:eastAsia="Times New Roman" w:hAnsi="Times New Roman" w:cs="Times New Roman"/>
          <w:kern w:val="0"/>
          <w:lang w:val="ro-MD"/>
          <w14:ligatures w14:val="none"/>
        </w:rPr>
        <w:t>.</w:t>
      </w:r>
    </w:p>
    <w:p w14:paraId="5F9D066E" w14:textId="77777777" w:rsidR="002A0B2E" w:rsidRPr="002A0B2E" w:rsidRDefault="002A0B2E" w:rsidP="002A0B2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260C9749" w14:textId="77777777" w:rsidR="002A0B2E" w:rsidRPr="002A0B2E" w:rsidRDefault="002A0B2E" w:rsidP="002A0B2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C147F85" w14:textId="77777777" w:rsidR="002A0B2E" w:rsidRPr="002A0B2E" w:rsidRDefault="002A0B2E" w:rsidP="002A0B2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96CED67" w14:textId="77777777" w:rsidR="002A0B2E" w:rsidRPr="002A0B2E" w:rsidRDefault="002A0B2E" w:rsidP="002A0B2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2DC6B52" w14:textId="77777777" w:rsidR="002A0B2E" w:rsidRPr="002A0B2E" w:rsidRDefault="002A0B2E" w:rsidP="002A0B2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D0E2001" w14:textId="77777777" w:rsidR="002A0B2E" w:rsidRPr="002A0B2E" w:rsidRDefault="002A0B2E" w:rsidP="002A0B2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1EE7989" w14:textId="77777777" w:rsidR="002A0B2E" w:rsidRPr="002A0B2E" w:rsidRDefault="002A0B2E" w:rsidP="002A0B2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64B97F4B" w14:textId="77777777" w:rsidR="002A0B2E" w:rsidRPr="002A0B2E" w:rsidRDefault="002A0B2E" w:rsidP="002A0B2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3B554A45" w14:textId="77777777" w:rsidR="002A0B2E" w:rsidRPr="002A0B2E" w:rsidRDefault="002A0B2E" w:rsidP="002A0B2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2A0B2E">
        <w:rPr>
          <w:rFonts w:ascii="Times New Roman" w:eastAsia="Times New Roman" w:hAnsi="Times New Roman" w:cs="Times New Roman"/>
          <w:b/>
          <w:noProof/>
          <w:kern w:val="0"/>
          <w:sz w:val="26"/>
          <w:szCs w:val="26"/>
          <w:lang w:val="ro-MD"/>
          <w14:ligatures w14:val="none"/>
        </w:rPr>
        <w:t>Secţiunea a 2-a</w:t>
      </w:r>
    </w:p>
    <w:p w14:paraId="520F13BB"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2774BE88" w14:textId="77777777" w:rsidR="002A0B2E" w:rsidRPr="002A0B2E" w:rsidRDefault="002A0B2E" w:rsidP="002A0B2E">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Calificarea candidaților/ofertanților</w:t>
      </w:r>
    </w:p>
    <w:p w14:paraId="44BE39D4"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18.</w:t>
      </w:r>
      <w:r w:rsidRPr="002A0B2E">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50BD4C5C" w14:textId="77777777" w:rsidR="002A0B2E" w:rsidRPr="002A0B2E" w:rsidRDefault="002A0B2E" w:rsidP="002A0B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19. </w:t>
      </w:r>
      <w:r w:rsidRPr="002A0B2E">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927572B" w14:textId="77777777" w:rsidR="002A0B2E" w:rsidRPr="002A0B2E" w:rsidRDefault="002A0B2E" w:rsidP="002A0B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20. </w:t>
      </w:r>
      <w:r w:rsidRPr="002A0B2E">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547B5C2" w14:textId="77777777" w:rsidR="002A0B2E" w:rsidRPr="002A0B2E" w:rsidRDefault="002A0B2E" w:rsidP="002A0B2E">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21. </w:t>
      </w:r>
      <w:r w:rsidRPr="002A0B2E">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2A0B2E">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6B14A299" w14:textId="77777777" w:rsidR="002A0B2E" w:rsidRPr="002A0B2E" w:rsidRDefault="002A0B2E" w:rsidP="002A0B2E">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22.</w:t>
      </w:r>
      <w:r w:rsidRPr="002A0B2E">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1AEC098" w14:textId="77777777" w:rsidR="002A0B2E" w:rsidRPr="002A0B2E" w:rsidRDefault="002A0B2E" w:rsidP="002A0B2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b/>
          <w:kern w:val="0"/>
          <w:lang w:val="ro-MD"/>
          <w14:ligatures w14:val="none"/>
        </w:rPr>
        <w:t xml:space="preserve">23. </w:t>
      </w:r>
      <w:r w:rsidRPr="002A0B2E">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81F482E" w14:textId="77777777" w:rsidR="002A0B2E" w:rsidRPr="002A0B2E" w:rsidRDefault="002A0B2E" w:rsidP="002A0B2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b/>
          <w:kern w:val="0"/>
          <w:lang w:val="ro-MD"/>
          <w14:ligatures w14:val="none"/>
        </w:rPr>
        <w:t xml:space="preserve">24. </w:t>
      </w:r>
      <w:r w:rsidRPr="002A0B2E">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6320F90E" w14:textId="77777777" w:rsidR="002A0B2E" w:rsidRPr="002A0B2E" w:rsidRDefault="002A0B2E" w:rsidP="002A0B2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A0B2E">
        <w:rPr>
          <w:rFonts w:ascii="Times New Roman" w:eastAsia="Times New Roman" w:hAnsi="Times New Roman" w:cs="Times New Roman"/>
          <w:b/>
          <w:color w:val="000000" w:themeColor="text1"/>
          <w:kern w:val="0"/>
          <w:lang w:val="ro-MD"/>
          <w14:ligatures w14:val="none"/>
        </w:rPr>
        <w:t xml:space="preserve">25. </w:t>
      </w:r>
      <w:r w:rsidRPr="002A0B2E">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FF811B" w14:textId="77777777" w:rsidR="002A0B2E" w:rsidRPr="002A0B2E" w:rsidRDefault="002A0B2E" w:rsidP="002A0B2E">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26. </w:t>
      </w:r>
      <w:r w:rsidRPr="002A0B2E">
        <w:rPr>
          <w:rFonts w:ascii="Times New Roman" w:eastAsia="Times New Roman" w:hAnsi="Times New Roman" w:cs="Times New Roman"/>
          <w:kern w:val="0"/>
          <w:lang w:val="ro-MD"/>
          <w14:ligatures w14:val="none"/>
        </w:rPr>
        <w:t>Autoritatea contractantă aplică criterii și cerințe de calificare numai referitoare la:</w:t>
      </w:r>
    </w:p>
    <w:p w14:paraId="1F089551" w14:textId="77777777" w:rsidR="002A0B2E" w:rsidRPr="002A0B2E" w:rsidRDefault="002A0B2E" w:rsidP="002A0B2E">
      <w:pPr>
        <w:spacing w:after="120" w:line="240" w:lineRule="auto"/>
        <w:ind w:left="142"/>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 eligibilitatea ofertantului sau candidatului;</w:t>
      </w:r>
    </w:p>
    <w:p w14:paraId="27551A39" w14:textId="77777777" w:rsidR="002A0B2E" w:rsidRPr="002A0B2E" w:rsidRDefault="002A0B2E" w:rsidP="002A0B2E">
      <w:pPr>
        <w:spacing w:after="120" w:line="240" w:lineRule="auto"/>
        <w:ind w:left="142"/>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 capacitatea de exercitare a activității profesionale;</w:t>
      </w:r>
    </w:p>
    <w:p w14:paraId="06DBC65E" w14:textId="77777777" w:rsidR="002A0B2E" w:rsidRPr="002A0B2E" w:rsidRDefault="002A0B2E" w:rsidP="002A0B2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3) capacitatea economică şi financiară;</w:t>
      </w:r>
    </w:p>
    <w:p w14:paraId="3855A677" w14:textId="77777777" w:rsidR="002A0B2E" w:rsidRPr="002A0B2E" w:rsidRDefault="002A0B2E" w:rsidP="002A0B2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4) capacitatea tehnică;</w:t>
      </w:r>
    </w:p>
    <w:p w14:paraId="48E0046A" w14:textId="77777777" w:rsidR="002A0B2E" w:rsidRPr="002A0B2E" w:rsidRDefault="002A0B2E" w:rsidP="002A0B2E">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5) standarde de asigurare a calității;</w:t>
      </w:r>
    </w:p>
    <w:p w14:paraId="55162089" w14:textId="77777777" w:rsidR="002A0B2E" w:rsidRPr="002A0B2E" w:rsidRDefault="002A0B2E" w:rsidP="002A0B2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6) standarde de protecție a mediului.</w:t>
      </w:r>
    </w:p>
    <w:p w14:paraId="4CEB134B" w14:textId="77777777" w:rsidR="002A0B2E" w:rsidRPr="002A0B2E" w:rsidRDefault="002A0B2E" w:rsidP="002A0B2E">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27. </w:t>
      </w:r>
      <w:r w:rsidRPr="002A0B2E">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A0B2E">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2A0B2E">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714FF0D2"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2A0B2E">
        <w:rPr>
          <w:rFonts w:ascii="Times New Roman" w:eastAsia="Times New Roman" w:hAnsi="Times New Roman" w:cs="Times New Roman"/>
          <w:b/>
          <w:kern w:val="0"/>
          <w:lang w:val="ro-MD"/>
          <w14:ligatures w14:val="none"/>
        </w:rPr>
        <w:t>28</w:t>
      </w:r>
      <w:r w:rsidRPr="002A0B2E">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2D69A8F"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29. </w:t>
      </w:r>
      <w:r w:rsidRPr="002A0B2E">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1DF41394" w14:textId="77777777" w:rsidR="002A0B2E" w:rsidRPr="002A0B2E" w:rsidRDefault="002A0B2E" w:rsidP="002A0B2E">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30. </w:t>
      </w:r>
      <w:r w:rsidRPr="002A0B2E">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9FCE03" w14:textId="77777777" w:rsidR="002A0B2E" w:rsidRPr="002A0B2E" w:rsidRDefault="002A0B2E" w:rsidP="002A0B2E">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31. </w:t>
      </w:r>
      <w:r w:rsidRPr="002A0B2E">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2A0B2E">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08AF1A3E" w14:textId="77777777" w:rsidR="002A0B2E" w:rsidRPr="002A0B2E" w:rsidRDefault="002A0B2E" w:rsidP="002A0B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32. </w:t>
      </w:r>
      <w:r w:rsidRPr="002A0B2E">
        <w:rPr>
          <w:rFonts w:ascii="Times New Roman" w:eastAsia="Times New Roman" w:hAnsi="Times New Roman" w:cs="Times New Roman"/>
          <w:kern w:val="0"/>
          <w:lang w:val="ro-MD"/>
          <w14:ligatures w14:val="none"/>
        </w:rPr>
        <w:t xml:space="preserve">În ceea ce privesc </w:t>
      </w:r>
      <w:r w:rsidRPr="002A0B2E">
        <w:rPr>
          <w:rFonts w:ascii="Times New Roman" w:eastAsia="Times New Roman" w:hAnsi="Times New Roman" w:cs="Times New Roman"/>
          <w:bCs/>
          <w:kern w:val="0"/>
          <w:lang w:val="ro-MD"/>
          <w14:ligatures w14:val="none"/>
        </w:rPr>
        <w:t>referințele de</w:t>
      </w:r>
      <w:r w:rsidRPr="002A0B2E">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08E6523" w14:textId="77777777" w:rsidR="002A0B2E" w:rsidRPr="002A0B2E" w:rsidRDefault="002A0B2E" w:rsidP="002A0B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 33. </w:t>
      </w:r>
      <w:r w:rsidRPr="002A0B2E">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1CAB46D" w14:textId="77777777" w:rsidR="002A0B2E" w:rsidRPr="002A0B2E" w:rsidRDefault="002A0B2E" w:rsidP="002A0B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34. </w:t>
      </w:r>
      <w:r w:rsidRPr="002A0B2E">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7882BA"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35. </w:t>
      </w:r>
      <w:r w:rsidRPr="002A0B2E">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23BFE33"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36. </w:t>
      </w:r>
      <w:r w:rsidRPr="002A0B2E">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93C231" w14:textId="77777777" w:rsidR="002A0B2E" w:rsidRPr="002A0B2E" w:rsidRDefault="002A0B2E" w:rsidP="002A0B2E">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8DBF92" w14:textId="77777777" w:rsidR="002A0B2E" w:rsidRPr="002A0B2E" w:rsidRDefault="002A0B2E" w:rsidP="002A0B2E">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2DFB21DA" w14:textId="77777777" w:rsidR="002A0B2E" w:rsidRPr="002A0B2E" w:rsidRDefault="002A0B2E" w:rsidP="002A0B2E">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164E6B8F" w14:textId="77777777" w:rsidR="002A0B2E" w:rsidRPr="002A0B2E" w:rsidRDefault="002A0B2E" w:rsidP="002A0B2E">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59810BBD"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37.  </w:t>
      </w:r>
      <w:r w:rsidRPr="002A0B2E">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6AC33BE" w14:textId="77777777" w:rsidR="002A0B2E" w:rsidRPr="002A0B2E" w:rsidRDefault="002A0B2E" w:rsidP="002A0B2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38. </w:t>
      </w:r>
      <w:r w:rsidRPr="002A0B2E">
        <w:rPr>
          <w:rFonts w:ascii="Times New Roman" w:eastAsia="Times New Roman" w:hAnsi="Times New Roman" w:cs="Times New Roman"/>
          <w:bCs/>
          <w:kern w:val="0"/>
          <w:lang w:val="ro-MD"/>
          <w14:ligatures w14:val="none"/>
        </w:rPr>
        <w:t>La solicitarea autorității contactante,</w:t>
      </w:r>
      <w:r w:rsidRPr="002A0B2E">
        <w:rPr>
          <w:rFonts w:ascii="Times New Roman" w:eastAsia="Times New Roman" w:hAnsi="Times New Roman" w:cs="Times New Roman"/>
          <w:b/>
          <w:kern w:val="0"/>
          <w:lang w:val="ro-MD"/>
          <w14:ligatures w14:val="none"/>
        </w:rPr>
        <w:t xml:space="preserve"> </w:t>
      </w:r>
      <w:r w:rsidRPr="002A0B2E">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749D0F2"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E1B459"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D08B67"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2A0B2E">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180DCCA"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67A2FA49"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7268B89B"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367EF657" w14:textId="77777777" w:rsidR="002A0B2E" w:rsidRPr="002A0B2E" w:rsidRDefault="002A0B2E" w:rsidP="002A0B2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FBD2DF7"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39. </w:t>
      </w:r>
      <w:r w:rsidRPr="002A0B2E">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579925B6"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40. </w:t>
      </w:r>
      <w:r w:rsidRPr="002A0B2E">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29488DD0"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5F751E1B"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10DED5"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41. </w:t>
      </w:r>
      <w:r w:rsidRPr="002A0B2E">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1414FDF"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2A0B2E">
        <w:rPr>
          <w:rFonts w:ascii="Times New Roman" w:eastAsia="Times New Roman" w:hAnsi="Times New Roman" w:cs="Times New Roman"/>
          <w:b/>
          <w:kern w:val="0"/>
          <w:lang w:val="ro-MD"/>
          <w14:ligatures w14:val="none"/>
        </w:rPr>
        <w:t xml:space="preserve">42.  </w:t>
      </w:r>
      <w:r w:rsidRPr="002A0B2E">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01A1E439" w14:textId="77777777" w:rsidR="002A0B2E" w:rsidRPr="002A0B2E" w:rsidRDefault="002A0B2E" w:rsidP="002A0B2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2A0B2E">
        <w:rPr>
          <w:rFonts w:ascii="Times New Roman" w:eastAsia="Times New Roman" w:hAnsi="Times New Roman" w:cs="Times New Roman"/>
          <w:b/>
          <w:kern w:val="0"/>
          <w:lang w:val="ro-MD"/>
          <w14:ligatures w14:val="none"/>
        </w:rPr>
        <w:t xml:space="preserve">43. </w:t>
      </w:r>
      <w:r w:rsidRPr="002A0B2E">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3ABD19C0" w14:textId="77777777" w:rsidR="002A0B2E" w:rsidRPr="002A0B2E" w:rsidRDefault="002A0B2E" w:rsidP="002A0B2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 la Sistemul Comunitar de Management de Mediu şi Audit (EMAS), sau;</w:t>
      </w:r>
    </w:p>
    <w:p w14:paraId="0391B9B0" w14:textId="77777777" w:rsidR="002A0B2E" w:rsidRPr="002A0B2E" w:rsidRDefault="002A0B2E" w:rsidP="002A0B2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88D5933" w14:textId="77777777" w:rsidR="002A0B2E" w:rsidRPr="002A0B2E" w:rsidRDefault="002A0B2E" w:rsidP="002A0B2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44. </w:t>
      </w:r>
      <w:r w:rsidRPr="002A0B2E">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2A0B2E">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1A3BF36"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45. </w:t>
      </w:r>
      <w:r w:rsidRPr="002A0B2E">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71EB519B"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 materiale de construcție și aprovizionare durabilă; </w:t>
      </w:r>
    </w:p>
    <w:p w14:paraId="6BA6A316"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 depozitarea deșeurilor reciclabile și sistemul de gestionare a deșeurilor;</w:t>
      </w:r>
    </w:p>
    <w:p w14:paraId="72CB85E4"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 gestionarea deșeurilor din demolări;</w:t>
      </w:r>
    </w:p>
    <w:p w14:paraId="04DC6242"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15B23D25"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5) contractul de performanță energetică;</w:t>
      </w:r>
    </w:p>
    <w:p w14:paraId="71E06CA3"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6) conținut reciclat în beton și zidărie;</w:t>
      </w:r>
    </w:p>
    <w:p w14:paraId="49B48BE5"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7) reducerea emisiilor de CO</w:t>
      </w:r>
      <w:r w:rsidRPr="002A0B2E">
        <w:rPr>
          <w:rFonts w:ascii="Times New Roman" w:eastAsia="Times New Roman" w:hAnsi="Times New Roman" w:cs="Times New Roman"/>
          <w:noProof/>
          <w:kern w:val="0"/>
          <w:vertAlign w:val="subscript"/>
          <w:lang w:val="ro-MD"/>
          <w14:ligatures w14:val="none"/>
        </w:rPr>
        <w:t>2</w:t>
      </w:r>
      <w:r w:rsidRPr="002A0B2E">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2E67B293"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5B3A77D5"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 controlul și managementul consumului de energie;</w:t>
      </w:r>
    </w:p>
    <w:p w14:paraId="6D141CB0"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379D84DF"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30FF3F72"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12) vopsele și lacuri de interior și de exterior;</w:t>
      </w:r>
    </w:p>
    <w:p w14:paraId="4B31C97C"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13) îmbrăcăminți rezistente;</w:t>
      </w:r>
    </w:p>
    <w:p w14:paraId="500B886A"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14) pardoseli din lemn;</w:t>
      </w:r>
    </w:p>
    <w:p w14:paraId="657D39B3"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15) încălzitoare de apă;</w:t>
      </w:r>
    </w:p>
    <w:p w14:paraId="101B7726"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16) construcțiile eficiente din punctul de vedere al resurselor; </w:t>
      </w:r>
    </w:p>
    <w:p w14:paraId="08B6AE98"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6354C320" w14:textId="77777777" w:rsidR="002A0B2E" w:rsidRPr="002A0B2E" w:rsidRDefault="002A0B2E" w:rsidP="002A0B2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45CE8E86"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03E73BD"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16EAD0F6"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495F22CA"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61C68CC7"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19138FA1"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E79C518" w14:textId="77777777" w:rsidR="002A0B2E" w:rsidRPr="002A0B2E" w:rsidRDefault="002A0B2E" w:rsidP="002A0B2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A0B2E">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408AE6A3" w14:textId="77777777" w:rsidR="002A0B2E" w:rsidRPr="002A0B2E" w:rsidRDefault="002A0B2E" w:rsidP="002A0B2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2BBEC88B" w14:textId="77777777" w:rsidR="002A0B2E" w:rsidRPr="002A0B2E" w:rsidRDefault="002A0B2E" w:rsidP="002A0B2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46.</w:t>
      </w:r>
      <w:r w:rsidRPr="002A0B2E">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20415B" w14:textId="77777777" w:rsidR="002A0B2E" w:rsidRPr="002A0B2E" w:rsidRDefault="002A0B2E" w:rsidP="002A0B2E">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47.</w:t>
      </w:r>
      <w:r w:rsidRPr="002A0B2E">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D781720" w14:textId="77777777" w:rsidR="002A0B2E" w:rsidRPr="002A0B2E" w:rsidRDefault="002A0B2E" w:rsidP="002A0B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48. </w:t>
      </w:r>
      <w:r w:rsidRPr="002A0B2E">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2A0B2E">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631C0303" w14:textId="77777777" w:rsidR="002A0B2E" w:rsidRPr="002A0B2E" w:rsidRDefault="002A0B2E" w:rsidP="002A0B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49. </w:t>
      </w:r>
      <w:r w:rsidRPr="002A0B2E">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AC6281" w14:textId="77777777" w:rsidR="002A0B2E" w:rsidRPr="002A0B2E" w:rsidRDefault="002A0B2E" w:rsidP="002A0B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50.  </w:t>
      </w:r>
      <w:r w:rsidRPr="002A0B2E">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2A0B2E">
        <w:rPr>
          <w:rFonts w:ascii="Times New Roman" w:eastAsia="Times New Roman" w:hAnsi="Times New Roman" w:cs="Times New Roman"/>
          <w:noProof/>
          <w:color w:val="000000" w:themeColor="text1"/>
          <w:kern w:val="0"/>
          <w:lang w:val="ro-MD"/>
          <w14:ligatures w14:val="none"/>
        </w:rPr>
        <w:t>21</w:t>
      </w:r>
      <w:r w:rsidRPr="002A0B2E">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44BD598" w14:textId="77777777" w:rsidR="002A0B2E" w:rsidRPr="002A0B2E" w:rsidRDefault="002A0B2E" w:rsidP="002A0B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b/>
      </w:r>
    </w:p>
    <w:p w14:paraId="0C4DDCD2" w14:textId="77777777" w:rsidR="002A0B2E" w:rsidRPr="002A0B2E" w:rsidRDefault="002A0B2E" w:rsidP="002A0B2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2A0B2E">
        <w:rPr>
          <w:rFonts w:ascii="Times New Roman" w:eastAsia="Times New Roman" w:hAnsi="Times New Roman" w:cs="Times New Roman"/>
          <w:b/>
          <w:noProof/>
          <w:kern w:val="0"/>
          <w:sz w:val="26"/>
          <w:szCs w:val="26"/>
          <w:lang w:val="ro-MD"/>
          <w14:ligatures w14:val="none"/>
        </w:rPr>
        <w:t>Secţiunea a 3-a</w:t>
      </w:r>
    </w:p>
    <w:p w14:paraId="221D2B66"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bookmarkEnd w:id="25"/>
    <w:bookmarkEnd w:id="26"/>
    <w:p w14:paraId="5416A9FE" w14:textId="77777777" w:rsidR="002A0B2E" w:rsidRPr="002A0B2E" w:rsidRDefault="002A0B2E" w:rsidP="002A0B2E">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Pregătirea/Elaborarea ofertelor</w:t>
      </w:r>
    </w:p>
    <w:p w14:paraId="0484491F" w14:textId="77777777" w:rsidR="002A0B2E" w:rsidRPr="002A0B2E" w:rsidRDefault="002A0B2E" w:rsidP="002A0B2E">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61F5E78D" w14:textId="77777777" w:rsidR="002A0B2E" w:rsidRPr="002A0B2E" w:rsidRDefault="002A0B2E" w:rsidP="002A0B2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A0B2E">
        <w:rPr>
          <w:rFonts w:ascii="Times New Roman" w:eastAsia="Times New Roman" w:hAnsi="Times New Roman" w:cs="Times New Roman"/>
          <w:b/>
          <w:noProof/>
          <w:kern w:val="0"/>
          <w:lang w:val="ro-MD"/>
          <w14:ligatures w14:val="none"/>
        </w:rPr>
        <w:t xml:space="preserve">51. </w:t>
      </w:r>
      <w:r w:rsidRPr="002A0B2E">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1C0FC64" w14:textId="77777777" w:rsidR="002A0B2E" w:rsidRPr="002A0B2E" w:rsidRDefault="002A0B2E" w:rsidP="002A0B2E">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52. </w:t>
      </w:r>
      <w:r w:rsidRPr="002A0B2E">
        <w:rPr>
          <w:rFonts w:ascii="Times New Roman" w:eastAsia="Times New Roman" w:hAnsi="Times New Roman" w:cs="Times New Roman"/>
          <w:noProof/>
          <w:kern w:val="0"/>
          <w:lang w:val="ro-MD"/>
          <w14:ligatures w14:val="none"/>
        </w:rPr>
        <w:t>Oferta cuprinde următoarele formulare:</w:t>
      </w:r>
    </w:p>
    <w:p w14:paraId="539F5EF2" w14:textId="77777777" w:rsidR="002A0B2E" w:rsidRPr="002A0B2E" w:rsidRDefault="002A0B2E" w:rsidP="002A0B2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2A0B2E">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240A42DB" w14:textId="77777777" w:rsidR="002A0B2E" w:rsidRPr="002A0B2E" w:rsidRDefault="002A0B2E" w:rsidP="002A0B2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 Propunerea financiară;</w:t>
      </w:r>
    </w:p>
    <w:p w14:paraId="38B39656" w14:textId="77777777" w:rsidR="002A0B2E" w:rsidRPr="002A0B2E" w:rsidRDefault="002A0B2E" w:rsidP="002A0B2E">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2A0B2E">
        <w:rPr>
          <w:rFonts w:ascii="Times New Roman" w:eastAsia="Times New Roman" w:hAnsi="Times New Roman" w:cs="Times New Roman"/>
          <w:noProof/>
          <w:kern w:val="0"/>
          <w:lang w:val="ro-MD"/>
          <w14:ligatures w14:val="none"/>
        </w:rPr>
        <w:t xml:space="preserve">3) </w:t>
      </w:r>
      <w:r w:rsidRPr="002A0B2E">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2A0B2E">
        <w:rPr>
          <w:rFonts w:ascii="Times New Roman" w:eastAsia="Times New Roman" w:hAnsi="Times New Roman" w:cs="Times New Roman"/>
          <w:noProof/>
          <w:color w:val="000000" w:themeColor="text1"/>
          <w:kern w:val="0"/>
          <w:lang w:val="ro-MD"/>
          <w14:ligatures w14:val="none"/>
        </w:rPr>
        <w:t>;</w:t>
      </w:r>
    </w:p>
    <w:p w14:paraId="5C9B45B8" w14:textId="77777777" w:rsidR="002A0B2E" w:rsidRPr="002A0B2E" w:rsidRDefault="002A0B2E" w:rsidP="002A0B2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color w:val="000000" w:themeColor="text1"/>
          <w:kern w:val="0"/>
          <w:lang w:val="ro-MD"/>
          <w14:ligatures w14:val="none"/>
        </w:rPr>
        <w:t>4) Garanția pentru ofertă, după caz (anexa nr. 9).</w:t>
      </w:r>
    </w:p>
    <w:p w14:paraId="4BCE93F0" w14:textId="77777777" w:rsidR="002A0B2E" w:rsidRPr="002A0B2E" w:rsidRDefault="002A0B2E" w:rsidP="002A0B2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53. </w:t>
      </w:r>
      <w:r w:rsidRPr="002A0B2E">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F0E2DD6"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54</w:t>
      </w:r>
      <w:r w:rsidRPr="002A0B2E">
        <w:rPr>
          <w:rFonts w:ascii="Times New Roman" w:eastAsia="Times New Roman" w:hAnsi="Times New Roman" w:cs="Times New Roman"/>
          <w:noProof/>
          <w:kern w:val="0"/>
          <w:lang w:val="ro-MD"/>
          <w14:ligatures w14:val="none"/>
        </w:rPr>
        <w:t>. Oferta elaborată de ofertant trebuie să cuprindă:</w:t>
      </w:r>
    </w:p>
    <w:p w14:paraId="6E0147CD"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 </w:t>
      </w:r>
      <w:r w:rsidRPr="002A0B2E">
        <w:rPr>
          <w:rFonts w:ascii="Times New Roman" w:eastAsia="Times New Roman" w:hAnsi="Times New Roman" w:cs="Times New Roman"/>
          <w:bCs/>
          <w:noProof/>
          <w:kern w:val="0"/>
          <w:lang w:val="ro-MD"/>
          <w14:ligatures w14:val="none"/>
        </w:rPr>
        <w:t>Propunerea tehnică</w:t>
      </w:r>
      <w:r w:rsidRPr="002A0B2E">
        <w:rPr>
          <w:rFonts w:ascii="Times New Roman" w:eastAsia="Times New Roman" w:hAnsi="Times New Roman" w:cs="Times New Roman"/>
          <w:b/>
          <w:bCs/>
          <w:noProof/>
          <w:kern w:val="0"/>
          <w:lang w:val="ro-MD"/>
          <w14:ligatures w14:val="none"/>
        </w:rPr>
        <w:t xml:space="preserve"> - </w:t>
      </w:r>
      <w:r w:rsidRPr="002A0B2E">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422C743D" w14:textId="77777777" w:rsidR="002A0B2E" w:rsidRPr="002A0B2E" w:rsidRDefault="002A0B2E" w:rsidP="002A0B2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 graficul de executare a lucrării (anexa nr. 10);</w:t>
      </w:r>
    </w:p>
    <w:p w14:paraId="3E74303C"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A6B531B"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w:t>
      </w:r>
      <w:r w:rsidRPr="002A0B2E">
        <w:rPr>
          <w:rFonts w:ascii="Times New Roman" w:eastAsia="Times New Roman" w:hAnsi="Times New Roman" w:cs="Times New Roman"/>
          <w:bCs/>
          <w:noProof/>
          <w:kern w:val="0"/>
          <w:lang w:val="ro-MD"/>
          <w14:ligatures w14:val="none"/>
        </w:rPr>
        <w:t xml:space="preserve"> Propunerea financiară</w:t>
      </w:r>
      <w:r w:rsidRPr="002A0B2E">
        <w:rPr>
          <w:rFonts w:ascii="Times New Roman" w:eastAsia="Times New Roman" w:hAnsi="Times New Roman" w:cs="Times New Roman"/>
          <w:b/>
          <w:bCs/>
          <w:noProof/>
          <w:kern w:val="0"/>
          <w:lang w:val="ro-MD"/>
          <w14:ligatures w14:val="none"/>
        </w:rPr>
        <w:t>-</w:t>
      </w:r>
      <w:r w:rsidRPr="002A0B2E">
        <w:rPr>
          <w:rFonts w:ascii="Times New Roman" w:eastAsia="Times New Roman" w:hAnsi="Times New Roman" w:cs="Times New Roman"/>
          <w:bCs/>
          <w:noProof/>
          <w:kern w:val="0"/>
          <w:lang w:val="ro-MD"/>
          <w14:ligatures w14:val="none"/>
        </w:rPr>
        <w:t>o</w:t>
      </w:r>
      <w:r w:rsidRPr="002A0B2E">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25FD619"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A0B2E">
        <w:rPr>
          <w:rFonts w:ascii="Times New Roman" w:eastAsia="Times New Roman" w:hAnsi="Times New Roman" w:cs="Times New Roman"/>
          <w:b/>
          <w:noProof/>
          <w:kern w:val="0"/>
          <w:lang w:val="ro-MD"/>
          <w14:ligatures w14:val="none"/>
        </w:rPr>
        <w:t xml:space="preserve">55. </w:t>
      </w:r>
      <w:r w:rsidRPr="002A0B2E">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1A56C20"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A0B2E">
        <w:rPr>
          <w:rFonts w:ascii="Times New Roman" w:eastAsia="Times New Roman" w:hAnsi="Times New Roman" w:cs="Times New Roman"/>
          <w:b/>
          <w:noProof/>
          <w:kern w:val="0"/>
          <w:lang w:val="ro-MD"/>
          <w14:ligatures w14:val="none"/>
        </w:rPr>
        <w:lastRenderedPageBreak/>
        <w:t xml:space="preserve">56. </w:t>
      </w:r>
      <w:r w:rsidRPr="002A0B2E">
        <w:rPr>
          <w:rFonts w:ascii="Times New Roman" w:eastAsia="Times New Roman" w:hAnsi="Times New Roman" w:cs="Times New Roman"/>
          <w:color w:val="000000" w:themeColor="text1"/>
          <w:kern w:val="0"/>
          <w:lang w:val="ro-MD"/>
          <w14:ligatures w14:val="none"/>
        </w:rPr>
        <w:t>Ofertantul depune garanția pentru ofertă</w:t>
      </w:r>
      <w:r w:rsidRPr="002A0B2E">
        <w:rPr>
          <w:rFonts w:ascii="Times New Roman" w:eastAsia="Times New Roman" w:hAnsi="Times New Roman" w:cs="Times New Roman"/>
          <w:noProof/>
          <w:color w:val="000000" w:themeColor="text1"/>
          <w:kern w:val="0"/>
          <w:lang w:val="ro-MD"/>
          <w14:ligatures w14:val="none"/>
        </w:rPr>
        <w:t xml:space="preserve"> conform</w:t>
      </w:r>
      <w:hyperlink r:id="rId8" w:history="1">
        <w:r w:rsidRPr="002A0B2E">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2A0B2E">
        <w:rPr>
          <w:rFonts w:ascii="Times New Roman" w:eastAsia="Times New Roman" w:hAnsi="Times New Roman" w:cs="Times New Roman"/>
          <w:noProof/>
          <w:kern w:val="0"/>
          <w:lang w:val="ro-MD"/>
          <w14:ligatures w14:val="none"/>
        </w:rPr>
        <w:t>,</w:t>
      </w:r>
      <w:r w:rsidRPr="002A0B2E">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0231E8D0"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57. </w:t>
      </w:r>
      <w:r w:rsidRPr="002A0B2E">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4FBD173A"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58.  </w:t>
      </w:r>
      <w:r w:rsidRPr="002A0B2E">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30F799"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59.  </w:t>
      </w:r>
      <w:r w:rsidRPr="002A0B2E">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059765CD"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60.  </w:t>
      </w:r>
      <w:r w:rsidRPr="002A0B2E">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C292C50" w14:textId="77777777" w:rsidR="002A0B2E" w:rsidRPr="002A0B2E" w:rsidRDefault="002A0B2E" w:rsidP="002A0B2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61. </w:t>
      </w:r>
      <w:r w:rsidRPr="002A0B2E">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2A0B2E">
        <w:rPr>
          <w:rFonts w:ascii="Times New Roman" w:eastAsia="Times New Roman" w:hAnsi="Times New Roman" w:cs="Times New Roman"/>
          <w:noProof/>
          <w:kern w:val="0"/>
          <w:lang w:val="ro-MD" w:eastAsia="en-GB"/>
          <w14:ligatures w14:val="none"/>
        </w:rPr>
        <w:t>sau, după caz, specialistul certificat în domeniul achizițiilor publice</w:t>
      </w:r>
      <w:r w:rsidRPr="002A0B2E">
        <w:rPr>
          <w:rFonts w:ascii="Times New Roman" w:eastAsia="Times New Roman" w:hAnsi="Times New Roman" w:cs="Times New Roman"/>
          <w:noProof/>
          <w:kern w:val="0"/>
          <w:lang w:val="ro-MD"/>
          <w14:ligatures w14:val="none"/>
        </w:rPr>
        <w:t>.</w:t>
      </w:r>
    </w:p>
    <w:p w14:paraId="7295AD6F" w14:textId="77777777" w:rsidR="002A0B2E" w:rsidRPr="002A0B2E" w:rsidRDefault="002A0B2E" w:rsidP="002A0B2E">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62.  </w:t>
      </w:r>
      <w:r w:rsidRPr="002A0B2E">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32B7A40" w14:textId="77777777" w:rsidR="002A0B2E" w:rsidRPr="002A0B2E" w:rsidRDefault="002A0B2E" w:rsidP="002A0B2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63. </w:t>
      </w:r>
      <w:r w:rsidRPr="002A0B2E">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65FDDE10" w14:textId="77777777" w:rsidR="002A0B2E" w:rsidRPr="002A0B2E" w:rsidRDefault="002A0B2E" w:rsidP="002A0B2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573CEC8B" w14:textId="77777777" w:rsidR="002A0B2E" w:rsidRPr="002A0B2E" w:rsidRDefault="002A0B2E" w:rsidP="002A0B2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74B7D71" w14:textId="77777777" w:rsidR="002A0B2E" w:rsidRPr="002A0B2E" w:rsidRDefault="002A0B2E" w:rsidP="002A0B2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2A0B2E">
        <w:rPr>
          <w:rFonts w:ascii="Times New Roman" w:eastAsia="Times New Roman" w:hAnsi="Times New Roman" w:cs="Times New Roman"/>
          <w:b/>
          <w:noProof/>
          <w:kern w:val="0"/>
          <w:sz w:val="26"/>
          <w:szCs w:val="26"/>
          <w:lang w:val="ro-MD"/>
          <w14:ligatures w14:val="none"/>
        </w:rPr>
        <w:t>Secţiunea a 4-a</w:t>
      </w:r>
    </w:p>
    <w:p w14:paraId="061835F1" w14:textId="77777777" w:rsidR="002A0B2E" w:rsidRPr="002A0B2E" w:rsidRDefault="002A0B2E" w:rsidP="002A0B2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69DA0284" w14:textId="77777777" w:rsidR="002A0B2E" w:rsidRPr="002A0B2E" w:rsidRDefault="002A0B2E" w:rsidP="002A0B2E">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Depunerea și deschiderea ofertelor</w:t>
      </w:r>
    </w:p>
    <w:p w14:paraId="6B9F62FC" w14:textId="77777777" w:rsidR="002A0B2E" w:rsidRPr="002A0B2E" w:rsidRDefault="002A0B2E" w:rsidP="002A0B2E">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5CA54000" w14:textId="77777777" w:rsidR="002A0B2E" w:rsidRPr="002A0B2E" w:rsidRDefault="002A0B2E" w:rsidP="002A0B2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64.</w:t>
      </w:r>
      <w:r w:rsidRPr="002A0B2E">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A9533EA"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65.  </w:t>
      </w:r>
      <w:r w:rsidRPr="002A0B2E">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8F571C5"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66. </w:t>
      </w:r>
      <w:r w:rsidRPr="002A0B2E">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B1A83A2"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67. </w:t>
      </w:r>
      <w:r w:rsidRPr="002A0B2E">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2338BB5D"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68.  </w:t>
      </w:r>
      <w:r w:rsidRPr="002A0B2E">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278ACA3"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lastRenderedPageBreak/>
        <w:t xml:space="preserve">69. </w:t>
      </w:r>
      <w:r w:rsidRPr="002A0B2E">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A83B87C"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70. </w:t>
      </w:r>
      <w:r w:rsidRPr="002A0B2E">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A4973FF"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71.  </w:t>
      </w:r>
      <w:r w:rsidRPr="002A0B2E">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5EF3B65B" w14:textId="77777777" w:rsidR="002A0B2E" w:rsidRPr="002A0B2E" w:rsidRDefault="002A0B2E" w:rsidP="002A0B2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72. </w:t>
      </w:r>
      <w:r w:rsidRPr="002A0B2E">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6A7AE27" w14:textId="77777777" w:rsidR="002A0B2E" w:rsidRPr="002A0B2E" w:rsidRDefault="002A0B2E" w:rsidP="002A0B2E">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29D0F9FE" w14:textId="77777777" w:rsidR="002A0B2E" w:rsidRPr="002A0B2E" w:rsidRDefault="002A0B2E" w:rsidP="002A0B2E">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5113475C" w14:textId="77777777" w:rsidR="002A0B2E" w:rsidRPr="002A0B2E" w:rsidRDefault="002A0B2E" w:rsidP="002A0B2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A0B2E">
        <w:rPr>
          <w:rFonts w:ascii="Times New Roman" w:eastAsiaTheme="majorEastAsia" w:hAnsi="Times New Roman" w:cs="Times New Roman"/>
          <w:b/>
          <w:bCs/>
          <w:noProof/>
          <w:kern w:val="0"/>
          <w:lang w:val="ro-MD"/>
          <w14:ligatures w14:val="none"/>
        </w:rPr>
        <w:t>Secţiunea a 5-a</w:t>
      </w:r>
    </w:p>
    <w:p w14:paraId="6BA57633" w14:textId="77777777" w:rsidR="002A0B2E" w:rsidRPr="002A0B2E" w:rsidRDefault="002A0B2E" w:rsidP="002A0B2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45B4844E" w14:textId="77777777" w:rsidR="002A0B2E" w:rsidRPr="002A0B2E" w:rsidRDefault="002A0B2E" w:rsidP="002A0B2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A0B2E">
        <w:rPr>
          <w:rFonts w:ascii="Times New Roman" w:eastAsiaTheme="majorEastAsia" w:hAnsi="Times New Roman" w:cs="Times New Roman"/>
          <w:b/>
          <w:bCs/>
          <w:noProof/>
          <w:kern w:val="0"/>
          <w:lang w:val="ro-MD"/>
          <w14:ligatures w14:val="none"/>
        </w:rPr>
        <w:t>Evaluarea și compararea ofertelor</w:t>
      </w:r>
    </w:p>
    <w:p w14:paraId="39446EE4" w14:textId="77777777" w:rsidR="002A0B2E" w:rsidRPr="002A0B2E" w:rsidRDefault="002A0B2E" w:rsidP="002A0B2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115EF068"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73. </w:t>
      </w:r>
      <w:r w:rsidRPr="002A0B2E">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2397584"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74. </w:t>
      </w:r>
      <w:r w:rsidRPr="002A0B2E">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715DF11D"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3BF7CD2A" w14:textId="77777777" w:rsidR="002A0B2E" w:rsidRPr="002A0B2E" w:rsidRDefault="002A0B2E" w:rsidP="002A0B2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C8696C1" w14:textId="77777777" w:rsidR="002A0B2E" w:rsidRPr="002A0B2E" w:rsidRDefault="002A0B2E" w:rsidP="002A0B2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4252436E"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75. </w:t>
      </w:r>
      <w:r w:rsidRPr="002A0B2E">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F19A37"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76. </w:t>
      </w:r>
      <w:r w:rsidRPr="002A0B2E">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7B62638" w14:textId="77777777" w:rsidR="002A0B2E" w:rsidRPr="002A0B2E" w:rsidRDefault="002A0B2E" w:rsidP="002A0B2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77. </w:t>
      </w:r>
      <w:r w:rsidRPr="002A0B2E">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1E4FDF2"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78</w:t>
      </w:r>
      <w:r w:rsidRPr="002A0B2E">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8EF1152"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79.  </w:t>
      </w:r>
      <w:r w:rsidRPr="002A0B2E">
        <w:rPr>
          <w:rFonts w:ascii="Times New Roman" w:eastAsia="Times New Roman" w:hAnsi="Times New Roman" w:cs="Times New Roman"/>
          <w:noProof/>
          <w:kern w:val="0"/>
          <w:lang w:val="ro-MD"/>
          <w14:ligatures w14:val="none"/>
        </w:rPr>
        <w:t xml:space="preserve">Ofertele se examinează de către </w:t>
      </w:r>
      <w:r w:rsidRPr="002A0B2E">
        <w:rPr>
          <w:rFonts w:ascii="Times New Roman" w:eastAsia="Times New Roman" w:hAnsi="Times New Roman" w:cs="Times New Roman"/>
          <w:noProof/>
          <w:kern w:val="0"/>
          <w:lang w:val="ro-MD" w:eastAsia="en-GB"/>
          <w14:ligatures w14:val="none"/>
        </w:rPr>
        <w:t xml:space="preserve">grupul de lucru </w:t>
      </w:r>
      <w:r w:rsidRPr="002A0B2E">
        <w:rPr>
          <w:rFonts w:ascii="Times New Roman" w:eastAsia="Times New Roman" w:hAnsi="Times New Roman" w:cs="Times New Roman"/>
          <w:noProof/>
          <w:kern w:val="0"/>
          <w:lang w:val="ro-MD"/>
          <w14:ligatures w14:val="none"/>
        </w:rPr>
        <w:t>creat de autoritatea contractantă</w:t>
      </w:r>
      <w:r w:rsidRPr="002A0B2E">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2A0B2E">
        <w:rPr>
          <w:rFonts w:ascii="Times New Roman" w:eastAsia="Times New Roman" w:hAnsi="Times New Roman" w:cs="Times New Roman"/>
          <w:noProof/>
          <w:kern w:val="0"/>
          <w:lang w:val="ro-MD"/>
          <w14:ligatures w14:val="none"/>
        </w:rPr>
        <w:t>.</w:t>
      </w:r>
    </w:p>
    <w:p w14:paraId="5678398D"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lastRenderedPageBreak/>
        <w:t xml:space="preserve">80.  </w:t>
      </w:r>
      <w:r w:rsidRPr="002A0B2E">
        <w:rPr>
          <w:rFonts w:ascii="Times New Roman" w:eastAsia="Times New Roman" w:hAnsi="Times New Roman" w:cs="Times New Roman"/>
          <w:noProof/>
          <w:kern w:val="0"/>
          <w:lang w:val="ro-MD"/>
          <w14:ligatures w14:val="none"/>
        </w:rPr>
        <w:t xml:space="preserve">Grupul de lucru </w:t>
      </w:r>
      <w:r w:rsidRPr="002A0B2E">
        <w:rPr>
          <w:rFonts w:ascii="Times New Roman" w:eastAsia="Times New Roman" w:hAnsi="Times New Roman" w:cs="Times New Roman"/>
          <w:noProof/>
          <w:kern w:val="0"/>
          <w:lang w:val="ro-MD" w:eastAsia="en-GB"/>
          <w14:ligatures w14:val="none"/>
        </w:rPr>
        <w:t>sau, după caz, specialistul certificat în domeniul achizițiilor publice</w:t>
      </w:r>
      <w:r w:rsidRPr="002A0B2E">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5D44A9FE"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81.  </w:t>
      </w:r>
      <w:r w:rsidRPr="002A0B2E">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E3A51F6"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82.</w:t>
      </w:r>
      <w:r w:rsidRPr="002A0B2E">
        <w:rPr>
          <w:rFonts w:ascii="Times New Roman" w:eastAsia="Times New Roman" w:hAnsi="Times New Roman" w:cs="Times New Roman"/>
          <w:noProof/>
          <w:kern w:val="0"/>
          <w:lang w:val="ro-MD"/>
          <w14:ligatures w14:val="none"/>
        </w:rPr>
        <w:t xml:space="preserve"> Grupul de lucru </w:t>
      </w:r>
      <w:r w:rsidRPr="002A0B2E">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2A0B2E">
        <w:rPr>
          <w:rFonts w:ascii="Times New Roman" w:eastAsia="Times New Roman" w:hAnsi="Times New Roman" w:cs="Times New Roman"/>
          <w:noProof/>
          <w:kern w:val="0"/>
          <w:lang w:val="ro-MD"/>
          <w14:ligatures w14:val="none"/>
        </w:rPr>
        <w:t>respinge oferta în oricare dintre următoarele cazuri:</w:t>
      </w:r>
    </w:p>
    <w:p w14:paraId="0E67184C"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 ofertantul nu îndeplinește cerințele de calificare și de selecție;</w:t>
      </w:r>
    </w:p>
    <w:p w14:paraId="241BCB7E"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595A56DF"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 ofertantul nu transmite în perioada stabilită clarificările solicitate;</w:t>
      </w:r>
    </w:p>
    <w:p w14:paraId="79C38864"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4) oferta financiară nu are un preț fixat;</w:t>
      </w:r>
    </w:p>
    <w:p w14:paraId="5D546D4C"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AF1D7F3"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7AF648DC"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55619FB"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632F87FA"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83. </w:t>
      </w:r>
      <w:r w:rsidRPr="002A0B2E">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1805AD6"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84. </w:t>
      </w:r>
      <w:r w:rsidRPr="002A0B2E">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429957E"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85</w:t>
      </w:r>
      <w:r w:rsidRPr="002A0B2E">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A58BCC4"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86. </w:t>
      </w:r>
      <w:r w:rsidRPr="002A0B2E">
        <w:rPr>
          <w:rFonts w:ascii="Times New Roman" w:eastAsia="Times New Roman" w:hAnsi="Times New Roman" w:cs="Times New Roman"/>
          <w:noProof/>
          <w:kern w:val="0"/>
          <w:lang w:val="ro-MD"/>
          <w14:ligatures w14:val="none"/>
        </w:rPr>
        <w:t xml:space="preserve">Grupul de lucru, </w:t>
      </w:r>
      <w:r w:rsidRPr="002A0B2E">
        <w:rPr>
          <w:rFonts w:ascii="Times New Roman" w:eastAsia="Times New Roman" w:hAnsi="Times New Roman" w:cs="Times New Roman"/>
          <w:noProof/>
          <w:kern w:val="0"/>
          <w:lang w:val="ro-MD" w:eastAsia="en-GB"/>
          <w14:ligatures w14:val="none"/>
        </w:rPr>
        <w:t>după caz, specialistul certificat în domeniul achizițiilor publice</w:t>
      </w:r>
      <w:r w:rsidRPr="002A0B2E">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94E9BAB"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87. </w:t>
      </w:r>
      <w:r w:rsidRPr="002A0B2E">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7B6E19E" w14:textId="77777777" w:rsidR="002A0B2E" w:rsidRPr="002A0B2E" w:rsidRDefault="002A0B2E" w:rsidP="002A0B2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lastRenderedPageBreak/>
        <w:t xml:space="preserve">88. </w:t>
      </w:r>
      <w:r w:rsidRPr="002A0B2E">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DFA0C7F" w14:textId="77777777" w:rsidR="002A0B2E" w:rsidRPr="002A0B2E" w:rsidRDefault="002A0B2E" w:rsidP="002A0B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2A0B2E">
        <w:rPr>
          <w:rFonts w:ascii="Times New Roman" w:eastAsia="Times New Roman" w:hAnsi="Times New Roman" w:cs="Times New Roman"/>
          <w:b/>
          <w:noProof/>
          <w:kern w:val="0"/>
          <w:lang w:val="ro-MD"/>
          <w14:ligatures w14:val="none"/>
        </w:rPr>
        <w:t xml:space="preserve">    89.</w:t>
      </w:r>
      <w:r w:rsidRPr="002A0B2E">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2A0B2E">
        <w:rPr>
          <w:rFonts w:ascii="Times New Roman" w:eastAsia="Times New Roman" w:hAnsi="Times New Roman" w:cs="Times New Roman"/>
          <w:noProof/>
          <w:color w:val="000000" w:themeColor="text1"/>
          <w:kern w:val="0"/>
          <w:lang w:val="ro-MD"/>
          <w14:ligatures w14:val="none"/>
        </w:rPr>
        <w:t>în</w:t>
      </w:r>
      <w:hyperlink r:id="rId9" w:history="1">
        <w:r w:rsidRPr="002A0B2E">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2A0B2E">
        <w:rPr>
          <w:rFonts w:ascii="Times New Roman" w:eastAsia="Times New Roman" w:hAnsi="Times New Roman" w:cs="Times New Roman"/>
          <w:noProof/>
          <w:kern w:val="0"/>
          <w:lang w:val="ro-MD"/>
          <w14:ligatures w14:val="none"/>
        </w:rPr>
        <w:t>,</w:t>
      </w:r>
      <w:r w:rsidRPr="002A0B2E">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CBE0A0D" w14:textId="77777777" w:rsidR="002A0B2E" w:rsidRPr="002A0B2E" w:rsidRDefault="002A0B2E" w:rsidP="002A0B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90.</w:t>
      </w:r>
      <w:r w:rsidRPr="002A0B2E">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1946B1E" w14:textId="77777777" w:rsidR="002A0B2E" w:rsidRPr="002A0B2E" w:rsidRDefault="002A0B2E" w:rsidP="002A0B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91. </w:t>
      </w:r>
      <w:r w:rsidRPr="002A0B2E">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5DE21EF" w14:textId="77777777" w:rsidR="002A0B2E" w:rsidRPr="002A0B2E" w:rsidRDefault="002A0B2E" w:rsidP="002A0B2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92.</w:t>
      </w:r>
      <w:r w:rsidRPr="002A0B2E">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5C8A4F7" w14:textId="77777777" w:rsidR="002A0B2E" w:rsidRPr="002A0B2E" w:rsidRDefault="002A0B2E" w:rsidP="002A0B2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0D6D7B17" w14:textId="77777777" w:rsidR="002A0B2E" w:rsidRPr="002A0B2E" w:rsidRDefault="002A0B2E" w:rsidP="002A0B2E">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2A0B2E">
        <w:rPr>
          <w:rFonts w:ascii="Times New Roman" w:eastAsiaTheme="majorEastAsia" w:hAnsi="Times New Roman" w:cs="Times New Roman"/>
          <w:b/>
          <w:bCs/>
          <w:noProof/>
          <w:kern w:val="0"/>
          <w:sz w:val="26"/>
          <w:szCs w:val="26"/>
          <w:lang w:val="ro-MD"/>
          <w14:ligatures w14:val="none"/>
        </w:rPr>
        <w:t>Secţiunea a 6-a</w:t>
      </w:r>
    </w:p>
    <w:p w14:paraId="3C17CF49" w14:textId="77777777" w:rsidR="002A0B2E" w:rsidRPr="002A0B2E" w:rsidRDefault="002A0B2E" w:rsidP="002A0B2E">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78780A9E" w14:textId="77777777" w:rsidR="002A0B2E" w:rsidRPr="002A0B2E" w:rsidRDefault="002A0B2E" w:rsidP="002A0B2E">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A0B2E">
        <w:rPr>
          <w:rFonts w:ascii="Times New Roman" w:eastAsiaTheme="majorEastAsia" w:hAnsi="Times New Roman" w:cs="Times New Roman"/>
          <w:b/>
          <w:bCs/>
          <w:noProof/>
          <w:kern w:val="0"/>
          <w:lang w:val="ro-MD"/>
          <w14:ligatures w14:val="none"/>
        </w:rPr>
        <w:t>Atribuirea contractului</w:t>
      </w:r>
    </w:p>
    <w:p w14:paraId="303C4D34" w14:textId="77777777" w:rsidR="002A0B2E" w:rsidRPr="002A0B2E" w:rsidRDefault="002A0B2E" w:rsidP="002A0B2E">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146A9CD5"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93. </w:t>
      </w:r>
      <w:r w:rsidRPr="002A0B2E">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590F6228"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94. </w:t>
      </w:r>
      <w:r w:rsidRPr="002A0B2E">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E357D03" w14:textId="77777777" w:rsidR="002A0B2E" w:rsidRPr="002A0B2E" w:rsidRDefault="002A0B2E" w:rsidP="002A0B2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95. </w:t>
      </w:r>
      <w:r w:rsidRPr="002A0B2E">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09A5D2"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96. </w:t>
      </w:r>
      <w:r w:rsidRPr="002A0B2E">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E2B38EF"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A0B2E">
        <w:rPr>
          <w:rFonts w:ascii="Times New Roman" w:eastAsia="Times New Roman" w:hAnsi="Times New Roman" w:cs="Times New Roman"/>
          <w:b/>
          <w:noProof/>
          <w:kern w:val="0"/>
          <w:lang w:val="ro-MD"/>
          <w14:ligatures w14:val="none"/>
        </w:rPr>
        <w:t xml:space="preserve">97.  </w:t>
      </w:r>
      <w:r w:rsidRPr="002A0B2E">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2A0B2E">
        <w:rPr>
          <w:rFonts w:ascii="Times New Roman" w:eastAsia="Times New Roman" w:hAnsi="Times New Roman" w:cs="Times New Roman"/>
          <w:noProof/>
          <w:color w:val="000000" w:themeColor="text1"/>
          <w:kern w:val="0"/>
          <w:lang w:val="ro-MD"/>
          <w14:ligatures w14:val="none"/>
        </w:rPr>
        <w:t>stipulate în</w:t>
      </w:r>
      <w:hyperlink r:id="rId10" w:history="1">
        <w:r w:rsidRPr="002A0B2E">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2A0B2E">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5B342C3F" w14:textId="77777777" w:rsidR="002A0B2E" w:rsidRPr="002A0B2E" w:rsidRDefault="002A0B2E" w:rsidP="002A0B2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2A0B2E">
        <w:rPr>
          <w:rFonts w:ascii="Times New Roman" w:eastAsia="Times New Roman" w:hAnsi="Times New Roman" w:cs="Times New Roman"/>
          <w:b/>
          <w:color w:val="000000" w:themeColor="text1"/>
          <w:kern w:val="0"/>
          <w:lang w:val="ro-MD" w:eastAsia="ru-RU"/>
          <w14:ligatures w14:val="none"/>
        </w:rPr>
        <w:t xml:space="preserve">98.  </w:t>
      </w:r>
      <w:r w:rsidRPr="002A0B2E">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7B925DCD" w14:textId="77777777" w:rsidR="002A0B2E" w:rsidRPr="002A0B2E" w:rsidRDefault="002A0B2E" w:rsidP="002A0B2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2A0B2E">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9257769" w14:textId="77777777" w:rsidR="002A0B2E" w:rsidRPr="002A0B2E" w:rsidRDefault="002A0B2E" w:rsidP="002A0B2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2A0B2E">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6D62CD62"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A0B2E">
        <w:rPr>
          <w:rFonts w:ascii="Times New Roman" w:eastAsia="Times New Roman" w:hAnsi="Times New Roman" w:cs="Times New Roman"/>
          <w:color w:val="000000" w:themeColor="text1"/>
          <w:kern w:val="0"/>
          <w:lang w:val="ro-MD" w:eastAsia="it-IT"/>
          <w14:ligatures w14:val="none"/>
        </w:rPr>
        <w:t xml:space="preserve">  3</w:t>
      </w:r>
      <w:r w:rsidRPr="002A0B2E">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026E2B6E"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bCs/>
          <w:color w:val="000000" w:themeColor="text1"/>
          <w:kern w:val="0"/>
          <w:lang w:val="ro-MD" w:eastAsia="it-IT"/>
          <w14:ligatures w14:val="none"/>
        </w:rPr>
        <w:t>99.</w:t>
      </w:r>
      <w:r w:rsidRPr="002A0B2E">
        <w:rPr>
          <w:rFonts w:ascii="Times New Roman" w:eastAsia="Times New Roman" w:hAnsi="Times New Roman" w:cs="Times New Roman"/>
          <w:bCs/>
          <w:color w:val="000000" w:themeColor="text1"/>
          <w:kern w:val="0"/>
          <w:lang w:val="ro-MD" w:eastAsia="it-IT"/>
          <w14:ligatures w14:val="none"/>
        </w:rPr>
        <w:t xml:space="preserve">  Refuzul</w:t>
      </w:r>
      <w:r w:rsidRPr="002A0B2E">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2A0B2E">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5784D421" w14:textId="77777777" w:rsidR="002A0B2E" w:rsidRPr="002A0B2E" w:rsidRDefault="002A0B2E" w:rsidP="002A0B2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2A0B2E">
        <w:rPr>
          <w:rFonts w:ascii="Times New Roman" w:eastAsia="Times New Roman" w:hAnsi="Times New Roman" w:cs="Times New Roman"/>
          <w:b/>
          <w:noProof/>
          <w:kern w:val="0"/>
          <w:lang w:val="ro-MD" w:eastAsia="en-GB"/>
          <w14:ligatures w14:val="none"/>
        </w:rPr>
        <w:t xml:space="preserve">100. </w:t>
      </w:r>
      <w:r w:rsidRPr="002A0B2E">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DCAE689" w14:textId="77777777" w:rsidR="002A0B2E" w:rsidRPr="002A0B2E" w:rsidRDefault="002A0B2E" w:rsidP="002A0B2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2A0B2E">
        <w:rPr>
          <w:rFonts w:ascii="Times New Roman" w:eastAsia="Times New Roman" w:hAnsi="Times New Roman" w:cs="Times New Roman"/>
          <w:b/>
          <w:noProof/>
          <w:kern w:val="0"/>
          <w:lang w:val="ro-MD" w:eastAsia="en-GB"/>
          <w14:ligatures w14:val="none"/>
        </w:rPr>
        <w:t xml:space="preserve">101. </w:t>
      </w:r>
      <w:r w:rsidRPr="002A0B2E">
        <w:rPr>
          <w:rFonts w:ascii="Times New Roman" w:eastAsia="Times New Roman" w:hAnsi="Times New Roman" w:cs="Times New Roman"/>
          <w:noProof/>
          <w:kern w:val="0"/>
          <w:lang w:val="ro-MD" w:eastAsia="en-GB"/>
          <w14:ligatures w14:val="none"/>
        </w:rPr>
        <w:t>La data încheierii contractului de achiziție publică de lucrări</w:t>
      </w:r>
      <w:r w:rsidRPr="002A0B2E">
        <w:rPr>
          <w:rFonts w:ascii="Times New Roman" w:eastAsia="Times New Roman" w:hAnsi="Times New Roman" w:cs="Times New Roman"/>
          <w:noProof/>
          <w:kern w:val="0"/>
          <w:lang w:val="ro-MD"/>
          <w14:ligatures w14:val="none"/>
        </w:rPr>
        <w:t xml:space="preserve"> sau de servicii de proiectare și de lucrări</w:t>
      </w:r>
      <w:r w:rsidRPr="002A0B2E">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0BFAD982"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eastAsia="en-GB"/>
          <w14:ligatures w14:val="none"/>
        </w:rPr>
        <w:t xml:space="preserve">102. </w:t>
      </w:r>
      <w:r w:rsidRPr="002A0B2E">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1770B7F"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103. </w:t>
      </w:r>
      <w:r w:rsidRPr="002A0B2E">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F00D49D"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104. </w:t>
      </w:r>
      <w:r w:rsidRPr="002A0B2E">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DE95DD5"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105. </w:t>
      </w:r>
      <w:r w:rsidRPr="002A0B2E">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2A0B2E">
        <w:rPr>
          <w:rFonts w:ascii="Times New Roman" w:eastAsia="Times New Roman" w:hAnsi="Times New Roman" w:cs="Times New Roman"/>
          <w:noProof/>
          <w:kern w:val="0"/>
          <w:lang w:val="ro-MD"/>
          <w14:ligatures w14:val="none"/>
        </w:rPr>
        <w:t>obligațiile</w:t>
      </w:r>
      <w:bookmarkEnd w:id="44"/>
      <w:r w:rsidRPr="002A0B2E">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CC18335"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106. </w:t>
      </w:r>
      <w:r w:rsidRPr="002A0B2E">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6D33F07"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107. </w:t>
      </w:r>
      <w:r w:rsidRPr="002A0B2E">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3125C0EB"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108. </w:t>
      </w:r>
      <w:r w:rsidRPr="002A0B2E">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66B4E4" w14:textId="77777777" w:rsidR="002A0B2E" w:rsidRPr="002A0B2E" w:rsidRDefault="002A0B2E" w:rsidP="002A0B2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109. </w:t>
      </w:r>
      <w:r w:rsidRPr="002A0B2E">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4F36472C" w14:textId="77777777" w:rsidR="002A0B2E" w:rsidRPr="002A0B2E" w:rsidRDefault="002A0B2E" w:rsidP="002A0B2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2A0B2E">
        <w:rPr>
          <w:rFonts w:ascii="Times New Roman" w:eastAsia="Times New Roman" w:hAnsi="Times New Roman" w:cs="Times New Roman"/>
          <w:b/>
          <w:bCs/>
          <w:noProof/>
          <w:color w:val="000000"/>
          <w:kern w:val="0"/>
          <w:lang w:val="ro-MD"/>
          <w14:ligatures w14:val="none"/>
        </w:rPr>
        <w:t xml:space="preserve">110. </w:t>
      </w:r>
      <w:r w:rsidRPr="002A0B2E">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0555399"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14751503"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w:t>
      </w:r>
    </w:p>
    <w:p w14:paraId="6AB3D47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0FEA411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28D06FEB"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5F624C4E"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5916468B" w14:textId="77777777" w:rsidR="002A0B2E" w:rsidRPr="002A0B2E" w:rsidRDefault="002A0B2E" w:rsidP="002A0B2E">
      <w:pPr>
        <w:spacing w:after="0" w:line="276" w:lineRule="auto"/>
        <w:jc w:val="center"/>
        <w:rPr>
          <w:rFonts w:ascii="Times New Roman" w:eastAsia="Calibri" w:hAnsi="Times New Roman" w:cs="Times New Roman"/>
          <w:b/>
          <w:kern w:val="0"/>
          <w:sz w:val="28"/>
          <w:szCs w:val="28"/>
          <w:lang w:val="ro-MD"/>
          <w14:ligatures w14:val="none"/>
        </w:rPr>
      </w:pPr>
      <w:r w:rsidRPr="002A0B2E">
        <w:rPr>
          <w:rFonts w:ascii="Times New Roman" w:eastAsia="Calibri" w:hAnsi="Times New Roman" w:cs="Times New Roman"/>
          <w:b/>
          <w:kern w:val="0"/>
          <w:sz w:val="28"/>
          <w:szCs w:val="28"/>
          <w:lang w:val="ro-MD"/>
          <w14:ligatures w14:val="none"/>
        </w:rPr>
        <w:t>ANUNȚ DE INTENȚIE</w:t>
      </w:r>
    </w:p>
    <w:p w14:paraId="469D2627" w14:textId="77777777" w:rsidR="002A0B2E" w:rsidRPr="002A0B2E" w:rsidRDefault="002A0B2E" w:rsidP="002A0B2E">
      <w:pPr>
        <w:spacing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 xml:space="preserve">Nr. ______din____________ </w:t>
      </w:r>
    </w:p>
    <w:p w14:paraId="15CD6FFA" w14:textId="77777777" w:rsidR="002A0B2E" w:rsidRPr="002A0B2E" w:rsidRDefault="002A0B2E" w:rsidP="002A0B2E">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A0B2E" w:rsidRPr="002A0B2E" w14:paraId="270D4040" w14:textId="77777777" w:rsidTr="003564FD">
        <w:tc>
          <w:tcPr>
            <w:tcW w:w="5949" w:type="dxa"/>
            <w:shd w:val="clear" w:color="auto" w:fill="F2F2F2"/>
          </w:tcPr>
          <w:p w14:paraId="054D7A14"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Denumirea autorității contractante</w:t>
            </w:r>
          </w:p>
        </w:tc>
        <w:tc>
          <w:tcPr>
            <w:tcW w:w="3969" w:type="dxa"/>
          </w:tcPr>
          <w:p w14:paraId="085103D9"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2A0B2E" w14:paraId="7A978762" w14:textId="77777777" w:rsidTr="003564FD">
        <w:tc>
          <w:tcPr>
            <w:tcW w:w="5949" w:type="dxa"/>
            <w:shd w:val="clear" w:color="auto" w:fill="F2F2F2"/>
          </w:tcPr>
          <w:p w14:paraId="4266955E"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IDNO</w:t>
            </w:r>
          </w:p>
        </w:tc>
        <w:tc>
          <w:tcPr>
            <w:tcW w:w="3969" w:type="dxa"/>
          </w:tcPr>
          <w:p w14:paraId="747D00E0"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2A0B2E" w14:paraId="3F9961AD" w14:textId="77777777" w:rsidTr="003564FD">
        <w:tc>
          <w:tcPr>
            <w:tcW w:w="5949" w:type="dxa"/>
            <w:shd w:val="clear" w:color="auto" w:fill="F2F2F2"/>
          </w:tcPr>
          <w:p w14:paraId="2231BE1A"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Adresa</w:t>
            </w:r>
          </w:p>
        </w:tc>
        <w:tc>
          <w:tcPr>
            <w:tcW w:w="3969" w:type="dxa"/>
          </w:tcPr>
          <w:p w14:paraId="6956BCE4"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2A0B2E" w14:paraId="48CD84F8" w14:textId="77777777" w:rsidTr="003564FD">
        <w:tc>
          <w:tcPr>
            <w:tcW w:w="5949" w:type="dxa"/>
            <w:shd w:val="clear" w:color="auto" w:fill="F2F2F2"/>
          </w:tcPr>
          <w:p w14:paraId="7A45046F"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Numărul de telefon/fax</w:t>
            </w:r>
          </w:p>
        </w:tc>
        <w:tc>
          <w:tcPr>
            <w:tcW w:w="3969" w:type="dxa"/>
          </w:tcPr>
          <w:p w14:paraId="44C80751"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4961FD" w14:paraId="43943C02" w14:textId="77777777" w:rsidTr="003564FD">
        <w:tc>
          <w:tcPr>
            <w:tcW w:w="5949" w:type="dxa"/>
            <w:shd w:val="clear" w:color="auto" w:fill="F2F2F2"/>
          </w:tcPr>
          <w:p w14:paraId="0F72F012"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Adresa de e-mail a autorității contractante</w:t>
            </w:r>
          </w:p>
        </w:tc>
        <w:tc>
          <w:tcPr>
            <w:tcW w:w="3969" w:type="dxa"/>
          </w:tcPr>
          <w:p w14:paraId="47708B13"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4961FD" w14:paraId="1A5F9018" w14:textId="77777777" w:rsidTr="003564FD">
        <w:tc>
          <w:tcPr>
            <w:tcW w:w="5949" w:type="dxa"/>
            <w:shd w:val="clear" w:color="auto" w:fill="F2F2F2"/>
          </w:tcPr>
          <w:p w14:paraId="28CEE5FB"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Pagina web oficială a autorității contractante</w:t>
            </w:r>
          </w:p>
        </w:tc>
        <w:tc>
          <w:tcPr>
            <w:tcW w:w="3969" w:type="dxa"/>
          </w:tcPr>
          <w:p w14:paraId="24598C14"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4961FD" w14:paraId="4B8718F6" w14:textId="77777777" w:rsidTr="003564FD">
        <w:tc>
          <w:tcPr>
            <w:tcW w:w="5949" w:type="dxa"/>
            <w:shd w:val="clear" w:color="auto" w:fill="F2F2F2"/>
          </w:tcPr>
          <w:p w14:paraId="5F279E5E"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Persoana de contact, numărul de telefon/e-mail</w:t>
            </w:r>
          </w:p>
        </w:tc>
        <w:tc>
          <w:tcPr>
            <w:tcW w:w="3969" w:type="dxa"/>
          </w:tcPr>
          <w:p w14:paraId="0DF35817"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4961FD" w14:paraId="14EDAD9C" w14:textId="77777777" w:rsidTr="003564FD">
        <w:tc>
          <w:tcPr>
            <w:tcW w:w="5949" w:type="dxa"/>
            <w:shd w:val="clear" w:color="auto" w:fill="F2F2F2"/>
          </w:tcPr>
          <w:p w14:paraId="18D56E76"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Adresa de e-mail sau pagina web oficială de la care se va putea obține accesul liber, direct, total și gratuit la documentația de atribuire</w:t>
            </w:r>
          </w:p>
          <w:p w14:paraId="4EFB5738" w14:textId="77777777" w:rsidR="002A0B2E" w:rsidRPr="002A0B2E" w:rsidRDefault="002A0B2E" w:rsidP="002A0B2E">
            <w:pPr>
              <w:spacing w:line="276" w:lineRule="auto"/>
              <w:jc w:val="both"/>
              <w:rPr>
                <w:rFonts w:ascii="Times New Roman" w:eastAsia="Calibri" w:hAnsi="Times New Roman" w:cs="Times New Roman"/>
                <w:sz w:val="20"/>
                <w:szCs w:val="20"/>
                <w:lang w:val="ro-MD"/>
              </w:rPr>
            </w:pPr>
            <w:r w:rsidRPr="002A0B2E">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B4DDB95" w14:textId="77777777" w:rsidR="002A0B2E" w:rsidRPr="002A0B2E" w:rsidRDefault="002A0B2E" w:rsidP="002A0B2E">
            <w:pPr>
              <w:spacing w:line="276" w:lineRule="auto"/>
              <w:jc w:val="both"/>
              <w:rPr>
                <w:rFonts w:ascii="Times New Roman" w:eastAsia="Calibri" w:hAnsi="Times New Roman" w:cs="Times New Roman"/>
                <w:lang w:val="ro-MD"/>
              </w:rPr>
            </w:pPr>
          </w:p>
        </w:tc>
      </w:tr>
      <w:tr w:rsidR="002A0B2E" w:rsidRPr="004961FD" w14:paraId="69A6E685" w14:textId="77777777" w:rsidTr="003564FD">
        <w:tc>
          <w:tcPr>
            <w:tcW w:w="5949" w:type="dxa"/>
            <w:shd w:val="clear" w:color="auto" w:fill="F2F2F2"/>
          </w:tcPr>
          <w:p w14:paraId="7D2A0246"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Tipul autorității contractante și obiectul principal de activitate</w:t>
            </w:r>
          </w:p>
          <w:p w14:paraId="4FA63802" w14:textId="77777777" w:rsidR="002A0B2E" w:rsidRPr="002A0B2E" w:rsidRDefault="002A0B2E" w:rsidP="002A0B2E">
            <w:pPr>
              <w:spacing w:line="276" w:lineRule="auto"/>
              <w:jc w:val="both"/>
              <w:rPr>
                <w:rFonts w:ascii="Times New Roman" w:eastAsia="Calibri" w:hAnsi="Times New Roman" w:cs="Times New Roman"/>
                <w:sz w:val="20"/>
                <w:szCs w:val="20"/>
                <w:lang w:val="ro-MD"/>
              </w:rPr>
            </w:pPr>
            <w:r w:rsidRPr="002A0B2E">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36BF72E1" w14:textId="77777777" w:rsidR="002A0B2E" w:rsidRPr="002A0B2E" w:rsidRDefault="002A0B2E" w:rsidP="002A0B2E">
            <w:pPr>
              <w:spacing w:line="276" w:lineRule="auto"/>
              <w:jc w:val="both"/>
              <w:rPr>
                <w:rFonts w:ascii="Times New Roman" w:eastAsia="Calibri" w:hAnsi="Times New Roman" w:cs="Times New Roman"/>
                <w:lang w:val="ro-MD"/>
              </w:rPr>
            </w:pPr>
          </w:p>
        </w:tc>
      </w:tr>
    </w:tbl>
    <w:p w14:paraId="42E672C7" w14:textId="77777777" w:rsidR="002A0B2E" w:rsidRPr="002A0B2E" w:rsidRDefault="002A0B2E" w:rsidP="002A0B2E">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2A0B2E">
        <w:rPr>
          <w:rFonts w:ascii="Times New Roman" w:eastAsia="Calibri" w:hAnsi="Times New Roman" w:cs="Times New Roman"/>
          <w:b/>
          <w:kern w:val="0"/>
          <w:lang w:val="ro-MD"/>
          <w14:ligatures w14:val="none"/>
        </w:rPr>
        <w:t>Informații despre obiectul achiziției</w:t>
      </w:r>
      <w:r w:rsidRPr="002A0B2E">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A0B2E" w:rsidRPr="004961FD" w14:paraId="68CF9F4F" w14:textId="77777777" w:rsidTr="003564F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DCE1CCE"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733BC84"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6D3D7D6"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80C1C4F"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A6EE4C"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10AD28"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Valoarea estimată,</w:t>
            </w:r>
            <w:r w:rsidRPr="002A0B2E">
              <w:rPr>
                <w:rFonts w:ascii="Times New Roman" w:eastAsia="Calibri" w:hAnsi="Times New Roman" w:cs="Times New Roman"/>
                <w:kern w:val="0"/>
                <w:lang w:val="ro-MD"/>
                <w14:ligatures w14:val="none"/>
              </w:rPr>
              <w:br/>
              <w:t>fără TVA</w:t>
            </w:r>
            <w:r w:rsidRPr="002A0B2E">
              <w:rPr>
                <w:rFonts w:ascii="Times New Roman" w:eastAsia="Calibri" w:hAnsi="Times New Roman" w:cs="Times New Roman"/>
                <w:i/>
                <w:kern w:val="0"/>
                <w:sz w:val="20"/>
                <w:szCs w:val="20"/>
                <w:lang w:val="ro-MD"/>
                <w14:ligatures w14:val="none"/>
              </w:rPr>
              <w:t>(pentru fiecare lot în parte)</w:t>
            </w:r>
          </w:p>
        </w:tc>
      </w:tr>
      <w:tr w:rsidR="002A0B2E" w:rsidRPr="002A0B2E" w14:paraId="40B067AA" w14:textId="77777777" w:rsidTr="003564F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1F9A5B"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143D0" w14:textId="77777777" w:rsidR="002A0B2E" w:rsidRPr="002A0B2E" w:rsidRDefault="002A0B2E" w:rsidP="002A0B2E">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436997"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36A4B7"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59D8AB" w14:textId="77777777" w:rsidR="002A0B2E" w:rsidRPr="002A0B2E" w:rsidRDefault="002A0B2E" w:rsidP="002A0B2E">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8DA104E"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p>
        </w:tc>
      </w:tr>
      <w:tr w:rsidR="002A0B2E" w:rsidRPr="002A0B2E" w14:paraId="26C10C42" w14:textId="77777777" w:rsidTr="003564F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85AABE"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40787" w14:textId="77777777" w:rsidR="002A0B2E" w:rsidRPr="002A0B2E" w:rsidRDefault="002A0B2E" w:rsidP="002A0B2E">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D18AFB"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D76DC"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25587D3" w14:textId="77777777" w:rsidR="002A0B2E" w:rsidRPr="002A0B2E" w:rsidRDefault="002A0B2E" w:rsidP="002A0B2E">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488272" w14:textId="77777777" w:rsidR="002A0B2E" w:rsidRPr="002A0B2E" w:rsidRDefault="002A0B2E" w:rsidP="002A0B2E">
            <w:pPr>
              <w:spacing w:after="0" w:line="276" w:lineRule="auto"/>
              <w:jc w:val="center"/>
              <w:rPr>
                <w:rFonts w:ascii="Times New Roman" w:eastAsia="Calibri" w:hAnsi="Times New Roman" w:cs="Times New Roman"/>
                <w:kern w:val="0"/>
                <w:lang w:val="ro-MD"/>
                <w14:ligatures w14:val="none"/>
              </w:rPr>
            </w:pPr>
          </w:p>
        </w:tc>
      </w:tr>
    </w:tbl>
    <w:p w14:paraId="57000655" w14:textId="77777777" w:rsidR="002A0B2E" w:rsidRPr="002A0B2E" w:rsidRDefault="002A0B2E" w:rsidP="002A0B2E">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 xml:space="preserve">Condiții de participare </w:t>
      </w:r>
      <w:r w:rsidRPr="002A0B2E">
        <w:rPr>
          <w:rFonts w:ascii="Times New Roman" w:eastAsia="Calibri" w:hAnsi="Times New Roman" w:cs="Times New Roman"/>
          <w:i/>
          <w:kern w:val="0"/>
          <w:lang w:val="ro-MD"/>
          <w14:ligatures w14:val="none"/>
        </w:rPr>
        <w:t>(în măsura în care sunt deja cunoscute)</w:t>
      </w:r>
      <w:r w:rsidRPr="002A0B2E">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2A0B2E" w:rsidRPr="002A0B2E" w14:paraId="3111BD64" w14:textId="77777777" w:rsidTr="003564FD">
        <w:tc>
          <w:tcPr>
            <w:tcW w:w="5954" w:type="dxa"/>
            <w:shd w:val="clear" w:color="auto" w:fill="F2F2F2"/>
          </w:tcPr>
          <w:p w14:paraId="36FFDA39"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10639367"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Nu □</w:t>
            </w:r>
          </w:p>
          <w:p w14:paraId="571A8FF6"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Da □</w:t>
            </w:r>
          </w:p>
        </w:tc>
      </w:tr>
      <w:tr w:rsidR="002A0B2E" w:rsidRPr="002A0B2E" w14:paraId="4532F56E" w14:textId="77777777" w:rsidTr="003564FD">
        <w:tc>
          <w:tcPr>
            <w:tcW w:w="5954" w:type="dxa"/>
            <w:shd w:val="clear" w:color="auto" w:fill="F2F2F2"/>
          </w:tcPr>
          <w:p w14:paraId="109B63D2"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3451357F"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Nu □</w:t>
            </w:r>
          </w:p>
          <w:p w14:paraId="2A7E2A8C"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Da □</w:t>
            </w:r>
          </w:p>
        </w:tc>
      </w:tr>
      <w:tr w:rsidR="002A0B2E" w:rsidRPr="004961FD" w14:paraId="41A16256" w14:textId="77777777" w:rsidTr="003564FD">
        <w:tc>
          <w:tcPr>
            <w:tcW w:w="5954" w:type="dxa"/>
            <w:shd w:val="clear" w:color="auto" w:fill="F2F2F2"/>
          </w:tcPr>
          <w:p w14:paraId="4EFE5C1F"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Scurtă descriere a criteriilor de selecție</w:t>
            </w:r>
          </w:p>
        </w:tc>
        <w:tc>
          <w:tcPr>
            <w:tcW w:w="3969" w:type="dxa"/>
          </w:tcPr>
          <w:p w14:paraId="0F20DEF7" w14:textId="77777777" w:rsidR="002A0B2E" w:rsidRPr="002A0B2E" w:rsidRDefault="002A0B2E" w:rsidP="002A0B2E">
            <w:pPr>
              <w:spacing w:line="276" w:lineRule="auto"/>
              <w:contextualSpacing/>
              <w:jc w:val="both"/>
              <w:rPr>
                <w:rFonts w:ascii="Times New Roman" w:eastAsia="Calibri" w:hAnsi="Times New Roman" w:cs="Times New Roman"/>
                <w:sz w:val="20"/>
                <w:szCs w:val="20"/>
                <w:lang w:val="ro-MD"/>
              </w:rPr>
            </w:pPr>
          </w:p>
          <w:p w14:paraId="7B166B11" w14:textId="77777777" w:rsidR="002A0B2E" w:rsidRPr="002A0B2E" w:rsidRDefault="002A0B2E" w:rsidP="002A0B2E">
            <w:pPr>
              <w:spacing w:line="276" w:lineRule="auto"/>
              <w:contextualSpacing/>
              <w:jc w:val="both"/>
              <w:rPr>
                <w:rFonts w:ascii="Times New Roman" w:eastAsia="Calibri" w:hAnsi="Times New Roman" w:cs="Times New Roman"/>
                <w:lang w:val="ro-MD"/>
              </w:rPr>
            </w:pPr>
          </w:p>
          <w:p w14:paraId="26165401" w14:textId="77777777" w:rsidR="002A0B2E" w:rsidRPr="002A0B2E" w:rsidRDefault="002A0B2E" w:rsidP="002A0B2E">
            <w:pPr>
              <w:spacing w:line="276" w:lineRule="auto"/>
              <w:contextualSpacing/>
              <w:jc w:val="both"/>
              <w:rPr>
                <w:rFonts w:ascii="Times New Roman" w:eastAsia="Calibri" w:hAnsi="Times New Roman" w:cs="Times New Roman"/>
                <w:lang w:val="ro-MD"/>
              </w:rPr>
            </w:pPr>
          </w:p>
        </w:tc>
      </w:tr>
    </w:tbl>
    <w:p w14:paraId="67464B04" w14:textId="77777777" w:rsidR="002A0B2E" w:rsidRPr="002A0B2E" w:rsidRDefault="002A0B2E" w:rsidP="002A0B2E">
      <w:pPr>
        <w:spacing w:before="240" w:line="276" w:lineRule="auto"/>
        <w:ind w:left="1080"/>
        <w:jc w:val="both"/>
        <w:rPr>
          <w:rFonts w:ascii="Times New Roman" w:eastAsia="Calibri" w:hAnsi="Times New Roman" w:cs="Times New Roman"/>
          <w:b/>
          <w:kern w:val="0"/>
          <w:lang w:val="ro-MD"/>
          <w14:ligatures w14:val="none"/>
        </w:rPr>
      </w:pPr>
    </w:p>
    <w:p w14:paraId="0EB8C720" w14:textId="77777777" w:rsidR="002A0B2E" w:rsidRPr="002A0B2E" w:rsidRDefault="002A0B2E" w:rsidP="002A0B2E">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2A0B2E" w:rsidRPr="004961FD" w14:paraId="77C3676E" w14:textId="77777777" w:rsidTr="003564FD">
        <w:tc>
          <w:tcPr>
            <w:tcW w:w="5812" w:type="dxa"/>
            <w:shd w:val="clear" w:color="auto" w:fill="F2F2F2"/>
          </w:tcPr>
          <w:p w14:paraId="61BBD4F7"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7DE5E65D" w14:textId="77777777" w:rsidR="002A0B2E" w:rsidRPr="002A0B2E" w:rsidRDefault="002A0B2E" w:rsidP="002A0B2E">
            <w:pPr>
              <w:spacing w:line="276" w:lineRule="auto"/>
              <w:contextualSpacing/>
              <w:jc w:val="both"/>
              <w:rPr>
                <w:rFonts w:ascii="Times New Roman" w:eastAsia="Calibri" w:hAnsi="Times New Roman" w:cs="Times New Roman"/>
                <w:lang w:val="ro-MD"/>
              </w:rPr>
            </w:pPr>
          </w:p>
        </w:tc>
      </w:tr>
      <w:tr w:rsidR="002A0B2E" w:rsidRPr="004961FD" w14:paraId="2E80C5A1" w14:textId="77777777" w:rsidTr="003564FD">
        <w:tc>
          <w:tcPr>
            <w:tcW w:w="5812" w:type="dxa"/>
            <w:shd w:val="clear" w:color="auto" w:fill="F2F2F2"/>
          </w:tcPr>
          <w:p w14:paraId="1E63EBA9"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Tehnici și instrumente specifice de atribuire utilizate</w:t>
            </w:r>
          </w:p>
        </w:tc>
        <w:tc>
          <w:tcPr>
            <w:tcW w:w="4111" w:type="dxa"/>
          </w:tcPr>
          <w:p w14:paraId="7A54803E"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Acord-cadru □</w:t>
            </w:r>
          </w:p>
          <w:p w14:paraId="16C8C02A"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Sistem dinamic de achiziție □</w:t>
            </w:r>
          </w:p>
        </w:tc>
      </w:tr>
      <w:tr w:rsidR="002A0B2E" w:rsidRPr="002A0B2E" w14:paraId="5B26AFF2" w14:textId="77777777" w:rsidTr="003564FD">
        <w:tc>
          <w:tcPr>
            <w:tcW w:w="5812" w:type="dxa"/>
            <w:shd w:val="clear" w:color="auto" w:fill="F2F2F2"/>
          </w:tcPr>
          <w:p w14:paraId="1D2A7813" w14:textId="77777777" w:rsidR="002A0B2E" w:rsidRPr="002A0B2E" w:rsidRDefault="002A0B2E" w:rsidP="002A0B2E">
            <w:pPr>
              <w:spacing w:line="276" w:lineRule="auto"/>
              <w:contextualSpacing/>
              <w:jc w:val="both"/>
              <w:rPr>
                <w:rFonts w:ascii="Times New Roman" w:eastAsia="Times New Roman" w:hAnsi="Times New Roman" w:cs="Times New Roman"/>
                <w:lang w:val="ro-MD" w:eastAsia="zh-CN"/>
              </w:rPr>
            </w:pPr>
            <w:r w:rsidRPr="002A0B2E">
              <w:rPr>
                <w:rFonts w:ascii="Times New Roman" w:eastAsia="Times New Roman" w:hAnsi="Times New Roman" w:cs="Times New Roman"/>
                <w:lang w:val="ro-MD" w:eastAsia="zh-CN"/>
              </w:rPr>
              <w:t>Contractul intră sub incidența Acordului privind achizițiile guvernamentale al Organizației Mondiale a Comerțului</w:t>
            </w:r>
          </w:p>
          <w:p w14:paraId="014D286E"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0814A7EE"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Nu □</w:t>
            </w:r>
          </w:p>
          <w:p w14:paraId="1B7B1022" w14:textId="77777777" w:rsidR="002A0B2E" w:rsidRPr="002A0B2E" w:rsidRDefault="002A0B2E" w:rsidP="002A0B2E">
            <w:pPr>
              <w:spacing w:line="276" w:lineRule="auto"/>
              <w:contextualSpacing/>
              <w:jc w:val="both"/>
              <w:rPr>
                <w:rFonts w:ascii="Times New Roman" w:eastAsia="Calibri" w:hAnsi="Times New Roman" w:cs="Times New Roman"/>
                <w:lang w:val="ro-MD"/>
              </w:rPr>
            </w:pPr>
            <w:r w:rsidRPr="002A0B2E">
              <w:rPr>
                <w:rFonts w:ascii="Times New Roman" w:eastAsia="Calibri" w:hAnsi="Times New Roman" w:cs="Times New Roman"/>
                <w:lang w:val="ro-MD"/>
              </w:rPr>
              <w:t>Da □</w:t>
            </w:r>
          </w:p>
        </w:tc>
      </w:tr>
      <w:tr w:rsidR="002A0B2E" w:rsidRPr="004961FD" w14:paraId="4AE3770C" w14:textId="77777777" w:rsidTr="003564FD">
        <w:tc>
          <w:tcPr>
            <w:tcW w:w="5812" w:type="dxa"/>
            <w:shd w:val="clear" w:color="auto" w:fill="F2F2F2"/>
          </w:tcPr>
          <w:p w14:paraId="7638B2F6"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Agenția Națională pentru Soluționarea Contestațiilor</w:t>
            </w:r>
          </w:p>
          <w:p w14:paraId="78367A01" w14:textId="77777777" w:rsidR="002A0B2E" w:rsidRPr="002A0B2E" w:rsidRDefault="002A0B2E" w:rsidP="002A0B2E">
            <w:pPr>
              <w:spacing w:line="276" w:lineRule="auto"/>
              <w:contextualSpacing/>
              <w:jc w:val="both"/>
              <w:rPr>
                <w:rFonts w:ascii="Times New Roman" w:eastAsia="Times New Roman" w:hAnsi="Times New Roman" w:cs="Times New Roman"/>
                <w:lang w:val="ro-MD" w:eastAsia="zh-CN"/>
              </w:rPr>
            </w:pPr>
          </w:p>
        </w:tc>
        <w:tc>
          <w:tcPr>
            <w:tcW w:w="4111" w:type="dxa"/>
          </w:tcPr>
          <w:p w14:paraId="5CF37544"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mun. Chișinău, bd. Ștefan cel Mare și Sfânt, 124, MD-2001;</w:t>
            </w:r>
          </w:p>
          <w:p w14:paraId="02E6AA1E"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 xml:space="preserve">tel/fax: (022) 820 652, 820-651 </w:t>
            </w:r>
          </w:p>
          <w:p w14:paraId="6618F067" w14:textId="77777777" w:rsidR="002A0B2E" w:rsidRPr="002A0B2E" w:rsidRDefault="002A0B2E" w:rsidP="002A0B2E">
            <w:pPr>
              <w:spacing w:line="276" w:lineRule="auto"/>
              <w:jc w:val="both"/>
              <w:rPr>
                <w:rFonts w:ascii="Times New Roman" w:eastAsia="Calibri" w:hAnsi="Times New Roman" w:cs="Times New Roman"/>
                <w:color w:val="0563C1"/>
                <w:u w:val="single"/>
                <w:lang w:val="ro-MD"/>
              </w:rPr>
            </w:pPr>
            <w:r w:rsidRPr="002A0B2E">
              <w:rPr>
                <w:rFonts w:ascii="Times New Roman" w:eastAsia="Calibri" w:hAnsi="Times New Roman" w:cs="Times New Roman"/>
                <w:lang w:val="ro-MD"/>
              </w:rPr>
              <w:t xml:space="preserve">e-mail: </w:t>
            </w:r>
            <w:hyperlink r:id="rId11" w:history="1">
              <w:r w:rsidRPr="002A0B2E">
                <w:rPr>
                  <w:rFonts w:ascii="Times New Roman" w:eastAsia="Calibri" w:hAnsi="Times New Roman" w:cs="Times New Roman"/>
                  <w:color w:val="0563C1"/>
                  <w:u w:val="single"/>
                  <w:lang w:val="ro-MD"/>
                </w:rPr>
                <w:t>contestatii@ansc.md</w:t>
              </w:r>
            </w:hyperlink>
          </w:p>
          <w:p w14:paraId="65CB7F67" w14:textId="77777777" w:rsidR="002A0B2E" w:rsidRPr="002A0B2E" w:rsidRDefault="002A0B2E" w:rsidP="002A0B2E">
            <w:pPr>
              <w:spacing w:line="276"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 xml:space="preserve">pagina web: </w:t>
            </w:r>
            <w:r w:rsidRPr="002A0B2E">
              <w:rPr>
                <w:rFonts w:ascii="Times New Roman" w:eastAsia="Calibri" w:hAnsi="Times New Roman" w:cs="Times New Roman"/>
                <w:color w:val="0563C1"/>
                <w:u w:val="single"/>
                <w:lang w:val="ro-MD"/>
              </w:rPr>
              <w:t>www.ansc.md</w:t>
            </w:r>
          </w:p>
        </w:tc>
      </w:tr>
      <w:tr w:rsidR="002A0B2E" w:rsidRPr="002A0B2E" w14:paraId="584763B7" w14:textId="77777777" w:rsidTr="003564FD">
        <w:tc>
          <w:tcPr>
            <w:tcW w:w="5812" w:type="dxa"/>
            <w:shd w:val="clear" w:color="auto" w:fill="F2F2F2"/>
          </w:tcPr>
          <w:p w14:paraId="135ADF07" w14:textId="77777777" w:rsidR="002A0B2E" w:rsidRPr="002A0B2E" w:rsidRDefault="002A0B2E" w:rsidP="002A0B2E">
            <w:pPr>
              <w:spacing w:line="276" w:lineRule="auto"/>
              <w:contextualSpacing/>
              <w:jc w:val="both"/>
              <w:rPr>
                <w:rFonts w:ascii="Times New Roman" w:eastAsia="Times New Roman" w:hAnsi="Times New Roman" w:cs="Times New Roman"/>
                <w:lang w:val="ro-MD" w:eastAsia="zh-CN"/>
              </w:rPr>
            </w:pPr>
            <w:r w:rsidRPr="002A0B2E">
              <w:rPr>
                <w:rFonts w:ascii="Times New Roman" w:eastAsia="Times New Roman" w:hAnsi="Times New Roman" w:cs="Times New Roman"/>
                <w:lang w:val="ro-MD" w:eastAsia="zh-CN"/>
              </w:rPr>
              <w:t>Alte informații relevante</w:t>
            </w:r>
          </w:p>
        </w:tc>
        <w:tc>
          <w:tcPr>
            <w:tcW w:w="4111" w:type="dxa"/>
          </w:tcPr>
          <w:p w14:paraId="202AD6F4" w14:textId="77777777" w:rsidR="002A0B2E" w:rsidRPr="002A0B2E" w:rsidRDefault="002A0B2E" w:rsidP="002A0B2E">
            <w:pPr>
              <w:spacing w:line="276" w:lineRule="auto"/>
              <w:jc w:val="both"/>
              <w:rPr>
                <w:rFonts w:ascii="Times New Roman" w:eastAsia="Calibri" w:hAnsi="Times New Roman" w:cs="Times New Roman"/>
                <w:lang w:val="ro-MD"/>
              </w:rPr>
            </w:pPr>
          </w:p>
          <w:p w14:paraId="26850617" w14:textId="77777777" w:rsidR="002A0B2E" w:rsidRPr="002A0B2E" w:rsidRDefault="002A0B2E" w:rsidP="002A0B2E">
            <w:pPr>
              <w:spacing w:line="276" w:lineRule="auto"/>
              <w:jc w:val="both"/>
              <w:rPr>
                <w:rFonts w:ascii="Times New Roman" w:eastAsia="Calibri" w:hAnsi="Times New Roman" w:cs="Times New Roman"/>
                <w:lang w:val="ro-MD"/>
              </w:rPr>
            </w:pPr>
          </w:p>
        </w:tc>
      </w:tr>
    </w:tbl>
    <w:p w14:paraId="45C948A2" w14:textId="77777777" w:rsidR="002A0B2E" w:rsidRPr="002A0B2E" w:rsidRDefault="002A0B2E" w:rsidP="002A0B2E">
      <w:pPr>
        <w:spacing w:line="276" w:lineRule="auto"/>
        <w:jc w:val="both"/>
        <w:rPr>
          <w:rFonts w:ascii="Times New Roman" w:eastAsia="Calibri" w:hAnsi="Times New Roman" w:cs="Times New Roman"/>
          <w:kern w:val="0"/>
          <w:lang w:val="ro-MD"/>
          <w14:ligatures w14:val="none"/>
        </w:rPr>
      </w:pPr>
    </w:p>
    <w:p w14:paraId="55F450EF" w14:textId="77777777" w:rsidR="002A0B2E" w:rsidRPr="002A0B2E" w:rsidRDefault="002A0B2E" w:rsidP="002A0B2E">
      <w:pPr>
        <w:spacing w:before="120" w:after="120" w:line="276" w:lineRule="auto"/>
        <w:ind w:firstLine="567"/>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 xml:space="preserve">Conducătorul grupului de lucru:  ___________________________                </w:t>
      </w:r>
    </w:p>
    <w:p w14:paraId="18D1B1C0" w14:textId="77777777" w:rsidR="002A0B2E" w:rsidRPr="002A0B2E" w:rsidRDefault="002A0B2E" w:rsidP="002A0B2E">
      <w:pPr>
        <w:spacing w:line="276" w:lineRule="auto"/>
        <w:jc w:val="both"/>
        <w:rPr>
          <w:rFonts w:ascii="Times New Roman" w:eastAsia="Calibri" w:hAnsi="Times New Roman" w:cs="Times New Roman"/>
          <w:kern w:val="0"/>
          <w:lang w:val="ro-MD"/>
          <w14:ligatures w14:val="none"/>
        </w:rPr>
      </w:pPr>
    </w:p>
    <w:p w14:paraId="3F9CCCD2" w14:textId="77777777" w:rsidR="002A0B2E" w:rsidRPr="002A0B2E" w:rsidRDefault="002A0B2E" w:rsidP="002A0B2E">
      <w:pPr>
        <w:spacing w:line="276" w:lineRule="auto"/>
        <w:jc w:val="both"/>
        <w:rPr>
          <w:rFonts w:ascii="Times New Roman" w:eastAsia="Calibri" w:hAnsi="Times New Roman" w:cs="Times New Roman"/>
          <w:kern w:val="0"/>
          <w:lang w:val="ro-MD"/>
          <w14:ligatures w14:val="none"/>
        </w:rPr>
      </w:pPr>
    </w:p>
    <w:p w14:paraId="7D6A655C" w14:textId="77777777" w:rsidR="002A0B2E" w:rsidRPr="002A0B2E" w:rsidRDefault="002A0B2E" w:rsidP="002A0B2E">
      <w:pPr>
        <w:spacing w:line="276" w:lineRule="auto"/>
        <w:jc w:val="both"/>
        <w:rPr>
          <w:rFonts w:ascii="Times New Roman" w:eastAsia="Calibri" w:hAnsi="Times New Roman" w:cs="Times New Roman"/>
          <w:i/>
          <w:kern w:val="0"/>
          <w:lang w:val="ro-MD"/>
          <w14:ligatures w14:val="none"/>
        </w:rPr>
      </w:pPr>
      <w:r w:rsidRPr="002A0B2E">
        <w:rPr>
          <w:rFonts w:ascii="Times New Roman" w:eastAsia="Calibri" w:hAnsi="Times New Roman" w:cs="Times New Roman"/>
          <w:b/>
          <w:i/>
          <w:color w:val="FF0000"/>
          <w:kern w:val="0"/>
          <w:lang w:val="ro-MD"/>
          <w14:ligatures w14:val="none"/>
        </w:rPr>
        <w:t xml:space="preserve">Notă: </w:t>
      </w:r>
      <w:r w:rsidRPr="002A0B2E">
        <w:rPr>
          <w:rFonts w:ascii="Times New Roman" w:eastAsia="Calibri" w:hAnsi="Times New Roman" w:cs="Times New Roman"/>
          <w:i/>
          <w:kern w:val="0"/>
          <w:lang w:val="ro-MD"/>
          <w14:ligatures w14:val="none"/>
        </w:rPr>
        <w:t>A</w:t>
      </w:r>
      <w:r w:rsidRPr="002A0B2E">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75BF68CA" w14:textId="77777777" w:rsidR="002A0B2E" w:rsidRPr="002A0B2E" w:rsidRDefault="002A0B2E" w:rsidP="002A0B2E">
      <w:pPr>
        <w:spacing w:line="276" w:lineRule="auto"/>
        <w:rPr>
          <w:rFonts w:ascii="Calibri" w:eastAsia="Calibri" w:hAnsi="Calibri" w:cs="Times New Roman"/>
          <w:kern w:val="0"/>
          <w:sz w:val="22"/>
          <w:szCs w:val="22"/>
          <w:lang w:val="ro-MD"/>
          <w14:ligatures w14:val="none"/>
        </w:rPr>
      </w:pPr>
    </w:p>
    <w:p w14:paraId="4B23FCA7" w14:textId="77777777" w:rsidR="002A0B2E" w:rsidRPr="002A0B2E" w:rsidRDefault="002A0B2E" w:rsidP="002A0B2E">
      <w:pPr>
        <w:spacing w:line="276" w:lineRule="auto"/>
        <w:rPr>
          <w:rFonts w:ascii="Calibri" w:eastAsia="Calibri" w:hAnsi="Calibri" w:cs="Times New Roman"/>
          <w:kern w:val="0"/>
          <w:sz w:val="22"/>
          <w:szCs w:val="22"/>
          <w:lang w:val="ro-MD"/>
          <w14:ligatures w14:val="none"/>
        </w:rPr>
      </w:pPr>
    </w:p>
    <w:p w14:paraId="3EA06278" w14:textId="77777777" w:rsidR="002A0B2E" w:rsidRPr="002A0B2E" w:rsidRDefault="002A0B2E" w:rsidP="002A0B2E">
      <w:pPr>
        <w:spacing w:line="276" w:lineRule="auto"/>
        <w:rPr>
          <w:rFonts w:ascii="Calibri" w:eastAsia="Calibri" w:hAnsi="Calibri" w:cs="Times New Roman"/>
          <w:kern w:val="0"/>
          <w:sz w:val="22"/>
          <w:szCs w:val="22"/>
          <w:lang w:val="ro-MD"/>
          <w14:ligatures w14:val="none"/>
        </w:rPr>
      </w:pPr>
    </w:p>
    <w:p w14:paraId="29EE5A3B" w14:textId="77777777" w:rsidR="002A0B2E" w:rsidRPr="002A0B2E" w:rsidRDefault="002A0B2E" w:rsidP="002A0B2E">
      <w:pPr>
        <w:spacing w:after="0" w:line="240" w:lineRule="auto"/>
        <w:rPr>
          <w:rFonts w:ascii="Calibri" w:eastAsia="Calibri" w:hAnsi="Calibri" w:cs="Times New Roman"/>
          <w:kern w:val="0"/>
          <w:sz w:val="22"/>
          <w:szCs w:val="22"/>
          <w:lang w:val="ro-MD"/>
          <w14:ligatures w14:val="none"/>
        </w:rPr>
      </w:pPr>
    </w:p>
    <w:p w14:paraId="38084B99" w14:textId="77777777" w:rsidR="002A0B2E" w:rsidRPr="002A0B2E" w:rsidRDefault="002A0B2E" w:rsidP="002A0B2E">
      <w:pPr>
        <w:spacing w:after="0" w:line="240" w:lineRule="auto"/>
        <w:rPr>
          <w:rFonts w:ascii="Calibri" w:eastAsia="Calibri" w:hAnsi="Calibri" w:cs="Times New Roman"/>
          <w:kern w:val="0"/>
          <w:sz w:val="22"/>
          <w:szCs w:val="22"/>
          <w:lang w:val="ro-MD"/>
          <w14:ligatures w14:val="none"/>
        </w:rPr>
      </w:pPr>
    </w:p>
    <w:p w14:paraId="3148EEF8"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56047762"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0464DBE6"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2C54AC3F"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4760AE60"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630E6945"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3AE97873"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29BE9B56"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1059F7A1"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667D969B"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7B079E35"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6E4D58A7"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284EF32F"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77D416EE"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1E80A5E5"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4868F85D"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7E0CEE22"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51189333"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36D3E751"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7A5DD574"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7CD2CAD5"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3DBC4BC9" w14:textId="77777777" w:rsidR="002A0B2E" w:rsidRPr="002A0B2E" w:rsidRDefault="002A0B2E" w:rsidP="002A0B2E">
      <w:pPr>
        <w:spacing w:after="0" w:line="240" w:lineRule="auto"/>
        <w:rPr>
          <w:rFonts w:ascii="Times New Roman" w:eastAsia="Times New Roman" w:hAnsi="Times New Roman" w:cs="Times New Roman"/>
          <w:kern w:val="0"/>
          <w:lang w:val="en-US"/>
          <w14:ligatures w14:val="none"/>
        </w:rPr>
      </w:pPr>
    </w:p>
    <w:p w14:paraId="17B2EF1D" w14:textId="77777777" w:rsidR="004961FD" w:rsidRPr="004961FD" w:rsidRDefault="004961FD" w:rsidP="004961FD">
      <w:pPr>
        <w:spacing w:after="0" w:line="240" w:lineRule="auto"/>
        <w:rPr>
          <w:rFonts w:ascii="Times New Roman" w:eastAsia="Times New Roman" w:hAnsi="Times New Roman" w:cs="Times New Roman"/>
          <w:kern w:val="0"/>
          <w:lang w:val="en-US"/>
          <w14:ligatures w14:val="none"/>
        </w:rPr>
      </w:pPr>
    </w:p>
    <w:p w14:paraId="468BF796" w14:textId="77777777" w:rsidR="004961FD" w:rsidRPr="004961FD" w:rsidRDefault="004961FD" w:rsidP="004961FD">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4961FD">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02A61D59" w14:textId="77777777" w:rsidR="004961FD" w:rsidRPr="004961FD" w:rsidRDefault="004961FD" w:rsidP="004961FD">
      <w:pPr>
        <w:spacing w:after="0" w:line="240" w:lineRule="auto"/>
        <w:rPr>
          <w:rFonts w:ascii="Times New Roman" w:eastAsia="Times New Roman" w:hAnsi="Times New Roman" w:cs="Times New Roman"/>
          <w:kern w:val="0"/>
          <w:sz w:val="20"/>
          <w:szCs w:val="20"/>
          <w:lang w:val="en-US" w:eastAsia="ru-RU"/>
          <w14:ligatures w14:val="none"/>
        </w:rPr>
      </w:pPr>
    </w:p>
    <w:p w14:paraId="39C0895E" w14:textId="77777777" w:rsidR="004961FD" w:rsidRPr="004961FD" w:rsidRDefault="004961FD" w:rsidP="004961FD">
      <w:pPr>
        <w:spacing w:line="259" w:lineRule="auto"/>
        <w:rPr>
          <w:rFonts w:ascii="Times New Roman" w:eastAsia="Times New Roman" w:hAnsi="Times New Roman" w:cs="Times New Roman"/>
          <w:b/>
          <w:kern w:val="0"/>
          <w:sz w:val="10"/>
          <w:szCs w:val="1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privind</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achiziționarea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hAnsi="Times New Roman" w:cs="Times New Roman"/>
          <w:b/>
          <w:bCs/>
          <w:kern w:val="0"/>
          <w:u w:val="single"/>
          <w:lang w:val="en-US"/>
          <w14:ligatures w14:val="none"/>
        </w:rPr>
        <w:t>Reabilitarea</w:t>
      </w:r>
      <w:proofErr w:type="spellEnd"/>
      <w:r w:rsidRPr="004961FD">
        <w:rPr>
          <w:rFonts w:ascii="Times New Roman" w:hAnsi="Times New Roman" w:cs="Times New Roman"/>
          <w:b/>
          <w:bCs/>
          <w:kern w:val="0"/>
          <w:u w:val="single"/>
          <w:lang w:val="en-US"/>
          <w14:ligatures w14:val="none"/>
        </w:rPr>
        <w:t xml:space="preserve"> </w:t>
      </w:r>
      <w:proofErr w:type="spellStart"/>
      <w:r w:rsidRPr="004961FD">
        <w:rPr>
          <w:rFonts w:ascii="Times New Roman" w:hAnsi="Times New Roman" w:cs="Times New Roman"/>
          <w:b/>
          <w:bCs/>
          <w:kern w:val="0"/>
          <w:u w:val="single"/>
          <w:lang w:val="en-US"/>
          <w14:ligatures w14:val="none"/>
        </w:rPr>
        <w:t>trotuarului</w:t>
      </w:r>
      <w:proofErr w:type="spellEnd"/>
      <w:r w:rsidRPr="004961FD">
        <w:rPr>
          <w:rFonts w:ascii="Times New Roman" w:hAnsi="Times New Roman" w:cs="Times New Roman"/>
          <w:b/>
          <w:bCs/>
          <w:kern w:val="0"/>
          <w:u w:val="single"/>
          <w:lang w:val="en-US"/>
          <w14:ligatures w14:val="none"/>
        </w:rPr>
        <w:t xml:space="preserve"> din </w:t>
      </w:r>
      <w:proofErr w:type="spellStart"/>
      <w:proofErr w:type="gramStart"/>
      <w:r w:rsidRPr="004961FD">
        <w:rPr>
          <w:rFonts w:ascii="Times New Roman" w:hAnsi="Times New Roman" w:cs="Times New Roman"/>
          <w:b/>
          <w:bCs/>
          <w:kern w:val="0"/>
          <w:u w:val="single"/>
          <w:lang w:val="en-US"/>
          <w14:ligatures w14:val="none"/>
        </w:rPr>
        <w:t>str.Pacii</w:t>
      </w:r>
      <w:proofErr w:type="spellEnd"/>
      <w:proofErr w:type="gramEnd"/>
      <w:r w:rsidRPr="004961FD">
        <w:rPr>
          <w:rFonts w:ascii="Times New Roman" w:hAnsi="Times New Roman" w:cs="Times New Roman"/>
          <w:b/>
          <w:bCs/>
          <w:kern w:val="0"/>
          <w:u w:val="single"/>
          <w:lang w:val="en-US"/>
          <w14:ligatures w14:val="none"/>
        </w:rPr>
        <w:t xml:space="preserve"> </w:t>
      </w:r>
      <w:proofErr w:type="spellStart"/>
      <w:r w:rsidRPr="004961FD">
        <w:rPr>
          <w:rFonts w:ascii="Times New Roman" w:hAnsi="Times New Roman" w:cs="Times New Roman"/>
          <w:b/>
          <w:bCs/>
          <w:kern w:val="0"/>
          <w:u w:val="single"/>
          <w:lang w:val="en-US"/>
          <w14:ligatures w14:val="none"/>
        </w:rPr>
        <w:t>în</w:t>
      </w:r>
      <w:proofErr w:type="spellEnd"/>
      <w:r w:rsidRPr="004961FD">
        <w:rPr>
          <w:rFonts w:ascii="Times New Roman" w:hAnsi="Times New Roman" w:cs="Times New Roman"/>
          <w:b/>
          <w:bCs/>
          <w:kern w:val="0"/>
          <w:u w:val="single"/>
          <w:lang w:val="en-US"/>
          <w14:ligatures w14:val="none"/>
        </w:rPr>
        <w:t xml:space="preserve">  </w:t>
      </w:r>
      <w:proofErr w:type="spellStart"/>
      <w:r w:rsidRPr="004961FD">
        <w:rPr>
          <w:rFonts w:ascii="Times New Roman" w:hAnsi="Times New Roman" w:cs="Times New Roman"/>
          <w:b/>
          <w:bCs/>
          <w:kern w:val="0"/>
          <w:u w:val="single"/>
          <w:lang w:val="en-US"/>
          <w14:ligatures w14:val="none"/>
        </w:rPr>
        <w:t>or.Causeni</w:t>
      </w:r>
      <w:proofErr w:type="spellEnd"/>
      <w:r w:rsidRPr="004961FD">
        <w:rPr>
          <w:rFonts w:ascii="Times New Roman" w:eastAsia="Times New Roman" w:hAnsi="Times New Roman" w:cs="Times New Roman"/>
          <w:kern w:val="0"/>
          <w:u w:val="single"/>
          <w:lang w:val="en-US" w:eastAsia="ru-RU"/>
          <w14:ligatures w14:val="none"/>
        </w:rPr>
        <w:t xml:space="preserve"> </w:t>
      </w:r>
      <w:r w:rsidRPr="004961FD">
        <w:rPr>
          <w:rFonts w:ascii="Times New Roman" w:eastAsia="Times New Roman" w:hAnsi="Times New Roman" w:cs="Times New Roman"/>
          <w:kern w:val="0"/>
          <w:sz w:val="20"/>
          <w:lang w:val="en-US" w:eastAsia="ru-RU"/>
          <w14:ligatures w14:val="none"/>
        </w:rPr>
        <w:t xml:space="preserve">                                                         </w:t>
      </w:r>
      <w:r w:rsidRPr="004961FD">
        <w:rPr>
          <w:rFonts w:ascii="Times New Roman" w:eastAsia="Times New Roman" w:hAnsi="Times New Roman" w:cs="Times New Roman"/>
          <w:b/>
          <w:kern w:val="0"/>
          <w:lang w:val="en-US" w:eastAsia="ru-RU"/>
          <w14:ligatures w14:val="none"/>
        </w:rPr>
        <w:br/>
      </w:r>
    </w:p>
    <w:p w14:paraId="2A62B12C" w14:textId="77777777" w:rsidR="004961FD" w:rsidRPr="004961FD" w:rsidRDefault="004961FD" w:rsidP="004961FD">
      <w:pPr>
        <w:spacing w:line="259" w:lineRule="auto"/>
        <w:rPr>
          <w:rFonts w:ascii="Times New Roman" w:hAnsi="Times New Roman" w:cs="Times New Roman"/>
          <w:b/>
          <w:bCs/>
          <w:kern w:val="0"/>
          <w:sz w:val="28"/>
          <w:szCs w:val="28"/>
          <w:lang w:val="en-US"/>
          <w14:ligatures w14:val="none"/>
        </w:rPr>
      </w:pPr>
      <w:proofErr w:type="spellStart"/>
      <w:r w:rsidRPr="004961FD">
        <w:rPr>
          <w:rFonts w:ascii="Times New Roman" w:eastAsia="Times New Roman" w:hAnsi="Times New Roman" w:cs="Times New Roman"/>
          <w:b/>
          <w:kern w:val="0"/>
          <w:lang w:val="en-US" w:eastAsia="ru-RU"/>
          <w14:ligatures w14:val="none"/>
        </w:rPr>
        <w:t>prin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procedura</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COP</w:t>
      </w:r>
    </w:p>
    <w:p w14:paraId="27339D2F" w14:textId="77777777" w:rsidR="004961FD" w:rsidRPr="004961FD" w:rsidRDefault="004961FD" w:rsidP="004961FD">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4961FD">
        <w:rPr>
          <w:rFonts w:ascii="Times New Roman" w:eastAsia="Times New Roman" w:hAnsi="Times New Roman" w:cs="Times New Roman"/>
          <w:b/>
          <w:kern w:val="0"/>
          <w:lang w:val="en-US"/>
          <w14:ligatures w14:val="none"/>
        </w:rPr>
        <w:t>*</w:t>
      </w:r>
      <w:proofErr w:type="spellStart"/>
      <w:r w:rsidRPr="004961FD">
        <w:rPr>
          <w:rFonts w:ascii="Times New Roman" w:eastAsia="Times New Roman" w:hAnsi="Times New Roman" w:cs="Times New Roman"/>
          <w:b/>
          <w:kern w:val="0"/>
          <w:lang w:val="en-US"/>
          <w14:ligatures w14:val="none"/>
        </w:rPr>
        <w:t>Procedura</w:t>
      </w:r>
      <w:proofErr w:type="spellEnd"/>
      <w:r w:rsidRPr="004961FD">
        <w:rPr>
          <w:rFonts w:ascii="Times New Roman" w:eastAsia="Times New Roman" w:hAnsi="Times New Roman" w:cs="Times New Roman"/>
          <w:b/>
          <w:kern w:val="0"/>
          <w:lang w:val="en-US"/>
          <w14:ligatures w14:val="none"/>
        </w:rPr>
        <w:t xml:space="preserve"> a </w:t>
      </w:r>
      <w:proofErr w:type="spellStart"/>
      <w:r w:rsidRPr="004961FD">
        <w:rPr>
          <w:rFonts w:ascii="Times New Roman" w:eastAsia="Times New Roman" w:hAnsi="Times New Roman" w:cs="Times New Roman"/>
          <w:b/>
          <w:kern w:val="0"/>
          <w:lang w:val="en-US"/>
          <w14:ligatures w14:val="none"/>
        </w:rPr>
        <w:t>fost</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inclusă</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în</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planul</w:t>
      </w:r>
      <w:proofErr w:type="spellEnd"/>
      <w:r w:rsidRPr="004961FD">
        <w:rPr>
          <w:rFonts w:ascii="Times New Roman" w:eastAsia="Times New Roman" w:hAnsi="Times New Roman" w:cs="Times New Roman"/>
          <w:b/>
          <w:kern w:val="0"/>
          <w:lang w:val="en-US"/>
          <w14:ligatures w14:val="none"/>
        </w:rPr>
        <w:t xml:space="preserve"> de </w:t>
      </w:r>
      <w:proofErr w:type="spellStart"/>
      <w:r w:rsidRPr="004961FD">
        <w:rPr>
          <w:rFonts w:ascii="Times New Roman" w:eastAsia="Times New Roman" w:hAnsi="Times New Roman" w:cs="Times New Roman"/>
          <w:b/>
          <w:kern w:val="0"/>
          <w:lang w:val="en-US"/>
          <w14:ligatures w14:val="none"/>
        </w:rPr>
        <w:t>achiziții</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publice</w:t>
      </w:r>
      <w:proofErr w:type="spellEnd"/>
      <w:r w:rsidRPr="004961FD">
        <w:rPr>
          <w:rFonts w:ascii="Times New Roman" w:eastAsia="Times New Roman" w:hAnsi="Times New Roman" w:cs="Times New Roman"/>
          <w:b/>
          <w:kern w:val="0"/>
          <w:lang w:val="en-US"/>
          <w14:ligatures w14:val="none"/>
        </w:rPr>
        <w:t xml:space="preserve"> a </w:t>
      </w:r>
      <w:proofErr w:type="spellStart"/>
      <w:r w:rsidRPr="004961FD">
        <w:rPr>
          <w:rFonts w:ascii="Times New Roman" w:eastAsia="Times New Roman" w:hAnsi="Times New Roman" w:cs="Times New Roman"/>
          <w:b/>
          <w:kern w:val="0"/>
          <w:lang w:val="en-US"/>
          <w14:ligatures w14:val="none"/>
        </w:rPr>
        <w:t>autorității</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contractante</w:t>
      </w:r>
      <w:proofErr w:type="spellEnd"/>
      <w:r w:rsidRPr="004961FD">
        <w:rPr>
          <w:rFonts w:ascii="Times New Roman" w:eastAsia="Times New Roman" w:hAnsi="Times New Roman" w:cs="Times New Roman"/>
          <w:b/>
          <w:kern w:val="0"/>
          <w:lang w:val="en-US"/>
          <w14:ligatures w14:val="none"/>
        </w:rPr>
        <w:t xml:space="preserve"> (Da/</w:t>
      </w:r>
      <w:r w:rsidRPr="004961FD">
        <w:rPr>
          <w:rFonts w:ascii="Times New Roman" w:eastAsia="Times New Roman" w:hAnsi="Times New Roman" w:cs="Times New Roman"/>
          <w:b/>
          <w:kern w:val="0"/>
          <w:u w:val="single"/>
          <w:lang w:val="en-US"/>
          <w14:ligatures w14:val="none"/>
        </w:rPr>
        <w:t>Nu</w:t>
      </w:r>
      <w:proofErr w:type="gramStart"/>
      <w:r w:rsidRPr="004961FD">
        <w:rPr>
          <w:rFonts w:ascii="Times New Roman" w:eastAsia="Times New Roman" w:hAnsi="Times New Roman" w:cs="Times New Roman"/>
          <w:b/>
          <w:kern w:val="0"/>
          <w:lang w:val="en-US"/>
          <w14:ligatures w14:val="none"/>
        </w:rPr>
        <w:t>):Da</w:t>
      </w:r>
      <w:proofErr w:type="gramEnd"/>
    </w:p>
    <w:p w14:paraId="0221D065" w14:textId="77777777" w:rsidR="004961FD" w:rsidRPr="004961FD" w:rsidRDefault="004961FD" w:rsidP="004961FD">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4961FD">
        <w:rPr>
          <w:rFonts w:ascii="Times New Roman" w:eastAsia="Times New Roman" w:hAnsi="Times New Roman" w:cs="Times New Roman"/>
          <w:b/>
          <w:kern w:val="0"/>
          <w:lang w:val="en-US"/>
          <w14:ligatures w14:val="none"/>
        </w:rPr>
        <w:t>Link-</w:t>
      </w:r>
      <w:proofErr w:type="spellStart"/>
      <w:r w:rsidRPr="004961FD">
        <w:rPr>
          <w:rFonts w:ascii="Times New Roman" w:eastAsia="Times New Roman" w:hAnsi="Times New Roman" w:cs="Times New Roman"/>
          <w:b/>
          <w:kern w:val="0"/>
          <w:lang w:val="en-US"/>
          <w14:ligatures w14:val="none"/>
        </w:rPr>
        <w:t>ul</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către</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planul</w:t>
      </w:r>
      <w:proofErr w:type="spellEnd"/>
      <w:r w:rsidRPr="004961FD">
        <w:rPr>
          <w:rFonts w:ascii="Times New Roman" w:eastAsia="Times New Roman" w:hAnsi="Times New Roman" w:cs="Times New Roman"/>
          <w:b/>
          <w:kern w:val="0"/>
          <w:lang w:val="en-US"/>
          <w14:ligatures w14:val="none"/>
        </w:rPr>
        <w:t xml:space="preserve"> de </w:t>
      </w:r>
      <w:proofErr w:type="spellStart"/>
      <w:r w:rsidRPr="004961FD">
        <w:rPr>
          <w:rFonts w:ascii="Times New Roman" w:eastAsia="Times New Roman" w:hAnsi="Times New Roman" w:cs="Times New Roman"/>
          <w:b/>
          <w:kern w:val="0"/>
          <w:lang w:val="en-US"/>
          <w14:ligatures w14:val="none"/>
        </w:rPr>
        <w:t>achiziții</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publice</w:t>
      </w:r>
      <w:proofErr w:type="spellEnd"/>
      <w:r w:rsidRPr="004961FD">
        <w:rPr>
          <w:rFonts w:ascii="Times New Roman" w:eastAsia="Times New Roman" w:hAnsi="Times New Roman" w:cs="Times New Roman"/>
          <w:b/>
          <w:kern w:val="0"/>
          <w:lang w:val="en-US"/>
          <w14:ligatures w14:val="none"/>
        </w:rPr>
        <w:t xml:space="preserve"> </w:t>
      </w:r>
      <w:proofErr w:type="spellStart"/>
      <w:r w:rsidRPr="004961FD">
        <w:rPr>
          <w:rFonts w:ascii="Times New Roman" w:eastAsia="Times New Roman" w:hAnsi="Times New Roman" w:cs="Times New Roman"/>
          <w:b/>
          <w:kern w:val="0"/>
          <w:lang w:val="en-US"/>
          <w14:ligatures w14:val="none"/>
        </w:rPr>
        <w:t>publicat</w:t>
      </w:r>
      <w:proofErr w:type="spellEnd"/>
      <w:r w:rsidRPr="004961FD">
        <w:rPr>
          <w:rFonts w:ascii="Times New Roman" w:eastAsia="Times New Roman" w:hAnsi="Times New Roman" w:cs="Times New Roman"/>
          <w:b/>
          <w:kern w:val="0"/>
          <w:lang w:val="en-US"/>
          <w14:ligatures w14:val="none"/>
        </w:rPr>
        <w:t xml:space="preserve">: </w:t>
      </w:r>
      <w:hyperlink r:id="rId12" w:tgtFrame="_blank" w:history="1">
        <w:r w:rsidRPr="004961FD">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66446EA2"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Denumirea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autorității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contractante</w:t>
      </w:r>
      <w:proofErr w:type="spellEnd"/>
      <w:r w:rsidRPr="004961FD">
        <w:rPr>
          <w:rFonts w:ascii="Times New Roman" w:eastAsia="Times New Roman" w:hAnsi="Times New Roman" w:cs="Times New Roman"/>
          <w:b/>
          <w:kern w:val="0"/>
          <w:lang w:val="en-US" w:eastAsia="ru-RU"/>
          <w14:ligatures w14:val="none"/>
        </w:rPr>
        <w:t xml:space="preserve">: Primaria </w:t>
      </w:r>
      <w:proofErr w:type="spellStart"/>
      <w:r w:rsidRPr="004961FD">
        <w:rPr>
          <w:rFonts w:ascii="Times New Roman" w:eastAsia="Times New Roman" w:hAnsi="Times New Roman" w:cs="Times New Roman"/>
          <w:b/>
          <w:kern w:val="0"/>
          <w:lang w:val="en-US" w:eastAsia="ru-RU"/>
          <w14:ligatures w14:val="none"/>
        </w:rPr>
        <w:t>orasului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Causeni</w:t>
      </w:r>
      <w:proofErr w:type="spellEnd"/>
    </w:p>
    <w:p w14:paraId="6A5522AE"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IDNO: </w:t>
      </w:r>
      <w:r w:rsidRPr="004961FD">
        <w:rPr>
          <w:rFonts w:ascii="Times New Roman" w:eastAsia="Times New Roman" w:hAnsi="Times New Roman" w:cs="Times New Roman"/>
          <w:b/>
          <w:kern w:val="0"/>
          <w:shd w:val="clear" w:color="auto" w:fill="FFFFFF" w:themeFill="background1"/>
          <w:lang w:val="en-US" w:eastAsia="ru-RU"/>
          <w14:ligatures w14:val="none"/>
        </w:rPr>
        <w:t>1007601006151</w:t>
      </w:r>
    </w:p>
    <w:p w14:paraId="5F205848"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Adresa</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4961FD">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4961FD">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4961FD">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4961FD">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76E7B1A6"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Numărul</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telefon</w:t>
      </w:r>
      <w:proofErr w:type="spellEnd"/>
      <w:r w:rsidRPr="004961FD">
        <w:rPr>
          <w:rFonts w:ascii="Times New Roman" w:eastAsia="Times New Roman" w:hAnsi="Times New Roman" w:cs="Times New Roman"/>
          <w:b/>
          <w:kern w:val="0"/>
          <w:lang w:val="en-US" w:eastAsia="ru-RU"/>
          <w14:ligatures w14:val="none"/>
        </w:rPr>
        <w:t xml:space="preserve">/fax: </w:t>
      </w:r>
      <w:r w:rsidRPr="004961FD">
        <w:rPr>
          <w:rFonts w:ascii="Times New Roman" w:eastAsia="Times New Roman" w:hAnsi="Times New Roman" w:cs="Times New Roman"/>
          <w:b/>
          <w:kern w:val="0"/>
          <w:shd w:val="clear" w:color="auto" w:fill="FFFFFF" w:themeFill="background1"/>
          <w:lang w:val="en-US" w:eastAsia="ru-RU"/>
          <w14:ligatures w14:val="none"/>
        </w:rPr>
        <w:t>024322233, 069214273</w:t>
      </w:r>
    </w:p>
    <w:p w14:paraId="319711EF"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Adresa</w:t>
      </w:r>
      <w:proofErr w:type="spellEnd"/>
      <w:r w:rsidRPr="004961FD">
        <w:rPr>
          <w:rFonts w:ascii="Times New Roman" w:eastAsia="Times New Roman" w:hAnsi="Times New Roman" w:cs="Times New Roman"/>
          <w:b/>
          <w:kern w:val="0"/>
          <w:lang w:val="en-US" w:eastAsia="ru-RU"/>
          <w14:ligatures w14:val="none"/>
        </w:rPr>
        <w:t xml:space="preserve"> de e-mail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pagina</w:t>
      </w:r>
      <w:proofErr w:type="spellEnd"/>
      <w:r w:rsidRPr="004961FD">
        <w:rPr>
          <w:rFonts w:ascii="Times New Roman" w:eastAsia="Times New Roman" w:hAnsi="Times New Roman" w:cs="Times New Roman"/>
          <w:b/>
          <w:kern w:val="0"/>
          <w:lang w:val="en-US" w:eastAsia="ru-RU"/>
          <w14:ligatures w14:val="none"/>
        </w:rPr>
        <w:t xml:space="preserve"> web </w:t>
      </w:r>
      <w:proofErr w:type="spellStart"/>
      <w:r w:rsidRPr="004961FD">
        <w:rPr>
          <w:rFonts w:ascii="Times New Roman" w:eastAsia="Times New Roman" w:hAnsi="Times New Roman" w:cs="Times New Roman"/>
          <w:b/>
          <w:kern w:val="0"/>
          <w:lang w:val="en-US" w:eastAsia="ru-RU"/>
          <w14:ligatures w14:val="none"/>
        </w:rPr>
        <w:t>oficială</w:t>
      </w:r>
      <w:proofErr w:type="spellEnd"/>
      <w:r w:rsidRPr="004961FD">
        <w:rPr>
          <w:rFonts w:ascii="Times New Roman" w:eastAsia="Times New Roman" w:hAnsi="Times New Roman" w:cs="Times New Roman"/>
          <w:b/>
          <w:kern w:val="0"/>
          <w:lang w:val="en-US" w:eastAsia="ru-RU"/>
          <w14:ligatures w14:val="none"/>
        </w:rPr>
        <w:t xml:space="preserve"> </w:t>
      </w:r>
      <w:proofErr w:type="gramStart"/>
      <w:r w:rsidRPr="004961FD">
        <w:rPr>
          <w:rFonts w:ascii="Times New Roman" w:eastAsia="Times New Roman" w:hAnsi="Times New Roman" w:cs="Times New Roman"/>
          <w:b/>
          <w:kern w:val="0"/>
          <w:lang w:val="en-US" w:eastAsia="ru-RU"/>
          <w14:ligatures w14:val="none"/>
        </w:rPr>
        <w:t>a</w:t>
      </w:r>
      <w:proofErr w:type="gram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autorității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contractante</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kern w:val="0"/>
          <w:shd w:val="clear" w:color="auto" w:fill="FFFFFF" w:themeFill="background1"/>
          <w:lang w:val="en-US" w:eastAsia="ru-RU"/>
          <w14:ligatures w14:val="none"/>
        </w:rPr>
        <w:t>primaria@causeni.org</w:t>
      </w:r>
    </w:p>
    <w:p w14:paraId="0B97D592"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Adresa</w:t>
      </w:r>
      <w:proofErr w:type="spellEnd"/>
      <w:r w:rsidRPr="004961FD">
        <w:rPr>
          <w:rFonts w:ascii="Times New Roman" w:eastAsia="Times New Roman" w:hAnsi="Times New Roman" w:cs="Times New Roman"/>
          <w:b/>
          <w:kern w:val="0"/>
          <w:lang w:val="en-US" w:eastAsia="ru-RU"/>
          <w14:ligatures w14:val="none"/>
        </w:rPr>
        <w:t xml:space="preserve"> de e-mail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pagina</w:t>
      </w:r>
      <w:proofErr w:type="spellEnd"/>
      <w:r w:rsidRPr="004961FD">
        <w:rPr>
          <w:rFonts w:ascii="Times New Roman" w:eastAsia="Times New Roman" w:hAnsi="Times New Roman" w:cs="Times New Roman"/>
          <w:b/>
          <w:kern w:val="0"/>
          <w:lang w:val="en-US" w:eastAsia="ru-RU"/>
          <w14:ligatures w14:val="none"/>
        </w:rPr>
        <w:t xml:space="preserve"> web </w:t>
      </w:r>
      <w:proofErr w:type="spellStart"/>
      <w:r w:rsidRPr="004961FD">
        <w:rPr>
          <w:rFonts w:ascii="Times New Roman" w:eastAsia="Times New Roman" w:hAnsi="Times New Roman" w:cs="Times New Roman"/>
          <w:b/>
          <w:kern w:val="0"/>
          <w:lang w:val="en-US" w:eastAsia="ru-RU"/>
          <w14:ligatures w14:val="none"/>
        </w:rPr>
        <w:t>oficială</w:t>
      </w:r>
      <w:proofErr w:type="spellEnd"/>
      <w:r w:rsidRPr="004961FD">
        <w:rPr>
          <w:rFonts w:ascii="Times New Roman" w:eastAsia="Times New Roman" w:hAnsi="Times New Roman" w:cs="Times New Roman"/>
          <w:b/>
          <w:kern w:val="0"/>
          <w:lang w:val="en-US" w:eastAsia="ru-RU"/>
          <w14:ligatures w14:val="none"/>
        </w:rPr>
        <w:t xml:space="preserve"> de la care se </w:t>
      </w:r>
      <w:proofErr w:type="spellStart"/>
      <w:r w:rsidRPr="004961FD">
        <w:rPr>
          <w:rFonts w:ascii="Times New Roman" w:eastAsia="Times New Roman" w:hAnsi="Times New Roman" w:cs="Times New Roman"/>
          <w:b/>
          <w:kern w:val="0"/>
          <w:lang w:val="en-US" w:eastAsia="ru-RU"/>
          <w14:ligatures w14:val="none"/>
        </w:rPr>
        <w:t>va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putea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obține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accesul</w:t>
      </w:r>
      <w:proofErr w:type="spellEnd"/>
      <w:r w:rsidRPr="004961FD">
        <w:rPr>
          <w:rFonts w:ascii="Times New Roman" w:eastAsia="Times New Roman" w:hAnsi="Times New Roman" w:cs="Times New Roman"/>
          <w:b/>
          <w:kern w:val="0"/>
          <w:lang w:val="en-US" w:eastAsia="ru-RU"/>
          <w14:ligatures w14:val="none"/>
        </w:rPr>
        <w:t xml:space="preserve"> la </w:t>
      </w:r>
      <w:proofErr w:type="spellStart"/>
      <w:r w:rsidRPr="004961FD">
        <w:rPr>
          <w:rFonts w:ascii="Times New Roman" w:eastAsia="Times New Roman" w:hAnsi="Times New Roman" w:cs="Times New Roman"/>
          <w:b/>
          <w:kern w:val="0"/>
          <w:lang w:val="en-US" w:eastAsia="ru-RU"/>
          <w14:ligatures w14:val="none"/>
        </w:rPr>
        <w:t>documentația</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atribuire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documentația</w:t>
      </w:r>
      <w:proofErr w:type="spellEnd"/>
      <w:r w:rsidRPr="004961FD">
        <w:rPr>
          <w:rFonts w:ascii="Times New Roman" w:eastAsia="Times New Roman" w:hAnsi="Times New Roman" w:cs="Times New Roman"/>
          <w:b/>
          <w:i/>
          <w:kern w:val="0"/>
          <w:lang w:val="en-US" w:eastAsia="ru-RU"/>
          <w14:ligatures w14:val="none"/>
        </w:rPr>
        <w:t xml:space="preserve"> de </w:t>
      </w:r>
      <w:proofErr w:type="spellStart"/>
      <w:r w:rsidRPr="004961FD">
        <w:rPr>
          <w:rFonts w:ascii="Times New Roman" w:eastAsia="Times New Roman" w:hAnsi="Times New Roman" w:cs="Times New Roman"/>
          <w:b/>
          <w:i/>
          <w:kern w:val="0"/>
          <w:lang w:val="en-US" w:eastAsia="ru-RU"/>
          <w14:ligatures w14:val="none"/>
        </w:rPr>
        <w:t>atribuire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este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anexată</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în</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cadrul</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procedurii</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în</w:t>
      </w:r>
      <w:proofErr w:type="spellEnd"/>
      <w:r w:rsidRPr="004961FD">
        <w:rPr>
          <w:rFonts w:ascii="Times New Roman" w:eastAsia="Times New Roman" w:hAnsi="Times New Roman" w:cs="Times New Roman"/>
          <w:b/>
          <w:i/>
          <w:kern w:val="0"/>
          <w:lang w:val="en-US" w:eastAsia="ru-RU"/>
          <w14:ligatures w14:val="none"/>
        </w:rPr>
        <w:t xml:space="preserve"> SIA RSAP</w:t>
      </w:r>
    </w:p>
    <w:p w14:paraId="5AE8EA0D" w14:textId="77777777" w:rsidR="004961FD" w:rsidRPr="004961FD" w:rsidRDefault="004961FD" w:rsidP="004961FD">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Tipul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autorității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contractante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obiectul</w:t>
      </w:r>
      <w:proofErr w:type="spellEnd"/>
      <w:r w:rsidRPr="004961FD">
        <w:rPr>
          <w:rFonts w:ascii="Times New Roman" w:eastAsia="Times New Roman" w:hAnsi="Times New Roman" w:cs="Times New Roman"/>
          <w:b/>
          <w:kern w:val="0"/>
          <w:lang w:val="en-US" w:eastAsia="ru-RU"/>
          <w14:ligatures w14:val="none"/>
        </w:rPr>
        <w:t xml:space="preserve"> principal de </w:t>
      </w:r>
      <w:proofErr w:type="spellStart"/>
      <w:r w:rsidRPr="004961FD">
        <w:rPr>
          <w:rFonts w:ascii="Times New Roman" w:eastAsia="Times New Roman" w:hAnsi="Times New Roman" w:cs="Times New Roman"/>
          <w:b/>
          <w:kern w:val="0"/>
          <w:lang w:val="en-US" w:eastAsia="ru-RU"/>
          <w14:ligatures w14:val="none"/>
        </w:rPr>
        <w:t>activitate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dacă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mențiunea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autoritatea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contractantă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o </w:t>
      </w:r>
      <w:proofErr w:type="spellStart"/>
      <w:r w:rsidRPr="004961FD">
        <w:rPr>
          <w:rFonts w:ascii="Times New Roman" w:eastAsia="Times New Roman" w:hAnsi="Times New Roman" w:cs="Times New Roman"/>
          <w:b/>
          <w:kern w:val="0"/>
          <w:lang w:val="en-US" w:eastAsia="ru-RU"/>
          <w14:ligatures w14:val="none"/>
        </w:rPr>
        <w:t>autoritate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centrală</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achiziția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implică</w:t>
      </w:r>
      <w:proofErr w:type="spellEnd"/>
      <w:r w:rsidRPr="004961FD">
        <w:rPr>
          <w:rFonts w:ascii="Times New Roman" w:eastAsia="Times New Roman" w:hAnsi="Times New Roman" w:cs="Times New Roman"/>
          <w:b/>
          <w:kern w:val="0"/>
          <w:lang w:val="en-US" w:eastAsia="ru-RU"/>
          <w14:ligatures w14:val="none"/>
        </w:rPr>
        <w:t xml:space="preserve"> o </w:t>
      </w:r>
      <w:proofErr w:type="spellStart"/>
      <w:r w:rsidRPr="004961FD">
        <w:rPr>
          <w:rFonts w:ascii="Times New Roman" w:eastAsia="Times New Roman" w:hAnsi="Times New Roman" w:cs="Times New Roman"/>
          <w:b/>
          <w:kern w:val="0"/>
          <w:lang w:val="en-US" w:eastAsia="ru-RU"/>
          <w14:ligatures w14:val="none"/>
        </w:rPr>
        <w:t>altă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formă</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comună</w:t>
      </w:r>
      <w:proofErr w:type="spellEnd"/>
      <w:r w:rsidRPr="004961FD">
        <w:rPr>
          <w:rFonts w:ascii="Times New Roman" w:eastAsia="Times New Roman" w:hAnsi="Times New Roman" w:cs="Times New Roman"/>
          <w:b/>
          <w:kern w:val="0"/>
          <w:lang w:val="en-US" w:eastAsia="ru-RU"/>
          <w14:ligatures w14:val="none"/>
        </w:rPr>
        <w:t xml:space="preserve">): APL </w:t>
      </w:r>
      <w:proofErr w:type="spellStart"/>
      <w:r w:rsidRPr="004961FD">
        <w:rPr>
          <w:rFonts w:ascii="Times New Roman" w:eastAsia="Times New Roman" w:hAnsi="Times New Roman" w:cs="Times New Roman"/>
          <w:b/>
          <w:kern w:val="0"/>
          <w:lang w:val="en-US" w:eastAsia="ru-RU"/>
          <w14:ligatures w14:val="none"/>
        </w:rPr>
        <w:t>nivelul</w:t>
      </w:r>
      <w:proofErr w:type="spellEnd"/>
      <w:r w:rsidRPr="004961FD">
        <w:rPr>
          <w:rFonts w:ascii="Times New Roman" w:eastAsia="Times New Roman" w:hAnsi="Times New Roman" w:cs="Times New Roman"/>
          <w:b/>
          <w:kern w:val="0"/>
          <w:lang w:val="en-US" w:eastAsia="ru-RU"/>
          <w14:ligatures w14:val="none"/>
        </w:rPr>
        <w:t xml:space="preserve"> I</w:t>
      </w:r>
    </w:p>
    <w:p w14:paraId="3467CE6A" w14:textId="77777777" w:rsidR="004961FD" w:rsidRPr="004961FD" w:rsidRDefault="004961FD" w:rsidP="004961FD">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Cumpărătorul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invită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operatorii</w:t>
      </w:r>
      <w:proofErr w:type="spellEnd"/>
      <w:r w:rsidRPr="004961FD">
        <w:rPr>
          <w:rFonts w:ascii="Times New Roman" w:eastAsia="Times New Roman" w:hAnsi="Times New Roman" w:cs="Times New Roman"/>
          <w:b/>
          <w:kern w:val="0"/>
          <w:lang w:val="en-US" w:eastAsia="ru-RU"/>
          <w14:ligatures w14:val="none"/>
        </w:rPr>
        <w:t xml:space="preserve"> economici </w:t>
      </w:r>
      <w:proofErr w:type="spellStart"/>
      <w:r w:rsidRPr="004961FD">
        <w:rPr>
          <w:rFonts w:ascii="Times New Roman" w:eastAsia="Times New Roman" w:hAnsi="Times New Roman" w:cs="Times New Roman"/>
          <w:b/>
          <w:kern w:val="0"/>
          <w:lang w:val="en-US" w:eastAsia="ru-RU"/>
          <w14:ligatures w14:val="none"/>
        </w:rPr>
        <w:t>interesați</w:t>
      </w:r>
      <w:proofErr w:type="spellEnd"/>
      <w:r w:rsidRPr="004961FD">
        <w:rPr>
          <w:rFonts w:ascii="Times New Roman" w:eastAsia="Times New Roman" w:hAnsi="Times New Roman" w:cs="Times New Roman"/>
          <w:b/>
          <w:kern w:val="0"/>
          <w:lang w:val="en-US" w:eastAsia="ru-RU"/>
          <w14:ligatures w14:val="none"/>
        </w:rPr>
        <w:t xml:space="preserve">, care </w:t>
      </w:r>
      <w:proofErr w:type="spellStart"/>
      <w:r w:rsidRPr="004961FD">
        <w:rPr>
          <w:rFonts w:ascii="Times New Roman" w:eastAsia="Times New Roman" w:hAnsi="Times New Roman" w:cs="Times New Roman"/>
          <w:b/>
          <w:kern w:val="0"/>
          <w:lang w:val="en-US" w:eastAsia="ru-RU"/>
          <w14:ligatures w14:val="none"/>
        </w:rPr>
        <w:t>îi</w:t>
      </w:r>
      <w:proofErr w:type="spellEnd"/>
      <w:r w:rsidRPr="004961FD">
        <w:rPr>
          <w:rFonts w:ascii="Times New Roman" w:eastAsia="Times New Roman" w:hAnsi="Times New Roman" w:cs="Times New Roman"/>
          <w:b/>
          <w:kern w:val="0"/>
          <w:lang w:val="en-US" w:eastAsia="ru-RU"/>
          <w14:ligatures w14:val="none"/>
        </w:rPr>
        <w:t xml:space="preserve"> pot </w:t>
      </w:r>
      <w:proofErr w:type="spellStart"/>
      <w:r w:rsidRPr="004961FD">
        <w:rPr>
          <w:rFonts w:ascii="Times New Roman" w:eastAsia="Times New Roman" w:hAnsi="Times New Roman" w:cs="Times New Roman"/>
          <w:b/>
          <w:kern w:val="0"/>
          <w:lang w:val="en-US" w:eastAsia="ru-RU"/>
          <w14:ligatures w14:val="none"/>
        </w:rPr>
        <w:t>satisface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necesitățile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participe</w:t>
      </w:r>
      <w:proofErr w:type="spellEnd"/>
      <w:r w:rsidRPr="004961FD">
        <w:rPr>
          <w:rFonts w:ascii="Times New Roman" w:eastAsia="Times New Roman" w:hAnsi="Times New Roman" w:cs="Times New Roman"/>
          <w:b/>
          <w:kern w:val="0"/>
          <w:lang w:val="en-US" w:eastAsia="ru-RU"/>
          <w14:ligatures w14:val="none"/>
        </w:rPr>
        <w:t xml:space="preserve"> la </w:t>
      </w:r>
      <w:proofErr w:type="spellStart"/>
      <w:r w:rsidRPr="004961FD">
        <w:rPr>
          <w:rFonts w:ascii="Times New Roman" w:eastAsia="Times New Roman" w:hAnsi="Times New Roman" w:cs="Times New Roman"/>
          <w:b/>
          <w:kern w:val="0"/>
          <w:lang w:val="en-US" w:eastAsia="ru-RU"/>
          <w14:ligatures w14:val="none"/>
        </w:rPr>
        <w:t>procedura</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privind</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prestarea</w:t>
      </w:r>
      <w:proofErr w:type="spellEnd"/>
      <w:r w:rsidRPr="004961FD">
        <w:rPr>
          <w:rFonts w:ascii="Times New Roman" w:eastAsia="Times New Roman" w:hAnsi="Times New Roman" w:cs="Times New Roman"/>
          <w:b/>
          <w:kern w:val="0"/>
          <w:lang w:val="en-US" w:eastAsia="ru-RU"/>
          <w14:ligatures w14:val="none"/>
        </w:rPr>
        <w:t>/</w:t>
      </w:r>
      <w:proofErr w:type="spellStart"/>
      <w:r w:rsidRPr="004961FD">
        <w:rPr>
          <w:rFonts w:ascii="Times New Roman" w:eastAsia="Times New Roman" w:hAnsi="Times New Roman" w:cs="Times New Roman"/>
          <w:b/>
          <w:kern w:val="0"/>
          <w:lang w:val="en-US" w:eastAsia="ru-RU"/>
          <w14:ligatures w14:val="none"/>
        </w:rPr>
        <w:t>executarea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următoarelor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servicii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proiectare</w:t>
      </w:r>
      <w:proofErr w:type="spellEnd"/>
      <w:r w:rsidRPr="004961FD">
        <w:rPr>
          <w:rFonts w:ascii="Times New Roman" w:eastAsia="Times New Roman" w:hAnsi="Times New Roman" w:cs="Times New Roman"/>
          <w:b/>
          <w:kern w:val="0"/>
          <w:lang w:val="en-US" w:eastAsia="ru-RU"/>
          <w14:ligatures w14:val="none"/>
        </w:rPr>
        <w:t>/</w:t>
      </w:r>
      <w:proofErr w:type="spellStart"/>
      <w:r w:rsidRPr="004961FD">
        <w:rPr>
          <w:rFonts w:ascii="Times New Roman" w:eastAsia="Times New Roman" w:hAnsi="Times New Roman" w:cs="Times New Roman"/>
          <w:b/>
          <w:kern w:val="0"/>
          <w:lang w:val="en-US" w:eastAsia="ru-RU"/>
          <w14:ligatures w14:val="none"/>
        </w:rPr>
        <w:t>lucrări</w:t>
      </w:r>
      <w:proofErr w:type="spellEnd"/>
      <w:r w:rsidRPr="004961FD">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961FD" w:rsidRPr="004961FD" w14:paraId="0C3FC89A" w14:textId="77777777" w:rsidTr="00D46D5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667C3F"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4961FD">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B93828"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4961FD">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AC2401"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4961FD">
              <w:rPr>
                <w:rFonts w:ascii="Times New Roman" w:eastAsia="Times New Roman" w:hAnsi="Times New Roman" w:cs="Times New Roman"/>
                <w:b/>
                <w:kern w:val="0"/>
                <w:sz w:val="20"/>
                <w:szCs w:val="20"/>
                <w:lang w:val="en-US" w:eastAsia="ru-RU"/>
                <w14:ligatures w14:val="none"/>
              </w:rPr>
              <w:t>Denumirea</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serviciilor</w:t>
            </w:r>
            <w:proofErr w:type="spellEnd"/>
            <w:r w:rsidRPr="004961FD">
              <w:rPr>
                <w:rFonts w:ascii="Times New Roman" w:eastAsia="Times New Roman" w:hAnsi="Times New Roman" w:cs="Times New Roman"/>
                <w:b/>
                <w:kern w:val="0"/>
                <w:sz w:val="20"/>
                <w:szCs w:val="20"/>
                <w:lang w:val="en-US" w:eastAsia="ru-RU"/>
                <w14:ligatures w14:val="none"/>
              </w:rPr>
              <w:t xml:space="preserve"> de </w:t>
            </w:r>
            <w:proofErr w:type="spellStart"/>
            <w:r w:rsidRPr="004961FD">
              <w:rPr>
                <w:rFonts w:ascii="Times New Roman" w:eastAsia="Times New Roman" w:hAnsi="Times New Roman" w:cs="Times New Roman"/>
                <w:b/>
                <w:kern w:val="0"/>
                <w:sz w:val="20"/>
                <w:szCs w:val="20"/>
                <w:lang w:val="en-US" w:eastAsia="ru-RU"/>
                <w14:ligatures w14:val="none"/>
              </w:rPr>
              <w:t>proiectare</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sau</w:t>
            </w:r>
            <w:proofErr w:type="spellEnd"/>
            <w:r w:rsidRPr="004961FD">
              <w:rPr>
                <w:rFonts w:ascii="Times New Roman" w:eastAsia="Times New Roman" w:hAnsi="Times New Roman" w:cs="Times New Roman"/>
                <w:b/>
                <w:kern w:val="0"/>
                <w:sz w:val="20"/>
                <w:szCs w:val="20"/>
                <w:lang w:val="en-US" w:eastAsia="ru-RU"/>
                <w14:ligatures w14:val="none"/>
              </w:rPr>
              <w:t xml:space="preserve"> de </w:t>
            </w:r>
            <w:proofErr w:type="spellStart"/>
            <w:r w:rsidRPr="004961FD">
              <w:rPr>
                <w:rFonts w:ascii="Times New Roman" w:eastAsia="Times New Roman" w:hAnsi="Times New Roman" w:cs="Times New Roman"/>
                <w:b/>
                <w:kern w:val="0"/>
                <w:sz w:val="20"/>
                <w:szCs w:val="20"/>
                <w:lang w:val="en-US" w:eastAsia="ru-RU"/>
                <w14:ligatures w14:val="none"/>
              </w:rPr>
              <w:t>lucrări</w:t>
            </w:r>
            <w:proofErr w:type="spellEnd"/>
            <w:r w:rsidRPr="004961FD">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EE3386"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4961FD">
              <w:rPr>
                <w:rFonts w:ascii="Times New Roman" w:eastAsia="Times New Roman" w:hAnsi="Times New Roman" w:cs="Times New Roman"/>
                <w:b/>
                <w:kern w:val="0"/>
                <w:sz w:val="20"/>
                <w:szCs w:val="20"/>
                <w:lang w:val="en-US" w:eastAsia="ru-RU"/>
                <w14:ligatures w14:val="none"/>
              </w:rPr>
              <w:t>Unitatea</w:t>
            </w:r>
            <w:proofErr w:type="spellEnd"/>
            <w:r w:rsidRPr="004961FD">
              <w:rPr>
                <w:rFonts w:ascii="Times New Roman" w:eastAsia="Times New Roman" w:hAnsi="Times New Roman" w:cs="Times New Roman"/>
                <w:b/>
                <w:kern w:val="0"/>
                <w:sz w:val="20"/>
                <w:szCs w:val="20"/>
                <w:lang w:val="en-US" w:eastAsia="ru-RU"/>
                <w14:ligatures w14:val="none"/>
              </w:rPr>
              <w:t xml:space="preserve"> de </w:t>
            </w:r>
            <w:proofErr w:type="spellStart"/>
            <w:r w:rsidRPr="004961FD">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3B6A95"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4961FD">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7493DF"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4961FD">
              <w:rPr>
                <w:rFonts w:ascii="Times New Roman" w:eastAsia="Times New Roman" w:hAnsi="Times New Roman" w:cs="Times New Roman"/>
                <w:b/>
                <w:kern w:val="0"/>
                <w:sz w:val="20"/>
                <w:szCs w:val="20"/>
                <w:lang w:val="en-US" w:eastAsia="ru-RU"/>
                <w14:ligatures w14:val="none"/>
              </w:rPr>
              <w:t>Specificarea</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tehnică</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deplină</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solicitată</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Standarde</w:t>
            </w:r>
            <w:proofErr w:type="spellEnd"/>
            <w:r w:rsidRPr="004961FD">
              <w:rPr>
                <w:rFonts w:ascii="Times New Roman" w:eastAsia="Times New Roman" w:hAnsi="Times New Roman" w:cs="Times New Roman"/>
                <w:b/>
                <w:kern w:val="0"/>
                <w:sz w:val="20"/>
                <w:szCs w:val="20"/>
                <w:lang w:val="en-US" w:eastAsia="ru-RU"/>
                <w14:ligatures w14:val="none"/>
              </w:rPr>
              <w:t xml:space="preserve"> de </w:t>
            </w:r>
            <w:proofErr w:type="spellStart"/>
            <w:r w:rsidRPr="004961FD">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599F43"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4961FD">
              <w:rPr>
                <w:rFonts w:ascii="Times New Roman" w:eastAsia="Times New Roman" w:hAnsi="Times New Roman" w:cs="Times New Roman"/>
                <w:b/>
                <w:kern w:val="0"/>
                <w:sz w:val="20"/>
                <w:szCs w:val="20"/>
                <w:lang w:val="en-US" w:eastAsia="ru-RU"/>
                <w14:ligatures w14:val="none"/>
              </w:rPr>
              <w:t>Valoarea</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estimată</w:t>
            </w:r>
            <w:proofErr w:type="spellEnd"/>
            <w:r w:rsidRPr="004961FD">
              <w:rPr>
                <w:rFonts w:ascii="Times New Roman" w:eastAsia="Times New Roman" w:hAnsi="Times New Roman" w:cs="Times New Roman"/>
                <w:b/>
                <w:kern w:val="0"/>
                <w:sz w:val="20"/>
                <w:szCs w:val="20"/>
                <w:lang w:val="en-US" w:eastAsia="ru-RU"/>
                <w14:ligatures w14:val="none"/>
              </w:rPr>
              <w:br/>
              <w:t xml:space="preserve">(se </w:t>
            </w:r>
            <w:proofErr w:type="spellStart"/>
            <w:r w:rsidRPr="004961FD">
              <w:rPr>
                <w:rFonts w:ascii="Times New Roman" w:eastAsia="Times New Roman" w:hAnsi="Times New Roman" w:cs="Times New Roman"/>
                <w:b/>
                <w:kern w:val="0"/>
                <w:sz w:val="20"/>
                <w:szCs w:val="20"/>
                <w:lang w:val="en-US" w:eastAsia="ru-RU"/>
                <w14:ligatures w14:val="none"/>
              </w:rPr>
              <w:t>va</w:t>
            </w:r>
            <w:proofErr w:type="spellEnd"/>
            <w:r w:rsidRPr="004961FD">
              <w:rPr>
                <w:rFonts w:ascii="Times New Roman" w:eastAsia="Times New Roman" w:hAnsi="Times New Roman" w:cs="Times New Roman"/>
                <w:b/>
                <w:kern w:val="0"/>
                <w:sz w:val="20"/>
                <w:szCs w:val="20"/>
                <w:lang w:val="en-US" w:eastAsia="ru-RU"/>
                <w14:ligatures w14:val="none"/>
              </w:rPr>
              <w:t xml:space="preserve"> indica </w:t>
            </w:r>
            <w:proofErr w:type="spellStart"/>
            <w:r w:rsidRPr="004961FD">
              <w:rPr>
                <w:rFonts w:ascii="Times New Roman" w:eastAsia="Times New Roman" w:hAnsi="Times New Roman" w:cs="Times New Roman"/>
                <w:b/>
                <w:kern w:val="0"/>
                <w:sz w:val="20"/>
                <w:szCs w:val="20"/>
                <w:lang w:val="en-US" w:eastAsia="ru-RU"/>
                <w14:ligatures w14:val="none"/>
              </w:rPr>
              <w:t>pentru</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fiecare</w:t>
            </w:r>
            <w:proofErr w:type="spellEnd"/>
            <w:r w:rsidRPr="004961FD">
              <w:rPr>
                <w:rFonts w:ascii="Times New Roman" w:eastAsia="Times New Roman" w:hAnsi="Times New Roman" w:cs="Times New Roman"/>
                <w:b/>
                <w:kern w:val="0"/>
                <w:sz w:val="20"/>
                <w:szCs w:val="20"/>
                <w:lang w:val="en-US" w:eastAsia="ru-RU"/>
                <w14:ligatures w14:val="none"/>
              </w:rPr>
              <w:t xml:space="preserve"> lot </w:t>
            </w:r>
            <w:proofErr w:type="spellStart"/>
            <w:r w:rsidRPr="004961FD">
              <w:rPr>
                <w:rFonts w:ascii="Times New Roman" w:eastAsia="Times New Roman" w:hAnsi="Times New Roman" w:cs="Times New Roman"/>
                <w:b/>
                <w:kern w:val="0"/>
                <w:sz w:val="20"/>
                <w:szCs w:val="20"/>
                <w:lang w:val="en-US" w:eastAsia="ru-RU"/>
                <w14:ligatures w14:val="none"/>
              </w:rPr>
              <w:t>în</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parte</w:t>
            </w:r>
            <w:proofErr w:type="spellEnd"/>
            <w:r w:rsidRPr="004961FD">
              <w:rPr>
                <w:rFonts w:ascii="Times New Roman" w:eastAsia="Times New Roman" w:hAnsi="Times New Roman" w:cs="Times New Roman"/>
                <w:b/>
                <w:kern w:val="0"/>
                <w:sz w:val="20"/>
                <w:szCs w:val="20"/>
                <w:lang w:val="en-US" w:eastAsia="ru-RU"/>
                <w14:ligatures w14:val="none"/>
              </w:rPr>
              <w:t>)</w:t>
            </w:r>
          </w:p>
        </w:tc>
      </w:tr>
      <w:tr w:rsidR="004961FD" w:rsidRPr="004961FD" w14:paraId="7D446263" w14:textId="77777777" w:rsidTr="00D46D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FF67B5"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4961FD">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3A413A"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4961FD">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E529EE"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lang w:val="en-US" w:eastAsia="ru-RU"/>
                <w14:ligatures w14:val="none"/>
              </w:rPr>
            </w:pPr>
            <w:proofErr w:type="spellStart"/>
            <w:r w:rsidRPr="004961FD">
              <w:rPr>
                <w:rFonts w:ascii="Times New Roman" w:hAnsi="Times New Roman" w:cs="Times New Roman"/>
                <w:b/>
                <w:bCs/>
                <w:kern w:val="0"/>
                <w:u w:val="single"/>
                <w:lang w:val="en-US"/>
                <w14:ligatures w14:val="none"/>
              </w:rPr>
              <w:t>Reabilitarea</w:t>
            </w:r>
            <w:proofErr w:type="spellEnd"/>
            <w:r w:rsidRPr="004961FD">
              <w:rPr>
                <w:rFonts w:ascii="Times New Roman" w:hAnsi="Times New Roman" w:cs="Times New Roman"/>
                <w:b/>
                <w:bCs/>
                <w:kern w:val="0"/>
                <w:u w:val="single"/>
                <w:lang w:val="en-US"/>
                <w14:ligatures w14:val="none"/>
              </w:rPr>
              <w:t xml:space="preserve"> </w:t>
            </w:r>
            <w:proofErr w:type="spellStart"/>
            <w:r w:rsidRPr="004961FD">
              <w:rPr>
                <w:rFonts w:ascii="Times New Roman" w:hAnsi="Times New Roman" w:cs="Times New Roman"/>
                <w:b/>
                <w:bCs/>
                <w:kern w:val="0"/>
                <w:u w:val="single"/>
                <w:lang w:val="en-US"/>
                <w14:ligatures w14:val="none"/>
              </w:rPr>
              <w:t>trotuarului</w:t>
            </w:r>
            <w:proofErr w:type="spellEnd"/>
            <w:r w:rsidRPr="004961FD">
              <w:rPr>
                <w:rFonts w:ascii="Times New Roman" w:hAnsi="Times New Roman" w:cs="Times New Roman"/>
                <w:b/>
                <w:bCs/>
                <w:kern w:val="0"/>
                <w:u w:val="single"/>
                <w:lang w:val="en-US"/>
                <w14:ligatures w14:val="none"/>
              </w:rPr>
              <w:t xml:space="preserve"> din </w:t>
            </w:r>
            <w:proofErr w:type="spellStart"/>
            <w:proofErr w:type="gramStart"/>
            <w:r w:rsidRPr="004961FD">
              <w:rPr>
                <w:rFonts w:ascii="Times New Roman" w:hAnsi="Times New Roman" w:cs="Times New Roman"/>
                <w:b/>
                <w:bCs/>
                <w:kern w:val="0"/>
                <w:u w:val="single"/>
                <w:lang w:val="en-US"/>
                <w14:ligatures w14:val="none"/>
              </w:rPr>
              <w:t>str.Pacii</w:t>
            </w:r>
            <w:proofErr w:type="spellEnd"/>
            <w:proofErr w:type="gramEnd"/>
            <w:r w:rsidRPr="004961FD">
              <w:rPr>
                <w:rFonts w:ascii="Times New Roman" w:hAnsi="Times New Roman" w:cs="Times New Roman"/>
                <w:b/>
                <w:bCs/>
                <w:kern w:val="0"/>
                <w:u w:val="single"/>
                <w:lang w:val="en-US"/>
                <w14:ligatures w14:val="none"/>
              </w:rPr>
              <w:t xml:space="preserve"> </w:t>
            </w:r>
            <w:proofErr w:type="spellStart"/>
            <w:r w:rsidRPr="004961FD">
              <w:rPr>
                <w:rFonts w:ascii="Times New Roman" w:hAnsi="Times New Roman" w:cs="Times New Roman"/>
                <w:b/>
                <w:bCs/>
                <w:kern w:val="0"/>
                <w:u w:val="single"/>
                <w:lang w:val="en-US"/>
                <w14:ligatures w14:val="none"/>
              </w:rPr>
              <w:t>în</w:t>
            </w:r>
            <w:proofErr w:type="spellEnd"/>
            <w:r w:rsidRPr="004961FD">
              <w:rPr>
                <w:rFonts w:ascii="Times New Roman" w:hAnsi="Times New Roman" w:cs="Times New Roman"/>
                <w:b/>
                <w:bCs/>
                <w:kern w:val="0"/>
                <w:u w:val="single"/>
                <w:lang w:val="en-US"/>
                <w14:ligatures w14:val="none"/>
              </w:rPr>
              <w:t xml:space="preserve">  </w:t>
            </w:r>
            <w:proofErr w:type="spellStart"/>
            <w:r w:rsidRPr="004961FD">
              <w:rPr>
                <w:rFonts w:ascii="Times New Roman" w:hAnsi="Times New Roman" w:cs="Times New Roman"/>
                <w:b/>
                <w:bCs/>
                <w:kern w:val="0"/>
                <w:u w:val="single"/>
                <w:lang w:val="en-US"/>
                <w14:ligatures w14:val="none"/>
              </w:rPr>
              <w:t>or.Causeni</w:t>
            </w:r>
            <w:proofErr w:type="spellEnd"/>
            <w:r w:rsidRPr="004961FD">
              <w:rPr>
                <w:rFonts w:ascii="Times New Roman" w:eastAsia="Times New Roman" w:hAnsi="Times New Roman" w:cs="Times New Roman"/>
                <w:kern w:val="0"/>
                <w:u w:val="single"/>
                <w:lang w:val="en-US" w:eastAsia="ru-RU"/>
                <w14:ligatures w14:val="none"/>
              </w:rPr>
              <w:t xml:space="preserve"> </w:t>
            </w:r>
            <w:r w:rsidRPr="004961FD">
              <w:rPr>
                <w:rFonts w:ascii="Times New Roman" w:eastAsia="Times New Roman" w:hAnsi="Times New Roman" w:cs="Times New Roman"/>
                <w:kern w:val="0"/>
                <w:sz w:val="2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8683D4"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4961FD">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7C12F0"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4961FD">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EF6080"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4961FD">
              <w:rPr>
                <w:rFonts w:ascii="Times New Roman" w:eastAsia="Times New Roman" w:hAnsi="Times New Roman" w:cs="Times New Roman"/>
                <w:kern w:val="0"/>
                <w:sz w:val="20"/>
                <w:szCs w:val="20"/>
                <w:lang w:val="en-US" w:eastAsia="ru-RU"/>
                <w14:ligatures w14:val="none"/>
              </w:rPr>
              <w:t xml:space="preserve">Conform </w:t>
            </w:r>
            <w:proofErr w:type="spellStart"/>
            <w:r w:rsidRPr="004961FD">
              <w:rPr>
                <w:rFonts w:ascii="Times New Roman" w:eastAsia="Times New Roman" w:hAnsi="Times New Roman" w:cs="Times New Roman"/>
                <w:kern w:val="0"/>
                <w:sz w:val="20"/>
                <w:szCs w:val="20"/>
                <w:lang w:val="en-US" w:eastAsia="ru-RU"/>
                <w14:ligatures w14:val="none"/>
              </w:rPr>
              <w:t>caietului</w:t>
            </w:r>
            <w:proofErr w:type="spellEnd"/>
            <w:r w:rsidRPr="004961FD">
              <w:rPr>
                <w:rFonts w:ascii="Times New Roman" w:eastAsia="Times New Roman" w:hAnsi="Times New Roman" w:cs="Times New Roman"/>
                <w:kern w:val="0"/>
                <w:sz w:val="20"/>
                <w:szCs w:val="20"/>
                <w:lang w:val="en-US" w:eastAsia="ru-RU"/>
                <w14:ligatures w14:val="none"/>
              </w:rPr>
              <w:t xml:space="preserve"> de </w:t>
            </w:r>
            <w:proofErr w:type="spellStart"/>
            <w:r w:rsidRPr="004961FD">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55C3C7"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4961FD">
              <w:rPr>
                <w:rFonts w:ascii="Times New Roman" w:eastAsia="Times New Roman" w:hAnsi="Times New Roman" w:cs="Times New Roman"/>
                <w:b/>
                <w:bCs/>
                <w:kern w:val="0"/>
                <w:sz w:val="20"/>
                <w:szCs w:val="20"/>
                <w:lang w:val="en-US" w:eastAsia="ru-RU"/>
                <w14:ligatures w14:val="none"/>
              </w:rPr>
              <w:t>1 591 798.33</w:t>
            </w:r>
          </w:p>
        </w:tc>
      </w:tr>
      <w:tr w:rsidR="004961FD" w:rsidRPr="004961FD" w14:paraId="5ABA5286" w14:textId="77777777" w:rsidTr="00D46D5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7F598A"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4961FD">
              <w:rPr>
                <w:rFonts w:ascii="Times New Roman" w:eastAsia="Times New Roman" w:hAnsi="Times New Roman" w:cs="Times New Roman"/>
                <w:b/>
                <w:kern w:val="0"/>
                <w:sz w:val="20"/>
                <w:szCs w:val="20"/>
                <w:lang w:val="en-US" w:eastAsia="ru-RU"/>
                <w14:ligatures w14:val="none"/>
              </w:rPr>
              <w:t>Valoarea</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estimativă</w:t>
            </w:r>
            <w:proofErr w:type="spellEnd"/>
            <w:r w:rsidRPr="004961FD">
              <w:rPr>
                <w:rFonts w:ascii="Times New Roman" w:eastAsia="Times New Roman" w:hAnsi="Times New Roman" w:cs="Times New Roman"/>
                <w:b/>
                <w:kern w:val="0"/>
                <w:sz w:val="20"/>
                <w:szCs w:val="20"/>
                <w:lang w:val="en-US" w:eastAsia="ru-RU"/>
                <w14:ligatures w14:val="none"/>
              </w:rPr>
              <w:t xml:space="preserve"> </w:t>
            </w:r>
            <w:proofErr w:type="spellStart"/>
            <w:r w:rsidRPr="004961FD">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9ADA6E" w14:textId="77777777" w:rsidR="004961FD" w:rsidRPr="004961FD" w:rsidRDefault="004961FD" w:rsidP="004961FD">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4961FD">
              <w:rPr>
                <w:rFonts w:ascii="Times New Roman" w:eastAsia="Times New Roman" w:hAnsi="Times New Roman" w:cs="Times New Roman"/>
                <w:b/>
                <w:bCs/>
                <w:kern w:val="0"/>
                <w:sz w:val="20"/>
                <w:szCs w:val="20"/>
                <w:lang w:val="en-US" w:eastAsia="ru-RU"/>
                <w14:ligatures w14:val="none"/>
              </w:rPr>
              <w:t>1 591 798.33</w:t>
            </w:r>
          </w:p>
        </w:tc>
      </w:tr>
    </w:tbl>
    <w:p w14:paraId="38FCD119"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procedurilor</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preselecție</w:t>
      </w:r>
      <w:proofErr w:type="spellEnd"/>
      <w:r w:rsidRPr="004961FD">
        <w:rPr>
          <w:rFonts w:ascii="Times New Roman" w:eastAsia="Times New Roman" w:hAnsi="Times New Roman" w:cs="Times New Roman"/>
          <w:b/>
          <w:kern w:val="0"/>
          <w:lang w:val="en-US" w:eastAsia="ru-RU"/>
          <w14:ligatures w14:val="none"/>
        </w:rPr>
        <w:t xml:space="preserve"> se </w:t>
      </w:r>
      <w:proofErr w:type="spellStart"/>
      <w:r w:rsidRPr="004961FD">
        <w:rPr>
          <w:rFonts w:ascii="Times New Roman" w:eastAsia="Times New Roman" w:hAnsi="Times New Roman" w:cs="Times New Roman"/>
          <w:b/>
          <w:kern w:val="0"/>
          <w:lang w:val="en-US" w:eastAsia="ru-RU"/>
          <w14:ligatures w14:val="none"/>
        </w:rPr>
        <w:t>indică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numărul</w:t>
      </w:r>
      <w:proofErr w:type="spellEnd"/>
      <w:r w:rsidRPr="004961FD">
        <w:rPr>
          <w:rFonts w:ascii="Times New Roman" w:eastAsia="Times New Roman" w:hAnsi="Times New Roman" w:cs="Times New Roman"/>
          <w:b/>
          <w:kern w:val="0"/>
          <w:lang w:val="en-US" w:eastAsia="ru-RU"/>
          <w14:ligatures w14:val="none"/>
        </w:rPr>
        <w:t xml:space="preserve"> minim al </w:t>
      </w:r>
      <w:proofErr w:type="spellStart"/>
      <w:r w:rsidRPr="004961FD">
        <w:rPr>
          <w:rFonts w:ascii="Times New Roman" w:eastAsia="Times New Roman" w:hAnsi="Times New Roman" w:cs="Times New Roman"/>
          <w:b/>
          <w:kern w:val="0"/>
          <w:lang w:val="en-US" w:eastAsia="ru-RU"/>
          <w14:ligatures w14:val="none"/>
        </w:rPr>
        <w:t>candidaţilor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şi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dacă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numărul</w:t>
      </w:r>
      <w:proofErr w:type="spellEnd"/>
      <w:r w:rsidRPr="004961FD">
        <w:rPr>
          <w:rFonts w:ascii="Times New Roman" w:eastAsia="Times New Roman" w:hAnsi="Times New Roman" w:cs="Times New Roman"/>
          <w:b/>
          <w:kern w:val="0"/>
          <w:lang w:val="en-US" w:eastAsia="ru-RU"/>
          <w14:ligatures w14:val="none"/>
        </w:rPr>
        <w:t xml:space="preserve"> maxim al </w:t>
      </w:r>
      <w:proofErr w:type="spellStart"/>
      <w:r w:rsidRPr="004961FD">
        <w:rPr>
          <w:rFonts w:ascii="Times New Roman" w:eastAsia="Times New Roman" w:hAnsi="Times New Roman" w:cs="Times New Roman"/>
          <w:b/>
          <w:kern w:val="0"/>
          <w:lang w:val="en-US" w:eastAsia="ru-RU"/>
          <w14:ligatures w14:val="none"/>
        </w:rPr>
        <w:t>acestora</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nu se </w:t>
      </w:r>
      <w:proofErr w:type="spellStart"/>
      <w:r w:rsidRPr="004961FD">
        <w:rPr>
          <w:rFonts w:ascii="Times New Roman" w:eastAsia="Times New Roman" w:hAnsi="Times New Roman" w:cs="Times New Roman"/>
          <w:b/>
          <w:color w:val="FF0000"/>
          <w:kern w:val="0"/>
          <w:lang w:val="en-US" w:eastAsia="ru-RU"/>
          <w14:ligatures w14:val="none"/>
        </w:rPr>
        <w:t>aplica</w:t>
      </w:r>
      <w:proofErr w:type="spellEnd"/>
    </w:p>
    <w:p w14:paraId="55EE6D91"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care </w:t>
      </w:r>
      <w:proofErr w:type="spellStart"/>
      <w:r w:rsidRPr="004961FD">
        <w:rPr>
          <w:rFonts w:ascii="Times New Roman" w:eastAsia="Times New Roman" w:hAnsi="Times New Roman" w:cs="Times New Roman"/>
          <w:b/>
          <w:kern w:val="0"/>
          <w:lang w:val="en-US" w:eastAsia="ru-RU"/>
          <w14:ligatures w14:val="none"/>
        </w:rPr>
        <w:t>contractul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împărțit</w:t>
      </w:r>
      <w:proofErr w:type="spellEnd"/>
      <w:r w:rsidRPr="004961FD">
        <w:rPr>
          <w:rFonts w:ascii="Times New Roman" w:eastAsia="Times New Roman" w:hAnsi="Times New Roman" w:cs="Times New Roman"/>
          <w:b/>
          <w:kern w:val="0"/>
          <w:lang w:val="en-US" w:eastAsia="ru-RU"/>
          <w14:ligatures w14:val="none"/>
        </w:rPr>
        <w:t xml:space="preserve"> pe </w:t>
      </w:r>
      <w:proofErr w:type="spellStart"/>
      <w:r w:rsidRPr="004961FD">
        <w:rPr>
          <w:rFonts w:ascii="Times New Roman" w:eastAsia="Times New Roman" w:hAnsi="Times New Roman" w:cs="Times New Roman"/>
          <w:b/>
          <w:kern w:val="0"/>
          <w:lang w:val="en-US" w:eastAsia="ru-RU"/>
          <w14:ligatures w14:val="none"/>
        </w:rPr>
        <w:t>loturi</w:t>
      </w:r>
      <w:proofErr w:type="spellEnd"/>
      <w:r w:rsidRPr="004961FD">
        <w:rPr>
          <w:rFonts w:ascii="Times New Roman" w:eastAsia="Times New Roman" w:hAnsi="Times New Roman" w:cs="Times New Roman"/>
          <w:b/>
          <w:kern w:val="0"/>
          <w:lang w:val="en-US" w:eastAsia="ru-RU"/>
          <w14:ligatures w14:val="none"/>
        </w:rPr>
        <w:t xml:space="preserve">, un operator economic </w:t>
      </w:r>
      <w:proofErr w:type="spellStart"/>
      <w:r w:rsidRPr="004961FD">
        <w:rPr>
          <w:rFonts w:ascii="Times New Roman" w:eastAsia="Times New Roman" w:hAnsi="Times New Roman" w:cs="Times New Roman"/>
          <w:b/>
          <w:kern w:val="0"/>
          <w:lang w:val="en-US" w:eastAsia="ru-RU"/>
          <w14:ligatures w14:val="none"/>
        </w:rPr>
        <w:t>poate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depune</w:t>
      </w:r>
      <w:proofErr w:type="spellEnd"/>
      <w:r w:rsidRPr="004961FD">
        <w:rPr>
          <w:rFonts w:ascii="Times New Roman" w:eastAsia="Times New Roman" w:hAnsi="Times New Roman" w:cs="Times New Roman"/>
          <w:b/>
          <w:kern w:val="0"/>
          <w:lang w:val="en-US" w:eastAsia="ru-RU"/>
          <w14:ligatures w14:val="none"/>
        </w:rPr>
        <w:t xml:space="preserve"> </w:t>
      </w:r>
    </w:p>
    <w:p w14:paraId="36EE4A70" w14:textId="77777777" w:rsidR="004961FD" w:rsidRPr="004961FD" w:rsidRDefault="004961FD" w:rsidP="004961FD">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oferta</w:t>
      </w:r>
      <w:proofErr w:type="spellEnd"/>
      <w:r w:rsidRPr="004961FD">
        <w:rPr>
          <w:rFonts w:ascii="Times New Roman" w:eastAsia="Times New Roman" w:hAnsi="Times New Roman" w:cs="Times New Roman"/>
          <w:b/>
          <w:kern w:val="0"/>
          <w:lang w:val="en-US" w:eastAsia="ru-RU"/>
          <w14:ligatures w14:val="none"/>
        </w:rPr>
        <w:t xml:space="preserve"> (se </w:t>
      </w:r>
      <w:proofErr w:type="spellStart"/>
      <w:r w:rsidRPr="004961FD">
        <w:rPr>
          <w:rFonts w:ascii="Times New Roman" w:eastAsia="Times New Roman" w:hAnsi="Times New Roman" w:cs="Times New Roman"/>
          <w:b/>
          <w:kern w:val="0"/>
          <w:lang w:val="en-US" w:eastAsia="ru-RU"/>
          <w14:ligatures w14:val="none"/>
        </w:rPr>
        <w:t>va</w:t>
      </w:r>
      <w:proofErr w:type="spellEnd"/>
      <w:r w:rsidRPr="004961FD">
        <w:rPr>
          <w:rFonts w:ascii="Times New Roman" w:eastAsia="Times New Roman" w:hAnsi="Times New Roman" w:cs="Times New Roman"/>
          <w:b/>
          <w:kern w:val="0"/>
          <w:lang w:val="en-US" w:eastAsia="ru-RU"/>
          <w14:ligatures w14:val="none"/>
        </w:rPr>
        <w:t xml:space="preserve"> selecta):</w:t>
      </w:r>
    </w:p>
    <w:p w14:paraId="6EAA80B4" w14:textId="77777777" w:rsidR="004961FD" w:rsidRPr="004961FD" w:rsidRDefault="004961FD" w:rsidP="004961F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Pentru</w:t>
      </w:r>
      <w:proofErr w:type="spellEnd"/>
      <w:r w:rsidRPr="004961FD">
        <w:rPr>
          <w:rFonts w:ascii="Times New Roman" w:eastAsia="Times New Roman" w:hAnsi="Times New Roman" w:cs="Times New Roman"/>
          <w:b/>
          <w:kern w:val="0"/>
          <w:lang w:val="en-US" w:eastAsia="ru-RU"/>
          <w14:ligatures w14:val="none"/>
        </w:rPr>
        <w:t xml:space="preserve"> un </w:t>
      </w:r>
      <w:proofErr w:type="spellStart"/>
      <w:r w:rsidRPr="004961FD">
        <w:rPr>
          <w:rFonts w:ascii="Times New Roman" w:eastAsia="Times New Roman" w:hAnsi="Times New Roman" w:cs="Times New Roman"/>
          <w:b/>
          <w:kern w:val="0"/>
          <w:lang w:val="en-US" w:eastAsia="ru-RU"/>
          <w14:ligatures w14:val="none"/>
        </w:rPr>
        <w:t>singur</w:t>
      </w:r>
      <w:proofErr w:type="spellEnd"/>
      <w:r w:rsidRPr="004961FD">
        <w:rPr>
          <w:rFonts w:ascii="Times New Roman" w:eastAsia="Times New Roman" w:hAnsi="Times New Roman" w:cs="Times New Roman"/>
          <w:b/>
          <w:kern w:val="0"/>
          <w:lang w:val="en-US" w:eastAsia="ru-RU"/>
          <w14:ligatures w14:val="none"/>
        </w:rPr>
        <w:t xml:space="preserve"> lot;</w:t>
      </w:r>
    </w:p>
    <w:p w14:paraId="1E186750" w14:textId="77777777" w:rsidR="004961FD" w:rsidRPr="004961FD" w:rsidRDefault="004961FD" w:rsidP="004961F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4961FD">
        <w:rPr>
          <w:rFonts w:ascii="Times New Roman" w:eastAsia="Times New Roman" w:hAnsi="Times New Roman" w:cs="Times New Roman"/>
          <w:kern w:val="0"/>
          <w:u w:val="single"/>
          <w:lang w:val="en-US" w:eastAsia="ru-RU"/>
          <w14:ligatures w14:val="none"/>
        </w:rPr>
        <w:t>Pentru</w:t>
      </w:r>
      <w:proofErr w:type="spellEnd"/>
      <w:r w:rsidRPr="004961FD">
        <w:rPr>
          <w:rFonts w:ascii="Times New Roman" w:eastAsia="Times New Roman" w:hAnsi="Times New Roman" w:cs="Times New Roman"/>
          <w:kern w:val="0"/>
          <w:u w:val="single"/>
          <w:lang w:val="en-US" w:eastAsia="ru-RU"/>
          <w14:ligatures w14:val="none"/>
        </w:rPr>
        <w:t xml:space="preserve"> </w:t>
      </w:r>
      <w:proofErr w:type="spellStart"/>
      <w:r w:rsidRPr="004961FD">
        <w:rPr>
          <w:rFonts w:ascii="Times New Roman" w:eastAsia="Times New Roman" w:hAnsi="Times New Roman" w:cs="Times New Roman"/>
          <w:kern w:val="0"/>
          <w:u w:val="single"/>
          <w:lang w:val="en-US" w:eastAsia="ru-RU"/>
          <w14:ligatures w14:val="none"/>
        </w:rPr>
        <w:t>mai</w:t>
      </w:r>
      <w:proofErr w:type="spellEnd"/>
      <w:r w:rsidRPr="004961FD">
        <w:rPr>
          <w:rFonts w:ascii="Times New Roman" w:eastAsia="Times New Roman" w:hAnsi="Times New Roman" w:cs="Times New Roman"/>
          <w:kern w:val="0"/>
          <w:u w:val="single"/>
          <w:lang w:val="en-US" w:eastAsia="ru-RU"/>
          <w14:ligatures w14:val="none"/>
        </w:rPr>
        <w:t xml:space="preserve"> </w:t>
      </w:r>
      <w:proofErr w:type="spellStart"/>
      <w:r w:rsidRPr="004961FD">
        <w:rPr>
          <w:rFonts w:ascii="Times New Roman" w:eastAsia="Times New Roman" w:hAnsi="Times New Roman" w:cs="Times New Roman"/>
          <w:kern w:val="0"/>
          <w:u w:val="single"/>
          <w:lang w:val="en-US" w:eastAsia="ru-RU"/>
          <w14:ligatures w14:val="none"/>
        </w:rPr>
        <w:t>multe</w:t>
      </w:r>
      <w:proofErr w:type="spellEnd"/>
      <w:r w:rsidRPr="004961FD">
        <w:rPr>
          <w:rFonts w:ascii="Times New Roman" w:eastAsia="Times New Roman" w:hAnsi="Times New Roman" w:cs="Times New Roman"/>
          <w:kern w:val="0"/>
          <w:u w:val="single"/>
          <w:lang w:val="en-US" w:eastAsia="ru-RU"/>
          <w14:ligatures w14:val="none"/>
        </w:rPr>
        <w:t xml:space="preserve"> </w:t>
      </w:r>
      <w:proofErr w:type="spellStart"/>
      <w:r w:rsidRPr="004961FD">
        <w:rPr>
          <w:rFonts w:ascii="Times New Roman" w:eastAsia="Times New Roman" w:hAnsi="Times New Roman" w:cs="Times New Roman"/>
          <w:kern w:val="0"/>
          <w:u w:val="single"/>
          <w:lang w:val="en-US" w:eastAsia="ru-RU"/>
          <w14:ligatures w14:val="none"/>
        </w:rPr>
        <w:t>loturi</w:t>
      </w:r>
      <w:proofErr w:type="spellEnd"/>
      <w:r w:rsidRPr="004961FD">
        <w:rPr>
          <w:rFonts w:ascii="Times New Roman" w:eastAsia="Times New Roman" w:hAnsi="Times New Roman" w:cs="Times New Roman"/>
          <w:kern w:val="0"/>
          <w:u w:val="single"/>
          <w:lang w:val="en-US" w:eastAsia="ru-RU"/>
          <w14:ligatures w14:val="none"/>
        </w:rPr>
        <w:t>;</w:t>
      </w:r>
    </w:p>
    <w:p w14:paraId="29402D86" w14:textId="77777777" w:rsidR="004961FD" w:rsidRPr="004961FD" w:rsidRDefault="004961FD" w:rsidP="004961F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4961FD">
        <w:rPr>
          <w:rFonts w:ascii="Times New Roman" w:eastAsia="Times New Roman" w:hAnsi="Times New Roman" w:cs="Times New Roman"/>
          <w:kern w:val="0"/>
          <w:lang w:val="en-US" w:eastAsia="ru-RU"/>
          <w14:ligatures w14:val="none"/>
        </w:rPr>
        <w:t>Pentru</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toate</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loturile</w:t>
      </w:r>
      <w:proofErr w:type="spellEnd"/>
      <w:r w:rsidRPr="004961FD">
        <w:rPr>
          <w:rFonts w:ascii="Times New Roman" w:eastAsia="Times New Roman" w:hAnsi="Times New Roman" w:cs="Times New Roman"/>
          <w:kern w:val="0"/>
          <w:lang w:val="en-US" w:eastAsia="ru-RU"/>
          <w14:ligatures w14:val="none"/>
        </w:rPr>
        <w:t>;</w:t>
      </w:r>
    </w:p>
    <w:p w14:paraId="1E1F2FC5" w14:textId="77777777" w:rsidR="004961FD" w:rsidRPr="004961FD" w:rsidRDefault="004961FD" w:rsidP="004961F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4961FD">
        <w:rPr>
          <w:rFonts w:ascii="Times New Roman" w:eastAsia="Times New Roman" w:hAnsi="Times New Roman" w:cs="Times New Roman"/>
          <w:kern w:val="0"/>
          <w:lang w:val="en-US" w:eastAsia="ru-RU"/>
          <w14:ligatures w14:val="none"/>
        </w:rPr>
        <w:t xml:space="preserve">Alte </w:t>
      </w:r>
      <w:proofErr w:type="spellStart"/>
      <w:r w:rsidRPr="004961FD">
        <w:rPr>
          <w:rFonts w:ascii="Times New Roman" w:eastAsia="Times New Roman" w:hAnsi="Times New Roman" w:cs="Times New Roman"/>
          <w:kern w:val="0"/>
          <w:lang w:val="en-US" w:eastAsia="ru-RU"/>
          <w14:ligatures w14:val="none"/>
        </w:rPr>
        <w:t>limitări</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privind</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numărul</w:t>
      </w:r>
      <w:proofErr w:type="spellEnd"/>
      <w:r w:rsidRPr="004961FD">
        <w:rPr>
          <w:rFonts w:ascii="Times New Roman" w:eastAsia="Times New Roman" w:hAnsi="Times New Roman" w:cs="Times New Roman"/>
          <w:kern w:val="0"/>
          <w:lang w:val="en-US" w:eastAsia="ru-RU"/>
          <w14:ligatures w14:val="none"/>
        </w:rPr>
        <w:t xml:space="preserve"> de </w:t>
      </w:r>
      <w:proofErr w:type="spellStart"/>
      <w:r w:rsidRPr="004961FD">
        <w:rPr>
          <w:rFonts w:ascii="Times New Roman" w:eastAsia="Times New Roman" w:hAnsi="Times New Roman" w:cs="Times New Roman"/>
          <w:kern w:val="0"/>
          <w:lang w:val="en-US" w:eastAsia="ru-RU"/>
          <w14:ligatures w14:val="none"/>
        </w:rPr>
        <w:t>loturi</w:t>
      </w:r>
      <w:proofErr w:type="spellEnd"/>
      <w:r w:rsidRPr="004961FD">
        <w:rPr>
          <w:rFonts w:ascii="Times New Roman" w:eastAsia="Times New Roman" w:hAnsi="Times New Roman" w:cs="Times New Roman"/>
          <w:kern w:val="0"/>
          <w:lang w:val="en-US" w:eastAsia="ru-RU"/>
          <w14:ligatures w14:val="none"/>
        </w:rPr>
        <w:t xml:space="preserve"> care pot fi </w:t>
      </w:r>
      <w:proofErr w:type="spellStart"/>
      <w:r w:rsidRPr="004961FD">
        <w:rPr>
          <w:rFonts w:ascii="Times New Roman" w:eastAsia="Times New Roman" w:hAnsi="Times New Roman" w:cs="Times New Roman"/>
          <w:kern w:val="0"/>
          <w:lang w:val="en-US" w:eastAsia="ru-RU"/>
          <w14:ligatures w14:val="none"/>
        </w:rPr>
        <w:t>atribuite</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aceluiași</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ofertant</w:t>
      </w:r>
      <w:proofErr w:type="spellEnd"/>
      <w:r w:rsidRPr="004961FD">
        <w:rPr>
          <w:rFonts w:ascii="Times New Roman" w:eastAsia="Times New Roman" w:hAnsi="Times New Roman" w:cs="Times New Roman"/>
          <w:kern w:val="0"/>
          <w:lang w:val="en-US" w:eastAsia="ru-RU"/>
          <w14:ligatures w14:val="none"/>
        </w:rPr>
        <w:t>___________</w:t>
      </w:r>
    </w:p>
    <w:p w14:paraId="2D7853FC"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Admiterea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interzicerea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ofertelor</w:t>
      </w:r>
      <w:proofErr w:type="spellEnd"/>
      <w:r w:rsidRPr="004961FD">
        <w:rPr>
          <w:rFonts w:ascii="Times New Roman" w:eastAsia="Times New Roman" w:hAnsi="Times New Roman" w:cs="Times New Roman"/>
          <w:b/>
          <w:kern w:val="0"/>
          <w:lang w:val="en-US" w:eastAsia="ru-RU"/>
          <w14:ligatures w14:val="none"/>
        </w:rPr>
        <w:t xml:space="preserve"> alternative: </w:t>
      </w:r>
      <w:r w:rsidRPr="004961FD">
        <w:rPr>
          <w:rFonts w:ascii="Times New Roman" w:eastAsia="Times New Roman" w:hAnsi="Times New Roman" w:cs="Times New Roman"/>
          <w:b/>
          <w:color w:val="FF0000"/>
          <w:kern w:val="0"/>
          <w:lang w:val="en-US" w:eastAsia="ru-RU"/>
          <w14:ligatures w14:val="none"/>
        </w:rPr>
        <w:t xml:space="preserve">Nu se </w:t>
      </w:r>
      <w:proofErr w:type="spellStart"/>
      <w:r w:rsidRPr="004961FD">
        <w:rPr>
          <w:rFonts w:ascii="Times New Roman" w:eastAsia="Times New Roman" w:hAnsi="Times New Roman" w:cs="Times New Roman"/>
          <w:b/>
          <w:color w:val="FF0000"/>
          <w:kern w:val="0"/>
          <w:lang w:val="en-US" w:eastAsia="ru-RU"/>
          <w14:ligatures w14:val="none"/>
        </w:rPr>
        <w:t>admite</w:t>
      </w:r>
      <w:proofErr w:type="spellEnd"/>
    </w:p>
    <w:p w14:paraId="7C3AC5F5" w14:textId="77777777" w:rsidR="004961FD" w:rsidRPr="004961FD" w:rsidRDefault="004961FD" w:rsidP="004961FD">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Termenii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condițiile</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prestare</w:t>
      </w:r>
      <w:proofErr w:type="spellEnd"/>
      <w:r w:rsidRPr="004961FD">
        <w:rPr>
          <w:rFonts w:ascii="Times New Roman" w:eastAsia="Times New Roman" w:hAnsi="Times New Roman" w:cs="Times New Roman"/>
          <w:b/>
          <w:kern w:val="0"/>
          <w:lang w:val="en-US" w:eastAsia="ru-RU"/>
          <w14:ligatures w14:val="none"/>
        </w:rPr>
        <w:t>/</w:t>
      </w:r>
      <w:proofErr w:type="spellStart"/>
      <w:r w:rsidRPr="004961FD">
        <w:rPr>
          <w:rFonts w:ascii="Times New Roman" w:eastAsia="Times New Roman" w:hAnsi="Times New Roman" w:cs="Times New Roman"/>
          <w:b/>
          <w:kern w:val="0"/>
          <w:lang w:val="en-US" w:eastAsia="ru-RU"/>
          <w14:ligatures w14:val="none"/>
        </w:rPr>
        <w:t>executare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solicitați</w:t>
      </w:r>
      <w:proofErr w:type="spellEnd"/>
      <w:r w:rsidRPr="004961FD">
        <w:rPr>
          <w:rFonts w:ascii="Times New Roman" w:eastAsia="Times New Roman" w:hAnsi="Times New Roman" w:cs="Times New Roman"/>
          <w:b/>
          <w:kern w:val="0"/>
          <w:lang w:val="en-US" w:eastAsia="ru-RU"/>
          <w14:ligatures w14:val="none"/>
        </w:rPr>
        <w:t xml:space="preserve">: In termen de 90 </w:t>
      </w:r>
      <w:proofErr w:type="spellStart"/>
      <w:r w:rsidRPr="004961FD">
        <w:rPr>
          <w:rFonts w:ascii="Times New Roman" w:eastAsia="Times New Roman" w:hAnsi="Times New Roman" w:cs="Times New Roman"/>
          <w:b/>
          <w:kern w:val="0"/>
          <w:lang w:val="en-US" w:eastAsia="ru-RU"/>
          <w14:ligatures w14:val="none"/>
        </w:rPr>
        <w:t>zile</w:t>
      </w:r>
      <w:proofErr w:type="spellEnd"/>
      <w:r w:rsidRPr="004961FD">
        <w:rPr>
          <w:rFonts w:ascii="Times New Roman" w:eastAsia="Times New Roman" w:hAnsi="Times New Roman" w:cs="Times New Roman"/>
          <w:b/>
          <w:kern w:val="0"/>
          <w:lang w:val="en-US" w:eastAsia="ru-RU"/>
          <w14:ligatures w14:val="none"/>
        </w:rPr>
        <w:t xml:space="preserve"> de la </w:t>
      </w:r>
      <w:proofErr w:type="spellStart"/>
      <w:r w:rsidRPr="004961FD">
        <w:rPr>
          <w:rFonts w:ascii="Times New Roman" w:eastAsia="Times New Roman" w:hAnsi="Times New Roman" w:cs="Times New Roman"/>
          <w:b/>
          <w:kern w:val="0"/>
          <w:lang w:val="en-US" w:eastAsia="ru-RU"/>
          <w14:ligatures w14:val="none"/>
        </w:rPr>
        <w:t>semnarea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contractului</w:t>
      </w:r>
      <w:proofErr w:type="spellEnd"/>
    </w:p>
    <w:p w14:paraId="75C938EB" w14:textId="77777777" w:rsidR="004961FD" w:rsidRPr="004961FD" w:rsidRDefault="004961FD" w:rsidP="004961FD">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Termenul</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valabilitate</w:t>
      </w:r>
      <w:proofErr w:type="spellEnd"/>
      <w:r w:rsidRPr="004961FD">
        <w:rPr>
          <w:rFonts w:ascii="Times New Roman" w:eastAsia="Times New Roman" w:hAnsi="Times New Roman" w:cs="Times New Roman"/>
          <w:b/>
          <w:kern w:val="0"/>
          <w:lang w:val="en-US" w:eastAsia="ru-RU"/>
          <w14:ligatures w14:val="none"/>
        </w:rPr>
        <w:t xml:space="preserve"> a contractului:31.12.2026</w:t>
      </w:r>
    </w:p>
    <w:p w14:paraId="43998562" w14:textId="77777777" w:rsidR="004961FD" w:rsidRPr="004961FD" w:rsidRDefault="004961FD" w:rsidP="004961FD">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Contract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rezervat</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atelierelor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protejate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acesta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poate</w:t>
      </w:r>
      <w:proofErr w:type="spellEnd"/>
      <w:r w:rsidRPr="004961FD">
        <w:rPr>
          <w:rFonts w:ascii="Times New Roman" w:eastAsia="Times New Roman" w:hAnsi="Times New Roman" w:cs="Times New Roman"/>
          <w:b/>
          <w:kern w:val="0"/>
          <w:lang w:val="en-US" w:eastAsia="ru-RU"/>
          <w14:ligatures w14:val="none"/>
        </w:rPr>
        <w:t xml:space="preserve"> fi </w:t>
      </w:r>
      <w:proofErr w:type="spellStart"/>
      <w:r w:rsidRPr="004961FD">
        <w:rPr>
          <w:rFonts w:ascii="Times New Roman" w:eastAsia="Times New Roman" w:hAnsi="Times New Roman" w:cs="Times New Roman"/>
          <w:b/>
          <w:kern w:val="0"/>
          <w:lang w:val="en-US" w:eastAsia="ru-RU"/>
          <w14:ligatures w14:val="none"/>
        </w:rPr>
        <w:t>executat</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numai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cadrul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unor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programe</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angajare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protejată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după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Nu </w:t>
      </w:r>
    </w:p>
    <w:p w14:paraId="739EDDBC" w14:textId="77777777" w:rsidR="004961FD" w:rsidRPr="004961FD" w:rsidRDefault="004961FD" w:rsidP="004961FD">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30AD6D09"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Prestarea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serviciului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rezervată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unei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anumite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profesii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temeiul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unor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legi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al </w:t>
      </w:r>
      <w:proofErr w:type="spellStart"/>
      <w:r w:rsidRPr="004961FD">
        <w:rPr>
          <w:rFonts w:ascii="Times New Roman" w:eastAsia="Times New Roman" w:hAnsi="Times New Roman" w:cs="Times New Roman"/>
          <w:b/>
          <w:kern w:val="0"/>
          <w:lang w:val="en-US" w:eastAsia="ru-RU"/>
          <w14:ligatures w14:val="none"/>
        </w:rPr>
        <w:t>unor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acte</w:t>
      </w:r>
      <w:proofErr w:type="spellEnd"/>
      <w:r w:rsidRPr="004961FD">
        <w:rPr>
          <w:rFonts w:ascii="Times New Roman" w:eastAsia="Times New Roman" w:hAnsi="Times New Roman" w:cs="Times New Roman"/>
          <w:b/>
          <w:kern w:val="0"/>
          <w:lang w:val="en-US" w:eastAsia="ru-RU"/>
          <w14:ligatures w14:val="none"/>
        </w:rPr>
        <w:t xml:space="preserve"> administrative (</w:t>
      </w:r>
      <w:proofErr w:type="spellStart"/>
      <w:r w:rsidRPr="004961FD">
        <w:rPr>
          <w:rFonts w:ascii="Times New Roman" w:eastAsia="Times New Roman" w:hAnsi="Times New Roman" w:cs="Times New Roman"/>
          <w:b/>
          <w:kern w:val="0"/>
          <w:lang w:val="en-US" w:eastAsia="ru-RU"/>
          <w14:ligatures w14:val="none"/>
        </w:rPr>
        <w:t>după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nu se </w:t>
      </w:r>
      <w:proofErr w:type="spellStart"/>
      <w:r w:rsidRPr="004961FD">
        <w:rPr>
          <w:rFonts w:ascii="Times New Roman" w:eastAsia="Times New Roman" w:hAnsi="Times New Roman" w:cs="Times New Roman"/>
          <w:b/>
          <w:color w:val="FF0000"/>
          <w:kern w:val="0"/>
          <w:lang w:val="en-US" w:eastAsia="ru-RU"/>
          <w14:ligatures w14:val="none"/>
        </w:rPr>
        <w:t>aplica</w:t>
      </w:r>
      <w:proofErr w:type="spellEnd"/>
    </w:p>
    <w:p w14:paraId="083CAFF0"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Scurta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descriere</w:t>
      </w:r>
      <w:proofErr w:type="spellEnd"/>
      <w:r w:rsidRPr="004961FD">
        <w:rPr>
          <w:rFonts w:ascii="Times New Roman" w:eastAsia="Times New Roman" w:hAnsi="Times New Roman" w:cs="Times New Roman"/>
          <w:b/>
          <w:kern w:val="0"/>
          <w:lang w:val="en-US" w:eastAsia="ru-RU"/>
          <w14:ligatures w14:val="none"/>
        </w:rPr>
        <w:t xml:space="preserve"> a </w:t>
      </w:r>
      <w:proofErr w:type="spellStart"/>
      <w:r w:rsidRPr="004961FD">
        <w:rPr>
          <w:rFonts w:ascii="Times New Roman" w:eastAsia="Times New Roman" w:hAnsi="Times New Roman" w:cs="Times New Roman"/>
          <w:b/>
          <w:kern w:val="0"/>
          <w:lang w:val="en-US" w:eastAsia="ru-RU"/>
          <w14:ligatures w14:val="none"/>
        </w:rPr>
        <w:t>criteriilor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privind</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eligibilitatea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operatorilor</w:t>
      </w:r>
      <w:proofErr w:type="spellEnd"/>
      <w:r w:rsidRPr="004961FD">
        <w:rPr>
          <w:rFonts w:ascii="Times New Roman" w:eastAsia="Times New Roman" w:hAnsi="Times New Roman" w:cs="Times New Roman"/>
          <w:b/>
          <w:kern w:val="0"/>
          <w:lang w:val="en-US" w:eastAsia="ru-RU"/>
          <w14:ligatures w14:val="none"/>
        </w:rPr>
        <w:t xml:space="preserve"> economici care pot </w:t>
      </w:r>
      <w:proofErr w:type="spellStart"/>
      <w:r w:rsidRPr="004961FD">
        <w:rPr>
          <w:rFonts w:ascii="Times New Roman" w:eastAsia="Times New Roman" w:hAnsi="Times New Roman" w:cs="Times New Roman"/>
          <w:b/>
          <w:kern w:val="0"/>
          <w:lang w:val="en-US" w:eastAsia="ru-RU"/>
          <w14:ligatures w14:val="none"/>
        </w:rPr>
        <w:t>determina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eliminarea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acestora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a </w:t>
      </w:r>
      <w:proofErr w:type="spellStart"/>
      <w:r w:rsidRPr="004961FD">
        <w:rPr>
          <w:rFonts w:ascii="Times New Roman" w:eastAsia="Times New Roman" w:hAnsi="Times New Roman" w:cs="Times New Roman"/>
          <w:b/>
          <w:kern w:val="0"/>
          <w:lang w:val="en-US" w:eastAsia="ru-RU"/>
          <w14:ligatures w14:val="none"/>
        </w:rPr>
        <w:t>criteriilor</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selecție</w:t>
      </w:r>
      <w:proofErr w:type="spellEnd"/>
      <w:r w:rsidRPr="004961FD">
        <w:rPr>
          <w:rFonts w:ascii="Times New Roman" w:eastAsia="Times New Roman" w:hAnsi="Times New Roman" w:cs="Times New Roman"/>
          <w:b/>
          <w:kern w:val="0"/>
          <w:lang w:val="en-US" w:eastAsia="ru-RU"/>
          <w14:ligatures w14:val="none"/>
        </w:rPr>
        <w:t xml:space="preserve">/de </w:t>
      </w:r>
      <w:proofErr w:type="spellStart"/>
      <w:r w:rsidRPr="004961FD">
        <w:rPr>
          <w:rFonts w:ascii="Times New Roman" w:eastAsia="Times New Roman" w:hAnsi="Times New Roman" w:cs="Times New Roman"/>
          <w:b/>
          <w:kern w:val="0"/>
          <w:lang w:val="en-US" w:eastAsia="ru-RU"/>
          <w14:ligatures w14:val="none"/>
        </w:rPr>
        <w:t>preselecție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nivelul</w:t>
      </w:r>
      <w:proofErr w:type="spellEnd"/>
      <w:r w:rsidRPr="004961FD">
        <w:rPr>
          <w:rFonts w:ascii="Times New Roman" w:eastAsia="Times New Roman" w:hAnsi="Times New Roman" w:cs="Times New Roman"/>
          <w:b/>
          <w:kern w:val="0"/>
          <w:lang w:val="en-US" w:eastAsia="ru-RU"/>
          <w14:ligatures w14:val="none"/>
        </w:rPr>
        <w:t xml:space="preserve"> minim (</w:t>
      </w:r>
      <w:proofErr w:type="spellStart"/>
      <w:r w:rsidRPr="004961FD">
        <w:rPr>
          <w:rFonts w:ascii="Times New Roman" w:eastAsia="Times New Roman" w:hAnsi="Times New Roman" w:cs="Times New Roman"/>
          <w:b/>
          <w:kern w:val="0"/>
          <w:lang w:val="en-US" w:eastAsia="ru-RU"/>
          <w14:ligatures w14:val="none"/>
        </w:rPr>
        <w:t>nivelurile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minime</w:t>
      </w:r>
      <w:proofErr w:type="spellEnd"/>
      <w:r w:rsidRPr="004961FD">
        <w:rPr>
          <w:rFonts w:ascii="Times New Roman" w:eastAsia="Times New Roman" w:hAnsi="Times New Roman" w:cs="Times New Roman"/>
          <w:b/>
          <w:kern w:val="0"/>
          <w:lang w:val="en-US" w:eastAsia="ru-RU"/>
          <w14:ligatures w14:val="none"/>
        </w:rPr>
        <w:t xml:space="preserve">) al (ale) </w:t>
      </w:r>
      <w:proofErr w:type="spellStart"/>
      <w:r w:rsidRPr="004961FD">
        <w:rPr>
          <w:rFonts w:ascii="Times New Roman" w:eastAsia="Times New Roman" w:hAnsi="Times New Roman" w:cs="Times New Roman"/>
          <w:b/>
          <w:kern w:val="0"/>
          <w:lang w:val="en-US" w:eastAsia="ru-RU"/>
          <w14:ligatures w14:val="none"/>
        </w:rPr>
        <w:t>cerințelor</w:t>
      </w:r>
      <w:proofErr w:type="spellEnd"/>
      <w:r w:rsidRPr="004961FD">
        <w:rPr>
          <w:rFonts w:ascii="Times New Roman" w:eastAsia="Times New Roman" w:hAnsi="Times New Roman" w:cs="Times New Roman"/>
          <w:b/>
          <w:kern w:val="0"/>
          <w:lang w:val="en-US" w:eastAsia="ru-RU"/>
          <w14:ligatures w14:val="none"/>
        </w:rPr>
        <w:t xml:space="preserve"> eventual </w:t>
      </w:r>
      <w:proofErr w:type="spellStart"/>
      <w:r w:rsidRPr="004961FD">
        <w:rPr>
          <w:rFonts w:ascii="Times New Roman" w:eastAsia="Times New Roman" w:hAnsi="Times New Roman" w:cs="Times New Roman"/>
          <w:b/>
          <w:kern w:val="0"/>
          <w:lang w:val="en-US" w:eastAsia="ru-RU"/>
          <w14:ligatures w14:val="none"/>
        </w:rPr>
        <w:t>impuse</w:t>
      </w:r>
      <w:proofErr w:type="spellEnd"/>
      <w:r w:rsidRPr="004961FD">
        <w:rPr>
          <w:rFonts w:ascii="Times New Roman" w:eastAsia="Times New Roman" w:hAnsi="Times New Roman" w:cs="Times New Roman"/>
          <w:b/>
          <w:kern w:val="0"/>
          <w:lang w:val="en-US" w:eastAsia="ru-RU"/>
          <w14:ligatures w14:val="none"/>
        </w:rPr>
        <w:t xml:space="preserve">; se </w:t>
      </w:r>
      <w:proofErr w:type="spellStart"/>
      <w:r w:rsidRPr="004961FD">
        <w:rPr>
          <w:rFonts w:ascii="Times New Roman" w:eastAsia="Times New Roman" w:hAnsi="Times New Roman" w:cs="Times New Roman"/>
          <w:b/>
          <w:kern w:val="0"/>
          <w:lang w:val="en-US" w:eastAsia="ru-RU"/>
          <w14:ligatures w14:val="none"/>
        </w:rPr>
        <w:t>menționeazăinformațiile</w:t>
      </w:r>
      <w:proofErr w:type="spellEnd"/>
      <w:r w:rsidRPr="004961FD">
        <w:rPr>
          <w:rFonts w:ascii="Times New Roman" w:eastAsia="Times New Roman" w:hAnsi="Times New Roman" w:cs="Times New Roman"/>
          <w:b/>
          <w:kern w:val="0"/>
          <w:lang w:val="en-US" w:eastAsia="ru-RU"/>
          <w14:ligatures w14:val="none"/>
        </w:rPr>
        <w:t xml:space="preserve"> solicitate (DUAE, </w:t>
      </w:r>
      <w:proofErr w:type="spellStart"/>
      <w:r w:rsidRPr="004961FD">
        <w:rPr>
          <w:rFonts w:ascii="Times New Roman" w:eastAsia="Times New Roman" w:hAnsi="Times New Roman" w:cs="Times New Roman"/>
          <w:b/>
          <w:kern w:val="0"/>
          <w:lang w:val="en-US" w:eastAsia="ru-RU"/>
          <w14:ligatures w14:val="none"/>
        </w:rPr>
        <w:t>documentație</w:t>
      </w:r>
      <w:proofErr w:type="spellEnd"/>
      <w:r w:rsidRPr="004961FD">
        <w:rPr>
          <w:rFonts w:ascii="Times New Roman" w:eastAsia="Times New Roman" w:hAnsi="Times New Roman" w:cs="Times New Roman"/>
          <w:b/>
          <w:kern w:val="0"/>
          <w:lang w:val="en-US" w:eastAsia="ru-RU"/>
          <w14:ligatures w14:val="none"/>
        </w:rPr>
        <w:t xml:space="preserve">): </w:t>
      </w:r>
    </w:p>
    <w:tbl>
      <w:tblPr>
        <w:tblStyle w:val="Grigliatabella2112"/>
        <w:tblW w:w="9958" w:type="dxa"/>
        <w:jc w:val="center"/>
        <w:tblInd w:w="0" w:type="dxa"/>
        <w:tblLook w:val="04A0" w:firstRow="1" w:lastRow="0" w:firstColumn="1" w:lastColumn="0" w:noHBand="0" w:noVBand="1"/>
      </w:tblPr>
      <w:tblGrid>
        <w:gridCol w:w="500"/>
        <w:gridCol w:w="3681"/>
        <w:gridCol w:w="4060"/>
        <w:gridCol w:w="1717"/>
      </w:tblGrid>
      <w:tr w:rsidR="004961FD" w:rsidRPr="004961FD" w14:paraId="73AB7CE7" w14:textId="77777777" w:rsidTr="00D46D56">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1B365079" w14:textId="77777777" w:rsidR="004961FD" w:rsidRPr="004961FD" w:rsidRDefault="004961FD" w:rsidP="004961FD">
            <w:pPr>
              <w:shd w:val="clear" w:color="auto" w:fill="FFFFFF"/>
              <w:tabs>
                <w:tab w:val="left" w:pos="612"/>
              </w:tabs>
              <w:spacing w:line="259" w:lineRule="auto"/>
              <w:rPr>
                <w:rFonts w:ascii="Times New Roman" w:hAnsi="Times New Roman"/>
                <w:b/>
                <w:iCs/>
                <w:sz w:val="20"/>
                <w:szCs w:val="20"/>
                <w:lang w:eastAsia="ru-RU"/>
              </w:rPr>
            </w:pPr>
            <w:r w:rsidRPr="004961FD">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0DB9F3F9"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Criteriile de calificare și de selecție</w:t>
            </w:r>
          </w:p>
          <w:p w14:paraId="31D14BE8"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4559E2D1"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245F361B"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Nivelul minim/</w:t>
            </w:r>
            <w:r w:rsidRPr="004961FD">
              <w:rPr>
                <w:rFonts w:ascii="Times New Roman" w:hAnsi="Times New Roman"/>
                <w:b/>
                <w:iCs/>
                <w:sz w:val="20"/>
                <w:szCs w:val="20"/>
                <w:lang w:eastAsia="ru-RU"/>
              </w:rPr>
              <w:br/>
              <w:t>Obligativitatea</w:t>
            </w:r>
          </w:p>
        </w:tc>
      </w:tr>
      <w:tr w:rsidR="004961FD" w:rsidRPr="004961FD" w14:paraId="14B8F7D9"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14E3949E"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9C93E0C"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85E4B98"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1486DC2A"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1E9F11AE"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17090957"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50B80959" w14:textId="77777777" w:rsidR="004961FD" w:rsidRPr="004961FD" w:rsidRDefault="004961FD" w:rsidP="004961FD">
            <w:pPr>
              <w:shd w:val="clear" w:color="auto" w:fill="FFFFFF"/>
              <w:tabs>
                <w:tab w:val="left" w:pos="612"/>
              </w:tabs>
              <w:spacing w:before="120" w:after="120" w:line="259" w:lineRule="auto"/>
              <w:jc w:val="center"/>
              <w:rPr>
                <w:rFonts w:ascii="Times New Roman" w:hAnsi="Times New Roman"/>
                <w:b/>
                <w:iCs/>
                <w:noProof/>
                <w:sz w:val="20"/>
                <w:szCs w:val="20"/>
              </w:rPr>
            </w:pPr>
            <w:r w:rsidRPr="004961FD">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F4B84C2"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bCs/>
                <w:iCs/>
                <w:sz w:val="20"/>
                <w:szCs w:val="20"/>
                <w:lang w:eastAsia="ru-RU"/>
              </w:rPr>
              <w:t>Completat conform documentației de deviz (formularele 3,5 și 7 corespunzător CPL/2012)</w:t>
            </w:r>
            <w:r w:rsidRPr="004961FD">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4F30CFC1"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7305DE05"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57760FA2"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742A85E" w14:textId="77777777" w:rsidR="004961FD" w:rsidRPr="004961FD" w:rsidRDefault="004961FD" w:rsidP="004961FD">
            <w:pPr>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03421B48"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A1D59AC"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3088E855"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4323620C"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F75467E"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Garanția pentru ofertă 2%</w:t>
            </w:r>
          </w:p>
          <w:p w14:paraId="111E2B57"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4D715ABB" w14:textId="77777777" w:rsidR="004961FD" w:rsidRPr="004961FD" w:rsidRDefault="004961FD" w:rsidP="004961FD">
            <w:pPr>
              <w:tabs>
                <w:tab w:val="left" w:pos="0"/>
              </w:tabs>
              <w:spacing w:line="259" w:lineRule="auto"/>
              <w:contextualSpacing/>
              <w:jc w:val="center"/>
              <w:rPr>
                <w:rFonts w:ascii="Times New Roman" w:hAnsi="Times New Roman"/>
                <w:b/>
                <w:iCs/>
                <w:sz w:val="20"/>
                <w:szCs w:val="20"/>
                <w:lang w:eastAsia="ru-RU"/>
              </w:rPr>
            </w:pPr>
            <w:r w:rsidRPr="004961FD">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10B2A5A2"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1FCC3D46"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0F45CC5D"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3BDCA34" w14:textId="77777777" w:rsidR="004961FD" w:rsidRPr="004961FD" w:rsidRDefault="004961FD" w:rsidP="004961FD">
            <w:pPr>
              <w:shd w:val="clear" w:color="auto" w:fill="FFFFFF"/>
              <w:tabs>
                <w:tab w:val="left" w:pos="612"/>
              </w:tabs>
              <w:spacing w:line="259" w:lineRule="auto"/>
              <w:jc w:val="center"/>
              <w:rPr>
                <w:rFonts w:ascii="Times New Roman" w:hAnsi="Times New Roman"/>
                <w:b/>
                <w:iCs/>
                <w:noProof/>
                <w:sz w:val="20"/>
                <w:szCs w:val="20"/>
              </w:rPr>
            </w:pPr>
            <w:r w:rsidRPr="004961FD">
              <w:rPr>
                <w:rFonts w:ascii="Times New Roman" w:hAnsi="Times New Roman"/>
                <w:b/>
                <w:iCs/>
                <w:noProof/>
                <w:sz w:val="20"/>
                <w:szCs w:val="20"/>
              </w:rPr>
              <w:t>Grafic de executare a lucrărilor</w:t>
            </w:r>
          </w:p>
          <w:p w14:paraId="2302EC22" w14:textId="77777777" w:rsidR="004961FD" w:rsidRPr="004961FD" w:rsidRDefault="004961FD" w:rsidP="004961FD">
            <w:pPr>
              <w:shd w:val="clear" w:color="auto" w:fill="FFFFFF"/>
              <w:tabs>
                <w:tab w:val="left" w:pos="612"/>
              </w:tabs>
              <w:spacing w:line="259" w:lineRule="auto"/>
              <w:jc w:val="center"/>
              <w:rPr>
                <w:rFonts w:ascii="Times New Roman" w:hAnsi="Times New Roman"/>
                <w:b/>
                <w:iCs/>
                <w:noProof/>
                <w:sz w:val="20"/>
                <w:szCs w:val="20"/>
              </w:rPr>
            </w:pPr>
            <w:r w:rsidRPr="004961FD">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42299384"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00D0D83"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221687B2"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7957625F"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865BC57" w14:textId="77777777" w:rsidR="004961FD" w:rsidRPr="004961FD" w:rsidRDefault="004961FD" w:rsidP="004961FD">
            <w:pPr>
              <w:shd w:val="clear" w:color="auto" w:fill="FFFFFF"/>
              <w:tabs>
                <w:tab w:val="left" w:pos="612"/>
              </w:tabs>
              <w:spacing w:line="259" w:lineRule="auto"/>
              <w:jc w:val="center"/>
              <w:rPr>
                <w:rFonts w:ascii="Times New Roman" w:hAnsi="Times New Roman"/>
                <w:b/>
                <w:iCs/>
                <w:noProof/>
                <w:sz w:val="20"/>
                <w:szCs w:val="20"/>
              </w:rPr>
            </w:pPr>
            <w:r w:rsidRPr="004961FD">
              <w:rPr>
                <w:rFonts w:ascii="Times New Roman" w:eastAsia="Times New Roman" w:hAnsi="Times New Roman"/>
                <w:b/>
                <w:noProof/>
                <w:sz w:val="20"/>
                <w:szCs w:val="20"/>
              </w:rPr>
              <w:t xml:space="preserve">Declarație privind experienţa similară </w:t>
            </w:r>
            <w:r w:rsidRPr="004961FD">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61F729C0"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20983EA"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08226645"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5560696A" w14:textId="77777777" w:rsidR="004961FD" w:rsidRPr="004961FD" w:rsidRDefault="004961FD" w:rsidP="004961FD">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EB8F8B9"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4961FD">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92ABCA7"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Semnată electronic de către reprezentantul legal al Participantului.</w:t>
            </w:r>
          </w:p>
          <w:p w14:paraId="07943ECB" w14:textId="77777777" w:rsidR="004961FD" w:rsidRPr="004961FD" w:rsidRDefault="004961FD" w:rsidP="004961FD">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5D39A957"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278858BA"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2ABA1B9E"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0C238DE"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760C6686"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Semnată electronic de către reprezentantul legal al Participantului.</w:t>
            </w:r>
          </w:p>
          <w:p w14:paraId="54C626A1"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50C4C362"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3A194E41"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34C08E0B"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A1617DB"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1C9E20ED"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961DAF1"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2EBAF7B4"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77DBF372"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C174277"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Manualul calității</w:t>
            </w:r>
          </w:p>
        </w:tc>
        <w:tc>
          <w:tcPr>
            <w:tcW w:w="4060" w:type="dxa"/>
            <w:tcBorders>
              <w:top w:val="single" w:sz="4" w:space="0" w:color="auto"/>
              <w:left w:val="single" w:sz="4" w:space="0" w:color="auto"/>
              <w:bottom w:val="single" w:sz="4" w:space="0" w:color="auto"/>
              <w:right w:val="single" w:sz="4" w:space="0" w:color="auto"/>
            </w:tcBorders>
            <w:vAlign w:val="center"/>
          </w:tcPr>
          <w:p w14:paraId="335DB85B"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D764ED4"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21E26781"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55BD8251"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23D33AB"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 xml:space="preserve">Dovada accesului la laboratoarele de încercări și teste a lucrărilor și materialelor </w:t>
            </w:r>
          </w:p>
        </w:tc>
        <w:tc>
          <w:tcPr>
            <w:tcW w:w="4060" w:type="dxa"/>
            <w:tcBorders>
              <w:top w:val="single" w:sz="4" w:space="0" w:color="auto"/>
              <w:left w:val="single" w:sz="4" w:space="0" w:color="auto"/>
              <w:bottom w:val="single" w:sz="4" w:space="0" w:color="auto"/>
              <w:right w:val="single" w:sz="4" w:space="0" w:color="auto"/>
            </w:tcBorders>
            <w:vAlign w:val="center"/>
          </w:tcPr>
          <w:p w14:paraId="60F40395"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Contract cu un laborator de încercări acreditat.</w:t>
            </w:r>
          </w:p>
          <w:p w14:paraId="0C3A4A84"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3496632"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3C885A0F"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05A98374"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324A679" w14:textId="77777777" w:rsidR="004961FD" w:rsidRPr="004961FD" w:rsidRDefault="004961FD" w:rsidP="004961FD">
            <w:pPr>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401345AD" w14:textId="77777777" w:rsidR="004961FD" w:rsidRPr="004961FD" w:rsidRDefault="004961FD" w:rsidP="004961FD">
            <w:pPr>
              <w:spacing w:line="259" w:lineRule="auto"/>
              <w:jc w:val="center"/>
              <w:rPr>
                <w:rFonts w:ascii="Times New Roman" w:hAnsi="Times New Roman"/>
                <w:b/>
                <w:sz w:val="20"/>
                <w:szCs w:val="20"/>
              </w:rPr>
            </w:pPr>
            <w:r w:rsidRPr="004961FD">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E64CFE5"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00ED0860"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55F3D16E"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05B65CF4"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4018B703" w14:textId="77777777" w:rsidR="004961FD" w:rsidRPr="004961FD" w:rsidRDefault="004961FD" w:rsidP="004961FD">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4961FD">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F31B4AD" w14:textId="77777777" w:rsidR="004961FD" w:rsidRPr="004961FD" w:rsidRDefault="004961FD" w:rsidP="004961FD">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4961FD">
              <w:rPr>
                <w:rFonts w:ascii="Times New Roman" w:hAnsi="Times New Roman"/>
                <w:b/>
                <w:iCs/>
                <w:sz w:val="20"/>
                <w:szCs w:val="20"/>
                <w:lang w:eastAsia="ru-RU"/>
              </w:rPr>
              <w:t>Obligatoriu pentru Participantul desemnat învingător</w:t>
            </w:r>
          </w:p>
        </w:tc>
      </w:tr>
      <w:tr w:rsidR="004961FD" w:rsidRPr="004961FD" w14:paraId="6A3D83D0"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2066EED8"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7E58F24"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Garanția de bună execuție 5%</w:t>
            </w:r>
          </w:p>
          <w:p w14:paraId="2CB11FAC"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(conform Anexei nr.10)</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218E589" w14:textId="77777777" w:rsidR="004961FD" w:rsidRPr="004961FD" w:rsidRDefault="004961FD" w:rsidP="004961FD">
            <w:pPr>
              <w:shd w:val="clear" w:color="auto" w:fill="FFFFFF"/>
              <w:tabs>
                <w:tab w:val="left" w:pos="0"/>
              </w:tabs>
              <w:spacing w:line="259" w:lineRule="auto"/>
              <w:jc w:val="center"/>
              <w:rPr>
                <w:rFonts w:ascii="Times New Roman" w:eastAsia="Times New Roman" w:hAnsi="Times New Roman"/>
                <w:b/>
                <w:iCs/>
                <w:sz w:val="20"/>
                <w:szCs w:val="20"/>
                <w:lang w:eastAsia="ru-RU"/>
              </w:rPr>
            </w:pPr>
            <w:r w:rsidRPr="004961FD">
              <w:rPr>
                <w:rFonts w:ascii="Times New Roman" w:hAnsi="Times New Roman"/>
                <w:b/>
                <w:iCs/>
                <w:sz w:val="20"/>
                <w:szCs w:val="20"/>
                <w:lang w:eastAsia="ru-RU"/>
              </w:rPr>
              <w:t>Semnată electronic de către reprezentantul legal al Participantului, în conformitate cu condițiile din pct.18.</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02A8503" w14:textId="77777777" w:rsidR="004961FD" w:rsidRPr="004961FD" w:rsidRDefault="004961FD" w:rsidP="004961FD">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4961FD">
              <w:rPr>
                <w:rFonts w:ascii="Times New Roman" w:hAnsi="Times New Roman"/>
                <w:b/>
                <w:iCs/>
                <w:sz w:val="20"/>
                <w:szCs w:val="20"/>
                <w:lang w:eastAsia="ru-RU"/>
              </w:rPr>
              <w:t>La semnarea contractului</w:t>
            </w:r>
          </w:p>
        </w:tc>
      </w:tr>
      <w:tr w:rsidR="004961FD" w:rsidRPr="004961FD" w14:paraId="6D49B558"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54F6C234"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9851BCF"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Ofertantul trebuie sa demonstreze ca are pe contul curent bani lichizi – minim 500 000</w:t>
            </w:r>
          </w:p>
        </w:tc>
        <w:tc>
          <w:tcPr>
            <w:tcW w:w="4060" w:type="dxa"/>
            <w:tcBorders>
              <w:top w:val="single" w:sz="4" w:space="0" w:color="auto"/>
              <w:left w:val="single" w:sz="4" w:space="0" w:color="auto"/>
              <w:bottom w:val="single" w:sz="4" w:space="0" w:color="auto"/>
              <w:right w:val="single" w:sz="4" w:space="0" w:color="auto"/>
            </w:tcBorders>
            <w:vAlign w:val="center"/>
          </w:tcPr>
          <w:p w14:paraId="2288A2A7" w14:textId="77777777" w:rsidR="004961FD" w:rsidRPr="004961FD" w:rsidRDefault="004961FD" w:rsidP="004961FD">
            <w:pPr>
              <w:shd w:val="clear" w:color="auto" w:fill="FFFFFF"/>
              <w:tabs>
                <w:tab w:val="left" w:pos="0"/>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Extrasul din contul curent bancar despre disponibilitatea de bani lichizi – minim 500 000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6ED49AF6"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08343198"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3FBED30D"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16B36AB9" w14:textId="77777777" w:rsidR="004961FD" w:rsidRPr="004961FD" w:rsidRDefault="004961FD" w:rsidP="004961FD">
            <w:pPr>
              <w:shd w:val="clear" w:color="auto" w:fill="FFFFFF" w:themeFill="background1"/>
              <w:tabs>
                <w:tab w:val="left" w:pos="612"/>
              </w:tabs>
              <w:spacing w:line="259" w:lineRule="auto"/>
              <w:jc w:val="center"/>
              <w:rPr>
                <w:rFonts w:ascii="Times New Roman" w:hAnsi="Times New Roman"/>
                <w:b/>
                <w:sz w:val="20"/>
                <w:szCs w:val="20"/>
                <w:lang w:val="en-US"/>
              </w:rPr>
            </w:pPr>
            <w:r w:rsidRPr="004961FD">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7C11FC3E" w14:textId="77777777" w:rsidR="004961FD" w:rsidRPr="004961FD" w:rsidRDefault="004961FD" w:rsidP="004961FD">
            <w:pPr>
              <w:widowControl w:val="0"/>
              <w:spacing w:line="259" w:lineRule="auto"/>
              <w:contextualSpacing/>
              <w:jc w:val="center"/>
              <w:rPr>
                <w:rFonts w:ascii="Times New Roman" w:hAnsi="Times New Roman"/>
                <w:b/>
                <w:sz w:val="20"/>
                <w:szCs w:val="20"/>
              </w:rPr>
            </w:pPr>
            <w:r w:rsidRPr="004961FD">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4961FD">
              <w:rPr>
                <w:rFonts w:ascii="Times New Roman" w:eastAsia="Calibri" w:hAnsi="Times New Roman"/>
                <w:b/>
                <w:sz w:val="20"/>
                <w:szCs w:val="20"/>
              </w:rPr>
              <w:t xml:space="preserve"> </w:t>
            </w:r>
            <w:r w:rsidRPr="004961FD">
              <w:rPr>
                <w:rFonts w:ascii="Times New Roman" w:hAnsi="Times New Roman"/>
                <w:b/>
                <w:sz w:val="20"/>
                <w:szCs w:val="20"/>
              </w:rPr>
              <w:t xml:space="preserve">Valabil la ziua petrecerii concursului. </w:t>
            </w:r>
          </w:p>
          <w:p w14:paraId="5906C9D6" w14:textId="77777777" w:rsidR="004961FD" w:rsidRPr="004961FD" w:rsidRDefault="004961FD" w:rsidP="004961FD">
            <w:pPr>
              <w:widowControl w:val="0"/>
              <w:spacing w:line="259" w:lineRule="auto"/>
              <w:contextualSpacing/>
              <w:jc w:val="center"/>
              <w:rPr>
                <w:rFonts w:ascii="Times New Roman" w:hAnsi="Times New Roman"/>
                <w:b/>
                <w:iCs/>
                <w:sz w:val="20"/>
                <w:szCs w:val="20"/>
                <w:lang w:val="ro-MD" w:eastAsia="ru-RU"/>
              </w:rPr>
            </w:pPr>
            <w:r w:rsidRPr="004961FD">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747A058F"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5AA08CE9"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555F4466"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42CFCF07" w14:textId="77777777" w:rsidR="004961FD" w:rsidRPr="004961FD" w:rsidRDefault="004961FD" w:rsidP="004961FD">
            <w:pPr>
              <w:shd w:val="clear" w:color="auto" w:fill="FFFFFF" w:themeFill="background1"/>
              <w:tabs>
                <w:tab w:val="left" w:pos="612"/>
              </w:tabs>
              <w:spacing w:line="259" w:lineRule="auto"/>
              <w:jc w:val="center"/>
              <w:rPr>
                <w:rFonts w:ascii="Times New Roman" w:hAnsi="Times New Roman"/>
                <w:b/>
                <w:sz w:val="20"/>
                <w:szCs w:val="20"/>
                <w:lang w:val="ro-MD"/>
              </w:rPr>
            </w:pPr>
            <w:r w:rsidRPr="004961FD">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39460E71" w14:textId="77777777" w:rsidR="004961FD" w:rsidRPr="004961FD" w:rsidRDefault="004961FD" w:rsidP="004961FD">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4961FD">
              <w:rPr>
                <w:rFonts w:ascii="Times New Roman" w:hAnsi="Times New Roman"/>
                <w:b/>
                <w:iCs/>
                <w:sz w:val="20"/>
                <w:szCs w:val="20"/>
                <w:lang w:val="ro-MD" w:eastAsia="ru-RU"/>
              </w:rPr>
              <w:t xml:space="preserve">Descărcat de pe platforma (MConnect) </w:t>
            </w:r>
          </w:p>
          <w:p w14:paraId="4FA4E928" w14:textId="77777777" w:rsidR="004961FD" w:rsidRPr="004961FD" w:rsidRDefault="004961FD" w:rsidP="004961FD">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4961FD">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049170C9"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r w:rsidR="004961FD" w:rsidRPr="004961FD" w14:paraId="64A25C92" w14:textId="77777777" w:rsidTr="00D46D56">
        <w:trPr>
          <w:jc w:val="center"/>
        </w:trPr>
        <w:tc>
          <w:tcPr>
            <w:tcW w:w="500" w:type="dxa"/>
            <w:tcBorders>
              <w:top w:val="single" w:sz="4" w:space="0" w:color="auto"/>
              <w:left w:val="single" w:sz="4" w:space="0" w:color="auto"/>
              <w:bottom w:val="single" w:sz="4" w:space="0" w:color="auto"/>
              <w:right w:val="single" w:sz="4" w:space="0" w:color="auto"/>
            </w:tcBorders>
          </w:tcPr>
          <w:p w14:paraId="5C4AA1D5" w14:textId="77777777" w:rsidR="004961FD" w:rsidRPr="004961FD" w:rsidRDefault="004961FD" w:rsidP="004961F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362F4464" w14:textId="77777777" w:rsidR="004961FD" w:rsidRPr="004961FD" w:rsidRDefault="004961FD" w:rsidP="004961FD">
            <w:pPr>
              <w:shd w:val="clear" w:color="auto" w:fill="FFFFFF" w:themeFill="background1"/>
              <w:tabs>
                <w:tab w:val="left" w:pos="612"/>
              </w:tabs>
              <w:spacing w:line="259" w:lineRule="auto"/>
              <w:rPr>
                <w:rFonts w:ascii="Times New Roman" w:hAnsi="Times New Roman"/>
                <w:b/>
                <w:sz w:val="20"/>
                <w:szCs w:val="20"/>
                <w:lang w:val="ro-MD"/>
              </w:rPr>
            </w:pPr>
            <w:r w:rsidRPr="004961FD">
              <w:rPr>
                <w:rFonts w:ascii="Times New Roman" w:hAnsi="Times New Roman"/>
                <w:b/>
                <w:sz w:val="20"/>
                <w:szCs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4E5F8C44" w14:textId="77777777" w:rsidR="004961FD" w:rsidRPr="004961FD" w:rsidRDefault="004961FD" w:rsidP="004961FD">
            <w:pPr>
              <w:shd w:val="clear" w:color="auto" w:fill="FFFFFF" w:themeFill="background1"/>
              <w:tabs>
                <w:tab w:val="left" w:pos="612"/>
              </w:tabs>
              <w:spacing w:line="259" w:lineRule="auto"/>
              <w:rPr>
                <w:rFonts w:ascii="Times New Roman" w:hAnsi="Times New Roman"/>
                <w:b/>
                <w:iCs/>
                <w:sz w:val="20"/>
                <w:szCs w:val="20"/>
                <w:lang w:val="ro-MD" w:eastAsia="ru-RU"/>
              </w:rPr>
            </w:pPr>
            <w:r w:rsidRPr="004961FD">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4294E1AC" w14:textId="77777777" w:rsidR="004961FD" w:rsidRPr="004961FD" w:rsidRDefault="004961FD" w:rsidP="004961FD">
            <w:pPr>
              <w:shd w:val="clear" w:color="auto" w:fill="FFFFFF"/>
              <w:tabs>
                <w:tab w:val="left" w:pos="612"/>
              </w:tabs>
              <w:spacing w:line="259" w:lineRule="auto"/>
              <w:jc w:val="center"/>
              <w:rPr>
                <w:rFonts w:ascii="Times New Roman" w:hAnsi="Times New Roman"/>
                <w:b/>
                <w:iCs/>
                <w:sz w:val="20"/>
                <w:szCs w:val="20"/>
                <w:lang w:eastAsia="ru-RU"/>
              </w:rPr>
            </w:pPr>
            <w:r w:rsidRPr="004961FD">
              <w:rPr>
                <w:rFonts w:ascii="Times New Roman" w:hAnsi="Times New Roman"/>
                <w:b/>
                <w:iCs/>
                <w:sz w:val="20"/>
                <w:szCs w:val="20"/>
                <w:lang w:eastAsia="ru-RU"/>
              </w:rPr>
              <w:t>Obligatoriu</w:t>
            </w:r>
          </w:p>
        </w:tc>
      </w:tr>
    </w:tbl>
    <w:p w14:paraId="43C64C1E" w14:textId="77777777" w:rsidR="004961FD" w:rsidRPr="004961FD" w:rsidRDefault="004961FD" w:rsidP="004961FD">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2962F723"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Garanția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pentru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după</w:t>
      </w:r>
      <w:proofErr w:type="spellEnd"/>
      <w:r w:rsidRPr="004961FD">
        <w:rPr>
          <w:rFonts w:ascii="Times New Roman" w:eastAsia="Times New Roman" w:hAnsi="Times New Roman" w:cs="Times New Roman"/>
          <w:b/>
          <w:kern w:val="0"/>
          <w:lang w:val="en-US" w:eastAsia="ru-RU"/>
          <w14:ligatures w14:val="none"/>
        </w:rPr>
        <w:t xml:space="preserve"> </w:t>
      </w:r>
      <w:proofErr w:type="spellStart"/>
      <w:proofErr w:type="gramStart"/>
      <w:r w:rsidRPr="004961FD">
        <w:rPr>
          <w:rFonts w:ascii="Times New Roman" w:eastAsia="Times New Roman" w:hAnsi="Times New Roman" w:cs="Times New Roman"/>
          <w:b/>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2</w:t>
      </w:r>
      <w:proofErr w:type="gram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noProof/>
          <w:kern w:val="0"/>
          <w:lang w:val="en-US"/>
          <w14:ligatures w14:val="none"/>
        </w:rPr>
        <w:t xml:space="preserve">, </w:t>
      </w:r>
      <w:proofErr w:type="spellStart"/>
      <w:r w:rsidRPr="004961FD">
        <w:rPr>
          <w:rFonts w:ascii="Times New Roman" w:eastAsia="Times New Roman" w:hAnsi="Times New Roman" w:cs="Times New Roman"/>
          <w:b/>
          <w:kern w:val="0"/>
          <w:lang w:val="en-US" w:eastAsia="ru-RU"/>
          <w14:ligatures w14:val="none"/>
        </w:rPr>
        <w:t>cuantumul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valorii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fara</w:t>
      </w:r>
      <w:proofErr w:type="spellEnd"/>
      <w:r w:rsidRPr="004961FD">
        <w:rPr>
          <w:rFonts w:ascii="Times New Roman" w:eastAsia="Times New Roman" w:hAnsi="Times New Roman" w:cs="Times New Roman"/>
          <w:b/>
          <w:kern w:val="0"/>
          <w:lang w:val="en-US" w:eastAsia="ru-RU"/>
          <w14:ligatures w14:val="none"/>
        </w:rPr>
        <w:t xml:space="preserve"> TVA.</w:t>
      </w:r>
    </w:p>
    <w:p w14:paraId="54AFC431"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Termenul</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garanție</w:t>
      </w:r>
      <w:proofErr w:type="spellEnd"/>
      <w:r w:rsidRPr="004961FD">
        <w:rPr>
          <w:rFonts w:ascii="Times New Roman" w:eastAsia="Times New Roman" w:hAnsi="Times New Roman" w:cs="Times New Roman"/>
          <w:b/>
          <w:kern w:val="0"/>
          <w:lang w:val="en-US" w:eastAsia="ru-RU"/>
          <w14:ligatures w14:val="none"/>
        </w:rPr>
        <w:t xml:space="preserve"> a </w:t>
      </w:r>
      <w:proofErr w:type="spellStart"/>
      <w:r w:rsidRPr="004961FD">
        <w:rPr>
          <w:rFonts w:ascii="Times New Roman" w:eastAsia="Times New Roman" w:hAnsi="Times New Roman" w:cs="Times New Roman"/>
          <w:b/>
          <w:kern w:val="0"/>
          <w:lang w:val="en-US" w:eastAsia="ru-RU"/>
          <w14:ligatures w14:val="none"/>
        </w:rPr>
        <w:t>lucrărilor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serviciilor</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proiectare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lucrări</w:t>
      </w:r>
      <w:proofErr w:type="spellEnd"/>
      <w:r w:rsidRPr="004961FD">
        <w:rPr>
          <w:rFonts w:ascii="Times New Roman" w:eastAsia="Times New Roman" w:hAnsi="Times New Roman" w:cs="Times New Roman"/>
          <w:b/>
          <w:kern w:val="0"/>
          <w:lang w:val="en-US" w:eastAsia="ru-RU"/>
          <w14:ligatures w14:val="none"/>
        </w:rPr>
        <w:t xml:space="preserve"> 5 ani.</w:t>
      </w:r>
    </w:p>
    <w:p w14:paraId="76067AC4"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Garanția</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bună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execuție</w:t>
      </w:r>
      <w:proofErr w:type="spellEnd"/>
      <w:r w:rsidRPr="004961FD">
        <w:rPr>
          <w:rFonts w:ascii="Times New Roman" w:eastAsia="Times New Roman" w:hAnsi="Times New Roman" w:cs="Times New Roman"/>
          <w:b/>
          <w:kern w:val="0"/>
          <w:lang w:val="en-US" w:eastAsia="ru-RU"/>
          <w14:ligatures w14:val="none"/>
        </w:rPr>
        <w:t xml:space="preserve"> a </w:t>
      </w:r>
      <w:proofErr w:type="spellStart"/>
      <w:r w:rsidRPr="004961FD">
        <w:rPr>
          <w:rFonts w:ascii="Times New Roman" w:eastAsia="Times New Roman" w:hAnsi="Times New Roman" w:cs="Times New Roman"/>
          <w:b/>
          <w:kern w:val="0"/>
          <w:lang w:val="en-US" w:eastAsia="ru-RU"/>
          <w14:ligatures w14:val="none"/>
        </w:rPr>
        <w:t>contractului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după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5 %, </w:t>
      </w:r>
      <w:proofErr w:type="spellStart"/>
      <w:r w:rsidRPr="004961FD">
        <w:rPr>
          <w:rFonts w:ascii="Times New Roman" w:eastAsia="Times New Roman" w:hAnsi="Times New Roman" w:cs="Times New Roman"/>
          <w:b/>
          <w:kern w:val="0"/>
          <w:lang w:val="en-US" w:eastAsia="ru-RU"/>
          <w14:ligatures w14:val="none"/>
        </w:rPr>
        <w:t>cuantumul</w:t>
      </w:r>
      <w:proofErr w:type="spellEnd"/>
      <w:r w:rsidRPr="004961FD">
        <w:rPr>
          <w:rFonts w:ascii="Times New Roman" w:eastAsia="Times New Roman" w:hAnsi="Times New Roman" w:cs="Times New Roman"/>
          <w:b/>
          <w:kern w:val="0"/>
          <w:lang w:val="en-US" w:eastAsia="ru-RU"/>
          <w14:ligatures w14:val="none"/>
        </w:rPr>
        <w:t xml:space="preserve">_ </w:t>
      </w:r>
      <w:proofErr w:type="spellStart"/>
      <w:r w:rsidRPr="004961FD">
        <w:rPr>
          <w:rFonts w:ascii="Times New Roman" w:eastAsia="Times New Roman" w:hAnsi="Times New Roman" w:cs="Times New Roman"/>
          <w:b/>
          <w:kern w:val="0"/>
          <w:lang w:val="en-US" w:eastAsia="ru-RU"/>
          <w14:ligatures w14:val="none"/>
        </w:rPr>
        <w:t>cuantumul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valorii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fara</w:t>
      </w:r>
      <w:proofErr w:type="spellEnd"/>
      <w:r w:rsidRPr="004961FD">
        <w:rPr>
          <w:rFonts w:ascii="Times New Roman" w:eastAsia="Times New Roman" w:hAnsi="Times New Roman" w:cs="Times New Roman"/>
          <w:b/>
          <w:kern w:val="0"/>
          <w:lang w:val="en-US" w:eastAsia="ru-RU"/>
          <w14:ligatures w14:val="none"/>
        </w:rPr>
        <w:t xml:space="preserve"> TVA.</w:t>
      </w:r>
    </w:p>
    <w:p w14:paraId="71A0B1C7"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Motivul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recurgerii</w:t>
      </w:r>
      <w:proofErr w:type="spellEnd"/>
      <w:r w:rsidRPr="004961FD">
        <w:rPr>
          <w:rFonts w:ascii="Times New Roman" w:eastAsia="Times New Roman" w:hAnsi="Times New Roman" w:cs="Times New Roman"/>
          <w:b/>
          <w:kern w:val="0"/>
          <w:lang w:val="en-US" w:eastAsia="ru-RU"/>
          <w14:ligatures w14:val="none"/>
        </w:rPr>
        <w:t xml:space="preserve"> la </w:t>
      </w:r>
      <w:proofErr w:type="spellStart"/>
      <w:r w:rsidRPr="004961FD">
        <w:rPr>
          <w:rFonts w:ascii="Times New Roman" w:eastAsia="Times New Roman" w:hAnsi="Times New Roman" w:cs="Times New Roman"/>
          <w:b/>
          <w:kern w:val="0"/>
          <w:lang w:val="en-US" w:eastAsia="ru-RU"/>
          <w14:ligatures w14:val="none"/>
        </w:rPr>
        <w:t>procedura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accelerată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licitației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deschise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restrânse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a </w:t>
      </w:r>
      <w:proofErr w:type="spellStart"/>
      <w:r w:rsidRPr="004961FD">
        <w:rPr>
          <w:rFonts w:ascii="Times New Roman" w:eastAsia="Times New Roman" w:hAnsi="Times New Roman" w:cs="Times New Roman"/>
          <w:b/>
          <w:kern w:val="0"/>
          <w:lang w:val="en-US" w:eastAsia="ru-RU"/>
          <w14:ligatures w14:val="none"/>
        </w:rPr>
        <w:t>procedurii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negociate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după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nu se </w:t>
      </w:r>
      <w:proofErr w:type="spellStart"/>
      <w:r w:rsidRPr="004961FD">
        <w:rPr>
          <w:rFonts w:ascii="Times New Roman" w:eastAsia="Times New Roman" w:hAnsi="Times New Roman" w:cs="Times New Roman"/>
          <w:b/>
          <w:color w:val="FF0000"/>
          <w:kern w:val="0"/>
          <w:lang w:val="en-US" w:eastAsia="ru-RU"/>
          <w14:ligatures w14:val="none"/>
        </w:rPr>
        <w:t>aplica</w:t>
      </w:r>
      <w:proofErr w:type="spellEnd"/>
    </w:p>
    <w:p w14:paraId="3CD113CF"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Tehnici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instrumente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specifice</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atribuire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dacă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specificați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dacă</w:t>
      </w:r>
      <w:proofErr w:type="spellEnd"/>
      <w:r w:rsidRPr="004961FD">
        <w:rPr>
          <w:rFonts w:ascii="Times New Roman" w:eastAsia="Times New Roman" w:hAnsi="Times New Roman" w:cs="Times New Roman"/>
          <w:b/>
          <w:kern w:val="0"/>
          <w:lang w:val="en-US" w:eastAsia="ru-RU"/>
          <w14:ligatures w14:val="none"/>
        </w:rPr>
        <w:t xml:space="preserve"> se </w:t>
      </w:r>
      <w:proofErr w:type="spellStart"/>
      <w:r w:rsidRPr="004961FD">
        <w:rPr>
          <w:rFonts w:ascii="Times New Roman" w:eastAsia="Times New Roman" w:hAnsi="Times New Roman" w:cs="Times New Roman"/>
          <w:b/>
          <w:kern w:val="0"/>
          <w:lang w:val="en-US" w:eastAsia="ru-RU"/>
          <w14:ligatures w14:val="none"/>
        </w:rPr>
        <w:t>va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utiliza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acordul-cadru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sistemul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dinamic</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licitația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electronică</w:t>
      </w:r>
      <w:proofErr w:type="spellEnd"/>
      <w:r w:rsidRPr="004961FD">
        <w:rPr>
          <w:rFonts w:ascii="Times New Roman" w:eastAsia="Times New Roman" w:hAnsi="Times New Roman" w:cs="Times New Roman"/>
          <w:b/>
          <w:kern w:val="0"/>
          <w:lang w:val="en-US" w:eastAsia="ru-RU"/>
          <w14:ligatures w14:val="none"/>
        </w:rPr>
        <w:t>):</w:t>
      </w:r>
      <w:r w:rsidRPr="004961FD">
        <w:rPr>
          <w:rFonts w:ascii="Times New Roman" w:eastAsia="Times New Roman" w:hAnsi="Times New Roman" w:cs="Times New Roman"/>
          <w:b/>
          <w:color w:val="FF0000"/>
          <w:kern w:val="0"/>
          <w:lang w:val="en-US" w:eastAsia="ru-RU"/>
          <w14:ligatures w14:val="none"/>
        </w:rPr>
        <w:t xml:space="preserve">nu se </w:t>
      </w:r>
      <w:proofErr w:type="spellStart"/>
      <w:r w:rsidRPr="004961FD">
        <w:rPr>
          <w:rFonts w:ascii="Times New Roman" w:eastAsia="Times New Roman" w:hAnsi="Times New Roman" w:cs="Times New Roman"/>
          <w:b/>
          <w:color w:val="FF0000"/>
          <w:kern w:val="0"/>
          <w:lang w:val="en-US" w:eastAsia="ru-RU"/>
          <w14:ligatures w14:val="none"/>
        </w:rPr>
        <w:t>aplica</w:t>
      </w:r>
      <w:proofErr w:type="spellEnd"/>
    </w:p>
    <w:p w14:paraId="3BF1B10F" w14:textId="77777777" w:rsidR="004961FD" w:rsidRPr="004961FD" w:rsidRDefault="004961FD" w:rsidP="004961F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Condiții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speciale</w:t>
      </w:r>
      <w:proofErr w:type="spellEnd"/>
      <w:r w:rsidRPr="004961FD">
        <w:rPr>
          <w:rFonts w:ascii="Times New Roman" w:eastAsia="Times New Roman" w:hAnsi="Times New Roman" w:cs="Times New Roman"/>
          <w:b/>
          <w:kern w:val="0"/>
          <w:lang w:val="en-US" w:eastAsia="ru-RU"/>
          <w14:ligatures w14:val="none"/>
        </w:rPr>
        <w:t xml:space="preserve"> de care </w:t>
      </w:r>
      <w:proofErr w:type="spellStart"/>
      <w:r w:rsidRPr="004961FD">
        <w:rPr>
          <w:rFonts w:ascii="Times New Roman" w:eastAsia="Times New Roman" w:hAnsi="Times New Roman" w:cs="Times New Roman"/>
          <w:b/>
          <w:kern w:val="0"/>
          <w:lang w:val="en-US" w:eastAsia="ru-RU"/>
          <w14:ligatures w14:val="none"/>
        </w:rPr>
        <w:t>depinde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îndeplinirea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indicați</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după</w:t>
      </w:r>
      <w:proofErr w:type="spellEnd"/>
      <w:r w:rsidRPr="004961FD">
        <w:rPr>
          <w:rFonts w:ascii="Times New Roman" w:eastAsia="Times New Roman" w:hAnsi="Times New Roman" w:cs="Times New Roman"/>
          <w:kern w:val="0"/>
          <w:lang w:val="en-US" w:eastAsia="ru-RU"/>
          <w14:ligatures w14:val="none"/>
        </w:rPr>
        <w:t xml:space="preserve"> </w:t>
      </w:r>
      <w:proofErr w:type="spellStart"/>
      <w:r w:rsidRPr="004961FD">
        <w:rPr>
          <w:rFonts w:ascii="Times New Roman" w:eastAsia="Times New Roman" w:hAnsi="Times New Roman" w:cs="Times New Roman"/>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nu se </w:t>
      </w:r>
      <w:proofErr w:type="spellStart"/>
      <w:r w:rsidRPr="004961FD">
        <w:rPr>
          <w:rFonts w:ascii="Times New Roman" w:eastAsia="Times New Roman" w:hAnsi="Times New Roman" w:cs="Times New Roman"/>
          <w:b/>
          <w:color w:val="FF0000"/>
          <w:kern w:val="0"/>
          <w:lang w:val="en-US" w:eastAsia="ru-RU"/>
          <w14:ligatures w14:val="none"/>
        </w:rPr>
        <w:t>aplica</w:t>
      </w:r>
      <w:proofErr w:type="spellEnd"/>
    </w:p>
    <w:p w14:paraId="42226384" w14:textId="77777777" w:rsidR="004961FD" w:rsidRPr="004961FD" w:rsidRDefault="004961FD" w:rsidP="004961F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4961FD">
        <w:rPr>
          <w:rFonts w:ascii="Times New Roman" w:eastAsia="Times New Roman" w:hAnsi="Times New Roman" w:cs="Times New Roman"/>
          <w:b/>
          <w:kern w:val="0"/>
          <w:lang w:val="en-US" w:eastAsia="ru-RU"/>
          <w14:ligatures w14:val="none"/>
        </w:rPr>
        <w:t>Ofertele</w:t>
      </w:r>
      <w:proofErr w:type="spellEnd"/>
      <w:r w:rsidRPr="004961FD">
        <w:rPr>
          <w:rFonts w:ascii="Times New Roman" w:eastAsia="Times New Roman" w:hAnsi="Times New Roman" w:cs="Times New Roman"/>
          <w:b/>
          <w:kern w:val="0"/>
          <w:lang w:val="en-US" w:eastAsia="ru-RU"/>
          <w14:ligatures w14:val="none"/>
        </w:rPr>
        <w:t xml:space="preserve"> se </w:t>
      </w:r>
      <w:proofErr w:type="spellStart"/>
      <w:r w:rsidRPr="004961FD">
        <w:rPr>
          <w:rFonts w:ascii="Times New Roman" w:eastAsia="Times New Roman" w:hAnsi="Times New Roman" w:cs="Times New Roman"/>
          <w:b/>
          <w:kern w:val="0"/>
          <w:lang w:val="en-US" w:eastAsia="ru-RU"/>
          <w14:ligatures w14:val="none"/>
        </w:rPr>
        <w:t>prezintă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valută_</w:t>
      </w:r>
      <w:bookmarkEnd w:id="45"/>
      <w:r w:rsidRPr="004961FD">
        <w:rPr>
          <w:rFonts w:ascii="Times New Roman" w:eastAsia="Times New Roman" w:hAnsi="Times New Roman" w:cs="Times New Roman"/>
          <w:b/>
          <w:kern w:val="0"/>
          <w:lang w:val="en-US" w:eastAsia="ru-RU"/>
          <w14:ligatures w14:val="none"/>
        </w:rPr>
        <w:t>MDL</w:t>
      </w:r>
      <w:proofErr w:type="spellEnd"/>
    </w:p>
    <w:p w14:paraId="3C509B57" w14:textId="77777777" w:rsidR="004961FD" w:rsidRPr="004961FD" w:rsidRDefault="004961FD" w:rsidP="004961F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Criteriul</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evaluare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aplicat</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pentru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atribuirea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contractului</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Cel </w:t>
      </w:r>
      <w:proofErr w:type="spellStart"/>
      <w:r w:rsidRPr="004961FD">
        <w:rPr>
          <w:rFonts w:ascii="Times New Roman" w:eastAsia="Times New Roman" w:hAnsi="Times New Roman" w:cs="Times New Roman"/>
          <w:b/>
          <w:color w:val="FF0000"/>
          <w:kern w:val="0"/>
          <w:lang w:val="en-US" w:eastAsia="ru-RU"/>
          <w14:ligatures w14:val="none"/>
        </w:rPr>
        <w:t>mai</w:t>
      </w:r>
      <w:proofErr w:type="spellEnd"/>
      <w:r w:rsidRPr="004961FD">
        <w:rPr>
          <w:rFonts w:ascii="Times New Roman" w:eastAsia="Times New Roman" w:hAnsi="Times New Roman" w:cs="Times New Roman"/>
          <w:b/>
          <w:color w:val="FF0000"/>
          <w:kern w:val="0"/>
          <w:lang w:val="en-US" w:eastAsia="ru-RU"/>
          <w14:ligatures w14:val="none"/>
        </w:rPr>
        <w:t xml:space="preserve"> mic </w:t>
      </w:r>
      <w:proofErr w:type="spellStart"/>
      <w:r w:rsidRPr="004961FD">
        <w:rPr>
          <w:rFonts w:ascii="Times New Roman" w:eastAsia="Times New Roman" w:hAnsi="Times New Roman" w:cs="Times New Roman"/>
          <w:b/>
          <w:color w:val="FF0000"/>
          <w:kern w:val="0"/>
          <w:lang w:val="en-US" w:eastAsia="ru-RU"/>
          <w14:ligatures w14:val="none"/>
        </w:rPr>
        <w:t>pret</w:t>
      </w:r>
      <w:proofErr w:type="spellEnd"/>
    </w:p>
    <w:p w14:paraId="7B643104" w14:textId="77777777" w:rsidR="004961FD" w:rsidRPr="004961FD" w:rsidRDefault="004961FD" w:rsidP="004961F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Factorii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evaluare</w:t>
      </w:r>
      <w:proofErr w:type="spellEnd"/>
      <w:r w:rsidRPr="004961FD">
        <w:rPr>
          <w:rFonts w:ascii="Times New Roman" w:eastAsia="Times New Roman" w:hAnsi="Times New Roman" w:cs="Times New Roman"/>
          <w:b/>
          <w:kern w:val="0"/>
          <w:lang w:val="en-US" w:eastAsia="ru-RU"/>
          <w14:ligatures w14:val="none"/>
        </w:rPr>
        <w:t xml:space="preserve"> </w:t>
      </w:r>
      <w:proofErr w:type="gramStart"/>
      <w:r w:rsidRPr="004961FD">
        <w:rPr>
          <w:rFonts w:ascii="Times New Roman" w:eastAsia="Times New Roman" w:hAnsi="Times New Roman" w:cs="Times New Roman"/>
          <w:b/>
          <w:kern w:val="0"/>
          <w:lang w:val="en-US" w:eastAsia="ru-RU"/>
          <w14:ligatures w14:val="none"/>
        </w:rPr>
        <w:t>a</w:t>
      </w:r>
      <w:proofErr w:type="gram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celei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mai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avantajoase</w:t>
      </w:r>
      <w:proofErr w:type="spellEnd"/>
      <w:r w:rsidRPr="004961FD">
        <w:rPr>
          <w:rFonts w:ascii="Times New Roman" w:eastAsia="Times New Roman" w:hAnsi="Times New Roman" w:cs="Times New Roman"/>
          <w:b/>
          <w:kern w:val="0"/>
          <w:lang w:val="en-US" w:eastAsia="ru-RU"/>
          <w14:ligatures w14:val="none"/>
        </w:rPr>
        <w:t xml:space="preserve"> din </w:t>
      </w:r>
      <w:proofErr w:type="spellStart"/>
      <w:r w:rsidRPr="004961FD">
        <w:rPr>
          <w:rFonts w:ascii="Times New Roman" w:eastAsia="Times New Roman" w:hAnsi="Times New Roman" w:cs="Times New Roman"/>
          <w:b/>
          <w:kern w:val="0"/>
          <w:lang w:val="en-US" w:eastAsia="ru-RU"/>
          <w14:ligatures w14:val="none"/>
        </w:rPr>
        <w:t>punct</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vedere</w:t>
      </w:r>
      <w:proofErr w:type="spellEnd"/>
      <w:r w:rsidRPr="004961FD">
        <w:rPr>
          <w:rFonts w:ascii="Times New Roman" w:eastAsia="Times New Roman" w:hAnsi="Times New Roman" w:cs="Times New Roman"/>
          <w:b/>
          <w:kern w:val="0"/>
          <w:lang w:val="en-US" w:eastAsia="ru-RU"/>
          <w14:ligatures w14:val="none"/>
        </w:rPr>
        <w:t xml:space="preserve"> economic, precum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ponderile</w:t>
      </w:r>
      <w:proofErr w:type="spellEnd"/>
      <w:r w:rsidRPr="004961FD">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4961FD" w:rsidRPr="004961FD" w14:paraId="5503C9A6" w14:textId="77777777" w:rsidTr="00D46D56">
        <w:tc>
          <w:tcPr>
            <w:tcW w:w="577" w:type="dxa"/>
            <w:shd w:val="clear" w:color="auto" w:fill="auto"/>
          </w:tcPr>
          <w:p w14:paraId="4DB9738B" w14:textId="77777777" w:rsidR="004961FD" w:rsidRPr="004961FD" w:rsidRDefault="004961FD" w:rsidP="004961FD">
            <w:pPr>
              <w:shd w:val="clear" w:color="auto" w:fill="FFFFFF" w:themeFill="background1"/>
              <w:tabs>
                <w:tab w:val="left" w:pos="612"/>
              </w:tabs>
              <w:spacing w:before="120" w:after="120" w:line="259" w:lineRule="auto"/>
              <w:rPr>
                <w:b/>
                <w:iCs/>
                <w:sz w:val="20"/>
                <w:szCs w:val="20"/>
                <w:lang w:val="en-US" w:eastAsia="ru-RU"/>
              </w:rPr>
            </w:pPr>
            <w:r w:rsidRPr="004961FD">
              <w:rPr>
                <w:b/>
                <w:iCs/>
                <w:sz w:val="20"/>
                <w:szCs w:val="20"/>
                <w:lang w:val="en-US" w:eastAsia="ru-RU"/>
              </w:rPr>
              <w:lastRenderedPageBreak/>
              <w:t>Nr. d/o</w:t>
            </w:r>
          </w:p>
        </w:tc>
        <w:tc>
          <w:tcPr>
            <w:tcW w:w="7248" w:type="dxa"/>
            <w:shd w:val="clear" w:color="auto" w:fill="auto"/>
          </w:tcPr>
          <w:p w14:paraId="5E927688" w14:textId="77777777" w:rsidR="004961FD" w:rsidRPr="004961FD" w:rsidRDefault="004961FD" w:rsidP="004961FD">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4961FD">
              <w:rPr>
                <w:b/>
                <w:iCs/>
                <w:sz w:val="20"/>
                <w:szCs w:val="20"/>
                <w:lang w:val="en-US" w:eastAsia="ru-RU"/>
              </w:rPr>
              <w:t>Denumirea</w:t>
            </w:r>
            <w:proofErr w:type="spellEnd"/>
            <w:r w:rsidRPr="004961FD">
              <w:rPr>
                <w:b/>
                <w:iCs/>
                <w:sz w:val="20"/>
                <w:szCs w:val="20"/>
                <w:lang w:val="en-US" w:eastAsia="ru-RU"/>
              </w:rPr>
              <w:t xml:space="preserve"> </w:t>
            </w:r>
            <w:proofErr w:type="spellStart"/>
            <w:r w:rsidRPr="004961FD">
              <w:rPr>
                <w:b/>
                <w:iCs/>
                <w:sz w:val="20"/>
                <w:szCs w:val="20"/>
                <w:lang w:val="en-US" w:eastAsia="ru-RU"/>
              </w:rPr>
              <w:t>factorului</w:t>
            </w:r>
            <w:proofErr w:type="spellEnd"/>
            <w:r w:rsidRPr="004961FD">
              <w:rPr>
                <w:b/>
                <w:iCs/>
                <w:sz w:val="20"/>
                <w:szCs w:val="20"/>
                <w:lang w:val="en-US" w:eastAsia="ru-RU"/>
              </w:rPr>
              <w:t xml:space="preserve"> de </w:t>
            </w:r>
            <w:proofErr w:type="spellStart"/>
            <w:r w:rsidRPr="004961FD">
              <w:rPr>
                <w:b/>
                <w:iCs/>
                <w:sz w:val="20"/>
                <w:szCs w:val="20"/>
                <w:lang w:val="en-US" w:eastAsia="ru-RU"/>
              </w:rPr>
              <w:t>evaluare</w:t>
            </w:r>
            <w:proofErr w:type="spellEnd"/>
          </w:p>
        </w:tc>
        <w:tc>
          <w:tcPr>
            <w:tcW w:w="1800" w:type="dxa"/>
            <w:shd w:val="clear" w:color="auto" w:fill="auto"/>
          </w:tcPr>
          <w:p w14:paraId="33DA33D9" w14:textId="77777777" w:rsidR="004961FD" w:rsidRPr="004961FD" w:rsidRDefault="004961FD" w:rsidP="004961FD">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4961FD">
              <w:rPr>
                <w:b/>
                <w:iCs/>
                <w:sz w:val="20"/>
                <w:szCs w:val="20"/>
                <w:lang w:val="en-US" w:eastAsia="ru-RU"/>
              </w:rPr>
              <w:t>Ponderea</w:t>
            </w:r>
            <w:proofErr w:type="spellEnd"/>
            <w:r w:rsidRPr="004961FD">
              <w:rPr>
                <w:b/>
                <w:iCs/>
                <w:sz w:val="20"/>
                <w:szCs w:val="20"/>
                <w:lang w:val="en-US" w:eastAsia="ru-RU"/>
              </w:rPr>
              <w:t>%</w:t>
            </w:r>
          </w:p>
        </w:tc>
      </w:tr>
      <w:tr w:rsidR="004961FD" w:rsidRPr="004961FD" w14:paraId="1670601E" w14:textId="77777777" w:rsidTr="00D46D56">
        <w:tc>
          <w:tcPr>
            <w:tcW w:w="577" w:type="dxa"/>
            <w:shd w:val="clear" w:color="auto" w:fill="auto"/>
          </w:tcPr>
          <w:p w14:paraId="0D5BB987" w14:textId="77777777" w:rsidR="004961FD" w:rsidRPr="004961FD" w:rsidRDefault="004961FD" w:rsidP="004961FD">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12E929D1" w14:textId="77777777" w:rsidR="004961FD" w:rsidRPr="004961FD" w:rsidRDefault="004961FD" w:rsidP="004961FD">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15F5EC21" w14:textId="77777777" w:rsidR="004961FD" w:rsidRPr="004961FD" w:rsidRDefault="004961FD" w:rsidP="004961FD">
            <w:pPr>
              <w:shd w:val="clear" w:color="auto" w:fill="FFFFFF" w:themeFill="background1"/>
              <w:tabs>
                <w:tab w:val="left" w:pos="612"/>
              </w:tabs>
              <w:spacing w:before="120" w:after="120" w:line="259" w:lineRule="auto"/>
              <w:rPr>
                <w:iCs/>
                <w:lang w:val="en-US" w:eastAsia="ru-RU"/>
              </w:rPr>
            </w:pPr>
          </w:p>
        </w:tc>
      </w:tr>
    </w:tbl>
    <w:p w14:paraId="7024263A"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Termenul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limită</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depunere</w:t>
      </w:r>
      <w:proofErr w:type="spellEnd"/>
      <w:r w:rsidRPr="004961FD">
        <w:rPr>
          <w:rFonts w:ascii="Times New Roman" w:eastAsia="Times New Roman" w:hAnsi="Times New Roman" w:cs="Times New Roman"/>
          <w:b/>
          <w:kern w:val="0"/>
          <w:lang w:val="en-US" w:eastAsia="ru-RU"/>
          <w14:ligatures w14:val="none"/>
        </w:rPr>
        <w:t>/</w:t>
      </w:r>
      <w:proofErr w:type="spellStart"/>
      <w:r w:rsidRPr="004961FD">
        <w:rPr>
          <w:rFonts w:ascii="Times New Roman" w:eastAsia="Times New Roman" w:hAnsi="Times New Roman" w:cs="Times New Roman"/>
          <w:b/>
          <w:kern w:val="0"/>
          <w:lang w:val="en-US" w:eastAsia="ru-RU"/>
          <w14:ligatures w14:val="none"/>
        </w:rPr>
        <w:t>deschidere</w:t>
      </w:r>
      <w:proofErr w:type="spellEnd"/>
      <w:r w:rsidRPr="004961FD">
        <w:rPr>
          <w:rFonts w:ascii="Times New Roman" w:eastAsia="Times New Roman" w:hAnsi="Times New Roman" w:cs="Times New Roman"/>
          <w:b/>
          <w:kern w:val="0"/>
          <w:lang w:val="en-US" w:eastAsia="ru-RU"/>
          <w14:ligatures w14:val="none"/>
        </w:rPr>
        <w:t xml:space="preserve"> </w:t>
      </w:r>
      <w:proofErr w:type="gramStart"/>
      <w:r w:rsidRPr="004961FD">
        <w:rPr>
          <w:rFonts w:ascii="Times New Roman" w:eastAsia="Times New Roman" w:hAnsi="Times New Roman" w:cs="Times New Roman"/>
          <w:b/>
          <w:kern w:val="0"/>
          <w:lang w:val="en-US" w:eastAsia="ru-RU"/>
          <w14:ligatures w14:val="none"/>
        </w:rPr>
        <w:t>a</w:t>
      </w:r>
      <w:proofErr w:type="gram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ofertelor</w:t>
      </w:r>
      <w:proofErr w:type="spellEnd"/>
      <w:r w:rsidRPr="004961FD">
        <w:rPr>
          <w:rFonts w:ascii="Times New Roman" w:eastAsia="Times New Roman" w:hAnsi="Times New Roman" w:cs="Times New Roman"/>
          <w:b/>
          <w:kern w:val="0"/>
          <w:lang w:val="en-US" w:eastAsia="ru-RU"/>
          <w14:ligatures w14:val="none"/>
        </w:rPr>
        <w:t>:</w:t>
      </w:r>
    </w:p>
    <w:p w14:paraId="35DB7C47" w14:textId="77777777" w:rsidR="004961FD" w:rsidRPr="004961FD" w:rsidRDefault="004961FD" w:rsidP="004961FD">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conform SIA RSAP /</w:t>
      </w:r>
      <w:proofErr w:type="spellStart"/>
      <w:r w:rsidRPr="004961FD">
        <w:rPr>
          <w:rFonts w:ascii="Times New Roman" w:eastAsia="Times New Roman" w:hAnsi="Times New Roman" w:cs="Times New Roman"/>
          <w:b/>
          <w:kern w:val="0"/>
          <w:lang w:val="en-US" w:eastAsia="ru-RU"/>
          <w14:ligatures w14:val="none"/>
        </w:rPr>
        <w:t>până</w:t>
      </w:r>
      <w:proofErr w:type="spellEnd"/>
      <w:r w:rsidRPr="004961FD">
        <w:rPr>
          <w:rFonts w:ascii="Times New Roman" w:eastAsia="Times New Roman" w:hAnsi="Times New Roman" w:cs="Times New Roman"/>
          <w:b/>
          <w:kern w:val="0"/>
          <w:lang w:val="en-US" w:eastAsia="ru-RU"/>
          <w14:ligatures w14:val="none"/>
        </w:rPr>
        <w:t xml:space="preserve"> la: </w:t>
      </w:r>
      <w:r w:rsidRPr="004961FD">
        <w:rPr>
          <w:rFonts w:ascii="Times New Roman" w:eastAsia="Times New Roman" w:hAnsi="Times New Roman" w:cs="Times New Roman"/>
          <w:b/>
          <w:i/>
          <w:kern w:val="0"/>
          <w:lang w:val="en-US" w:eastAsia="ru-RU"/>
          <w14:ligatures w14:val="none"/>
        </w:rPr>
        <w:t>conform SIA RSAP</w:t>
      </w:r>
    </w:p>
    <w:p w14:paraId="403B775A" w14:textId="77777777" w:rsidR="004961FD" w:rsidRPr="004961FD" w:rsidRDefault="004961FD" w:rsidP="004961FD">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pe: </w:t>
      </w:r>
      <w:r w:rsidRPr="004961FD">
        <w:rPr>
          <w:rFonts w:ascii="Times New Roman" w:eastAsia="Times New Roman" w:hAnsi="Times New Roman" w:cs="Times New Roman"/>
          <w:b/>
          <w:i/>
          <w:kern w:val="0"/>
          <w:lang w:val="en-US" w:eastAsia="ru-RU"/>
          <w14:ligatures w14:val="none"/>
        </w:rPr>
        <w:t>conform SIA RSAP</w:t>
      </w:r>
    </w:p>
    <w:p w14:paraId="445E7D14" w14:textId="77777777" w:rsidR="004961FD" w:rsidRPr="004961FD" w:rsidRDefault="004961FD" w:rsidP="004961FD">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Adresa</w:t>
      </w:r>
      <w:proofErr w:type="spellEnd"/>
      <w:r w:rsidRPr="004961FD">
        <w:rPr>
          <w:rFonts w:ascii="Times New Roman" w:eastAsia="Times New Roman" w:hAnsi="Times New Roman" w:cs="Times New Roman"/>
          <w:b/>
          <w:kern w:val="0"/>
          <w:lang w:val="en-US" w:eastAsia="ru-RU"/>
          <w14:ligatures w14:val="none"/>
        </w:rPr>
        <w:t xml:space="preserve"> la care </w:t>
      </w:r>
      <w:proofErr w:type="spellStart"/>
      <w:r w:rsidRPr="004961FD">
        <w:rPr>
          <w:rFonts w:ascii="Times New Roman" w:eastAsia="Times New Roman" w:hAnsi="Times New Roman" w:cs="Times New Roman"/>
          <w:b/>
          <w:kern w:val="0"/>
          <w:lang w:val="en-US" w:eastAsia="ru-RU"/>
          <w14:ligatures w14:val="none"/>
        </w:rPr>
        <w:t>trebuie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transmise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cererile</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participare</w:t>
      </w:r>
      <w:proofErr w:type="spellEnd"/>
      <w:r w:rsidRPr="004961FD">
        <w:rPr>
          <w:rFonts w:ascii="Times New Roman" w:eastAsia="Times New Roman" w:hAnsi="Times New Roman" w:cs="Times New Roman"/>
          <w:b/>
          <w:kern w:val="0"/>
          <w:lang w:val="en-US" w:eastAsia="ru-RU"/>
          <w14:ligatures w14:val="none"/>
        </w:rPr>
        <w:t xml:space="preserve">: </w:t>
      </w:r>
    </w:p>
    <w:p w14:paraId="77F149BF" w14:textId="77777777" w:rsidR="004961FD" w:rsidRPr="004961FD" w:rsidRDefault="004961FD" w:rsidP="004961FD">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i/>
          <w:kern w:val="0"/>
          <w:lang w:val="en-US" w:eastAsia="ru-RU"/>
          <w14:ligatures w14:val="none"/>
        </w:rPr>
        <w:t>Ofertele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sau</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cererile</w:t>
      </w:r>
      <w:proofErr w:type="spellEnd"/>
      <w:r w:rsidRPr="004961FD">
        <w:rPr>
          <w:rFonts w:ascii="Times New Roman" w:eastAsia="Times New Roman" w:hAnsi="Times New Roman" w:cs="Times New Roman"/>
          <w:b/>
          <w:i/>
          <w:kern w:val="0"/>
          <w:lang w:val="en-US" w:eastAsia="ru-RU"/>
          <w14:ligatures w14:val="none"/>
        </w:rPr>
        <w:t xml:space="preserve"> de </w:t>
      </w:r>
      <w:proofErr w:type="spellStart"/>
      <w:r w:rsidRPr="004961FD">
        <w:rPr>
          <w:rFonts w:ascii="Times New Roman" w:eastAsia="Times New Roman" w:hAnsi="Times New Roman" w:cs="Times New Roman"/>
          <w:b/>
          <w:i/>
          <w:kern w:val="0"/>
          <w:lang w:val="en-US" w:eastAsia="ru-RU"/>
          <w14:ligatures w14:val="none"/>
        </w:rPr>
        <w:t>participare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vor</w:t>
      </w:r>
      <w:proofErr w:type="spellEnd"/>
      <w:r w:rsidRPr="004961FD">
        <w:rPr>
          <w:rFonts w:ascii="Times New Roman" w:eastAsia="Times New Roman" w:hAnsi="Times New Roman" w:cs="Times New Roman"/>
          <w:b/>
          <w:i/>
          <w:kern w:val="0"/>
          <w:lang w:val="en-US" w:eastAsia="ru-RU"/>
          <w14:ligatures w14:val="none"/>
        </w:rPr>
        <w:t xml:space="preserve"> fi </w:t>
      </w:r>
      <w:proofErr w:type="spellStart"/>
      <w:r w:rsidRPr="004961FD">
        <w:rPr>
          <w:rFonts w:ascii="Times New Roman" w:eastAsia="Times New Roman" w:hAnsi="Times New Roman" w:cs="Times New Roman"/>
          <w:b/>
          <w:i/>
          <w:kern w:val="0"/>
          <w:lang w:val="en-US" w:eastAsia="ru-RU"/>
          <w14:ligatures w14:val="none"/>
        </w:rPr>
        <w:t>depuse</w:t>
      </w:r>
      <w:proofErr w:type="spellEnd"/>
      <w:r w:rsidRPr="004961FD">
        <w:rPr>
          <w:rFonts w:ascii="Times New Roman" w:eastAsia="Times New Roman" w:hAnsi="Times New Roman" w:cs="Times New Roman"/>
          <w:b/>
          <w:i/>
          <w:kern w:val="0"/>
          <w:lang w:val="en-US" w:eastAsia="ru-RU"/>
          <w14:ligatures w14:val="none"/>
        </w:rPr>
        <w:t xml:space="preserve"> electronic </w:t>
      </w:r>
      <w:proofErr w:type="spellStart"/>
      <w:r w:rsidRPr="004961FD">
        <w:rPr>
          <w:rFonts w:ascii="Times New Roman" w:eastAsia="Times New Roman" w:hAnsi="Times New Roman" w:cs="Times New Roman"/>
          <w:b/>
          <w:i/>
          <w:kern w:val="0"/>
          <w:lang w:val="en-US" w:eastAsia="ru-RU"/>
          <w14:ligatures w14:val="none"/>
        </w:rPr>
        <w:t>prin</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intermediul</w:t>
      </w:r>
      <w:proofErr w:type="spellEnd"/>
      <w:r w:rsidRPr="004961FD">
        <w:rPr>
          <w:rFonts w:ascii="Times New Roman" w:eastAsia="Times New Roman" w:hAnsi="Times New Roman" w:cs="Times New Roman"/>
          <w:b/>
          <w:i/>
          <w:kern w:val="0"/>
          <w:lang w:val="en-US" w:eastAsia="ru-RU"/>
          <w14:ligatures w14:val="none"/>
        </w:rPr>
        <w:t xml:space="preserve"> SIA RSAP</w:t>
      </w:r>
    </w:p>
    <w:p w14:paraId="7EA70A49" w14:textId="77777777" w:rsidR="004961FD" w:rsidRPr="004961FD" w:rsidRDefault="004961FD" w:rsidP="004961F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Termenul</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valabilitate</w:t>
      </w:r>
      <w:proofErr w:type="spellEnd"/>
      <w:r w:rsidRPr="004961FD">
        <w:rPr>
          <w:rFonts w:ascii="Times New Roman" w:eastAsia="Times New Roman" w:hAnsi="Times New Roman" w:cs="Times New Roman"/>
          <w:b/>
          <w:kern w:val="0"/>
          <w:lang w:val="en-US" w:eastAsia="ru-RU"/>
          <w14:ligatures w14:val="none"/>
        </w:rPr>
        <w:t xml:space="preserve"> </w:t>
      </w:r>
      <w:proofErr w:type="gramStart"/>
      <w:r w:rsidRPr="004961FD">
        <w:rPr>
          <w:rFonts w:ascii="Times New Roman" w:eastAsia="Times New Roman" w:hAnsi="Times New Roman" w:cs="Times New Roman"/>
          <w:b/>
          <w:kern w:val="0"/>
          <w:lang w:val="en-US" w:eastAsia="ru-RU"/>
          <w14:ligatures w14:val="none"/>
        </w:rPr>
        <w:t>a</w:t>
      </w:r>
      <w:proofErr w:type="gram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ofertelor</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 xml:space="preserve">60 </w:t>
      </w:r>
      <w:proofErr w:type="spellStart"/>
      <w:r w:rsidRPr="004961FD">
        <w:rPr>
          <w:rFonts w:ascii="Times New Roman" w:eastAsia="Times New Roman" w:hAnsi="Times New Roman" w:cs="Times New Roman"/>
          <w:b/>
          <w:color w:val="FF0000"/>
          <w:kern w:val="0"/>
          <w:lang w:val="en-US" w:eastAsia="ru-RU"/>
          <w14:ligatures w14:val="none"/>
        </w:rPr>
        <w:t>zile</w:t>
      </w:r>
      <w:proofErr w:type="spellEnd"/>
    </w:p>
    <w:p w14:paraId="694293EB" w14:textId="77777777" w:rsidR="004961FD" w:rsidRPr="004961FD" w:rsidRDefault="004961FD" w:rsidP="004961F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Locul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deschiderii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ofertelor</w:t>
      </w:r>
      <w:proofErr w:type="spellEnd"/>
      <w:r w:rsidRPr="004961FD">
        <w:rPr>
          <w:rFonts w:ascii="Times New Roman" w:eastAsia="Times New Roman" w:hAnsi="Times New Roman" w:cs="Times New Roman"/>
          <w:b/>
          <w:kern w:val="0"/>
          <w:lang w:val="en-US" w:eastAsia="ru-RU"/>
          <w14:ligatures w14:val="none"/>
        </w:rPr>
        <w:t xml:space="preserve">: SIA RSAP </w:t>
      </w:r>
    </w:p>
    <w:p w14:paraId="3A3192E3" w14:textId="77777777" w:rsidR="004961FD" w:rsidRPr="004961FD" w:rsidRDefault="004961FD" w:rsidP="004961F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4961FD">
        <w:rPr>
          <w:rFonts w:ascii="Times New Roman" w:eastAsia="Times New Roman" w:hAnsi="Times New Roman" w:cs="Times New Roman"/>
          <w:b/>
          <w:i/>
          <w:kern w:val="0"/>
          <w:lang w:val="en-US" w:eastAsia="ru-RU"/>
          <w14:ligatures w14:val="none"/>
        </w:rPr>
        <w:t>Ofertele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întârziate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vor</w:t>
      </w:r>
      <w:proofErr w:type="spellEnd"/>
      <w:r w:rsidRPr="004961FD">
        <w:rPr>
          <w:rFonts w:ascii="Times New Roman" w:eastAsia="Times New Roman" w:hAnsi="Times New Roman" w:cs="Times New Roman"/>
          <w:b/>
          <w:i/>
          <w:kern w:val="0"/>
          <w:lang w:val="en-US" w:eastAsia="ru-RU"/>
          <w14:ligatures w14:val="none"/>
        </w:rPr>
        <w:t xml:space="preserve"> fi </w:t>
      </w:r>
      <w:proofErr w:type="spellStart"/>
      <w:r w:rsidRPr="004961FD">
        <w:rPr>
          <w:rFonts w:ascii="Times New Roman" w:eastAsia="Times New Roman" w:hAnsi="Times New Roman" w:cs="Times New Roman"/>
          <w:b/>
          <w:i/>
          <w:kern w:val="0"/>
          <w:lang w:val="en-US" w:eastAsia="ru-RU"/>
          <w14:ligatures w14:val="none"/>
        </w:rPr>
        <w:t>respinse</w:t>
      </w:r>
      <w:proofErr w:type="spellEnd"/>
      <w:r w:rsidRPr="004961FD">
        <w:rPr>
          <w:rFonts w:ascii="Times New Roman" w:eastAsia="Times New Roman" w:hAnsi="Times New Roman" w:cs="Times New Roman"/>
          <w:b/>
          <w:i/>
          <w:kern w:val="0"/>
          <w:lang w:val="en-US" w:eastAsia="ru-RU"/>
          <w14:ligatures w14:val="none"/>
        </w:rPr>
        <w:t xml:space="preserve">. </w:t>
      </w:r>
    </w:p>
    <w:p w14:paraId="1ADCD340"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Persoanele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autorizate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asiste</w:t>
      </w:r>
      <w:proofErr w:type="spellEnd"/>
      <w:r w:rsidRPr="004961FD">
        <w:rPr>
          <w:rFonts w:ascii="Times New Roman" w:eastAsia="Times New Roman" w:hAnsi="Times New Roman" w:cs="Times New Roman"/>
          <w:b/>
          <w:kern w:val="0"/>
          <w:lang w:val="en-US" w:eastAsia="ru-RU"/>
          <w14:ligatures w14:val="none"/>
        </w:rPr>
        <w:t xml:space="preserve"> la </w:t>
      </w:r>
      <w:proofErr w:type="spellStart"/>
      <w:r w:rsidRPr="004961FD">
        <w:rPr>
          <w:rFonts w:ascii="Times New Roman" w:eastAsia="Times New Roman" w:hAnsi="Times New Roman" w:cs="Times New Roman"/>
          <w:b/>
          <w:kern w:val="0"/>
          <w:lang w:val="en-US" w:eastAsia="ru-RU"/>
          <w14:ligatures w14:val="none"/>
        </w:rPr>
        <w:t>deschiderea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ofertelor</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kern w:val="0"/>
          <w:lang w:val="en-US" w:eastAsia="ru-RU"/>
          <w14:ligatures w14:val="none"/>
        </w:rPr>
        <w:br/>
      </w:r>
      <w:proofErr w:type="spellStart"/>
      <w:r w:rsidRPr="004961FD">
        <w:rPr>
          <w:rFonts w:ascii="Times New Roman" w:eastAsia="Times New Roman" w:hAnsi="Times New Roman" w:cs="Times New Roman"/>
          <w:b/>
          <w:i/>
          <w:kern w:val="0"/>
          <w:lang w:val="en-US" w:eastAsia="ru-RU"/>
          <w14:ligatures w14:val="none"/>
        </w:rPr>
        <w:t>Ofertanții</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sau</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reprezentanții</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acestora</w:t>
      </w:r>
      <w:proofErr w:type="spellEnd"/>
      <w:r w:rsidRPr="004961FD">
        <w:rPr>
          <w:rFonts w:ascii="Times New Roman" w:eastAsia="Times New Roman" w:hAnsi="Times New Roman" w:cs="Times New Roman"/>
          <w:b/>
          <w:i/>
          <w:kern w:val="0"/>
          <w:lang w:val="en-US" w:eastAsia="ru-RU"/>
          <w14:ligatures w14:val="none"/>
        </w:rPr>
        <w:t xml:space="preserve"> au </w:t>
      </w:r>
      <w:proofErr w:type="spellStart"/>
      <w:r w:rsidRPr="004961FD">
        <w:rPr>
          <w:rFonts w:ascii="Times New Roman" w:eastAsia="Times New Roman" w:hAnsi="Times New Roman" w:cs="Times New Roman"/>
          <w:b/>
          <w:i/>
          <w:kern w:val="0"/>
          <w:lang w:val="en-US" w:eastAsia="ru-RU"/>
          <w14:ligatures w14:val="none"/>
        </w:rPr>
        <w:t>dreptul</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să</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participe</w:t>
      </w:r>
      <w:proofErr w:type="spellEnd"/>
      <w:r w:rsidRPr="004961FD">
        <w:rPr>
          <w:rFonts w:ascii="Times New Roman" w:eastAsia="Times New Roman" w:hAnsi="Times New Roman" w:cs="Times New Roman"/>
          <w:b/>
          <w:i/>
          <w:kern w:val="0"/>
          <w:lang w:val="en-US" w:eastAsia="ru-RU"/>
          <w14:ligatures w14:val="none"/>
        </w:rPr>
        <w:t xml:space="preserve"> la </w:t>
      </w:r>
      <w:proofErr w:type="spellStart"/>
      <w:r w:rsidRPr="004961FD">
        <w:rPr>
          <w:rFonts w:ascii="Times New Roman" w:eastAsia="Times New Roman" w:hAnsi="Times New Roman" w:cs="Times New Roman"/>
          <w:b/>
          <w:i/>
          <w:kern w:val="0"/>
          <w:lang w:val="en-US" w:eastAsia="ru-RU"/>
          <w14:ligatures w14:val="none"/>
        </w:rPr>
        <w:t>deschiderea</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ofertelor</w:t>
      </w:r>
      <w:proofErr w:type="spellEnd"/>
      <w:r w:rsidRPr="004961FD">
        <w:rPr>
          <w:rFonts w:ascii="Times New Roman" w:eastAsia="Times New Roman" w:hAnsi="Times New Roman" w:cs="Times New Roman"/>
          <w:b/>
          <w:i/>
          <w:kern w:val="0"/>
          <w:lang w:val="en-US" w:eastAsia="ru-RU"/>
          <w14:ligatures w14:val="none"/>
        </w:rPr>
        <w:t xml:space="preserve">, cu </w:t>
      </w:r>
      <w:proofErr w:type="spellStart"/>
      <w:r w:rsidRPr="004961FD">
        <w:rPr>
          <w:rFonts w:ascii="Times New Roman" w:eastAsia="Times New Roman" w:hAnsi="Times New Roman" w:cs="Times New Roman"/>
          <w:b/>
          <w:i/>
          <w:kern w:val="0"/>
          <w:lang w:val="en-US" w:eastAsia="ru-RU"/>
          <w14:ligatures w14:val="none"/>
        </w:rPr>
        <w:t>excepția</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cazului</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când</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ofertele</w:t>
      </w:r>
      <w:proofErr w:type="spellEnd"/>
      <w:r w:rsidRPr="004961FD">
        <w:rPr>
          <w:rFonts w:ascii="Times New Roman" w:eastAsia="Times New Roman" w:hAnsi="Times New Roman" w:cs="Times New Roman"/>
          <w:b/>
          <w:i/>
          <w:kern w:val="0"/>
          <w:lang w:val="en-US" w:eastAsia="ru-RU"/>
          <w14:ligatures w14:val="none"/>
        </w:rPr>
        <w:t xml:space="preserve"> au </w:t>
      </w:r>
      <w:proofErr w:type="spellStart"/>
      <w:r w:rsidRPr="004961FD">
        <w:rPr>
          <w:rFonts w:ascii="Times New Roman" w:eastAsia="Times New Roman" w:hAnsi="Times New Roman" w:cs="Times New Roman"/>
          <w:b/>
          <w:i/>
          <w:kern w:val="0"/>
          <w:lang w:val="en-US" w:eastAsia="ru-RU"/>
          <w14:ligatures w14:val="none"/>
        </w:rPr>
        <w:t>fost</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depuse</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prin</w:t>
      </w:r>
      <w:proofErr w:type="spellEnd"/>
      <w:r w:rsidRPr="004961FD">
        <w:rPr>
          <w:rFonts w:ascii="Times New Roman" w:eastAsia="Times New Roman" w:hAnsi="Times New Roman" w:cs="Times New Roman"/>
          <w:b/>
          <w:i/>
          <w:kern w:val="0"/>
          <w:lang w:val="en-US" w:eastAsia="ru-RU"/>
          <w14:ligatures w14:val="none"/>
        </w:rPr>
        <w:t xml:space="preserve"> SIA RSAP</w:t>
      </w:r>
      <w:r w:rsidRPr="004961FD">
        <w:rPr>
          <w:rFonts w:ascii="Times New Roman" w:eastAsia="Times New Roman" w:hAnsi="Times New Roman" w:cs="Times New Roman"/>
          <w:b/>
          <w:kern w:val="0"/>
          <w:lang w:val="en-US" w:eastAsia="ru-RU"/>
          <w14:ligatures w14:val="none"/>
        </w:rPr>
        <w:t>.</w:t>
      </w:r>
    </w:p>
    <w:p w14:paraId="24A10E5A"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Limba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limbile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care </w:t>
      </w:r>
      <w:proofErr w:type="spellStart"/>
      <w:r w:rsidRPr="004961FD">
        <w:rPr>
          <w:rFonts w:ascii="Times New Roman" w:eastAsia="Times New Roman" w:hAnsi="Times New Roman" w:cs="Times New Roman"/>
          <w:b/>
          <w:kern w:val="0"/>
          <w:lang w:val="en-US" w:eastAsia="ru-RU"/>
          <w14:ligatures w14:val="none"/>
        </w:rPr>
        <w:t>trebuie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redactate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ofertele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cererile</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participare</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Limba de Stat</w:t>
      </w:r>
    </w:p>
    <w:p w14:paraId="51B04CD7"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Respectivul</w:t>
      </w:r>
      <w:proofErr w:type="spellEnd"/>
      <w:r w:rsidRPr="004961FD">
        <w:rPr>
          <w:rFonts w:ascii="Times New Roman" w:eastAsia="Times New Roman" w:hAnsi="Times New Roman" w:cs="Times New Roman"/>
          <w:b/>
          <w:kern w:val="0"/>
          <w:lang w:val="en-US" w:eastAsia="ru-RU"/>
          <w14:ligatures w14:val="none"/>
        </w:rPr>
        <w:t xml:space="preserve"> contract se </w:t>
      </w:r>
      <w:proofErr w:type="spellStart"/>
      <w:r w:rsidRPr="004961FD">
        <w:rPr>
          <w:rFonts w:ascii="Times New Roman" w:eastAsia="Times New Roman" w:hAnsi="Times New Roman" w:cs="Times New Roman"/>
          <w:b/>
          <w:kern w:val="0"/>
          <w:lang w:val="en-US" w:eastAsia="ru-RU"/>
          <w14:ligatures w14:val="none"/>
        </w:rPr>
        <w:t>referă</w:t>
      </w:r>
      <w:proofErr w:type="spellEnd"/>
      <w:r w:rsidRPr="004961FD">
        <w:rPr>
          <w:rFonts w:ascii="Times New Roman" w:eastAsia="Times New Roman" w:hAnsi="Times New Roman" w:cs="Times New Roman"/>
          <w:b/>
          <w:kern w:val="0"/>
          <w:lang w:val="en-US" w:eastAsia="ru-RU"/>
          <w14:ligatures w14:val="none"/>
        </w:rPr>
        <w:t xml:space="preserve"> la un </w:t>
      </w:r>
      <w:proofErr w:type="spellStart"/>
      <w:r w:rsidRPr="004961FD">
        <w:rPr>
          <w:rFonts w:ascii="Times New Roman" w:eastAsia="Times New Roman" w:hAnsi="Times New Roman" w:cs="Times New Roman"/>
          <w:b/>
          <w:kern w:val="0"/>
          <w:lang w:val="en-US" w:eastAsia="ru-RU"/>
          <w14:ligatures w14:val="none"/>
        </w:rPr>
        <w:t>proiect</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program </w:t>
      </w:r>
      <w:proofErr w:type="spellStart"/>
      <w:r w:rsidRPr="004961FD">
        <w:rPr>
          <w:rFonts w:ascii="Times New Roman" w:eastAsia="Times New Roman" w:hAnsi="Times New Roman" w:cs="Times New Roman"/>
          <w:b/>
          <w:kern w:val="0"/>
          <w:lang w:val="en-US" w:eastAsia="ru-RU"/>
          <w14:ligatures w14:val="none"/>
        </w:rPr>
        <w:t>finanțat</w:t>
      </w:r>
      <w:proofErr w:type="spellEnd"/>
      <w:r w:rsidRPr="004961FD">
        <w:rPr>
          <w:rFonts w:ascii="Times New Roman" w:eastAsia="Times New Roman" w:hAnsi="Times New Roman" w:cs="Times New Roman"/>
          <w:b/>
          <w:kern w:val="0"/>
          <w:lang w:val="en-US" w:eastAsia="ru-RU"/>
          <w14:ligatures w14:val="none"/>
        </w:rPr>
        <w:t xml:space="preserve"> din </w:t>
      </w:r>
      <w:proofErr w:type="spellStart"/>
      <w:r w:rsidRPr="004961FD">
        <w:rPr>
          <w:rFonts w:ascii="Times New Roman" w:eastAsia="Times New Roman" w:hAnsi="Times New Roman" w:cs="Times New Roman"/>
          <w:b/>
          <w:kern w:val="0"/>
          <w:lang w:val="en-US" w:eastAsia="ru-RU"/>
          <w14:ligatures w14:val="none"/>
        </w:rPr>
        <w:t>fonduri</w:t>
      </w:r>
      <w:proofErr w:type="spellEnd"/>
      <w:r w:rsidRPr="004961FD">
        <w:rPr>
          <w:rFonts w:ascii="Times New Roman" w:eastAsia="Times New Roman" w:hAnsi="Times New Roman" w:cs="Times New Roman"/>
          <w:b/>
          <w:kern w:val="0"/>
          <w:lang w:val="en-US" w:eastAsia="ru-RU"/>
          <w14:ligatures w14:val="none"/>
        </w:rPr>
        <w:t xml:space="preserve"> ale </w:t>
      </w:r>
      <w:proofErr w:type="spellStart"/>
      <w:r w:rsidRPr="004961FD">
        <w:rPr>
          <w:rFonts w:ascii="Times New Roman" w:eastAsia="Times New Roman" w:hAnsi="Times New Roman" w:cs="Times New Roman"/>
          <w:b/>
          <w:kern w:val="0"/>
          <w:lang w:val="en-US" w:eastAsia="ru-RU"/>
          <w14:ligatures w14:val="none"/>
        </w:rPr>
        <w:t>Uniunii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Europene</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NU</w:t>
      </w:r>
    </w:p>
    <w:p w14:paraId="7380AC25"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Denumirea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adresa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organismului</w:t>
      </w:r>
      <w:proofErr w:type="spellEnd"/>
      <w:r w:rsidRPr="004961FD">
        <w:rPr>
          <w:rFonts w:ascii="Times New Roman" w:eastAsia="Times New Roman" w:hAnsi="Times New Roman" w:cs="Times New Roman"/>
          <w:b/>
          <w:kern w:val="0"/>
          <w:lang w:val="en-US" w:eastAsia="ru-RU"/>
          <w14:ligatures w14:val="none"/>
        </w:rPr>
        <w:t xml:space="preserve"> competent de </w:t>
      </w:r>
      <w:proofErr w:type="spellStart"/>
      <w:r w:rsidRPr="004961FD">
        <w:rPr>
          <w:rFonts w:ascii="Times New Roman" w:eastAsia="Times New Roman" w:hAnsi="Times New Roman" w:cs="Times New Roman"/>
          <w:b/>
          <w:kern w:val="0"/>
          <w:lang w:val="en-US" w:eastAsia="ru-RU"/>
          <w14:ligatures w14:val="none"/>
        </w:rPr>
        <w:t>soluționare</w:t>
      </w:r>
      <w:proofErr w:type="spellEnd"/>
      <w:r w:rsidRPr="004961FD">
        <w:rPr>
          <w:rFonts w:ascii="Times New Roman" w:eastAsia="Times New Roman" w:hAnsi="Times New Roman" w:cs="Times New Roman"/>
          <w:b/>
          <w:kern w:val="0"/>
          <w:lang w:val="en-US" w:eastAsia="ru-RU"/>
          <w14:ligatures w14:val="none"/>
        </w:rPr>
        <w:t xml:space="preserve"> a </w:t>
      </w:r>
      <w:proofErr w:type="spellStart"/>
      <w:r w:rsidRPr="004961FD">
        <w:rPr>
          <w:rFonts w:ascii="Times New Roman" w:eastAsia="Times New Roman" w:hAnsi="Times New Roman" w:cs="Times New Roman"/>
          <w:b/>
          <w:kern w:val="0"/>
          <w:lang w:val="en-US" w:eastAsia="ru-RU"/>
          <w14:ligatures w14:val="none"/>
        </w:rPr>
        <w:t>contestațiilor</w:t>
      </w:r>
      <w:proofErr w:type="spellEnd"/>
      <w:r w:rsidRPr="004961FD">
        <w:rPr>
          <w:rFonts w:ascii="Times New Roman" w:eastAsia="Times New Roman" w:hAnsi="Times New Roman" w:cs="Times New Roman"/>
          <w:b/>
          <w:kern w:val="0"/>
          <w:lang w:val="en-US" w:eastAsia="ru-RU"/>
          <w14:ligatures w14:val="none"/>
        </w:rPr>
        <w:t xml:space="preserve">: </w:t>
      </w:r>
    </w:p>
    <w:p w14:paraId="2A58F1B1" w14:textId="77777777" w:rsidR="004961FD" w:rsidRPr="004961FD" w:rsidRDefault="004961FD" w:rsidP="004961F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4961FD">
        <w:rPr>
          <w:rFonts w:ascii="Times New Roman" w:eastAsia="Times New Roman" w:hAnsi="Times New Roman" w:cs="Times New Roman"/>
          <w:b/>
          <w:i/>
          <w:kern w:val="0"/>
          <w:lang w:val="en-US" w:eastAsia="ru-RU"/>
          <w14:ligatures w14:val="none"/>
        </w:rPr>
        <w:t>Agenția</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Națională</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pentru</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Soluționarea</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Contestațiilor</w:t>
      </w:r>
      <w:proofErr w:type="spellEnd"/>
    </w:p>
    <w:p w14:paraId="313CDCA8" w14:textId="77777777" w:rsidR="004961FD" w:rsidRPr="004961FD" w:rsidRDefault="004961FD" w:rsidP="004961F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4961FD">
        <w:rPr>
          <w:rFonts w:ascii="Times New Roman" w:eastAsia="Times New Roman" w:hAnsi="Times New Roman" w:cs="Times New Roman"/>
          <w:b/>
          <w:i/>
          <w:kern w:val="0"/>
          <w:lang w:val="en-US" w:eastAsia="ru-RU"/>
          <w14:ligatures w14:val="none"/>
        </w:rPr>
        <w:t>Adresa</w:t>
      </w:r>
      <w:proofErr w:type="spellEnd"/>
      <w:r w:rsidRPr="004961FD">
        <w:rPr>
          <w:rFonts w:ascii="Times New Roman" w:eastAsia="Times New Roman" w:hAnsi="Times New Roman" w:cs="Times New Roman"/>
          <w:b/>
          <w:i/>
          <w:kern w:val="0"/>
          <w:lang w:val="en-US" w:eastAsia="ru-RU"/>
          <w14:ligatures w14:val="none"/>
        </w:rPr>
        <w:t xml:space="preserve">: mun. Chișinău, bd. </w:t>
      </w:r>
      <w:proofErr w:type="spellStart"/>
      <w:r w:rsidRPr="004961FD">
        <w:rPr>
          <w:rFonts w:ascii="Times New Roman" w:eastAsia="Times New Roman" w:hAnsi="Times New Roman" w:cs="Times New Roman"/>
          <w:b/>
          <w:i/>
          <w:kern w:val="0"/>
          <w:lang w:val="en-US" w:eastAsia="ru-RU"/>
          <w14:ligatures w14:val="none"/>
        </w:rPr>
        <w:t>Ștefan</w:t>
      </w:r>
      <w:proofErr w:type="spellEnd"/>
      <w:r w:rsidRPr="004961FD">
        <w:rPr>
          <w:rFonts w:ascii="Times New Roman" w:eastAsia="Times New Roman" w:hAnsi="Times New Roman" w:cs="Times New Roman"/>
          <w:b/>
          <w:i/>
          <w:kern w:val="0"/>
          <w:lang w:val="en-US" w:eastAsia="ru-RU"/>
          <w14:ligatures w14:val="none"/>
        </w:rPr>
        <w:t xml:space="preserve"> cel Mare </w:t>
      </w:r>
      <w:proofErr w:type="spellStart"/>
      <w:r w:rsidRPr="004961FD">
        <w:rPr>
          <w:rFonts w:ascii="Times New Roman" w:eastAsia="Times New Roman" w:hAnsi="Times New Roman" w:cs="Times New Roman"/>
          <w:b/>
          <w:i/>
          <w:kern w:val="0"/>
          <w:lang w:val="en-US" w:eastAsia="ru-RU"/>
          <w14:ligatures w14:val="none"/>
        </w:rPr>
        <w:t>și</w:t>
      </w:r>
      <w:proofErr w:type="spellEnd"/>
      <w:r w:rsidRPr="004961FD">
        <w:rPr>
          <w:rFonts w:ascii="Times New Roman" w:eastAsia="Times New Roman" w:hAnsi="Times New Roman" w:cs="Times New Roman"/>
          <w:b/>
          <w:i/>
          <w:kern w:val="0"/>
          <w:lang w:val="en-US" w:eastAsia="ru-RU"/>
          <w14:ligatures w14:val="none"/>
        </w:rPr>
        <w:t xml:space="preserve"> </w:t>
      </w:r>
      <w:proofErr w:type="spellStart"/>
      <w:r w:rsidRPr="004961FD">
        <w:rPr>
          <w:rFonts w:ascii="Times New Roman" w:eastAsia="Times New Roman" w:hAnsi="Times New Roman" w:cs="Times New Roman"/>
          <w:b/>
          <w:i/>
          <w:kern w:val="0"/>
          <w:lang w:val="en-US" w:eastAsia="ru-RU"/>
          <w14:ligatures w14:val="none"/>
        </w:rPr>
        <w:t>Sfânt</w:t>
      </w:r>
      <w:proofErr w:type="spellEnd"/>
      <w:r w:rsidRPr="004961FD">
        <w:rPr>
          <w:rFonts w:ascii="Times New Roman" w:eastAsia="Times New Roman" w:hAnsi="Times New Roman" w:cs="Times New Roman"/>
          <w:b/>
          <w:i/>
          <w:kern w:val="0"/>
          <w:lang w:val="en-US" w:eastAsia="ru-RU"/>
          <w14:ligatures w14:val="none"/>
        </w:rPr>
        <w:t xml:space="preserve"> nr.124 (et.4), MD 2001;</w:t>
      </w:r>
    </w:p>
    <w:p w14:paraId="06E9EC35" w14:textId="77777777" w:rsidR="004961FD" w:rsidRPr="004961FD" w:rsidRDefault="004961FD" w:rsidP="004961F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4961FD">
        <w:rPr>
          <w:rFonts w:ascii="Times New Roman" w:eastAsia="Times New Roman" w:hAnsi="Times New Roman" w:cs="Times New Roman"/>
          <w:b/>
          <w:i/>
          <w:kern w:val="0"/>
          <w:lang w:val="en-US" w:eastAsia="ru-RU"/>
          <w14:ligatures w14:val="none"/>
        </w:rPr>
        <w:t>Tel/Fax/email: 022-820 652, 022 820-651, contestatii@ansc.md</w:t>
      </w:r>
    </w:p>
    <w:p w14:paraId="57175231"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Data (</w:t>
      </w:r>
      <w:proofErr w:type="spellStart"/>
      <w:r w:rsidRPr="004961FD">
        <w:rPr>
          <w:rFonts w:ascii="Times New Roman" w:eastAsia="Times New Roman" w:hAnsi="Times New Roman" w:cs="Times New Roman"/>
          <w:b/>
          <w:kern w:val="0"/>
          <w:lang w:val="en-US" w:eastAsia="ru-RU"/>
          <w14:ligatures w14:val="none"/>
        </w:rPr>
        <w:t>datele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și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referința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referințele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publicărilor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anterioare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Jurnalul </w:t>
      </w:r>
      <w:proofErr w:type="spellStart"/>
      <w:r w:rsidRPr="004961FD">
        <w:rPr>
          <w:rFonts w:ascii="Times New Roman" w:eastAsia="Times New Roman" w:hAnsi="Times New Roman" w:cs="Times New Roman"/>
          <w:b/>
          <w:kern w:val="0"/>
          <w:lang w:val="en-US" w:eastAsia="ru-RU"/>
          <w14:ligatures w14:val="none"/>
        </w:rPr>
        <w:t>Oficial</w:t>
      </w:r>
      <w:proofErr w:type="spellEnd"/>
      <w:r w:rsidRPr="004961FD">
        <w:rPr>
          <w:rFonts w:ascii="Times New Roman" w:eastAsia="Times New Roman" w:hAnsi="Times New Roman" w:cs="Times New Roman"/>
          <w:b/>
          <w:kern w:val="0"/>
          <w:lang w:val="en-US" w:eastAsia="ru-RU"/>
          <w14:ligatures w14:val="none"/>
        </w:rPr>
        <w:t xml:space="preserve"> al </w:t>
      </w:r>
      <w:proofErr w:type="spellStart"/>
      <w:r w:rsidRPr="004961FD">
        <w:rPr>
          <w:rFonts w:ascii="Times New Roman" w:eastAsia="Times New Roman" w:hAnsi="Times New Roman" w:cs="Times New Roman"/>
          <w:b/>
          <w:kern w:val="0"/>
          <w:lang w:val="en-US" w:eastAsia="ru-RU"/>
          <w14:ligatures w14:val="none"/>
        </w:rPr>
        <w:t>Uniunii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Europene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privind</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contractele</w:t>
      </w:r>
      <w:proofErr w:type="spellEnd"/>
      <w:r w:rsidRPr="004961FD">
        <w:rPr>
          <w:rFonts w:ascii="Times New Roman" w:eastAsia="Times New Roman" w:hAnsi="Times New Roman" w:cs="Times New Roman"/>
          <w:b/>
          <w:kern w:val="0"/>
          <w:lang w:val="en-US" w:eastAsia="ru-RU"/>
          <w14:ligatures w14:val="none"/>
        </w:rPr>
        <w:t xml:space="preserve">) la care se </w:t>
      </w:r>
      <w:proofErr w:type="spellStart"/>
      <w:r w:rsidRPr="004961FD">
        <w:rPr>
          <w:rFonts w:ascii="Times New Roman" w:eastAsia="Times New Roman" w:hAnsi="Times New Roman" w:cs="Times New Roman"/>
          <w:b/>
          <w:kern w:val="0"/>
          <w:lang w:val="en-US" w:eastAsia="ru-RU"/>
          <w14:ligatures w14:val="none"/>
        </w:rPr>
        <w:t>referă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anunțul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respectiv</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dacă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proofErr w:type="gramStart"/>
      <w:r w:rsidRPr="004961FD">
        <w:rPr>
          <w:rFonts w:ascii="Times New Roman" w:eastAsia="Times New Roman" w:hAnsi="Times New Roman" w:cs="Times New Roman"/>
          <w:b/>
          <w:kern w:val="0"/>
          <w:lang w:val="en-US" w:eastAsia="ru-RU"/>
          <w14:ligatures w14:val="none"/>
        </w:rPr>
        <w:t>):</w:t>
      </w:r>
      <w:r w:rsidRPr="004961FD">
        <w:rPr>
          <w:rFonts w:ascii="Times New Roman" w:eastAsia="Times New Roman" w:hAnsi="Times New Roman" w:cs="Times New Roman"/>
          <w:b/>
          <w:color w:val="FF0000"/>
          <w:kern w:val="0"/>
          <w:lang w:val="en-US" w:eastAsia="ru-RU"/>
          <w14:ligatures w14:val="none"/>
        </w:rPr>
        <w:t>Nu</w:t>
      </w:r>
      <w:proofErr w:type="gramEnd"/>
    </w:p>
    <w:p w14:paraId="34B910B2"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achizițiilor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periodice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calendarul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estimat</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pentru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publicarea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anunțurilor</w:t>
      </w:r>
      <w:proofErr w:type="spellEnd"/>
      <w:r w:rsidRPr="004961FD">
        <w:rPr>
          <w:rFonts w:ascii="Times New Roman" w:eastAsia="Times New Roman" w:hAnsi="Times New Roman" w:cs="Times New Roman"/>
          <w:b/>
          <w:kern w:val="0"/>
          <w:lang w:val="en-US" w:eastAsia="ru-RU"/>
          <w14:ligatures w14:val="none"/>
        </w:rPr>
        <w:t xml:space="preserve"> </w:t>
      </w:r>
      <w:proofErr w:type="gramStart"/>
      <w:r w:rsidRPr="004961FD">
        <w:rPr>
          <w:rFonts w:ascii="Times New Roman" w:eastAsia="Times New Roman" w:hAnsi="Times New Roman" w:cs="Times New Roman"/>
          <w:b/>
          <w:kern w:val="0"/>
          <w:lang w:val="en-US" w:eastAsia="ru-RU"/>
          <w14:ligatures w14:val="none"/>
        </w:rPr>
        <w:t>viitoare</w:t>
      </w:r>
      <w:r w:rsidRPr="004961FD">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4961FD">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3AC24FE9"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Data </w:t>
      </w:r>
      <w:proofErr w:type="spellStart"/>
      <w:r w:rsidRPr="004961FD">
        <w:rPr>
          <w:rFonts w:ascii="Times New Roman" w:eastAsia="Times New Roman" w:hAnsi="Times New Roman" w:cs="Times New Roman"/>
          <w:b/>
          <w:kern w:val="0"/>
          <w:lang w:val="en-US" w:eastAsia="ru-RU"/>
          <w14:ligatures w14:val="none"/>
        </w:rPr>
        <w:t>publicării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anunțului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intenție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sau</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după</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precizarea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că</w:t>
      </w:r>
      <w:proofErr w:type="spellEnd"/>
      <w:r w:rsidRPr="004961FD">
        <w:rPr>
          <w:rFonts w:ascii="Times New Roman" w:eastAsia="Times New Roman" w:hAnsi="Times New Roman" w:cs="Times New Roman"/>
          <w:b/>
          <w:kern w:val="0"/>
          <w:lang w:val="en-US" w:eastAsia="ru-RU"/>
          <w14:ligatures w14:val="none"/>
        </w:rPr>
        <w:t xml:space="preserve"> nu a </w:t>
      </w:r>
      <w:proofErr w:type="spellStart"/>
      <w:r w:rsidRPr="004961FD">
        <w:rPr>
          <w:rFonts w:ascii="Times New Roman" w:eastAsia="Times New Roman" w:hAnsi="Times New Roman" w:cs="Times New Roman"/>
          <w:b/>
          <w:kern w:val="0"/>
          <w:lang w:val="en-US" w:eastAsia="ru-RU"/>
          <w14:ligatures w14:val="none"/>
        </w:rPr>
        <w:t>fost</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publicat</w:t>
      </w:r>
      <w:proofErr w:type="spellEnd"/>
      <w:r w:rsidRPr="004961FD">
        <w:rPr>
          <w:rFonts w:ascii="Times New Roman" w:eastAsia="Times New Roman" w:hAnsi="Times New Roman" w:cs="Times New Roman"/>
          <w:b/>
          <w:kern w:val="0"/>
          <w:lang w:val="en-US" w:eastAsia="ru-RU"/>
          <w14:ligatures w14:val="none"/>
        </w:rPr>
        <w:t xml:space="preserve"> un </w:t>
      </w:r>
      <w:proofErr w:type="spellStart"/>
      <w:r w:rsidRPr="004961FD">
        <w:rPr>
          <w:rFonts w:ascii="Times New Roman" w:eastAsia="Times New Roman" w:hAnsi="Times New Roman" w:cs="Times New Roman"/>
          <w:b/>
          <w:kern w:val="0"/>
          <w:lang w:val="en-US" w:eastAsia="ru-RU"/>
          <w14:ligatures w14:val="none"/>
        </w:rPr>
        <w:t>astfel</w:t>
      </w:r>
      <w:proofErr w:type="spellEnd"/>
      <w:r w:rsidRPr="004961FD">
        <w:rPr>
          <w:rFonts w:ascii="Times New Roman" w:eastAsia="Times New Roman" w:hAnsi="Times New Roman" w:cs="Times New Roman"/>
          <w:b/>
          <w:kern w:val="0"/>
          <w:lang w:val="en-US" w:eastAsia="ru-RU"/>
          <w14:ligatures w14:val="none"/>
        </w:rPr>
        <w:t xml:space="preserve"> de </w:t>
      </w:r>
      <w:proofErr w:type="gramStart"/>
      <w:r w:rsidRPr="004961FD">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4961FD">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4B806FEA"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Data </w:t>
      </w:r>
      <w:proofErr w:type="spellStart"/>
      <w:r w:rsidRPr="004961FD">
        <w:rPr>
          <w:rFonts w:ascii="Times New Roman" w:eastAsia="Times New Roman" w:hAnsi="Times New Roman" w:cs="Times New Roman"/>
          <w:b/>
          <w:kern w:val="0"/>
          <w:lang w:val="en-US" w:eastAsia="ru-RU"/>
          <w14:ligatures w14:val="none"/>
        </w:rPr>
        <w:t>transmiterii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spre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publicare</w:t>
      </w:r>
      <w:proofErr w:type="spellEnd"/>
      <w:r w:rsidRPr="004961FD">
        <w:rPr>
          <w:rFonts w:ascii="Times New Roman" w:eastAsia="Times New Roman" w:hAnsi="Times New Roman" w:cs="Times New Roman"/>
          <w:b/>
          <w:kern w:val="0"/>
          <w:lang w:val="en-US" w:eastAsia="ru-RU"/>
          <w14:ligatures w14:val="none"/>
        </w:rPr>
        <w:t xml:space="preserve"> </w:t>
      </w:r>
      <w:proofErr w:type="gramStart"/>
      <w:r w:rsidRPr="004961FD">
        <w:rPr>
          <w:rFonts w:ascii="Times New Roman" w:eastAsia="Times New Roman" w:hAnsi="Times New Roman" w:cs="Times New Roman"/>
          <w:b/>
          <w:kern w:val="0"/>
          <w:lang w:val="en-US" w:eastAsia="ru-RU"/>
          <w14:ligatures w14:val="none"/>
        </w:rPr>
        <w:t>a</w:t>
      </w:r>
      <w:proofErr w:type="gram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anunțului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participar</w:t>
      </w:r>
      <w:r w:rsidRPr="004961FD">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4961FD">
        <w:rPr>
          <w:rFonts w:ascii="Times New Roman" w:eastAsia="Times New Roman" w:hAnsi="Times New Roman" w:cs="Times New Roman"/>
          <w:b/>
          <w:kern w:val="0"/>
          <w:shd w:val="clear" w:color="auto" w:fill="FFFFFF" w:themeFill="background1"/>
          <w:lang w:val="en-US" w:eastAsia="ru-RU"/>
          <w14:ligatures w14:val="none"/>
        </w:rPr>
        <w:t xml:space="preserve">: </w:t>
      </w:r>
    </w:p>
    <w:p w14:paraId="19524EC9"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cadrul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procedurii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achiziție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publică</w:t>
      </w:r>
      <w:proofErr w:type="spellEnd"/>
      <w:r w:rsidRPr="004961FD">
        <w:rPr>
          <w:rFonts w:ascii="Times New Roman" w:eastAsia="Times New Roman" w:hAnsi="Times New Roman" w:cs="Times New Roman"/>
          <w:b/>
          <w:kern w:val="0"/>
          <w:lang w:val="en-US" w:eastAsia="ru-RU"/>
          <w14:ligatures w14:val="none"/>
        </w:rPr>
        <w:t xml:space="preserve"> se </w:t>
      </w:r>
      <w:proofErr w:type="spellStart"/>
      <w:r w:rsidRPr="004961FD">
        <w:rPr>
          <w:rFonts w:ascii="Times New Roman" w:eastAsia="Times New Roman" w:hAnsi="Times New Roman" w:cs="Times New Roman"/>
          <w:b/>
          <w:kern w:val="0"/>
          <w:lang w:val="en-US" w:eastAsia="ru-RU"/>
          <w14:ligatures w14:val="none"/>
        </w:rPr>
        <w:t>va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utiliza</w:t>
      </w:r>
      <w:proofErr w:type="spellEnd"/>
      <w:r w:rsidRPr="004961FD">
        <w:rPr>
          <w:rFonts w:ascii="Times New Roman" w:eastAsia="Times New Roman" w:hAnsi="Times New Roman" w:cs="Times New Roman"/>
          <w:b/>
          <w:kern w:val="0"/>
          <w:lang w:val="en-US" w:eastAsia="ru-RU"/>
          <w14:ligatures w14:val="none"/>
        </w:rPr>
        <w:t>/</w:t>
      </w:r>
      <w:proofErr w:type="spellStart"/>
      <w:r w:rsidRPr="004961FD">
        <w:rPr>
          <w:rFonts w:ascii="Times New Roman" w:eastAsia="Times New Roman" w:hAnsi="Times New Roman" w:cs="Times New Roman"/>
          <w:b/>
          <w:kern w:val="0"/>
          <w:lang w:val="en-US" w:eastAsia="ru-RU"/>
          <w14:ligatures w14:val="none"/>
        </w:rPr>
        <w:t>accepta</w:t>
      </w:r>
      <w:proofErr w:type="spellEnd"/>
      <w:r w:rsidRPr="004961FD">
        <w:rPr>
          <w:rFonts w:ascii="Times New Roman" w:eastAsia="Times New Roman" w:hAnsi="Times New Roman" w:cs="Times New Roman"/>
          <w:b/>
          <w:kern w:val="0"/>
          <w:lang w:val="en-US" w:eastAsia="ru-RU"/>
          <w14:ligatures w14:val="none"/>
        </w:rPr>
        <w:t>:</w:t>
      </w:r>
    </w:p>
    <w:p w14:paraId="05A52248" w14:textId="77777777" w:rsidR="004961FD" w:rsidRPr="004961FD" w:rsidRDefault="004961FD" w:rsidP="004961FD">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961FD" w:rsidRPr="004961FD" w14:paraId="3CF93D40" w14:textId="77777777" w:rsidTr="00D46D56">
        <w:tc>
          <w:tcPr>
            <w:tcW w:w="5305" w:type="dxa"/>
            <w:shd w:val="clear" w:color="auto" w:fill="FFFFFF"/>
          </w:tcPr>
          <w:p w14:paraId="2B20CC8B"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4961FD">
              <w:rPr>
                <w:rFonts w:ascii="Times New Roman" w:eastAsia="Times New Roman" w:hAnsi="Times New Roman" w:cs="Times New Roman"/>
                <w:b/>
                <w:lang w:val="en-US" w:eastAsia="ru-RU"/>
              </w:rPr>
              <w:t>Denumirea</w:t>
            </w:r>
            <w:proofErr w:type="spellEnd"/>
            <w:r w:rsidRPr="004961FD">
              <w:rPr>
                <w:rFonts w:ascii="Times New Roman" w:eastAsia="Times New Roman" w:hAnsi="Times New Roman" w:cs="Times New Roman"/>
                <w:b/>
                <w:lang w:val="en-US" w:eastAsia="ru-RU"/>
              </w:rPr>
              <w:t xml:space="preserve"> </w:t>
            </w:r>
            <w:proofErr w:type="spellStart"/>
            <w:r w:rsidRPr="004961FD">
              <w:rPr>
                <w:rFonts w:ascii="Times New Roman" w:eastAsia="Times New Roman" w:hAnsi="Times New Roman" w:cs="Times New Roman"/>
                <w:b/>
                <w:lang w:val="en-US" w:eastAsia="ru-RU"/>
              </w:rPr>
              <w:t>instrumentului</w:t>
            </w:r>
            <w:proofErr w:type="spellEnd"/>
            <w:r w:rsidRPr="004961FD">
              <w:rPr>
                <w:rFonts w:ascii="Times New Roman" w:eastAsia="Times New Roman" w:hAnsi="Times New Roman" w:cs="Times New Roman"/>
                <w:b/>
                <w:lang w:val="en-US" w:eastAsia="ru-RU"/>
              </w:rPr>
              <w:t xml:space="preserve"> electronic</w:t>
            </w:r>
          </w:p>
        </w:tc>
        <w:tc>
          <w:tcPr>
            <w:tcW w:w="3785" w:type="dxa"/>
            <w:shd w:val="clear" w:color="auto" w:fill="FFFFFF"/>
          </w:tcPr>
          <w:p w14:paraId="2453C6AA"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4961FD">
              <w:rPr>
                <w:rFonts w:ascii="Times New Roman" w:eastAsia="Times New Roman" w:hAnsi="Times New Roman" w:cs="Times New Roman"/>
                <w:b/>
                <w:lang w:val="en-US" w:eastAsia="ru-RU"/>
              </w:rPr>
              <w:t xml:space="preserve">Se </w:t>
            </w:r>
            <w:proofErr w:type="spellStart"/>
            <w:r w:rsidRPr="004961FD">
              <w:rPr>
                <w:rFonts w:ascii="Times New Roman" w:eastAsia="Times New Roman" w:hAnsi="Times New Roman" w:cs="Times New Roman"/>
                <w:b/>
                <w:lang w:val="en-US" w:eastAsia="ru-RU"/>
              </w:rPr>
              <w:t>va</w:t>
            </w:r>
            <w:proofErr w:type="spellEnd"/>
            <w:r w:rsidRPr="004961FD">
              <w:rPr>
                <w:rFonts w:ascii="Times New Roman" w:eastAsia="Times New Roman" w:hAnsi="Times New Roman" w:cs="Times New Roman"/>
                <w:b/>
                <w:lang w:val="en-US" w:eastAsia="ru-RU"/>
              </w:rPr>
              <w:t xml:space="preserve"> </w:t>
            </w:r>
            <w:proofErr w:type="spellStart"/>
            <w:r w:rsidRPr="004961FD">
              <w:rPr>
                <w:rFonts w:ascii="Times New Roman" w:eastAsia="Times New Roman" w:hAnsi="Times New Roman" w:cs="Times New Roman"/>
                <w:b/>
                <w:lang w:val="en-US" w:eastAsia="ru-RU"/>
              </w:rPr>
              <w:t>utiliza</w:t>
            </w:r>
            <w:proofErr w:type="spellEnd"/>
            <w:r w:rsidRPr="004961FD">
              <w:rPr>
                <w:rFonts w:ascii="Times New Roman" w:eastAsia="Times New Roman" w:hAnsi="Times New Roman" w:cs="Times New Roman"/>
                <w:b/>
                <w:lang w:val="en-US" w:eastAsia="ru-RU"/>
              </w:rPr>
              <w:t>/</w:t>
            </w:r>
            <w:proofErr w:type="spellStart"/>
            <w:r w:rsidRPr="004961FD">
              <w:rPr>
                <w:rFonts w:ascii="Times New Roman" w:eastAsia="Times New Roman" w:hAnsi="Times New Roman" w:cs="Times New Roman"/>
                <w:b/>
                <w:lang w:val="en-US" w:eastAsia="ru-RU"/>
              </w:rPr>
              <w:t>accepta</w:t>
            </w:r>
            <w:proofErr w:type="spellEnd"/>
            <w:r w:rsidRPr="004961FD">
              <w:rPr>
                <w:rFonts w:ascii="Times New Roman" w:eastAsia="Times New Roman" w:hAnsi="Times New Roman" w:cs="Times New Roman"/>
                <w:b/>
                <w:lang w:val="en-US" w:eastAsia="ru-RU"/>
              </w:rPr>
              <w:t xml:space="preserve"> </w:t>
            </w:r>
            <w:proofErr w:type="spellStart"/>
            <w:r w:rsidRPr="004961FD">
              <w:rPr>
                <w:rFonts w:ascii="Times New Roman" w:eastAsia="Times New Roman" w:hAnsi="Times New Roman" w:cs="Times New Roman"/>
                <w:b/>
                <w:lang w:val="en-US" w:eastAsia="ru-RU"/>
              </w:rPr>
              <w:t>sau</w:t>
            </w:r>
            <w:proofErr w:type="spellEnd"/>
            <w:r w:rsidRPr="004961FD">
              <w:rPr>
                <w:rFonts w:ascii="Times New Roman" w:eastAsia="Times New Roman" w:hAnsi="Times New Roman" w:cs="Times New Roman"/>
                <w:b/>
                <w:lang w:val="en-US" w:eastAsia="ru-RU"/>
              </w:rPr>
              <w:t xml:space="preserve"> nu</w:t>
            </w:r>
          </w:p>
        </w:tc>
      </w:tr>
      <w:tr w:rsidR="004961FD" w:rsidRPr="004961FD" w14:paraId="401BDFD4" w14:textId="77777777" w:rsidTr="00D46D56">
        <w:tc>
          <w:tcPr>
            <w:tcW w:w="5305" w:type="dxa"/>
            <w:shd w:val="clear" w:color="auto" w:fill="FFFFFF"/>
          </w:tcPr>
          <w:p w14:paraId="40AFA3C1"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4961FD">
              <w:rPr>
                <w:rFonts w:ascii="Times New Roman" w:eastAsia="Times New Roman" w:hAnsi="Times New Roman" w:cs="Times New Roman"/>
                <w:lang w:val="en-US" w:eastAsia="ru-RU"/>
              </w:rPr>
              <w:t>depunerea</w:t>
            </w:r>
            <w:proofErr w:type="spellEnd"/>
            <w:r w:rsidRPr="004961FD">
              <w:rPr>
                <w:rFonts w:ascii="Times New Roman" w:eastAsia="Times New Roman" w:hAnsi="Times New Roman" w:cs="Times New Roman"/>
                <w:lang w:val="en-US" w:eastAsia="ru-RU"/>
              </w:rPr>
              <w:t xml:space="preserve"> </w:t>
            </w:r>
            <w:proofErr w:type="spellStart"/>
            <w:r w:rsidRPr="004961FD">
              <w:rPr>
                <w:rFonts w:ascii="Times New Roman" w:eastAsia="Times New Roman" w:hAnsi="Times New Roman" w:cs="Times New Roman"/>
                <w:lang w:val="en-US" w:eastAsia="ru-RU"/>
              </w:rPr>
              <w:t>electronică</w:t>
            </w:r>
            <w:proofErr w:type="spellEnd"/>
            <w:r w:rsidRPr="004961FD">
              <w:rPr>
                <w:rFonts w:ascii="Times New Roman" w:eastAsia="Times New Roman" w:hAnsi="Times New Roman" w:cs="Times New Roman"/>
                <w:lang w:val="en-US" w:eastAsia="ru-RU"/>
              </w:rPr>
              <w:t xml:space="preserve"> </w:t>
            </w:r>
            <w:proofErr w:type="gramStart"/>
            <w:r w:rsidRPr="004961FD">
              <w:rPr>
                <w:rFonts w:ascii="Times New Roman" w:eastAsia="Times New Roman" w:hAnsi="Times New Roman" w:cs="Times New Roman"/>
                <w:lang w:val="en-US" w:eastAsia="ru-RU"/>
              </w:rPr>
              <w:t>a</w:t>
            </w:r>
            <w:proofErr w:type="gramEnd"/>
            <w:r w:rsidRPr="004961FD">
              <w:rPr>
                <w:rFonts w:ascii="Times New Roman" w:eastAsia="Times New Roman" w:hAnsi="Times New Roman" w:cs="Times New Roman"/>
                <w:lang w:val="en-US" w:eastAsia="ru-RU"/>
              </w:rPr>
              <w:t xml:space="preserve"> </w:t>
            </w:r>
            <w:proofErr w:type="spellStart"/>
            <w:r w:rsidRPr="004961FD">
              <w:rPr>
                <w:rFonts w:ascii="Times New Roman" w:eastAsia="Times New Roman" w:hAnsi="Times New Roman" w:cs="Times New Roman"/>
                <w:lang w:val="en-US" w:eastAsia="ru-RU"/>
              </w:rPr>
              <w:t>ofertelor</w:t>
            </w:r>
            <w:proofErr w:type="spellEnd"/>
            <w:r w:rsidRPr="004961FD">
              <w:rPr>
                <w:rFonts w:ascii="Times New Roman" w:eastAsia="Times New Roman" w:hAnsi="Times New Roman" w:cs="Times New Roman"/>
                <w:lang w:val="en-US" w:eastAsia="ru-RU"/>
              </w:rPr>
              <w:t xml:space="preserve"> </w:t>
            </w:r>
            <w:proofErr w:type="spellStart"/>
            <w:r w:rsidRPr="004961FD">
              <w:rPr>
                <w:rFonts w:ascii="Times New Roman" w:eastAsia="Times New Roman" w:hAnsi="Times New Roman" w:cs="Times New Roman"/>
                <w:lang w:val="en-US" w:eastAsia="ru-RU"/>
              </w:rPr>
              <w:t>sau</w:t>
            </w:r>
            <w:proofErr w:type="spellEnd"/>
            <w:r w:rsidRPr="004961FD">
              <w:rPr>
                <w:rFonts w:ascii="Times New Roman" w:eastAsia="Times New Roman" w:hAnsi="Times New Roman" w:cs="Times New Roman"/>
                <w:lang w:val="en-US" w:eastAsia="ru-RU"/>
              </w:rPr>
              <w:t xml:space="preserve"> a </w:t>
            </w:r>
            <w:proofErr w:type="spellStart"/>
            <w:r w:rsidRPr="004961FD">
              <w:rPr>
                <w:rFonts w:ascii="Times New Roman" w:eastAsia="Times New Roman" w:hAnsi="Times New Roman" w:cs="Times New Roman"/>
                <w:lang w:val="en-US" w:eastAsia="ru-RU"/>
              </w:rPr>
              <w:t>cererilor</w:t>
            </w:r>
            <w:proofErr w:type="spellEnd"/>
            <w:r w:rsidRPr="004961FD">
              <w:rPr>
                <w:rFonts w:ascii="Times New Roman" w:eastAsia="Times New Roman" w:hAnsi="Times New Roman" w:cs="Times New Roman"/>
                <w:lang w:val="en-US" w:eastAsia="ru-RU"/>
              </w:rPr>
              <w:t xml:space="preserve"> de </w:t>
            </w:r>
            <w:proofErr w:type="spellStart"/>
            <w:r w:rsidRPr="004961FD">
              <w:rPr>
                <w:rFonts w:ascii="Times New Roman" w:eastAsia="Times New Roman" w:hAnsi="Times New Roman" w:cs="Times New Roman"/>
                <w:lang w:val="en-US" w:eastAsia="ru-RU"/>
              </w:rPr>
              <w:t>participare</w:t>
            </w:r>
            <w:proofErr w:type="spellEnd"/>
          </w:p>
        </w:tc>
        <w:tc>
          <w:tcPr>
            <w:tcW w:w="3785" w:type="dxa"/>
            <w:shd w:val="clear" w:color="auto" w:fill="FFFFFF"/>
          </w:tcPr>
          <w:p w14:paraId="2D2A0559"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4961FD">
              <w:rPr>
                <w:rFonts w:ascii="Times New Roman" w:eastAsia="Times New Roman" w:hAnsi="Times New Roman" w:cs="Times New Roman"/>
                <w:lang w:val="en-US" w:eastAsia="ru-RU"/>
              </w:rPr>
              <w:t>Da</w:t>
            </w:r>
          </w:p>
        </w:tc>
      </w:tr>
      <w:tr w:rsidR="004961FD" w:rsidRPr="004961FD" w14:paraId="4340373B" w14:textId="77777777" w:rsidTr="00D46D56">
        <w:tc>
          <w:tcPr>
            <w:tcW w:w="5305" w:type="dxa"/>
            <w:shd w:val="clear" w:color="auto" w:fill="FFFFFF"/>
          </w:tcPr>
          <w:p w14:paraId="0866A036"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4961FD">
              <w:rPr>
                <w:rFonts w:ascii="Times New Roman" w:eastAsia="Times New Roman" w:hAnsi="Times New Roman" w:cs="Times New Roman"/>
                <w:lang w:val="en-US" w:eastAsia="ru-RU"/>
              </w:rPr>
              <w:t>sistemul</w:t>
            </w:r>
            <w:proofErr w:type="spellEnd"/>
            <w:r w:rsidRPr="004961FD">
              <w:rPr>
                <w:rFonts w:ascii="Times New Roman" w:eastAsia="Times New Roman" w:hAnsi="Times New Roman" w:cs="Times New Roman"/>
                <w:lang w:val="en-US" w:eastAsia="ru-RU"/>
              </w:rPr>
              <w:t xml:space="preserve"> de </w:t>
            </w:r>
            <w:proofErr w:type="spellStart"/>
            <w:r w:rsidRPr="004961FD">
              <w:rPr>
                <w:rFonts w:ascii="Times New Roman" w:eastAsia="Times New Roman" w:hAnsi="Times New Roman" w:cs="Times New Roman"/>
                <w:lang w:val="en-US" w:eastAsia="ru-RU"/>
              </w:rPr>
              <w:t>comenzi</w:t>
            </w:r>
            <w:proofErr w:type="spellEnd"/>
            <w:r w:rsidRPr="004961FD">
              <w:rPr>
                <w:rFonts w:ascii="Times New Roman" w:eastAsia="Times New Roman" w:hAnsi="Times New Roman" w:cs="Times New Roman"/>
                <w:lang w:val="en-US" w:eastAsia="ru-RU"/>
              </w:rPr>
              <w:t xml:space="preserve"> </w:t>
            </w:r>
            <w:proofErr w:type="spellStart"/>
            <w:r w:rsidRPr="004961FD">
              <w:rPr>
                <w:rFonts w:ascii="Times New Roman" w:eastAsia="Times New Roman" w:hAnsi="Times New Roman" w:cs="Times New Roman"/>
                <w:lang w:val="en-US" w:eastAsia="ru-RU"/>
              </w:rPr>
              <w:t>electronice</w:t>
            </w:r>
            <w:proofErr w:type="spellEnd"/>
          </w:p>
        </w:tc>
        <w:tc>
          <w:tcPr>
            <w:tcW w:w="3785" w:type="dxa"/>
            <w:shd w:val="clear" w:color="auto" w:fill="FFFFFF"/>
          </w:tcPr>
          <w:p w14:paraId="641CE313"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4961FD">
              <w:rPr>
                <w:rFonts w:ascii="Times New Roman" w:eastAsia="Times New Roman" w:hAnsi="Times New Roman" w:cs="Times New Roman"/>
                <w:lang w:val="en-US" w:eastAsia="ru-RU"/>
              </w:rPr>
              <w:t>Nu</w:t>
            </w:r>
          </w:p>
        </w:tc>
      </w:tr>
      <w:tr w:rsidR="004961FD" w:rsidRPr="004961FD" w14:paraId="684CE0CF" w14:textId="77777777" w:rsidTr="00D46D56">
        <w:tc>
          <w:tcPr>
            <w:tcW w:w="5305" w:type="dxa"/>
            <w:shd w:val="clear" w:color="auto" w:fill="FFFFFF"/>
          </w:tcPr>
          <w:p w14:paraId="1193986B"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4961FD">
              <w:rPr>
                <w:rFonts w:ascii="Times New Roman" w:eastAsia="Times New Roman" w:hAnsi="Times New Roman" w:cs="Times New Roman"/>
                <w:lang w:val="en-US" w:eastAsia="ru-RU"/>
              </w:rPr>
              <w:t>facturarea</w:t>
            </w:r>
            <w:proofErr w:type="spellEnd"/>
            <w:r w:rsidRPr="004961FD">
              <w:rPr>
                <w:rFonts w:ascii="Times New Roman" w:eastAsia="Times New Roman" w:hAnsi="Times New Roman" w:cs="Times New Roman"/>
                <w:lang w:val="en-US" w:eastAsia="ru-RU"/>
              </w:rPr>
              <w:t xml:space="preserve"> </w:t>
            </w:r>
            <w:proofErr w:type="spellStart"/>
            <w:r w:rsidRPr="004961FD">
              <w:rPr>
                <w:rFonts w:ascii="Times New Roman" w:eastAsia="Times New Roman" w:hAnsi="Times New Roman" w:cs="Times New Roman"/>
                <w:lang w:val="en-US" w:eastAsia="ru-RU"/>
              </w:rPr>
              <w:t>electronică</w:t>
            </w:r>
            <w:proofErr w:type="spellEnd"/>
          </w:p>
        </w:tc>
        <w:tc>
          <w:tcPr>
            <w:tcW w:w="3785" w:type="dxa"/>
            <w:shd w:val="clear" w:color="auto" w:fill="FFFFFF"/>
          </w:tcPr>
          <w:p w14:paraId="664B0D5F"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4961FD">
              <w:rPr>
                <w:rFonts w:ascii="Times New Roman" w:eastAsia="Times New Roman" w:hAnsi="Times New Roman" w:cs="Times New Roman"/>
                <w:lang w:val="en-US" w:eastAsia="ru-RU"/>
              </w:rPr>
              <w:t>Da</w:t>
            </w:r>
          </w:p>
        </w:tc>
      </w:tr>
      <w:tr w:rsidR="004961FD" w:rsidRPr="004961FD" w14:paraId="014E979B" w14:textId="77777777" w:rsidTr="00D46D56">
        <w:trPr>
          <w:trHeight w:val="77"/>
        </w:trPr>
        <w:tc>
          <w:tcPr>
            <w:tcW w:w="5305" w:type="dxa"/>
            <w:shd w:val="clear" w:color="auto" w:fill="FFFFFF"/>
          </w:tcPr>
          <w:p w14:paraId="6859433B"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4961FD">
              <w:rPr>
                <w:rFonts w:ascii="Times New Roman" w:eastAsia="Times New Roman" w:hAnsi="Times New Roman" w:cs="Times New Roman"/>
                <w:lang w:val="en-US" w:eastAsia="ru-RU"/>
              </w:rPr>
              <w:t>plățile</w:t>
            </w:r>
            <w:proofErr w:type="spellEnd"/>
            <w:r w:rsidRPr="004961FD">
              <w:rPr>
                <w:rFonts w:ascii="Times New Roman" w:eastAsia="Times New Roman" w:hAnsi="Times New Roman" w:cs="Times New Roman"/>
                <w:lang w:val="en-US" w:eastAsia="ru-RU"/>
              </w:rPr>
              <w:t xml:space="preserve"> </w:t>
            </w:r>
            <w:proofErr w:type="spellStart"/>
            <w:r w:rsidRPr="004961FD">
              <w:rPr>
                <w:rFonts w:ascii="Times New Roman" w:eastAsia="Times New Roman" w:hAnsi="Times New Roman" w:cs="Times New Roman"/>
                <w:lang w:val="en-US" w:eastAsia="ru-RU"/>
              </w:rPr>
              <w:t>electronice</w:t>
            </w:r>
            <w:proofErr w:type="spellEnd"/>
          </w:p>
        </w:tc>
        <w:tc>
          <w:tcPr>
            <w:tcW w:w="3785" w:type="dxa"/>
            <w:shd w:val="clear" w:color="auto" w:fill="FFFFFF"/>
          </w:tcPr>
          <w:p w14:paraId="43752D10" w14:textId="77777777" w:rsidR="004961FD" w:rsidRPr="004961FD" w:rsidRDefault="004961FD" w:rsidP="004961F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4961FD">
              <w:rPr>
                <w:rFonts w:ascii="Times New Roman" w:eastAsia="Times New Roman" w:hAnsi="Times New Roman" w:cs="Times New Roman"/>
                <w:lang w:val="en-US" w:eastAsia="ru-RU"/>
              </w:rPr>
              <w:t>Da</w:t>
            </w:r>
          </w:p>
        </w:tc>
      </w:tr>
    </w:tbl>
    <w:p w14:paraId="3F1AD227"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4961FD">
        <w:rPr>
          <w:rFonts w:ascii="Times New Roman" w:eastAsia="Times New Roman" w:hAnsi="Times New Roman" w:cs="Times New Roman"/>
          <w:b/>
          <w:kern w:val="0"/>
          <w:lang w:val="en-US" w:eastAsia="ru-RU"/>
          <w14:ligatures w14:val="none"/>
        </w:rPr>
        <w:t>Contractul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intră</w:t>
      </w:r>
      <w:proofErr w:type="spellEnd"/>
      <w:r w:rsidRPr="004961FD">
        <w:rPr>
          <w:rFonts w:ascii="Times New Roman" w:eastAsia="Times New Roman" w:hAnsi="Times New Roman" w:cs="Times New Roman"/>
          <w:b/>
          <w:kern w:val="0"/>
          <w:lang w:val="en-US" w:eastAsia="ru-RU"/>
          <w14:ligatures w14:val="none"/>
        </w:rPr>
        <w:t xml:space="preserve"> sub </w:t>
      </w:r>
      <w:proofErr w:type="spellStart"/>
      <w:r w:rsidRPr="004961FD">
        <w:rPr>
          <w:rFonts w:ascii="Times New Roman" w:eastAsia="Times New Roman" w:hAnsi="Times New Roman" w:cs="Times New Roman"/>
          <w:b/>
          <w:kern w:val="0"/>
          <w:lang w:val="en-US" w:eastAsia="ru-RU"/>
          <w14:ligatures w14:val="none"/>
        </w:rPr>
        <w:t>incidența</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Acordului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privind</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achizițiile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guvernamentale</w:t>
      </w:r>
      <w:proofErr w:type="spellEnd"/>
      <w:r w:rsidRPr="004961FD">
        <w:rPr>
          <w:rFonts w:ascii="Times New Roman" w:eastAsia="Times New Roman" w:hAnsi="Times New Roman" w:cs="Times New Roman"/>
          <w:b/>
          <w:kern w:val="0"/>
          <w:lang w:val="en-US" w:eastAsia="ru-RU"/>
          <w14:ligatures w14:val="none"/>
        </w:rPr>
        <w:t xml:space="preserve"> al </w:t>
      </w:r>
      <w:proofErr w:type="spellStart"/>
      <w:r w:rsidRPr="004961FD">
        <w:rPr>
          <w:rFonts w:ascii="Times New Roman" w:eastAsia="Times New Roman" w:hAnsi="Times New Roman" w:cs="Times New Roman"/>
          <w:b/>
          <w:kern w:val="0"/>
          <w:lang w:val="en-US" w:eastAsia="ru-RU"/>
          <w14:ligatures w14:val="none"/>
        </w:rPr>
        <w:t>Organizației</w:t>
      </w:r>
      <w:proofErr w:type="spellEnd"/>
      <w:r w:rsidRPr="004961FD">
        <w:rPr>
          <w:rFonts w:ascii="Times New Roman" w:eastAsia="Times New Roman" w:hAnsi="Times New Roman" w:cs="Times New Roman"/>
          <w:b/>
          <w:kern w:val="0"/>
          <w:lang w:val="en-US" w:eastAsia="ru-RU"/>
          <w14:ligatures w14:val="none"/>
        </w:rPr>
        <w:t xml:space="preserve"> Mondiale a </w:t>
      </w:r>
      <w:proofErr w:type="spellStart"/>
      <w:r w:rsidRPr="004961FD">
        <w:rPr>
          <w:rFonts w:ascii="Times New Roman" w:eastAsia="Times New Roman" w:hAnsi="Times New Roman" w:cs="Times New Roman"/>
          <w:b/>
          <w:kern w:val="0"/>
          <w:lang w:val="en-US" w:eastAsia="ru-RU"/>
          <w14:ligatures w14:val="none"/>
        </w:rPr>
        <w:t>Comerțului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numai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cazul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anunțurilor</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transmise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spre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publicare</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în</w:t>
      </w:r>
      <w:proofErr w:type="spellEnd"/>
      <w:r w:rsidRPr="004961FD">
        <w:rPr>
          <w:rFonts w:ascii="Times New Roman" w:eastAsia="Times New Roman" w:hAnsi="Times New Roman" w:cs="Times New Roman"/>
          <w:b/>
          <w:kern w:val="0"/>
          <w:lang w:val="en-US" w:eastAsia="ru-RU"/>
          <w14:ligatures w14:val="none"/>
        </w:rPr>
        <w:t xml:space="preserve"> Jurnalul </w:t>
      </w:r>
      <w:proofErr w:type="spellStart"/>
      <w:r w:rsidRPr="004961FD">
        <w:rPr>
          <w:rFonts w:ascii="Times New Roman" w:eastAsia="Times New Roman" w:hAnsi="Times New Roman" w:cs="Times New Roman"/>
          <w:b/>
          <w:kern w:val="0"/>
          <w:lang w:val="en-US" w:eastAsia="ru-RU"/>
          <w14:ligatures w14:val="none"/>
        </w:rPr>
        <w:t>Oficial</w:t>
      </w:r>
      <w:proofErr w:type="spellEnd"/>
      <w:r w:rsidRPr="004961FD">
        <w:rPr>
          <w:rFonts w:ascii="Times New Roman" w:eastAsia="Times New Roman" w:hAnsi="Times New Roman" w:cs="Times New Roman"/>
          <w:b/>
          <w:kern w:val="0"/>
          <w:lang w:val="en-US" w:eastAsia="ru-RU"/>
          <w14:ligatures w14:val="none"/>
        </w:rPr>
        <w:t xml:space="preserve"> al </w:t>
      </w:r>
      <w:proofErr w:type="spellStart"/>
      <w:r w:rsidRPr="004961FD">
        <w:rPr>
          <w:rFonts w:ascii="Times New Roman" w:eastAsia="Times New Roman" w:hAnsi="Times New Roman" w:cs="Times New Roman"/>
          <w:b/>
          <w:kern w:val="0"/>
          <w:lang w:val="en-US" w:eastAsia="ru-RU"/>
          <w14:ligatures w14:val="none"/>
        </w:rPr>
        <w:t>Uniunii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Europene</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color w:val="FF0000"/>
          <w:kern w:val="0"/>
          <w:lang w:val="en-US" w:eastAsia="ru-RU"/>
          <w14:ligatures w14:val="none"/>
        </w:rPr>
        <w:t>Nu</w:t>
      </w:r>
    </w:p>
    <w:p w14:paraId="02FCE888" w14:textId="77777777" w:rsidR="004961FD" w:rsidRPr="004961FD" w:rsidRDefault="004961FD" w:rsidP="004961FD">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3B71577D" w14:textId="77777777" w:rsidR="004961FD" w:rsidRPr="004961FD" w:rsidRDefault="004961FD" w:rsidP="004961F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4961FD">
        <w:rPr>
          <w:rFonts w:ascii="Times New Roman" w:eastAsia="Times New Roman" w:hAnsi="Times New Roman" w:cs="Times New Roman"/>
          <w:b/>
          <w:kern w:val="0"/>
          <w:lang w:val="en-US" w:eastAsia="ru-RU"/>
          <w14:ligatures w14:val="none"/>
        </w:rPr>
        <w:t xml:space="preserve">Alte </w:t>
      </w:r>
      <w:proofErr w:type="spellStart"/>
      <w:r w:rsidRPr="004961FD">
        <w:rPr>
          <w:rFonts w:ascii="Times New Roman" w:eastAsia="Times New Roman" w:hAnsi="Times New Roman" w:cs="Times New Roman"/>
          <w:b/>
          <w:kern w:val="0"/>
          <w:lang w:val="en-US" w:eastAsia="ru-RU"/>
          <w14:ligatures w14:val="none"/>
        </w:rPr>
        <w:t>informații</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relevante</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kern w:val="0"/>
          <w:shd w:val="clear" w:color="auto" w:fill="FFFFFF" w:themeFill="background1"/>
          <w:lang w:val="en-US" w:eastAsia="ru-RU"/>
          <w14:ligatures w14:val="none"/>
        </w:rPr>
        <w:t>-</w:t>
      </w:r>
    </w:p>
    <w:p w14:paraId="06362517" w14:textId="77777777" w:rsidR="004961FD" w:rsidRPr="004961FD" w:rsidRDefault="004961FD" w:rsidP="004961FD">
      <w:pPr>
        <w:spacing w:line="259" w:lineRule="auto"/>
        <w:ind w:left="720"/>
        <w:contextualSpacing/>
        <w:rPr>
          <w:rFonts w:ascii="Times New Roman" w:eastAsia="Times New Roman" w:hAnsi="Times New Roman" w:cs="Times New Roman"/>
          <w:b/>
          <w:kern w:val="0"/>
          <w:lang w:val="en-US" w:eastAsia="ru-RU"/>
          <w14:ligatures w14:val="none"/>
        </w:rPr>
      </w:pPr>
    </w:p>
    <w:p w14:paraId="6639A331" w14:textId="77777777" w:rsidR="004961FD" w:rsidRPr="004961FD" w:rsidRDefault="004961FD" w:rsidP="004961FD">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5FBBB376" w14:textId="5CB4A081" w:rsidR="002A0B2E" w:rsidRPr="004961FD" w:rsidRDefault="004961FD" w:rsidP="004961F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4961FD">
        <w:rPr>
          <w:rFonts w:ascii="Times New Roman" w:eastAsia="Times New Roman" w:hAnsi="Times New Roman" w:cs="Times New Roman"/>
          <w:b/>
          <w:kern w:val="0"/>
          <w:lang w:val="en-US" w:eastAsia="ru-RU"/>
          <w14:ligatures w14:val="none"/>
        </w:rPr>
        <w:t>Conducătorul</w:t>
      </w:r>
      <w:proofErr w:type="spellEnd"/>
      <w:r w:rsidRPr="004961FD">
        <w:rPr>
          <w:rFonts w:ascii="Times New Roman" w:eastAsia="Times New Roman" w:hAnsi="Times New Roman" w:cs="Times New Roman"/>
          <w:b/>
          <w:kern w:val="0"/>
          <w:lang w:val="en-US" w:eastAsia="ru-RU"/>
          <w14:ligatures w14:val="none"/>
        </w:rPr>
        <w:t xml:space="preserve"> </w:t>
      </w:r>
      <w:proofErr w:type="spellStart"/>
      <w:r w:rsidRPr="004961FD">
        <w:rPr>
          <w:rFonts w:ascii="Times New Roman" w:eastAsia="Times New Roman" w:hAnsi="Times New Roman" w:cs="Times New Roman"/>
          <w:b/>
          <w:kern w:val="0"/>
          <w:lang w:val="en-US" w:eastAsia="ru-RU"/>
          <w14:ligatures w14:val="none"/>
        </w:rPr>
        <w:t>grupului</w:t>
      </w:r>
      <w:proofErr w:type="spellEnd"/>
      <w:r w:rsidRPr="004961FD">
        <w:rPr>
          <w:rFonts w:ascii="Times New Roman" w:eastAsia="Times New Roman" w:hAnsi="Times New Roman" w:cs="Times New Roman"/>
          <w:b/>
          <w:kern w:val="0"/>
          <w:lang w:val="en-US" w:eastAsia="ru-RU"/>
          <w14:ligatures w14:val="none"/>
        </w:rPr>
        <w:t xml:space="preserve"> de </w:t>
      </w:r>
      <w:proofErr w:type="spellStart"/>
      <w:r w:rsidRPr="004961FD">
        <w:rPr>
          <w:rFonts w:ascii="Times New Roman" w:eastAsia="Times New Roman" w:hAnsi="Times New Roman" w:cs="Times New Roman"/>
          <w:b/>
          <w:kern w:val="0"/>
          <w:lang w:val="en-US" w:eastAsia="ru-RU"/>
          <w14:ligatures w14:val="none"/>
        </w:rPr>
        <w:t>lucru</w:t>
      </w:r>
      <w:proofErr w:type="spellEnd"/>
      <w:r w:rsidRPr="004961FD">
        <w:rPr>
          <w:rFonts w:ascii="Times New Roman" w:eastAsia="Times New Roman" w:hAnsi="Times New Roman" w:cs="Times New Roman"/>
          <w:b/>
          <w:kern w:val="0"/>
          <w:lang w:val="en-US" w:eastAsia="ru-RU"/>
          <w14:ligatures w14:val="none"/>
        </w:rPr>
        <w:t xml:space="preserve">:  </w:t>
      </w:r>
      <w:r w:rsidRPr="004961FD">
        <w:rPr>
          <w:rFonts w:ascii="Times New Roman" w:eastAsia="Times New Roman" w:hAnsi="Times New Roman" w:cs="Times New Roman"/>
          <w:b/>
          <w:kern w:val="0"/>
          <w:shd w:val="clear" w:color="auto" w:fill="FFFFFF" w:themeFill="background1"/>
          <w:lang w:val="en-US" w:eastAsia="ru-RU"/>
          <w14:ligatures w14:val="none"/>
        </w:rPr>
        <w:t xml:space="preserve">______________________________  </w:t>
      </w:r>
    </w:p>
    <w:p w14:paraId="3EE0B0D3"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p>
    <w:p w14:paraId="4CEC6B4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4DBD6AA"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3</w:t>
      </w:r>
    </w:p>
    <w:p w14:paraId="20C6EBC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0A4F4D9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F5F7038" w14:textId="77777777" w:rsidR="002A0B2E" w:rsidRPr="002A0B2E" w:rsidRDefault="002A0B2E" w:rsidP="002A0B2E">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2B60E531"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F456244" w14:textId="77777777" w:rsidR="002A0B2E" w:rsidRPr="002A0B2E" w:rsidRDefault="002A0B2E" w:rsidP="002A0B2E">
      <w:pPr>
        <w:spacing w:before="240" w:line="240" w:lineRule="auto"/>
        <w:jc w:val="center"/>
        <w:rPr>
          <w:rFonts w:ascii="Times New Roman" w:eastAsia="Calibri" w:hAnsi="Times New Roman" w:cs="Times New Roman"/>
          <w:b/>
          <w:kern w:val="0"/>
          <w:sz w:val="28"/>
          <w:szCs w:val="28"/>
          <w:lang w:val="ro-MD"/>
          <w14:ligatures w14:val="none"/>
        </w:rPr>
      </w:pPr>
      <w:r w:rsidRPr="002A0B2E">
        <w:rPr>
          <w:rFonts w:ascii="Times New Roman" w:eastAsia="Calibri" w:hAnsi="Times New Roman" w:cs="Times New Roman"/>
          <w:b/>
          <w:kern w:val="0"/>
          <w:sz w:val="28"/>
          <w:szCs w:val="28"/>
          <w:lang w:val="ro-MD"/>
          <w14:ligatures w14:val="none"/>
        </w:rPr>
        <w:t>INVITAȚIE DE PARTICIPARE LA ETAPELE DE PRESELECȚIE/LA PROCEDURILE NEGOCIATE</w:t>
      </w:r>
    </w:p>
    <w:p w14:paraId="63D79FE5" w14:textId="77777777" w:rsidR="002A0B2E" w:rsidRPr="002A0B2E" w:rsidRDefault="002A0B2E" w:rsidP="002A0B2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621E022F" w14:textId="77777777" w:rsidR="002A0B2E" w:rsidRPr="002A0B2E" w:rsidRDefault="002A0B2E" w:rsidP="002A0B2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privind achiziționarea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2A0B2E">
        <w:rPr>
          <w:rFonts w:ascii="Times New Roman" w:eastAsia="Times New Roman" w:hAnsi="Times New Roman" w:cs="Times New Roman"/>
          <w:b/>
          <w:kern w:val="0"/>
          <w:shd w:val="clear" w:color="auto" w:fill="FFFFFF" w:themeFill="background1"/>
          <w:lang w:val="ro-MD" w:eastAsia="ru-RU"/>
          <w14:ligatures w14:val="none"/>
        </w:rPr>
        <w:br/>
      </w:r>
      <w:r w:rsidRPr="002A0B2E">
        <w:rPr>
          <w:rFonts w:ascii="Times New Roman" w:eastAsia="Times New Roman" w:hAnsi="Times New Roman" w:cs="Times New Roman"/>
          <w:kern w:val="0"/>
          <w:sz w:val="20"/>
          <w:lang w:val="ro-MD" w:eastAsia="ru-RU"/>
          <w14:ligatures w14:val="none"/>
        </w:rPr>
        <w:t xml:space="preserve">                                                             (se indică obiectul achiziției)</w:t>
      </w:r>
      <w:r w:rsidRPr="002A0B2E">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2A0B2E">
        <w:rPr>
          <w:rFonts w:ascii="Times New Roman" w:eastAsia="Times New Roman" w:hAnsi="Times New Roman" w:cs="Times New Roman"/>
          <w:b/>
          <w:kern w:val="0"/>
          <w:lang w:val="ro-MD" w:eastAsia="ru-RU"/>
          <w14:ligatures w14:val="none"/>
        </w:rPr>
        <w:br/>
      </w:r>
      <w:r w:rsidRPr="002A0B2E">
        <w:rPr>
          <w:rFonts w:ascii="Times New Roman" w:eastAsia="Times New Roman" w:hAnsi="Times New Roman" w:cs="Times New Roman"/>
          <w:kern w:val="0"/>
          <w:sz w:val="20"/>
          <w:lang w:val="ro-MD" w:eastAsia="ru-RU"/>
          <w14:ligatures w14:val="none"/>
        </w:rPr>
        <w:t xml:space="preserve">                                                             (tipul procedurii de achiziție)</w:t>
      </w:r>
    </w:p>
    <w:p w14:paraId="3446B7CA" w14:textId="77777777" w:rsidR="002A0B2E" w:rsidRPr="002A0B2E" w:rsidRDefault="002A0B2E" w:rsidP="002A0B2E">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18059DBF" w14:textId="77777777" w:rsidR="002A0B2E" w:rsidRPr="002A0B2E" w:rsidRDefault="002A0B2E" w:rsidP="002A0B2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Denumirea autorității contractante: ___________________________________________</w:t>
      </w:r>
    </w:p>
    <w:p w14:paraId="2A81684D" w14:textId="77777777" w:rsidR="002A0B2E" w:rsidRPr="002A0B2E" w:rsidRDefault="002A0B2E" w:rsidP="002A0B2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IDNO: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418B297D" w14:textId="77777777" w:rsidR="002A0B2E" w:rsidRPr="002A0B2E" w:rsidRDefault="002A0B2E" w:rsidP="002A0B2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Adresa: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12C3803F" w14:textId="77777777" w:rsidR="002A0B2E" w:rsidRPr="002A0B2E" w:rsidRDefault="002A0B2E" w:rsidP="002A0B2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Numărul de telefon/fax: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711BB093" w14:textId="77777777" w:rsidR="002A0B2E" w:rsidRPr="002A0B2E" w:rsidRDefault="002A0B2E" w:rsidP="002A0B2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w:t>
      </w:r>
    </w:p>
    <w:p w14:paraId="4E51E060" w14:textId="77777777" w:rsidR="002A0B2E" w:rsidRPr="002A0B2E" w:rsidRDefault="002A0B2E" w:rsidP="002A0B2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2A0B2E">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3619AF26" w14:textId="77777777" w:rsidR="002A0B2E" w:rsidRPr="002A0B2E" w:rsidRDefault="002A0B2E" w:rsidP="002A0B2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o-RO"/>
          <w14:ligatures w14:val="none"/>
        </w:rPr>
        <w:t>Anunțul de participare: Nr._________, Data publicării____________, Link___________</w:t>
      </w:r>
    </w:p>
    <w:p w14:paraId="12610A57" w14:textId="77777777" w:rsidR="002A0B2E" w:rsidRPr="002A0B2E" w:rsidRDefault="002A0B2E" w:rsidP="002A0B2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2FD674A9" w14:textId="77777777" w:rsidR="002A0B2E" w:rsidRPr="002A0B2E" w:rsidRDefault="002A0B2E" w:rsidP="002A0B2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A0B2E" w:rsidRPr="004961FD" w14:paraId="48ABAC1D" w14:textId="77777777" w:rsidTr="003564FD">
        <w:trPr>
          <w:jc w:val="center"/>
        </w:trPr>
        <w:tc>
          <w:tcPr>
            <w:tcW w:w="576" w:type="dxa"/>
            <w:shd w:val="clear" w:color="auto" w:fill="auto"/>
          </w:tcPr>
          <w:p w14:paraId="5146550E" w14:textId="77777777" w:rsidR="002A0B2E" w:rsidRPr="002A0B2E" w:rsidRDefault="002A0B2E" w:rsidP="002A0B2E">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2A0B2E">
              <w:rPr>
                <w:rFonts w:ascii="Times New Roman" w:eastAsia="Times New Roman" w:hAnsi="Times New Roman" w:cs="Times New Roman"/>
                <w:b/>
                <w:iCs/>
                <w:sz w:val="20"/>
                <w:szCs w:val="20"/>
                <w:lang w:val="ro-MD" w:eastAsia="ru-RU"/>
              </w:rPr>
              <w:t>Nr. d/o</w:t>
            </w:r>
          </w:p>
        </w:tc>
        <w:tc>
          <w:tcPr>
            <w:tcW w:w="3810" w:type="dxa"/>
            <w:shd w:val="clear" w:color="auto" w:fill="auto"/>
          </w:tcPr>
          <w:p w14:paraId="1239D5E0" w14:textId="77777777" w:rsidR="002A0B2E" w:rsidRPr="002A0B2E" w:rsidRDefault="002A0B2E" w:rsidP="002A0B2E">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2A0B2E">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4FCEB968" w14:textId="77777777" w:rsidR="002A0B2E" w:rsidRPr="002A0B2E" w:rsidRDefault="002A0B2E" w:rsidP="002A0B2E">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2A0B2E">
              <w:rPr>
                <w:rFonts w:ascii="Times New Roman" w:eastAsia="Times New Roman" w:hAnsi="Times New Roman" w:cs="Times New Roman"/>
                <w:b/>
                <w:iCs/>
                <w:sz w:val="20"/>
                <w:szCs w:val="20"/>
                <w:lang w:val="ro-MD" w:eastAsia="ru-RU"/>
              </w:rPr>
              <w:t>Mod de prezentare a documentului:</w:t>
            </w:r>
          </w:p>
        </w:tc>
      </w:tr>
      <w:tr w:rsidR="002A0B2E" w:rsidRPr="004961FD" w14:paraId="65E8AE46" w14:textId="77777777" w:rsidTr="003564FD">
        <w:trPr>
          <w:jc w:val="center"/>
        </w:trPr>
        <w:tc>
          <w:tcPr>
            <w:tcW w:w="576" w:type="dxa"/>
            <w:shd w:val="clear" w:color="auto" w:fill="auto"/>
          </w:tcPr>
          <w:p w14:paraId="7CF6AC7F" w14:textId="77777777" w:rsidR="002A0B2E" w:rsidRPr="002A0B2E" w:rsidRDefault="002A0B2E" w:rsidP="002A0B2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1E448DC8" w14:textId="77777777" w:rsidR="002A0B2E" w:rsidRPr="002A0B2E" w:rsidRDefault="002A0B2E" w:rsidP="002A0B2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46FFFF0F" w14:textId="77777777" w:rsidR="002A0B2E" w:rsidRPr="002A0B2E" w:rsidRDefault="002A0B2E" w:rsidP="002A0B2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2A0B2E" w:rsidRPr="004961FD" w14:paraId="3DDA7B1C" w14:textId="77777777" w:rsidTr="003564FD">
        <w:trPr>
          <w:jc w:val="center"/>
        </w:trPr>
        <w:tc>
          <w:tcPr>
            <w:tcW w:w="576" w:type="dxa"/>
            <w:shd w:val="clear" w:color="auto" w:fill="auto"/>
          </w:tcPr>
          <w:p w14:paraId="2A72ACBD" w14:textId="77777777" w:rsidR="002A0B2E" w:rsidRPr="002A0B2E" w:rsidRDefault="002A0B2E" w:rsidP="002A0B2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0C59AB6D" w14:textId="77777777" w:rsidR="002A0B2E" w:rsidRPr="002A0B2E" w:rsidRDefault="002A0B2E" w:rsidP="002A0B2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67122320" w14:textId="77777777" w:rsidR="002A0B2E" w:rsidRPr="002A0B2E" w:rsidRDefault="002A0B2E" w:rsidP="002A0B2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01B1BE03" w14:textId="77777777" w:rsidR="002A0B2E" w:rsidRPr="002A0B2E" w:rsidRDefault="002A0B2E" w:rsidP="002A0B2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Garanția pentru ofertă, după caz ________________</w:t>
      </w:r>
      <w:r w:rsidRPr="002A0B2E">
        <w:rPr>
          <w:rFonts w:ascii="Times New Roman" w:eastAsia="Times New Roman" w:hAnsi="Times New Roman" w:cs="Times New Roman"/>
          <w:noProof/>
          <w:kern w:val="0"/>
          <w:lang w:val="ro-MD"/>
          <w14:ligatures w14:val="none"/>
        </w:rPr>
        <w:t xml:space="preserve">, </w:t>
      </w:r>
      <w:r w:rsidRPr="002A0B2E">
        <w:rPr>
          <w:rFonts w:ascii="Times New Roman" w:eastAsia="Times New Roman" w:hAnsi="Times New Roman" w:cs="Times New Roman"/>
          <w:b/>
          <w:kern w:val="0"/>
          <w:lang w:val="ro-MD" w:eastAsia="ru-RU"/>
          <w14:ligatures w14:val="none"/>
        </w:rPr>
        <w:t>cuantumul________________.</w:t>
      </w:r>
    </w:p>
    <w:p w14:paraId="1AD32E97" w14:textId="77777777" w:rsidR="002A0B2E" w:rsidRPr="002A0B2E" w:rsidRDefault="002A0B2E" w:rsidP="002A0B2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32AF24DC" w14:textId="77777777" w:rsidR="002A0B2E" w:rsidRPr="002A0B2E" w:rsidRDefault="002A0B2E" w:rsidP="002A0B2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Garanția de bună execuție a contractului, după caz______________,  cuantumul__.</w:t>
      </w:r>
    </w:p>
    <w:p w14:paraId="0425D9C7" w14:textId="77777777" w:rsidR="002A0B2E" w:rsidRPr="002A0B2E" w:rsidRDefault="002A0B2E" w:rsidP="002A0B2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Ofertele se prezintă în valuta_____________________________________________.</w:t>
      </w:r>
    </w:p>
    <w:p w14:paraId="3B205034"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Termenul limită de depunere/deschidere a ofertelor:</w:t>
      </w:r>
    </w:p>
    <w:p w14:paraId="61B1BB79" w14:textId="77777777" w:rsidR="002A0B2E" w:rsidRPr="002A0B2E" w:rsidRDefault="002A0B2E" w:rsidP="002A0B2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până la: </w:t>
      </w:r>
      <w:r w:rsidRPr="002A0B2E">
        <w:rPr>
          <w:rFonts w:ascii="Times New Roman" w:eastAsia="Times New Roman" w:hAnsi="Times New Roman" w:cs="Times New Roman"/>
          <w:b/>
          <w:i/>
          <w:kern w:val="0"/>
          <w:lang w:val="ro-MD" w:eastAsia="ru-RU"/>
          <w14:ligatures w14:val="none"/>
        </w:rPr>
        <w:t>[ora exactă]</w:t>
      </w:r>
      <w:r w:rsidRPr="002A0B2E">
        <w:rPr>
          <w:rFonts w:ascii="Times New Roman" w:eastAsia="Times New Roman" w:hAnsi="Times New Roman" w:cs="Times New Roman"/>
          <w:b/>
          <w:kern w:val="0"/>
          <w:lang w:val="ro-MD" w:eastAsia="ru-RU"/>
          <w14:ligatures w14:val="none"/>
        </w:rPr>
        <w:t>______________________________________________________</w:t>
      </w:r>
    </w:p>
    <w:p w14:paraId="7A71EFF6" w14:textId="77777777" w:rsidR="002A0B2E" w:rsidRPr="002A0B2E" w:rsidRDefault="002A0B2E" w:rsidP="002A0B2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pe: </w:t>
      </w:r>
      <w:r w:rsidRPr="002A0B2E">
        <w:rPr>
          <w:rFonts w:ascii="Times New Roman" w:eastAsia="Times New Roman" w:hAnsi="Times New Roman" w:cs="Times New Roman"/>
          <w:b/>
          <w:i/>
          <w:kern w:val="0"/>
          <w:lang w:val="ro-MD" w:eastAsia="ru-RU"/>
          <w14:ligatures w14:val="none"/>
        </w:rPr>
        <w:t>[data]</w:t>
      </w:r>
      <w:r w:rsidRPr="002A0B2E">
        <w:rPr>
          <w:rFonts w:ascii="Times New Roman" w:eastAsia="Times New Roman" w:hAnsi="Times New Roman" w:cs="Times New Roman"/>
          <w:b/>
          <w:kern w:val="0"/>
          <w:lang w:val="ro-MD" w:eastAsia="ru-RU"/>
          <w14:ligatures w14:val="none"/>
        </w:rPr>
        <w:t>_______________________________________________________________</w:t>
      </w:r>
    </w:p>
    <w:p w14:paraId="000FBCDD"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Adresa la care trebuie transmise ofertele: </w:t>
      </w:r>
    </w:p>
    <w:p w14:paraId="76CD0D93" w14:textId="77777777" w:rsidR="002A0B2E" w:rsidRPr="002A0B2E" w:rsidRDefault="002A0B2E" w:rsidP="002A0B2E">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i/>
          <w:kern w:val="0"/>
          <w:lang w:val="ro-MD" w:eastAsia="ru-RU"/>
          <w14:ligatures w14:val="none"/>
        </w:rPr>
        <w:t>Ofertele vor fi depuse electronic prin intermediul SIA RSAP(după caz)</w:t>
      </w:r>
    </w:p>
    <w:p w14:paraId="338EAF73" w14:textId="77777777" w:rsidR="002A0B2E" w:rsidRPr="002A0B2E" w:rsidRDefault="002A0B2E" w:rsidP="002A0B2E">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lastRenderedPageBreak/>
        <w:t>Termenul de valabilitate a ofertelor: __________________________________________</w:t>
      </w:r>
    </w:p>
    <w:p w14:paraId="03ED9763" w14:textId="77777777" w:rsidR="002A0B2E" w:rsidRPr="002A0B2E" w:rsidRDefault="002A0B2E" w:rsidP="002A0B2E">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Locul deschiderii ofertelor: __________________________________________________</w:t>
      </w:r>
    </w:p>
    <w:p w14:paraId="4CD564D1" w14:textId="77777777" w:rsidR="002A0B2E" w:rsidRPr="002A0B2E" w:rsidRDefault="002A0B2E" w:rsidP="002A0B2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2A0B2E">
        <w:rPr>
          <w:rFonts w:ascii="Times New Roman" w:eastAsia="Times New Roman" w:hAnsi="Times New Roman" w:cs="Times New Roman"/>
          <w:kern w:val="0"/>
          <w:sz w:val="20"/>
          <w:lang w:val="ro-MD" w:eastAsia="ru-RU"/>
          <w14:ligatures w14:val="none"/>
        </w:rPr>
        <w:t>(SIA RSAP sau adresa deschiderii)</w:t>
      </w:r>
    </w:p>
    <w:p w14:paraId="31897414" w14:textId="77777777" w:rsidR="002A0B2E" w:rsidRPr="002A0B2E" w:rsidRDefault="002A0B2E" w:rsidP="002A0B2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2A0B2E">
        <w:rPr>
          <w:rFonts w:ascii="Times New Roman" w:eastAsia="Times New Roman" w:hAnsi="Times New Roman" w:cs="Times New Roman"/>
          <w:b/>
          <w:i/>
          <w:kern w:val="0"/>
          <w:lang w:val="ro-MD" w:eastAsia="ru-RU"/>
          <w14:ligatures w14:val="none"/>
        </w:rPr>
        <w:t xml:space="preserve">Ofertele întârziate vor fi respinse. </w:t>
      </w:r>
    </w:p>
    <w:p w14:paraId="0136E80E"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Persoanele autorizate să asiste la deschiderea ofertelor: </w:t>
      </w:r>
      <w:r w:rsidRPr="002A0B2E">
        <w:rPr>
          <w:rFonts w:ascii="Times New Roman" w:eastAsia="Times New Roman" w:hAnsi="Times New Roman" w:cs="Times New Roman"/>
          <w:b/>
          <w:kern w:val="0"/>
          <w:lang w:val="ro-MD" w:eastAsia="ru-RU"/>
          <w14:ligatures w14:val="none"/>
        </w:rPr>
        <w:br/>
      </w:r>
      <w:r w:rsidRPr="002A0B2E">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2A0B2E">
        <w:rPr>
          <w:rFonts w:ascii="Times New Roman" w:eastAsia="Times New Roman" w:hAnsi="Times New Roman" w:cs="Times New Roman"/>
          <w:b/>
          <w:kern w:val="0"/>
          <w:lang w:val="ro-MD" w:eastAsia="ru-RU"/>
          <w14:ligatures w14:val="none"/>
        </w:rPr>
        <w:t>.</w:t>
      </w:r>
    </w:p>
    <w:p w14:paraId="32710AD2"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35B8FACC"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147A47A8" w14:textId="77777777" w:rsidR="002A0B2E" w:rsidRPr="002A0B2E" w:rsidRDefault="002A0B2E" w:rsidP="002A0B2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2A0B2E">
        <w:rPr>
          <w:rFonts w:ascii="Times New Roman" w:eastAsia="Times New Roman" w:hAnsi="Times New Roman" w:cs="Times New Roman"/>
          <w:kern w:val="0"/>
          <w:sz w:val="20"/>
          <w:lang w:val="ro-MD" w:eastAsia="ru-RU"/>
          <w14:ligatures w14:val="none"/>
        </w:rPr>
        <w:t>(se specifică denumirea proiectului și/sau programului)</w:t>
      </w:r>
    </w:p>
    <w:p w14:paraId="321BA43D"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9789871" w14:textId="77777777" w:rsidR="002A0B2E" w:rsidRPr="002A0B2E" w:rsidRDefault="002A0B2E" w:rsidP="002A0B2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b/>
          <w:kern w:val="0"/>
          <w:lang w:val="ro-MD" w:eastAsia="ru-RU"/>
          <w14:ligatures w14:val="none"/>
        </w:rPr>
        <w:t xml:space="preserve">Alte informații relevante: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527D108D" w14:textId="77777777" w:rsidR="002A0B2E" w:rsidRPr="002A0B2E" w:rsidRDefault="002A0B2E" w:rsidP="002A0B2E">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2F0C179" w14:textId="77777777" w:rsidR="002A0B2E" w:rsidRPr="002A0B2E" w:rsidRDefault="002A0B2E" w:rsidP="002A0B2E">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093B070B" w14:textId="77777777" w:rsidR="002A0B2E" w:rsidRPr="002A0B2E" w:rsidRDefault="002A0B2E" w:rsidP="002A0B2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2A0B2E">
        <w:rPr>
          <w:rFonts w:ascii="Times New Roman" w:eastAsia="Times New Roman" w:hAnsi="Times New Roman" w:cs="Times New Roman"/>
          <w:b/>
          <w:kern w:val="0"/>
          <w:lang w:val="ro-MD" w:eastAsia="ru-RU"/>
          <w14:ligatures w14:val="none"/>
        </w:rPr>
        <w:t xml:space="preserve">Conducătorul grupului de lucru:  </w:t>
      </w:r>
      <w:r w:rsidRPr="002A0B2E">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2A0B2E">
        <w:rPr>
          <w:rFonts w:ascii="Times New Roman" w:eastAsia="Times New Roman" w:hAnsi="Times New Roman" w:cs="Times New Roman"/>
          <w:b/>
          <w:noProof/>
          <w:kern w:val="0"/>
          <w:lang w:val="ro-MD"/>
          <w14:ligatures w14:val="none"/>
        </w:rPr>
        <w:t>.</w:t>
      </w:r>
    </w:p>
    <w:p w14:paraId="3889DA6F" w14:textId="77777777" w:rsidR="002A0B2E" w:rsidRPr="002A0B2E" w:rsidRDefault="002A0B2E" w:rsidP="002A0B2E">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B8D98F6" w14:textId="77777777" w:rsidR="002A0B2E" w:rsidRPr="002A0B2E" w:rsidRDefault="002A0B2E" w:rsidP="002A0B2E">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2231D788"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263ECA"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43C909"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6844FA4"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CEFF34F"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560866"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8CFDB5"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EDDBA1"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0F5EEB"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2B93664"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66845B7"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947377A"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C28246D"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B0A5306"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61FD689"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E7618F0"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3A7A0DB"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D2BA16"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F39D799"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911014B"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C6B65A0"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F267AA0"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3B1B3F"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09138E5"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409085"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DF5044D"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B2CA79"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50E6F42"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5CEEEA6"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lastRenderedPageBreak/>
        <w:t>Anexa nr. 4</w:t>
      </w:r>
    </w:p>
    <w:p w14:paraId="5EA62E9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28556FD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70AFFB38"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458011"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4ED53B"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6571618"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2A0B2E">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45F77282"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40F0AC42"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2A0B2E">
        <w:rPr>
          <w:rFonts w:ascii="Times New Roman" w:eastAsia="Times New Roman" w:hAnsi="Times New Roman" w:cs="Times New Roman"/>
          <w:color w:val="000000"/>
          <w:kern w:val="0"/>
          <w:lang w:val="ro-MD" w:eastAsia="ru-RU"/>
          <w14:ligatures w14:val="none"/>
        </w:rPr>
        <w:t>Nr. ____________ , aprobat la ___________</w:t>
      </w:r>
    </w:p>
    <w:p w14:paraId="6C0D414E"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38F4BAA"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A0B2E" w:rsidRPr="002A0B2E" w14:paraId="04B2B8B4"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569C30"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2A0B2E" w:rsidRPr="002A0B2E" w14:paraId="47A8BA8B"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648E02" w14:textId="77777777" w:rsidR="002A0B2E" w:rsidRPr="002A0B2E" w:rsidRDefault="002A0B2E" w:rsidP="002A0B2E">
            <w:pPr>
              <w:spacing w:after="0" w:line="240" w:lineRule="auto"/>
              <w:ind w:right="129"/>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2A0B2E" w:rsidRPr="002A0B2E" w14:paraId="10497CAD" w14:textId="77777777" w:rsidTr="003564F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93BD7"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p>
        </w:tc>
      </w:tr>
      <w:tr w:rsidR="002A0B2E" w:rsidRPr="002A0B2E" w14:paraId="449DE11D"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40BCF4"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2A0B2E" w:rsidRPr="002A0B2E" w14:paraId="4CA7FE3C"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D1F4C4"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2A0B2E" w:rsidRPr="002A0B2E" w14:paraId="69E636D0"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D12786"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2A0B2E" w:rsidRPr="002A0B2E" w14:paraId="6D1C828C" w14:textId="77777777" w:rsidTr="003564F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D1C26C"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p>
        </w:tc>
      </w:tr>
      <w:tr w:rsidR="002A0B2E" w:rsidRPr="002A0B2E" w14:paraId="343C98A2"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C9227A"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2A0B2E" w:rsidRPr="002A0B2E" w14:paraId="211B5C64"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B85180" w14:textId="77777777" w:rsidR="002A0B2E" w:rsidRPr="002A0B2E" w:rsidRDefault="002A0B2E" w:rsidP="002A0B2E">
            <w:pPr>
              <w:spacing w:after="0" w:line="240" w:lineRule="auto"/>
              <w:ind w:right="129"/>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2A0B2E" w:rsidRPr="002A0B2E" w14:paraId="67562B97"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42758"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2A0B2E" w:rsidRPr="002A0B2E" w14:paraId="131CF5DA" w14:textId="77777777" w:rsidTr="003564F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D32AC7" w14:textId="77777777" w:rsidR="002A0B2E" w:rsidRPr="002A0B2E" w:rsidRDefault="002A0B2E" w:rsidP="002A0B2E">
            <w:pPr>
              <w:spacing w:after="0" w:line="240" w:lineRule="auto"/>
              <w:rPr>
                <w:rFonts w:ascii="Times New Roman" w:eastAsia="Times New Roman" w:hAnsi="Times New Roman" w:cs="Times New Roman"/>
                <w:b/>
                <w:bCs/>
                <w:noProof/>
                <w:kern w:val="0"/>
                <w:lang w:val="ro-MD"/>
                <w14:ligatures w14:val="none"/>
              </w:rPr>
            </w:pPr>
          </w:p>
        </w:tc>
      </w:tr>
    </w:tbl>
    <w:p w14:paraId="591072DA"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6712FA0C"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 xml:space="preserve">Grupul de lucru numit prin </w:t>
      </w:r>
      <w:r w:rsidRPr="002A0B2E">
        <w:rPr>
          <w:rFonts w:ascii="Times New Roman" w:eastAsia="PMingLiU" w:hAnsi="Times New Roman" w:cs="Times New Roman"/>
          <w:b/>
          <w:kern w:val="0"/>
          <w:lang w:val="ro-MD" w:eastAsia="zh-CN"/>
          <w14:ligatures w14:val="none"/>
        </w:rPr>
        <w:t>Ordinul (Decizia)</w:t>
      </w:r>
      <w:r w:rsidRPr="002A0B2E">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5E0F8AEE" w14:textId="77777777" w:rsidR="002A0B2E" w:rsidRPr="002A0B2E" w:rsidRDefault="002A0B2E" w:rsidP="002A0B2E">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1551ADDF" w14:textId="77777777" w:rsidR="002A0B2E" w:rsidRPr="002A0B2E" w:rsidRDefault="002A0B2E" w:rsidP="002A0B2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1._________________________ preşedinte _____________________________</w:t>
      </w:r>
    </w:p>
    <w:p w14:paraId="7987FC94" w14:textId="77777777" w:rsidR="002A0B2E" w:rsidRPr="002A0B2E" w:rsidRDefault="002A0B2E" w:rsidP="002A0B2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2. _________________________membru</w:t>
      </w:r>
      <w:r w:rsidRPr="002A0B2E">
        <w:rPr>
          <w:rFonts w:ascii="Times New Roman" w:eastAsia="PMingLiU" w:hAnsi="Times New Roman" w:cs="Times New Roman"/>
          <w:kern w:val="0"/>
          <w:lang w:val="ro-MD" w:eastAsia="zh-CN"/>
          <w14:ligatures w14:val="none"/>
        </w:rPr>
        <w:softHyphen/>
      </w:r>
      <w:r w:rsidRPr="002A0B2E">
        <w:rPr>
          <w:rFonts w:ascii="Times New Roman" w:eastAsia="PMingLiU" w:hAnsi="Times New Roman" w:cs="Times New Roman"/>
          <w:kern w:val="0"/>
          <w:lang w:val="ro-MD" w:eastAsia="zh-CN"/>
          <w14:ligatures w14:val="none"/>
        </w:rPr>
        <w:softHyphen/>
      </w:r>
      <w:r w:rsidRPr="002A0B2E">
        <w:rPr>
          <w:rFonts w:ascii="Times New Roman" w:eastAsia="PMingLiU" w:hAnsi="Times New Roman" w:cs="Times New Roman"/>
          <w:kern w:val="0"/>
          <w:lang w:val="ro-MD" w:eastAsia="zh-CN"/>
          <w14:ligatures w14:val="none"/>
        </w:rPr>
        <w:softHyphen/>
      </w:r>
      <w:r w:rsidRPr="002A0B2E">
        <w:rPr>
          <w:rFonts w:ascii="Times New Roman" w:eastAsia="PMingLiU" w:hAnsi="Times New Roman" w:cs="Times New Roman"/>
          <w:kern w:val="0"/>
          <w:lang w:val="ro-MD" w:eastAsia="zh-CN"/>
          <w14:ligatures w14:val="none"/>
        </w:rPr>
        <w:softHyphen/>
      </w:r>
      <w:r w:rsidRPr="002A0B2E">
        <w:rPr>
          <w:rFonts w:ascii="Times New Roman" w:eastAsia="PMingLiU" w:hAnsi="Times New Roman" w:cs="Times New Roman"/>
          <w:kern w:val="0"/>
          <w:lang w:val="ro-MD" w:eastAsia="zh-CN"/>
          <w14:ligatures w14:val="none"/>
        </w:rPr>
        <w:softHyphen/>
        <w:t xml:space="preserve"> ______________________________</w:t>
      </w:r>
    </w:p>
    <w:p w14:paraId="70F1BF49" w14:textId="77777777" w:rsidR="002A0B2E" w:rsidRPr="002A0B2E" w:rsidRDefault="002A0B2E" w:rsidP="002A0B2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3._________________________ membru______________________________</w:t>
      </w:r>
    </w:p>
    <w:p w14:paraId="054447BD" w14:textId="77777777" w:rsidR="002A0B2E" w:rsidRPr="002A0B2E" w:rsidRDefault="002A0B2E" w:rsidP="002A0B2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4._________________________ membru______________________________</w:t>
      </w:r>
    </w:p>
    <w:p w14:paraId="2780C6A6" w14:textId="77777777" w:rsidR="002A0B2E" w:rsidRPr="002A0B2E" w:rsidRDefault="002A0B2E" w:rsidP="002A0B2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 xml:space="preserve">5._________________________ membru______________________________                   </w:t>
      </w:r>
    </w:p>
    <w:p w14:paraId="12518F7F" w14:textId="77777777" w:rsidR="002A0B2E" w:rsidRPr="002A0B2E" w:rsidRDefault="002A0B2E" w:rsidP="002A0B2E">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etc.</w:t>
      </w:r>
    </w:p>
    <w:p w14:paraId="5DFAAFA9"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7531CCE5" w14:textId="77777777" w:rsidR="002A0B2E" w:rsidRPr="002A0B2E" w:rsidRDefault="002A0B2E" w:rsidP="002A0B2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1._________________________________________</w:t>
      </w:r>
    </w:p>
    <w:p w14:paraId="128E599E" w14:textId="77777777" w:rsidR="002A0B2E" w:rsidRPr="002A0B2E" w:rsidRDefault="002A0B2E" w:rsidP="002A0B2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2._________________________________________</w:t>
      </w:r>
    </w:p>
    <w:p w14:paraId="7A10AF94" w14:textId="77777777" w:rsidR="002A0B2E" w:rsidRPr="002A0B2E" w:rsidRDefault="002A0B2E" w:rsidP="002A0B2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3._________________________________________</w:t>
      </w:r>
    </w:p>
    <w:p w14:paraId="6D2CAEE8" w14:textId="77777777" w:rsidR="002A0B2E" w:rsidRPr="002A0B2E" w:rsidRDefault="002A0B2E" w:rsidP="002A0B2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4._________________________________________</w:t>
      </w:r>
    </w:p>
    <w:p w14:paraId="663EFB15" w14:textId="77777777" w:rsidR="002A0B2E" w:rsidRPr="002A0B2E" w:rsidRDefault="002A0B2E" w:rsidP="002A0B2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etc.</w:t>
      </w:r>
    </w:p>
    <w:p w14:paraId="193337C3"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CEEF33A"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A0B2E" w:rsidRPr="002A0B2E" w14:paraId="5659BD16" w14:textId="77777777" w:rsidTr="003564F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F5EB89" w14:textId="77777777" w:rsidR="002A0B2E" w:rsidRPr="002A0B2E" w:rsidRDefault="002A0B2E" w:rsidP="002A0B2E">
            <w:pPr>
              <w:spacing w:after="0" w:line="240" w:lineRule="auto"/>
              <w:rPr>
                <w:rFonts w:ascii="Times New Roman" w:eastAsia="Times New Roman" w:hAnsi="Times New Roman" w:cs="Times New Roman"/>
                <w:bCs/>
                <w:noProof/>
                <w:color w:val="000000" w:themeColor="text1"/>
                <w:kern w:val="0"/>
                <w:lang w:val="ro-MD"/>
                <w14:ligatures w14:val="none"/>
              </w:rPr>
            </w:pPr>
            <w:r w:rsidRPr="002A0B2E">
              <w:rPr>
                <w:rFonts w:ascii="Times New Roman" w:eastAsia="Times New Roman" w:hAnsi="Times New Roman" w:cs="Times New Roman"/>
                <w:bCs/>
                <w:noProof/>
                <w:color w:val="000000" w:themeColor="text1"/>
                <w:kern w:val="0"/>
                <w:lang w:val="ro-MD"/>
                <w14:ligatures w14:val="none"/>
              </w:rPr>
              <w:t>CANDIDAT</w:t>
            </w:r>
          </w:p>
        </w:tc>
      </w:tr>
      <w:tr w:rsidR="002A0B2E" w:rsidRPr="002A0B2E" w14:paraId="19F9251F" w14:textId="77777777" w:rsidTr="003564F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B7D86C" w14:textId="77777777" w:rsidR="002A0B2E" w:rsidRPr="002A0B2E" w:rsidRDefault="002A0B2E" w:rsidP="002A0B2E">
            <w:pPr>
              <w:spacing w:after="0" w:line="240" w:lineRule="auto"/>
              <w:rPr>
                <w:rFonts w:ascii="Times New Roman" w:eastAsia="Times New Roman" w:hAnsi="Times New Roman" w:cs="Times New Roman"/>
                <w:bCs/>
                <w:noProof/>
                <w:color w:val="000000" w:themeColor="text1"/>
                <w:kern w:val="0"/>
                <w:lang w:val="ro-MD"/>
                <w14:ligatures w14:val="none"/>
              </w:rPr>
            </w:pPr>
            <w:r w:rsidRPr="002A0B2E">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F6827F" w14:textId="77777777" w:rsidR="002A0B2E" w:rsidRPr="002A0B2E" w:rsidRDefault="002A0B2E" w:rsidP="002A0B2E">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2A0B2E">
              <w:rPr>
                <w:rFonts w:ascii="Times New Roman" w:eastAsia="Times New Roman" w:hAnsi="Times New Roman" w:cs="Times New Roman"/>
                <w:bCs/>
                <w:noProof/>
                <w:color w:val="000000" w:themeColor="text1"/>
                <w:kern w:val="0"/>
                <w:lang w:val="ro-MD"/>
                <w14:ligatures w14:val="none"/>
              </w:rPr>
              <w:t xml:space="preserve">Corespundere                                  </w:t>
            </w:r>
          </w:p>
        </w:tc>
      </w:tr>
      <w:tr w:rsidR="002A0B2E" w:rsidRPr="002A0B2E" w14:paraId="4F525038" w14:textId="77777777" w:rsidTr="003564F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11C7B8" w14:textId="77777777" w:rsidR="002A0B2E" w:rsidRPr="002A0B2E" w:rsidRDefault="002A0B2E" w:rsidP="002A0B2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278CD2" w14:textId="77777777" w:rsidR="002A0B2E" w:rsidRPr="002A0B2E" w:rsidRDefault="002A0B2E" w:rsidP="002A0B2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2A0B2E" w:rsidRPr="002A0B2E" w14:paraId="61344A48" w14:textId="77777777" w:rsidTr="003564F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DC5EF8" w14:textId="77777777" w:rsidR="002A0B2E" w:rsidRPr="002A0B2E" w:rsidRDefault="002A0B2E" w:rsidP="002A0B2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3415C7" w14:textId="77777777" w:rsidR="002A0B2E" w:rsidRPr="002A0B2E" w:rsidRDefault="002A0B2E" w:rsidP="002A0B2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2A0B2E" w:rsidRPr="002A0B2E" w14:paraId="4627658F" w14:textId="77777777" w:rsidTr="003564F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12A7F0" w14:textId="77777777" w:rsidR="002A0B2E" w:rsidRPr="002A0B2E" w:rsidRDefault="002A0B2E" w:rsidP="002A0B2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CC17EBA" w14:textId="77777777" w:rsidR="002A0B2E" w:rsidRPr="002A0B2E" w:rsidRDefault="002A0B2E" w:rsidP="002A0B2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706FFD6E"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35A670A"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Constatări/Comentarii privind documentele de calificare:</w:t>
      </w:r>
    </w:p>
    <w:p w14:paraId="0E2FAAB3" w14:textId="77777777" w:rsidR="002A0B2E" w:rsidRPr="002A0B2E" w:rsidRDefault="002A0B2E" w:rsidP="002A0B2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_______________________________________________________________________________</w:t>
      </w:r>
    </w:p>
    <w:p w14:paraId="55B4541E"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20BDA7E"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Candidați respinși/descalificaţi:</w:t>
      </w:r>
    </w:p>
    <w:p w14:paraId="1BC9D437" w14:textId="77777777" w:rsidR="002A0B2E" w:rsidRPr="002A0B2E" w:rsidRDefault="002A0B2E" w:rsidP="002A0B2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_______________________________________________________________________________</w:t>
      </w:r>
    </w:p>
    <w:p w14:paraId="28DEFD8D"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B1E437"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C8CCB39"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405D4138" w14:textId="77777777" w:rsidR="002A0B2E" w:rsidRPr="002A0B2E" w:rsidRDefault="002A0B2E" w:rsidP="002A0B2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_______________________________________________________________________________</w:t>
      </w:r>
    </w:p>
    <w:p w14:paraId="549BD064"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8967E5E"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Rezultatele preselecției:</w:t>
      </w:r>
    </w:p>
    <w:p w14:paraId="407AC785" w14:textId="77777777" w:rsidR="002A0B2E" w:rsidRPr="002A0B2E" w:rsidRDefault="002A0B2E" w:rsidP="002A0B2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_______________________________________________________________________________</w:t>
      </w:r>
    </w:p>
    <w:p w14:paraId="41451E65" w14:textId="77777777" w:rsidR="002A0B2E" w:rsidRPr="002A0B2E" w:rsidRDefault="002A0B2E" w:rsidP="002A0B2E">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13ABE3CF"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44F2AE1"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Candidații preselectați:</w:t>
      </w:r>
    </w:p>
    <w:p w14:paraId="2C2CD9CC"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1.</w:t>
      </w:r>
    </w:p>
    <w:p w14:paraId="4FAC3BB4"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2.</w:t>
      </w:r>
    </w:p>
    <w:p w14:paraId="1D7B4501"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3.</w:t>
      </w:r>
    </w:p>
    <w:p w14:paraId="1D12FE53"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etc.</w:t>
      </w:r>
    </w:p>
    <w:p w14:paraId="7CB36A26"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FC3642" w14:textId="77777777" w:rsidR="002A0B2E" w:rsidRPr="002A0B2E" w:rsidRDefault="002A0B2E" w:rsidP="002A0B2E">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2BBA3E98" w14:textId="77777777" w:rsidR="002A0B2E" w:rsidRPr="002A0B2E" w:rsidRDefault="002A0B2E" w:rsidP="002A0B2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_______________________________________________________________________________</w:t>
      </w:r>
    </w:p>
    <w:p w14:paraId="23002509" w14:textId="77777777" w:rsidR="002A0B2E" w:rsidRPr="002A0B2E" w:rsidRDefault="002A0B2E" w:rsidP="002A0B2E">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57999F9D" w14:textId="77777777" w:rsidR="002A0B2E" w:rsidRPr="002A0B2E" w:rsidRDefault="002A0B2E" w:rsidP="002A0B2E">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2A0B2E">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A0B2E">
        <w:rPr>
          <w:rFonts w:ascii="Times New Roman" w:eastAsia="PMingLiU" w:hAnsi="Times New Roman" w:cs="Times New Roman"/>
          <w:kern w:val="0"/>
          <w:lang w:val="ro-MD" w:eastAsia="zh-CN"/>
          <w14:ligatures w14:val="none"/>
        </w:rPr>
        <w:t>:</w:t>
      </w:r>
    </w:p>
    <w:p w14:paraId="3B8D1F9B" w14:textId="77777777" w:rsidR="002A0B2E" w:rsidRPr="002A0B2E" w:rsidRDefault="002A0B2E" w:rsidP="002A0B2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_______________________________________________________________________________</w:t>
      </w:r>
    </w:p>
    <w:p w14:paraId="3002416B" w14:textId="77777777" w:rsidR="002A0B2E" w:rsidRPr="002A0B2E" w:rsidRDefault="002A0B2E" w:rsidP="002A0B2E">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619483FB" w14:textId="77777777" w:rsidR="002A0B2E" w:rsidRPr="002A0B2E" w:rsidRDefault="002A0B2E" w:rsidP="002A0B2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Semnăturile membrilor grupului de lucru:</w:t>
      </w:r>
    </w:p>
    <w:p w14:paraId="1998136C" w14:textId="77777777" w:rsidR="002A0B2E" w:rsidRPr="002A0B2E" w:rsidRDefault="002A0B2E" w:rsidP="002A0B2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1.</w:t>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t>____________________</w:t>
      </w:r>
    </w:p>
    <w:p w14:paraId="7A2DC489" w14:textId="77777777" w:rsidR="002A0B2E" w:rsidRPr="002A0B2E" w:rsidRDefault="002A0B2E" w:rsidP="002A0B2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2.</w:t>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t>____________________</w:t>
      </w:r>
    </w:p>
    <w:p w14:paraId="48D9C5B6" w14:textId="77777777" w:rsidR="002A0B2E" w:rsidRPr="002A0B2E" w:rsidRDefault="002A0B2E" w:rsidP="002A0B2E">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3.</w:t>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t>____________________</w:t>
      </w:r>
    </w:p>
    <w:p w14:paraId="6582C064" w14:textId="77777777" w:rsidR="002A0B2E" w:rsidRPr="002A0B2E" w:rsidRDefault="002A0B2E" w:rsidP="002A0B2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4.</w:t>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t>____________________</w:t>
      </w:r>
    </w:p>
    <w:p w14:paraId="641B9E08"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5.</w:t>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t>____________________</w:t>
      </w:r>
      <w:r w:rsidRPr="002A0B2E">
        <w:rPr>
          <w:rFonts w:ascii="Times New Roman" w:eastAsia="PMingLiU" w:hAnsi="Times New Roman" w:cs="Times New Roman"/>
          <w:b/>
          <w:kern w:val="0"/>
          <w:lang w:val="ro-MD" w:eastAsia="zh-CN"/>
          <w14:ligatures w14:val="none"/>
        </w:rPr>
        <w:tab/>
      </w:r>
    </w:p>
    <w:p w14:paraId="128A93B8"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etc.</w:t>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r w:rsidRPr="002A0B2E">
        <w:rPr>
          <w:rFonts w:ascii="Times New Roman" w:eastAsia="PMingLiU" w:hAnsi="Times New Roman" w:cs="Times New Roman"/>
          <w:b/>
          <w:kern w:val="0"/>
          <w:lang w:val="ro-MD" w:eastAsia="zh-CN"/>
          <w14:ligatures w14:val="none"/>
        </w:rPr>
        <w:tab/>
      </w:r>
    </w:p>
    <w:p w14:paraId="6951A227"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BC6A7BA"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F1D8A8D"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B58FFFC"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06172AA"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578B102"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22B7DFC"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98CE15F"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CAED587"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A42519D"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D41EF5E"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588C263"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A96369E"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BA1F64"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25330EC"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C888F4C"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DEE2DF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566B8B9"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lastRenderedPageBreak/>
        <w:t>Anexa nr. 5</w:t>
      </w:r>
    </w:p>
    <w:p w14:paraId="70C9501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7611AB9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EF08CCF"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56A9A9"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0B75E4F" w14:textId="77777777" w:rsidR="002A0B2E" w:rsidRPr="002A0B2E" w:rsidRDefault="002A0B2E" w:rsidP="002A0B2E">
      <w:pPr>
        <w:spacing w:before="240" w:line="240" w:lineRule="auto"/>
        <w:jc w:val="center"/>
        <w:rPr>
          <w:rFonts w:ascii="Times New Roman" w:eastAsia="Calibri" w:hAnsi="Times New Roman" w:cs="Times New Roman"/>
          <w:b/>
          <w:kern w:val="0"/>
          <w:sz w:val="28"/>
          <w:szCs w:val="28"/>
          <w:lang w:val="ro-MD"/>
          <w14:ligatures w14:val="none"/>
        </w:rPr>
      </w:pPr>
      <w:r w:rsidRPr="002A0B2E">
        <w:rPr>
          <w:rFonts w:ascii="Times New Roman" w:eastAsia="Calibri" w:hAnsi="Times New Roman" w:cs="Times New Roman"/>
          <w:b/>
          <w:kern w:val="0"/>
          <w:sz w:val="28"/>
          <w:szCs w:val="28"/>
          <w:lang w:val="ro-MD"/>
          <w14:ligatures w14:val="none"/>
        </w:rPr>
        <w:t>ANUNȚ DE ATRIBUIRE</w:t>
      </w:r>
    </w:p>
    <w:p w14:paraId="25A9D318" w14:textId="77777777" w:rsidR="002A0B2E" w:rsidRPr="002A0B2E" w:rsidRDefault="002A0B2E" w:rsidP="002A0B2E">
      <w:pPr>
        <w:spacing w:line="240" w:lineRule="auto"/>
        <w:jc w:val="center"/>
        <w:rPr>
          <w:rFonts w:ascii="Times New Roman" w:eastAsia="Calibri" w:hAnsi="Times New Roman" w:cs="Times New Roman"/>
          <w:kern w:val="0"/>
          <w:u w:val="single"/>
          <w:lang w:val="ro-MD"/>
          <w14:ligatures w14:val="none"/>
        </w:rPr>
      </w:pPr>
      <w:r w:rsidRPr="002A0B2E">
        <w:rPr>
          <w:rFonts w:ascii="Times New Roman" w:eastAsia="Cambria" w:hAnsi="Times New Roman" w:cs="Times New Roman"/>
          <w:kern w:val="0"/>
          <w:lang w:val="ro-MD"/>
          <w14:ligatures w14:val="none"/>
        </w:rPr>
        <w:t>Nr.din___________</w:t>
      </w:r>
    </w:p>
    <w:p w14:paraId="7F1403C0" w14:textId="77777777" w:rsidR="002A0B2E" w:rsidRPr="002A0B2E" w:rsidRDefault="002A0B2E" w:rsidP="002A0B2E">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A0B2E" w:rsidRPr="002A0B2E" w14:paraId="0AAA2843" w14:textId="77777777" w:rsidTr="003564FD">
        <w:tc>
          <w:tcPr>
            <w:tcW w:w="4248" w:type="dxa"/>
            <w:shd w:val="clear" w:color="auto" w:fill="FFFFFF" w:themeFill="background1"/>
          </w:tcPr>
          <w:p w14:paraId="3DE0DA41" w14:textId="77777777" w:rsidR="002A0B2E" w:rsidRPr="002A0B2E" w:rsidRDefault="002A0B2E" w:rsidP="002A0B2E">
            <w:pPr>
              <w:spacing w:line="259" w:lineRule="auto"/>
              <w:ind w:right="-1"/>
              <w:jc w:val="both"/>
              <w:rPr>
                <w:rFonts w:ascii="Times New Roman" w:eastAsia="Cambria" w:hAnsi="Times New Roman" w:cs="Times New Roman"/>
                <w:lang w:val="ro-MD"/>
              </w:rPr>
            </w:pPr>
            <w:r w:rsidRPr="002A0B2E">
              <w:rPr>
                <w:rFonts w:ascii="Times New Roman" w:eastAsia="Calibri" w:hAnsi="Times New Roman" w:cs="Times New Roman"/>
                <w:lang w:val="ro-MD"/>
              </w:rPr>
              <w:t>Denumirea autorității contractante</w:t>
            </w:r>
          </w:p>
        </w:tc>
        <w:tc>
          <w:tcPr>
            <w:tcW w:w="5528" w:type="dxa"/>
          </w:tcPr>
          <w:p w14:paraId="7621D30A"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1F6FF56B" w14:textId="77777777" w:rsidTr="003564FD">
        <w:tc>
          <w:tcPr>
            <w:tcW w:w="4248" w:type="dxa"/>
            <w:shd w:val="clear" w:color="auto" w:fill="FFFFFF" w:themeFill="background1"/>
          </w:tcPr>
          <w:p w14:paraId="3CD74F1B"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mbria" w:hAnsi="Times New Roman" w:cs="Times New Roman"/>
                <w:lang w:val="ro-MD"/>
              </w:rPr>
              <w:t>Localitate</w:t>
            </w:r>
          </w:p>
        </w:tc>
        <w:tc>
          <w:tcPr>
            <w:tcW w:w="5528" w:type="dxa"/>
          </w:tcPr>
          <w:p w14:paraId="2B02A490"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5E837BE4" w14:textId="77777777" w:rsidTr="003564FD">
        <w:tc>
          <w:tcPr>
            <w:tcW w:w="4248" w:type="dxa"/>
            <w:shd w:val="clear" w:color="auto" w:fill="FFFFFF" w:themeFill="background1"/>
          </w:tcPr>
          <w:p w14:paraId="2526B9D4" w14:textId="77777777" w:rsidR="002A0B2E" w:rsidRPr="002A0B2E" w:rsidRDefault="002A0B2E" w:rsidP="002A0B2E">
            <w:pPr>
              <w:spacing w:line="259" w:lineRule="auto"/>
              <w:ind w:right="-1"/>
              <w:jc w:val="both"/>
              <w:rPr>
                <w:rFonts w:ascii="Times New Roman" w:eastAsia="Cambria" w:hAnsi="Times New Roman" w:cs="Times New Roman"/>
                <w:lang w:val="ro-MD"/>
              </w:rPr>
            </w:pPr>
            <w:r w:rsidRPr="002A0B2E">
              <w:rPr>
                <w:rFonts w:ascii="Times New Roman" w:eastAsia="Calibri" w:hAnsi="Times New Roman" w:cs="Times New Roman"/>
                <w:lang w:val="ro-MD"/>
              </w:rPr>
              <w:t>IDNO</w:t>
            </w:r>
          </w:p>
        </w:tc>
        <w:tc>
          <w:tcPr>
            <w:tcW w:w="5528" w:type="dxa"/>
          </w:tcPr>
          <w:p w14:paraId="59B3B715"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35FE53CC" w14:textId="77777777" w:rsidTr="003564FD">
        <w:tc>
          <w:tcPr>
            <w:tcW w:w="4248" w:type="dxa"/>
            <w:shd w:val="clear" w:color="auto" w:fill="FFFFFF" w:themeFill="background1"/>
          </w:tcPr>
          <w:p w14:paraId="7534BCCE"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libri" w:hAnsi="Times New Roman" w:cs="Times New Roman"/>
                <w:lang w:val="ro-MD"/>
              </w:rPr>
              <w:t>Adresa</w:t>
            </w:r>
          </w:p>
        </w:tc>
        <w:tc>
          <w:tcPr>
            <w:tcW w:w="5528" w:type="dxa"/>
          </w:tcPr>
          <w:p w14:paraId="033C2905"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20803933" w14:textId="77777777" w:rsidTr="003564FD">
        <w:tc>
          <w:tcPr>
            <w:tcW w:w="4248" w:type="dxa"/>
            <w:shd w:val="clear" w:color="auto" w:fill="FFFFFF" w:themeFill="background1"/>
          </w:tcPr>
          <w:p w14:paraId="78E18EAD"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libri" w:hAnsi="Times New Roman" w:cs="Times New Roman"/>
                <w:lang w:val="ro-MD"/>
              </w:rPr>
              <w:t>Număr de telefon/fax</w:t>
            </w:r>
          </w:p>
        </w:tc>
        <w:tc>
          <w:tcPr>
            <w:tcW w:w="5528" w:type="dxa"/>
          </w:tcPr>
          <w:p w14:paraId="002B8454"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588ABBD4" w14:textId="77777777" w:rsidTr="003564FD">
        <w:tc>
          <w:tcPr>
            <w:tcW w:w="4248" w:type="dxa"/>
            <w:shd w:val="clear" w:color="auto" w:fill="FFFFFF" w:themeFill="background1"/>
          </w:tcPr>
          <w:p w14:paraId="721F1339"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libri" w:hAnsi="Times New Roman" w:cs="Times New Roman"/>
                <w:lang w:val="ro-MD"/>
              </w:rPr>
              <w:t>E-mail</w:t>
            </w:r>
          </w:p>
        </w:tc>
        <w:tc>
          <w:tcPr>
            <w:tcW w:w="5528" w:type="dxa"/>
          </w:tcPr>
          <w:p w14:paraId="2D3154B0"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5E6B4337" w14:textId="77777777" w:rsidTr="003564FD">
        <w:tc>
          <w:tcPr>
            <w:tcW w:w="4248" w:type="dxa"/>
            <w:shd w:val="clear" w:color="auto" w:fill="FFFFFF" w:themeFill="background1"/>
          </w:tcPr>
          <w:p w14:paraId="5D549053"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libri" w:hAnsi="Times New Roman" w:cs="Times New Roman"/>
                <w:lang w:val="ro-MD"/>
              </w:rPr>
              <w:t>Pagina web oficială</w:t>
            </w:r>
          </w:p>
        </w:tc>
        <w:tc>
          <w:tcPr>
            <w:tcW w:w="5528" w:type="dxa"/>
          </w:tcPr>
          <w:p w14:paraId="1031B7F7"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2A0B2E" w14:paraId="37D8BCAA" w14:textId="77777777" w:rsidTr="003564FD">
        <w:tc>
          <w:tcPr>
            <w:tcW w:w="4248" w:type="dxa"/>
            <w:shd w:val="clear" w:color="auto" w:fill="FFFFFF" w:themeFill="background1"/>
          </w:tcPr>
          <w:p w14:paraId="53FE6F91"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libri" w:hAnsi="Times New Roman" w:cs="Times New Roman"/>
                <w:lang w:val="ro-MD"/>
              </w:rPr>
              <w:t>Persoana de contact</w:t>
            </w:r>
          </w:p>
        </w:tc>
        <w:tc>
          <w:tcPr>
            <w:tcW w:w="5528" w:type="dxa"/>
          </w:tcPr>
          <w:p w14:paraId="630AFEAA"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r w:rsidR="002A0B2E" w:rsidRPr="004961FD" w14:paraId="539FFC4C" w14:textId="77777777" w:rsidTr="003564FD">
        <w:tc>
          <w:tcPr>
            <w:tcW w:w="4248" w:type="dxa"/>
            <w:shd w:val="clear" w:color="auto" w:fill="FFFFFF" w:themeFill="background1"/>
          </w:tcPr>
          <w:p w14:paraId="10CA97BC"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Calibri" w:hAnsi="Times New Roman" w:cs="Times New Roman"/>
                <w:lang w:val="ro-MD"/>
              </w:rPr>
              <w:t xml:space="preserve">Tipul autorității contractante și obiectul principal de activitate </w:t>
            </w:r>
          </w:p>
          <w:p w14:paraId="472BAFD5" w14:textId="77777777" w:rsidR="002A0B2E" w:rsidRPr="002A0B2E" w:rsidRDefault="002A0B2E" w:rsidP="002A0B2E">
            <w:pPr>
              <w:spacing w:line="259" w:lineRule="auto"/>
              <w:ind w:right="-1"/>
              <w:jc w:val="both"/>
              <w:rPr>
                <w:rFonts w:ascii="Times New Roman" w:eastAsia="Calibri" w:hAnsi="Times New Roman" w:cs="Times New Roman"/>
                <w:sz w:val="20"/>
                <w:szCs w:val="20"/>
                <w:lang w:val="ro-MD"/>
              </w:rPr>
            </w:pPr>
            <w:r w:rsidRPr="002A0B2E">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7205627B" w14:textId="77777777" w:rsidR="002A0B2E" w:rsidRPr="002A0B2E" w:rsidRDefault="002A0B2E" w:rsidP="002A0B2E">
            <w:pPr>
              <w:spacing w:line="259" w:lineRule="auto"/>
              <w:ind w:right="-1"/>
              <w:jc w:val="both"/>
              <w:rPr>
                <w:rFonts w:ascii="Times New Roman" w:eastAsia="Cambria" w:hAnsi="Times New Roman" w:cs="Times New Roman"/>
                <w:lang w:val="ro-MD"/>
              </w:rPr>
            </w:pPr>
          </w:p>
        </w:tc>
      </w:tr>
    </w:tbl>
    <w:p w14:paraId="3B9ED3F0" w14:textId="77777777" w:rsidR="002A0B2E" w:rsidRPr="002A0B2E" w:rsidRDefault="002A0B2E" w:rsidP="002A0B2E">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2A0B2E">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2A0B2E" w:rsidRPr="004961FD" w14:paraId="492DDF3C" w14:textId="77777777" w:rsidTr="003564FD">
        <w:tc>
          <w:tcPr>
            <w:tcW w:w="4248" w:type="dxa"/>
            <w:shd w:val="clear" w:color="auto" w:fill="FFFFFF" w:themeFill="background1"/>
          </w:tcPr>
          <w:p w14:paraId="57358058"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Tipul procedurii de atribuire aplicate</w:t>
            </w:r>
          </w:p>
        </w:tc>
        <w:tc>
          <w:tcPr>
            <w:tcW w:w="5570" w:type="dxa"/>
          </w:tcPr>
          <w:p w14:paraId="3A8987DC" w14:textId="77777777" w:rsidR="002A0B2E" w:rsidRPr="002A0B2E" w:rsidRDefault="002A0B2E" w:rsidP="002A0B2E">
            <w:pPr>
              <w:spacing w:line="259" w:lineRule="auto"/>
              <w:ind w:right="-1"/>
              <w:jc w:val="both"/>
              <w:rPr>
                <w:rFonts w:ascii="Times New Roman" w:eastAsia="Times New Roman" w:hAnsi="Times New Roman" w:cs="Times New Roman"/>
                <w:i/>
                <w:lang w:val="ro-MD" w:eastAsia="ro-RO"/>
              </w:rPr>
            </w:pPr>
          </w:p>
        </w:tc>
      </w:tr>
      <w:tr w:rsidR="002A0B2E" w:rsidRPr="004961FD" w14:paraId="6F3981D0" w14:textId="77777777" w:rsidTr="003564FD">
        <w:tc>
          <w:tcPr>
            <w:tcW w:w="4248" w:type="dxa"/>
            <w:shd w:val="clear" w:color="auto" w:fill="FFFFFF" w:themeFill="background1"/>
          </w:tcPr>
          <w:p w14:paraId="7FD9D23E"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Justificarea alegerii procedurii de atribuire </w:t>
            </w:r>
          </w:p>
          <w:p w14:paraId="62637F5F" w14:textId="77777777" w:rsidR="002A0B2E" w:rsidRPr="002A0B2E" w:rsidRDefault="002A0B2E" w:rsidP="002A0B2E">
            <w:pPr>
              <w:spacing w:line="259" w:lineRule="auto"/>
              <w:ind w:right="-1"/>
              <w:jc w:val="both"/>
              <w:rPr>
                <w:rFonts w:ascii="Times New Roman" w:eastAsia="Times New Roman" w:hAnsi="Times New Roman" w:cs="Times New Roman"/>
                <w:i/>
                <w:sz w:val="20"/>
                <w:szCs w:val="20"/>
                <w:lang w:val="ro-MD" w:eastAsia="ro-RO"/>
              </w:rPr>
            </w:pPr>
            <w:r w:rsidRPr="002A0B2E">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E1A3A41" w14:textId="77777777" w:rsidR="002A0B2E" w:rsidRPr="002A0B2E" w:rsidRDefault="002A0B2E" w:rsidP="002A0B2E">
            <w:pPr>
              <w:spacing w:line="259" w:lineRule="auto"/>
              <w:ind w:right="-1"/>
              <w:jc w:val="both"/>
              <w:rPr>
                <w:rFonts w:ascii="Times New Roman" w:eastAsia="Times New Roman" w:hAnsi="Times New Roman" w:cs="Times New Roman"/>
                <w:i/>
                <w:lang w:val="ro-MD" w:eastAsia="ro-RO"/>
              </w:rPr>
            </w:pPr>
          </w:p>
        </w:tc>
      </w:tr>
      <w:tr w:rsidR="002A0B2E" w:rsidRPr="002A0B2E" w14:paraId="25FEB218" w14:textId="77777777" w:rsidTr="003564FD">
        <w:tc>
          <w:tcPr>
            <w:tcW w:w="4248" w:type="dxa"/>
            <w:shd w:val="clear" w:color="auto" w:fill="FFFFFF" w:themeFill="background1"/>
          </w:tcPr>
          <w:p w14:paraId="0C35FD3B"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Tipul obiectului contractului de achiziție/acordului-cadru</w:t>
            </w:r>
          </w:p>
        </w:tc>
        <w:tc>
          <w:tcPr>
            <w:tcW w:w="5570" w:type="dxa"/>
          </w:tcPr>
          <w:p w14:paraId="0E406CDF"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Servicii de proiectare □  </w:t>
            </w:r>
          </w:p>
          <w:p w14:paraId="589D4F79"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Lucrări □</w:t>
            </w:r>
          </w:p>
        </w:tc>
      </w:tr>
      <w:tr w:rsidR="002A0B2E" w:rsidRPr="002A0B2E" w14:paraId="3FF7CE82" w14:textId="77777777" w:rsidTr="003564FD">
        <w:tc>
          <w:tcPr>
            <w:tcW w:w="4248" w:type="dxa"/>
            <w:shd w:val="clear" w:color="auto" w:fill="FFFFFF" w:themeFill="background1"/>
          </w:tcPr>
          <w:p w14:paraId="37031417"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Obiectul de achiziție</w:t>
            </w:r>
          </w:p>
        </w:tc>
        <w:tc>
          <w:tcPr>
            <w:tcW w:w="5570" w:type="dxa"/>
          </w:tcPr>
          <w:p w14:paraId="0C269A3D"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p>
        </w:tc>
      </w:tr>
      <w:tr w:rsidR="002A0B2E" w:rsidRPr="002A0B2E" w14:paraId="087730C3" w14:textId="77777777" w:rsidTr="003564FD">
        <w:trPr>
          <w:trHeight w:val="255"/>
        </w:trPr>
        <w:tc>
          <w:tcPr>
            <w:tcW w:w="4248" w:type="dxa"/>
            <w:vMerge w:val="restart"/>
            <w:shd w:val="clear" w:color="auto" w:fill="FFFFFF" w:themeFill="background1"/>
          </w:tcPr>
          <w:p w14:paraId="20BA1B7C"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Anunțul de participare</w:t>
            </w:r>
          </w:p>
          <w:p w14:paraId="1EBD17C0" w14:textId="77777777" w:rsidR="002A0B2E" w:rsidRPr="002A0B2E" w:rsidRDefault="002A0B2E" w:rsidP="002A0B2E">
            <w:pPr>
              <w:spacing w:line="259" w:lineRule="auto"/>
              <w:ind w:right="-1"/>
              <w:jc w:val="both"/>
              <w:rPr>
                <w:rFonts w:ascii="Times New Roman" w:eastAsia="Times New Roman" w:hAnsi="Times New Roman" w:cs="Times New Roman"/>
                <w:i/>
                <w:lang w:val="ro-MD" w:eastAsia="ro-RO"/>
              </w:rPr>
            </w:pPr>
          </w:p>
        </w:tc>
        <w:tc>
          <w:tcPr>
            <w:tcW w:w="5570" w:type="dxa"/>
          </w:tcPr>
          <w:p w14:paraId="5744E0F6" w14:textId="77777777" w:rsidR="002A0B2E" w:rsidRPr="002A0B2E" w:rsidRDefault="002A0B2E" w:rsidP="002A0B2E">
            <w:pPr>
              <w:spacing w:line="259" w:lineRule="auto"/>
              <w:ind w:right="-1"/>
              <w:jc w:val="both"/>
              <w:rPr>
                <w:rFonts w:ascii="Times New Roman" w:eastAsia="Cambria" w:hAnsi="Times New Roman" w:cs="Times New Roman"/>
                <w:lang w:val="ro-MD"/>
              </w:rPr>
            </w:pPr>
            <w:r w:rsidRPr="002A0B2E">
              <w:rPr>
                <w:rFonts w:ascii="Times New Roman" w:eastAsia="Cambria" w:hAnsi="Times New Roman" w:cs="Times New Roman"/>
                <w:lang w:val="ro-MD"/>
              </w:rPr>
              <w:t>Nr.:</w:t>
            </w:r>
          </w:p>
        </w:tc>
      </w:tr>
      <w:tr w:rsidR="002A0B2E" w:rsidRPr="002A0B2E" w14:paraId="0BF7ECC8" w14:textId="77777777" w:rsidTr="003564FD">
        <w:trPr>
          <w:trHeight w:val="255"/>
        </w:trPr>
        <w:tc>
          <w:tcPr>
            <w:tcW w:w="4248" w:type="dxa"/>
            <w:vMerge/>
            <w:shd w:val="clear" w:color="auto" w:fill="FFFFFF" w:themeFill="background1"/>
          </w:tcPr>
          <w:p w14:paraId="5F9651D3"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p>
        </w:tc>
        <w:tc>
          <w:tcPr>
            <w:tcW w:w="5570" w:type="dxa"/>
          </w:tcPr>
          <w:p w14:paraId="24CDF335" w14:textId="77777777" w:rsidR="002A0B2E" w:rsidRPr="002A0B2E" w:rsidRDefault="002A0B2E" w:rsidP="002A0B2E">
            <w:pPr>
              <w:spacing w:line="259" w:lineRule="auto"/>
              <w:ind w:right="-1"/>
              <w:jc w:val="both"/>
              <w:rPr>
                <w:rFonts w:ascii="Times New Roman" w:eastAsia="Cambria" w:hAnsi="Times New Roman" w:cs="Times New Roman"/>
                <w:lang w:val="ro-MD"/>
              </w:rPr>
            </w:pPr>
            <w:r w:rsidRPr="002A0B2E">
              <w:rPr>
                <w:rFonts w:ascii="Times New Roman" w:eastAsia="Cambria" w:hAnsi="Times New Roman" w:cs="Times New Roman"/>
                <w:lang w:val="ro-MD"/>
              </w:rPr>
              <w:t>Data publicării:</w:t>
            </w:r>
          </w:p>
        </w:tc>
      </w:tr>
      <w:tr w:rsidR="002A0B2E" w:rsidRPr="002A0B2E" w14:paraId="7F7C5116" w14:textId="77777777" w:rsidTr="003564FD">
        <w:trPr>
          <w:trHeight w:val="255"/>
        </w:trPr>
        <w:tc>
          <w:tcPr>
            <w:tcW w:w="4248" w:type="dxa"/>
            <w:vMerge/>
            <w:shd w:val="clear" w:color="auto" w:fill="FFFFFF" w:themeFill="background1"/>
          </w:tcPr>
          <w:p w14:paraId="414374CC"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p>
        </w:tc>
        <w:tc>
          <w:tcPr>
            <w:tcW w:w="5570" w:type="dxa"/>
          </w:tcPr>
          <w:p w14:paraId="53E47C2B" w14:textId="77777777" w:rsidR="002A0B2E" w:rsidRPr="002A0B2E" w:rsidRDefault="002A0B2E" w:rsidP="002A0B2E">
            <w:pPr>
              <w:spacing w:line="259" w:lineRule="auto"/>
              <w:ind w:right="-1"/>
              <w:jc w:val="both"/>
              <w:rPr>
                <w:rFonts w:ascii="Times New Roman" w:eastAsia="Cambria" w:hAnsi="Times New Roman" w:cs="Times New Roman"/>
                <w:lang w:val="ro-MD"/>
              </w:rPr>
            </w:pPr>
            <w:r w:rsidRPr="002A0B2E">
              <w:rPr>
                <w:rFonts w:ascii="Times New Roman" w:eastAsia="Cambria" w:hAnsi="Times New Roman" w:cs="Times New Roman"/>
                <w:lang w:val="ro-MD"/>
              </w:rPr>
              <w:t>Link:</w:t>
            </w:r>
          </w:p>
        </w:tc>
      </w:tr>
      <w:tr w:rsidR="002A0B2E" w:rsidRPr="004961FD" w14:paraId="47155CE1" w14:textId="77777777" w:rsidTr="003564FD">
        <w:trPr>
          <w:trHeight w:val="281"/>
        </w:trPr>
        <w:tc>
          <w:tcPr>
            <w:tcW w:w="4248" w:type="dxa"/>
            <w:shd w:val="clear" w:color="auto" w:fill="FFFFFF" w:themeFill="background1"/>
          </w:tcPr>
          <w:p w14:paraId="5F3FC688"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Criteriul de atribuire utilizat</w:t>
            </w:r>
          </w:p>
        </w:tc>
        <w:tc>
          <w:tcPr>
            <w:tcW w:w="5570" w:type="dxa"/>
          </w:tcPr>
          <w:p w14:paraId="2CB02DE4"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Prețul cel mai scăzut □</w:t>
            </w:r>
          </w:p>
          <w:p w14:paraId="7DDD5F89"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Costul cel mai scăzut □</w:t>
            </w:r>
          </w:p>
          <w:p w14:paraId="30A71790"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Cel mai bun raport calitate-preț □</w:t>
            </w:r>
          </w:p>
          <w:p w14:paraId="153FAE7B"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Cel mai bun raport calitate-cost □</w:t>
            </w:r>
          </w:p>
        </w:tc>
      </w:tr>
      <w:tr w:rsidR="002A0B2E" w:rsidRPr="002A0B2E" w14:paraId="7EE52610" w14:textId="77777777" w:rsidTr="003564FD">
        <w:trPr>
          <w:trHeight w:val="281"/>
        </w:trPr>
        <w:tc>
          <w:tcPr>
            <w:tcW w:w="4248" w:type="dxa"/>
            <w:shd w:val="clear" w:color="auto" w:fill="FFFFFF" w:themeFill="background1"/>
          </w:tcPr>
          <w:p w14:paraId="1999066C"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rPr>
              <w:t>Tehnici și instrumente specifice de atribuire utilizate</w:t>
            </w:r>
          </w:p>
        </w:tc>
        <w:tc>
          <w:tcPr>
            <w:tcW w:w="5570" w:type="dxa"/>
          </w:tcPr>
          <w:p w14:paraId="1E98192E"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Acord-cadru □ </w:t>
            </w:r>
          </w:p>
          <w:p w14:paraId="4C0AB92D"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rPr>
              <w:t xml:space="preserve">Sistem dinamic de achiziții </w:t>
            </w:r>
            <w:r w:rsidRPr="002A0B2E">
              <w:rPr>
                <w:rFonts w:ascii="Times New Roman" w:eastAsia="Times New Roman" w:hAnsi="Times New Roman" w:cs="Times New Roman"/>
                <w:lang w:val="ro-MD" w:eastAsia="ro-RO"/>
              </w:rPr>
              <w:t xml:space="preserve">□ </w:t>
            </w:r>
          </w:p>
          <w:p w14:paraId="526EC76B"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Licitație electronică □ </w:t>
            </w:r>
          </w:p>
        </w:tc>
      </w:tr>
      <w:tr w:rsidR="002A0B2E" w:rsidRPr="002A0B2E" w14:paraId="40F75B79" w14:textId="77777777" w:rsidTr="003564FD">
        <w:trPr>
          <w:trHeight w:val="281"/>
        </w:trPr>
        <w:tc>
          <w:tcPr>
            <w:tcW w:w="4248" w:type="dxa"/>
            <w:vMerge w:val="restart"/>
            <w:shd w:val="clear" w:color="auto" w:fill="FFFFFF" w:themeFill="background1"/>
          </w:tcPr>
          <w:p w14:paraId="37F23DFB"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Nr. oferte primite</w:t>
            </w:r>
          </w:p>
        </w:tc>
        <w:tc>
          <w:tcPr>
            <w:tcW w:w="5570" w:type="dxa"/>
          </w:tcPr>
          <w:p w14:paraId="63409DEC"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Total:</w:t>
            </w:r>
          </w:p>
        </w:tc>
      </w:tr>
      <w:tr w:rsidR="002A0B2E" w:rsidRPr="004961FD" w14:paraId="02A1CF45" w14:textId="77777777" w:rsidTr="003564FD">
        <w:trPr>
          <w:trHeight w:val="281"/>
        </w:trPr>
        <w:tc>
          <w:tcPr>
            <w:tcW w:w="4248" w:type="dxa"/>
            <w:vMerge/>
            <w:shd w:val="clear" w:color="auto" w:fill="FFFFFF" w:themeFill="background1"/>
          </w:tcPr>
          <w:p w14:paraId="6C7D0AA5" w14:textId="77777777" w:rsidR="002A0B2E" w:rsidRPr="002A0B2E" w:rsidRDefault="002A0B2E" w:rsidP="002A0B2E">
            <w:pPr>
              <w:spacing w:line="259" w:lineRule="auto"/>
              <w:ind w:right="-1"/>
              <w:jc w:val="both"/>
              <w:rPr>
                <w:rFonts w:ascii="Times New Roman" w:eastAsia="Times New Roman" w:hAnsi="Times New Roman" w:cs="Times New Roman"/>
                <w:lang w:val="ro-MD"/>
              </w:rPr>
            </w:pPr>
          </w:p>
        </w:tc>
        <w:tc>
          <w:tcPr>
            <w:tcW w:w="5570" w:type="dxa"/>
          </w:tcPr>
          <w:p w14:paraId="140E460B"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Calibri" w:hAnsi="Times New Roman" w:cs="Times New Roman"/>
                <w:lang w:val="ro-MD"/>
              </w:rPr>
              <w:t>De la operatori economici care sunt întreprinderi mici și mijlocii:</w:t>
            </w:r>
          </w:p>
        </w:tc>
      </w:tr>
      <w:tr w:rsidR="002A0B2E" w:rsidRPr="004961FD" w14:paraId="32E8550E" w14:textId="77777777" w:rsidTr="003564FD">
        <w:trPr>
          <w:trHeight w:val="281"/>
        </w:trPr>
        <w:tc>
          <w:tcPr>
            <w:tcW w:w="4248" w:type="dxa"/>
            <w:vMerge/>
            <w:shd w:val="clear" w:color="auto" w:fill="FFFFFF" w:themeFill="background1"/>
          </w:tcPr>
          <w:p w14:paraId="1499312F" w14:textId="77777777" w:rsidR="002A0B2E" w:rsidRPr="002A0B2E" w:rsidRDefault="002A0B2E" w:rsidP="002A0B2E">
            <w:pPr>
              <w:spacing w:line="259" w:lineRule="auto"/>
              <w:ind w:right="-1"/>
              <w:jc w:val="both"/>
              <w:rPr>
                <w:rFonts w:ascii="Times New Roman" w:eastAsia="Times New Roman" w:hAnsi="Times New Roman" w:cs="Times New Roman"/>
                <w:lang w:val="ro-MD"/>
              </w:rPr>
            </w:pPr>
          </w:p>
        </w:tc>
        <w:tc>
          <w:tcPr>
            <w:tcW w:w="5570" w:type="dxa"/>
          </w:tcPr>
          <w:p w14:paraId="54008482"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Calibri" w:hAnsi="Times New Roman" w:cs="Times New Roman"/>
                <w:lang w:val="ro-MD"/>
              </w:rPr>
              <w:t>De la operatori economici dintr-un alt stat:</w:t>
            </w:r>
          </w:p>
        </w:tc>
      </w:tr>
      <w:tr w:rsidR="002A0B2E" w:rsidRPr="002A0B2E" w14:paraId="6281115F" w14:textId="77777777" w:rsidTr="003564FD">
        <w:trPr>
          <w:trHeight w:val="281"/>
        </w:trPr>
        <w:tc>
          <w:tcPr>
            <w:tcW w:w="4248" w:type="dxa"/>
            <w:vMerge/>
            <w:shd w:val="clear" w:color="auto" w:fill="FFFFFF" w:themeFill="background1"/>
          </w:tcPr>
          <w:p w14:paraId="1613CE29" w14:textId="77777777" w:rsidR="002A0B2E" w:rsidRPr="002A0B2E" w:rsidRDefault="002A0B2E" w:rsidP="002A0B2E">
            <w:pPr>
              <w:spacing w:line="259" w:lineRule="auto"/>
              <w:ind w:right="-1"/>
              <w:jc w:val="both"/>
              <w:rPr>
                <w:rFonts w:ascii="Times New Roman" w:eastAsia="Times New Roman" w:hAnsi="Times New Roman" w:cs="Times New Roman"/>
                <w:lang w:val="ro-MD"/>
              </w:rPr>
            </w:pPr>
          </w:p>
        </w:tc>
        <w:tc>
          <w:tcPr>
            <w:tcW w:w="5570" w:type="dxa"/>
          </w:tcPr>
          <w:p w14:paraId="10D8A6BB"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Calibri" w:hAnsi="Times New Roman" w:cs="Times New Roman"/>
                <w:lang w:val="ro-MD"/>
              </w:rPr>
              <w:t>Pe cale electronică:</w:t>
            </w:r>
          </w:p>
        </w:tc>
      </w:tr>
    </w:tbl>
    <w:p w14:paraId="0C84679F" w14:textId="77777777" w:rsidR="002A0B2E" w:rsidRPr="002A0B2E" w:rsidRDefault="002A0B2E" w:rsidP="002A0B2E">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Date cu privire la atribuirea contractelor de achiziție/acordului-cadru:</w:t>
      </w:r>
    </w:p>
    <w:p w14:paraId="4E87E6C6" w14:textId="77777777" w:rsidR="002A0B2E" w:rsidRPr="002A0B2E" w:rsidRDefault="002A0B2E" w:rsidP="002A0B2E">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2A0B2E">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2A0B2E">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2A0B2E" w:rsidRPr="002A0B2E" w14:paraId="1FBFAFC5" w14:textId="77777777" w:rsidTr="003564FD">
        <w:trPr>
          <w:trHeight w:val="269"/>
        </w:trPr>
        <w:tc>
          <w:tcPr>
            <w:tcW w:w="4253" w:type="dxa"/>
            <w:shd w:val="clear" w:color="auto" w:fill="FFFFFF" w:themeFill="background1"/>
          </w:tcPr>
          <w:p w14:paraId="4EAD139E"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Denumire</w:t>
            </w:r>
          </w:p>
        </w:tc>
        <w:tc>
          <w:tcPr>
            <w:tcW w:w="5528" w:type="dxa"/>
          </w:tcPr>
          <w:p w14:paraId="60D67E7F"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p>
        </w:tc>
      </w:tr>
      <w:tr w:rsidR="002A0B2E" w:rsidRPr="002A0B2E" w14:paraId="32356892" w14:textId="77777777" w:rsidTr="003564FD">
        <w:trPr>
          <w:trHeight w:val="269"/>
        </w:trPr>
        <w:tc>
          <w:tcPr>
            <w:tcW w:w="4253" w:type="dxa"/>
            <w:shd w:val="clear" w:color="auto" w:fill="FFFFFF" w:themeFill="background1"/>
          </w:tcPr>
          <w:p w14:paraId="17C6E60C"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IDNO</w:t>
            </w:r>
          </w:p>
        </w:tc>
        <w:tc>
          <w:tcPr>
            <w:tcW w:w="5528" w:type="dxa"/>
          </w:tcPr>
          <w:p w14:paraId="447406CB"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p>
        </w:tc>
      </w:tr>
      <w:tr w:rsidR="002A0B2E" w:rsidRPr="004961FD" w14:paraId="1EDD5AEB" w14:textId="77777777" w:rsidTr="003564FD">
        <w:trPr>
          <w:trHeight w:val="269"/>
        </w:trPr>
        <w:tc>
          <w:tcPr>
            <w:tcW w:w="4253" w:type="dxa"/>
            <w:shd w:val="clear" w:color="auto" w:fill="FFFFFF" w:themeFill="background1"/>
          </w:tcPr>
          <w:p w14:paraId="45F9862D"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lastRenderedPageBreak/>
              <w:t xml:space="preserve">Date de contact </w:t>
            </w:r>
          </w:p>
          <w:p w14:paraId="109D3DB9"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b/>
                <w:i/>
                <w:sz w:val="20"/>
                <w:szCs w:val="20"/>
                <w:lang w:val="ro-MD"/>
              </w:rPr>
            </w:pPr>
            <w:r w:rsidRPr="002A0B2E">
              <w:rPr>
                <w:rFonts w:ascii="Times New Roman" w:eastAsia="Calibri" w:hAnsi="Times New Roman" w:cs="Times New Roman"/>
                <w:i/>
                <w:sz w:val="20"/>
                <w:szCs w:val="20"/>
                <w:lang w:val="ro-MD"/>
              </w:rPr>
              <w:t>(adresa/telefon/fax/e-mail/ pagina web)</w:t>
            </w:r>
          </w:p>
        </w:tc>
        <w:tc>
          <w:tcPr>
            <w:tcW w:w="5528" w:type="dxa"/>
          </w:tcPr>
          <w:p w14:paraId="7B559FB8"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p>
        </w:tc>
      </w:tr>
      <w:tr w:rsidR="002A0B2E" w:rsidRPr="002A0B2E" w14:paraId="2DFDA704" w14:textId="77777777" w:rsidTr="003564FD">
        <w:trPr>
          <w:trHeight w:val="269"/>
        </w:trPr>
        <w:tc>
          <w:tcPr>
            <w:tcW w:w="4253" w:type="dxa"/>
            <w:shd w:val="clear" w:color="auto" w:fill="FFFFFF" w:themeFill="background1"/>
          </w:tcPr>
          <w:p w14:paraId="2CF5B3A0" w14:textId="77777777" w:rsidR="002A0B2E" w:rsidRPr="002A0B2E" w:rsidRDefault="002A0B2E" w:rsidP="002A0B2E">
            <w:pPr>
              <w:spacing w:line="259" w:lineRule="auto"/>
              <w:ind w:right="-1"/>
              <w:jc w:val="both"/>
              <w:rPr>
                <w:rFonts w:ascii="Times New Roman" w:eastAsia="Calibri" w:hAnsi="Times New Roman" w:cs="Times New Roman"/>
                <w:lang w:val="ro-MD"/>
              </w:rPr>
            </w:pPr>
            <w:r w:rsidRPr="002A0B2E">
              <w:rPr>
                <w:rFonts w:ascii="Times New Roman" w:eastAsia="Times New Roman" w:hAnsi="Times New Roman" w:cs="Times New Roman"/>
                <w:lang w:val="ro-MD" w:eastAsia="ro-RO"/>
              </w:rPr>
              <w:t xml:space="preserve">Întreprindere mică sau mijlocie </w:t>
            </w:r>
          </w:p>
        </w:tc>
        <w:tc>
          <w:tcPr>
            <w:tcW w:w="5528" w:type="dxa"/>
          </w:tcPr>
          <w:p w14:paraId="68F8DB30"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Da □       Nu □       </w:t>
            </w:r>
          </w:p>
        </w:tc>
      </w:tr>
      <w:tr w:rsidR="002A0B2E" w:rsidRPr="002A0B2E" w14:paraId="13E0C4B9" w14:textId="77777777" w:rsidTr="003564FD">
        <w:trPr>
          <w:trHeight w:val="269"/>
        </w:trPr>
        <w:tc>
          <w:tcPr>
            <w:tcW w:w="4253" w:type="dxa"/>
            <w:shd w:val="clear" w:color="auto" w:fill="FFFFFF" w:themeFill="background1"/>
          </w:tcPr>
          <w:p w14:paraId="76FD117A" w14:textId="77777777" w:rsidR="002A0B2E" w:rsidRPr="002A0B2E" w:rsidRDefault="002A0B2E" w:rsidP="002A0B2E">
            <w:pPr>
              <w:tabs>
                <w:tab w:val="left" w:pos="1134"/>
                <w:tab w:val="left" w:pos="2694"/>
              </w:tabs>
              <w:spacing w:line="259" w:lineRule="auto"/>
              <w:jc w:val="both"/>
              <w:rPr>
                <w:rFonts w:ascii="Times New Roman" w:eastAsia="Times New Roman" w:hAnsi="Times New Roman" w:cs="Times New Roman"/>
                <w:lang w:val="ro-MD" w:eastAsia="ro-RO"/>
              </w:rPr>
            </w:pPr>
            <w:r w:rsidRPr="002A0B2E">
              <w:rPr>
                <w:rFonts w:ascii="Times New Roman" w:eastAsia="Calibri" w:hAnsi="Times New Roman" w:cs="Times New Roman"/>
                <w:lang w:val="ro-MD"/>
              </w:rPr>
              <w:t xml:space="preserve">Asociație de operatori economici </w:t>
            </w:r>
          </w:p>
          <w:p w14:paraId="65946B08" w14:textId="77777777" w:rsidR="002A0B2E" w:rsidRPr="002A0B2E" w:rsidRDefault="002A0B2E" w:rsidP="002A0B2E">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2A0B2E">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09DAF989" w14:textId="77777777" w:rsidR="002A0B2E" w:rsidRPr="002A0B2E" w:rsidRDefault="002A0B2E" w:rsidP="002A0B2E">
            <w:pPr>
              <w:tabs>
                <w:tab w:val="left" w:pos="1134"/>
                <w:tab w:val="left" w:pos="2694"/>
              </w:tabs>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Da □       Nu □       </w:t>
            </w:r>
          </w:p>
          <w:p w14:paraId="30A3B844"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p>
        </w:tc>
      </w:tr>
      <w:tr w:rsidR="002A0B2E" w:rsidRPr="002A0B2E" w14:paraId="2169BEED" w14:textId="77777777" w:rsidTr="003564FD">
        <w:trPr>
          <w:trHeight w:val="604"/>
        </w:trPr>
        <w:tc>
          <w:tcPr>
            <w:tcW w:w="4253" w:type="dxa"/>
            <w:shd w:val="clear" w:color="auto" w:fill="FFFFFF" w:themeFill="background1"/>
          </w:tcPr>
          <w:p w14:paraId="30E7B3A4"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Subcontractanți</w:t>
            </w:r>
          </w:p>
          <w:p w14:paraId="43E36A87" w14:textId="77777777" w:rsidR="002A0B2E" w:rsidRPr="002A0B2E" w:rsidRDefault="002A0B2E" w:rsidP="002A0B2E">
            <w:pPr>
              <w:tabs>
                <w:tab w:val="left" w:pos="1134"/>
                <w:tab w:val="left" w:pos="2694"/>
              </w:tabs>
              <w:spacing w:line="259" w:lineRule="auto"/>
              <w:jc w:val="both"/>
              <w:rPr>
                <w:rFonts w:ascii="Times New Roman" w:eastAsia="Calibri" w:hAnsi="Times New Roman" w:cs="Times New Roman"/>
                <w:i/>
                <w:sz w:val="20"/>
                <w:szCs w:val="20"/>
                <w:lang w:val="ro-MD"/>
              </w:rPr>
            </w:pPr>
            <w:r w:rsidRPr="002A0B2E">
              <w:rPr>
                <w:rFonts w:ascii="Times New Roman" w:eastAsia="Calibri" w:hAnsi="Times New Roman" w:cs="Times New Roman"/>
                <w:i/>
                <w:sz w:val="20"/>
                <w:szCs w:val="20"/>
                <w:lang w:val="ro-MD"/>
              </w:rPr>
              <w:t>(denumirea, valoarea și procentul din contract)</w:t>
            </w:r>
          </w:p>
        </w:tc>
        <w:tc>
          <w:tcPr>
            <w:tcW w:w="5528" w:type="dxa"/>
          </w:tcPr>
          <w:p w14:paraId="067A8F9E" w14:textId="77777777" w:rsidR="002A0B2E" w:rsidRPr="002A0B2E" w:rsidRDefault="002A0B2E" w:rsidP="002A0B2E">
            <w:pPr>
              <w:tabs>
                <w:tab w:val="left" w:pos="1134"/>
                <w:tab w:val="left" w:pos="2694"/>
              </w:tabs>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Da □       Nu □      </w:t>
            </w:r>
          </w:p>
          <w:p w14:paraId="26E45A52" w14:textId="77777777" w:rsidR="002A0B2E" w:rsidRPr="002A0B2E" w:rsidRDefault="002A0B2E" w:rsidP="002A0B2E">
            <w:pPr>
              <w:tabs>
                <w:tab w:val="left" w:pos="1134"/>
                <w:tab w:val="left" w:pos="2694"/>
              </w:tabs>
              <w:spacing w:line="259" w:lineRule="auto"/>
              <w:jc w:val="both"/>
              <w:rPr>
                <w:rFonts w:ascii="Times New Roman" w:eastAsia="Times New Roman" w:hAnsi="Times New Roman" w:cs="Times New Roman"/>
                <w:lang w:val="ro-MD" w:eastAsia="ro-RO"/>
              </w:rPr>
            </w:pPr>
          </w:p>
        </w:tc>
      </w:tr>
    </w:tbl>
    <w:p w14:paraId="70CE5A58" w14:textId="77777777" w:rsidR="002A0B2E" w:rsidRPr="002A0B2E" w:rsidRDefault="002A0B2E" w:rsidP="002A0B2E">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2A0B2E">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2A0B2E" w:rsidRPr="002A0B2E" w14:paraId="3CAB7FC0" w14:textId="77777777" w:rsidTr="003564FD">
        <w:tc>
          <w:tcPr>
            <w:tcW w:w="562" w:type="dxa"/>
            <w:shd w:val="clear" w:color="auto" w:fill="F2F2F2"/>
          </w:tcPr>
          <w:p w14:paraId="376CD06A" w14:textId="77777777" w:rsidR="002A0B2E" w:rsidRPr="002A0B2E" w:rsidRDefault="002A0B2E" w:rsidP="002A0B2E">
            <w:pPr>
              <w:tabs>
                <w:tab w:val="left" w:pos="1134"/>
                <w:tab w:val="left" w:pos="2694"/>
              </w:tabs>
              <w:spacing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Nr. crt.</w:t>
            </w:r>
          </w:p>
        </w:tc>
        <w:tc>
          <w:tcPr>
            <w:tcW w:w="3402" w:type="dxa"/>
            <w:shd w:val="clear" w:color="auto" w:fill="F2F2F2"/>
          </w:tcPr>
          <w:p w14:paraId="64844274" w14:textId="77777777" w:rsidR="002A0B2E" w:rsidRPr="002A0B2E" w:rsidRDefault="002A0B2E" w:rsidP="002A0B2E">
            <w:pPr>
              <w:tabs>
                <w:tab w:val="left" w:pos="1134"/>
                <w:tab w:val="left" w:pos="2694"/>
              </w:tabs>
              <w:spacing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Denumirea serviciilor de proiectare sau lucrărilor</w:t>
            </w:r>
          </w:p>
        </w:tc>
        <w:tc>
          <w:tcPr>
            <w:tcW w:w="1418" w:type="dxa"/>
            <w:shd w:val="clear" w:color="auto" w:fill="F2F2F2"/>
          </w:tcPr>
          <w:p w14:paraId="40F65513" w14:textId="77777777" w:rsidR="002A0B2E" w:rsidRPr="002A0B2E" w:rsidRDefault="002A0B2E" w:rsidP="002A0B2E">
            <w:pPr>
              <w:tabs>
                <w:tab w:val="left" w:pos="1134"/>
                <w:tab w:val="left" w:pos="2694"/>
              </w:tabs>
              <w:spacing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Cod CPV</w:t>
            </w:r>
          </w:p>
        </w:tc>
        <w:tc>
          <w:tcPr>
            <w:tcW w:w="1417" w:type="dxa"/>
            <w:shd w:val="clear" w:color="auto" w:fill="F2F2F2"/>
          </w:tcPr>
          <w:p w14:paraId="452A9A2F" w14:textId="77777777" w:rsidR="002A0B2E" w:rsidRPr="002A0B2E" w:rsidRDefault="002A0B2E" w:rsidP="002A0B2E">
            <w:pPr>
              <w:tabs>
                <w:tab w:val="left" w:pos="1134"/>
                <w:tab w:val="left" w:pos="2694"/>
              </w:tabs>
              <w:spacing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Cantitate/ Unitate de măsură</w:t>
            </w:r>
          </w:p>
        </w:tc>
        <w:tc>
          <w:tcPr>
            <w:tcW w:w="1560" w:type="dxa"/>
            <w:shd w:val="clear" w:color="auto" w:fill="F2F2F2"/>
          </w:tcPr>
          <w:p w14:paraId="0E69E694" w14:textId="77777777" w:rsidR="002A0B2E" w:rsidRPr="002A0B2E" w:rsidRDefault="002A0B2E" w:rsidP="002A0B2E">
            <w:pPr>
              <w:tabs>
                <w:tab w:val="left" w:pos="1134"/>
                <w:tab w:val="left" w:pos="2694"/>
              </w:tabs>
              <w:spacing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Nr. și data contractului</w:t>
            </w:r>
          </w:p>
        </w:tc>
        <w:tc>
          <w:tcPr>
            <w:tcW w:w="1417" w:type="dxa"/>
            <w:shd w:val="clear" w:color="auto" w:fill="F2F2F2"/>
          </w:tcPr>
          <w:p w14:paraId="0FBF65A7" w14:textId="77777777" w:rsidR="002A0B2E" w:rsidRPr="002A0B2E" w:rsidRDefault="002A0B2E" w:rsidP="002A0B2E">
            <w:pPr>
              <w:tabs>
                <w:tab w:val="left" w:pos="1134"/>
                <w:tab w:val="left" w:pos="2694"/>
              </w:tabs>
              <w:spacing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Suma, inclusiv TVA</w:t>
            </w:r>
          </w:p>
        </w:tc>
      </w:tr>
      <w:tr w:rsidR="002A0B2E" w:rsidRPr="002A0B2E" w14:paraId="5B67244B" w14:textId="77777777" w:rsidTr="003564FD">
        <w:tc>
          <w:tcPr>
            <w:tcW w:w="562" w:type="dxa"/>
          </w:tcPr>
          <w:p w14:paraId="1A50B88D"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1</w:t>
            </w:r>
          </w:p>
        </w:tc>
        <w:tc>
          <w:tcPr>
            <w:tcW w:w="3402" w:type="dxa"/>
          </w:tcPr>
          <w:p w14:paraId="25C4BDDC" w14:textId="77777777" w:rsidR="002A0B2E" w:rsidRPr="002A0B2E" w:rsidRDefault="002A0B2E" w:rsidP="002A0B2E">
            <w:pPr>
              <w:tabs>
                <w:tab w:val="left" w:pos="1134"/>
                <w:tab w:val="left" w:pos="2694"/>
              </w:tabs>
              <w:spacing w:before="240"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Denumire lot nr. 1</w:t>
            </w:r>
          </w:p>
        </w:tc>
        <w:tc>
          <w:tcPr>
            <w:tcW w:w="1418" w:type="dxa"/>
          </w:tcPr>
          <w:p w14:paraId="07B46316"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E4A0561"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68BD3187"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D21F956"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r>
      <w:tr w:rsidR="002A0B2E" w:rsidRPr="002A0B2E" w14:paraId="26177A48" w14:textId="77777777" w:rsidTr="003564FD">
        <w:tc>
          <w:tcPr>
            <w:tcW w:w="562" w:type="dxa"/>
          </w:tcPr>
          <w:p w14:paraId="1EE83919"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r w:rsidRPr="002A0B2E">
              <w:rPr>
                <w:rFonts w:ascii="Times New Roman" w:eastAsia="Calibri" w:hAnsi="Times New Roman" w:cs="Times New Roman"/>
                <w:lang w:val="ro-MD"/>
              </w:rPr>
              <w:t>n</w:t>
            </w:r>
          </w:p>
        </w:tc>
        <w:tc>
          <w:tcPr>
            <w:tcW w:w="3402" w:type="dxa"/>
          </w:tcPr>
          <w:p w14:paraId="4DE3447B" w14:textId="77777777" w:rsidR="002A0B2E" w:rsidRPr="002A0B2E" w:rsidRDefault="002A0B2E" w:rsidP="002A0B2E">
            <w:pPr>
              <w:tabs>
                <w:tab w:val="left" w:pos="1134"/>
                <w:tab w:val="left" w:pos="2694"/>
              </w:tabs>
              <w:spacing w:before="240"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Denumire lot nr. n</w:t>
            </w:r>
          </w:p>
        </w:tc>
        <w:tc>
          <w:tcPr>
            <w:tcW w:w="1418" w:type="dxa"/>
          </w:tcPr>
          <w:p w14:paraId="22C6F8B4"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463FD8F2"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1A72A7AA"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B96DFE0" w14:textId="77777777" w:rsidR="002A0B2E" w:rsidRPr="002A0B2E" w:rsidRDefault="002A0B2E" w:rsidP="002A0B2E">
            <w:pPr>
              <w:tabs>
                <w:tab w:val="left" w:pos="1134"/>
                <w:tab w:val="left" w:pos="2694"/>
              </w:tabs>
              <w:spacing w:before="240" w:line="259" w:lineRule="auto"/>
              <w:jc w:val="center"/>
              <w:rPr>
                <w:rFonts w:ascii="Times New Roman" w:eastAsia="Calibri" w:hAnsi="Times New Roman" w:cs="Times New Roman"/>
                <w:lang w:val="ro-MD"/>
              </w:rPr>
            </w:pPr>
          </w:p>
        </w:tc>
      </w:tr>
    </w:tbl>
    <w:p w14:paraId="6DBAD0D4" w14:textId="77777777" w:rsidR="002A0B2E" w:rsidRPr="002A0B2E" w:rsidRDefault="002A0B2E" w:rsidP="002A0B2E">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2A0B2E">
        <w:rPr>
          <w:rFonts w:ascii="Times New Roman" w:eastAsia="Calibri" w:hAnsi="Times New Roman" w:cs="Times New Roman"/>
          <w:b/>
          <w:i/>
          <w:color w:val="FF0000"/>
          <w:kern w:val="0"/>
          <w:lang w:val="ro-MD"/>
          <w14:ligatures w14:val="none"/>
        </w:rPr>
        <w:t>Notă:</w:t>
      </w:r>
      <w:r w:rsidRPr="002A0B2E">
        <w:rPr>
          <w:rFonts w:ascii="Times New Roman" w:eastAsia="Calibri" w:hAnsi="Times New Roman" w:cs="Times New Roman"/>
          <w:i/>
          <w:kern w:val="0"/>
          <w:lang w:val="ro-MD"/>
          <w14:ligatures w14:val="none"/>
        </w:rPr>
        <w:t xml:space="preserve"> Informațiile respective urmează a fi indicate pentru fiecare atribuire în parte.</w:t>
      </w:r>
    </w:p>
    <w:p w14:paraId="32EA4975" w14:textId="77777777" w:rsidR="002A0B2E" w:rsidRPr="002A0B2E" w:rsidRDefault="002A0B2E" w:rsidP="002A0B2E">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2A0B2E" w:rsidRPr="002A0B2E" w14:paraId="72E1F4E3" w14:textId="77777777" w:rsidTr="003564FD">
        <w:tc>
          <w:tcPr>
            <w:tcW w:w="5524" w:type="dxa"/>
            <w:shd w:val="clear" w:color="auto" w:fill="FFFFFF" w:themeFill="background1"/>
          </w:tcPr>
          <w:p w14:paraId="6110CB78" w14:textId="77777777" w:rsidR="002A0B2E" w:rsidRPr="002A0B2E" w:rsidRDefault="002A0B2E" w:rsidP="002A0B2E">
            <w:pPr>
              <w:tabs>
                <w:tab w:val="left" w:pos="1134"/>
                <w:tab w:val="left" w:pos="2694"/>
              </w:tabs>
              <w:spacing w:line="259" w:lineRule="auto"/>
              <w:contextualSpacing/>
              <w:jc w:val="both"/>
              <w:rPr>
                <w:rFonts w:ascii="Times New Roman" w:eastAsia="Calibri" w:hAnsi="Times New Roman" w:cs="Times New Roman"/>
                <w:bCs/>
                <w:lang w:val="ro-MD"/>
              </w:rPr>
            </w:pPr>
            <w:r w:rsidRPr="002A0B2E">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5C5A9CC0"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Nu □        </w:t>
            </w:r>
          </w:p>
          <w:p w14:paraId="1B3C49A5"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Da □        </w:t>
            </w:r>
          </w:p>
        </w:tc>
      </w:tr>
      <w:tr w:rsidR="002A0B2E" w:rsidRPr="002A0B2E" w14:paraId="5904C640" w14:textId="77777777" w:rsidTr="003564FD">
        <w:tc>
          <w:tcPr>
            <w:tcW w:w="5524" w:type="dxa"/>
            <w:vMerge w:val="restart"/>
            <w:shd w:val="clear" w:color="auto" w:fill="FFFFFF" w:themeFill="background1"/>
          </w:tcPr>
          <w:p w14:paraId="617CA046" w14:textId="77777777" w:rsidR="002A0B2E" w:rsidRPr="002A0B2E" w:rsidRDefault="002A0B2E" w:rsidP="002A0B2E">
            <w:pPr>
              <w:spacing w:line="259" w:lineRule="auto"/>
              <w:ind w:right="-1"/>
              <w:jc w:val="both"/>
              <w:rPr>
                <w:rFonts w:ascii="Times New Roman" w:eastAsia="Times New Roman" w:hAnsi="Times New Roman" w:cs="Times New Roman"/>
                <w:highlight w:val="yellow"/>
                <w:lang w:val="ro-MD" w:eastAsia="ro-RO"/>
              </w:rPr>
            </w:pPr>
            <w:r w:rsidRPr="002A0B2E">
              <w:rPr>
                <w:rFonts w:ascii="Times New Roman" w:eastAsia="Times New Roman" w:hAnsi="Times New Roman" w:cs="Times New Roman"/>
                <w:lang w:val="ro-MD" w:eastAsia="ro-RO"/>
              </w:rPr>
              <w:t xml:space="preserve">Publicarea anterioară în </w:t>
            </w:r>
            <w:r w:rsidRPr="002A0B2E">
              <w:rPr>
                <w:rFonts w:ascii="Times New Roman" w:eastAsia="Times New Roman" w:hAnsi="Times New Roman" w:cs="Times New Roman"/>
                <w:i/>
                <w:lang w:val="ro-MD" w:eastAsia="zh-CN"/>
              </w:rPr>
              <w:t xml:space="preserve">Jurnalul Oficial al Uniunii Europene </w:t>
            </w:r>
            <w:r w:rsidRPr="002A0B2E">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051D885B"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Nu □        </w:t>
            </w:r>
          </w:p>
        </w:tc>
      </w:tr>
      <w:tr w:rsidR="002A0B2E" w:rsidRPr="004961FD" w14:paraId="12BF412A" w14:textId="77777777" w:rsidTr="003564FD">
        <w:tc>
          <w:tcPr>
            <w:tcW w:w="5524" w:type="dxa"/>
            <w:vMerge/>
            <w:shd w:val="clear" w:color="auto" w:fill="FFFFFF" w:themeFill="background1"/>
          </w:tcPr>
          <w:p w14:paraId="2736721F" w14:textId="77777777" w:rsidR="002A0B2E" w:rsidRPr="002A0B2E" w:rsidRDefault="002A0B2E" w:rsidP="002A0B2E">
            <w:pPr>
              <w:spacing w:line="259" w:lineRule="auto"/>
              <w:jc w:val="both"/>
              <w:rPr>
                <w:rFonts w:ascii="Times New Roman" w:eastAsia="Calibri" w:hAnsi="Times New Roman" w:cs="Times New Roman"/>
                <w:lang w:val="ro-MD"/>
              </w:rPr>
            </w:pPr>
          </w:p>
        </w:tc>
        <w:tc>
          <w:tcPr>
            <w:tcW w:w="4394" w:type="dxa"/>
          </w:tcPr>
          <w:p w14:paraId="6EC4E62D" w14:textId="77777777" w:rsidR="002A0B2E" w:rsidRPr="002A0B2E" w:rsidRDefault="002A0B2E" w:rsidP="002A0B2E">
            <w:pPr>
              <w:spacing w:line="259" w:lineRule="auto"/>
              <w:jc w:val="both"/>
              <w:rPr>
                <w:rFonts w:ascii="Times New Roman" w:eastAsia="Calibri" w:hAnsi="Times New Roman" w:cs="Times New Roman"/>
                <w:lang w:val="ro-MD"/>
              </w:rPr>
            </w:pPr>
            <w:r w:rsidRPr="002A0B2E">
              <w:rPr>
                <w:rFonts w:ascii="Times New Roman" w:eastAsia="Times New Roman" w:hAnsi="Times New Roman" w:cs="Times New Roman"/>
                <w:lang w:val="ro-MD" w:eastAsia="ro-RO"/>
              </w:rPr>
              <w:t>Data (datele) și referința (referințele) publicărilor:</w:t>
            </w:r>
          </w:p>
        </w:tc>
      </w:tr>
      <w:tr w:rsidR="002A0B2E" w:rsidRPr="004961FD" w14:paraId="31870BD1" w14:textId="77777777" w:rsidTr="003564FD">
        <w:tc>
          <w:tcPr>
            <w:tcW w:w="5524" w:type="dxa"/>
            <w:shd w:val="clear" w:color="auto" w:fill="FFFFFF" w:themeFill="background1"/>
          </w:tcPr>
          <w:p w14:paraId="4E33A2A0" w14:textId="77777777" w:rsidR="002A0B2E" w:rsidRPr="002A0B2E" w:rsidRDefault="002A0B2E" w:rsidP="002A0B2E">
            <w:pPr>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Agenția Națională pentru Soluționarea Contestațiilor</w:t>
            </w:r>
          </w:p>
          <w:p w14:paraId="2DF2C112" w14:textId="77777777" w:rsidR="002A0B2E" w:rsidRPr="002A0B2E" w:rsidRDefault="002A0B2E" w:rsidP="002A0B2E">
            <w:pPr>
              <w:spacing w:line="259" w:lineRule="auto"/>
              <w:contextualSpacing/>
              <w:jc w:val="both"/>
              <w:rPr>
                <w:rFonts w:ascii="Times New Roman" w:eastAsia="Times New Roman" w:hAnsi="Times New Roman" w:cs="Times New Roman"/>
                <w:lang w:val="ro-MD" w:eastAsia="zh-CN"/>
              </w:rPr>
            </w:pPr>
          </w:p>
        </w:tc>
        <w:tc>
          <w:tcPr>
            <w:tcW w:w="4394" w:type="dxa"/>
          </w:tcPr>
          <w:p w14:paraId="54E5AD6C" w14:textId="77777777" w:rsidR="002A0B2E" w:rsidRPr="002A0B2E" w:rsidRDefault="002A0B2E" w:rsidP="002A0B2E">
            <w:pPr>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mun. Chișinău, bd. Ștefan cel Mare și Sfânt, 124, MD-2001;</w:t>
            </w:r>
          </w:p>
          <w:p w14:paraId="0A3AF8EE" w14:textId="77777777" w:rsidR="002A0B2E" w:rsidRPr="002A0B2E" w:rsidRDefault="002A0B2E" w:rsidP="002A0B2E">
            <w:pPr>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 xml:space="preserve">tel/fax: (022) 820 652, 820-651 </w:t>
            </w:r>
          </w:p>
          <w:p w14:paraId="136C7D22" w14:textId="77777777" w:rsidR="002A0B2E" w:rsidRPr="002A0B2E" w:rsidRDefault="002A0B2E" w:rsidP="002A0B2E">
            <w:pPr>
              <w:spacing w:line="259" w:lineRule="auto"/>
              <w:jc w:val="both"/>
              <w:rPr>
                <w:rFonts w:ascii="Times New Roman" w:eastAsia="Calibri" w:hAnsi="Times New Roman" w:cs="Times New Roman"/>
                <w:color w:val="0563C1"/>
                <w:u w:val="single"/>
                <w:lang w:val="ro-MD"/>
              </w:rPr>
            </w:pPr>
            <w:r w:rsidRPr="002A0B2E">
              <w:rPr>
                <w:rFonts w:ascii="Times New Roman" w:eastAsia="Calibri" w:hAnsi="Times New Roman" w:cs="Times New Roman"/>
                <w:lang w:val="ro-MD"/>
              </w:rPr>
              <w:t xml:space="preserve">e-mail: </w:t>
            </w:r>
            <w:hyperlink r:id="rId13" w:history="1">
              <w:r w:rsidRPr="002A0B2E">
                <w:rPr>
                  <w:rFonts w:ascii="Times New Roman" w:eastAsia="Calibri" w:hAnsi="Times New Roman" w:cs="Times New Roman"/>
                  <w:color w:val="0563C1"/>
                  <w:u w:val="single"/>
                  <w:lang w:val="ro-MD"/>
                </w:rPr>
                <w:t>contestatii@ansc.md</w:t>
              </w:r>
            </w:hyperlink>
          </w:p>
          <w:p w14:paraId="44093D72" w14:textId="77777777" w:rsidR="002A0B2E" w:rsidRPr="002A0B2E" w:rsidRDefault="002A0B2E" w:rsidP="002A0B2E">
            <w:pPr>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 xml:space="preserve">pagina web: </w:t>
            </w:r>
            <w:r w:rsidRPr="002A0B2E">
              <w:rPr>
                <w:rFonts w:ascii="Times New Roman" w:eastAsia="Calibri" w:hAnsi="Times New Roman" w:cs="Times New Roman"/>
                <w:color w:val="0563C1"/>
                <w:u w:val="single"/>
                <w:lang w:val="ro-MD"/>
              </w:rPr>
              <w:t>www.ansc.md</w:t>
            </w:r>
          </w:p>
        </w:tc>
      </w:tr>
      <w:tr w:rsidR="002A0B2E" w:rsidRPr="002A0B2E" w14:paraId="3EDA7B36" w14:textId="77777777" w:rsidTr="003564FD">
        <w:tc>
          <w:tcPr>
            <w:tcW w:w="5524" w:type="dxa"/>
            <w:shd w:val="clear" w:color="auto" w:fill="FFFFFF" w:themeFill="background1"/>
          </w:tcPr>
          <w:p w14:paraId="24DD1CC1" w14:textId="77777777" w:rsidR="002A0B2E" w:rsidRPr="002A0B2E" w:rsidRDefault="002A0B2E" w:rsidP="002A0B2E">
            <w:pPr>
              <w:spacing w:line="259" w:lineRule="auto"/>
              <w:jc w:val="both"/>
              <w:rPr>
                <w:rFonts w:ascii="Times New Roman" w:eastAsia="Calibri" w:hAnsi="Times New Roman" w:cs="Times New Roman"/>
                <w:lang w:val="ro-MD"/>
              </w:rPr>
            </w:pPr>
            <w:r w:rsidRPr="002A0B2E">
              <w:rPr>
                <w:rFonts w:ascii="Times New Roman" w:eastAsia="Calibri" w:hAnsi="Times New Roman" w:cs="Times New Roman"/>
                <w:lang w:val="ro-MD"/>
              </w:rPr>
              <w:t>Alte informații relevante</w:t>
            </w:r>
          </w:p>
        </w:tc>
        <w:tc>
          <w:tcPr>
            <w:tcW w:w="4394" w:type="dxa"/>
          </w:tcPr>
          <w:p w14:paraId="51A4EB0F" w14:textId="77777777" w:rsidR="002A0B2E" w:rsidRPr="002A0B2E" w:rsidRDefault="002A0B2E" w:rsidP="002A0B2E">
            <w:pPr>
              <w:spacing w:line="259" w:lineRule="auto"/>
              <w:jc w:val="both"/>
              <w:rPr>
                <w:rFonts w:ascii="Times New Roman" w:eastAsia="Calibri" w:hAnsi="Times New Roman" w:cs="Times New Roman"/>
                <w:lang w:val="ro-MD"/>
              </w:rPr>
            </w:pPr>
          </w:p>
        </w:tc>
      </w:tr>
    </w:tbl>
    <w:p w14:paraId="5EB59B82" w14:textId="77777777" w:rsidR="002A0B2E" w:rsidRPr="002A0B2E" w:rsidRDefault="002A0B2E" w:rsidP="002A0B2E">
      <w:pPr>
        <w:spacing w:after="0" w:line="240" w:lineRule="auto"/>
        <w:jc w:val="both"/>
        <w:rPr>
          <w:rFonts w:ascii="Times New Roman" w:eastAsia="Calibri" w:hAnsi="Times New Roman" w:cs="Times New Roman"/>
          <w:kern w:val="0"/>
          <w:lang w:val="ro-MD"/>
          <w14:ligatures w14:val="none"/>
        </w:rPr>
      </w:pPr>
    </w:p>
    <w:p w14:paraId="781BC2B5" w14:textId="77777777" w:rsidR="002A0B2E" w:rsidRPr="002A0B2E" w:rsidRDefault="002A0B2E" w:rsidP="002A0B2E">
      <w:pPr>
        <w:spacing w:before="120" w:after="0" w:line="240" w:lineRule="auto"/>
        <w:ind w:firstLine="567"/>
        <w:rPr>
          <w:rFonts w:ascii="Times New Roman" w:eastAsia="Calibri" w:hAnsi="Times New Roman" w:cs="Times New Roman"/>
          <w:b/>
          <w:kern w:val="0"/>
          <w:lang w:val="ro-MD"/>
          <w14:ligatures w14:val="none"/>
        </w:rPr>
      </w:pPr>
      <w:r w:rsidRPr="002A0B2E">
        <w:rPr>
          <w:rFonts w:ascii="Times New Roman" w:eastAsia="Calibri" w:hAnsi="Times New Roman" w:cs="Times New Roman"/>
          <w:b/>
          <w:kern w:val="0"/>
          <w:lang w:val="ro-MD"/>
          <w14:ligatures w14:val="none"/>
        </w:rPr>
        <w:t xml:space="preserve">Conducătorul grupului de lucru:  ___________________________                </w:t>
      </w:r>
    </w:p>
    <w:p w14:paraId="5C099CF4" w14:textId="77777777" w:rsidR="002A0B2E" w:rsidRPr="002A0B2E" w:rsidRDefault="002A0B2E" w:rsidP="002A0B2E">
      <w:pPr>
        <w:spacing w:after="0" w:line="240" w:lineRule="auto"/>
        <w:jc w:val="both"/>
        <w:rPr>
          <w:rFonts w:ascii="Times New Roman" w:eastAsia="Calibri" w:hAnsi="Times New Roman" w:cs="Times New Roman"/>
          <w:kern w:val="0"/>
          <w:lang w:val="ro-MD"/>
          <w14:ligatures w14:val="none"/>
        </w:rPr>
      </w:pPr>
    </w:p>
    <w:p w14:paraId="77D71893"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2A0B2E">
        <w:rPr>
          <w:rFonts w:ascii="Times New Roman" w:eastAsia="Calibri" w:hAnsi="Times New Roman" w:cs="Times New Roman"/>
          <w:b/>
          <w:i/>
          <w:color w:val="FF0000"/>
          <w:kern w:val="0"/>
          <w:lang w:val="ro-MD"/>
          <w14:ligatures w14:val="none"/>
        </w:rPr>
        <w:t xml:space="preserve">Notă: </w:t>
      </w:r>
      <w:r w:rsidRPr="002A0B2E">
        <w:rPr>
          <w:rFonts w:ascii="Times New Roman" w:eastAsia="Calibri" w:hAnsi="Times New Roman" w:cs="Times New Roman"/>
          <w:i/>
          <w:kern w:val="0"/>
          <w:lang w:val="ro-MD"/>
          <w14:ligatures w14:val="none"/>
        </w:rPr>
        <w:t>A</w:t>
      </w:r>
      <w:r w:rsidRPr="002A0B2E">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2A0B2E">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A0B2E">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11D6BABD"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5C69789"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EB0496B"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BFD8861"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865CA67"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412B11A"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C210A90"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A9F012B"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0FC93B5"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4BB4C5C"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06D5BD0"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E67EDBC" w14:textId="77777777" w:rsidR="002A0B2E" w:rsidRPr="002A0B2E" w:rsidRDefault="002A0B2E" w:rsidP="002A0B2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41847D2" w14:textId="77777777" w:rsidR="002A0B2E" w:rsidRPr="002A0B2E" w:rsidRDefault="002A0B2E" w:rsidP="002A0B2E">
      <w:pPr>
        <w:spacing w:after="0" w:line="240" w:lineRule="auto"/>
        <w:jc w:val="both"/>
        <w:rPr>
          <w:rFonts w:ascii="Times New Roman" w:eastAsia="Calibri" w:hAnsi="Times New Roman" w:cs="Times New Roman"/>
          <w:kern w:val="0"/>
          <w:lang w:val="ro-MD"/>
          <w14:ligatures w14:val="none"/>
        </w:rPr>
      </w:pPr>
    </w:p>
    <w:p w14:paraId="628838B3" w14:textId="77777777" w:rsidR="002A0B2E" w:rsidRPr="002A0B2E" w:rsidRDefault="002A0B2E" w:rsidP="002A0B2E">
      <w:pPr>
        <w:spacing w:after="0" w:line="240" w:lineRule="auto"/>
        <w:jc w:val="both"/>
        <w:rPr>
          <w:rFonts w:ascii="Times New Roman" w:eastAsia="Calibri" w:hAnsi="Times New Roman" w:cs="Times New Roman"/>
          <w:kern w:val="0"/>
          <w:lang w:val="ro-MD"/>
          <w14:ligatures w14:val="none"/>
        </w:rPr>
      </w:pPr>
    </w:p>
    <w:p w14:paraId="1EF41D25" w14:textId="77777777" w:rsidR="002A0B2E" w:rsidRPr="002A0B2E" w:rsidRDefault="002A0B2E" w:rsidP="002A0B2E">
      <w:pPr>
        <w:spacing w:after="0" w:line="240" w:lineRule="auto"/>
        <w:jc w:val="both"/>
        <w:rPr>
          <w:rFonts w:ascii="Times New Roman" w:eastAsia="Calibri" w:hAnsi="Times New Roman" w:cs="Times New Roman"/>
          <w:kern w:val="0"/>
          <w:lang w:val="ro-MD"/>
          <w14:ligatures w14:val="none"/>
        </w:rPr>
      </w:pPr>
    </w:p>
    <w:p w14:paraId="160EE06C"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lastRenderedPageBreak/>
        <w:t>Anexa nr. 6</w:t>
      </w:r>
    </w:p>
    <w:p w14:paraId="53C449C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2C4E45A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51D22D7E"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p>
    <w:p w14:paraId="07282C38" w14:textId="77777777" w:rsidR="002A0B2E" w:rsidRPr="002A0B2E" w:rsidRDefault="002A0B2E" w:rsidP="002A0B2E">
      <w:pPr>
        <w:spacing w:after="0" w:line="240" w:lineRule="auto"/>
        <w:jc w:val="right"/>
        <w:rPr>
          <w:rFonts w:ascii="Times New Roman" w:eastAsia="Times New Roman" w:hAnsi="Times New Roman" w:cs="Times New Roman"/>
          <w:i/>
          <w:kern w:val="0"/>
          <w:sz w:val="22"/>
          <w:szCs w:val="22"/>
          <w:lang w:val="ro-MD"/>
          <w14:ligatures w14:val="none"/>
        </w:rPr>
      </w:pPr>
    </w:p>
    <w:p w14:paraId="2B3513F9" w14:textId="77777777" w:rsidR="002A0B2E" w:rsidRPr="002A0B2E" w:rsidRDefault="002A0B2E" w:rsidP="002A0B2E">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2E4BF0B4" w14:textId="77777777" w:rsidR="002A0B2E" w:rsidRPr="002A0B2E" w:rsidRDefault="002A0B2E" w:rsidP="002A0B2E">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2A0B2E">
        <w:rPr>
          <w:rFonts w:ascii="Times New Roman" w:eastAsia="Times New Roman" w:hAnsi="Times New Roman" w:cs="Times New Roman"/>
          <w:b/>
          <w:bCs/>
          <w:color w:val="000000"/>
          <w:kern w:val="0"/>
          <w:sz w:val="28"/>
          <w:szCs w:val="28"/>
          <w:lang w:val="ro-MD"/>
          <w14:ligatures w14:val="none"/>
        </w:rPr>
        <w:t>ANUNȚ</w:t>
      </w:r>
    </w:p>
    <w:p w14:paraId="325DFA8A" w14:textId="77777777" w:rsidR="002A0B2E" w:rsidRPr="002A0B2E" w:rsidRDefault="002A0B2E" w:rsidP="002A0B2E">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2A0B2E">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2A0B2E">
        <w:rPr>
          <w:rFonts w:ascii="Times New Roman" w:eastAsia="Times New Roman" w:hAnsi="Times New Roman" w:cs="Times New Roman"/>
          <w:b/>
          <w:bCs/>
          <w:color w:val="000000"/>
          <w:kern w:val="0"/>
          <w:sz w:val="22"/>
          <w:szCs w:val="22"/>
          <w:lang w:val="ro-MD"/>
          <w14:ligatures w14:val="none"/>
        </w:rPr>
        <w:br/>
        <w:t>de achiziții publice/acordului-cadru</w:t>
      </w:r>
    </w:p>
    <w:p w14:paraId="5A614F1B" w14:textId="77777777" w:rsidR="002A0B2E" w:rsidRPr="002A0B2E" w:rsidRDefault="002A0B2E" w:rsidP="002A0B2E">
      <w:pPr>
        <w:spacing w:before="240" w:after="240" w:line="240" w:lineRule="auto"/>
        <w:ind w:right="-1"/>
        <w:jc w:val="center"/>
        <w:rPr>
          <w:rFonts w:ascii="Times New Roman" w:eastAsia="Cambria" w:hAnsi="Times New Roman" w:cs="Times New Roman"/>
          <w:kern w:val="0"/>
          <w:sz w:val="22"/>
          <w:szCs w:val="22"/>
          <w:lang w:val="ro-MD"/>
          <w14:ligatures w14:val="none"/>
        </w:rPr>
      </w:pPr>
      <w:r w:rsidRPr="002A0B2E">
        <w:rPr>
          <w:rFonts w:ascii="Times New Roman" w:eastAsia="Cambria" w:hAnsi="Times New Roman" w:cs="Times New Roman"/>
          <w:kern w:val="0"/>
          <w:sz w:val="22"/>
          <w:szCs w:val="22"/>
          <w:lang w:val="ro-MD"/>
          <w14:ligatures w14:val="none"/>
        </w:rPr>
        <w:t>Nr. ___________ din _____________</w:t>
      </w:r>
    </w:p>
    <w:p w14:paraId="6224A9E1" w14:textId="77777777" w:rsidR="002A0B2E" w:rsidRPr="002A0B2E" w:rsidRDefault="002A0B2E" w:rsidP="002A0B2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A0B2E">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2A0B2E" w:rsidRPr="002A0B2E" w14:paraId="6787F57A" w14:textId="77777777" w:rsidTr="003564FD">
        <w:tc>
          <w:tcPr>
            <w:tcW w:w="5353" w:type="dxa"/>
            <w:shd w:val="clear" w:color="auto" w:fill="FFFFFF" w:themeFill="background1"/>
          </w:tcPr>
          <w:p w14:paraId="33960C3C" w14:textId="77777777" w:rsidR="002A0B2E" w:rsidRPr="002A0B2E" w:rsidRDefault="002A0B2E" w:rsidP="002A0B2E">
            <w:pPr>
              <w:spacing w:line="259" w:lineRule="auto"/>
              <w:jc w:val="both"/>
              <w:rPr>
                <w:rFonts w:ascii="Times New Roman" w:eastAsia="Cambria" w:hAnsi="Times New Roman" w:cs="Times New Roman"/>
                <w:b/>
                <w:lang w:val="ro-MD"/>
              </w:rPr>
            </w:pPr>
            <w:r w:rsidRPr="002A0B2E">
              <w:rPr>
                <w:rFonts w:ascii="Times New Roman" w:eastAsia="Times New Roman" w:hAnsi="Times New Roman" w:cs="Times New Roman"/>
                <w:b/>
                <w:lang w:val="ro-MD"/>
              </w:rPr>
              <w:t>Denumirea autorității contractante</w:t>
            </w:r>
          </w:p>
        </w:tc>
        <w:tc>
          <w:tcPr>
            <w:tcW w:w="4218" w:type="dxa"/>
          </w:tcPr>
          <w:p w14:paraId="1E601811"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284F73FC" w14:textId="77777777" w:rsidTr="003564FD">
        <w:tc>
          <w:tcPr>
            <w:tcW w:w="5353" w:type="dxa"/>
            <w:shd w:val="clear" w:color="auto" w:fill="FFFFFF" w:themeFill="background1"/>
          </w:tcPr>
          <w:p w14:paraId="65E13717"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Cambria" w:hAnsi="Times New Roman" w:cs="Times New Roman"/>
                <w:b/>
                <w:lang w:val="ro-MD"/>
              </w:rPr>
              <w:t>Localitate</w:t>
            </w:r>
          </w:p>
        </w:tc>
        <w:tc>
          <w:tcPr>
            <w:tcW w:w="4218" w:type="dxa"/>
          </w:tcPr>
          <w:p w14:paraId="0C0B4B2B"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0DBB2314" w14:textId="77777777" w:rsidTr="003564FD">
        <w:tc>
          <w:tcPr>
            <w:tcW w:w="5353" w:type="dxa"/>
            <w:shd w:val="clear" w:color="auto" w:fill="FFFFFF" w:themeFill="background1"/>
          </w:tcPr>
          <w:p w14:paraId="0B214957" w14:textId="77777777" w:rsidR="002A0B2E" w:rsidRPr="002A0B2E" w:rsidRDefault="002A0B2E" w:rsidP="002A0B2E">
            <w:pPr>
              <w:spacing w:line="259" w:lineRule="auto"/>
              <w:jc w:val="both"/>
              <w:rPr>
                <w:rFonts w:ascii="Times New Roman" w:eastAsia="Cambria" w:hAnsi="Times New Roman" w:cs="Times New Roman"/>
                <w:b/>
                <w:lang w:val="ro-MD"/>
              </w:rPr>
            </w:pPr>
            <w:r w:rsidRPr="002A0B2E">
              <w:rPr>
                <w:rFonts w:ascii="Times New Roman" w:eastAsia="Times New Roman" w:hAnsi="Times New Roman" w:cs="Times New Roman"/>
                <w:b/>
                <w:lang w:val="ro-MD"/>
              </w:rPr>
              <w:t>IDNO</w:t>
            </w:r>
          </w:p>
        </w:tc>
        <w:tc>
          <w:tcPr>
            <w:tcW w:w="4218" w:type="dxa"/>
          </w:tcPr>
          <w:p w14:paraId="17074A53"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77143F6E" w14:textId="77777777" w:rsidTr="003564FD">
        <w:tc>
          <w:tcPr>
            <w:tcW w:w="5353" w:type="dxa"/>
            <w:shd w:val="clear" w:color="auto" w:fill="FFFFFF" w:themeFill="background1"/>
          </w:tcPr>
          <w:p w14:paraId="5F3D7055"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rPr>
              <w:t>Adresa</w:t>
            </w:r>
          </w:p>
        </w:tc>
        <w:tc>
          <w:tcPr>
            <w:tcW w:w="4218" w:type="dxa"/>
          </w:tcPr>
          <w:p w14:paraId="530B6450"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232961AC" w14:textId="77777777" w:rsidTr="003564FD">
        <w:tc>
          <w:tcPr>
            <w:tcW w:w="5353" w:type="dxa"/>
            <w:shd w:val="clear" w:color="auto" w:fill="FFFFFF" w:themeFill="background1"/>
          </w:tcPr>
          <w:p w14:paraId="5ED24E27"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rPr>
              <w:t>Număr de telefon</w:t>
            </w:r>
          </w:p>
        </w:tc>
        <w:tc>
          <w:tcPr>
            <w:tcW w:w="4218" w:type="dxa"/>
          </w:tcPr>
          <w:p w14:paraId="450D1D49"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49DF9320" w14:textId="77777777" w:rsidTr="003564FD">
        <w:tc>
          <w:tcPr>
            <w:tcW w:w="5353" w:type="dxa"/>
            <w:shd w:val="clear" w:color="auto" w:fill="FFFFFF" w:themeFill="background1"/>
          </w:tcPr>
          <w:p w14:paraId="0594C965"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rPr>
              <w:t>Număr de fax</w:t>
            </w:r>
          </w:p>
        </w:tc>
        <w:tc>
          <w:tcPr>
            <w:tcW w:w="4218" w:type="dxa"/>
          </w:tcPr>
          <w:p w14:paraId="37FEED3A"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21DE49BC" w14:textId="77777777" w:rsidTr="003564FD">
        <w:tc>
          <w:tcPr>
            <w:tcW w:w="5353" w:type="dxa"/>
            <w:shd w:val="clear" w:color="auto" w:fill="FFFFFF" w:themeFill="background1"/>
          </w:tcPr>
          <w:p w14:paraId="211C104A"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rPr>
              <w:t xml:space="preserve">E-mail </w:t>
            </w:r>
          </w:p>
        </w:tc>
        <w:tc>
          <w:tcPr>
            <w:tcW w:w="4218" w:type="dxa"/>
          </w:tcPr>
          <w:p w14:paraId="4CA99C4E"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39BC3767" w14:textId="77777777" w:rsidTr="003564FD">
        <w:tc>
          <w:tcPr>
            <w:tcW w:w="5353" w:type="dxa"/>
            <w:shd w:val="clear" w:color="auto" w:fill="FFFFFF" w:themeFill="background1"/>
          </w:tcPr>
          <w:p w14:paraId="67BF6C43"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rPr>
              <w:t>Pagina web oficială</w:t>
            </w:r>
          </w:p>
        </w:tc>
        <w:tc>
          <w:tcPr>
            <w:tcW w:w="4218" w:type="dxa"/>
          </w:tcPr>
          <w:p w14:paraId="35A944AB"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4961FD" w14:paraId="065DCF2E" w14:textId="77777777" w:rsidTr="003564FD">
        <w:tc>
          <w:tcPr>
            <w:tcW w:w="5353" w:type="dxa"/>
            <w:shd w:val="clear" w:color="auto" w:fill="FFFFFF" w:themeFill="background1"/>
          </w:tcPr>
          <w:p w14:paraId="04A637BF"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rPr>
              <w:t xml:space="preserve">Persoana de contact </w:t>
            </w:r>
          </w:p>
          <w:p w14:paraId="77B55F3E"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i/>
                <w:lang w:val="ro-MD"/>
              </w:rPr>
              <w:t>(nume, prenume, telefon, e-mail)</w:t>
            </w:r>
          </w:p>
        </w:tc>
        <w:tc>
          <w:tcPr>
            <w:tcW w:w="4218" w:type="dxa"/>
          </w:tcPr>
          <w:p w14:paraId="0413CAF5" w14:textId="77777777" w:rsidR="002A0B2E" w:rsidRPr="002A0B2E" w:rsidRDefault="002A0B2E" w:rsidP="002A0B2E">
            <w:pPr>
              <w:spacing w:line="259" w:lineRule="auto"/>
              <w:jc w:val="both"/>
              <w:rPr>
                <w:rFonts w:ascii="Times New Roman" w:eastAsia="Cambria" w:hAnsi="Times New Roman" w:cs="Times New Roman"/>
                <w:lang w:val="ro-MD"/>
              </w:rPr>
            </w:pPr>
          </w:p>
        </w:tc>
      </w:tr>
    </w:tbl>
    <w:p w14:paraId="57E1D7B3" w14:textId="77777777" w:rsidR="002A0B2E" w:rsidRPr="002A0B2E" w:rsidRDefault="002A0B2E" w:rsidP="002A0B2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A0B2E">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2A0B2E" w:rsidRPr="004961FD" w14:paraId="0957FF83" w14:textId="77777777" w:rsidTr="003564FD">
        <w:tc>
          <w:tcPr>
            <w:tcW w:w="5353" w:type="dxa"/>
            <w:shd w:val="clear" w:color="auto" w:fill="FFFFFF" w:themeFill="background1"/>
          </w:tcPr>
          <w:p w14:paraId="0E1CCC84"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Tipul procedurii de achiziție</w:t>
            </w:r>
          </w:p>
        </w:tc>
        <w:tc>
          <w:tcPr>
            <w:tcW w:w="4218" w:type="dxa"/>
          </w:tcPr>
          <w:p w14:paraId="01DE994E"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Cererea ofertelor de prețuri □  </w:t>
            </w:r>
          </w:p>
          <w:p w14:paraId="53AC0566" w14:textId="77777777" w:rsidR="002A0B2E" w:rsidRPr="002A0B2E" w:rsidRDefault="002A0B2E" w:rsidP="002A0B2E">
            <w:pPr>
              <w:spacing w:line="259" w:lineRule="auto"/>
              <w:jc w:val="both"/>
              <w:rPr>
                <w:rFonts w:ascii="Times New Roman" w:eastAsia="Times New Roman" w:hAnsi="Times New Roman" w:cs="Times New Roman"/>
                <w:i/>
                <w:lang w:val="ro-MD" w:eastAsia="ro-RO"/>
              </w:rPr>
            </w:pPr>
            <w:r w:rsidRPr="002A0B2E">
              <w:rPr>
                <w:rFonts w:ascii="Times New Roman" w:eastAsia="Times New Roman" w:hAnsi="Times New Roman" w:cs="Times New Roman"/>
                <w:lang w:val="ro-MD" w:eastAsia="ro-RO"/>
              </w:rPr>
              <w:t xml:space="preserve">Licitație deschisă □  Altele: </w:t>
            </w:r>
            <w:r w:rsidRPr="002A0B2E">
              <w:rPr>
                <w:rFonts w:ascii="Times New Roman" w:eastAsia="Times New Roman" w:hAnsi="Times New Roman" w:cs="Times New Roman"/>
                <w:i/>
                <w:lang w:val="ro-MD" w:eastAsia="ro-RO"/>
              </w:rPr>
              <w:t>[Indicați]</w:t>
            </w:r>
          </w:p>
        </w:tc>
      </w:tr>
      <w:tr w:rsidR="002A0B2E" w:rsidRPr="002A0B2E" w14:paraId="3AD472F0" w14:textId="77777777" w:rsidTr="003564FD">
        <w:tc>
          <w:tcPr>
            <w:tcW w:w="5353" w:type="dxa"/>
            <w:shd w:val="clear" w:color="auto" w:fill="FFFFFF" w:themeFill="background1"/>
          </w:tcPr>
          <w:p w14:paraId="0FF20CD3"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Obiectul achiziției</w:t>
            </w:r>
          </w:p>
        </w:tc>
        <w:tc>
          <w:tcPr>
            <w:tcW w:w="4218" w:type="dxa"/>
          </w:tcPr>
          <w:p w14:paraId="53E2B206" w14:textId="77777777" w:rsidR="002A0B2E" w:rsidRPr="002A0B2E" w:rsidRDefault="002A0B2E" w:rsidP="002A0B2E">
            <w:pPr>
              <w:spacing w:line="259" w:lineRule="auto"/>
              <w:jc w:val="both"/>
              <w:rPr>
                <w:rFonts w:ascii="Times New Roman" w:eastAsia="Times New Roman" w:hAnsi="Times New Roman" w:cs="Times New Roman"/>
                <w:lang w:val="ro-MD" w:eastAsia="ro-RO"/>
              </w:rPr>
            </w:pPr>
          </w:p>
        </w:tc>
      </w:tr>
      <w:tr w:rsidR="002A0B2E" w:rsidRPr="002A0B2E" w14:paraId="15BF7DD5" w14:textId="77777777" w:rsidTr="003564FD">
        <w:tc>
          <w:tcPr>
            <w:tcW w:w="5353" w:type="dxa"/>
            <w:shd w:val="clear" w:color="auto" w:fill="FFFFFF" w:themeFill="background1"/>
          </w:tcPr>
          <w:p w14:paraId="034A241A"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Cod CPV</w:t>
            </w:r>
          </w:p>
        </w:tc>
        <w:tc>
          <w:tcPr>
            <w:tcW w:w="4218" w:type="dxa"/>
          </w:tcPr>
          <w:p w14:paraId="4E57B4CA" w14:textId="77777777" w:rsidR="002A0B2E" w:rsidRPr="002A0B2E" w:rsidRDefault="002A0B2E" w:rsidP="002A0B2E">
            <w:pPr>
              <w:spacing w:line="259" w:lineRule="auto"/>
              <w:jc w:val="both"/>
              <w:rPr>
                <w:rFonts w:ascii="Times New Roman" w:eastAsia="Times New Roman" w:hAnsi="Times New Roman" w:cs="Times New Roman"/>
                <w:lang w:val="ro-MD" w:eastAsia="ro-RO"/>
              </w:rPr>
            </w:pPr>
          </w:p>
        </w:tc>
      </w:tr>
      <w:tr w:rsidR="002A0B2E" w:rsidRPr="002A0B2E" w14:paraId="0664C18D" w14:textId="77777777" w:rsidTr="003564FD">
        <w:tc>
          <w:tcPr>
            <w:tcW w:w="5353" w:type="dxa"/>
            <w:shd w:val="clear" w:color="auto" w:fill="FFFFFF" w:themeFill="background1"/>
          </w:tcPr>
          <w:p w14:paraId="6E4B13B1"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 xml:space="preserve">Valoarea estimată a achiziției </w:t>
            </w:r>
          </w:p>
        </w:tc>
        <w:tc>
          <w:tcPr>
            <w:tcW w:w="4218" w:type="dxa"/>
          </w:tcPr>
          <w:p w14:paraId="513F59CC"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2A0B2E" w14:paraId="338E59F8" w14:textId="77777777" w:rsidTr="003564FD">
        <w:tc>
          <w:tcPr>
            <w:tcW w:w="5353" w:type="dxa"/>
            <w:vMerge w:val="restart"/>
            <w:shd w:val="clear" w:color="auto" w:fill="FFFFFF" w:themeFill="background1"/>
          </w:tcPr>
          <w:p w14:paraId="6261FAEA"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 xml:space="preserve">Nr. și link-ul procedurii </w:t>
            </w:r>
            <w:r w:rsidRPr="002A0B2E">
              <w:rPr>
                <w:rFonts w:ascii="Times New Roman" w:eastAsia="Times New Roman" w:hAnsi="Times New Roman" w:cs="Times New Roman"/>
                <w:i/>
                <w:lang w:val="ro-MD" w:eastAsia="ro-RO"/>
              </w:rPr>
              <w:t xml:space="preserve">(se va indica din cadrul portalului guvernamental </w:t>
            </w:r>
            <w:hyperlink r:id="rId14" w:history="1">
              <w:r w:rsidRPr="002A0B2E">
                <w:rPr>
                  <w:rFonts w:ascii="Times New Roman" w:eastAsia="Times New Roman" w:hAnsi="Times New Roman" w:cs="Times New Roman"/>
                  <w:i/>
                  <w:color w:val="0000FF"/>
                  <w:u w:val="single"/>
                  <w:lang w:val="ro-MD" w:eastAsia="ro-RO"/>
                </w:rPr>
                <w:t>www.mtender.gov.md</w:t>
              </w:r>
            </w:hyperlink>
            <w:r w:rsidRPr="002A0B2E">
              <w:rPr>
                <w:rFonts w:ascii="Times New Roman" w:eastAsia="Times New Roman" w:hAnsi="Times New Roman" w:cs="Times New Roman"/>
                <w:i/>
                <w:lang w:val="ro-MD" w:eastAsia="ro-RO"/>
              </w:rPr>
              <w:t>)</w:t>
            </w:r>
          </w:p>
        </w:tc>
        <w:tc>
          <w:tcPr>
            <w:tcW w:w="4218" w:type="dxa"/>
          </w:tcPr>
          <w:p w14:paraId="63E3C1CA" w14:textId="77777777" w:rsidR="002A0B2E" w:rsidRPr="002A0B2E" w:rsidRDefault="002A0B2E" w:rsidP="002A0B2E">
            <w:pPr>
              <w:spacing w:line="259" w:lineRule="auto"/>
              <w:jc w:val="both"/>
              <w:rPr>
                <w:rFonts w:ascii="Times New Roman" w:eastAsia="Cambria" w:hAnsi="Times New Roman" w:cs="Times New Roman"/>
                <w:lang w:val="ro-MD"/>
              </w:rPr>
            </w:pPr>
            <w:r w:rsidRPr="002A0B2E">
              <w:rPr>
                <w:rFonts w:ascii="Times New Roman" w:eastAsia="Cambria" w:hAnsi="Times New Roman" w:cs="Times New Roman"/>
                <w:lang w:val="ro-MD"/>
              </w:rPr>
              <w:t>Nr:</w:t>
            </w:r>
          </w:p>
        </w:tc>
      </w:tr>
      <w:tr w:rsidR="002A0B2E" w:rsidRPr="002A0B2E" w14:paraId="6354515C" w14:textId="77777777" w:rsidTr="003564FD">
        <w:tc>
          <w:tcPr>
            <w:tcW w:w="5353" w:type="dxa"/>
            <w:vMerge/>
            <w:shd w:val="clear" w:color="auto" w:fill="FFFFFF" w:themeFill="background1"/>
          </w:tcPr>
          <w:p w14:paraId="771E5509"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p>
        </w:tc>
        <w:tc>
          <w:tcPr>
            <w:tcW w:w="4218" w:type="dxa"/>
          </w:tcPr>
          <w:p w14:paraId="61B12138" w14:textId="77777777" w:rsidR="002A0B2E" w:rsidRPr="002A0B2E" w:rsidRDefault="002A0B2E" w:rsidP="002A0B2E">
            <w:pPr>
              <w:spacing w:line="259" w:lineRule="auto"/>
              <w:jc w:val="both"/>
              <w:rPr>
                <w:rFonts w:ascii="Times New Roman" w:eastAsia="Cambria" w:hAnsi="Times New Roman" w:cs="Times New Roman"/>
                <w:lang w:val="ro-MD"/>
              </w:rPr>
            </w:pPr>
            <w:r w:rsidRPr="002A0B2E">
              <w:rPr>
                <w:rFonts w:ascii="Times New Roman" w:eastAsia="Cambria" w:hAnsi="Times New Roman" w:cs="Times New Roman"/>
                <w:lang w:val="ro-MD"/>
              </w:rPr>
              <w:t>Link:</w:t>
            </w:r>
          </w:p>
        </w:tc>
      </w:tr>
      <w:tr w:rsidR="002A0B2E" w:rsidRPr="004961FD" w14:paraId="6108D789" w14:textId="77777777" w:rsidTr="003564FD">
        <w:tc>
          <w:tcPr>
            <w:tcW w:w="5353" w:type="dxa"/>
            <w:shd w:val="clear" w:color="auto" w:fill="FFFFFF" w:themeFill="background1"/>
          </w:tcPr>
          <w:p w14:paraId="34C22577" w14:textId="77777777" w:rsidR="002A0B2E" w:rsidRPr="002A0B2E" w:rsidRDefault="002A0B2E" w:rsidP="002A0B2E">
            <w:pPr>
              <w:spacing w:line="259" w:lineRule="auto"/>
              <w:jc w:val="both"/>
              <w:rPr>
                <w:rFonts w:ascii="Times New Roman" w:eastAsia="Times New Roman" w:hAnsi="Times New Roman" w:cs="Times New Roman"/>
                <w:b/>
                <w:lang w:val="ro-MD"/>
              </w:rPr>
            </w:pPr>
            <w:r w:rsidRPr="002A0B2E">
              <w:rPr>
                <w:rFonts w:ascii="Times New Roman" w:eastAsia="Times New Roman" w:hAnsi="Times New Roman" w:cs="Times New Roman"/>
                <w:b/>
                <w:lang w:val="ro-MD" w:eastAsia="ro-RO"/>
              </w:rPr>
              <w:t>Data publicării anunțului de participare</w:t>
            </w:r>
          </w:p>
        </w:tc>
        <w:tc>
          <w:tcPr>
            <w:tcW w:w="4218" w:type="dxa"/>
          </w:tcPr>
          <w:p w14:paraId="1724276A" w14:textId="77777777" w:rsidR="002A0B2E" w:rsidRPr="002A0B2E" w:rsidRDefault="002A0B2E" w:rsidP="002A0B2E">
            <w:pPr>
              <w:spacing w:line="259" w:lineRule="auto"/>
              <w:jc w:val="both"/>
              <w:rPr>
                <w:rFonts w:ascii="Times New Roman" w:eastAsia="Cambria" w:hAnsi="Times New Roman" w:cs="Times New Roman"/>
                <w:lang w:val="ro-MD"/>
              </w:rPr>
            </w:pPr>
          </w:p>
        </w:tc>
      </w:tr>
      <w:tr w:rsidR="002A0B2E" w:rsidRPr="004961FD" w14:paraId="528C2D8E" w14:textId="77777777" w:rsidTr="003564FD">
        <w:trPr>
          <w:trHeight w:val="1040"/>
        </w:trPr>
        <w:tc>
          <w:tcPr>
            <w:tcW w:w="5353" w:type="dxa"/>
            <w:shd w:val="clear" w:color="auto" w:fill="FFFFFF" w:themeFill="background1"/>
          </w:tcPr>
          <w:p w14:paraId="2B418E4B"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2A0B2E">
              <w:rPr>
                <w:rFonts w:ascii="Times New Roman" w:eastAsia="Times New Roman" w:hAnsi="Times New Roman" w:cs="Times New Roman"/>
                <w:i/>
                <w:color w:val="000000"/>
                <w:lang w:val="ro-MD"/>
              </w:rPr>
              <w:t>(după caz)</w:t>
            </w:r>
          </w:p>
        </w:tc>
        <w:tc>
          <w:tcPr>
            <w:tcW w:w="4218" w:type="dxa"/>
          </w:tcPr>
          <w:p w14:paraId="0CFC9FD4" w14:textId="77777777" w:rsidR="002A0B2E" w:rsidRPr="002A0B2E" w:rsidRDefault="002A0B2E" w:rsidP="002A0B2E">
            <w:pPr>
              <w:spacing w:line="259" w:lineRule="auto"/>
              <w:jc w:val="both"/>
              <w:rPr>
                <w:rFonts w:ascii="Times New Roman" w:eastAsia="Cambria" w:hAnsi="Times New Roman" w:cs="Times New Roman"/>
                <w:lang w:val="ro-MD"/>
              </w:rPr>
            </w:pPr>
          </w:p>
        </w:tc>
      </w:tr>
    </w:tbl>
    <w:p w14:paraId="66BC7A7F" w14:textId="77777777" w:rsidR="002A0B2E" w:rsidRPr="002A0B2E" w:rsidRDefault="002A0B2E" w:rsidP="002A0B2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A0B2E">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2A0B2E" w:rsidRPr="002A0B2E" w14:paraId="1EA417EF" w14:textId="77777777" w:rsidTr="003564FD">
        <w:trPr>
          <w:trHeight w:val="304"/>
        </w:trPr>
        <w:tc>
          <w:tcPr>
            <w:tcW w:w="5353" w:type="dxa"/>
            <w:shd w:val="clear" w:color="auto" w:fill="FFFFFF" w:themeFill="background1"/>
          </w:tcPr>
          <w:p w14:paraId="67B45923"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Tipul contractului de achiziție/acordului-cadru</w:t>
            </w:r>
          </w:p>
        </w:tc>
        <w:tc>
          <w:tcPr>
            <w:tcW w:w="4218" w:type="dxa"/>
          </w:tcPr>
          <w:p w14:paraId="0CCC8F5A"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 Servicii de proiectare □      Lucrări □</w:t>
            </w:r>
          </w:p>
        </w:tc>
      </w:tr>
      <w:tr w:rsidR="002A0B2E" w:rsidRPr="002A0B2E" w14:paraId="49694D0B" w14:textId="77777777" w:rsidTr="003564FD">
        <w:trPr>
          <w:trHeight w:val="315"/>
        </w:trPr>
        <w:tc>
          <w:tcPr>
            <w:tcW w:w="5353" w:type="dxa"/>
            <w:shd w:val="clear" w:color="auto" w:fill="FFFFFF" w:themeFill="background1"/>
          </w:tcPr>
          <w:p w14:paraId="1836F40F"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0F3D9AD3"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Nu □    Da □</w:t>
            </w:r>
          </w:p>
        </w:tc>
      </w:tr>
      <w:tr w:rsidR="002A0B2E" w:rsidRPr="002A0B2E" w14:paraId="78D23D4A" w14:textId="77777777" w:rsidTr="003564FD">
        <w:trPr>
          <w:trHeight w:val="525"/>
        </w:trPr>
        <w:tc>
          <w:tcPr>
            <w:tcW w:w="5353" w:type="dxa"/>
            <w:shd w:val="clear" w:color="auto" w:fill="FFFFFF" w:themeFill="background1"/>
          </w:tcPr>
          <w:p w14:paraId="67BD8845"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Sursa de finanțare</w:t>
            </w:r>
          </w:p>
        </w:tc>
        <w:tc>
          <w:tcPr>
            <w:tcW w:w="4218" w:type="dxa"/>
          </w:tcPr>
          <w:p w14:paraId="6D21A0C5"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Bugetul de stat □     FAOAM □ </w:t>
            </w:r>
          </w:p>
          <w:p w14:paraId="3E21A060"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BASS □     Surse externe □ </w:t>
            </w:r>
          </w:p>
          <w:p w14:paraId="2B1251A0"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Alte surse: </w:t>
            </w:r>
            <w:r w:rsidRPr="002A0B2E">
              <w:rPr>
                <w:rFonts w:ascii="Times New Roman" w:eastAsia="Times New Roman" w:hAnsi="Times New Roman" w:cs="Times New Roman"/>
                <w:i/>
                <w:lang w:val="ro-MD" w:eastAsia="ro-RO"/>
              </w:rPr>
              <w:t>[Indicați]</w:t>
            </w:r>
          </w:p>
        </w:tc>
      </w:tr>
      <w:tr w:rsidR="002A0B2E" w:rsidRPr="004961FD" w14:paraId="7305FE5B" w14:textId="77777777" w:rsidTr="003564FD">
        <w:trPr>
          <w:trHeight w:val="353"/>
        </w:trPr>
        <w:tc>
          <w:tcPr>
            <w:tcW w:w="5353" w:type="dxa"/>
            <w:shd w:val="clear" w:color="auto" w:fill="FFFFFF" w:themeFill="background1"/>
          </w:tcPr>
          <w:p w14:paraId="34863BBE"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Data deciziei de atribuire a contractului de achiziție/ acordului-cadru</w:t>
            </w:r>
          </w:p>
        </w:tc>
        <w:tc>
          <w:tcPr>
            <w:tcW w:w="4218" w:type="dxa"/>
          </w:tcPr>
          <w:p w14:paraId="1CAEA53E" w14:textId="77777777" w:rsidR="002A0B2E" w:rsidRPr="002A0B2E" w:rsidRDefault="002A0B2E" w:rsidP="002A0B2E">
            <w:pPr>
              <w:spacing w:line="259" w:lineRule="auto"/>
              <w:jc w:val="both"/>
              <w:rPr>
                <w:rFonts w:ascii="Times New Roman" w:eastAsia="Times New Roman" w:hAnsi="Times New Roman" w:cs="Times New Roman"/>
                <w:lang w:val="ro-MD" w:eastAsia="ro-RO"/>
              </w:rPr>
            </w:pPr>
          </w:p>
        </w:tc>
      </w:tr>
      <w:tr w:rsidR="002A0B2E" w:rsidRPr="002A0B2E" w14:paraId="59220009" w14:textId="77777777" w:rsidTr="003564FD">
        <w:trPr>
          <w:trHeight w:val="140"/>
        </w:trPr>
        <w:tc>
          <w:tcPr>
            <w:tcW w:w="5353" w:type="dxa"/>
            <w:shd w:val="clear" w:color="auto" w:fill="FFFFFF" w:themeFill="background1"/>
          </w:tcPr>
          <w:p w14:paraId="47FBEA29"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Denumirea operatorului economic</w:t>
            </w:r>
          </w:p>
        </w:tc>
        <w:tc>
          <w:tcPr>
            <w:tcW w:w="4218" w:type="dxa"/>
          </w:tcPr>
          <w:p w14:paraId="2652FF89" w14:textId="77777777" w:rsidR="002A0B2E" w:rsidRPr="002A0B2E" w:rsidRDefault="002A0B2E" w:rsidP="002A0B2E">
            <w:pPr>
              <w:spacing w:line="259" w:lineRule="auto"/>
              <w:jc w:val="both"/>
              <w:rPr>
                <w:rFonts w:ascii="Times New Roman" w:eastAsia="Times New Roman" w:hAnsi="Times New Roman" w:cs="Times New Roman"/>
                <w:i/>
                <w:lang w:val="ro-MD" w:eastAsia="ro-RO"/>
              </w:rPr>
            </w:pPr>
          </w:p>
        </w:tc>
      </w:tr>
      <w:tr w:rsidR="002A0B2E" w:rsidRPr="002A0B2E" w14:paraId="7AD61646" w14:textId="77777777" w:rsidTr="003564FD">
        <w:trPr>
          <w:trHeight w:val="188"/>
        </w:trPr>
        <w:tc>
          <w:tcPr>
            <w:tcW w:w="5353" w:type="dxa"/>
            <w:vMerge w:val="restart"/>
            <w:shd w:val="clear" w:color="auto" w:fill="FFFFFF" w:themeFill="background1"/>
          </w:tcPr>
          <w:p w14:paraId="08684E3C"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Nr. și data contractului de achiziție/acordului-cadru</w:t>
            </w:r>
          </w:p>
        </w:tc>
        <w:tc>
          <w:tcPr>
            <w:tcW w:w="4218" w:type="dxa"/>
          </w:tcPr>
          <w:p w14:paraId="248E1C08"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Nr:</w:t>
            </w:r>
          </w:p>
        </w:tc>
      </w:tr>
      <w:tr w:rsidR="002A0B2E" w:rsidRPr="002A0B2E" w14:paraId="650431CD" w14:textId="77777777" w:rsidTr="003564FD">
        <w:trPr>
          <w:trHeight w:val="219"/>
        </w:trPr>
        <w:tc>
          <w:tcPr>
            <w:tcW w:w="5353" w:type="dxa"/>
            <w:vMerge/>
            <w:shd w:val="clear" w:color="auto" w:fill="FFFFFF" w:themeFill="background1"/>
          </w:tcPr>
          <w:p w14:paraId="0221848D"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p>
        </w:tc>
        <w:tc>
          <w:tcPr>
            <w:tcW w:w="4218" w:type="dxa"/>
          </w:tcPr>
          <w:p w14:paraId="5AE6D848"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Data:</w:t>
            </w:r>
          </w:p>
        </w:tc>
      </w:tr>
      <w:tr w:rsidR="002A0B2E" w:rsidRPr="002A0B2E" w14:paraId="0A7E2719" w14:textId="77777777" w:rsidTr="003564FD">
        <w:trPr>
          <w:trHeight w:val="207"/>
        </w:trPr>
        <w:tc>
          <w:tcPr>
            <w:tcW w:w="5353" w:type="dxa"/>
            <w:vMerge w:val="restart"/>
            <w:shd w:val="clear" w:color="auto" w:fill="FFFFFF" w:themeFill="background1"/>
          </w:tcPr>
          <w:p w14:paraId="6CF768AD"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Valoarea contractului de achiziție/acordului-cadru</w:t>
            </w:r>
          </w:p>
        </w:tc>
        <w:tc>
          <w:tcPr>
            <w:tcW w:w="4218" w:type="dxa"/>
          </w:tcPr>
          <w:p w14:paraId="6A77A191"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Fără TVA:</w:t>
            </w:r>
          </w:p>
        </w:tc>
      </w:tr>
      <w:tr w:rsidR="002A0B2E" w:rsidRPr="002A0B2E" w14:paraId="5DF8ED93" w14:textId="77777777" w:rsidTr="003564FD">
        <w:trPr>
          <w:trHeight w:val="207"/>
        </w:trPr>
        <w:tc>
          <w:tcPr>
            <w:tcW w:w="5353" w:type="dxa"/>
            <w:vMerge/>
            <w:shd w:val="clear" w:color="auto" w:fill="FFFFFF" w:themeFill="background1"/>
          </w:tcPr>
          <w:p w14:paraId="24AEA162"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p>
        </w:tc>
        <w:tc>
          <w:tcPr>
            <w:tcW w:w="4218" w:type="dxa"/>
          </w:tcPr>
          <w:p w14:paraId="5A71E206" w14:textId="77777777" w:rsidR="002A0B2E" w:rsidRPr="002A0B2E" w:rsidRDefault="002A0B2E" w:rsidP="002A0B2E">
            <w:pPr>
              <w:spacing w:line="259" w:lineRule="auto"/>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Inclusiv TVA:</w:t>
            </w:r>
          </w:p>
        </w:tc>
      </w:tr>
      <w:tr w:rsidR="002A0B2E" w:rsidRPr="002A0B2E" w14:paraId="614A2A9E" w14:textId="77777777" w:rsidTr="003564FD">
        <w:trPr>
          <w:trHeight w:val="115"/>
        </w:trPr>
        <w:tc>
          <w:tcPr>
            <w:tcW w:w="5353" w:type="dxa"/>
            <w:shd w:val="clear" w:color="auto" w:fill="FFFFFF" w:themeFill="background1"/>
          </w:tcPr>
          <w:p w14:paraId="31BF01BC"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Termen de valabilitate</w:t>
            </w:r>
          </w:p>
        </w:tc>
        <w:tc>
          <w:tcPr>
            <w:tcW w:w="4218" w:type="dxa"/>
          </w:tcPr>
          <w:p w14:paraId="07B26144" w14:textId="77777777" w:rsidR="002A0B2E" w:rsidRPr="002A0B2E" w:rsidRDefault="002A0B2E" w:rsidP="002A0B2E">
            <w:pPr>
              <w:spacing w:line="259" w:lineRule="auto"/>
              <w:jc w:val="both"/>
              <w:rPr>
                <w:rFonts w:ascii="Times New Roman" w:eastAsia="Times New Roman" w:hAnsi="Times New Roman" w:cs="Times New Roman"/>
                <w:lang w:val="ro-MD" w:eastAsia="ro-RO"/>
              </w:rPr>
            </w:pPr>
          </w:p>
        </w:tc>
      </w:tr>
      <w:tr w:rsidR="002A0B2E" w:rsidRPr="002A0B2E" w14:paraId="47054B1F" w14:textId="77777777" w:rsidTr="003564FD">
        <w:trPr>
          <w:trHeight w:val="70"/>
        </w:trPr>
        <w:tc>
          <w:tcPr>
            <w:tcW w:w="5353" w:type="dxa"/>
            <w:shd w:val="clear" w:color="auto" w:fill="FFFFFF" w:themeFill="background1"/>
          </w:tcPr>
          <w:p w14:paraId="7551E316" w14:textId="77777777" w:rsidR="002A0B2E" w:rsidRPr="002A0B2E" w:rsidRDefault="002A0B2E" w:rsidP="002A0B2E">
            <w:pPr>
              <w:spacing w:line="259" w:lineRule="auto"/>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lastRenderedPageBreak/>
              <w:t>Termen de execuție</w:t>
            </w:r>
          </w:p>
        </w:tc>
        <w:tc>
          <w:tcPr>
            <w:tcW w:w="4218" w:type="dxa"/>
          </w:tcPr>
          <w:p w14:paraId="6181AE36" w14:textId="77777777" w:rsidR="002A0B2E" w:rsidRPr="002A0B2E" w:rsidRDefault="002A0B2E" w:rsidP="002A0B2E">
            <w:pPr>
              <w:spacing w:line="259" w:lineRule="auto"/>
              <w:jc w:val="both"/>
              <w:rPr>
                <w:rFonts w:ascii="Times New Roman" w:eastAsia="Times New Roman" w:hAnsi="Times New Roman" w:cs="Times New Roman"/>
                <w:lang w:val="ro-MD" w:eastAsia="ro-RO"/>
              </w:rPr>
            </w:pPr>
          </w:p>
        </w:tc>
      </w:tr>
    </w:tbl>
    <w:p w14:paraId="311FC79E" w14:textId="77777777" w:rsidR="002A0B2E" w:rsidRPr="002A0B2E" w:rsidRDefault="002A0B2E" w:rsidP="002A0B2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A0B2E">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2A0B2E" w:rsidRPr="002A0B2E" w14:paraId="6E874319" w14:textId="77777777" w:rsidTr="003564FD">
        <w:tc>
          <w:tcPr>
            <w:tcW w:w="4785" w:type="dxa"/>
            <w:shd w:val="clear" w:color="auto" w:fill="FFFFFF" w:themeFill="background1"/>
          </w:tcPr>
          <w:p w14:paraId="2B39CCB2" w14:textId="77777777" w:rsidR="002A0B2E" w:rsidRPr="002A0B2E" w:rsidRDefault="002A0B2E" w:rsidP="002A0B2E">
            <w:pPr>
              <w:spacing w:line="259" w:lineRule="auto"/>
              <w:ind w:right="-1"/>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 xml:space="preserve">Tipul modificărilor </w:t>
            </w:r>
          </w:p>
        </w:tc>
        <w:tc>
          <w:tcPr>
            <w:tcW w:w="4786" w:type="dxa"/>
          </w:tcPr>
          <w:p w14:paraId="636E8966" w14:textId="77777777" w:rsidR="002A0B2E" w:rsidRPr="002A0B2E" w:rsidRDefault="002A0B2E" w:rsidP="002A0B2E">
            <w:pPr>
              <w:spacing w:line="259" w:lineRule="auto"/>
              <w:ind w:right="-1"/>
              <w:jc w:val="both"/>
              <w:rPr>
                <w:rFonts w:ascii="Times New Roman" w:eastAsia="Times New Roman" w:hAnsi="Times New Roman" w:cs="Times New Roman"/>
                <w:lang w:val="ro-MD"/>
              </w:rPr>
            </w:pPr>
            <w:r w:rsidRPr="002A0B2E">
              <w:rPr>
                <w:rFonts w:ascii="Times New Roman" w:eastAsia="Times New Roman" w:hAnsi="Times New Roman" w:cs="Times New Roman"/>
                <w:lang w:val="ro-MD"/>
              </w:rPr>
              <w:t xml:space="preserve">Micşorarea valorii contractului </w:t>
            </w:r>
            <w:r w:rsidRPr="002A0B2E">
              <w:rPr>
                <w:rFonts w:ascii="Times New Roman" w:eastAsia="Times New Roman" w:hAnsi="Times New Roman" w:cs="Times New Roman"/>
                <w:lang w:val="ro-MD" w:eastAsia="ro-RO"/>
              </w:rPr>
              <w:t xml:space="preserve"> □</w:t>
            </w:r>
          </w:p>
          <w:p w14:paraId="229A0BDD" w14:textId="77777777" w:rsidR="002A0B2E" w:rsidRPr="002A0B2E" w:rsidRDefault="002A0B2E" w:rsidP="002A0B2E">
            <w:pPr>
              <w:spacing w:line="259" w:lineRule="auto"/>
              <w:ind w:right="-1"/>
              <w:jc w:val="both"/>
              <w:rPr>
                <w:rFonts w:ascii="Times New Roman" w:eastAsia="Times New Roman" w:hAnsi="Times New Roman" w:cs="Times New Roman"/>
                <w:lang w:val="ro-MD"/>
              </w:rPr>
            </w:pPr>
            <w:r w:rsidRPr="002A0B2E">
              <w:rPr>
                <w:rFonts w:ascii="Times New Roman" w:eastAsia="Times New Roman" w:hAnsi="Times New Roman" w:cs="Times New Roman"/>
                <w:lang w:val="ro-MD"/>
              </w:rPr>
              <w:t xml:space="preserve">Majorarea valorii contractului </w:t>
            </w:r>
            <w:r w:rsidRPr="002A0B2E">
              <w:rPr>
                <w:rFonts w:ascii="Times New Roman" w:eastAsia="Times New Roman" w:hAnsi="Times New Roman" w:cs="Times New Roman"/>
                <w:lang w:val="ro-MD" w:eastAsia="ro-RO"/>
              </w:rPr>
              <w:t xml:space="preserve"> □</w:t>
            </w:r>
          </w:p>
          <w:p w14:paraId="0AC5CFCA" w14:textId="77777777" w:rsidR="002A0B2E" w:rsidRPr="002A0B2E" w:rsidRDefault="002A0B2E" w:rsidP="002A0B2E">
            <w:pPr>
              <w:spacing w:line="259" w:lineRule="auto"/>
              <w:ind w:right="-1"/>
              <w:rPr>
                <w:rFonts w:ascii="Times New Roman" w:eastAsia="Times New Roman" w:hAnsi="Times New Roman" w:cs="Times New Roman"/>
                <w:lang w:val="ro-MD"/>
              </w:rPr>
            </w:pPr>
            <w:r w:rsidRPr="002A0B2E">
              <w:rPr>
                <w:rFonts w:ascii="Times New Roman" w:eastAsia="Times New Roman" w:hAnsi="Times New Roman" w:cs="Times New Roman"/>
                <w:lang w:val="ro-MD"/>
              </w:rPr>
              <w:t xml:space="preserve">Modificarea termenului de executare/ prestare </w:t>
            </w:r>
            <w:r w:rsidRPr="002A0B2E">
              <w:rPr>
                <w:rFonts w:ascii="Times New Roman" w:eastAsia="Times New Roman" w:hAnsi="Times New Roman" w:cs="Times New Roman"/>
                <w:lang w:val="ro-MD" w:eastAsia="ro-RO"/>
              </w:rPr>
              <w:t xml:space="preserve"> □</w:t>
            </w:r>
          </w:p>
          <w:p w14:paraId="61C13C31" w14:textId="77777777" w:rsidR="002A0B2E" w:rsidRPr="002A0B2E" w:rsidRDefault="002A0B2E" w:rsidP="002A0B2E">
            <w:pPr>
              <w:spacing w:line="259" w:lineRule="auto"/>
              <w:ind w:right="-1"/>
              <w:jc w:val="both"/>
              <w:rPr>
                <w:rFonts w:ascii="Times New Roman" w:eastAsia="Times New Roman" w:hAnsi="Times New Roman" w:cs="Times New Roman"/>
                <w:lang w:val="ro-MD"/>
              </w:rPr>
            </w:pPr>
            <w:r w:rsidRPr="002A0B2E">
              <w:rPr>
                <w:rFonts w:ascii="Times New Roman" w:eastAsia="Times New Roman" w:hAnsi="Times New Roman" w:cs="Times New Roman"/>
                <w:lang w:val="ro-MD"/>
              </w:rPr>
              <w:t xml:space="preserve">Modificarea termenului de valabilitate </w:t>
            </w:r>
            <w:r w:rsidRPr="002A0B2E">
              <w:rPr>
                <w:rFonts w:ascii="Times New Roman" w:eastAsia="Times New Roman" w:hAnsi="Times New Roman" w:cs="Times New Roman"/>
                <w:lang w:val="ro-MD" w:eastAsia="ro-RO"/>
              </w:rPr>
              <w:t xml:space="preserve"> □</w:t>
            </w:r>
          </w:p>
          <w:p w14:paraId="4D2F0C66"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rPr>
              <w:t xml:space="preserve">Rezoluțiunea contractului </w:t>
            </w:r>
            <w:r w:rsidRPr="002A0B2E">
              <w:rPr>
                <w:rFonts w:ascii="Times New Roman" w:eastAsia="Times New Roman" w:hAnsi="Times New Roman" w:cs="Times New Roman"/>
                <w:lang w:val="ro-MD" w:eastAsia="ro-RO"/>
              </w:rPr>
              <w:t xml:space="preserve"> □</w:t>
            </w:r>
          </w:p>
          <w:p w14:paraId="20FB94C6"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r w:rsidRPr="002A0B2E">
              <w:rPr>
                <w:rFonts w:ascii="Times New Roman" w:eastAsia="Times New Roman" w:hAnsi="Times New Roman" w:cs="Times New Roman"/>
                <w:lang w:val="ro-MD" w:eastAsia="ro-RO"/>
              </w:rPr>
              <w:t xml:space="preserve">Altele:  </w:t>
            </w:r>
            <w:r w:rsidRPr="002A0B2E">
              <w:rPr>
                <w:rFonts w:ascii="Times New Roman" w:eastAsia="Times New Roman" w:hAnsi="Times New Roman" w:cs="Times New Roman"/>
                <w:i/>
                <w:lang w:val="ro-MD" w:eastAsia="ro-RO"/>
              </w:rPr>
              <w:t>[Indicați]</w:t>
            </w:r>
          </w:p>
        </w:tc>
      </w:tr>
      <w:tr w:rsidR="002A0B2E" w:rsidRPr="004961FD" w14:paraId="144D9246" w14:textId="77777777" w:rsidTr="003564FD">
        <w:tc>
          <w:tcPr>
            <w:tcW w:w="4785" w:type="dxa"/>
            <w:shd w:val="clear" w:color="auto" w:fill="FFFFFF" w:themeFill="background1"/>
          </w:tcPr>
          <w:p w14:paraId="562607BF" w14:textId="77777777" w:rsidR="002A0B2E" w:rsidRPr="002A0B2E" w:rsidRDefault="002A0B2E" w:rsidP="002A0B2E">
            <w:pPr>
              <w:spacing w:line="259" w:lineRule="auto"/>
              <w:ind w:right="-1"/>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Temeiul juridic</w:t>
            </w:r>
          </w:p>
        </w:tc>
        <w:tc>
          <w:tcPr>
            <w:tcW w:w="4786" w:type="dxa"/>
          </w:tcPr>
          <w:p w14:paraId="0C04195C" w14:textId="77777777" w:rsidR="002A0B2E" w:rsidRPr="002A0B2E" w:rsidRDefault="002A0B2E" w:rsidP="002A0B2E">
            <w:pPr>
              <w:spacing w:line="259" w:lineRule="auto"/>
              <w:ind w:right="-1"/>
              <w:jc w:val="both"/>
              <w:rPr>
                <w:rFonts w:ascii="Times New Roman" w:eastAsia="Times New Roman" w:hAnsi="Times New Roman" w:cs="Times New Roman"/>
                <w:lang w:val="ro-MD"/>
              </w:rPr>
            </w:pPr>
            <w:r w:rsidRPr="002A0B2E">
              <w:rPr>
                <w:rFonts w:ascii="Times New Roman" w:eastAsia="Times New Roman" w:hAnsi="Times New Roman" w:cs="Times New Roman"/>
                <w:i/>
                <w:lang w:val="ro-MD" w:eastAsia="ro-RO"/>
              </w:rPr>
              <w:t>[Indicați actul normativ, articol, alineat]</w:t>
            </w:r>
          </w:p>
        </w:tc>
      </w:tr>
      <w:tr w:rsidR="002A0B2E" w:rsidRPr="004961FD" w14:paraId="6EBC5641" w14:textId="77777777" w:rsidTr="003564FD">
        <w:tc>
          <w:tcPr>
            <w:tcW w:w="4785" w:type="dxa"/>
            <w:shd w:val="clear" w:color="auto" w:fill="FFFFFF" w:themeFill="background1"/>
          </w:tcPr>
          <w:p w14:paraId="7EF15594" w14:textId="77777777" w:rsidR="002A0B2E" w:rsidRPr="002A0B2E" w:rsidRDefault="002A0B2E" w:rsidP="002A0B2E">
            <w:pPr>
              <w:spacing w:line="259" w:lineRule="auto"/>
              <w:ind w:right="-1"/>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 xml:space="preserve">Creșterea </w:t>
            </w:r>
            <w:r w:rsidRPr="002A0B2E">
              <w:rPr>
                <w:rFonts w:ascii="Times New Roman" w:eastAsia="Times New Roman" w:hAnsi="Times New Roman" w:cs="Times New Roman"/>
                <w:b/>
                <w:color w:val="000000"/>
                <w:lang w:val="ro-MD"/>
              </w:rPr>
              <w:t xml:space="preserve">prețului în urma modificării </w:t>
            </w:r>
            <w:r w:rsidRPr="002A0B2E">
              <w:rPr>
                <w:rFonts w:ascii="Times New Roman" w:eastAsia="Times New Roman" w:hAnsi="Times New Roman" w:cs="Times New Roman"/>
                <w:i/>
                <w:lang w:val="ro-MD" w:eastAsia="ro-RO"/>
              </w:rPr>
              <w:t>(după caz)</w:t>
            </w:r>
          </w:p>
        </w:tc>
        <w:tc>
          <w:tcPr>
            <w:tcW w:w="4786" w:type="dxa"/>
          </w:tcPr>
          <w:p w14:paraId="0B6CF9EB" w14:textId="77777777" w:rsidR="002A0B2E" w:rsidRPr="002A0B2E" w:rsidRDefault="002A0B2E" w:rsidP="002A0B2E">
            <w:pPr>
              <w:spacing w:line="259" w:lineRule="auto"/>
              <w:ind w:right="-1"/>
              <w:jc w:val="both"/>
              <w:rPr>
                <w:rFonts w:ascii="Times New Roman" w:eastAsia="Times New Roman" w:hAnsi="Times New Roman" w:cs="Times New Roman"/>
                <w:i/>
                <w:lang w:val="ro-MD" w:eastAsia="ro-RO"/>
              </w:rPr>
            </w:pPr>
            <w:r w:rsidRPr="002A0B2E">
              <w:rPr>
                <w:rFonts w:ascii="Times New Roman" w:eastAsia="Times New Roman" w:hAnsi="Times New Roman" w:cs="Times New Roman"/>
                <w:i/>
                <w:lang w:val="ro-MD" w:eastAsia="ro-RO"/>
              </w:rPr>
              <w:t>[</w:t>
            </w:r>
            <w:r w:rsidRPr="002A0B2E">
              <w:rPr>
                <w:rFonts w:ascii="Times New Roman" w:eastAsia="Times New Roman" w:hAnsi="Times New Roman" w:cs="Times New Roman"/>
                <w:i/>
                <w:color w:val="000000"/>
                <w:lang w:val="ro-MD"/>
              </w:rPr>
              <w:t>Se va indica dacă se utilizează preţul actualizat al contractului de achiziţii publice/acordului-cadru</w:t>
            </w:r>
            <w:r w:rsidRPr="002A0B2E">
              <w:rPr>
                <w:rFonts w:ascii="Times New Roman" w:eastAsia="Times New Roman" w:hAnsi="Times New Roman" w:cs="Times New Roman"/>
                <w:i/>
                <w:lang w:val="ro-MD" w:eastAsia="ro-RO"/>
              </w:rPr>
              <w:t>]</w:t>
            </w:r>
          </w:p>
        </w:tc>
      </w:tr>
      <w:tr w:rsidR="002A0B2E" w:rsidRPr="004961FD" w14:paraId="307548A1" w14:textId="77777777" w:rsidTr="003564FD">
        <w:tc>
          <w:tcPr>
            <w:tcW w:w="4785" w:type="dxa"/>
            <w:shd w:val="clear" w:color="auto" w:fill="FFFFFF" w:themeFill="background1"/>
          </w:tcPr>
          <w:p w14:paraId="4A45EA0F" w14:textId="77777777" w:rsidR="002A0B2E" w:rsidRPr="002A0B2E" w:rsidRDefault="002A0B2E" w:rsidP="002A0B2E">
            <w:pPr>
              <w:spacing w:line="259" w:lineRule="auto"/>
              <w:ind w:right="-1"/>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 xml:space="preserve">Modificarea anterioară a contractului de achiziții publice/acordului-cadru </w:t>
            </w:r>
            <w:r w:rsidRPr="002A0B2E">
              <w:rPr>
                <w:rFonts w:ascii="Times New Roman" w:eastAsia="Times New Roman" w:hAnsi="Times New Roman" w:cs="Times New Roman"/>
                <w:i/>
                <w:lang w:val="ro-MD" w:eastAsia="ro-RO"/>
              </w:rPr>
              <w:t>(după caz)</w:t>
            </w:r>
          </w:p>
        </w:tc>
        <w:tc>
          <w:tcPr>
            <w:tcW w:w="4786" w:type="dxa"/>
          </w:tcPr>
          <w:p w14:paraId="77311165" w14:textId="77777777" w:rsidR="002A0B2E" w:rsidRPr="002A0B2E" w:rsidRDefault="002A0B2E" w:rsidP="002A0B2E">
            <w:pPr>
              <w:spacing w:line="259" w:lineRule="auto"/>
              <w:ind w:right="-1"/>
              <w:jc w:val="both"/>
              <w:rPr>
                <w:rFonts w:ascii="Times New Roman" w:eastAsia="Times New Roman" w:hAnsi="Times New Roman" w:cs="Times New Roman"/>
                <w:i/>
                <w:lang w:val="ro-MD" w:eastAsia="ro-RO"/>
              </w:rPr>
            </w:pPr>
            <w:r w:rsidRPr="002A0B2E">
              <w:rPr>
                <w:rFonts w:ascii="Times New Roman" w:eastAsia="Times New Roman" w:hAnsi="Times New Roman" w:cs="Times New Roman"/>
                <w:i/>
                <w:lang w:val="ro-MD" w:eastAsia="ro-RO"/>
              </w:rPr>
              <w:t>[Se vor indica toate modificările operate anterior și valoarea acestora]</w:t>
            </w:r>
          </w:p>
        </w:tc>
      </w:tr>
      <w:tr w:rsidR="002A0B2E" w:rsidRPr="002A0B2E" w14:paraId="21442330" w14:textId="77777777" w:rsidTr="003564FD">
        <w:tc>
          <w:tcPr>
            <w:tcW w:w="4785" w:type="dxa"/>
            <w:shd w:val="clear" w:color="auto" w:fill="FFFFFF" w:themeFill="background1"/>
          </w:tcPr>
          <w:p w14:paraId="1E70028F" w14:textId="77777777" w:rsidR="002A0B2E" w:rsidRPr="002A0B2E" w:rsidRDefault="002A0B2E" w:rsidP="002A0B2E">
            <w:pPr>
              <w:spacing w:line="259" w:lineRule="auto"/>
              <w:ind w:right="-1"/>
              <w:jc w:val="both"/>
              <w:rPr>
                <w:rFonts w:ascii="Times New Roman" w:eastAsia="Times New Roman" w:hAnsi="Times New Roman" w:cs="Times New Roman"/>
                <w:b/>
                <w:lang w:val="ro-MD" w:eastAsia="ro-RO"/>
              </w:rPr>
            </w:pPr>
            <w:r w:rsidRPr="002A0B2E">
              <w:rPr>
                <w:rFonts w:ascii="Times New Roman" w:eastAsia="Times New Roman" w:hAnsi="Times New Roman" w:cs="Times New Roman"/>
                <w:b/>
                <w:lang w:val="ro-MD" w:eastAsia="ro-RO"/>
              </w:rPr>
              <w:t>Alte informații relevante</w:t>
            </w:r>
          </w:p>
        </w:tc>
        <w:tc>
          <w:tcPr>
            <w:tcW w:w="4786" w:type="dxa"/>
          </w:tcPr>
          <w:p w14:paraId="4A1EF905" w14:textId="77777777" w:rsidR="002A0B2E" w:rsidRPr="002A0B2E" w:rsidRDefault="002A0B2E" w:rsidP="002A0B2E">
            <w:pPr>
              <w:spacing w:line="259" w:lineRule="auto"/>
              <w:ind w:right="-1"/>
              <w:jc w:val="both"/>
              <w:rPr>
                <w:rFonts w:ascii="Times New Roman" w:eastAsia="Times New Roman" w:hAnsi="Times New Roman" w:cs="Times New Roman"/>
                <w:lang w:val="ro-MD" w:eastAsia="ro-RO"/>
              </w:rPr>
            </w:pPr>
          </w:p>
        </w:tc>
      </w:tr>
    </w:tbl>
    <w:p w14:paraId="4E06B144" w14:textId="77777777" w:rsidR="002A0B2E" w:rsidRPr="002A0B2E" w:rsidRDefault="002A0B2E" w:rsidP="002A0B2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2A0B2E">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71CB6CD2" w14:textId="77777777" w:rsidR="002A0B2E" w:rsidRPr="002A0B2E" w:rsidRDefault="002A0B2E" w:rsidP="002A0B2E">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2A0B2E">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241A9C71" w14:textId="77777777" w:rsidR="002A0B2E" w:rsidRPr="002A0B2E" w:rsidRDefault="002A0B2E" w:rsidP="002A0B2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A0B2E">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F0611C" w14:textId="77777777" w:rsidR="002A0B2E" w:rsidRPr="002A0B2E" w:rsidRDefault="002A0B2E" w:rsidP="002A0B2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2A0B2E">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3FCA42A4" w14:textId="77777777" w:rsidR="002A0B2E" w:rsidRPr="002A0B2E" w:rsidRDefault="002A0B2E" w:rsidP="002A0B2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A0B2E">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4D6B74C1" w14:textId="77777777" w:rsidR="002A0B2E" w:rsidRPr="002A0B2E" w:rsidRDefault="002A0B2E" w:rsidP="002A0B2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A0B2E">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6AEE86" w14:textId="77777777" w:rsidR="002A0B2E" w:rsidRPr="002A0B2E" w:rsidRDefault="002A0B2E" w:rsidP="002A0B2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A0B2E">
        <w:rPr>
          <w:rFonts w:ascii="Times New Roman" w:eastAsia="Times New Roman" w:hAnsi="Times New Roman" w:cs="Times New Roman"/>
          <w:b/>
          <w:kern w:val="0"/>
          <w:sz w:val="22"/>
          <w:szCs w:val="22"/>
          <w:lang w:val="ro-MD" w:eastAsia="zh-CN"/>
          <w14:ligatures w14:val="none"/>
        </w:rPr>
        <w:t>Rezultatele examinării:</w:t>
      </w:r>
    </w:p>
    <w:p w14:paraId="574D5F6C" w14:textId="77777777" w:rsidR="002A0B2E" w:rsidRPr="002A0B2E" w:rsidRDefault="002A0B2E" w:rsidP="002A0B2E">
      <w:pPr>
        <w:spacing w:after="240" w:line="240" w:lineRule="auto"/>
        <w:jc w:val="both"/>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2A0B2E" w:rsidRPr="002A0B2E" w14:paraId="125BAD31" w14:textId="77777777" w:rsidTr="003564FD">
        <w:tc>
          <w:tcPr>
            <w:tcW w:w="2093" w:type="dxa"/>
            <w:vMerge w:val="restart"/>
            <w:shd w:val="clear" w:color="auto" w:fill="FFFFFF" w:themeFill="background1"/>
            <w:vAlign w:val="center"/>
          </w:tcPr>
          <w:p w14:paraId="4E529CC8"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r w:rsidRPr="002A0B2E">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525589BC"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r w:rsidRPr="002A0B2E">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3691CC69"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r w:rsidRPr="002A0B2E">
              <w:rPr>
                <w:rFonts w:ascii="Times New Roman" w:eastAsia="Times New Roman" w:hAnsi="Times New Roman" w:cs="Times New Roman"/>
                <w:b/>
                <w:lang w:val="ro-MD"/>
              </w:rPr>
              <w:t xml:space="preserve">Valoarea modificărilor </w:t>
            </w:r>
            <w:r w:rsidRPr="002A0B2E">
              <w:rPr>
                <w:rFonts w:ascii="Times New Roman" w:eastAsia="Times New Roman" w:hAnsi="Times New Roman" w:cs="Times New Roman"/>
                <w:lang w:val="ro-MD"/>
              </w:rPr>
              <w:t>(după caz)</w:t>
            </w:r>
          </w:p>
        </w:tc>
      </w:tr>
      <w:tr w:rsidR="002A0B2E" w:rsidRPr="002A0B2E" w14:paraId="0EAC114B" w14:textId="77777777" w:rsidTr="003564FD">
        <w:tc>
          <w:tcPr>
            <w:tcW w:w="2093" w:type="dxa"/>
            <w:vMerge/>
            <w:shd w:val="clear" w:color="auto" w:fill="FFFFFF" w:themeFill="background1"/>
            <w:vAlign w:val="center"/>
          </w:tcPr>
          <w:p w14:paraId="620FEA7E"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17A3DEBC"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04A4888D"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r w:rsidRPr="002A0B2E">
              <w:rPr>
                <w:rFonts w:ascii="Times New Roman" w:eastAsia="Times New Roman" w:hAnsi="Times New Roman" w:cs="Times New Roman"/>
                <w:b/>
                <w:lang w:val="ro-MD"/>
              </w:rPr>
              <w:t>Fără TVA</w:t>
            </w:r>
          </w:p>
        </w:tc>
        <w:tc>
          <w:tcPr>
            <w:tcW w:w="1915" w:type="dxa"/>
            <w:shd w:val="clear" w:color="auto" w:fill="FFFFFF" w:themeFill="background1"/>
            <w:vAlign w:val="center"/>
          </w:tcPr>
          <w:p w14:paraId="371729D1" w14:textId="77777777" w:rsidR="002A0B2E" w:rsidRPr="002A0B2E" w:rsidRDefault="002A0B2E" w:rsidP="002A0B2E">
            <w:pPr>
              <w:spacing w:line="259" w:lineRule="auto"/>
              <w:ind w:right="-1"/>
              <w:jc w:val="center"/>
              <w:rPr>
                <w:rFonts w:ascii="Times New Roman" w:eastAsia="Times New Roman" w:hAnsi="Times New Roman" w:cs="Times New Roman"/>
                <w:b/>
                <w:lang w:val="ro-MD"/>
              </w:rPr>
            </w:pPr>
            <w:r w:rsidRPr="002A0B2E">
              <w:rPr>
                <w:rFonts w:ascii="Times New Roman" w:eastAsia="Times New Roman" w:hAnsi="Times New Roman" w:cs="Times New Roman"/>
                <w:b/>
                <w:lang w:val="ro-MD"/>
              </w:rPr>
              <w:t>Inclusiv TVA</w:t>
            </w:r>
          </w:p>
        </w:tc>
      </w:tr>
      <w:tr w:rsidR="002A0B2E" w:rsidRPr="002A0B2E" w14:paraId="2BA52C78" w14:textId="77777777" w:rsidTr="003564FD">
        <w:tc>
          <w:tcPr>
            <w:tcW w:w="2093" w:type="dxa"/>
          </w:tcPr>
          <w:p w14:paraId="7A201FF7" w14:textId="77777777" w:rsidR="002A0B2E" w:rsidRPr="002A0B2E" w:rsidRDefault="002A0B2E" w:rsidP="002A0B2E">
            <w:pPr>
              <w:spacing w:line="259" w:lineRule="auto"/>
              <w:jc w:val="both"/>
              <w:rPr>
                <w:rFonts w:ascii="Times New Roman" w:eastAsia="Times New Roman" w:hAnsi="Times New Roman" w:cs="Times New Roman"/>
                <w:lang w:val="ro-MD"/>
              </w:rPr>
            </w:pPr>
          </w:p>
        </w:tc>
        <w:tc>
          <w:tcPr>
            <w:tcW w:w="1735" w:type="dxa"/>
          </w:tcPr>
          <w:p w14:paraId="3D775000" w14:textId="77777777" w:rsidR="002A0B2E" w:rsidRPr="002A0B2E" w:rsidRDefault="002A0B2E" w:rsidP="002A0B2E">
            <w:pPr>
              <w:spacing w:line="259" w:lineRule="auto"/>
              <w:jc w:val="both"/>
              <w:rPr>
                <w:rFonts w:ascii="Times New Roman" w:eastAsia="Times New Roman" w:hAnsi="Times New Roman" w:cs="Times New Roman"/>
                <w:lang w:val="ro-MD"/>
              </w:rPr>
            </w:pPr>
          </w:p>
        </w:tc>
        <w:tc>
          <w:tcPr>
            <w:tcW w:w="1667" w:type="dxa"/>
          </w:tcPr>
          <w:p w14:paraId="2544E0D9" w14:textId="77777777" w:rsidR="002A0B2E" w:rsidRPr="002A0B2E" w:rsidRDefault="002A0B2E" w:rsidP="002A0B2E">
            <w:pPr>
              <w:spacing w:line="259" w:lineRule="auto"/>
              <w:jc w:val="both"/>
              <w:rPr>
                <w:rFonts w:ascii="Times New Roman" w:eastAsia="Times New Roman" w:hAnsi="Times New Roman" w:cs="Times New Roman"/>
                <w:lang w:val="ro-MD"/>
              </w:rPr>
            </w:pPr>
          </w:p>
        </w:tc>
        <w:tc>
          <w:tcPr>
            <w:tcW w:w="2161" w:type="dxa"/>
          </w:tcPr>
          <w:p w14:paraId="5E72BE4B" w14:textId="77777777" w:rsidR="002A0B2E" w:rsidRPr="002A0B2E" w:rsidRDefault="002A0B2E" w:rsidP="002A0B2E">
            <w:pPr>
              <w:spacing w:line="259" w:lineRule="auto"/>
              <w:jc w:val="both"/>
              <w:rPr>
                <w:rFonts w:ascii="Times New Roman" w:eastAsia="Times New Roman" w:hAnsi="Times New Roman" w:cs="Times New Roman"/>
                <w:lang w:val="ro-MD"/>
              </w:rPr>
            </w:pPr>
          </w:p>
        </w:tc>
        <w:tc>
          <w:tcPr>
            <w:tcW w:w="1915" w:type="dxa"/>
          </w:tcPr>
          <w:p w14:paraId="72FB3ECD" w14:textId="77777777" w:rsidR="002A0B2E" w:rsidRPr="002A0B2E" w:rsidRDefault="002A0B2E" w:rsidP="002A0B2E">
            <w:pPr>
              <w:spacing w:line="259" w:lineRule="auto"/>
              <w:jc w:val="both"/>
              <w:rPr>
                <w:rFonts w:ascii="Times New Roman" w:eastAsia="Times New Roman" w:hAnsi="Times New Roman" w:cs="Times New Roman"/>
                <w:lang w:val="ro-MD"/>
              </w:rPr>
            </w:pPr>
          </w:p>
        </w:tc>
      </w:tr>
    </w:tbl>
    <w:p w14:paraId="7AA7C3F1" w14:textId="77777777" w:rsidR="002A0B2E" w:rsidRPr="002A0B2E" w:rsidRDefault="002A0B2E" w:rsidP="002A0B2E">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2A0B2E">
        <w:rPr>
          <w:rFonts w:ascii="Times New Roman" w:eastAsia="Times New Roman" w:hAnsi="Times New Roman" w:cs="Times New Roman"/>
          <w:b/>
          <w:kern w:val="0"/>
          <w:sz w:val="22"/>
          <w:szCs w:val="22"/>
          <w:lang w:val="ro-MD"/>
          <w14:ligatures w14:val="none"/>
        </w:rPr>
        <w:t>Conducătorul grupului de lucru:</w:t>
      </w:r>
    </w:p>
    <w:p w14:paraId="1114F847" w14:textId="77777777" w:rsidR="002A0B2E" w:rsidRPr="002A0B2E" w:rsidRDefault="002A0B2E" w:rsidP="002A0B2E">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sz w:val="22"/>
          <w:szCs w:val="22"/>
          <w:lang w:val="ro-MD"/>
          <w14:ligatures w14:val="none"/>
        </w:rPr>
        <w:t xml:space="preserve">______________________________________                               </w:t>
      </w:r>
      <w:r w:rsidRPr="002A0B2E">
        <w:rPr>
          <w:rFonts w:ascii="Times New Roman" w:eastAsia="Times New Roman" w:hAnsi="Times New Roman" w:cs="Times New Roman"/>
          <w:kern w:val="0"/>
          <w:sz w:val="22"/>
          <w:szCs w:val="22"/>
          <w:lang w:val="ro-MD"/>
          <w14:ligatures w14:val="none"/>
        </w:rPr>
        <w:tab/>
        <w:t>__________________</w:t>
      </w:r>
    </w:p>
    <w:p w14:paraId="6C857BDB" w14:textId="77777777" w:rsidR="002A0B2E" w:rsidRPr="002A0B2E" w:rsidRDefault="002A0B2E" w:rsidP="002A0B2E">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57ED660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bookmarkStart w:id="46" w:name="_Toc449692095"/>
    </w:p>
    <w:p w14:paraId="496F58D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FAFB1C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24312CE"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02352C9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CFBBEAC"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70CE99F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0F55C2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1FDDA36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14D19E3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8AEDBD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77340A8F"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2861925"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7</w:t>
      </w:r>
    </w:p>
    <w:p w14:paraId="0D7F6A6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6C21893E"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5D9B0695" w14:textId="77777777" w:rsidR="002A0B2E" w:rsidRPr="002A0B2E" w:rsidRDefault="002A0B2E" w:rsidP="002A0B2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587419"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F6AA120" w14:textId="77777777" w:rsidR="002A0B2E" w:rsidRPr="002A0B2E" w:rsidRDefault="002A0B2E" w:rsidP="002A0B2E">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58B40B63"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2A0B2E">
        <w:rPr>
          <w:rFonts w:ascii="Times New Roman" w:eastAsia="Times New Roman" w:hAnsi="Times New Roman" w:cs="Times New Roman"/>
          <w:b/>
          <w:kern w:val="0"/>
          <w:sz w:val="28"/>
          <w:szCs w:val="28"/>
          <w:lang w:val="ro-MD"/>
          <w14:ligatures w14:val="none"/>
        </w:rPr>
        <w:t>CERERE DE PARTICIPARE</w:t>
      </w:r>
    </w:p>
    <w:p w14:paraId="0E25A8BD" w14:textId="77777777" w:rsidR="002A0B2E" w:rsidRPr="002A0B2E" w:rsidRDefault="002A0B2E" w:rsidP="002A0B2E">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55C710FB" w14:textId="77777777" w:rsidR="002A0B2E" w:rsidRPr="002A0B2E" w:rsidRDefault="002A0B2E" w:rsidP="002A0B2E">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Către_________________________________________________________________________</w:t>
      </w:r>
      <w:r w:rsidRPr="002A0B2E">
        <w:rPr>
          <w:rFonts w:ascii="Times New Roman" w:eastAsia="Times New Roman" w:hAnsi="Times New Roman" w:cs="Times New Roman"/>
          <w:kern w:val="0"/>
          <w:lang w:val="ro-MD"/>
          <w14:ligatures w14:val="none"/>
        </w:rPr>
        <w:softHyphen/>
      </w:r>
      <w:r w:rsidRPr="002A0B2E">
        <w:rPr>
          <w:rFonts w:ascii="Times New Roman" w:eastAsia="Times New Roman" w:hAnsi="Times New Roman" w:cs="Times New Roman"/>
          <w:kern w:val="0"/>
          <w:lang w:val="ro-MD"/>
          <w14:ligatures w14:val="none"/>
        </w:rPr>
        <w:softHyphen/>
      </w:r>
      <w:r w:rsidRPr="002A0B2E">
        <w:rPr>
          <w:rFonts w:ascii="Times New Roman" w:eastAsia="Times New Roman" w:hAnsi="Times New Roman" w:cs="Times New Roman"/>
          <w:kern w:val="0"/>
          <w:lang w:val="ro-MD"/>
          <w14:ligatures w14:val="none"/>
        </w:rPr>
        <w:softHyphen/>
        <w:t xml:space="preserve">                                                      (denumirea autorităţii contractante şi adresa completă)</w:t>
      </w:r>
    </w:p>
    <w:p w14:paraId="50E36179" w14:textId="77777777" w:rsidR="002A0B2E" w:rsidRPr="002A0B2E" w:rsidRDefault="002A0B2E" w:rsidP="002A0B2E">
      <w:pPr>
        <w:tabs>
          <w:tab w:val="left" w:pos="567"/>
        </w:tabs>
        <w:spacing w:after="0" w:line="360" w:lineRule="auto"/>
        <w:jc w:val="both"/>
        <w:rPr>
          <w:rFonts w:ascii="Times New Roman" w:eastAsia="Times New Roman" w:hAnsi="Times New Roman" w:cs="Times New Roman"/>
          <w:kern w:val="0"/>
          <w:lang w:val="ro-MD"/>
          <w14:ligatures w14:val="none"/>
        </w:rPr>
      </w:pPr>
    </w:p>
    <w:p w14:paraId="3E1F3533" w14:textId="77777777" w:rsidR="002A0B2E" w:rsidRPr="002A0B2E" w:rsidRDefault="002A0B2E" w:rsidP="002A0B2E">
      <w:pPr>
        <w:tabs>
          <w:tab w:val="left" w:pos="567"/>
        </w:tabs>
        <w:spacing w:after="0" w:line="36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Stimaţi domni</w:t>
      </w:r>
      <w:r w:rsidRPr="002A0B2E">
        <w:rPr>
          <w:rFonts w:ascii="Times New Roman" w:eastAsia="Times New Roman" w:hAnsi="Times New Roman" w:cs="Times New Roman"/>
          <w:kern w:val="0"/>
          <w:lang w:val="ro-MD"/>
          <w14:ligatures w14:val="none"/>
        </w:rPr>
        <w:t>,</w:t>
      </w:r>
    </w:p>
    <w:p w14:paraId="4E48C1FD" w14:textId="77777777" w:rsidR="002A0B2E" w:rsidRPr="002A0B2E" w:rsidRDefault="002A0B2E" w:rsidP="002A0B2E">
      <w:pPr>
        <w:tabs>
          <w:tab w:val="left" w:pos="567"/>
        </w:tabs>
        <w:spacing w:after="0" w:line="36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A0B2E">
        <w:rPr>
          <w:rFonts w:ascii="Times New Roman" w:eastAsia="Times New Roman" w:hAnsi="Times New Roman" w:cs="Times New Roman"/>
          <w:kern w:val="0"/>
          <w:szCs w:val="20"/>
          <w:lang w:val="ro-MD"/>
          <w14:ligatures w14:val="none"/>
        </w:rPr>
        <w:t xml:space="preserve">, </w:t>
      </w:r>
      <w:r w:rsidRPr="002A0B2E">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2A0B2E">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2A0B2E">
        <w:rPr>
          <w:rFonts w:ascii="Times New Roman" w:eastAsia="Times New Roman" w:hAnsi="Times New Roman" w:cs="Times New Roman"/>
          <w:kern w:val="0"/>
          <w:lang w:val="ro-MD"/>
          <w14:ligatures w14:val="none"/>
        </w:rPr>
        <w:t xml:space="preserve"> neavînd obiecții la documentația de atribuire. </w:t>
      </w:r>
    </w:p>
    <w:p w14:paraId="5846E64B"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32FDADDA"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Data completării . . . . . . . . . . . . .</w:t>
      </w:r>
      <w:r w:rsidRPr="002A0B2E">
        <w:rPr>
          <w:rFonts w:ascii="Times New Roman" w:eastAsia="Times New Roman" w:hAnsi="Times New Roman" w:cs="Times New Roman"/>
          <w:kern w:val="0"/>
          <w:lang w:val="ro-MD"/>
          <w14:ligatures w14:val="none"/>
        </w:rPr>
        <w:tab/>
        <w:t>Cu stimă,</w:t>
      </w:r>
    </w:p>
    <w:p w14:paraId="49035F88" w14:textId="77777777" w:rsidR="002A0B2E" w:rsidRPr="002A0B2E" w:rsidRDefault="002A0B2E" w:rsidP="002A0B2E">
      <w:pPr>
        <w:tabs>
          <w:tab w:val="left" w:pos="567"/>
        </w:tabs>
        <w:spacing w:after="0" w:line="36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Ofertant/candidat</w:t>
      </w:r>
    </w:p>
    <w:p w14:paraId="2174CE5B" w14:textId="77777777" w:rsidR="002A0B2E" w:rsidRPr="002A0B2E" w:rsidRDefault="002A0B2E" w:rsidP="002A0B2E">
      <w:pPr>
        <w:tabs>
          <w:tab w:val="left" w:pos="567"/>
        </w:tabs>
        <w:spacing w:after="0" w:line="36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 . . . . . . . . . . . . . . . . . . . . . .</w:t>
      </w:r>
    </w:p>
    <w:p w14:paraId="191D4CC2" w14:textId="77777777" w:rsidR="002A0B2E" w:rsidRPr="002A0B2E" w:rsidRDefault="002A0B2E" w:rsidP="002A0B2E">
      <w:pPr>
        <w:tabs>
          <w:tab w:val="left" w:pos="567"/>
        </w:tabs>
        <w:spacing w:after="0" w:line="36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(semnătura autorizată)</w:t>
      </w:r>
    </w:p>
    <w:p w14:paraId="14165DD6"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391A866D"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49A3D977"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2DDA8A37"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33F52D9B"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5FE3740A"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33E79094"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55A25BA6"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50A2DFFF"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13781AAC"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01A3F495"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09EA9F2C"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08E90074"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6DC31A39"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70D1E81D"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3FC29C3E"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8</w:t>
      </w:r>
    </w:p>
    <w:p w14:paraId="27F0CC2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5BD558B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22B8A505"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209F6A10"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1EB4B8F6" w14:textId="77777777" w:rsidR="002A0B2E" w:rsidRPr="002A0B2E" w:rsidRDefault="002A0B2E" w:rsidP="002A0B2E">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2A0B2E">
        <w:rPr>
          <w:rFonts w:ascii="Times New Roman" w:eastAsiaTheme="majorEastAsia" w:hAnsi="Times New Roman" w:cs="Times New Roman"/>
          <w:b/>
          <w:bCs/>
          <w:noProof/>
          <w:kern w:val="0"/>
          <w:lang w:val="ro-MD"/>
          <w14:ligatures w14:val="none"/>
        </w:rPr>
        <w:t>DECLARAŢIE</w:t>
      </w:r>
    </w:p>
    <w:p w14:paraId="16288458" w14:textId="77777777" w:rsidR="002A0B2E" w:rsidRPr="002A0B2E" w:rsidRDefault="002A0B2E" w:rsidP="002A0B2E">
      <w:pPr>
        <w:tabs>
          <w:tab w:val="left" w:pos="567"/>
        </w:tabs>
        <w:spacing w:after="0" w:line="360" w:lineRule="auto"/>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privind valabilitatea ofertei</w:t>
      </w:r>
    </w:p>
    <w:p w14:paraId="2B69E8AE"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19102458" w14:textId="77777777" w:rsidR="002A0B2E" w:rsidRPr="002A0B2E" w:rsidRDefault="002A0B2E" w:rsidP="002A0B2E">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Către_________________________________________________________________________</w:t>
      </w:r>
      <w:r w:rsidRPr="002A0B2E">
        <w:rPr>
          <w:rFonts w:ascii="Times New Roman" w:eastAsia="Times New Roman" w:hAnsi="Times New Roman" w:cs="Times New Roman"/>
          <w:kern w:val="0"/>
          <w:lang w:val="ro-MD"/>
          <w14:ligatures w14:val="none"/>
        </w:rPr>
        <w:softHyphen/>
      </w:r>
      <w:r w:rsidRPr="002A0B2E">
        <w:rPr>
          <w:rFonts w:ascii="Times New Roman" w:eastAsia="Times New Roman" w:hAnsi="Times New Roman" w:cs="Times New Roman"/>
          <w:kern w:val="0"/>
          <w:lang w:val="ro-MD"/>
          <w14:ligatures w14:val="none"/>
        </w:rPr>
        <w:softHyphen/>
      </w:r>
      <w:r w:rsidRPr="002A0B2E">
        <w:rPr>
          <w:rFonts w:ascii="Times New Roman" w:eastAsia="Times New Roman" w:hAnsi="Times New Roman" w:cs="Times New Roman"/>
          <w:kern w:val="0"/>
          <w:lang w:val="ro-MD"/>
          <w14:ligatures w14:val="none"/>
        </w:rPr>
        <w:softHyphen/>
      </w:r>
      <w:r w:rsidRPr="002A0B2E">
        <w:rPr>
          <w:rFonts w:ascii="Times New Roman" w:eastAsia="Times New Roman" w:hAnsi="Times New Roman" w:cs="Times New Roman"/>
          <w:kern w:val="0"/>
          <w:sz w:val="20"/>
          <w:szCs w:val="20"/>
          <w:lang w:val="ro-MD"/>
          <w14:ligatures w14:val="none"/>
        </w:rPr>
        <w:t>(</w:t>
      </w:r>
      <w:r w:rsidRPr="002A0B2E">
        <w:rPr>
          <w:rFonts w:ascii="Times New Roman" w:eastAsia="Times New Roman" w:hAnsi="Times New Roman" w:cs="Times New Roman"/>
          <w:i/>
          <w:kern w:val="0"/>
          <w:sz w:val="20"/>
          <w:szCs w:val="20"/>
          <w:lang w:val="ro-MD"/>
          <w14:ligatures w14:val="none"/>
        </w:rPr>
        <w:t>denumirea autorităţii contractante şi adresa completă</w:t>
      </w:r>
      <w:r w:rsidRPr="002A0B2E">
        <w:rPr>
          <w:rFonts w:ascii="Times New Roman" w:eastAsia="Times New Roman" w:hAnsi="Times New Roman" w:cs="Times New Roman"/>
          <w:kern w:val="0"/>
          <w:sz w:val="20"/>
          <w:szCs w:val="20"/>
          <w:lang w:val="ro-MD"/>
          <w14:ligatures w14:val="none"/>
        </w:rPr>
        <w:t>)</w:t>
      </w:r>
    </w:p>
    <w:p w14:paraId="1B4F023D" w14:textId="77777777" w:rsidR="002A0B2E" w:rsidRPr="002A0B2E" w:rsidRDefault="002A0B2E" w:rsidP="002A0B2E">
      <w:pPr>
        <w:tabs>
          <w:tab w:val="left" w:pos="567"/>
        </w:tabs>
        <w:spacing w:after="0" w:line="360" w:lineRule="auto"/>
        <w:jc w:val="both"/>
        <w:rPr>
          <w:rFonts w:ascii="Times New Roman" w:eastAsia="Times New Roman" w:hAnsi="Times New Roman" w:cs="Times New Roman"/>
          <w:kern w:val="0"/>
          <w:lang w:val="ro-MD"/>
          <w14:ligatures w14:val="none"/>
        </w:rPr>
      </w:pPr>
    </w:p>
    <w:p w14:paraId="41158F77" w14:textId="77777777" w:rsidR="002A0B2E" w:rsidRPr="002A0B2E" w:rsidRDefault="002A0B2E" w:rsidP="002A0B2E">
      <w:pPr>
        <w:tabs>
          <w:tab w:val="left" w:pos="567"/>
        </w:tabs>
        <w:spacing w:after="0" w:line="360" w:lineRule="auto"/>
        <w:jc w:val="both"/>
        <w:rPr>
          <w:rFonts w:ascii="Times New Roman" w:eastAsia="Times New Roman" w:hAnsi="Times New Roman" w:cs="Times New Roman"/>
          <w:kern w:val="0"/>
          <w:lang w:val="ro-MD"/>
          <w14:ligatures w14:val="none"/>
        </w:rPr>
      </w:pPr>
    </w:p>
    <w:p w14:paraId="732D8FA2" w14:textId="77777777" w:rsidR="002A0B2E" w:rsidRPr="002A0B2E" w:rsidRDefault="002A0B2E" w:rsidP="002A0B2E">
      <w:pPr>
        <w:tabs>
          <w:tab w:val="left" w:pos="567"/>
        </w:tabs>
        <w:spacing w:after="0" w:line="36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Stimaţi domni</w:t>
      </w:r>
      <w:r w:rsidRPr="002A0B2E">
        <w:rPr>
          <w:rFonts w:ascii="Times New Roman" w:eastAsia="Times New Roman" w:hAnsi="Times New Roman" w:cs="Times New Roman"/>
          <w:kern w:val="0"/>
          <w:lang w:val="ro-MD"/>
          <w14:ligatures w14:val="none"/>
        </w:rPr>
        <w:t>,</w:t>
      </w:r>
    </w:p>
    <w:p w14:paraId="35EC3E07"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431455E7" w14:textId="77777777" w:rsidR="002A0B2E" w:rsidRPr="002A0B2E" w:rsidRDefault="002A0B2E" w:rsidP="002A0B2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Calibri" w:hAnsi="Times New Roman" w:cs="Times New Roman"/>
          <w:noProof/>
          <w:kern w:val="0"/>
          <w:lang w:val="ro-MD"/>
          <w14:ligatures w14:val="none"/>
        </w:rPr>
        <w:t xml:space="preserve">    Ne angajăm să menținem oferta valabilă, </w:t>
      </w:r>
      <w:r w:rsidRPr="002A0B2E">
        <w:rPr>
          <w:rFonts w:ascii="Times New Roman" w:eastAsia="Times New Roman" w:hAnsi="Times New Roman" w:cs="Times New Roman"/>
          <w:b/>
          <w:kern w:val="0"/>
          <w:lang w:val="ro-MD" w:eastAsia="ru-RU"/>
          <w14:ligatures w14:val="none"/>
        </w:rPr>
        <w:t xml:space="preserve">privind achiziționarea </w:t>
      </w:r>
      <w:r w:rsidRPr="002A0B2E">
        <w:rPr>
          <w:rFonts w:ascii="Times New Roman" w:eastAsia="Times New Roman" w:hAnsi="Times New Roman" w:cs="Times New Roman"/>
          <w:b/>
          <w:kern w:val="0"/>
          <w:shd w:val="clear" w:color="auto" w:fill="FFFFFF" w:themeFill="background1"/>
          <w:lang w:val="ro-MD" w:eastAsia="ru-RU"/>
          <w14:ligatures w14:val="none"/>
        </w:rPr>
        <w:t>_______________________</w:t>
      </w:r>
      <w:r w:rsidRPr="002A0B2E">
        <w:rPr>
          <w:rFonts w:ascii="Times New Roman" w:eastAsia="Times New Roman" w:hAnsi="Times New Roman" w:cs="Times New Roman"/>
          <w:b/>
          <w:kern w:val="0"/>
          <w:shd w:val="clear" w:color="auto" w:fill="FFFFFF" w:themeFill="background1"/>
          <w:lang w:val="ro-MD" w:eastAsia="ru-RU"/>
          <w14:ligatures w14:val="none"/>
        </w:rPr>
        <w:br/>
      </w:r>
      <w:r w:rsidRPr="002A0B2E">
        <w:rPr>
          <w:rFonts w:ascii="Times New Roman" w:eastAsia="Times New Roman" w:hAnsi="Times New Roman" w:cs="Times New Roman"/>
          <w:kern w:val="0"/>
          <w:sz w:val="20"/>
          <w:lang w:val="ro-MD" w:eastAsia="ru-RU"/>
          <w14:ligatures w14:val="none"/>
        </w:rPr>
        <w:t xml:space="preserve">                                                                                                                                   (se indică obiectul achiziției)</w:t>
      </w:r>
      <w:r w:rsidRPr="002A0B2E">
        <w:rPr>
          <w:rFonts w:ascii="Times New Roman" w:eastAsia="Times New Roman" w:hAnsi="Times New Roman" w:cs="Times New Roman"/>
          <w:b/>
          <w:kern w:val="0"/>
          <w:lang w:val="ro-MD" w:eastAsia="ru-RU"/>
          <w14:ligatures w14:val="none"/>
        </w:rPr>
        <w:br/>
        <w:t>prin procedura de achiziție_____________________________________,</w:t>
      </w:r>
      <w:r w:rsidRPr="002A0B2E">
        <w:rPr>
          <w:rFonts w:ascii="Times New Roman" w:eastAsia="Times New Roman" w:hAnsi="Times New Roman" w:cs="Times New Roman"/>
          <w:b/>
          <w:kern w:val="0"/>
          <w:lang w:val="ro-MD" w:eastAsia="ru-RU"/>
          <w14:ligatures w14:val="none"/>
        </w:rPr>
        <w:br/>
      </w:r>
      <w:r w:rsidRPr="002A0B2E">
        <w:rPr>
          <w:rFonts w:ascii="Times New Roman" w:eastAsia="Times New Roman" w:hAnsi="Times New Roman" w:cs="Times New Roman"/>
          <w:kern w:val="0"/>
          <w:sz w:val="20"/>
          <w:lang w:val="ro-MD" w:eastAsia="ru-RU"/>
          <w14:ligatures w14:val="none"/>
        </w:rPr>
        <w:t xml:space="preserve">                                                                           (tipul procedurii de achiziție)</w:t>
      </w:r>
    </w:p>
    <w:p w14:paraId="7E306411" w14:textId="77777777" w:rsidR="002A0B2E" w:rsidRPr="002A0B2E" w:rsidRDefault="002A0B2E" w:rsidP="002A0B2E">
      <w:pPr>
        <w:autoSpaceDN w:val="0"/>
        <w:adjustRightInd w:val="0"/>
        <w:spacing w:after="0" w:line="240"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17BE89F"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2997ECC3"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4462B5E1"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19E845B1"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7EC65FAE"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1B5181E3"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20F095B1"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Data completării . . . . . . . . . . . . .</w:t>
      </w:r>
      <w:r w:rsidRPr="002A0B2E">
        <w:rPr>
          <w:rFonts w:ascii="Times New Roman" w:eastAsia="Times New Roman" w:hAnsi="Times New Roman" w:cs="Times New Roman"/>
          <w:kern w:val="0"/>
          <w:lang w:val="ro-MD"/>
          <w14:ligatures w14:val="none"/>
        </w:rPr>
        <w:tab/>
        <w:t>Cu stimă,</w:t>
      </w:r>
    </w:p>
    <w:p w14:paraId="48AB71EE" w14:textId="77777777" w:rsidR="002A0B2E" w:rsidRPr="002A0B2E" w:rsidRDefault="002A0B2E" w:rsidP="002A0B2E">
      <w:pPr>
        <w:tabs>
          <w:tab w:val="left" w:pos="567"/>
        </w:tabs>
        <w:spacing w:after="0" w:line="36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Ofertant/candidat</w:t>
      </w:r>
    </w:p>
    <w:p w14:paraId="743E8E00" w14:textId="77777777" w:rsidR="002A0B2E" w:rsidRPr="002A0B2E" w:rsidRDefault="002A0B2E" w:rsidP="002A0B2E">
      <w:pPr>
        <w:tabs>
          <w:tab w:val="left" w:pos="567"/>
        </w:tabs>
        <w:spacing w:after="0" w:line="36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 . . . . . . . . . . . . . . . . . . . . . .</w:t>
      </w:r>
    </w:p>
    <w:p w14:paraId="1EDA8E56" w14:textId="77777777" w:rsidR="002A0B2E" w:rsidRPr="002A0B2E" w:rsidRDefault="002A0B2E" w:rsidP="002A0B2E">
      <w:pPr>
        <w:tabs>
          <w:tab w:val="left" w:pos="567"/>
        </w:tabs>
        <w:spacing w:after="0" w:line="36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(semnătura autorizată)</w:t>
      </w:r>
    </w:p>
    <w:p w14:paraId="4193484B"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4A4930EC"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74E6B91B"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525825D0"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1AAF70B6"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5783A8EB"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70F41F0D"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60583433"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32D779BF"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0F665979"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p w14:paraId="64833C90"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9</w:t>
      </w:r>
    </w:p>
    <w:p w14:paraId="19B756B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2985EA9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18498D7" w14:textId="77777777" w:rsidR="002A0B2E" w:rsidRPr="002A0B2E" w:rsidRDefault="002A0B2E" w:rsidP="002A0B2E">
      <w:pPr>
        <w:tabs>
          <w:tab w:val="left" w:pos="567"/>
        </w:tabs>
        <w:spacing w:after="0" w:line="360" w:lineRule="auto"/>
        <w:rPr>
          <w:rFonts w:ascii="Times New Roman" w:eastAsia="Times New Roman" w:hAnsi="Times New Roman" w:cs="Times New Roman"/>
          <w:kern w:val="0"/>
          <w:lang w:val="ro-MD"/>
          <w14:ligatures w14:val="none"/>
        </w:rPr>
      </w:pPr>
    </w:p>
    <w:bookmarkEnd w:id="47"/>
    <w:p w14:paraId="26E8339E"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p w14:paraId="35110120"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b/>
      </w:r>
      <w:r w:rsidRPr="002A0B2E">
        <w:rPr>
          <w:rFonts w:ascii="Times New Roman" w:eastAsia="Times New Roman" w:hAnsi="Times New Roman" w:cs="Times New Roman"/>
          <w:b/>
          <w:kern w:val="0"/>
          <w:lang w:val="ro-MD"/>
          <w14:ligatures w14:val="none"/>
        </w:rPr>
        <w:tab/>
      </w:r>
      <w:r w:rsidRPr="002A0B2E">
        <w:rPr>
          <w:rFonts w:ascii="Times New Roman" w:eastAsia="Times New Roman" w:hAnsi="Times New Roman" w:cs="Times New Roman"/>
          <w:b/>
          <w:kern w:val="0"/>
          <w:lang w:val="ro-MD"/>
          <w14:ligatures w14:val="none"/>
        </w:rPr>
        <w:tab/>
        <w:t>BANCA</w:t>
      </w:r>
    </w:p>
    <w:p w14:paraId="6865027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w:t>
      </w:r>
    </w:p>
    <w:p w14:paraId="061C60E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(denumirea)</w:t>
      </w:r>
    </w:p>
    <w:p w14:paraId="09BE5750"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p w14:paraId="66283FEC"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SCRISOARE  DE  GARANŢIE  BANCARĂ</w:t>
      </w:r>
    </w:p>
    <w:p w14:paraId="312932DA"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pentru participare cu ofertă la procedura de atribuire a contractului de achiziţie publică</w:t>
      </w:r>
    </w:p>
    <w:p w14:paraId="1490A12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0B83F5D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607C1A2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Către_________________________________________________________________________</w:t>
      </w:r>
    </w:p>
    <w:p w14:paraId="1404B944"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t xml:space="preserve">                        (denumirea autorităţii contractante şi adresa completă)</w:t>
      </w:r>
    </w:p>
    <w:p w14:paraId="144430C9"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_____________________________________________________________________________</w:t>
      </w:r>
    </w:p>
    <w:p w14:paraId="171042A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65D9938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t xml:space="preserve">             (denumirea contractului de achiziţie publică)</w:t>
      </w:r>
    </w:p>
    <w:p w14:paraId="66FE595E"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subsemnaţii___________________________________________________________________, </w:t>
      </w:r>
    </w:p>
    <w:p w14:paraId="46B7607C"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(denumirea băncii)</w:t>
      </w:r>
    </w:p>
    <w:p w14:paraId="03FD602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2A5D4E65"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(adresa băncii)</w:t>
      </w:r>
    </w:p>
    <w:p w14:paraId="589536F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6F6A2CA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(denumirea autorităţii contractante)</w:t>
      </w:r>
    </w:p>
    <w:p w14:paraId="574089E4"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61F6CDB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r>
    </w:p>
    <w:p w14:paraId="543EAFCF"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3EB793C" w14:textId="77777777" w:rsidR="002A0B2E" w:rsidRPr="002A0B2E" w:rsidRDefault="002A0B2E" w:rsidP="002A0B2E">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Ofertantul ____________________________________________________________________</w:t>
      </w:r>
    </w:p>
    <w:p w14:paraId="7B96AEE3" w14:textId="77777777" w:rsidR="002A0B2E" w:rsidRPr="002A0B2E" w:rsidRDefault="002A0B2E" w:rsidP="002A0B2E">
      <w:pPr>
        <w:tabs>
          <w:tab w:val="left" w:pos="1069"/>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t xml:space="preserve">(denumirea ofertantului)                                </w:t>
      </w:r>
    </w:p>
    <w:p w14:paraId="5EC02E3A" w14:textId="77777777" w:rsidR="002A0B2E" w:rsidRPr="002A0B2E" w:rsidRDefault="002A0B2E" w:rsidP="002A0B2E">
      <w:pPr>
        <w:tabs>
          <w:tab w:val="left" w:pos="567"/>
        </w:tabs>
        <w:spacing w:after="0" w:line="240" w:lineRule="auto"/>
        <w:ind w:hanging="349"/>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îşi  retrage sau modifică oferta în perioada de  valabilitate a acesteia;</w:t>
      </w:r>
    </w:p>
    <w:p w14:paraId="0DBA5957" w14:textId="77777777" w:rsidR="002A0B2E" w:rsidRPr="002A0B2E" w:rsidRDefault="002A0B2E" w:rsidP="002A0B2E">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021228" w14:textId="77777777" w:rsidR="002A0B2E" w:rsidRPr="002A0B2E" w:rsidRDefault="002A0B2E" w:rsidP="002A0B2E">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Oferta sa fiind stabilită câştigătoare, ofertantul _______________________________________</w:t>
      </w:r>
    </w:p>
    <w:p w14:paraId="077F612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(denumirea ofertantului)</w:t>
      </w:r>
    </w:p>
    <w:p w14:paraId="3CBFAA41" w14:textId="77777777" w:rsidR="002A0B2E" w:rsidRPr="002A0B2E" w:rsidRDefault="002A0B2E" w:rsidP="002A0B2E">
      <w:pPr>
        <w:tabs>
          <w:tab w:val="left" w:pos="567"/>
        </w:tabs>
        <w:spacing w:after="0" w:line="240" w:lineRule="auto"/>
        <w:ind w:hanging="349"/>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nu a constituit garanţia de bună execuție;</w:t>
      </w:r>
    </w:p>
    <w:p w14:paraId="1FF34E37" w14:textId="77777777" w:rsidR="002A0B2E" w:rsidRPr="002A0B2E" w:rsidRDefault="002A0B2E" w:rsidP="002A0B2E">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Oferta sa fiind stabilită câştigătoare, ofertantul _______________________________________</w:t>
      </w:r>
    </w:p>
    <w:p w14:paraId="540C5C36" w14:textId="77777777" w:rsidR="002A0B2E" w:rsidRPr="002A0B2E" w:rsidRDefault="002A0B2E" w:rsidP="002A0B2E">
      <w:pPr>
        <w:tabs>
          <w:tab w:val="left" w:pos="567"/>
        </w:tabs>
        <w:spacing w:after="0" w:line="240" w:lineRule="auto"/>
        <w:ind w:hanging="349"/>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t xml:space="preserve">                                                                              (denumirea ofertantului) </w:t>
      </w:r>
    </w:p>
    <w:p w14:paraId="793A6159" w14:textId="77777777" w:rsidR="002A0B2E" w:rsidRPr="002A0B2E" w:rsidRDefault="002A0B2E" w:rsidP="002A0B2E">
      <w:pPr>
        <w:tabs>
          <w:tab w:val="left" w:pos="567"/>
        </w:tabs>
        <w:spacing w:after="0" w:line="240" w:lineRule="auto"/>
        <w:ind w:hanging="349"/>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a refuzat să semneze contractul de achiziţie publică de lucrări;</w:t>
      </w:r>
    </w:p>
    <w:p w14:paraId="4FB59C73" w14:textId="77777777" w:rsidR="002A0B2E" w:rsidRPr="002A0B2E" w:rsidRDefault="002A0B2E" w:rsidP="002A0B2E">
      <w:pPr>
        <w:tabs>
          <w:tab w:val="left" w:pos="567"/>
        </w:tabs>
        <w:spacing w:after="0" w:line="240" w:lineRule="auto"/>
        <w:ind w:hanging="502"/>
        <w:rPr>
          <w:rFonts w:ascii="Times New Roman" w:eastAsia="Times New Roman" w:hAnsi="Times New Roman" w:cs="Times New Roman"/>
          <w:kern w:val="0"/>
          <w:lang w:val="ro-MD"/>
          <w14:ligatures w14:val="none"/>
        </w:rPr>
      </w:pPr>
    </w:p>
    <w:p w14:paraId="053FD13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7C49812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Prezenta garanţie este valabilă până la data de _______________________________________</w:t>
      </w:r>
    </w:p>
    <w:p w14:paraId="2AED413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6AEA9DE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lastRenderedPageBreak/>
        <w:t xml:space="preserve">                                          (semnătura autorizată)</w:t>
      </w:r>
    </w:p>
    <w:p w14:paraId="45B9CF50" w14:textId="77777777" w:rsidR="002A0B2E" w:rsidRPr="002A0B2E" w:rsidRDefault="002A0B2E" w:rsidP="002A0B2E">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045302B6" w14:textId="77777777" w:rsidR="002A0B2E" w:rsidRPr="002A0B2E" w:rsidRDefault="002A0B2E" w:rsidP="002A0B2E">
      <w:pPr>
        <w:spacing w:after="200" w:line="276" w:lineRule="auto"/>
        <w:jc w:val="center"/>
        <w:rPr>
          <w:rFonts w:ascii="Times New Roman" w:eastAsia="Times New Roman" w:hAnsi="Times New Roman" w:cs="Times New Roman"/>
          <w:noProof/>
          <w:kern w:val="0"/>
          <w:lang w:val="ro-MD" w:eastAsia="zh-CN"/>
          <w14:ligatures w14:val="none"/>
        </w:rPr>
      </w:pPr>
    </w:p>
    <w:p w14:paraId="7F9BC100" w14:textId="77777777" w:rsidR="002A0B2E" w:rsidRPr="002A0B2E" w:rsidRDefault="002A0B2E" w:rsidP="002A0B2E">
      <w:pPr>
        <w:spacing w:after="200" w:line="276" w:lineRule="auto"/>
        <w:jc w:val="center"/>
        <w:rPr>
          <w:rFonts w:ascii="Times New Roman" w:eastAsia="Times New Roman" w:hAnsi="Times New Roman" w:cs="Times New Roman"/>
          <w:noProof/>
          <w:kern w:val="0"/>
          <w:lang w:val="ro-MD" w:eastAsia="zh-CN"/>
          <w14:ligatures w14:val="none"/>
        </w:rPr>
      </w:pPr>
    </w:p>
    <w:p w14:paraId="154828BF"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10</w:t>
      </w:r>
    </w:p>
    <w:p w14:paraId="0C4FD1BA"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6D2D71B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037116BD" w14:textId="77777777" w:rsidR="002A0B2E" w:rsidRPr="002A0B2E" w:rsidRDefault="002A0B2E" w:rsidP="002A0B2E">
      <w:pPr>
        <w:spacing w:after="200" w:line="276" w:lineRule="auto"/>
        <w:jc w:val="center"/>
        <w:rPr>
          <w:rFonts w:ascii="Times New Roman" w:eastAsia="Times New Roman" w:hAnsi="Times New Roman" w:cs="Times New Roman"/>
          <w:noProof/>
          <w:kern w:val="0"/>
          <w:lang w:val="ro-MD" w:eastAsia="zh-CN"/>
          <w14:ligatures w14:val="none"/>
        </w:rPr>
      </w:pPr>
    </w:p>
    <w:p w14:paraId="2481F142" w14:textId="77777777" w:rsidR="002A0B2E" w:rsidRPr="002A0B2E" w:rsidRDefault="002A0B2E" w:rsidP="002A0B2E">
      <w:pPr>
        <w:spacing w:after="0" w:line="240" w:lineRule="auto"/>
        <w:rPr>
          <w:rFonts w:ascii="Times New Roman" w:eastAsia="Times New Roman" w:hAnsi="Times New Roman" w:cs="Times New Roman"/>
          <w:noProof/>
          <w:kern w:val="0"/>
          <w:lang w:val="ro-MD" w:eastAsia="zh-CN"/>
          <w14:ligatures w14:val="none"/>
        </w:rPr>
      </w:pPr>
    </w:p>
    <w:bookmarkEnd w:id="48"/>
    <w:p w14:paraId="281124FB"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p>
    <w:p w14:paraId="34C466E8"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GRAFIC DE  EXECUTARE A LUCRĂRILOR</w:t>
      </w:r>
    </w:p>
    <w:p w14:paraId="6DACB52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_____________________________________________________________________________</w:t>
      </w:r>
    </w:p>
    <w:p w14:paraId="15AFC34A"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(denumirea lucrărilor)</w:t>
      </w:r>
    </w:p>
    <w:p w14:paraId="12E3A11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A0B2E" w:rsidRPr="002A0B2E" w14:paraId="632925DF" w14:textId="77777777" w:rsidTr="003564FD">
        <w:trPr>
          <w:cantSplit/>
          <w:trHeight w:val="300"/>
        </w:trPr>
        <w:tc>
          <w:tcPr>
            <w:tcW w:w="709" w:type="dxa"/>
            <w:vMerge w:val="restart"/>
          </w:tcPr>
          <w:p w14:paraId="41A6989C"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Nr.</w:t>
            </w:r>
          </w:p>
          <w:p w14:paraId="2F39828C"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d/o</w:t>
            </w:r>
          </w:p>
        </w:tc>
        <w:tc>
          <w:tcPr>
            <w:tcW w:w="2825" w:type="dxa"/>
            <w:vMerge w:val="restart"/>
          </w:tcPr>
          <w:p w14:paraId="4C520196"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Grupa de obiecte/denumirea obiectului</w:t>
            </w:r>
          </w:p>
        </w:tc>
        <w:tc>
          <w:tcPr>
            <w:tcW w:w="3126" w:type="dxa"/>
            <w:gridSpan w:val="3"/>
          </w:tcPr>
          <w:p w14:paraId="0113B156"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Anul 1</w:t>
            </w:r>
          </w:p>
        </w:tc>
        <w:tc>
          <w:tcPr>
            <w:tcW w:w="1044" w:type="dxa"/>
            <w:gridSpan w:val="2"/>
          </w:tcPr>
          <w:p w14:paraId="6B86DB8C"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w:t>
            </w:r>
          </w:p>
        </w:tc>
        <w:tc>
          <w:tcPr>
            <w:tcW w:w="1320" w:type="dxa"/>
            <w:gridSpan w:val="2"/>
          </w:tcPr>
          <w:p w14:paraId="2FA1899D"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Anul (n)</w:t>
            </w:r>
          </w:p>
        </w:tc>
      </w:tr>
      <w:tr w:rsidR="002A0B2E" w:rsidRPr="002A0B2E" w14:paraId="4F295A92" w14:textId="77777777" w:rsidTr="003564FD">
        <w:trPr>
          <w:cantSplit/>
          <w:trHeight w:val="240"/>
        </w:trPr>
        <w:tc>
          <w:tcPr>
            <w:tcW w:w="709" w:type="dxa"/>
            <w:vMerge/>
          </w:tcPr>
          <w:p w14:paraId="3C9ED40C"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439A9C0"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2331F8FA"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Luna</w:t>
            </w:r>
          </w:p>
        </w:tc>
      </w:tr>
      <w:tr w:rsidR="002A0B2E" w:rsidRPr="002A0B2E" w14:paraId="1CFA4BC0" w14:textId="77777777" w:rsidTr="003564FD">
        <w:trPr>
          <w:cantSplit/>
          <w:trHeight w:val="120"/>
        </w:trPr>
        <w:tc>
          <w:tcPr>
            <w:tcW w:w="709" w:type="dxa"/>
            <w:vMerge/>
          </w:tcPr>
          <w:p w14:paraId="00848562"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76FDBB1E"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7F0068C7"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1</w:t>
            </w:r>
          </w:p>
        </w:tc>
        <w:tc>
          <w:tcPr>
            <w:tcW w:w="1215" w:type="dxa"/>
          </w:tcPr>
          <w:p w14:paraId="4DC0A1D6"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2</w:t>
            </w:r>
          </w:p>
        </w:tc>
        <w:tc>
          <w:tcPr>
            <w:tcW w:w="1005" w:type="dxa"/>
            <w:gridSpan w:val="2"/>
          </w:tcPr>
          <w:p w14:paraId="720D7F35"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3</w:t>
            </w:r>
          </w:p>
        </w:tc>
        <w:tc>
          <w:tcPr>
            <w:tcW w:w="990" w:type="dxa"/>
            <w:gridSpan w:val="2"/>
          </w:tcPr>
          <w:p w14:paraId="0AD606BF"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w:t>
            </w:r>
          </w:p>
        </w:tc>
        <w:tc>
          <w:tcPr>
            <w:tcW w:w="1245" w:type="dxa"/>
          </w:tcPr>
          <w:p w14:paraId="4FCD95D7"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n</w:t>
            </w:r>
          </w:p>
        </w:tc>
      </w:tr>
      <w:tr w:rsidR="002A0B2E" w:rsidRPr="002A0B2E" w14:paraId="4D38BE1B" w14:textId="77777777" w:rsidTr="003564FD">
        <w:trPr>
          <w:cantSplit/>
          <w:trHeight w:val="180"/>
        </w:trPr>
        <w:tc>
          <w:tcPr>
            <w:tcW w:w="709" w:type="dxa"/>
          </w:tcPr>
          <w:p w14:paraId="4938B4C7"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w:t>
            </w:r>
          </w:p>
        </w:tc>
        <w:tc>
          <w:tcPr>
            <w:tcW w:w="2825" w:type="dxa"/>
          </w:tcPr>
          <w:p w14:paraId="1F7C20B2"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Organizare de şantier</w:t>
            </w:r>
          </w:p>
        </w:tc>
        <w:tc>
          <w:tcPr>
            <w:tcW w:w="1035" w:type="dxa"/>
          </w:tcPr>
          <w:p w14:paraId="77FEFD7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C4DBB69"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D1B593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D3AD4B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5007297"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r w:rsidR="002A0B2E" w:rsidRPr="002A0B2E" w14:paraId="28900E5A" w14:textId="77777777" w:rsidTr="003564FD">
        <w:trPr>
          <w:cantSplit/>
          <w:trHeight w:val="1372"/>
        </w:trPr>
        <w:tc>
          <w:tcPr>
            <w:tcW w:w="709" w:type="dxa"/>
          </w:tcPr>
          <w:p w14:paraId="14E1F4F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2. </w:t>
            </w:r>
          </w:p>
          <w:p w14:paraId="3B7E80F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7F256AA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59795EF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203DCCF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7DED6E14"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Obiect 01</w:t>
            </w:r>
          </w:p>
          <w:p w14:paraId="18A4FE9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Categoria de lucrări:</w:t>
            </w:r>
          </w:p>
          <w:p w14:paraId="0CC87E9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02AC36A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23B8699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4B6F0E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944260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674CF0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A367D7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777C36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r w:rsidR="002A0B2E" w:rsidRPr="002A0B2E" w14:paraId="1F6FF7BB" w14:textId="77777777" w:rsidTr="003564FD">
        <w:trPr>
          <w:cantSplit/>
          <w:trHeight w:val="1412"/>
        </w:trPr>
        <w:tc>
          <w:tcPr>
            <w:tcW w:w="709" w:type="dxa"/>
          </w:tcPr>
          <w:p w14:paraId="3983548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3.</w:t>
            </w:r>
          </w:p>
          <w:p w14:paraId="7E4FBED2"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54588C6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64102177"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59E0B35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C4CD3A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Obiect 02</w:t>
            </w:r>
          </w:p>
          <w:p w14:paraId="4A611067"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Categoria de lucrări:</w:t>
            </w:r>
          </w:p>
          <w:p w14:paraId="08BF0BA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242DA23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05B3D399"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EC944F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A685E6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0FB3E22"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18B839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043ADD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r w:rsidR="002A0B2E" w:rsidRPr="002A0B2E" w14:paraId="6D2F8592" w14:textId="77777777" w:rsidTr="003564FD">
        <w:trPr>
          <w:cantSplit/>
          <w:trHeight w:val="1593"/>
        </w:trPr>
        <w:tc>
          <w:tcPr>
            <w:tcW w:w="709" w:type="dxa"/>
          </w:tcPr>
          <w:p w14:paraId="257F86D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w:t>
            </w:r>
          </w:p>
        </w:tc>
        <w:tc>
          <w:tcPr>
            <w:tcW w:w="2825" w:type="dxa"/>
          </w:tcPr>
          <w:p w14:paraId="2864D20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Obiect n …</w:t>
            </w:r>
          </w:p>
          <w:p w14:paraId="3ED9396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Categoria de lucrări:</w:t>
            </w:r>
          </w:p>
          <w:p w14:paraId="2E7C9B8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7D678C3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087A213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0585C7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8E14C1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63164B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FF200E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2193C6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bl>
    <w:p w14:paraId="532434C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2F0A01E0"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2DF6B5B5"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_________________________________________</w:t>
      </w:r>
    </w:p>
    <w:p w14:paraId="6CA5B798"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__________________________________________</w:t>
      </w:r>
    </w:p>
    <w:p w14:paraId="2C813011"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731DBABD"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2A0B2E">
        <w:rPr>
          <w:rFonts w:ascii="Times New Roman" w:eastAsia="PMingLiU" w:hAnsi="Times New Roman" w:cs="Times New Roman"/>
          <w:noProof/>
          <w:kern w:val="0"/>
          <w:lang w:val="ro-MD" w:eastAsia="zh-CN"/>
          <w14:ligatures w14:val="none"/>
        </w:rPr>
        <w:t>____</w:t>
      </w:r>
    </w:p>
    <w:p w14:paraId="5691D83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341FF9F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49C53F9D"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2F263D6F"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690F852B"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1374A528"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7CF09D89"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35D87ED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4D86D180"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481FFBB5"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0E08314A"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6B5791E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19849F8A"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0FE91E2B"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7D371176"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44A5E4C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2B45E149"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32E07C32"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6909595C"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26B61E67"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11</w:t>
      </w:r>
    </w:p>
    <w:p w14:paraId="33B9123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5DFB7AD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3A3E41F"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11732938"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0A01066A"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645FC568" w14:textId="77777777" w:rsidR="002A0B2E" w:rsidRPr="002A0B2E" w:rsidRDefault="002A0B2E" w:rsidP="002A0B2E">
      <w:pPr>
        <w:spacing w:after="0" w:line="240" w:lineRule="auto"/>
        <w:jc w:val="center"/>
        <w:rPr>
          <w:rFonts w:ascii="Times New Roman" w:eastAsia="PMingLiU" w:hAnsi="Times New Roman" w:cs="Times New Roman"/>
          <w:noProof/>
          <w:kern w:val="0"/>
          <w:lang w:val="ro-MD" w:eastAsia="zh-CN"/>
          <w14:ligatures w14:val="none"/>
        </w:rPr>
      </w:pPr>
    </w:p>
    <w:p w14:paraId="492509C3"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GRAFIC DE  EXECUTARE A DOCUMENTAȚIEI DE PROIECT</w:t>
      </w:r>
    </w:p>
    <w:p w14:paraId="2CF455A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_____________________________________________________________________________</w:t>
      </w:r>
    </w:p>
    <w:p w14:paraId="3486E36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(denumirea serviciilor)</w:t>
      </w:r>
    </w:p>
    <w:p w14:paraId="35CDAF72"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A0B2E" w:rsidRPr="002A0B2E" w14:paraId="3247E3CD" w14:textId="77777777" w:rsidTr="003564FD">
        <w:trPr>
          <w:cantSplit/>
          <w:trHeight w:val="300"/>
        </w:trPr>
        <w:tc>
          <w:tcPr>
            <w:tcW w:w="709" w:type="dxa"/>
            <w:vMerge w:val="restart"/>
          </w:tcPr>
          <w:p w14:paraId="2ED06C86"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Nr.</w:t>
            </w:r>
          </w:p>
          <w:p w14:paraId="0CE02ECB"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d/o</w:t>
            </w:r>
          </w:p>
        </w:tc>
        <w:tc>
          <w:tcPr>
            <w:tcW w:w="2825" w:type="dxa"/>
            <w:vMerge w:val="restart"/>
          </w:tcPr>
          <w:p w14:paraId="0F6FDA9F"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Grupa de obiecte/denumirea obiectului</w:t>
            </w:r>
          </w:p>
        </w:tc>
        <w:tc>
          <w:tcPr>
            <w:tcW w:w="3126" w:type="dxa"/>
            <w:gridSpan w:val="3"/>
          </w:tcPr>
          <w:p w14:paraId="5122B411"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Anul 1</w:t>
            </w:r>
          </w:p>
        </w:tc>
        <w:tc>
          <w:tcPr>
            <w:tcW w:w="1044" w:type="dxa"/>
            <w:gridSpan w:val="2"/>
          </w:tcPr>
          <w:p w14:paraId="3B62D3C2"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w:t>
            </w:r>
          </w:p>
        </w:tc>
        <w:tc>
          <w:tcPr>
            <w:tcW w:w="1320" w:type="dxa"/>
            <w:gridSpan w:val="2"/>
          </w:tcPr>
          <w:p w14:paraId="59627C50"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Anul (n)</w:t>
            </w:r>
          </w:p>
        </w:tc>
      </w:tr>
      <w:tr w:rsidR="002A0B2E" w:rsidRPr="002A0B2E" w14:paraId="613996B7" w14:textId="77777777" w:rsidTr="003564FD">
        <w:trPr>
          <w:cantSplit/>
          <w:trHeight w:val="240"/>
        </w:trPr>
        <w:tc>
          <w:tcPr>
            <w:tcW w:w="709" w:type="dxa"/>
            <w:vMerge/>
          </w:tcPr>
          <w:p w14:paraId="0AFB080B"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B7035EE"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7AD1E48B"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Luna</w:t>
            </w:r>
          </w:p>
        </w:tc>
      </w:tr>
      <w:tr w:rsidR="002A0B2E" w:rsidRPr="002A0B2E" w14:paraId="11A4A842" w14:textId="77777777" w:rsidTr="003564FD">
        <w:trPr>
          <w:cantSplit/>
          <w:trHeight w:val="120"/>
        </w:trPr>
        <w:tc>
          <w:tcPr>
            <w:tcW w:w="709" w:type="dxa"/>
            <w:vMerge/>
          </w:tcPr>
          <w:p w14:paraId="7957CBCF"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832C287"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0E5D987A"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1</w:t>
            </w:r>
          </w:p>
        </w:tc>
        <w:tc>
          <w:tcPr>
            <w:tcW w:w="1215" w:type="dxa"/>
          </w:tcPr>
          <w:p w14:paraId="37AF3538"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2</w:t>
            </w:r>
          </w:p>
        </w:tc>
        <w:tc>
          <w:tcPr>
            <w:tcW w:w="1005" w:type="dxa"/>
            <w:gridSpan w:val="2"/>
          </w:tcPr>
          <w:p w14:paraId="57998853"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3</w:t>
            </w:r>
          </w:p>
        </w:tc>
        <w:tc>
          <w:tcPr>
            <w:tcW w:w="990" w:type="dxa"/>
            <w:gridSpan w:val="2"/>
          </w:tcPr>
          <w:p w14:paraId="380FAFF8"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w:t>
            </w:r>
          </w:p>
        </w:tc>
        <w:tc>
          <w:tcPr>
            <w:tcW w:w="1245" w:type="dxa"/>
          </w:tcPr>
          <w:p w14:paraId="4CDE9270"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n</w:t>
            </w:r>
          </w:p>
        </w:tc>
      </w:tr>
      <w:tr w:rsidR="002A0B2E" w:rsidRPr="004961FD" w14:paraId="7416135D" w14:textId="77777777" w:rsidTr="003564FD">
        <w:trPr>
          <w:cantSplit/>
          <w:trHeight w:val="180"/>
        </w:trPr>
        <w:tc>
          <w:tcPr>
            <w:tcW w:w="709" w:type="dxa"/>
          </w:tcPr>
          <w:p w14:paraId="74D7B01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w:t>
            </w:r>
          </w:p>
        </w:tc>
        <w:tc>
          <w:tcPr>
            <w:tcW w:w="2825" w:type="dxa"/>
          </w:tcPr>
          <w:p w14:paraId="118B1A1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Faza 1</w:t>
            </w:r>
          </w:p>
          <w:p w14:paraId="207536AE"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4BBF85E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D7FEC52"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F99C89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9B27CD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F6D02E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r w:rsidR="002A0B2E" w:rsidRPr="002A0B2E" w14:paraId="4A50AF68" w14:textId="77777777" w:rsidTr="003564FD">
        <w:trPr>
          <w:cantSplit/>
          <w:trHeight w:val="1372"/>
        </w:trPr>
        <w:tc>
          <w:tcPr>
            <w:tcW w:w="709" w:type="dxa"/>
          </w:tcPr>
          <w:p w14:paraId="0DF1CBC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2. </w:t>
            </w:r>
          </w:p>
          <w:p w14:paraId="10224D0F"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0EF2F6C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19F2820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0772BD1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7CD6CA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Faza 2</w:t>
            </w:r>
          </w:p>
          <w:p w14:paraId="7ECD42B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Schiță de proiect __________________</w:t>
            </w:r>
          </w:p>
          <w:p w14:paraId="238450D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61E78D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A0F7C9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F2AAF0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38A609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EA9272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r w:rsidR="002A0B2E" w:rsidRPr="002A0B2E" w14:paraId="7E8ADDE5" w14:textId="77777777" w:rsidTr="003564FD">
        <w:trPr>
          <w:cantSplit/>
          <w:trHeight w:val="1412"/>
        </w:trPr>
        <w:tc>
          <w:tcPr>
            <w:tcW w:w="709" w:type="dxa"/>
          </w:tcPr>
          <w:p w14:paraId="1465FC4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3.</w:t>
            </w:r>
          </w:p>
          <w:p w14:paraId="278B0A6E"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1C1BD60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72EDDF7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2AA2E925"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46D6EF4E"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Faza 3</w:t>
            </w:r>
          </w:p>
          <w:p w14:paraId="3EA76C6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Proiect de execuție (desene și deviz):</w:t>
            </w:r>
          </w:p>
          <w:p w14:paraId="37F5DEC4"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6E6FE602"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55D7CEA4"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531F436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16A318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1FB7AE4"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7A624C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BDD45E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2D05CF4"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r w:rsidR="002A0B2E" w:rsidRPr="002A0B2E" w14:paraId="0823B32B" w14:textId="77777777" w:rsidTr="003564FD">
        <w:trPr>
          <w:cantSplit/>
          <w:trHeight w:val="1593"/>
        </w:trPr>
        <w:tc>
          <w:tcPr>
            <w:tcW w:w="709" w:type="dxa"/>
          </w:tcPr>
          <w:p w14:paraId="306F918E"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w:t>
            </w:r>
          </w:p>
        </w:tc>
        <w:tc>
          <w:tcPr>
            <w:tcW w:w="2825" w:type="dxa"/>
          </w:tcPr>
          <w:p w14:paraId="432FB5B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Faza n</w:t>
            </w:r>
          </w:p>
          <w:p w14:paraId="185A67F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w:t>
            </w:r>
          </w:p>
          <w:p w14:paraId="5F529989"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7ED908D0"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w:t>
            </w:r>
          </w:p>
          <w:p w14:paraId="673410EA"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379DCD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51AEDC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521409C"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7B8A5E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1C11A89"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tc>
      </w:tr>
    </w:tbl>
    <w:p w14:paraId="5C9D315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157AC3B4"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_________________________________________</w:t>
      </w:r>
    </w:p>
    <w:p w14:paraId="21B295DA"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__________________________________________</w:t>
      </w:r>
    </w:p>
    <w:p w14:paraId="5B2B8E48"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30FE41F0"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________________________________</w:t>
      </w:r>
    </w:p>
    <w:p w14:paraId="25346F9A" w14:textId="77777777" w:rsidR="002A0B2E" w:rsidRPr="002A0B2E" w:rsidRDefault="002A0B2E" w:rsidP="002A0B2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7AA317F"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739CB14"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F306DFF"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FF89E2A"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FD87285"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DAE3A2C"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FFA8C5D" w14:textId="77777777" w:rsidR="002A0B2E" w:rsidRPr="002A0B2E" w:rsidRDefault="002A0B2E" w:rsidP="002A0B2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9E7B895"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12</w:t>
      </w:r>
    </w:p>
    <w:p w14:paraId="39A0FC1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6FF35DD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bookmarkEnd w:id="49"/>
    <w:p w14:paraId="6663BB06" w14:textId="77777777" w:rsidR="002A0B2E" w:rsidRPr="002A0B2E" w:rsidRDefault="002A0B2E" w:rsidP="002A0B2E">
      <w:pPr>
        <w:spacing w:after="0" w:line="240" w:lineRule="auto"/>
        <w:rPr>
          <w:rFonts w:ascii="Times New Roman" w:eastAsia="PMingLiU" w:hAnsi="Times New Roman" w:cs="Times New Roman"/>
          <w:b/>
          <w:noProof/>
          <w:kern w:val="0"/>
          <w:lang w:val="ro-MD" w:eastAsia="zh-CN"/>
          <w14:ligatures w14:val="none"/>
        </w:rPr>
      </w:pPr>
    </w:p>
    <w:p w14:paraId="1B0ABEC2" w14:textId="77777777" w:rsidR="002A0B2E" w:rsidRPr="002A0B2E" w:rsidRDefault="002A0B2E" w:rsidP="002A0B2E">
      <w:pPr>
        <w:spacing w:after="0" w:line="240" w:lineRule="auto"/>
        <w:jc w:val="center"/>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noProof/>
          <w:kern w:val="0"/>
          <w:lang w:val="ro-MD" w:eastAsia="zh-CN"/>
          <w14:ligatures w14:val="none"/>
        </w:rPr>
        <w:t>DECLARAȚIE</w:t>
      </w:r>
    </w:p>
    <w:p w14:paraId="0644C955" w14:textId="77777777" w:rsidR="002A0B2E" w:rsidRPr="002A0B2E" w:rsidRDefault="002A0B2E" w:rsidP="002A0B2E">
      <w:pPr>
        <w:tabs>
          <w:tab w:val="left" w:pos="567"/>
        </w:tabs>
        <w:spacing w:after="0" w:line="240" w:lineRule="auto"/>
        <w:jc w:val="center"/>
        <w:rPr>
          <w:rFonts w:ascii="Baltica RR" w:eastAsia="Times New Roman" w:hAnsi="Baltica RR" w:cs="Times New Roman"/>
          <w:b/>
          <w:kern w:val="0"/>
          <w:szCs w:val="20"/>
          <w:lang w:val="ro-MD"/>
          <w14:ligatures w14:val="none"/>
        </w:rPr>
      </w:pPr>
      <w:r w:rsidRPr="002A0B2E">
        <w:rPr>
          <w:rFonts w:ascii="Baltica RR" w:eastAsia="Times New Roman" w:hAnsi="Baltica RR" w:cs="Times New Roman"/>
          <w:b/>
          <w:kern w:val="0"/>
          <w:szCs w:val="20"/>
          <w:lang w:val="ro-MD"/>
          <w14:ligatures w14:val="none"/>
        </w:rPr>
        <w:t>privind experien</w:t>
      </w:r>
      <w:r w:rsidRPr="002A0B2E">
        <w:rPr>
          <w:rFonts w:ascii="Baltica RR" w:eastAsia="Times New Roman" w:hAnsi="Baltica RR" w:cs="Times New Roman" w:hint="eastAsia"/>
          <w:b/>
          <w:kern w:val="0"/>
          <w:szCs w:val="20"/>
          <w:lang w:val="ro-MD"/>
          <w14:ligatures w14:val="none"/>
        </w:rPr>
        <w:t>ţ</w:t>
      </w:r>
      <w:r w:rsidRPr="002A0B2E">
        <w:rPr>
          <w:rFonts w:ascii="Baltica RR" w:eastAsia="Times New Roman" w:hAnsi="Baltica RR" w:cs="Times New Roman"/>
          <w:b/>
          <w:kern w:val="0"/>
          <w:szCs w:val="20"/>
          <w:lang w:val="ro-MD"/>
          <w14:ligatures w14:val="none"/>
        </w:rPr>
        <w:t>a similar</w:t>
      </w:r>
      <w:r w:rsidRPr="002A0B2E">
        <w:rPr>
          <w:rFonts w:ascii="Baltica RR" w:eastAsia="Times New Roman" w:hAnsi="Baltica RR" w:cs="Times New Roman" w:hint="eastAsia"/>
          <w:b/>
          <w:kern w:val="0"/>
          <w:szCs w:val="20"/>
          <w:lang w:val="ro-MD"/>
          <w14:ligatures w14:val="none"/>
        </w:rPr>
        <w:t>ă</w:t>
      </w:r>
    </w:p>
    <w:p w14:paraId="17EC85D7"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kern w:val="0"/>
          <w:lang w:val="ro-MD"/>
          <w14:ligatures w14:val="none"/>
        </w:rPr>
      </w:pPr>
    </w:p>
    <w:p w14:paraId="67D75947" w14:textId="77777777" w:rsidR="002A0B2E" w:rsidRPr="002A0B2E" w:rsidRDefault="002A0B2E" w:rsidP="002A0B2E">
      <w:pPr>
        <w:tabs>
          <w:tab w:val="left" w:pos="567"/>
        </w:tabs>
        <w:spacing w:after="0" w:line="240" w:lineRule="auto"/>
        <w:ind w:right="-58"/>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 Denumirea şi obiectul contractului______________________________________________</w:t>
      </w:r>
    </w:p>
    <w:p w14:paraId="4B88E045" w14:textId="77777777" w:rsidR="002A0B2E" w:rsidRPr="002A0B2E" w:rsidRDefault="002A0B2E" w:rsidP="002A0B2E">
      <w:pPr>
        <w:tabs>
          <w:tab w:val="left" w:pos="567"/>
        </w:tabs>
        <w:spacing w:after="0" w:line="240" w:lineRule="auto"/>
        <w:ind w:right="-58"/>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2. Numărul şi data contractului___________________________________________________</w:t>
      </w:r>
    </w:p>
    <w:p w14:paraId="5D108AFC" w14:textId="77777777" w:rsidR="002A0B2E" w:rsidRPr="002A0B2E" w:rsidRDefault="002A0B2E" w:rsidP="002A0B2E">
      <w:pPr>
        <w:tabs>
          <w:tab w:val="left" w:pos="567"/>
        </w:tabs>
        <w:spacing w:after="0" w:line="240" w:lineRule="auto"/>
        <w:ind w:right="-58"/>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3. Denumirea/numele beneficiarului_______________________________________________</w:t>
      </w:r>
    </w:p>
    <w:p w14:paraId="5EB0D02B" w14:textId="77777777" w:rsidR="002A0B2E" w:rsidRPr="002A0B2E" w:rsidRDefault="002A0B2E" w:rsidP="002A0B2E">
      <w:pPr>
        <w:tabs>
          <w:tab w:val="left" w:pos="567"/>
        </w:tabs>
        <w:spacing w:after="0" w:line="240" w:lineRule="auto"/>
        <w:ind w:right="-58"/>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4. Adresa beneficiarului_________________________________________________________</w:t>
      </w:r>
    </w:p>
    <w:p w14:paraId="402EEDAB" w14:textId="77777777" w:rsidR="002A0B2E" w:rsidRPr="002A0B2E" w:rsidRDefault="002A0B2E" w:rsidP="002A0B2E">
      <w:pPr>
        <w:tabs>
          <w:tab w:val="left" w:pos="567"/>
        </w:tabs>
        <w:spacing w:after="0" w:line="240" w:lineRule="auto"/>
        <w:ind w:right="-58"/>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5. Ţara______________________________________________________________________</w:t>
      </w:r>
    </w:p>
    <w:p w14:paraId="6360901C" w14:textId="77777777" w:rsidR="002A0B2E" w:rsidRPr="002A0B2E" w:rsidRDefault="002A0B2E" w:rsidP="002A0B2E">
      <w:pPr>
        <w:tabs>
          <w:tab w:val="left" w:pos="567"/>
        </w:tabs>
        <w:spacing w:after="0" w:line="240" w:lineRule="auto"/>
        <w:ind w:right="-58"/>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6. Calitatea în care a participat la îndeplinirea contractului______________________________</w:t>
      </w:r>
    </w:p>
    <w:p w14:paraId="0A857DF5" w14:textId="77777777" w:rsidR="002A0B2E" w:rsidRPr="002A0B2E" w:rsidRDefault="002A0B2E" w:rsidP="002A0B2E">
      <w:pPr>
        <w:tabs>
          <w:tab w:val="left" w:pos="567"/>
        </w:tabs>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 notează opţiunea corespunzătoare)</w:t>
      </w:r>
    </w:p>
    <w:p w14:paraId="3E3DD62D" w14:textId="77777777" w:rsidR="002A0B2E" w:rsidRPr="002A0B2E" w:rsidRDefault="002A0B2E" w:rsidP="002A0B2E">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antreprenorul sau antreprenorul general (lider de asociaţie)</w:t>
      </w:r>
    </w:p>
    <w:p w14:paraId="654E62B3" w14:textId="77777777" w:rsidR="002A0B2E" w:rsidRPr="002A0B2E" w:rsidRDefault="002A0B2E" w:rsidP="002A0B2E">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antreprenor asociat</w:t>
      </w:r>
    </w:p>
    <w:p w14:paraId="0B2D4B84" w14:textId="77777777" w:rsidR="002A0B2E" w:rsidRPr="002A0B2E" w:rsidRDefault="002A0B2E" w:rsidP="002A0B2E">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subantreprenor</w:t>
      </w:r>
    </w:p>
    <w:p w14:paraId="63B6BC4D"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7.  Valoarea contractului</w:t>
      </w:r>
      <w:r w:rsidRPr="002A0B2E">
        <w:rPr>
          <w:rFonts w:ascii="Times New Roman" w:eastAsia="Times New Roman" w:hAnsi="Times New Roman" w:cs="Times New Roman"/>
          <w:kern w:val="0"/>
          <w:lang w:val="ro-MD"/>
          <w14:ligatures w14:val="none"/>
        </w:rPr>
        <w:tab/>
      </w:r>
      <w:r w:rsidRPr="002A0B2E">
        <w:rPr>
          <w:rFonts w:ascii="Times New Roman" w:eastAsia="Times New Roman" w:hAnsi="Times New Roman" w:cs="Times New Roman"/>
          <w:kern w:val="0"/>
          <w:lang w:val="ro-MD"/>
          <w14:ligatures w14:val="none"/>
        </w:rPr>
        <w:tab/>
        <w:t xml:space="preserve">exprimată în moneda      </w:t>
      </w:r>
      <w:r w:rsidRPr="002A0B2E">
        <w:rPr>
          <w:rFonts w:ascii="Times New Roman" w:eastAsia="Times New Roman" w:hAnsi="Times New Roman" w:cs="Times New Roman"/>
          <w:kern w:val="0"/>
          <w:lang w:val="ro-MD"/>
          <w14:ligatures w14:val="none"/>
        </w:rPr>
        <w:tab/>
        <w:t xml:space="preserve">     exprimată</w:t>
      </w:r>
    </w:p>
    <w:p w14:paraId="7462BC66"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în care s-a                       </w:t>
      </w:r>
      <w:r w:rsidRPr="002A0B2E">
        <w:rPr>
          <w:rFonts w:ascii="Times New Roman" w:eastAsia="Times New Roman" w:hAnsi="Times New Roman" w:cs="Times New Roman"/>
          <w:kern w:val="0"/>
          <w:lang w:val="ro-MD"/>
          <w14:ligatures w14:val="none"/>
        </w:rPr>
        <w:tab/>
        <w:t xml:space="preserve">     în echivalent</w:t>
      </w:r>
    </w:p>
    <w:p w14:paraId="0AE27A83" w14:textId="77777777" w:rsidR="002A0B2E" w:rsidRPr="002A0B2E" w:rsidRDefault="002A0B2E" w:rsidP="002A0B2E">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încheiat contractul     </w:t>
      </w:r>
      <w:r w:rsidRPr="002A0B2E">
        <w:rPr>
          <w:rFonts w:ascii="Times New Roman" w:eastAsia="Times New Roman" w:hAnsi="Times New Roman" w:cs="Times New Roman"/>
          <w:kern w:val="0"/>
          <w:lang w:val="ro-MD"/>
          <w14:ligatures w14:val="none"/>
        </w:rPr>
        <w:tab/>
        <w:t>dolari SUA</w:t>
      </w:r>
    </w:p>
    <w:p w14:paraId="2D82A4F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a) iniţială (la data semnării contractului )    _________________ </w:t>
      </w:r>
      <w:r w:rsidRPr="002A0B2E">
        <w:rPr>
          <w:rFonts w:ascii="Times New Roman" w:eastAsia="Times New Roman" w:hAnsi="Times New Roman" w:cs="Times New Roman"/>
          <w:kern w:val="0"/>
          <w:lang w:val="ro-MD"/>
          <w14:ligatures w14:val="none"/>
        </w:rPr>
        <w:tab/>
        <w:t xml:space="preserve">        __________________</w:t>
      </w:r>
    </w:p>
    <w:p w14:paraId="07FF8C79"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b) finală </w:t>
      </w:r>
      <w:r w:rsidRPr="002A0B2E">
        <w:rPr>
          <w:rFonts w:ascii="Baltica RR" w:eastAsia="Times New Roman" w:hAnsi="Baltica RR" w:cs="Times New Roman"/>
          <w:kern w:val="0"/>
          <w:szCs w:val="20"/>
          <w:lang w:val="ro-MD"/>
          <w14:ligatures w14:val="none"/>
        </w:rPr>
        <w:t>(la data  finaliz</w:t>
      </w:r>
      <w:r w:rsidRPr="002A0B2E">
        <w:rPr>
          <w:rFonts w:ascii="Baltica RR" w:eastAsia="Times New Roman" w:hAnsi="Baltica RR" w:cs="Times New Roman" w:hint="eastAsia"/>
          <w:kern w:val="0"/>
          <w:szCs w:val="20"/>
          <w:lang w:val="ro-MD"/>
          <w14:ligatures w14:val="none"/>
        </w:rPr>
        <w:t>ă</w:t>
      </w:r>
      <w:r w:rsidRPr="002A0B2E">
        <w:rPr>
          <w:rFonts w:ascii="Baltica RR" w:eastAsia="Times New Roman" w:hAnsi="Baltica RR" w:cs="Times New Roman"/>
          <w:kern w:val="0"/>
          <w:szCs w:val="20"/>
          <w:lang w:val="ro-MD"/>
          <w14:ligatures w14:val="none"/>
        </w:rPr>
        <w:t>rii contractului) __________________</w:t>
      </w:r>
      <w:r w:rsidRPr="002A0B2E">
        <w:rPr>
          <w:rFonts w:ascii="Baltica RR" w:eastAsia="Times New Roman" w:hAnsi="Baltica RR" w:cs="Times New Roman"/>
          <w:kern w:val="0"/>
          <w:szCs w:val="20"/>
          <w:lang w:val="ro-MD"/>
          <w14:ligatures w14:val="none"/>
        </w:rPr>
        <w:tab/>
        <w:t xml:space="preserve">    ____________________</w:t>
      </w:r>
    </w:p>
    <w:p w14:paraId="71BCB14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6EEA0141"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9. Perioada de executare a lucrării (luni)</w:t>
      </w:r>
    </w:p>
    <w:p w14:paraId="223EFC3F" w14:textId="77777777" w:rsidR="002A0B2E" w:rsidRPr="002A0B2E" w:rsidRDefault="002A0B2E" w:rsidP="002A0B2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contractată_______________________________________________________________</w:t>
      </w:r>
    </w:p>
    <w:p w14:paraId="655FCA70" w14:textId="77777777" w:rsidR="002A0B2E" w:rsidRPr="002A0B2E" w:rsidRDefault="002A0B2E" w:rsidP="002A0B2E">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b) efectiv realizată ____________________________________________________________</w:t>
      </w:r>
    </w:p>
    <w:p w14:paraId="26E60474" w14:textId="77777777" w:rsidR="002A0B2E" w:rsidRPr="002A0B2E" w:rsidRDefault="002A0B2E" w:rsidP="002A0B2E">
      <w:pPr>
        <w:tabs>
          <w:tab w:val="left" w:pos="567"/>
          <w:tab w:val="left" w:pos="1080"/>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6145A0D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10. Numărul şi data procesului-verbal de recepţie la terminarea lucrărilor _________________</w:t>
      </w:r>
    </w:p>
    <w:p w14:paraId="47385BF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11. Principalele remedieri şi completări înscrise în procesul-verbal de recepţie_____________</w:t>
      </w:r>
    </w:p>
    <w:p w14:paraId="582D7A0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____________________________________________________________________________</w:t>
      </w:r>
    </w:p>
    <w:p w14:paraId="63AF7A8B"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5DFD0714" w14:textId="77777777" w:rsidR="002A0B2E" w:rsidRPr="002A0B2E" w:rsidRDefault="002A0B2E" w:rsidP="002A0B2E">
      <w:pPr>
        <w:spacing w:after="0" w:line="240" w:lineRule="auto"/>
        <w:rPr>
          <w:rFonts w:ascii="Times New Roman" w:eastAsia="MS Mincho" w:hAnsi="Times New Roman" w:cs="Times New Roman"/>
          <w:noProof/>
          <w:kern w:val="0"/>
          <w:lang w:val="ro-MD" w:eastAsia="zh-CN"/>
          <w14:ligatures w14:val="none"/>
        </w:rPr>
      </w:pPr>
    </w:p>
    <w:p w14:paraId="4F056946" w14:textId="77777777" w:rsidR="002A0B2E" w:rsidRPr="002A0B2E" w:rsidRDefault="002A0B2E" w:rsidP="002A0B2E">
      <w:pPr>
        <w:spacing w:after="0" w:line="240" w:lineRule="auto"/>
        <w:rPr>
          <w:rFonts w:ascii="Times New Roman" w:eastAsia="MS Mincho" w:hAnsi="Times New Roman" w:cs="Times New Roman"/>
          <w:noProof/>
          <w:kern w:val="0"/>
          <w:lang w:val="ro-MD" w:eastAsia="zh-CN"/>
          <w14:ligatures w14:val="none"/>
        </w:rPr>
      </w:pPr>
      <w:r w:rsidRPr="002A0B2E">
        <w:rPr>
          <w:rFonts w:ascii="Times New Roman" w:eastAsia="MS Mincho" w:hAnsi="Times New Roman" w:cs="Times New Roman"/>
          <w:noProof/>
          <w:kern w:val="0"/>
          <w:lang w:val="ro-MD" w:eastAsia="zh-CN"/>
          <w14:ligatures w14:val="none"/>
        </w:rPr>
        <w:t>Data completării:______________________</w:t>
      </w:r>
    </w:p>
    <w:p w14:paraId="1DA4888F"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w:t>
      </w:r>
    </w:p>
    <w:p w14:paraId="4C179F8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w:t>
      </w:r>
    </w:p>
    <w:p w14:paraId="414FE61E"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313BF234" w14:textId="77777777" w:rsidR="002A0B2E" w:rsidRPr="002A0B2E" w:rsidRDefault="002A0B2E" w:rsidP="002A0B2E">
      <w:pPr>
        <w:spacing w:after="0" w:line="240" w:lineRule="auto"/>
        <w:jc w:val="both"/>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w:t>
      </w:r>
    </w:p>
    <w:p w14:paraId="63C77E8B" w14:textId="77777777" w:rsidR="002A0B2E" w:rsidRPr="002A0B2E" w:rsidRDefault="002A0B2E" w:rsidP="002A0B2E">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774E8989"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1AFF5451"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50527187"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05DA3A8A"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2004623A"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63391758"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204187BA"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0D00AE9C"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6E374773"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59BCEA22"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3F6EEECC"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1DCBD6C9"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2FFBAC38"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13</w:t>
      </w:r>
    </w:p>
    <w:p w14:paraId="650AB9F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678CCF2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FF3311B"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p w14:paraId="4FAFA5E9"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p>
    <w:bookmarkEnd w:id="50"/>
    <w:p w14:paraId="207CB1F7"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p>
    <w:p w14:paraId="6AC40DCB" w14:textId="77777777" w:rsidR="002A0B2E" w:rsidRPr="002A0B2E" w:rsidRDefault="002A0B2E" w:rsidP="002A0B2E">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2A0B2E">
        <w:rPr>
          <w:rFonts w:ascii="Times New Roman" w:eastAsia="PMingLiU" w:hAnsi="Times New Roman" w:cs="Times New Roman"/>
          <w:b/>
          <w:kern w:val="0"/>
          <w:lang w:val="ro-MD" w:eastAsia="zh-CN"/>
          <w14:ligatures w14:val="none"/>
        </w:rPr>
        <w:t xml:space="preserve">DECLARAȚIE </w:t>
      </w:r>
    </w:p>
    <w:p w14:paraId="7E52265E"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kern w:val="0"/>
          <w:lang w:val="ro-MD"/>
          <w14:ligatures w14:val="none"/>
        </w:rPr>
      </w:pPr>
      <w:r w:rsidRPr="002A0B2E">
        <w:rPr>
          <w:rFonts w:ascii="Times New Roman" w:eastAsia="PMingLiU" w:hAnsi="Times New Roman" w:cs="Times New Roman"/>
          <w:b/>
          <w:kern w:val="0"/>
          <w:lang w:val="ro-MD" w:eastAsia="zh-CN"/>
          <w14:ligatures w14:val="none"/>
        </w:rPr>
        <w:t xml:space="preserve">privind </w:t>
      </w:r>
      <w:r w:rsidRPr="002A0B2E">
        <w:rPr>
          <w:rFonts w:ascii="Times New Roman" w:eastAsia="Times New Roman" w:hAnsi="Times New Roman" w:cs="Times New Roman"/>
          <w:b/>
          <w:kern w:val="0"/>
          <w:lang w:val="ro-MD"/>
          <w14:ligatures w14:val="none"/>
        </w:rPr>
        <w:t>lista principalelor lucrări executate în ultimul an de activitate</w:t>
      </w:r>
    </w:p>
    <w:p w14:paraId="3096ED7E" w14:textId="77777777" w:rsidR="002A0B2E" w:rsidRPr="002A0B2E" w:rsidRDefault="002A0B2E" w:rsidP="002A0B2E">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A0B2E" w:rsidRPr="004961FD" w14:paraId="4BDB9C6B" w14:textId="77777777" w:rsidTr="003564F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21D2AB"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Nr</w:t>
            </w:r>
          </w:p>
          <w:p w14:paraId="119BA013"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eastAsia="zh-CN"/>
                <w14:ligatures w14:val="none"/>
              </w:rPr>
            </w:pPr>
            <w:r w:rsidRPr="002A0B2E">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1A58A3FD"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597E565"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F482E48"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Calitatea antreprenorului</w:t>
            </w:r>
            <w:r w:rsidRPr="002A0B2E">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4F244AC9"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E55D790"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E3B8148"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Numărul şi data procesului-verbal de recepţie la terminarea lucrărilor</w:t>
            </w:r>
          </w:p>
        </w:tc>
      </w:tr>
      <w:tr w:rsidR="002A0B2E" w:rsidRPr="002A0B2E" w14:paraId="317543BA" w14:textId="77777777" w:rsidTr="003564FD">
        <w:trPr>
          <w:trHeight w:val="300"/>
        </w:trPr>
        <w:tc>
          <w:tcPr>
            <w:tcW w:w="607" w:type="dxa"/>
            <w:tcBorders>
              <w:top w:val="nil"/>
              <w:left w:val="single" w:sz="4" w:space="0" w:color="auto"/>
              <w:bottom w:val="single" w:sz="4" w:space="0" w:color="auto"/>
              <w:right w:val="single" w:sz="4" w:space="0" w:color="auto"/>
            </w:tcBorders>
            <w:vAlign w:val="center"/>
          </w:tcPr>
          <w:p w14:paraId="430C990D"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55585BF1"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9CC0CAF"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640F7122"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F742435"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59DCC95"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71BE6D55"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r>
      <w:tr w:rsidR="002A0B2E" w:rsidRPr="002A0B2E" w14:paraId="57C892D2" w14:textId="77777777" w:rsidTr="003564FD">
        <w:trPr>
          <w:trHeight w:val="300"/>
        </w:trPr>
        <w:tc>
          <w:tcPr>
            <w:tcW w:w="607" w:type="dxa"/>
            <w:tcBorders>
              <w:top w:val="nil"/>
              <w:left w:val="single" w:sz="4" w:space="0" w:color="auto"/>
              <w:bottom w:val="single" w:sz="4" w:space="0" w:color="auto"/>
              <w:right w:val="single" w:sz="4" w:space="0" w:color="auto"/>
            </w:tcBorders>
            <w:vAlign w:val="center"/>
          </w:tcPr>
          <w:p w14:paraId="7AB3F522"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64D00CE4"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1C8B6444"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2A924B96"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96A8CE3"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7ABC0AD"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30B6904"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r>
      <w:tr w:rsidR="002A0B2E" w:rsidRPr="002A0B2E" w14:paraId="7EE823B7" w14:textId="77777777" w:rsidTr="003564FD">
        <w:trPr>
          <w:trHeight w:val="300"/>
        </w:trPr>
        <w:tc>
          <w:tcPr>
            <w:tcW w:w="607" w:type="dxa"/>
            <w:tcBorders>
              <w:top w:val="nil"/>
              <w:left w:val="single" w:sz="4" w:space="0" w:color="auto"/>
              <w:bottom w:val="single" w:sz="4" w:space="0" w:color="auto"/>
              <w:right w:val="single" w:sz="4" w:space="0" w:color="auto"/>
            </w:tcBorders>
            <w:vAlign w:val="center"/>
          </w:tcPr>
          <w:p w14:paraId="44B5705C" w14:textId="77777777" w:rsidR="002A0B2E" w:rsidRPr="002A0B2E" w:rsidRDefault="002A0B2E" w:rsidP="002A0B2E">
            <w:pPr>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7FA44CBD"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D20EE43"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3616711"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ABBD223"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279762F"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8B7D160"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tc>
      </w:tr>
    </w:tbl>
    <w:p w14:paraId="2AAF2D80"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1D71517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vertAlign w:val="superscript"/>
          <w:lang w:val="ro-MD"/>
          <w14:ligatures w14:val="none"/>
        </w:rPr>
        <w:t>*</w:t>
      </w:r>
      <w:r w:rsidRPr="002A0B2E">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1F4EB3B2"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2950845D"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________________________________________</w:t>
      </w:r>
    </w:p>
    <w:p w14:paraId="10F2AF51"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w:t>
      </w:r>
    </w:p>
    <w:p w14:paraId="493C6D7F"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w:t>
      </w:r>
    </w:p>
    <w:p w14:paraId="2E418E62"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________________________________</w:t>
      </w:r>
    </w:p>
    <w:p w14:paraId="24001900" w14:textId="77777777" w:rsidR="002A0B2E" w:rsidRPr="002A0B2E" w:rsidRDefault="002A0B2E" w:rsidP="002A0B2E">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32CBCED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FCB1700"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D3E2F5F"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5AC173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60392A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21E5CFF"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1E2894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AB9AFE1"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609D160A"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5636C88"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2474A4A"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3F9CB28"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0F381F0"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8CCCE2C"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40E3CB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613CCE76"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4C980DF"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161DC73"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2532847"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B3D196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204C761"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C61C635"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6DFD9D4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5882F5F"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14</w:t>
      </w:r>
    </w:p>
    <w:p w14:paraId="448E235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1BEF3DB7"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441F5F4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2974A24"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bookmarkEnd w:id="51"/>
    <w:p w14:paraId="0103F9A9" w14:textId="77777777" w:rsidR="002A0B2E" w:rsidRPr="002A0B2E" w:rsidRDefault="002A0B2E" w:rsidP="002A0B2E">
      <w:pPr>
        <w:spacing w:after="0" w:line="276" w:lineRule="auto"/>
        <w:jc w:val="center"/>
        <w:rPr>
          <w:rFonts w:ascii="Times New Roman" w:eastAsia="PMingLiU" w:hAnsi="Times New Roman" w:cs="Times New Roman"/>
          <w:b/>
          <w:kern w:val="0"/>
          <w:lang w:val="ro-MD" w:eastAsia="zh-CN"/>
          <w14:ligatures w14:val="none"/>
        </w:rPr>
      </w:pPr>
    </w:p>
    <w:p w14:paraId="108D6CD1" w14:textId="77777777" w:rsidR="002A0B2E" w:rsidRPr="002A0B2E" w:rsidRDefault="002A0B2E" w:rsidP="002A0B2E">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2A0B2E">
        <w:rPr>
          <w:rFonts w:ascii="Times New Roman" w:eastAsia="PMingLiU" w:hAnsi="Times New Roman" w:cs="Times New Roman"/>
          <w:b/>
          <w:bCs/>
          <w:iCs/>
          <w:noProof/>
          <w:kern w:val="0"/>
          <w:lang w:val="ro-MD" w:eastAsia="zh-CN"/>
          <w14:ligatures w14:val="none"/>
        </w:rPr>
        <w:t>DECLARAŢIE</w:t>
      </w:r>
      <w:bookmarkEnd w:id="52"/>
      <w:bookmarkEnd w:id="53"/>
      <w:bookmarkEnd w:id="54"/>
    </w:p>
    <w:p w14:paraId="1C943CAD" w14:textId="77777777" w:rsidR="002A0B2E" w:rsidRPr="002A0B2E" w:rsidRDefault="002A0B2E" w:rsidP="002A0B2E">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2A0B2E">
        <w:rPr>
          <w:rFonts w:ascii="Times New Roman" w:eastAsia="PMingLiU" w:hAnsi="Times New Roman" w:cs="Times New Roman"/>
          <w:b/>
          <w:noProof/>
          <w:kern w:val="0"/>
          <w:lang w:val="ro-MD"/>
          <w14:ligatures w14:val="none"/>
        </w:rPr>
        <w:t xml:space="preserve">privind dotările specifice, utilajul şi echipamentul necesar </w:t>
      </w:r>
      <w:r w:rsidRPr="002A0B2E">
        <w:rPr>
          <w:rFonts w:ascii="Times New Roman" w:eastAsia="PMingLiU" w:hAnsi="Times New Roman" w:cs="Times New Roman"/>
          <w:b/>
          <w:bCs/>
          <w:noProof/>
          <w:spacing w:val="-2"/>
          <w:kern w:val="0"/>
          <w:lang w:val="ro-MD" w:eastAsia="zh-CN"/>
          <w14:ligatures w14:val="none"/>
        </w:rPr>
        <w:t xml:space="preserve">pentru </w:t>
      </w:r>
      <w:r w:rsidRPr="002A0B2E">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7DE88CBF"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A0B2E" w:rsidRPr="004961FD" w14:paraId="7F82E450" w14:textId="77777777" w:rsidTr="003564FD">
        <w:trPr>
          <w:trHeight w:val="700"/>
        </w:trPr>
        <w:tc>
          <w:tcPr>
            <w:tcW w:w="720" w:type="dxa"/>
          </w:tcPr>
          <w:p w14:paraId="5D6C6DE0" w14:textId="77777777" w:rsidR="002A0B2E" w:rsidRPr="002A0B2E" w:rsidRDefault="002A0B2E" w:rsidP="002A0B2E">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23C01932"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Nr.</w:t>
            </w:r>
          </w:p>
          <w:p w14:paraId="1B935F72"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d/o</w:t>
            </w:r>
          </w:p>
        </w:tc>
        <w:tc>
          <w:tcPr>
            <w:tcW w:w="4680" w:type="dxa"/>
            <w:vAlign w:val="center"/>
          </w:tcPr>
          <w:p w14:paraId="7FC14871"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5050173"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C156FEC"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Unitatea de măsură</w:t>
            </w:r>
          </w:p>
          <w:p w14:paraId="7D736DB9"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(bucăţi şi seturi)</w:t>
            </w:r>
          </w:p>
        </w:tc>
        <w:tc>
          <w:tcPr>
            <w:tcW w:w="1289" w:type="dxa"/>
            <w:vAlign w:val="center"/>
          </w:tcPr>
          <w:p w14:paraId="50454CDD"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DA2A177"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Asigurate din dotare</w:t>
            </w:r>
          </w:p>
        </w:tc>
        <w:tc>
          <w:tcPr>
            <w:tcW w:w="1544" w:type="dxa"/>
            <w:vAlign w:val="center"/>
          </w:tcPr>
          <w:p w14:paraId="33190A47"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2AC1A89"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Asigurate de la terţi sau din alte surse</w:t>
            </w:r>
          </w:p>
        </w:tc>
      </w:tr>
      <w:tr w:rsidR="002A0B2E" w:rsidRPr="002A0B2E" w14:paraId="6948AC71" w14:textId="77777777" w:rsidTr="003564FD">
        <w:trPr>
          <w:trHeight w:val="240"/>
        </w:trPr>
        <w:tc>
          <w:tcPr>
            <w:tcW w:w="720" w:type="dxa"/>
          </w:tcPr>
          <w:p w14:paraId="5B7DDC81"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0</w:t>
            </w:r>
          </w:p>
        </w:tc>
        <w:tc>
          <w:tcPr>
            <w:tcW w:w="4680" w:type="dxa"/>
          </w:tcPr>
          <w:p w14:paraId="06811C0E"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1</w:t>
            </w:r>
          </w:p>
        </w:tc>
        <w:tc>
          <w:tcPr>
            <w:tcW w:w="1260" w:type="dxa"/>
          </w:tcPr>
          <w:p w14:paraId="221DFABD"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2</w:t>
            </w:r>
          </w:p>
        </w:tc>
        <w:tc>
          <w:tcPr>
            <w:tcW w:w="1289" w:type="dxa"/>
          </w:tcPr>
          <w:p w14:paraId="7328DA3B"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3</w:t>
            </w:r>
          </w:p>
        </w:tc>
        <w:tc>
          <w:tcPr>
            <w:tcW w:w="1544" w:type="dxa"/>
          </w:tcPr>
          <w:p w14:paraId="014904C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4</w:t>
            </w:r>
          </w:p>
        </w:tc>
      </w:tr>
      <w:tr w:rsidR="002A0B2E" w:rsidRPr="002A0B2E" w14:paraId="48B6948A" w14:textId="77777777" w:rsidTr="003564FD">
        <w:trPr>
          <w:trHeight w:val="240"/>
        </w:trPr>
        <w:tc>
          <w:tcPr>
            <w:tcW w:w="720" w:type="dxa"/>
          </w:tcPr>
          <w:p w14:paraId="240C51B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w:t>
            </w:r>
          </w:p>
        </w:tc>
        <w:tc>
          <w:tcPr>
            <w:tcW w:w="4680" w:type="dxa"/>
          </w:tcPr>
          <w:p w14:paraId="07A745DA"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72F7F68"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437900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29C13F6"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0E47B793" w14:textId="77777777" w:rsidTr="003564FD">
        <w:trPr>
          <w:trHeight w:val="240"/>
        </w:trPr>
        <w:tc>
          <w:tcPr>
            <w:tcW w:w="720" w:type="dxa"/>
          </w:tcPr>
          <w:p w14:paraId="1F6D599C"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w:t>
            </w:r>
          </w:p>
        </w:tc>
        <w:tc>
          <w:tcPr>
            <w:tcW w:w="4680" w:type="dxa"/>
          </w:tcPr>
          <w:p w14:paraId="41138998"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592507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926445D"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C19A124"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5F331970" w14:textId="77777777" w:rsidTr="003564FD">
        <w:trPr>
          <w:trHeight w:val="240"/>
        </w:trPr>
        <w:tc>
          <w:tcPr>
            <w:tcW w:w="720" w:type="dxa"/>
          </w:tcPr>
          <w:p w14:paraId="705A3F8B"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w:t>
            </w:r>
          </w:p>
        </w:tc>
        <w:tc>
          <w:tcPr>
            <w:tcW w:w="4680" w:type="dxa"/>
          </w:tcPr>
          <w:p w14:paraId="514499BA"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FCA5381"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FF25B06"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F9AC2E2"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45639009" w14:textId="77777777" w:rsidTr="003564FD">
        <w:trPr>
          <w:trHeight w:val="240"/>
        </w:trPr>
        <w:tc>
          <w:tcPr>
            <w:tcW w:w="720" w:type="dxa"/>
          </w:tcPr>
          <w:p w14:paraId="4663C683"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w:t>
            </w:r>
          </w:p>
        </w:tc>
        <w:tc>
          <w:tcPr>
            <w:tcW w:w="4680" w:type="dxa"/>
          </w:tcPr>
          <w:p w14:paraId="7CC36DD9"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05A0B0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964F1DD"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09F96A8"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1BB572EE" w14:textId="77777777" w:rsidTr="003564FD">
        <w:trPr>
          <w:trHeight w:val="240"/>
        </w:trPr>
        <w:tc>
          <w:tcPr>
            <w:tcW w:w="720" w:type="dxa"/>
          </w:tcPr>
          <w:p w14:paraId="17997D6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766D24A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424BA2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006DBD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22B8C62"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0D41DC16" w14:textId="77777777" w:rsidTr="003564FD">
        <w:trPr>
          <w:trHeight w:val="240"/>
        </w:trPr>
        <w:tc>
          <w:tcPr>
            <w:tcW w:w="720" w:type="dxa"/>
          </w:tcPr>
          <w:p w14:paraId="1B06DA72"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n</w:t>
            </w:r>
          </w:p>
        </w:tc>
        <w:tc>
          <w:tcPr>
            <w:tcW w:w="4680" w:type="dxa"/>
          </w:tcPr>
          <w:p w14:paraId="70F713EA"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1C3E34E"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2F4055E"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67EE5C7"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32A4F4D6"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7D517C19"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3A12BA6D"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_________________________________________</w:t>
      </w:r>
    </w:p>
    <w:p w14:paraId="7B86BE70"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__________________________________________</w:t>
      </w:r>
    </w:p>
    <w:p w14:paraId="7B44BC8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17019256"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_________________________________</w:t>
      </w:r>
    </w:p>
    <w:p w14:paraId="3257BA7F" w14:textId="77777777" w:rsidR="002A0B2E" w:rsidRPr="002A0B2E" w:rsidRDefault="002A0B2E" w:rsidP="002A0B2E">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6A9A5806"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E2FDFB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DA6E4F2"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6A9F3D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0FCC72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C716F5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6C9820C"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6B8EE298"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6397D20F"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2627891"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26B83AD4"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4B59CED"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651F5A2"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14910E8"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B1A71F0"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0920657"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D09FEB7"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15</w:t>
      </w:r>
    </w:p>
    <w:p w14:paraId="437D746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3EE800B7"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65705022"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20BF1885"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bookmarkEnd w:id="58"/>
    <w:p w14:paraId="5E1C7CEF" w14:textId="77777777" w:rsidR="002A0B2E" w:rsidRPr="002A0B2E" w:rsidRDefault="002A0B2E" w:rsidP="002A0B2E">
      <w:pPr>
        <w:spacing w:after="0" w:line="276" w:lineRule="auto"/>
        <w:jc w:val="center"/>
        <w:rPr>
          <w:rFonts w:ascii="Times New Roman" w:eastAsia="PMingLiU" w:hAnsi="Times New Roman" w:cs="Times New Roman"/>
          <w:b/>
          <w:kern w:val="0"/>
          <w:lang w:val="ro-MD" w:eastAsia="zh-CN"/>
          <w14:ligatures w14:val="none"/>
        </w:rPr>
      </w:pPr>
    </w:p>
    <w:p w14:paraId="05F1B5C5" w14:textId="77777777" w:rsidR="002A0B2E" w:rsidRPr="002A0B2E" w:rsidRDefault="002A0B2E" w:rsidP="002A0B2E">
      <w:pPr>
        <w:spacing w:after="0" w:line="240" w:lineRule="auto"/>
        <w:ind w:firstLine="709"/>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DECLARAŢIE</w:t>
      </w:r>
    </w:p>
    <w:p w14:paraId="24D6EAFC" w14:textId="77777777" w:rsidR="002A0B2E" w:rsidRPr="002A0B2E" w:rsidRDefault="002A0B2E" w:rsidP="002A0B2E">
      <w:pPr>
        <w:spacing w:after="0" w:line="240" w:lineRule="auto"/>
        <w:ind w:firstLine="709"/>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privind personalul de specialitate propus pentru implementarea contractului</w:t>
      </w:r>
    </w:p>
    <w:p w14:paraId="640183A9"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A0B2E" w:rsidRPr="004961FD" w14:paraId="6F0CD80B" w14:textId="77777777" w:rsidTr="003564FD">
        <w:trPr>
          <w:cantSplit/>
          <w:trHeight w:val="1942"/>
        </w:trPr>
        <w:tc>
          <w:tcPr>
            <w:tcW w:w="273" w:type="pct"/>
            <w:vAlign w:val="center"/>
          </w:tcPr>
          <w:p w14:paraId="2924DA7D"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05DEBD1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Nr.</w:t>
            </w:r>
          </w:p>
          <w:p w14:paraId="4D07C582"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d/o</w:t>
            </w:r>
          </w:p>
        </w:tc>
        <w:tc>
          <w:tcPr>
            <w:tcW w:w="727" w:type="pct"/>
            <w:vAlign w:val="center"/>
          </w:tcPr>
          <w:p w14:paraId="3E30FCFE"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8668445"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Funcţia</w:t>
            </w:r>
          </w:p>
        </w:tc>
        <w:tc>
          <w:tcPr>
            <w:tcW w:w="1000" w:type="pct"/>
            <w:vAlign w:val="center"/>
          </w:tcPr>
          <w:p w14:paraId="0FED4FC5"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1E19E00E"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61B5485C"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02A5D202"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2E764F6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Numărul certificatului de atestare</w:t>
            </w:r>
          </w:p>
          <w:p w14:paraId="0BCFD5A5"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și data eliberării</w:t>
            </w:r>
          </w:p>
          <w:p w14:paraId="3F43D529"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285564E8" w14:textId="77777777" w:rsidR="002A0B2E" w:rsidRPr="002A0B2E" w:rsidRDefault="002A0B2E" w:rsidP="002A0B2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2A0B2E" w:rsidRPr="002A0B2E" w14:paraId="094DAFEE" w14:textId="77777777" w:rsidTr="003564FD">
        <w:trPr>
          <w:cantSplit/>
          <w:trHeight w:val="320"/>
        </w:trPr>
        <w:tc>
          <w:tcPr>
            <w:tcW w:w="273" w:type="pct"/>
          </w:tcPr>
          <w:p w14:paraId="5AC90DF0" w14:textId="77777777" w:rsidR="002A0B2E" w:rsidRPr="002A0B2E" w:rsidRDefault="002A0B2E" w:rsidP="002A0B2E">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6E289869"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1</w:t>
            </w:r>
          </w:p>
        </w:tc>
        <w:tc>
          <w:tcPr>
            <w:tcW w:w="1000" w:type="pct"/>
          </w:tcPr>
          <w:p w14:paraId="266BE763"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2</w:t>
            </w:r>
          </w:p>
        </w:tc>
        <w:tc>
          <w:tcPr>
            <w:tcW w:w="1036" w:type="pct"/>
          </w:tcPr>
          <w:p w14:paraId="14988288"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3</w:t>
            </w:r>
          </w:p>
        </w:tc>
        <w:tc>
          <w:tcPr>
            <w:tcW w:w="1056" w:type="pct"/>
          </w:tcPr>
          <w:p w14:paraId="39D44C69"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4</w:t>
            </w:r>
          </w:p>
        </w:tc>
        <w:tc>
          <w:tcPr>
            <w:tcW w:w="908" w:type="pct"/>
          </w:tcPr>
          <w:p w14:paraId="20842A0B"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5</w:t>
            </w:r>
          </w:p>
        </w:tc>
      </w:tr>
      <w:tr w:rsidR="002A0B2E" w:rsidRPr="002A0B2E" w14:paraId="397FAD57" w14:textId="77777777" w:rsidTr="003564FD">
        <w:trPr>
          <w:cantSplit/>
          <w:trHeight w:val="140"/>
        </w:trPr>
        <w:tc>
          <w:tcPr>
            <w:tcW w:w="273" w:type="pct"/>
          </w:tcPr>
          <w:p w14:paraId="0462FF54"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4E9E007"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Arhitect-șef</w:t>
            </w:r>
          </w:p>
        </w:tc>
        <w:tc>
          <w:tcPr>
            <w:tcW w:w="1000" w:type="pct"/>
          </w:tcPr>
          <w:p w14:paraId="7B445451"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7639739"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2AD197C"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5B7713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A0B2E" w:rsidRPr="002A0B2E" w14:paraId="757965AD" w14:textId="77777777" w:rsidTr="003564FD">
        <w:trPr>
          <w:cantSplit/>
          <w:trHeight w:val="140"/>
        </w:trPr>
        <w:tc>
          <w:tcPr>
            <w:tcW w:w="273" w:type="pct"/>
          </w:tcPr>
          <w:p w14:paraId="7229B254"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4AB248C"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Inginer-șef</w:t>
            </w:r>
          </w:p>
        </w:tc>
        <w:tc>
          <w:tcPr>
            <w:tcW w:w="1000" w:type="pct"/>
          </w:tcPr>
          <w:p w14:paraId="74A5D537"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8F18E54"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5EDDD0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143EA1F"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A0B2E" w:rsidRPr="002A0B2E" w14:paraId="57349AFA" w14:textId="77777777" w:rsidTr="003564FD">
        <w:trPr>
          <w:cantSplit/>
          <w:trHeight w:val="140"/>
        </w:trPr>
        <w:tc>
          <w:tcPr>
            <w:tcW w:w="273" w:type="pct"/>
          </w:tcPr>
          <w:p w14:paraId="4D3E8373"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245B84D"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Diriginţi de şantier</w:t>
            </w:r>
          </w:p>
        </w:tc>
        <w:tc>
          <w:tcPr>
            <w:tcW w:w="1000" w:type="pct"/>
          </w:tcPr>
          <w:p w14:paraId="77BC66E4"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1C44206"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125AA23"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0CFCBEE9"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A0B2E" w:rsidRPr="002A0B2E" w14:paraId="00EECC56" w14:textId="77777777" w:rsidTr="003564FD">
        <w:trPr>
          <w:cantSplit/>
          <w:trHeight w:val="140"/>
        </w:trPr>
        <w:tc>
          <w:tcPr>
            <w:tcW w:w="273" w:type="pct"/>
          </w:tcPr>
          <w:p w14:paraId="182A5AB7"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BE6D58E"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Maiştri</w:t>
            </w:r>
          </w:p>
        </w:tc>
        <w:tc>
          <w:tcPr>
            <w:tcW w:w="1000" w:type="pct"/>
          </w:tcPr>
          <w:p w14:paraId="519B6F78"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31021FD"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CF4C71F"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587AC6E"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A0B2E" w:rsidRPr="002A0B2E" w14:paraId="48709571" w14:textId="77777777" w:rsidTr="003564FD">
        <w:trPr>
          <w:cantSplit/>
          <w:trHeight w:val="1270"/>
        </w:trPr>
        <w:tc>
          <w:tcPr>
            <w:tcW w:w="273" w:type="pct"/>
          </w:tcPr>
          <w:p w14:paraId="6421A095"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91A6DCF"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Specialişti</w:t>
            </w:r>
          </w:p>
          <w:p w14:paraId="05F3A94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w:t>
            </w:r>
          </w:p>
          <w:p w14:paraId="6FB17456"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w:t>
            </w:r>
          </w:p>
          <w:p w14:paraId="05C8F0E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w:t>
            </w:r>
          </w:p>
        </w:tc>
        <w:tc>
          <w:tcPr>
            <w:tcW w:w="1000" w:type="pct"/>
          </w:tcPr>
          <w:p w14:paraId="08CE392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A73CE08"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7B3F792"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E2DA71B"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2221F9B4"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0C75263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_________________________________________</w:t>
      </w:r>
    </w:p>
    <w:p w14:paraId="0547CBD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__________________________________________</w:t>
      </w:r>
    </w:p>
    <w:p w14:paraId="2E6307D7"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283080B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_________________________________</w:t>
      </w:r>
    </w:p>
    <w:p w14:paraId="67C61257" w14:textId="77777777" w:rsidR="002A0B2E" w:rsidRPr="002A0B2E" w:rsidRDefault="002A0B2E" w:rsidP="002A0B2E">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34BA801A"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1D13FE2"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38CA42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45827177"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847C164"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3D2E708"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CF5DF3F"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3F82365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16BD29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207AD807"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23BE50F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573529EC"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2D96338A"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76440D65"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2BC2DAD9"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6D5273BF"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F2F5A1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69F7620"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16</w:t>
      </w:r>
    </w:p>
    <w:p w14:paraId="4E8380B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25ECE2B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0BC1525B"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12812D6D"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p w14:paraId="00B86334" w14:textId="77777777" w:rsidR="002A0B2E" w:rsidRPr="002A0B2E" w:rsidRDefault="002A0B2E" w:rsidP="002A0B2E">
      <w:pPr>
        <w:spacing w:after="0" w:line="276" w:lineRule="auto"/>
        <w:jc w:val="center"/>
        <w:rPr>
          <w:rFonts w:ascii="Times New Roman" w:eastAsia="PMingLiU" w:hAnsi="Times New Roman" w:cs="Times New Roman"/>
          <w:b/>
          <w:noProof/>
          <w:kern w:val="0"/>
          <w:lang w:val="ro-MD" w:eastAsia="zh-CN"/>
          <w14:ligatures w14:val="none"/>
        </w:rPr>
      </w:pPr>
    </w:p>
    <w:bookmarkEnd w:id="59"/>
    <w:p w14:paraId="3CC262A3" w14:textId="77777777" w:rsidR="002A0B2E" w:rsidRPr="002A0B2E" w:rsidRDefault="002A0B2E" w:rsidP="002A0B2E">
      <w:pPr>
        <w:spacing w:after="0" w:line="276" w:lineRule="auto"/>
        <w:jc w:val="center"/>
        <w:rPr>
          <w:rFonts w:ascii="Times New Roman" w:eastAsia="PMingLiU" w:hAnsi="Times New Roman" w:cs="Times New Roman"/>
          <w:b/>
          <w:kern w:val="0"/>
          <w:lang w:val="ro-MD" w:eastAsia="zh-CN"/>
          <w14:ligatures w14:val="none"/>
        </w:rPr>
      </w:pPr>
    </w:p>
    <w:p w14:paraId="084EC928" w14:textId="77777777" w:rsidR="002A0B2E" w:rsidRPr="002A0B2E" w:rsidRDefault="002A0B2E" w:rsidP="002A0B2E">
      <w:pPr>
        <w:spacing w:after="0" w:line="240" w:lineRule="auto"/>
        <w:jc w:val="center"/>
        <w:rPr>
          <w:rFonts w:ascii="Times New Roman" w:eastAsia="SimSun" w:hAnsi="Times New Roman" w:cs="Times New Roman"/>
          <w:b/>
          <w:bCs/>
          <w:iCs/>
          <w:noProof/>
          <w:kern w:val="0"/>
          <w:lang w:val="ro-MD" w:eastAsia="zh-CN"/>
          <w14:ligatures w14:val="none"/>
        </w:rPr>
      </w:pPr>
      <w:r w:rsidRPr="002A0B2E">
        <w:rPr>
          <w:rFonts w:ascii="Times New Roman" w:eastAsia="SimSun" w:hAnsi="Times New Roman" w:cs="Times New Roman"/>
          <w:b/>
          <w:bCs/>
          <w:iCs/>
          <w:noProof/>
          <w:kern w:val="0"/>
          <w:lang w:val="ro-MD" w:eastAsia="zh-CN"/>
          <w14:ligatures w14:val="none"/>
        </w:rPr>
        <w:t>LISTA SUBCONTRACTANȚILOR</w:t>
      </w:r>
    </w:p>
    <w:p w14:paraId="5187BC7A" w14:textId="77777777" w:rsidR="002A0B2E" w:rsidRPr="002A0B2E" w:rsidRDefault="002A0B2E" w:rsidP="002A0B2E">
      <w:pPr>
        <w:spacing w:after="0" w:line="240" w:lineRule="auto"/>
        <w:jc w:val="center"/>
        <w:rPr>
          <w:rFonts w:ascii="Times New Roman" w:eastAsia="SimSun" w:hAnsi="Times New Roman" w:cs="Times New Roman"/>
          <w:b/>
          <w:bCs/>
          <w:iCs/>
          <w:noProof/>
          <w:kern w:val="0"/>
          <w:lang w:val="ro-MD" w:eastAsia="zh-CN"/>
          <w14:ligatures w14:val="none"/>
        </w:rPr>
      </w:pPr>
      <w:r w:rsidRPr="002A0B2E">
        <w:rPr>
          <w:rFonts w:ascii="Times New Roman" w:eastAsia="SimSun" w:hAnsi="Times New Roman" w:cs="Times New Roman"/>
          <w:b/>
          <w:bCs/>
          <w:iCs/>
          <w:noProof/>
          <w:kern w:val="0"/>
          <w:lang w:val="ro-MD" w:eastAsia="zh-CN"/>
          <w14:ligatures w14:val="none"/>
        </w:rPr>
        <w:t>ŞI PARTEA/PĂRŢILE DIN CONTRACT CARE SUNT</w:t>
      </w:r>
    </w:p>
    <w:p w14:paraId="5F566FF5" w14:textId="77777777" w:rsidR="002A0B2E" w:rsidRPr="002A0B2E" w:rsidRDefault="002A0B2E" w:rsidP="002A0B2E">
      <w:pPr>
        <w:spacing w:after="0" w:line="240" w:lineRule="auto"/>
        <w:jc w:val="center"/>
        <w:rPr>
          <w:rFonts w:ascii="Times New Roman" w:eastAsia="SimSun" w:hAnsi="Times New Roman" w:cs="Times New Roman"/>
          <w:b/>
          <w:bCs/>
          <w:iCs/>
          <w:noProof/>
          <w:kern w:val="0"/>
          <w:lang w:val="ro-MD" w:eastAsia="zh-CN"/>
          <w14:ligatures w14:val="none"/>
        </w:rPr>
      </w:pPr>
      <w:r w:rsidRPr="002A0B2E">
        <w:rPr>
          <w:rFonts w:ascii="Times New Roman" w:eastAsia="SimSun" w:hAnsi="Times New Roman" w:cs="Times New Roman"/>
          <w:b/>
          <w:bCs/>
          <w:iCs/>
          <w:noProof/>
          <w:kern w:val="0"/>
          <w:lang w:val="ro-MD" w:eastAsia="zh-CN"/>
          <w14:ligatures w14:val="none"/>
        </w:rPr>
        <w:t>ÎNDEPLINITE DE ACEŞTIA</w:t>
      </w:r>
    </w:p>
    <w:p w14:paraId="1211E977" w14:textId="77777777" w:rsidR="002A0B2E" w:rsidRPr="002A0B2E" w:rsidRDefault="002A0B2E" w:rsidP="002A0B2E">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A0B2E" w:rsidRPr="002A0B2E" w14:paraId="06FE13ED" w14:textId="77777777" w:rsidTr="003564FD">
        <w:trPr>
          <w:cantSplit/>
          <w:trHeight w:val="920"/>
        </w:trPr>
        <w:tc>
          <w:tcPr>
            <w:tcW w:w="0" w:type="auto"/>
            <w:vAlign w:val="center"/>
          </w:tcPr>
          <w:p w14:paraId="54363D71"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Nr. d/o</w:t>
            </w:r>
          </w:p>
        </w:tc>
        <w:tc>
          <w:tcPr>
            <w:tcW w:w="3126" w:type="dxa"/>
            <w:vAlign w:val="center"/>
          </w:tcPr>
          <w:p w14:paraId="3FDFEF45"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0CEAEE08" w14:textId="77777777" w:rsidR="002A0B2E" w:rsidRPr="002A0B2E" w:rsidRDefault="002A0B2E" w:rsidP="002A0B2E">
            <w:pPr>
              <w:spacing w:after="0" w:line="240" w:lineRule="auto"/>
              <w:rPr>
                <w:rFonts w:ascii="Times New Roman" w:eastAsia="MS Mincho" w:hAnsi="Times New Roman" w:cs="Times New Roman"/>
                <w:b/>
                <w:noProof/>
                <w:kern w:val="0"/>
                <w:lang w:val="ro-MD" w:eastAsia="zh-CN"/>
                <w14:ligatures w14:val="none"/>
              </w:rPr>
            </w:pPr>
            <w:r w:rsidRPr="002A0B2E">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2BBA52B8" w14:textId="77777777" w:rsidR="002A0B2E" w:rsidRPr="002A0B2E" w:rsidRDefault="002A0B2E" w:rsidP="002A0B2E">
            <w:pPr>
              <w:spacing w:after="0" w:line="240" w:lineRule="auto"/>
              <w:rPr>
                <w:rFonts w:ascii="Times New Roman" w:eastAsia="MS Mincho" w:hAnsi="Times New Roman" w:cs="Times New Roman"/>
                <w:b/>
                <w:noProof/>
                <w:kern w:val="0"/>
                <w:lang w:val="ro-MD" w:eastAsia="zh-CN"/>
                <w14:ligatures w14:val="none"/>
              </w:rPr>
            </w:pPr>
            <w:r w:rsidRPr="002A0B2E">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26041DF5" w14:textId="77777777" w:rsidR="002A0B2E" w:rsidRPr="002A0B2E" w:rsidRDefault="002A0B2E" w:rsidP="002A0B2E">
            <w:pPr>
              <w:spacing w:after="0" w:line="240" w:lineRule="auto"/>
              <w:rPr>
                <w:rFonts w:ascii="Times New Roman" w:eastAsia="MS Mincho" w:hAnsi="Times New Roman" w:cs="Times New Roman"/>
                <w:b/>
                <w:noProof/>
                <w:kern w:val="0"/>
                <w:lang w:val="ro-MD" w:eastAsia="zh-CN"/>
                <w14:ligatures w14:val="none"/>
              </w:rPr>
            </w:pPr>
            <w:r w:rsidRPr="002A0B2E">
              <w:rPr>
                <w:rFonts w:ascii="Times New Roman" w:eastAsia="MS Mincho" w:hAnsi="Times New Roman" w:cs="Times New Roman"/>
                <w:b/>
                <w:noProof/>
                <w:kern w:val="0"/>
                <w:lang w:val="ro-MD" w:eastAsia="zh-CN"/>
                <w14:ligatures w14:val="none"/>
              </w:rPr>
              <w:t>% din valoarea contractului</w:t>
            </w:r>
          </w:p>
        </w:tc>
      </w:tr>
      <w:tr w:rsidR="002A0B2E" w:rsidRPr="002A0B2E" w14:paraId="6173C236" w14:textId="77777777" w:rsidTr="003564FD">
        <w:trPr>
          <w:trHeight w:val="175"/>
        </w:trPr>
        <w:tc>
          <w:tcPr>
            <w:tcW w:w="0" w:type="auto"/>
          </w:tcPr>
          <w:p w14:paraId="5C4F2F5B"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w:t>
            </w:r>
          </w:p>
        </w:tc>
        <w:tc>
          <w:tcPr>
            <w:tcW w:w="3126" w:type="dxa"/>
          </w:tcPr>
          <w:p w14:paraId="64D8A21A"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5CFBCCC"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D8AD9E3"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2D5DC5E"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4852251A" w14:textId="77777777" w:rsidTr="003564FD">
        <w:trPr>
          <w:trHeight w:val="337"/>
        </w:trPr>
        <w:tc>
          <w:tcPr>
            <w:tcW w:w="0" w:type="auto"/>
          </w:tcPr>
          <w:p w14:paraId="30EE7713"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w:t>
            </w:r>
          </w:p>
        </w:tc>
        <w:tc>
          <w:tcPr>
            <w:tcW w:w="3126" w:type="dxa"/>
          </w:tcPr>
          <w:p w14:paraId="475ADC22"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3BBE217"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9DD48BF"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193CB0AA"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5D8DDD36" w14:textId="77777777" w:rsidTr="003564FD">
        <w:trPr>
          <w:trHeight w:val="181"/>
        </w:trPr>
        <w:tc>
          <w:tcPr>
            <w:tcW w:w="0" w:type="auto"/>
          </w:tcPr>
          <w:p w14:paraId="12662AE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w:t>
            </w:r>
          </w:p>
        </w:tc>
        <w:tc>
          <w:tcPr>
            <w:tcW w:w="3126" w:type="dxa"/>
          </w:tcPr>
          <w:p w14:paraId="74883B8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95F931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299A68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B956699"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4604F2C3" w14:textId="77777777" w:rsidTr="003564FD">
        <w:trPr>
          <w:trHeight w:val="181"/>
        </w:trPr>
        <w:tc>
          <w:tcPr>
            <w:tcW w:w="0" w:type="auto"/>
          </w:tcPr>
          <w:p w14:paraId="266C5488"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4.</w:t>
            </w:r>
          </w:p>
        </w:tc>
        <w:tc>
          <w:tcPr>
            <w:tcW w:w="3126" w:type="dxa"/>
          </w:tcPr>
          <w:p w14:paraId="24F3BF2C"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5F9C5B0"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A21CE73"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DF9DFA2"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A0B2E" w:rsidRPr="002A0B2E" w14:paraId="525A2FAB" w14:textId="77777777" w:rsidTr="003564FD">
        <w:trPr>
          <w:trHeight w:val="181"/>
        </w:trPr>
        <w:tc>
          <w:tcPr>
            <w:tcW w:w="0" w:type="auto"/>
          </w:tcPr>
          <w:p w14:paraId="46E2036C"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67AA253E"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563A1A8"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A3D4D3F"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CC951F5" w14:textId="77777777" w:rsidR="002A0B2E" w:rsidRPr="002A0B2E" w:rsidRDefault="002A0B2E" w:rsidP="002A0B2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68E3A32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7FF664C1"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______________________________________</w:t>
      </w:r>
    </w:p>
    <w:p w14:paraId="2A8447A9"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w:t>
      </w:r>
    </w:p>
    <w:p w14:paraId="2FBDE880"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w:t>
      </w:r>
    </w:p>
    <w:p w14:paraId="238D42A1"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______________________________</w:t>
      </w:r>
    </w:p>
    <w:p w14:paraId="7D41E2F1" w14:textId="77777777" w:rsidR="002A0B2E" w:rsidRPr="002A0B2E" w:rsidRDefault="002A0B2E" w:rsidP="002A0B2E">
      <w:pPr>
        <w:spacing w:after="0" w:line="240" w:lineRule="auto"/>
        <w:rPr>
          <w:rFonts w:ascii="Times New Roman" w:eastAsia="PMingLiU" w:hAnsi="Times New Roman" w:cs="Times New Roman"/>
          <w:noProof/>
          <w:kern w:val="0"/>
          <w:lang w:val="ro-MD" w:eastAsia="zh-CN"/>
          <w14:ligatures w14:val="none"/>
        </w:rPr>
      </w:pPr>
    </w:p>
    <w:p w14:paraId="63AC2A30" w14:textId="77777777" w:rsidR="002A0B2E" w:rsidRPr="002A0B2E" w:rsidRDefault="002A0B2E" w:rsidP="002A0B2E">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5EDB7057"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2371B1F1"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5BC43973"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11DCD4E2"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5FDFAF5A"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2356F3F4"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59D98C77"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09EE8D3F"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1FAD5F76"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593406D6"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3BF718D5"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11807C19"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092580F6"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7ED1017B"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17</w:t>
      </w:r>
    </w:p>
    <w:p w14:paraId="3332BAA7"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3C2F72F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0359F620"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p w14:paraId="2D43EA4A" w14:textId="77777777" w:rsidR="002A0B2E" w:rsidRPr="002A0B2E" w:rsidRDefault="002A0B2E" w:rsidP="002A0B2E">
      <w:pPr>
        <w:spacing w:after="200" w:line="276" w:lineRule="auto"/>
        <w:jc w:val="center"/>
        <w:rPr>
          <w:rFonts w:ascii="Times New Roman" w:eastAsia="PMingLiU" w:hAnsi="Times New Roman" w:cs="Times New Roman"/>
          <w:b/>
          <w:noProof/>
          <w:kern w:val="0"/>
          <w:lang w:val="ro-MD" w:eastAsia="zh-CN"/>
          <w14:ligatures w14:val="none"/>
        </w:rPr>
      </w:pPr>
    </w:p>
    <w:bookmarkEnd w:id="60"/>
    <w:p w14:paraId="217FE95C"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INFORMAŢII PRIVIND ASOCIEREA</w:t>
      </w:r>
    </w:p>
    <w:p w14:paraId="4328250B"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în vederea participării la procedura de atribuirea executării obiectivului de investiție</w:t>
      </w:r>
    </w:p>
    <w:p w14:paraId="762200CB"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____________________________________________________________________________</w:t>
      </w:r>
    </w:p>
    <w:p w14:paraId="118557DF"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(denumirea)</w:t>
      </w:r>
    </w:p>
    <w:p w14:paraId="4388BDAF"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2A0B2E">
        <w:rPr>
          <w:rFonts w:ascii="Times New Roman" w:eastAsia="Times New Roman" w:hAnsi="Times New Roman" w:cs="Times New Roman"/>
          <w:b/>
          <w:noProof/>
          <w:kern w:val="0"/>
          <w:lang w:val="ro-MD"/>
          <w14:ligatures w14:val="none"/>
        </w:rPr>
        <w:t>1.Părţi contractante</w:t>
      </w:r>
      <w:r w:rsidRPr="002A0B2E">
        <w:rPr>
          <w:rFonts w:ascii="Times New Roman" w:eastAsia="Times New Roman" w:hAnsi="Times New Roman" w:cs="Times New Roman"/>
          <w:noProof/>
          <w:kern w:val="0"/>
          <w:lang w:val="ro-MD"/>
          <w14:ligatures w14:val="none"/>
        </w:rPr>
        <w:t xml:space="preserve"> ( agenţi economici)</w:t>
      </w:r>
    </w:p>
    <w:p w14:paraId="6FE1BAD6" w14:textId="77777777" w:rsidR="002A0B2E" w:rsidRPr="002A0B2E" w:rsidRDefault="002A0B2E" w:rsidP="002A0B2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w:t>
      </w:r>
    </w:p>
    <w:p w14:paraId="41C9A2E5" w14:textId="77777777" w:rsidR="002A0B2E" w:rsidRPr="002A0B2E" w:rsidRDefault="002A0B2E" w:rsidP="002A0B2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w:t>
      </w:r>
    </w:p>
    <w:p w14:paraId="6F7B0E78" w14:textId="77777777" w:rsidR="002A0B2E" w:rsidRPr="002A0B2E" w:rsidRDefault="002A0B2E" w:rsidP="002A0B2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w:t>
      </w:r>
    </w:p>
    <w:p w14:paraId="5EE70548"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2. Adrese, telefon, fax </w:t>
      </w:r>
      <w:r w:rsidRPr="002A0B2E">
        <w:rPr>
          <w:rFonts w:ascii="Times New Roman" w:eastAsia="Times New Roman" w:hAnsi="Times New Roman" w:cs="Times New Roman"/>
          <w:noProof/>
          <w:kern w:val="0"/>
          <w:lang w:val="ro-MD"/>
          <w14:ligatures w14:val="none"/>
        </w:rPr>
        <w:t xml:space="preserve"> ale partenerilor (părţi contractante):</w:t>
      </w:r>
    </w:p>
    <w:p w14:paraId="5FC28661" w14:textId="77777777" w:rsidR="002A0B2E" w:rsidRPr="002A0B2E" w:rsidRDefault="002A0B2E" w:rsidP="002A0B2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w:t>
      </w:r>
    </w:p>
    <w:p w14:paraId="44AA0E4E" w14:textId="77777777" w:rsidR="002A0B2E" w:rsidRPr="002A0B2E" w:rsidRDefault="002A0B2E" w:rsidP="002A0B2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w:t>
      </w:r>
    </w:p>
    <w:p w14:paraId="4AF3A2B9" w14:textId="77777777" w:rsidR="002A0B2E" w:rsidRPr="002A0B2E" w:rsidRDefault="002A0B2E" w:rsidP="002A0B2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w:t>
      </w:r>
    </w:p>
    <w:p w14:paraId="7FB66B9E"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3. Informaţii privind modul de asociere:</w:t>
      </w:r>
    </w:p>
    <w:p w14:paraId="144B997E"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 Data încheierii contractului de asociere __________________________________________</w:t>
      </w:r>
    </w:p>
    <w:p w14:paraId="334C2B73"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C2BA8DB" w14:textId="77777777" w:rsidR="002A0B2E" w:rsidRPr="002A0B2E" w:rsidRDefault="002A0B2E" w:rsidP="002A0B2E">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 Activităţi economice ce se vor realiza în comun ____________________________________</w:t>
      </w:r>
    </w:p>
    <w:p w14:paraId="01F99761"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_____________________________________________________________________________</w:t>
      </w:r>
    </w:p>
    <w:p w14:paraId="5F311218" w14:textId="77777777" w:rsidR="002A0B2E" w:rsidRPr="002A0B2E" w:rsidRDefault="002A0B2E" w:rsidP="002A0B2E">
      <w:pPr>
        <w:tabs>
          <w:tab w:val="left" w:pos="284"/>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789002DA"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47CA57C3"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_____________________________________________________________________________</w:t>
      </w:r>
    </w:p>
    <w:p w14:paraId="3895A357"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f) Condiţii de administrare a asociaţiei______________________________________________</w:t>
      </w:r>
    </w:p>
    <w:p w14:paraId="5FA80FBA"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4D704B94"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68105404"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557402D5"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j) Alte cauze__________________________________________________________________</w:t>
      </w:r>
    </w:p>
    <w:p w14:paraId="5E9D7600"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59C4C8EC"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6D5CE74A"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 xml:space="preserve">Data completării __________________________________                           </w:t>
      </w:r>
      <w:r w:rsidRPr="002A0B2E">
        <w:rPr>
          <w:rFonts w:ascii="Times New Roman" w:eastAsia="PMingLiU" w:hAnsi="Times New Roman" w:cs="Times New Roman"/>
          <w:noProof/>
          <w:kern w:val="0"/>
          <w:lang w:val="ro-MD" w:eastAsia="zh-CN"/>
          <w14:ligatures w14:val="none"/>
        </w:rPr>
        <w:tab/>
      </w:r>
      <w:r w:rsidRPr="002A0B2E">
        <w:rPr>
          <w:rFonts w:ascii="Times New Roman" w:eastAsia="PMingLiU" w:hAnsi="Times New Roman" w:cs="Times New Roman"/>
          <w:noProof/>
          <w:kern w:val="0"/>
          <w:lang w:val="ro-MD" w:eastAsia="zh-CN"/>
          <w14:ligatures w14:val="none"/>
        </w:rPr>
        <w:tab/>
      </w:r>
    </w:p>
    <w:p w14:paraId="2021EEC2"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Semnat Liderul Asociației: __________________________</w:t>
      </w:r>
    </w:p>
    <w:p w14:paraId="50D1391B"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__________________________________________</w:t>
      </w:r>
    </w:p>
    <w:p w14:paraId="0588963B"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63F80B9B"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Denumirea întreprinderii: _________________________________</w:t>
      </w:r>
    </w:p>
    <w:p w14:paraId="3DE21FA9"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p>
    <w:p w14:paraId="26E574E2"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lastRenderedPageBreak/>
        <w:t>Semnat Asociatul secund: __________________________</w:t>
      </w:r>
    </w:p>
    <w:p w14:paraId="4BC1B773"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Nume: __________________________________________</w:t>
      </w:r>
    </w:p>
    <w:p w14:paraId="61A79D34" w14:textId="77777777" w:rsidR="002A0B2E" w:rsidRPr="002A0B2E" w:rsidRDefault="002A0B2E" w:rsidP="002A0B2E">
      <w:pPr>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Funcţia în cadrul întreprinderii: ____________________________</w:t>
      </w:r>
    </w:p>
    <w:p w14:paraId="7646B957" w14:textId="77777777" w:rsidR="002A0B2E" w:rsidRPr="002A0B2E" w:rsidRDefault="002A0B2E" w:rsidP="002A0B2E">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 xml:space="preserve">Denumirea întreprinderii: _________________________________  </w:t>
      </w:r>
    </w:p>
    <w:p w14:paraId="12413C9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BD20D3"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1A1278D"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18</w:t>
      </w:r>
    </w:p>
    <w:p w14:paraId="2E77317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2DB0F1D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783A1ED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8BD18BB"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96AB1D9"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D35AB98" w14:textId="77777777" w:rsidR="002A0B2E" w:rsidRPr="002A0B2E" w:rsidRDefault="002A0B2E" w:rsidP="002A0B2E">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ANGAJAMENT TERŢ SUSŢINĂTOR FINANCIAR</w:t>
      </w:r>
    </w:p>
    <w:p w14:paraId="1F04D74A"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7C3E908"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2A0B2E">
        <w:rPr>
          <w:rFonts w:ascii="Times New Roman" w:eastAsia="Times New Roman" w:hAnsi="Times New Roman" w:cs="Times New Roman"/>
          <w:b/>
          <w:noProof/>
          <w:spacing w:val="-2"/>
          <w:kern w:val="0"/>
          <w:lang w:val="ro-MD"/>
          <w14:ligatures w14:val="none"/>
        </w:rPr>
        <w:t>Terţ susţinător financiar</w:t>
      </w:r>
    </w:p>
    <w:p w14:paraId="51CFA5C2"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spacing w:val="-2"/>
          <w:kern w:val="0"/>
          <w:lang w:val="ro-MD"/>
          <w14:ligatures w14:val="none"/>
        </w:rPr>
        <w:t>..........................</w:t>
      </w:r>
      <w:r w:rsidRPr="002A0B2E">
        <w:rPr>
          <w:rFonts w:ascii="Times New Roman" w:eastAsia="Times New Roman" w:hAnsi="Times New Roman" w:cs="Times New Roman"/>
          <w:noProof/>
          <w:kern w:val="0"/>
          <w:lang w:val="ro-MD"/>
          <w14:ligatures w14:val="none"/>
        </w:rPr>
        <w:t xml:space="preserve">(denumirea)  </w:t>
      </w:r>
    </w:p>
    <w:p w14:paraId="2616D2C1" w14:textId="77777777" w:rsidR="002A0B2E" w:rsidRPr="002A0B2E" w:rsidRDefault="002A0B2E" w:rsidP="002A0B2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ANGAJAMENT</w:t>
      </w:r>
    </w:p>
    <w:p w14:paraId="549FF055" w14:textId="77777777" w:rsidR="002A0B2E" w:rsidRPr="002A0B2E" w:rsidRDefault="002A0B2E" w:rsidP="002A0B2E">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privind susţinerea financiară </w:t>
      </w:r>
      <w:r w:rsidRPr="002A0B2E">
        <w:rPr>
          <w:rFonts w:ascii="Times New Roman" w:eastAsia="Times New Roman" w:hAnsi="Times New Roman" w:cs="Times New Roman"/>
          <w:noProof/>
          <w:spacing w:val="-1"/>
          <w:kern w:val="0"/>
          <w:lang w:val="ro-MD"/>
          <w14:ligatures w14:val="none"/>
        </w:rPr>
        <w:t>a ofertantului/candidatului\</w:t>
      </w:r>
    </w:p>
    <w:p w14:paraId="16D3CBE4" w14:textId="77777777" w:rsidR="002A0B2E" w:rsidRPr="002A0B2E" w:rsidRDefault="002A0B2E" w:rsidP="002A0B2E">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2A0B2E">
        <w:rPr>
          <w:rFonts w:ascii="Times New Roman" w:eastAsia="Times New Roman" w:hAnsi="Times New Roman" w:cs="Times New Roman"/>
          <w:noProof/>
          <w:spacing w:val="-3"/>
          <w:kern w:val="0"/>
          <w:lang w:val="ro-MD"/>
          <w14:ligatures w14:val="none"/>
        </w:rPr>
        <w:t>Către, ................................................................................................................................................</w:t>
      </w:r>
    </w:p>
    <w:p w14:paraId="5641A997"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i/>
          <w:noProof/>
          <w:kern w:val="0"/>
          <w:lang w:val="ro-MD"/>
          <w14:ligatures w14:val="none"/>
        </w:rPr>
        <w:t xml:space="preserve">                            (denumirea autorităţii contractante şi adresa completă)</w:t>
      </w:r>
    </w:p>
    <w:p w14:paraId="3013F5CD" w14:textId="77777777" w:rsidR="002A0B2E" w:rsidRPr="002A0B2E" w:rsidRDefault="002A0B2E" w:rsidP="002A0B2E">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Cu privire la procedura pentru atribuirea contractului ......................................................................</w:t>
      </w:r>
    </w:p>
    <w:p w14:paraId="08C97B30" w14:textId="77777777" w:rsidR="002A0B2E" w:rsidRPr="002A0B2E" w:rsidRDefault="002A0B2E" w:rsidP="002A0B2E">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i/>
          <w:noProof/>
          <w:kern w:val="0"/>
          <w:lang w:val="ro-MD"/>
          <w14:ligatures w14:val="none"/>
        </w:rPr>
        <w:t>(denumirea contractului de achiziţie publică),</w:t>
      </w:r>
      <w:r w:rsidRPr="002A0B2E">
        <w:rPr>
          <w:rFonts w:ascii="Times New Roman" w:eastAsia="Times New Roman" w:hAnsi="Times New Roman" w:cs="Times New Roman"/>
          <w:noProof/>
          <w:kern w:val="0"/>
          <w:lang w:val="ro-MD"/>
          <w14:ligatures w14:val="none"/>
        </w:rPr>
        <w:t xml:space="preserve"> noi .......................(</w:t>
      </w:r>
      <w:r w:rsidRPr="002A0B2E">
        <w:rPr>
          <w:rFonts w:ascii="Times New Roman" w:eastAsia="Times New Roman" w:hAnsi="Times New Roman" w:cs="Times New Roman"/>
          <w:i/>
          <w:noProof/>
          <w:kern w:val="0"/>
          <w:lang w:val="ro-MD"/>
          <w14:ligatures w14:val="none"/>
        </w:rPr>
        <w:t>denumirea terţului susţinător financiar)</w:t>
      </w:r>
      <w:r w:rsidRPr="002A0B2E">
        <w:rPr>
          <w:rFonts w:ascii="Times New Roman" w:eastAsia="Times New Roman" w:hAnsi="Times New Roman" w:cs="Times New Roman"/>
          <w:noProof/>
          <w:kern w:val="0"/>
          <w:lang w:val="ro-MD"/>
          <w14:ligatures w14:val="none"/>
        </w:rPr>
        <w:t xml:space="preserve">, având sediul înregistrat </w:t>
      </w:r>
      <w:r w:rsidRPr="002A0B2E">
        <w:rPr>
          <w:rFonts w:ascii="Times New Roman" w:eastAsia="Times New Roman" w:hAnsi="Times New Roman" w:cs="Times New Roman"/>
          <w:noProof/>
          <w:spacing w:val="-7"/>
          <w:kern w:val="0"/>
          <w:lang w:val="ro-MD"/>
          <w14:ligatures w14:val="none"/>
        </w:rPr>
        <w:t xml:space="preserve">la .................. </w:t>
      </w:r>
      <w:r w:rsidRPr="002A0B2E">
        <w:rPr>
          <w:rFonts w:ascii="Times New Roman" w:eastAsia="Times New Roman" w:hAnsi="Times New Roman" w:cs="Times New Roman"/>
          <w:noProof/>
          <w:kern w:val="0"/>
          <w:lang w:val="ro-MD"/>
          <w14:ligatures w14:val="none"/>
        </w:rPr>
        <w:t>(</w:t>
      </w:r>
      <w:r w:rsidRPr="002A0B2E">
        <w:rPr>
          <w:rFonts w:ascii="Times New Roman" w:eastAsia="Times New Roman" w:hAnsi="Times New Roman" w:cs="Times New Roman"/>
          <w:i/>
          <w:noProof/>
          <w:kern w:val="0"/>
          <w:lang w:val="ro-MD"/>
          <w14:ligatures w14:val="none"/>
        </w:rPr>
        <w:t>adresa terţului susţinător financiar)</w:t>
      </w:r>
      <w:r w:rsidRPr="002A0B2E">
        <w:rPr>
          <w:rFonts w:ascii="Times New Roman" w:eastAsia="Times New Roman" w:hAnsi="Times New Roman" w:cs="Times New Roman"/>
          <w:noProof/>
          <w:kern w:val="0"/>
          <w:lang w:val="ro-MD"/>
          <w14:ligatures w14:val="none"/>
        </w:rPr>
        <w:t>, ne obligăm, în mod ferm, necondiţionat şi irevocabil, să punem la dispoziţia ................ (</w:t>
      </w:r>
      <w:r w:rsidRPr="002A0B2E">
        <w:rPr>
          <w:rFonts w:ascii="Times New Roman" w:eastAsia="Times New Roman" w:hAnsi="Times New Roman" w:cs="Times New Roman"/>
          <w:i/>
          <w:noProof/>
          <w:kern w:val="0"/>
          <w:lang w:val="ro-MD"/>
          <w14:ligatures w14:val="none"/>
        </w:rPr>
        <w:t>denumirea ofertantului/candidatului</w:t>
      </w:r>
      <w:r w:rsidRPr="002A0B2E">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4879F61"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51FA15E4"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2A0B2E">
        <w:rPr>
          <w:rFonts w:ascii="Times New Roman" w:eastAsia="Times New Roman" w:hAnsi="Times New Roman" w:cs="Times New Roman"/>
          <w:i/>
          <w:noProof/>
          <w:kern w:val="0"/>
          <w:lang w:val="ro-MD"/>
          <w14:ligatures w14:val="none"/>
        </w:rPr>
        <w:t xml:space="preserve">denumirea ofertantului/candidatului) </w:t>
      </w:r>
      <w:r w:rsidRPr="002A0B2E">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0226BAE0"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Noi, ............................................ (</w:t>
      </w:r>
      <w:r w:rsidRPr="002A0B2E">
        <w:rPr>
          <w:rFonts w:ascii="Times New Roman" w:eastAsia="Times New Roman" w:hAnsi="Times New Roman" w:cs="Times New Roman"/>
          <w:i/>
          <w:noProof/>
          <w:kern w:val="0"/>
          <w:lang w:val="ro-MD"/>
          <w14:ligatures w14:val="none"/>
        </w:rPr>
        <w:t>denumirea terţului susţinător financiar),</w:t>
      </w:r>
      <w:r w:rsidRPr="002A0B2E">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2A0B2E">
        <w:rPr>
          <w:rFonts w:ascii="Times New Roman" w:eastAsia="Times New Roman" w:hAnsi="Times New Roman" w:cs="Times New Roman"/>
          <w:i/>
          <w:noProof/>
          <w:kern w:val="0"/>
          <w:lang w:val="ro-MD"/>
          <w14:ligatures w14:val="none"/>
        </w:rPr>
        <w:t>denumirea ofertantului)</w:t>
      </w:r>
      <w:r w:rsidRPr="002A0B2E">
        <w:rPr>
          <w:rFonts w:ascii="Times New Roman" w:eastAsia="Times New Roman" w:hAnsi="Times New Roman" w:cs="Times New Roman"/>
          <w:noProof/>
          <w:kern w:val="0"/>
          <w:lang w:val="ro-MD"/>
          <w14:ligatures w14:val="none"/>
        </w:rPr>
        <w:t>, în baza contractului de achiziţie publică şi pentru care ...... (</w:t>
      </w:r>
      <w:r w:rsidRPr="002A0B2E">
        <w:rPr>
          <w:rFonts w:ascii="Times New Roman" w:eastAsia="Times New Roman" w:hAnsi="Times New Roman" w:cs="Times New Roman"/>
          <w:i/>
          <w:noProof/>
          <w:kern w:val="0"/>
          <w:lang w:val="ro-MD"/>
          <w14:ligatures w14:val="none"/>
        </w:rPr>
        <w:t>denumirea ofertantului/candidatului)</w:t>
      </w:r>
      <w:r w:rsidRPr="002A0B2E">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22DBDE32"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Noi, ..................... </w:t>
      </w:r>
      <w:r w:rsidRPr="002A0B2E">
        <w:rPr>
          <w:rFonts w:ascii="Times New Roman" w:eastAsia="Times New Roman" w:hAnsi="Times New Roman" w:cs="Times New Roman"/>
          <w:i/>
          <w:noProof/>
          <w:kern w:val="0"/>
          <w:lang w:val="ro-MD"/>
          <w14:ligatures w14:val="none"/>
        </w:rPr>
        <w:t>(denumirea terţului susţinător financiar)</w:t>
      </w:r>
      <w:r w:rsidRPr="002A0B2E">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2A0B2E">
        <w:rPr>
          <w:rFonts w:ascii="Times New Roman" w:eastAsia="Times New Roman" w:hAnsi="Times New Roman" w:cs="Times New Roman"/>
          <w:i/>
          <w:noProof/>
          <w:kern w:val="0"/>
          <w:lang w:val="ro-MD"/>
          <w14:ligatures w14:val="none"/>
        </w:rPr>
        <w:t>denumirea ofertantului/candidatului),</w:t>
      </w:r>
      <w:r w:rsidRPr="002A0B2E">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67E7EE32"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Noi,..................................</w:t>
      </w:r>
      <w:r w:rsidRPr="002A0B2E">
        <w:rPr>
          <w:rFonts w:ascii="Times New Roman" w:eastAsia="Times New Roman" w:hAnsi="Times New Roman" w:cs="Times New Roman"/>
          <w:i/>
          <w:noProof/>
          <w:kern w:val="0"/>
          <w:lang w:val="ro-MD"/>
          <w14:ligatures w14:val="none"/>
        </w:rPr>
        <w:t xml:space="preserve"> (denumirea terţului susţinător financiar),</w:t>
      </w:r>
      <w:r w:rsidRPr="002A0B2E">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47A9D053"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A0B2E">
        <w:rPr>
          <w:rFonts w:ascii="Times New Roman" w:eastAsia="Times New Roman" w:hAnsi="Times New Roman" w:cs="Times New Roman"/>
          <w:noProof/>
          <w:kern w:val="0"/>
          <w:lang w:val="ro-MD"/>
          <w14:ligatures w14:val="none"/>
        </w:rPr>
        <w:t xml:space="preserve"> (</w:t>
      </w:r>
      <w:r w:rsidRPr="002A0B2E">
        <w:rPr>
          <w:rFonts w:ascii="Times New Roman" w:eastAsia="Times New Roman" w:hAnsi="Times New Roman" w:cs="Times New Roman"/>
          <w:i/>
          <w:noProof/>
          <w:kern w:val="0"/>
          <w:lang w:val="ro-MD"/>
          <w14:ligatures w14:val="none"/>
        </w:rPr>
        <w:t>denumirea ofertantului/candidatului).</w:t>
      </w:r>
    </w:p>
    <w:p w14:paraId="58A9EA06"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983DB46"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27FBFE8"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9F1F8F5"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2E88207"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CD13B21" w14:textId="77777777" w:rsidR="002A0B2E" w:rsidRPr="002A0B2E" w:rsidRDefault="002A0B2E" w:rsidP="002A0B2E">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Data completării,</w:t>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t xml:space="preserve">                                        Terţ susţinător,</w:t>
      </w:r>
      <w:r w:rsidRPr="002A0B2E">
        <w:rPr>
          <w:rFonts w:ascii="Times New Roman" w:eastAsia="Times New Roman" w:hAnsi="Times New Roman" w:cs="Times New Roman"/>
          <w:i/>
          <w:noProof/>
          <w:spacing w:val="-1"/>
          <w:kern w:val="0"/>
          <w:lang w:val="ro-MD"/>
          <w14:ligatures w14:val="none"/>
        </w:rPr>
        <w:t xml:space="preserve">  (semnătură autorizată)</w:t>
      </w:r>
    </w:p>
    <w:p w14:paraId="61D6531A" w14:textId="77777777" w:rsidR="002A0B2E" w:rsidRPr="002A0B2E" w:rsidRDefault="002A0B2E" w:rsidP="002A0B2E">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63EFEC8"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69C145E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36A38383"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19</w:t>
      </w:r>
    </w:p>
    <w:p w14:paraId="39F9153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23AF32DA"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33E8933"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1221F40" w14:textId="77777777" w:rsidR="002A0B2E" w:rsidRPr="002A0B2E" w:rsidRDefault="002A0B2E" w:rsidP="002A0B2E">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7515BD27" w14:textId="77777777" w:rsidR="002A0B2E" w:rsidRPr="002A0B2E" w:rsidRDefault="002A0B2E" w:rsidP="002A0B2E">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5E067861" w14:textId="77777777" w:rsidR="002A0B2E" w:rsidRPr="002A0B2E" w:rsidRDefault="002A0B2E" w:rsidP="002A0B2E">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3944FAC7" w14:textId="77777777" w:rsidR="002A0B2E" w:rsidRPr="002A0B2E" w:rsidRDefault="002A0B2E" w:rsidP="002A0B2E">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26558075"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p>
    <w:p w14:paraId="392DCC04" w14:textId="77777777" w:rsidR="002A0B2E" w:rsidRPr="002A0B2E" w:rsidRDefault="002A0B2E" w:rsidP="002A0B2E">
      <w:pPr>
        <w:shd w:val="clear" w:color="auto" w:fill="FFFFFF"/>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spacing w:val="-2"/>
          <w:kern w:val="0"/>
          <w:lang w:val="ro-MD"/>
          <w14:ligatures w14:val="none"/>
        </w:rPr>
        <w:t>..........................</w:t>
      </w:r>
    </w:p>
    <w:p w14:paraId="2CF8822E" w14:textId="77777777" w:rsidR="002A0B2E" w:rsidRPr="002A0B2E" w:rsidRDefault="002A0B2E" w:rsidP="002A0B2E">
      <w:pPr>
        <w:shd w:val="clear" w:color="auto" w:fill="FFFFFF"/>
        <w:spacing w:after="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(denumirea)</w:t>
      </w:r>
    </w:p>
    <w:p w14:paraId="54A6F88D" w14:textId="77777777" w:rsidR="002A0B2E" w:rsidRPr="002A0B2E" w:rsidRDefault="002A0B2E" w:rsidP="002A0B2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ANGAJAMENT</w:t>
      </w:r>
    </w:p>
    <w:p w14:paraId="249A0AE6" w14:textId="77777777" w:rsidR="002A0B2E" w:rsidRPr="002A0B2E" w:rsidRDefault="002A0B2E" w:rsidP="002A0B2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privind susţinerea tehnică și profesională</w:t>
      </w:r>
    </w:p>
    <w:p w14:paraId="44A0CC95" w14:textId="77777777" w:rsidR="002A0B2E" w:rsidRPr="002A0B2E" w:rsidRDefault="002A0B2E" w:rsidP="002A0B2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 ofertantului/candidatului</w:t>
      </w:r>
    </w:p>
    <w:p w14:paraId="67D53E5A" w14:textId="77777777" w:rsidR="002A0B2E" w:rsidRPr="002A0B2E" w:rsidRDefault="002A0B2E" w:rsidP="002A0B2E">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7AC5F4CF" w14:textId="77777777" w:rsidR="002A0B2E" w:rsidRPr="002A0B2E" w:rsidRDefault="002A0B2E" w:rsidP="002A0B2E">
      <w:pPr>
        <w:shd w:val="clear" w:color="auto" w:fill="FFFFFF"/>
        <w:spacing w:after="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spacing w:val="-2"/>
          <w:kern w:val="0"/>
          <w:lang w:val="ro-MD"/>
          <w14:ligatures w14:val="none"/>
        </w:rPr>
        <w:t>Către</w:t>
      </w:r>
      <w:r w:rsidRPr="002A0B2E">
        <w:rPr>
          <w:rFonts w:ascii="Times New Roman" w:eastAsia="Times New Roman" w:hAnsi="Times New Roman" w:cs="Times New Roman"/>
          <w:noProof/>
          <w:kern w:val="0"/>
          <w:lang w:val="ro-MD"/>
          <w14:ligatures w14:val="none"/>
        </w:rPr>
        <w:t>, .................................................................................................................................................</w:t>
      </w:r>
    </w:p>
    <w:p w14:paraId="174D9B8B" w14:textId="77777777" w:rsidR="002A0B2E" w:rsidRPr="002A0B2E" w:rsidRDefault="002A0B2E" w:rsidP="002A0B2E">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i/>
          <w:noProof/>
          <w:kern w:val="0"/>
          <w:lang w:val="ro-MD"/>
          <w14:ligatures w14:val="none"/>
        </w:rPr>
        <w:t xml:space="preserve">                                   (denumirea autorităţii contractante şi adresa completă)</w:t>
      </w:r>
    </w:p>
    <w:p w14:paraId="1754DE2B" w14:textId="77777777" w:rsidR="002A0B2E" w:rsidRPr="002A0B2E" w:rsidRDefault="002A0B2E" w:rsidP="002A0B2E">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Cu privire la procedura pentru atribuirea contractului ................</w:t>
      </w:r>
      <w:r w:rsidRPr="002A0B2E">
        <w:rPr>
          <w:rFonts w:ascii="Times New Roman" w:eastAsia="Times New Roman" w:hAnsi="Times New Roman" w:cs="Times New Roman"/>
          <w:i/>
          <w:noProof/>
          <w:kern w:val="0"/>
          <w:lang w:val="ro-MD"/>
          <w14:ligatures w14:val="none"/>
        </w:rPr>
        <w:t>...... (denumirea contractului de achiziţie publică)</w:t>
      </w:r>
      <w:r w:rsidRPr="002A0B2E">
        <w:rPr>
          <w:rFonts w:ascii="Times New Roman" w:eastAsia="Times New Roman" w:hAnsi="Times New Roman" w:cs="Times New Roman"/>
          <w:noProof/>
          <w:kern w:val="0"/>
          <w:lang w:val="ro-MD"/>
          <w14:ligatures w14:val="none"/>
        </w:rPr>
        <w:t xml:space="preserve">, noi ............. </w:t>
      </w:r>
      <w:r w:rsidRPr="002A0B2E">
        <w:rPr>
          <w:rFonts w:ascii="Times New Roman" w:eastAsia="Times New Roman" w:hAnsi="Times New Roman" w:cs="Times New Roman"/>
          <w:i/>
          <w:noProof/>
          <w:kern w:val="0"/>
          <w:lang w:val="ro-MD"/>
          <w14:ligatures w14:val="none"/>
        </w:rPr>
        <w:t>(denumirea terţului susţinător tehnic şi profesional</w:t>
      </w:r>
      <w:r w:rsidRPr="002A0B2E">
        <w:rPr>
          <w:rFonts w:ascii="Times New Roman" w:eastAsia="Times New Roman" w:hAnsi="Times New Roman" w:cs="Times New Roman"/>
          <w:noProof/>
          <w:kern w:val="0"/>
          <w:lang w:val="ro-MD"/>
          <w14:ligatures w14:val="none"/>
        </w:rPr>
        <w:t>), având sediul înregistrat la .......... .............</w:t>
      </w:r>
      <w:r w:rsidRPr="002A0B2E">
        <w:rPr>
          <w:rFonts w:ascii="Times New Roman" w:eastAsia="Times New Roman" w:hAnsi="Times New Roman" w:cs="Times New Roman"/>
          <w:i/>
          <w:noProof/>
          <w:kern w:val="0"/>
          <w:lang w:val="ro-MD"/>
          <w14:ligatures w14:val="none"/>
        </w:rPr>
        <w:t>(adresa terţului susţinător tehnic şi profesional)</w:t>
      </w:r>
      <w:r w:rsidRPr="002A0B2E">
        <w:rPr>
          <w:rFonts w:ascii="Times New Roman" w:eastAsia="Times New Roman" w:hAnsi="Times New Roman" w:cs="Times New Roman"/>
          <w:noProof/>
          <w:kern w:val="0"/>
          <w:lang w:val="ro-MD"/>
          <w14:ligatures w14:val="none"/>
        </w:rPr>
        <w:t>, ne obligăm, în mod ferm, necondiţionat şi irevocabil, să punem la dispoziţia.............. (</w:t>
      </w:r>
      <w:r w:rsidRPr="002A0B2E">
        <w:rPr>
          <w:rFonts w:ascii="Times New Roman" w:eastAsia="Times New Roman" w:hAnsi="Times New Roman" w:cs="Times New Roman"/>
          <w:i/>
          <w:noProof/>
          <w:kern w:val="0"/>
          <w:lang w:val="ro-MD"/>
          <w14:ligatures w14:val="none"/>
        </w:rPr>
        <w:t>denumirea ofertantului)</w:t>
      </w:r>
      <w:r w:rsidRPr="002A0B2E">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DBD3B7" w14:textId="77777777" w:rsidR="002A0B2E" w:rsidRPr="002A0B2E" w:rsidRDefault="002A0B2E" w:rsidP="002A0B2E">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6555E0E1"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2A0B2E">
        <w:rPr>
          <w:rFonts w:ascii="Times New Roman" w:eastAsia="Times New Roman" w:hAnsi="Times New Roman" w:cs="Times New Roman"/>
          <w:i/>
          <w:noProof/>
          <w:kern w:val="0"/>
          <w:lang w:val="ro-MD"/>
          <w14:ligatures w14:val="none"/>
        </w:rPr>
        <w:t xml:space="preserve">denumirea ofertantului/candidatului) </w:t>
      </w:r>
      <w:r w:rsidRPr="002A0B2E">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2AA109EE"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Noi, ....................... </w:t>
      </w:r>
      <w:r w:rsidRPr="002A0B2E">
        <w:rPr>
          <w:rFonts w:ascii="Times New Roman" w:eastAsia="Times New Roman" w:hAnsi="Times New Roman" w:cs="Times New Roman"/>
          <w:i/>
          <w:noProof/>
          <w:kern w:val="0"/>
          <w:lang w:val="ro-MD"/>
          <w14:ligatures w14:val="none"/>
        </w:rPr>
        <w:t>(denumirea terţului susţinător tehnic şiprofesional),</w:t>
      </w:r>
      <w:r w:rsidRPr="002A0B2E">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2A0B2E">
        <w:rPr>
          <w:rFonts w:ascii="Times New Roman" w:eastAsia="Times New Roman" w:hAnsi="Times New Roman" w:cs="Times New Roman"/>
          <w:i/>
          <w:noProof/>
          <w:kern w:val="0"/>
          <w:lang w:val="ro-MD"/>
          <w14:ligatures w14:val="none"/>
        </w:rPr>
        <w:t>(denumirea ofertantului/candidatului)</w:t>
      </w:r>
      <w:r w:rsidRPr="002A0B2E">
        <w:rPr>
          <w:rFonts w:ascii="Times New Roman" w:eastAsia="Times New Roman" w:hAnsi="Times New Roman" w:cs="Times New Roman"/>
          <w:noProof/>
          <w:kern w:val="0"/>
          <w:lang w:val="ro-MD"/>
          <w14:ligatures w14:val="none"/>
        </w:rPr>
        <w:t xml:space="preserve">, în baza contractului de achiziţie publică, şi pentru care ................ </w:t>
      </w:r>
      <w:r w:rsidRPr="002A0B2E">
        <w:rPr>
          <w:rFonts w:ascii="Times New Roman" w:eastAsia="Times New Roman" w:hAnsi="Times New Roman" w:cs="Times New Roman"/>
          <w:i/>
          <w:noProof/>
          <w:kern w:val="0"/>
          <w:lang w:val="ro-MD"/>
          <w14:ligatures w14:val="none"/>
        </w:rPr>
        <w:t>(denumire operatorul/candidatului)</w:t>
      </w:r>
      <w:r w:rsidRPr="002A0B2E">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7F06C267"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Noi, .................. </w:t>
      </w:r>
      <w:r w:rsidRPr="002A0B2E">
        <w:rPr>
          <w:rFonts w:ascii="Times New Roman" w:eastAsia="Times New Roman" w:hAnsi="Times New Roman" w:cs="Times New Roman"/>
          <w:i/>
          <w:noProof/>
          <w:kern w:val="0"/>
          <w:lang w:val="ro-MD"/>
          <w14:ligatures w14:val="none"/>
        </w:rPr>
        <w:t>(denumirea terţului susţinător tehnic şi profesional),</w:t>
      </w:r>
      <w:r w:rsidRPr="002A0B2E">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2A0B2E">
        <w:rPr>
          <w:rFonts w:ascii="Times New Roman" w:eastAsia="Times New Roman" w:hAnsi="Times New Roman" w:cs="Times New Roman"/>
          <w:i/>
          <w:noProof/>
          <w:kern w:val="0"/>
          <w:lang w:val="ro-MD"/>
          <w14:ligatures w14:val="none"/>
        </w:rPr>
        <w:t>denumire ofertant),</w:t>
      </w:r>
      <w:r w:rsidRPr="002A0B2E">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415CEC8B"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Noi,..................................</w:t>
      </w:r>
      <w:r w:rsidRPr="002A0B2E">
        <w:rPr>
          <w:rFonts w:ascii="Times New Roman" w:eastAsia="Times New Roman" w:hAnsi="Times New Roman" w:cs="Times New Roman"/>
          <w:i/>
          <w:noProof/>
          <w:kern w:val="0"/>
          <w:lang w:val="ro-MD"/>
          <w14:ligatures w14:val="none"/>
        </w:rPr>
        <w:t xml:space="preserve"> (denumirea terţului susţinător tehnic şi profesional),</w:t>
      </w:r>
      <w:r w:rsidRPr="002A0B2E">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4EB658B" w14:textId="77777777" w:rsidR="002A0B2E" w:rsidRPr="002A0B2E" w:rsidRDefault="002A0B2E" w:rsidP="002A0B2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A0B2E">
        <w:rPr>
          <w:rFonts w:ascii="Times New Roman" w:eastAsia="Times New Roman" w:hAnsi="Times New Roman" w:cs="Times New Roman"/>
          <w:noProof/>
          <w:kern w:val="0"/>
          <w:lang w:val="ro-MD"/>
          <w14:ligatures w14:val="none"/>
        </w:rPr>
        <w:t xml:space="preserve"> (</w:t>
      </w:r>
      <w:r w:rsidRPr="002A0B2E">
        <w:rPr>
          <w:rFonts w:ascii="Times New Roman" w:eastAsia="Times New Roman" w:hAnsi="Times New Roman" w:cs="Times New Roman"/>
          <w:i/>
          <w:noProof/>
          <w:kern w:val="0"/>
          <w:lang w:val="ro-MD"/>
          <w14:ligatures w14:val="none"/>
        </w:rPr>
        <w:t>denumirea ofertantului/candidatului).</w:t>
      </w:r>
    </w:p>
    <w:p w14:paraId="75A33F30" w14:textId="77777777" w:rsidR="002A0B2E" w:rsidRPr="002A0B2E" w:rsidRDefault="002A0B2E" w:rsidP="002A0B2E">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12BC0F66" w14:textId="77777777" w:rsidR="002A0B2E" w:rsidRPr="002A0B2E" w:rsidRDefault="002A0B2E" w:rsidP="002A0B2E">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53A77260" w14:textId="77777777" w:rsidR="002A0B2E" w:rsidRPr="002A0B2E" w:rsidRDefault="002A0B2E" w:rsidP="002A0B2E">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Data completării,</w:t>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t>Terţ susţinător,</w:t>
      </w:r>
    </w:p>
    <w:p w14:paraId="59DBC12A" w14:textId="77777777" w:rsidR="002A0B2E" w:rsidRPr="002A0B2E" w:rsidRDefault="002A0B2E" w:rsidP="002A0B2E">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2A0B2E">
        <w:rPr>
          <w:rFonts w:ascii="Times New Roman" w:eastAsia="Times New Roman" w:hAnsi="Times New Roman" w:cs="Times New Roman"/>
          <w:noProof/>
          <w:spacing w:val="-1"/>
          <w:kern w:val="0"/>
          <w:lang w:val="ro-MD"/>
          <w14:ligatures w14:val="none"/>
        </w:rPr>
        <w:t>...........................</w:t>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r>
      <w:r w:rsidRPr="002A0B2E">
        <w:rPr>
          <w:rFonts w:ascii="Times New Roman" w:eastAsia="Times New Roman" w:hAnsi="Times New Roman" w:cs="Times New Roman"/>
          <w:noProof/>
          <w:spacing w:val="-1"/>
          <w:kern w:val="0"/>
          <w:lang w:val="ro-MD"/>
          <w14:ligatures w14:val="none"/>
        </w:rPr>
        <w:tab/>
        <w:t>.....................</w:t>
      </w:r>
    </w:p>
    <w:p w14:paraId="5E8E3E80" w14:textId="77777777" w:rsidR="002A0B2E" w:rsidRPr="002A0B2E" w:rsidRDefault="002A0B2E" w:rsidP="002A0B2E">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2A0B2E">
        <w:rPr>
          <w:rFonts w:ascii="Times New Roman" w:eastAsia="Times New Roman" w:hAnsi="Times New Roman" w:cs="Times New Roman"/>
          <w:i/>
          <w:noProof/>
          <w:spacing w:val="-1"/>
          <w:kern w:val="0"/>
          <w:lang w:val="ro-MD"/>
          <w14:ligatures w14:val="none"/>
        </w:rPr>
        <w:t>(semnătură autorizată)</w:t>
      </w:r>
    </w:p>
    <w:p w14:paraId="120090F7"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AC60CC0"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20</w:t>
      </w:r>
    </w:p>
    <w:p w14:paraId="5AE4045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7887F26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26AF6A5"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C84C56D"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C96A3E3" w14:textId="77777777" w:rsidR="002A0B2E" w:rsidRPr="002A0B2E" w:rsidRDefault="002A0B2E" w:rsidP="002A0B2E">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2A0B2E">
        <w:rPr>
          <w:rFonts w:ascii="Times New Roman" w:eastAsia="Times New Roman" w:hAnsi="Times New Roman" w:cs="Times New Roman"/>
          <w:b/>
          <w:bCs/>
          <w:noProof/>
          <w:kern w:val="32"/>
          <w:lang w:val="ro-MD"/>
          <w14:ligatures w14:val="none"/>
        </w:rPr>
        <w:t xml:space="preserve">DECLARAŢIE TERŢ SUSŢINĂTOR TEHNIC </w:t>
      </w:r>
    </w:p>
    <w:p w14:paraId="3A1A2BA2" w14:textId="77777777" w:rsidR="002A0B2E" w:rsidRPr="002A0B2E" w:rsidRDefault="002A0B2E" w:rsidP="002A0B2E">
      <w:pPr>
        <w:shd w:val="clear" w:color="auto" w:fill="FFFFFF"/>
        <w:spacing w:after="200" w:line="240" w:lineRule="auto"/>
        <w:rPr>
          <w:rFonts w:ascii="Times New Roman" w:eastAsia="Calibri" w:hAnsi="Times New Roman" w:cs="Times New Roman"/>
          <w:b/>
          <w:i/>
          <w:noProof/>
          <w:kern w:val="0"/>
          <w:lang w:val="ro-MD"/>
          <w14:ligatures w14:val="none"/>
        </w:rPr>
      </w:pPr>
    </w:p>
    <w:p w14:paraId="1908BC8C" w14:textId="77777777" w:rsidR="002A0B2E" w:rsidRPr="002A0B2E" w:rsidRDefault="002A0B2E" w:rsidP="002A0B2E">
      <w:pPr>
        <w:shd w:val="clear" w:color="auto" w:fill="FFFFFF"/>
        <w:spacing w:after="0" w:line="240" w:lineRule="auto"/>
        <w:rPr>
          <w:rFonts w:ascii="Times New Roman" w:eastAsia="Calibri" w:hAnsi="Times New Roman" w:cs="Times New Roman"/>
          <w:b/>
          <w:noProof/>
          <w:spacing w:val="-2"/>
          <w:kern w:val="0"/>
          <w:lang w:val="ro-MD"/>
          <w14:ligatures w14:val="none"/>
        </w:rPr>
      </w:pPr>
      <w:r w:rsidRPr="002A0B2E">
        <w:rPr>
          <w:rFonts w:ascii="Times New Roman" w:eastAsia="Calibri" w:hAnsi="Times New Roman" w:cs="Times New Roman"/>
          <w:b/>
          <w:noProof/>
          <w:spacing w:val="-2"/>
          <w:kern w:val="0"/>
          <w:lang w:val="ro-MD"/>
          <w14:ligatures w14:val="none"/>
        </w:rPr>
        <w:t xml:space="preserve">Terţ susţinător tehnic </w:t>
      </w:r>
    </w:p>
    <w:p w14:paraId="7F360067" w14:textId="77777777" w:rsidR="002A0B2E" w:rsidRPr="002A0B2E" w:rsidRDefault="002A0B2E" w:rsidP="002A0B2E">
      <w:pPr>
        <w:shd w:val="clear" w:color="auto" w:fill="FFFFFF"/>
        <w:spacing w:after="0" w:line="240" w:lineRule="auto"/>
        <w:rPr>
          <w:rFonts w:ascii="Times New Roman" w:eastAsia="Calibri" w:hAnsi="Times New Roman" w:cs="Times New Roman"/>
          <w:b/>
          <w:noProof/>
          <w:kern w:val="0"/>
          <w:lang w:val="ro-MD"/>
          <w14:ligatures w14:val="none"/>
        </w:rPr>
      </w:pPr>
      <w:r w:rsidRPr="002A0B2E">
        <w:rPr>
          <w:rFonts w:ascii="Times New Roman" w:eastAsia="Calibri" w:hAnsi="Times New Roman" w:cs="Times New Roman"/>
          <w:b/>
          <w:noProof/>
          <w:spacing w:val="-2"/>
          <w:kern w:val="0"/>
          <w:lang w:val="ro-MD"/>
          <w14:ligatures w14:val="none"/>
        </w:rPr>
        <w:t>..........................</w:t>
      </w:r>
    </w:p>
    <w:p w14:paraId="55BA5C70" w14:textId="77777777" w:rsidR="002A0B2E" w:rsidRPr="002A0B2E" w:rsidRDefault="002A0B2E" w:rsidP="002A0B2E">
      <w:pPr>
        <w:shd w:val="clear" w:color="auto" w:fill="FFFFFF"/>
        <w:spacing w:after="0" w:line="240" w:lineRule="auto"/>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(denumirea)</w:t>
      </w:r>
    </w:p>
    <w:p w14:paraId="6979199D" w14:textId="77777777" w:rsidR="002A0B2E" w:rsidRPr="002A0B2E" w:rsidRDefault="002A0B2E" w:rsidP="002A0B2E">
      <w:pPr>
        <w:shd w:val="clear" w:color="auto" w:fill="FFFFFF"/>
        <w:spacing w:after="0" w:line="240" w:lineRule="auto"/>
        <w:rPr>
          <w:rFonts w:ascii="Times New Roman" w:eastAsia="Calibri" w:hAnsi="Times New Roman" w:cs="Times New Roman"/>
          <w:noProof/>
          <w:kern w:val="0"/>
          <w:lang w:val="ro-MD"/>
          <w14:ligatures w14:val="none"/>
        </w:rPr>
      </w:pPr>
    </w:p>
    <w:p w14:paraId="65D88F93" w14:textId="77777777" w:rsidR="002A0B2E" w:rsidRPr="002A0B2E" w:rsidRDefault="002A0B2E" w:rsidP="002A0B2E">
      <w:pPr>
        <w:spacing w:after="200" w:line="240" w:lineRule="auto"/>
        <w:jc w:val="center"/>
        <w:rPr>
          <w:rFonts w:ascii="Times New Roman" w:eastAsia="Calibri" w:hAnsi="Times New Roman" w:cs="Times New Roman"/>
          <w:b/>
          <w:noProof/>
          <w:kern w:val="0"/>
          <w:lang w:val="ro-MD"/>
          <w14:ligatures w14:val="none"/>
        </w:rPr>
      </w:pPr>
      <w:r w:rsidRPr="002A0B2E">
        <w:rPr>
          <w:rFonts w:ascii="Times New Roman" w:eastAsia="Calibri" w:hAnsi="Times New Roman" w:cs="Times New Roman"/>
          <w:b/>
          <w:noProof/>
          <w:kern w:val="0"/>
          <w:lang w:val="ro-MD"/>
          <w14:ligatures w14:val="none"/>
        </w:rPr>
        <w:t>Declaraţie</w:t>
      </w:r>
    </w:p>
    <w:p w14:paraId="4008D7B0" w14:textId="77777777" w:rsidR="002A0B2E" w:rsidRPr="002A0B2E" w:rsidRDefault="002A0B2E" w:rsidP="002A0B2E">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Subsemnatul, reprezentant împuternicit al .......................... (</w:t>
      </w:r>
      <w:r w:rsidRPr="002A0B2E">
        <w:rPr>
          <w:rFonts w:ascii="Times New Roman" w:eastAsia="Calibri" w:hAnsi="Times New Roman" w:cs="Times New Roman"/>
          <w:i/>
          <w:noProof/>
          <w:kern w:val="0"/>
          <w:lang w:val="ro-MD"/>
          <w14:ligatures w14:val="none"/>
        </w:rPr>
        <w:t>denumirea terţului susţinător tehnic şi profesional),</w:t>
      </w:r>
      <w:r w:rsidRPr="002A0B2E">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475A3F" w14:textId="77777777" w:rsidR="002A0B2E" w:rsidRPr="002A0B2E" w:rsidRDefault="002A0B2E" w:rsidP="002A0B2E">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2A0B2E">
        <w:rPr>
          <w:rFonts w:ascii="Times New Roman" w:eastAsia="Calibri" w:hAnsi="Times New Roman" w:cs="Times New Roman"/>
          <w:i/>
          <w:noProof/>
          <w:kern w:val="0"/>
          <w:lang w:val="ro-MD"/>
          <w14:ligatures w14:val="none"/>
        </w:rPr>
        <w:t>obiectul contractului).</w:t>
      </w:r>
    </w:p>
    <w:p w14:paraId="025DFE87" w14:textId="77777777" w:rsidR="002A0B2E" w:rsidRPr="002A0B2E" w:rsidRDefault="002A0B2E" w:rsidP="002A0B2E">
      <w:pPr>
        <w:shd w:val="clear" w:color="auto" w:fill="FFFFFF"/>
        <w:spacing w:after="200" w:line="240" w:lineRule="auto"/>
        <w:rPr>
          <w:rFonts w:ascii="Times New Roman" w:eastAsia="Calibri" w:hAnsi="Times New Roman" w:cs="Times New Roman"/>
          <w:noProof/>
          <w:kern w:val="0"/>
          <w:lang w:val="ro-MD"/>
          <w14:ligatures w14:val="none"/>
        </w:rPr>
      </w:pPr>
    </w:p>
    <w:p w14:paraId="6AFA3A23" w14:textId="77777777" w:rsidR="002A0B2E" w:rsidRPr="002A0B2E" w:rsidRDefault="002A0B2E" w:rsidP="002A0B2E">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2A0B2E">
        <w:rPr>
          <w:rFonts w:ascii="Times New Roman" w:eastAsia="Calibri" w:hAnsi="Times New Roman" w:cs="Times New Roman"/>
          <w:b/>
          <w:noProof/>
          <w:spacing w:val="-3"/>
          <w:kern w:val="0"/>
          <w:lang w:val="ro-MD"/>
          <w14:ligatures w14:val="none"/>
        </w:rPr>
        <w:t>LISTA</w:t>
      </w:r>
    </w:p>
    <w:p w14:paraId="1C953A4B" w14:textId="77777777" w:rsidR="002A0B2E" w:rsidRPr="002A0B2E" w:rsidRDefault="002A0B2E" w:rsidP="002A0B2E">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A0B2E" w:rsidRPr="002A0B2E" w14:paraId="36656CD4" w14:textId="77777777" w:rsidTr="003564FD">
        <w:tc>
          <w:tcPr>
            <w:tcW w:w="609" w:type="dxa"/>
            <w:shd w:val="clear" w:color="auto" w:fill="auto"/>
          </w:tcPr>
          <w:p w14:paraId="23EA171B"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 xml:space="preserve">Nr. </w:t>
            </w:r>
          </w:p>
          <w:p w14:paraId="668521B3"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crt</w:t>
            </w:r>
          </w:p>
        </w:tc>
        <w:tc>
          <w:tcPr>
            <w:tcW w:w="3477" w:type="dxa"/>
            <w:shd w:val="clear" w:color="auto" w:fill="auto"/>
          </w:tcPr>
          <w:p w14:paraId="1C6AC764"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 xml:space="preserve">Denumire </w:t>
            </w:r>
            <w:r w:rsidRPr="002A0B2E">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4770085E"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2FFDCB1A"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Forma de deţinere</w:t>
            </w:r>
          </w:p>
        </w:tc>
      </w:tr>
      <w:tr w:rsidR="002A0B2E" w:rsidRPr="002A0B2E" w14:paraId="3461C963" w14:textId="77777777" w:rsidTr="003564FD">
        <w:tc>
          <w:tcPr>
            <w:tcW w:w="609" w:type="dxa"/>
            <w:shd w:val="clear" w:color="auto" w:fill="auto"/>
          </w:tcPr>
          <w:p w14:paraId="6C0CC652"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12138AA"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287BBC8"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C3BC252"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3B9A9563"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În chirie</w:t>
            </w:r>
          </w:p>
        </w:tc>
      </w:tr>
      <w:tr w:rsidR="002A0B2E" w:rsidRPr="002A0B2E" w14:paraId="4D077D25" w14:textId="77777777" w:rsidTr="003564FD">
        <w:tc>
          <w:tcPr>
            <w:tcW w:w="609" w:type="dxa"/>
            <w:shd w:val="clear" w:color="auto" w:fill="auto"/>
          </w:tcPr>
          <w:p w14:paraId="2677AD50"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840A170"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27E3B8D"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7FBF5F58"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BB9ABFA"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r>
      <w:tr w:rsidR="002A0B2E" w:rsidRPr="002A0B2E" w14:paraId="2C57085A" w14:textId="77777777" w:rsidTr="003564FD">
        <w:tc>
          <w:tcPr>
            <w:tcW w:w="609" w:type="dxa"/>
            <w:shd w:val="clear" w:color="auto" w:fill="auto"/>
          </w:tcPr>
          <w:p w14:paraId="3358E0DD"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73B751C1"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AC8404A"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F57355E"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5FA732DC"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r>
      <w:tr w:rsidR="002A0B2E" w:rsidRPr="002A0B2E" w14:paraId="22D0081C" w14:textId="77777777" w:rsidTr="003564FD">
        <w:tc>
          <w:tcPr>
            <w:tcW w:w="609" w:type="dxa"/>
            <w:shd w:val="clear" w:color="auto" w:fill="auto"/>
          </w:tcPr>
          <w:p w14:paraId="21E823C9"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61B1AD9C"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785E2078"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E10A3E3"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F6C24E3"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p>
        </w:tc>
      </w:tr>
    </w:tbl>
    <w:p w14:paraId="21D3E687" w14:textId="77777777" w:rsidR="002A0B2E" w:rsidRPr="002A0B2E" w:rsidRDefault="002A0B2E" w:rsidP="002A0B2E">
      <w:pPr>
        <w:spacing w:after="200" w:line="240" w:lineRule="auto"/>
        <w:ind w:left="28"/>
        <w:rPr>
          <w:rFonts w:ascii="Times New Roman" w:eastAsia="Calibri" w:hAnsi="Times New Roman" w:cs="Times New Roman"/>
          <w:noProof/>
          <w:kern w:val="0"/>
          <w:lang w:val="ro-MD"/>
          <w14:ligatures w14:val="none"/>
        </w:rPr>
      </w:pPr>
    </w:p>
    <w:p w14:paraId="593F800A" w14:textId="77777777" w:rsidR="002A0B2E" w:rsidRPr="002A0B2E" w:rsidRDefault="002A0B2E" w:rsidP="002A0B2E">
      <w:pPr>
        <w:spacing w:after="200" w:line="240" w:lineRule="auto"/>
        <w:ind w:left="28"/>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741FE5E8" w14:textId="77777777" w:rsidR="002A0B2E" w:rsidRPr="002A0B2E" w:rsidRDefault="002A0B2E" w:rsidP="002A0B2E">
      <w:pPr>
        <w:spacing w:after="200" w:line="240" w:lineRule="auto"/>
        <w:ind w:left="28"/>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w:t>
      </w:r>
      <w:r w:rsidRPr="002A0B2E">
        <w:rPr>
          <w:rFonts w:ascii="Times New Roman" w:eastAsia="Calibri" w:hAnsi="Times New Roman" w:cs="Times New Roman"/>
          <w:i/>
          <w:noProof/>
          <w:kern w:val="0"/>
          <w:lang w:val="ro-MD"/>
          <w14:ligatures w14:val="none"/>
        </w:rPr>
        <w:t>denumirea ofertantului/candidatului).</w:t>
      </w:r>
    </w:p>
    <w:p w14:paraId="06C3F32A" w14:textId="77777777" w:rsidR="002A0B2E" w:rsidRPr="002A0B2E" w:rsidRDefault="002A0B2E" w:rsidP="002A0B2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26544BBB" w14:textId="77777777" w:rsidR="002A0B2E" w:rsidRPr="002A0B2E" w:rsidRDefault="002A0B2E" w:rsidP="002A0B2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AEA04A0" w14:textId="77777777" w:rsidR="002A0B2E" w:rsidRPr="002A0B2E" w:rsidRDefault="002A0B2E" w:rsidP="002A0B2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EC030BC" w14:textId="77777777" w:rsidR="002A0B2E" w:rsidRPr="002A0B2E" w:rsidRDefault="002A0B2E" w:rsidP="002A0B2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2A0B2E">
        <w:rPr>
          <w:rFonts w:ascii="Times New Roman" w:eastAsia="Calibri" w:hAnsi="Times New Roman" w:cs="Times New Roman"/>
          <w:noProof/>
          <w:spacing w:val="-1"/>
          <w:kern w:val="0"/>
          <w:lang w:val="ro-MD"/>
          <w14:ligatures w14:val="none"/>
        </w:rPr>
        <w:t>Data completării,</w:t>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t>Terţ susţinător,</w:t>
      </w:r>
    </w:p>
    <w:p w14:paraId="3E1A887E" w14:textId="77777777" w:rsidR="002A0B2E" w:rsidRPr="002A0B2E" w:rsidRDefault="002A0B2E" w:rsidP="002A0B2E">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2A0B2E">
        <w:rPr>
          <w:rFonts w:ascii="Times New Roman" w:eastAsia="Calibri" w:hAnsi="Times New Roman" w:cs="Times New Roman"/>
          <w:i/>
          <w:noProof/>
          <w:spacing w:val="-1"/>
          <w:kern w:val="0"/>
          <w:lang w:val="ro-MD"/>
          <w14:ligatures w14:val="none"/>
        </w:rPr>
        <w:lastRenderedPageBreak/>
        <w:t>(semnătură autorizată</w:t>
      </w:r>
      <w:r w:rsidRPr="002A0B2E">
        <w:rPr>
          <w:rFonts w:ascii="Times New Roman" w:eastAsia="Calibri" w:hAnsi="Times New Roman" w:cs="Times New Roman"/>
          <w:i/>
          <w:noProof/>
          <w:spacing w:val="-1"/>
          <w:kern w:val="0"/>
          <w:sz w:val="22"/>
          <w:szCs w:val="22"/>
          <w:lang w:val="ro-MD"/>
          <w14:ligatures w14:val="none"/>
        </w:rPr>
        <w:t>)</w:t>
      </w:r>
    </w:p>
    <w:p w14:paraId="1AF32EB4"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537C9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3DEA3F6"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F44F3C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347EF5B"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9B65166"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21</w:t>
      </w:r>
    </w:p>
    <w:p w14:paraId="225D79A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77105C4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49B0BF26"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CA1E6DB"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A220F11"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7A8B8CB" w14:textId="77777777" w:rsidR="002A0B2E" w:rsidRPr="002A0B2E" w:rsidRDefault="002A0B2E" w:rsidP="002A0B2E">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2A0B2E">
        <w:rPr>
          <w:rFonts w:ascii="Times New Roman" w:eastAsia="Times New Roman" w:hAnsi="Times New Roman" w:cs="Times New Roman"/>
          <w:b/>
          <w:bCs/>
          <w:noProof/>
          <w:kern w:val="32"/>
          <w:lang w:val="ro-MD"/>
          <w14:ligatures w14:val="none"/>
        </w:rPr>
        <w:t>DECLARAŢIE TERŢ SUSŢINĂTOR PROFESIONAL</w:t>
      </w:r>
    </w:p>
    <w:p w14:paraId="7EC637BB" w14:textId="77777777" w:rsidR="002A0B2E" w:rsidRPr="002A0B2E" w:rsidRDefault="002A0B2E" w:rsidP="002A0B2E">
      <w:pPr>
        <w:spacing w:after="0" w:line="276" w:lineRule="auto"/>
        <w:rPr>
          <w:rFonts w:ascii="Times New Roman" w:eastAsia="Calibri" w:hAnsi="Times New Roman" w:cs="Times New Roman"/>
          <w:noProof/>
          <w:kern w:val="0"/>
          <w:lang w:val="ro-MD"/>
          <w14:ligatures w14:val="none"/>
        </w:rPr>
      </w:pPr>
    </w:p>
    <w:p w14:paraId="15550808" w14:textId="77777777" w:rsidR="002A0B2E" w:rsidRPr="002A0B2E" w:rsidRDefault="002A0B2E" w:rsidP="002A0B2E">
      <w:pPr>
        <w:shd w:val="clear" w:color="auto" w:fill="FFFFFF"/>
        <w:spacing w:after="0" w:line="276" w:lineRule="auto"/>
        <w:rPr>
          <w:rFonts w:ascii="Times New Roman" w:eastAsia="Calibri" w:hAnsi="Times New Roman" w:cs="Times New Roman"/>
          <w:b/>
          <w:noProof/>
          <w:spacing w:val="-2"/>
          <w:kern w:val="0"/>
          <w:lang w:val="ro-MD"/>
          <w14:ligatures w14:val="none"/>
        </w:rPr>
      </w:pPr>
      <w:r w:rsidRPr="002A0B2E">
        <w:rPr>
          <w:rFonts w:ascii="Times New Roman" w:eastAsia="Calibri" w:hAnsi="Times New Roman" w:cs="Times New Roman"/>
          <w:b/>
          <w:noProof/>
          <w:spacing w:val="-2"/>
          <w:kern w:val="0"/>
          <w:lang w:val="ro-MD"/>
          <w14:ligatures w14:val="none"/>
        </w:rPr>
        <w:t>Terţ susţinător profesional</w:t>
      </w:r>
    </w:p>
    <w:p w14:paraId="7A21E18F" w14:textId="77777777" w:rsidR="002A0B2E" w:rsidRPr="002A0B2E" w:rsidRDefault="002A0B2E" w:rsidP="002A0B2E">
      <w:pPr>
        <w:shd w:val="clear" w:color="auto" w:fill="FFFFFF"/>
        <w:spacing w:after="0" w:line="276" w:lineRule="auto"/>
        <w:rPr>
          <w:rFonts w:ascii="Times New Roman" w:eastAsia="Calibri" w:hAnsi="Times New Roman" w:cs="Times New Roman"/>
          <w:b/>
          <w:noProof/>
          <w:kern w:val="0"/>
          <w:lang w:val="ro-MD"/>
          <w14:ligatures w14:val="none"/>
        </w:rPr>
      </w:pPr>
      <w:r w:rsidRPr="002A0B2E">
        <w:rPr>
          <w:rFonts w:ascii="Times New Roman" w:eastAsia="Calibri" w:hAnsi="Times New Roman" w:cs="Times New Roman"/>
          <w:b/>
          <w:noProof/>
          <w:spacing w:val="-2"/>
          <w:kern w:val="0"/>
          <w:lang w:val="ro-MD"/>
          <w14:ligatures w14:val="none"/>
        </w:rPr>
        <w:t>..........................</w:t>
      </w:r>
    </w:p>
    <w:p w14:paraId="00D7362C" w14:textId="77777777" w:rsidR="002A0B2E" w:rsidRPr="002A0B2E" w:rsidRDefault="002A0B2E" w:rsidP="002A0B2E">
      <w:pPr>
        <w:shd w:val="clear" w:color="auto" w:fill="FFFFFF"/>
        <w:spacing w:after="0" w:line="276" w:lineRule="auto"/>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(denumirea)</w:t>
      </w:r>
    </w:p>
    <w:p w14:paraId="5B45D5FA" w14:textId="77777777" w:rsidR="002A0B2E" w:rsidRPr="002A0B2E" w:rsidRDefault="002A0B2E" w:rsidP="002A0B2E">
      <w:pPr>
        <w:shd w:val="clear" w:color="auto" w:fill="FFFFFF"/>
        <w:spacing w:after="0" w:line="276" w:lineRule="auto"/>
        <w:rPr>
          <w:rFonts w:ascii="Times New Roman" w:eastAsia="Calibri" w:hAnsi="Times New Roman" w:cs="Times New Roman"/>
          <w:noProof/>
          <w:kern w:val="0"/>
          <w:lang w:val="ro-MD"/>
          <w14:ligatures w14:val="none"/>
        </w:rPr>
      </w:pPr>
    </w:p>
    <w:p w14:paraId="212EC72B" w14:textId="77777777" w:rsidR="002A0B2E" w:rsidRPr="002A0B2E" w:rsidRDefault="002A0B2E" w:rsidP="002A0B2E">
      <w:pPr>
        <w:spacing w:after="200" w:line="276" w:lineRule="auto"/>
        <w:jc w:val="center"/>
        <w:rPr>
          <w:rFonts w:ascii="Times New Roman" w:eastAsia="Calibri" w:hAnsi="Times New Roman" w:cs="Times New Roman"/>
          <w:b/>
          <w:noProof/>
          <w:kern w:val="0"/>
          <w:lang w:val="ro-MD"/>
          <w14:ligatures w14:val="none"/>
        </w:rPr>
      </w:pPr>
      <w:r w:rsidRPr="002A0B2E">
        <w:rPr>
          <w:rFonts w:ascii="Times New Roman" w:eastAsia="Calibri" w:hAnsi="Times New Roman" w:cs="Times New Roman"/>
          <w:b/>
          <w:noProof/>
          <w:kern w:val="0"/>
          <w:lang w:val="ro-MD"/>
          <w14:ligatures w14:val="none"/>
        </w:rPr>
        <w:t>Declaraţie</w:t>
      </w:r>
    </w:p>
    <w:p w14:paraId="1A9B786B" w14:textId="77777777" w:rsidR="002A0B2E" w:rsidRPr="002A0B2E" w:rsidRDefault="002A0B2E" w:rsidP="002A0B2E">
      <w:pPr>
        <w:shd w:val="clear" w:color="auto" w:fill="FFFFFF"/>
        <w:spacing w:after="200" w:line="276"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9675266" w14:textId="77777777" w:rsidR="002A0B2E" w:rsidRPr="002A0B2E" w:rsidRDefault="002A0B2E" w:rsidP="002A0B2E">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2A0B2E">
        <w:rPr>
          <w:rFonts w:ascii="Times New Roman" w:eastAsia="Calibri" w:hAnsi="Times New Roman" w:cs="Times New Roman"/>
          <w:b/>
          <w:noProof/>
          <w:spacing w:val="-3"/>
          <w:kern w:val="0"/>
          <w:lang w:val="ro-MD"/>
          <w14:ligatures w14:val="none"/>
        </w:rPr>
        <w:t>LISTA</w:t>
      </w:r>
    </w:p>
    <w:p w14:paraId="6BD0EF5D" w14:textId="77777777" w:rsidR="002A0B2E" w:rsidRPr="002A0B2E" w:rsidRDefault="002A0B2E" w:rsidP="002A0B2E">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privind personalului de specialitate angajat care urmează a fi efectiv</w:t>
      </w:r>
    </w:p>
    <w:p w14:paraId="497BBA98" w14:textId="77777777" w:rsidR="002A0B2E" w:rsidRPr="002A0B2E" w:rsidRDefault="002A0B2E" w:rsidP="002A0B2E">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alocat pentru îndeplinirea contractului de achiziţie publică</w:t>
      </w:r>
    </w:p>
    <w:p w14:paraId="2AB24425" w14:textId="77777777" w:rsidR="002A0B2E" w:rsidRPr="002A0B2E" w:rsidRDefault="002A0B2E" w:rsidP="002A0B2E">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A0B2E" w:rsidRPr="002A0B2E" w14:paraId="4019D48F" w14:textId="77777777" w:rsidTr="003564FD">
        <w:trPr>
          <w:jc w:val="center"/>
        </w:trPr>
        <w:tc>
          <w:tcPr>
            <w:tcW w:w="3023" w:type="dxa"/>
            <w:shd w:val="clear" w:color="auto" w:fill="auto"/>
          </w:tcPr>
          <w:p w14:paraId="13ECFAA3"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55805BA"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Anul 1</w:t>
            </w:r>
          </w:p>
        </w:tc>
        <w:tc>
          <w:tcPr>
            <w:tcW w:w="1845" w:type="dxa"/>
            <w:shd w:val="clear" w:color="auto" w:fill="auto"/>
          </w:tcPr>
          <w:p w14:paraId="1CE06120"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Anul 2</w:t>
            </w:r>
          </w:p>
        </w:tc>
        <w:tc>
          <w:tcPr>
            <w:tcW w:w="1757" w:type="dxa"/>
            <w:shd w:val="clear" w:color="auto" w:fill="auto"/>
          </w:tcPr>
          <w:p w14:paraId="66FAD713"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Anul 3</w:t>
            </w:r>
          </w:p>
        </w:tc>
      </w:tr>
      <w:tr w:rsidR="002A0B2E" w:rsidRPr="002A0B2E" w14:paraId="79D4BE63" w14:textId="77777777" w:rsidTr="003564FD">
        <w:trPr>
          <w:jc w:val="center"/>
        </w:trPr>
        <w:tc>
          <w:tcPr>
            <w:tcW w:w="3023" w:type="dxa"/>
            <w:shd w:val="clear" w:color="auto" w:fill="auto"/>
          </w:tcPr>
          <w:p w14:paraId="39FC57ED"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20C6011B"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72532C3"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19194765"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r>
      <w:tr w:rsidR="002A0B2E" w:rsidRPr="002A0B2E" w14:paraId="7DDB1536" w14:textId="77777777" w:rsidTr="003564FD">
        <w:trPr>
          <w:jc w:val="center"/>
        </w:trPr>
        <w:tc>
          <w:tcPr>
            <w:tcW w:w="3023" w:type="dxa"/>
            <w:shd w:val="clear" w:color="auto" w:fill="auto"/>
          </w:tcPr>
          <w:p w14:paraId="7198CDDA"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w:t>
            </w:r>
          </w:p>
        </w:tc>
        <w:tc>
          <w:tcPr>
            <w:tcW w:w="1757" w:type="dxa"/>
            <w:shd w:val="clear" w:color="auto" w:fill="auto"/>
          </w:tcPr>
          <w:p w14:paraId="0E1E27FF"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5F12898"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FAF2994"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r>
      <w:tr w:rsidR="002A0B2E" w:rsidRPr="002A0B2E" w14:paraId="2593A35E" w14:textId="77777777" w:rsidTr="003564FD">
        <w:trPr>
          <w:jc w:val="center"/>
        </w:trPr>
        <w:tc>
          <w:tcPr>
            <w:tcW w:w="3023" w:type="dxa"/>
            <w:shd w:val="clear" w:color="auto" w:fill="auto"/>
          </w:tcPr>
          <w:p w14:paraId="58C9C1F6"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w:t>
            </w:r>
          </w:p>
        </w:tc>
        <w:tc>
          <w:tcPr>
            <w:tcW w:w="1757" w:type="dxa"/>
            <w:shd w:val="clear" w:color="auto" w:fill="auto"/>
          </w:tcPr>
          <w:p w14:paraId="4F22D242"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5E90A4B"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83C8A54"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r>
      <w:tr w:rsidR="002A0B2E" w:rsidRPr="002A0B2E" w14:paraId="4DFC9B03" w14:textId="77777777" w:rsidTr="003564FD">
        <w:trPr>
          <w:jc w:val="center"/>
        </w:trPr>
        <w:tc>
          <w:tcPr>
            <w:tcW w:w="3023" w:type="dxa"/>
            <w:shd w:val="clear" w:color="auto" w:fill="auto"/>
          </w:tcPr>
          <w:p w14:paraId="2BEF0160" w14:textId="77777777" w:rsidR="002A0B2E" w:rsidRPr="002A0B2E" w:rsidRDefault="002A0B2E" w:rsidP="002A0B2E">
            <w:pPr>
              <w:spacing w:after="0" w:line="240" w:lineRule="auto"/>
              <w:jc w:val="center"/>
              <w:rPr>
                <w:rFonts w:ascii="Times New Roman" w:eastAsia="Calibri" w:hAnsi="Times New Roman" w:cs="Times New Roman"/>
                <w:noProof/>
                <w:kern w:val="0"/>
                <w:lang w:val="ro-MD" w:eastAsia="ro-RO"/>
                <w14:ligatures w14:val="none"/>
              </w:rPr>
            </w:pPr>
            <w:r w:rsidRPr="002A0B2E">
              <w:rPr>
                <w:rFonts w:ascii="Times New Roman" w:eastAsia="Calibri" w:hAnsi="Times New Roman" w:cs="Times New Roman"/>
                <w:noProof/>
                <w:kern w:val="0"/>
                <w:lang w:val="ro-MD" w:eastAsia="ro-RO"/>
                <w14:ligatures w14:val="none"/>
              </w:rPr>
              <w:t>………….</w:t>
            </w:r>
          </w:p>
        </w:tc>
        <w:tc>
          <w:tcPr>
            <w:tcW w:w="1757" w:type="dxa"/>
            <w:shd w:val="clear" w:color="auto" w:fill="auto"/>
          </w:tcPr>
          <w:p w14:paraId="0B148A82"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2E124D68"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F3060C2" w14:textId="77777777" w:rsidR="002A0B2E" w:rsidRPr="002A0B2E" w:rsidRDefault="002A0B2E" w:rsidP="002A0B2E">
            <w:pPr>
              <w:spacing w:after="0" w:line="240" w:lineRule="auto"/>
              <w:rPr>
                <w:rFonts w:ascii="Times New Roman" w:eastAsia="Calibri" w:hAnsi="Times New Roman" w:cs="Times New Roman"/>
                <w:noProof/>
                <w:kern w:val="0"/>
                <w:lang w:val="ro-MD" w:eastAsia="ro-RO"/>
                <w14:ligatures w14:val="none"/>
              </w:rPr>
            </w:pPr>
          </w:p>
        </w:tc>
      </w:tr>
    </w:tbl>
    <w:p w14:paraId="6ED3A631" w14:textId="77777777" w:rsidR="002A0B2E" w:rsidRPr="002A0B2E" w:rsidRDefault="002A0B2E" w:rsidP="002A0B2E">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489B996A" w14:textId="77777777" w:rsidR="002A0B2E" w:rsidRPr="002A0B2E" w:rsidRDefault="002A0B2E" w:rsidP="002A0B2E">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14595BD7" w14:textId="77777777" w:rsidR="002A0B2E" w:rsidRPr="002A0B2E" w:rsidRDefault="002A0B2E" w:rsidP="002A0B2E">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32502E6" w14:textId="77777777" w:rsidR="002A0B2E" w:rsidRPr="002A0B2E" w:rsidRDefault="002A0B2E" w:rsidP="002A0B2E">
      <w:pPr>
        <w:shd w:val="clear" w:color="auto" w:fill="FFFFFF"/>
        <w:spacing w:after="0" w:line="276"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2A0B2E">
        <w:rPr>
          <w:rFonts w:ascii="Times New Roman" w:eastAsia="Calibri" w:hAnsi="Times New Roman" w:cs="Times New Roman"/>
          <w:i/>
          <w:noProof/>
          <w:kern w:val="0"/>
          <w:lang w:val="ro-MD"/>
          <w14:ligatures w14:val="none"/>
        </w:rPr>
        <w:t>denumirea şi adresa autorităţii contractante)</w:t>
      </w:r>
      <w:r w:rsidRPr="002A0B2E">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7DED0971" w14:textId="77777777" w:rsidR="002A0B2E" w:rsidRPr="002A0B2E" w:rsidRDefault="002A0B2E" w:rsidP="002A0B2E">
      <w:pPr>
        <w:shd w:val="clear" w:color="auto" w:fill="FFFFFF"/>
        <w:spacing w:after="0" w:line="276"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099036BB" w14:textId="77777777" w:rsidR="002A0B2E" w:rsidRPr="002A0B2E" w:rsidRDefault="002A0B2E" w:rsidP="002A0B2E">
      <w:pPr>
        <w:shd w:val="clear" w:color="auto" w:fill="FFFFFF"/>
        <w:spacing w:after="0" w:line="276" w:lineRule="auto"/>
        <w:jc w:val="both"/>
        <w:rPr>
          <w:rFonts w:ascii="Times New Roman" w:eastAsia="Calibri" w:hAnsi="Times New Roman" w:cs="Times New Roman"/>
          <w:noProof/>
          <w:kern w:val="0"/>
          <w:lang w:val="ro-MD"/>
          <w14:ligatures w14:val="none"/>
        </w:rPr>
      </w:pPr>
      <w:r w:rsidRPr="002A0B2E">
        <w:rPr>
          <w:rFonts w:ascii="Times New Roman" w:eastAsia="Calibri" w:hAnsi="Times New Roman" w:cs="Times New Roman"/>
          <w:noProof/>
          <w:kern w:val="0"/>
          <w:lang w:val="ro-MD"/>
          <w14:ligatures w14:val="none"/>
        </w:rPr>
        <w:t>(</w:t>
      </w:r>
      <w:r w:rsidRPr="002A0B2E">
        <w:rPr>
          <w:rFonts w:ascii="Times New Roman" w:eastAsia="Calibri" w:hAnsi="Times New Roman" w:cs="Times New Roman"/>
          <w:i/>
          <w:noProof/>
          <w:kern w:val="0"/>
          <w:lang w:val="ro-MD"/>
          <w14:ligatures w14:val="none"/>
        </w:rPr>
        <w:t>denumirea ofertantului/candidatului).</w:t>
      </w:r>
    </w:p>
    <w:p w14:paraId="7C904F04" w14:textId="77777777" w:rsidR="002A0B2E" w:rsidRPr="002A0B2E" w:rsidRDefault="002A0B2E" w:rsidP="002A0B2E">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4734374D" w14:textId="77777777" w:rsidR="002A0B2E" w:rsidRPr="002A0B2E" w:rsidRDefault="002A0B2E" w:rsidP="002A0B2E">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2A0B2E">
        <w:rPr>
          <w:rFonts w:ascii="Times New Roman" w:eastAsia="Calibri" w:hAnsi="Times New Roman" w:cs="Times New Roman"/>
          <w:noProof/>
          <w:spacing w:val="-1"/>
          <w:kern w:val="0"/>
          <w:lang w:val="ro-MD"/>
          <w14:ligatures w14:val="none"/>
        </w:rPr>
        <w:t>Data completării,</w:t>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r>
      <w:r w:rsidRPr="002A0B2E">
        <w:rPr>
          <w:rFonts w:ascii="Times New Roman" w:eastAsia="Calibri" w:hAnsi="Times New Roman" w:cs="Times New Roman"/>
          <w:noProof/>
          <w:spacing w:val="-1"/>
          <w:kern w:val="0"/>
          <w:lang w:val="ro-MD"/>
          <w14:ligatures w14:val="none"/>
        </w:rPr>
        <w:tab/>
        <w:t>Terţ susţinător,</w:t>
      </w:r>
    </w:p>
    <w:p w14:paraId="393A5FB6" w14:textId="77777777" w:rsidR="002A0B2E" w:rsidRPr="002A0B2E" w:rsidRDefault="002A0B2E" w:rsidP="002A0B2E">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2A0B2E">
        <w:rPr>
          <w:rFonts w:ascii="Times New Roman" w:eastAsia="Calibri" w:hAnsi="Times New Roman" w:cs="Times New Roman"/>
          <w:i/>
          <w:noProof/>
          <w:spacing w:val="-1"/>
          <w:kern w:val="0"/>
          <w:lang w:val="ro-MD"/>
          <w14:ligatures w14:val="none"/>
        </w:rPr>
        <w:t>(semnătură autorizată)</w:t>
      </w:r>
    </w:p>
    <w:p w14:paraId="0F76A1B0"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t>Anexa nr. 22</w:t>
      </w:r>
    </w:p>
    <w:p w14:paraId="552584E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1B675819"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66AB7EF0"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C319E71" w14:textId="77777777" w:rsidR="002A0B2E" w:rsidRPr="002A0B2E" w:rsidRDefault="002A0B2E" w:rsidP="002A0B2E">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2A0B2E">
        <w:rPr>
          <w:rFonts w:ascii="Times New Roman" w:eastAsia="Times New Roman" w:hAnsi="Times New Roman" w:cs="Times New Roman"/>
          <w:b/>
          <w:noProof/>
          <w:color w:val="000000"/>
          <w:w w:val="90"/>
          <w:kern w:val="0"/>
          <w:lang w:val="ro-MD"/>
          <w14:ligatures w14:val="none"/>
        </w:rPr>
        <w:t>(Antetul instituției)</w:t>
      </w:r>
    </w:p>
    <w:p w14:paraId="76984C69" w14:textId="77777777" w:rsidR="002A0B2E" w:rsidRPr="002A0B2E" w:rsidRDefault="002A0B2E" w:rsidP="002A0B2E">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2A0B2E">
        <w:rPr>
          <w:rFonts w:ascii="Times New Roman" w:eastAsia="Times New Roman" w:hAnsi="Times New Roman" w:cs="Times New Roman"/>
          <w:b/>
          <w:noProof/>
          <w:color w:val="000000"/>
          <w:w w:val="90"/>
          <w:kern w:val="0"/>
          <w:lang w:val="ro-MD"/>
          <w14:ligatures w14:val="none"/>
        </w:rPr>
        <w:t>~~~~~~~~~~~~~~~~~~~~~~~~~~~~~~~~~~~~~~~~~~~~~~~~~~~~~~~~~~~~~~~~~~~~~~~</w:t>
      </w:r>
    </w:p>
    <w:p w14:paraId="4BB83F8C" w14:textId="77777777" w:rsidR="002A0B2E" w:rsidRPr="002A0B2E" w:rsidRDefault="002A0B2E" w:rsidP="002A0B2E">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2A0B2E">
        <w:rPr>
          <w:rFonts w:ascii="Times New Roman" w:eastAsia="Times New Roman" w:hAnsi="Times New Roman" w:cs="Times New Roman"/>
          <w:b/>
          <w:noProof/>
          <w:color w:val="000000"/>
          <w:w w:val="90"/>
          <w:kern w:val="0"/>
          <w:sz w:val="28"/>
          <w:szCs w:val="28"/>
          <w:lang w:val="ro-MD"/>
          <w14:ligatures w14:val="none"/>
        </w:rPr>
        <w:t>„__” ________ _____</w:t>
      </w:r>
      <w:r w:rsidRPr="002A0B2E">
        <w:rPr>
          <w:rFonts w:ascii="Times New Roman" w:eastAsia="Times New Roman" w:hAnsi="Times New Roman" w:cs="Times New Roman"/>
          <w:noProof/>
          <w:kern w:val="0"/>
          <w:lang w:val="ro-MD"/>
          <w14:ligatures w14:val="none"/>
        </w:rPr>
        <w:t>nr. __________</w:t>
      </w:r>
    </w:p>
    <w:p w14:paraId="766AAACF" w14:textId="77777777" w:rsidR="002A0B2E" w:rsidRPr="002A0B2E" w:rsidRDefault="002A0B2E" w:rsidP="002A0B2E">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2A0B2E">
        <w:rPr>
          <w:rFonts w:ascii="Times New Roman" w:eastAsia="Times New Roman" w:hAnsi="Times New Roman" w:cs="Times New Roman"/>
          <w:b/>
          <w:noProof/>
          <w:color w:val="000000"/>
          <w:w w:val="90"/>
          <w:kern w:val="0"/>
          <w:sz w:val="28"/>
          <w:szCs w:val="28"/>
          <w:lang w:val="ro-MD"/>
          <w14:ligatures w14:val="none"/>
        </w:rPr>
        <w:t xml:space="preserve">AVIZ </w:t>
      </w:r>
    </w:p>
    <w:p w14:paraId="7527B5F1" w14:textId="77777777" w:rsidR="002A0B2E" w:rsidRPr="002A0B2E" w:rsidRDefault="002A0B2E" w:rsidP="002A0B2E">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0F7BCA60" w14:textId="77777777" w:rsidR="002A0B2E" w:rsidRPr="002A0B2E" w:rsidRDefault="002A0B2E" w:rsidP="002A0B2E">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 xml:space="preserve">Eliberat întreprinderii </w:t>
      </w:r>
      <w:r w:rsidRPr="002A0B2E">
        <w:rPr>
          <w:rFonts w:ascii="Times New Roman" w:eastAsia="PMingLiU" w:hAnsi="Times New Roman" w:cs="Times New Roman"/>
          <w:noProof/>
          <w:kern w:val="0"/>
          <w:lang w:val="ro-MD" w:eastAsia="zh-CN"/>
          <w14:ligatures w14:val="none"/>
        </w:rPr>
        <w:tab/>
        <w:t xml:space="preserve"> IDNO </w:t>
      </w:r>
      <w:r w:rsidRPr="002A0B2E">
        <w:rPr>
          <w:rFonts w:ascii="Times New Roman" w:eastAsia="PMingLiU" w:hAnsi="Times New Roman" w:cs="Times New Roman"/>
          <w:noProof/>
          <w:kern w:val="0"/>
          <w:lang w:val="ro-MD" w:eastAsia="zh-CN"/>
          <w14:ligatures w14:val="none"/>
        </w:rPr>
        <w:tab/>
        <w:t xml:space="preserve"> conform</w:t>
      </w:r>
    </w:p>
    <w:p w14:paraId="1B0F870A" w14:textId="77777777" w:rsidR="002A0B2E" w:rsidRPr="002A0B2E" w:rsidRDefault="002A0B2E" w:rsidP="002A0B2E">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 xml:space="preserve">cererii nr. </w:t>
      </w:r>
      <w:r w:rsidRPr="002A0B2E">
        <w:rPr>
          <w:rFonts w:ascii="Times New Roman" w:eastAsia="PMingLiU" w:hAnsi="Times New Roman" w:cs="Times New Roman"/>
          <w:noProof/>
          <w:kern w:val="0"/>
          <w:lang w:val="ro-MD" w:eastAsia="zh-CN"/>
          <w14:ligatures w14:val="none"/>
        </w:rPr>
        <w:tab/>
        <w:t xml:space="preserve"> din </w:t>
      </w:r>
      <w:r w:rsidRPr="002A0B2E">
        <w:rPr>
          <w:rFonts w:ascii="Times New Roman" w:eastAsia="PMingLiU" w:hAnsi="Times New Roman" w:cs="Times New Roman"/>
          <w:noProof/>
          <w:kern w:val="0"/>
          <w:lang w:val="ro-MD" w:eastAsia="zh-CN"/>
          <w14:ligatures w14:val="none"/>
        </w:rPr>
        <w:tab/>
        <w:t>. În urma verificării actelor prezentate și informației rezultate din</w:t>
      </w:r>
    </w:p>
    <w:p w14:paraId="3DBC4D05"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 xml:space="preserve">actele de control în ultimii 3 (trei) ani, potrivit Ordinului nr. </w:t>
      </w:r>
      <w:r w:rsidRPr="002A0B2E">
        <w:rPr>
          <w:rFonts w:ascii="Times New Roman" w:eastAsia="PMingLiU" w:hAnsi="Times New Roman" w:cs="Times New Roman"/>
          <w:noProof/>
          <w:kern w:val="0"/>
          <w:lang w:val="ro-MD" w:eastAsia="zh-CN"/>
          <w14:ligatures w14:val="none"/>
        </w:rPr>
        <w:tab/>
        <w:t xml:space="preserve"> din</w:t>
      </w:r>
      <w:r w:rsidRPr="002A0B2E">
        <w:rPr>
          <w:rFonts w:ascii="Times New Roman" w:eastAsia="PMingLiU" w:hAnsi="Times New Roman" w:cs="Times New Roman"/>
          <w:noProof/>
          <w:kern w:val="0"/>
          <w:lang w:val="ro-MD" w:eastAsia="zh-CN"/>
          <w14:ligatures w14:val="none"/>
        </w:rPr>
        <w:tab/>
        <w:t xml:space="preserve">, Agenția pentru </w:t>
      </w:r>
      <w:r w:rsidRPr="002A0B2E">
        <w:rPr>
          <w:rFonts w:ascii="Times New Roman" w:eastAsia="PMingLiU" w:hAnsi="Times New Roman" w:cs="Times New Roman"/>
          <w:noProof/>
          <w:kern w:val="0"/>
          <w:lang w:val="ro-MD" w:eastAsia="zh-CN"/>
          <w14:ligatures w14:val="none"/>
        </w:rPr>
        <w:br/>
        <w:t>Supraveghere Tehnică constată următoarele:</w:t>
      </w:r>
    </w:p>
    <w:p w14:paraId="7BE3901B"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41C4D19"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CC6AA80"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2A0B2E" w:rsidRPr="002A0B2E" w14:paraId="3B57888C" w14:textId="77777777" w:rsidTr="003564FD">
        <w:tc>
          <w:tcPr>
            <w:tcW w:w="471" w:type="dxa"/>
          </w:tcPr>
          <w:p w14:paraId="5C87B1FC"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Nr</w:t>
            </w:r>
          </w:p>
        </w:tc>
        <w:tc>
          <w:tcPr>
            <w:tcW w:w="3751" w:type="dxa"/>
          </w:tcPr>
          <w:p w14:paraId="5CC4074F" w14:textId="77777777" w:rsidR="002A0B2E" w:rsidRPr="002A0B2E" w:rsidRDefault="002A0B2E" w:rsidP="002A0B2E">
            <w:pPr>
              <w:tabs>
                <w:tab w:val="left" w:leader="underscore" w:pos="6465"/>
                <w:tab w:val="right" w:leader="underscore" w:pos="9777"/>
              </w:tabs>
              <w:spacing w:line="302" w:lineRule="auto"/>
              <w:jc w:val="center"/>
              <w:rPr>
                <w:rFonts w:eastAsia="PMingLiU"/>
                <w:noProof/>
                <w:lang w:val="ro-MD" w:eastAsia="zh-CN"/>
              </w:rPr>
            </w:pPr>
            <w:r w:rsidRPr="002A0B2E">
              <w:rPr>
                <w:rFonts w:eastAsia="PMingLiU"/>
                <w:noProof/>
                <w:lang w:val="ro-MD" w:eastAsia="zh-CN"/>
              </w:rPr>
              <w:t>Informații</w:t>
            </w:r>
          </w:p>
        </w:tc>
        <w:tc>
          <w:tcPr>
            <w:tcW w:w="4001" w:type="dxa"/>
          </w:tcPr>
          <w:p w14:paraId="675937B7" w14:textId="77777777" w:rsidR="002A0B2E" w:rsidRPr="002A0B2E" w:rsidRDefault="002A0B2E" w:rsidP="002A0B2E">
            <w:pPr>
              <w:tabs>
                <w:tab w:val="left" w:leader="underscore" w:pos="6465"/>
                <w:tab w:val="right" w:leader="underscore" w:pos="9777"/>
              </w:tabs>
              <w:spacing w:line="302" w:lineRule="auto"/>
              <w:jc w:val="center"/>
              <w:rPr>
                <w:rFonts w:eastAsia="PMingLiU"/>
                <w:noProof/>
                <w:lang w:val="ro-MD" w:eastAsia="zh-CN"/>
              </w:rPr>
            </w:pPr>
            <w:r w:rsidRPr="002A0B2E">
              <w:rPr>
                <w:rFonts w:eastAsia="PMingLiU"/>
                <w:noProof/>
                <w:lang w:val="ro-MD" w:eastAsia="zh-CN"/>
              </w:rPr>
              <w:t>Noțiuni</w:t>
            </w:r>
          </w:p>
        </w:tc>
        <w:tc>
          <w:tcPr>
            <w:tcW w:w="575" w:type="dxa"/>
          </w:tcPr>
          <w:p w14:paraId="64BB5566"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DA</w:t>
            </w:r>
          </w:p>
        </w:tc>
        <w:tc>
          <w:tcPr>
            <w:tcW w:w="563" w:type="dxa"/>
          </w:tcPr>
          <w:p w14:paraId="01C815CE"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NU</w:t>
            </w:r>
          </w:p>
        </w:tc>
        <w:tc>
          <w:tcPr>
            <w:tcW w:w="846" w:type="dxa"/>
          </w:tcPr>
          <w:p w14:paraId="73F93AF4"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Nota</w:t>
            </w:r>
          </w:p>
        </w:tc>
      </w:tr>
      <w:tr w:rsidR="002A0B2E" w:rsidRPr="004961FD" w14:paraId="5E23678B" w14:textId="77777777" w:rsidTr="003564FD">
        <w:trPr>
          <w:trHeight w:val="540"/>
        </w:trPr>
        <w:tc>
          <w:tcPr>
            <w:tcW w:w="471" w:type="dxa"/>
            <w:vMerge w:val="restart"/>
          </w:tcPr>
          <w:p w14:paraId="281E2E9D"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I</w:t>
            </w:r>
          </w:p>
        </w:tc>
        <w:tc>
          <w:tcPr>
            <w:tcW w:w="3751" w:type="dxa"/>
            <w:vMerge w:val="restart"/>
          </w:tcPr>
          <w:p w14:paraId="28EF0904"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Încălcări constatate prin procese - verbale de control, emise în temeiul Legii nr.131/2012 privind controlul de stat asupra activității de întreprinzător</w:t>
            </w:r>
            <w:r w:rsidRPr="002A0B2E">
              <w:rPr>
                <w:noProof/>
                <w:lang w:val="ro-MD"/>
              </w:rPr>
              <w:t>)</w:t>
            </w:r>
            <w:r w:rsidRPr="002A0B2E">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53998F8"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încalcări foarte grave</w:t>
            </w:r>
          </w:p>
          <w:p w14:paraId="3DAE5CFA" w14:textId="77777777" w:rsidR="002A0B2E" w:rsidRPr="002A0B2E" w:rsidRDefault="002A0B2E" w:rsidP="002A0B2E">
            <w:pPr>
              <w:tabs>
                <w:tab w:val="left" w:leader="underscore" w:pos="6465"/>
                <w:tab w:val="right" w:leader="underscore" w:pos="9777"/>
              </w:tabs>
              <w:spacing w:line="302" w:lineRule="auto"/>
              <w:jc w:val="both"/>
              <w:rPr>
                <w:rFonts w:eastAsia="PMingLiU"/>
                <w:noProof/>
                <w:sz w:val="22"/>
                <w:szCs w:val="22"/>
                <w:lang w:val="ro-MD" w:eastAsia="zh-CN"/>
              </w:rPr>
            </w:pPr>
            <w:r w:rsidRPr="002A0B2E">
              <w:rPr>
                <w:noProof/>
                <w:lang w:val="ro-MD"/>
              </w:rPr>
              <w:t>(art. 5</w:t>
            </w:r>
            <w:r w:rsidRPr="002A0B2E">
              <w:rPr>
                <w:noProof/>
                <w:vertAlign w:val="superscript"/>
                <w:lang w:val="ro-MD"/>
              </w:rPr>
              <w:t>1</w:t>
            </w:r>
            <w:r w:rsidRPr="002A0B2E">
              <w:rPr>
                <w:noProof/>
                <w:lang w:val="ro-MD"/>
              </w:rPr>
              <w:t xml:space="preserve"> Legea nr.131/2012privind controlul de stat asupra activității de întreprinzător)</w:t>
            </w:r>
          </w:p>
        </w:tc>
        <w:tc>
          <w:tcPr>
            <w:tcW w:w="575" w:type="dxa"/>
          </w:tcPr>
          <w:p w14:paraId="6531B876"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p>
        </w:tc>
        <w:tc>
          <w:tcPr>
            <w:tcW w:w="563" w:type="dxa"/>
          </w:tcPr>
          <w:p w14:paraId="3F7E784F"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p>
        </w:tc>
        <w:tc>
          <w:tcPr>
            <w:tcW w:w="846" w:type="dxa"/>
          </w:tcPr>
          <w:p w14:paraId="71DA48AF"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p>
        </w:tc>
      </w:tr>
      <w:tr w:rsidR="002A0B2E" w:rsidRPr="004961FD" w14:paraId="5631B2E7" w14:textId="77777777" w:rsidTr="003564FD">
        <w:trPr>
          <w:trHeight w:val="1380"/>
        </w:trPr>
        <w:tc>
          <w:tcPr>
            <w:tcW w:w="471" w:type="dxa"/>
            <w:vMerge/>
          </w:tcPr>
          <w:p w14:paraId="0F483703"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p>
        </w:tc>
        <w:tc>
          <w:tcPr>
            <w:tcW w:w="3751" w:type="dxa"/>
            <w:vMerge/>
          </w:tcPr>
          <w:p w14:paraId="607316B3"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3A3ABC1A"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Sancțiuni economice</w:t>
            </w:r>
          </w:p>
          <w:p w14:paraId="7A4EFA92"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(cu exagerări ale costului mai mare de 15% din valoarea lucrărilor executate, inclusiv)</w:t>
            </w:r>
          </w:p>
        </w:tc>
        <w:tc>
          <w:tcPr>
            <w:tcW w:w="575" w:type="dxa"/>
          </w:tcPr>
          <w:p w14:paraId="42EFBE08"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25A10A7"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43D7EAE"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2A0B2E" w14:paraId="6187F60B" w14:textId="77777777" w:rsidTr="003564FD">
        <w:trPr>
          <w:trHeight w:val="420"/>
        </w:trPr>
        <w:tc>
          <w:tcPr>
            <w:tcW w:w="471" w:type="dxa"/>
            <w:vMerge w:val="restart"/>
          </w:tcPr>
          <w:p w14:paraId="4BA922A8"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II</w:t>
            </w:r>
          </w:p>
        </w:tc>
        <w:tc>
          <w:tcPr>
            <w:tcW w:w="3751" w:type="dxa"/>
            <w:vMerge w:val="restart"/>
          </w:tcPr>
          <w:p w14:paraId="32A35F99"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Au fost înregistrate cazuri de accidente:</w:t>
            </w:r>
          </w:p>
        </w:tc>
        <w:tc>
          <w:tcPr>
            <w:tcW w:w="4001" w:type="dxa"/>
          </w:tcPr>
          <w:p w14:paraId="40973EE2"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Accidente tehnice grave</w:t>
            </w:r>
          </w:p>
        </w:tc>
        <w:tc>
          <w:tcPr>
            <w:tcW w:w="575" w:type="dxa"/>
          </w:tcPr>
          <w:p w14:paraId="055436D4"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AC80483"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661D07C"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2A0B2E" w14:paraId="05066E1B" w14:textId="77777777" w:rsidTr="003564FD">
        <w:trPr>
          <w:trHeight w:val="535"/>
        </w:trPr>
        <w:tc>
          <w:tcPr>
            <w:tcW w:w="471" w:type="dxa"/>
            <w:vMerge/>
          </w:tcPr>
          <w:p w14:paraId="37F6EB66"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6B17502"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0E2961C"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7FA5757A"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998CA33"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591CA30"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4961FD" w14:paraId="6B63A36B" w14:textId="77777777" w:rsidTr="003564FD">
        <w:trPr>
          <w:trHeight w:val="1770"/>
        </w:trPr>
        <w:tc>
          <w:tcPr>
            <w:tcW w:w="471" w:type="dxa"/>
            <w:vMerge w:val="restart"/>
          </w:tcPr>
          <w:p w14:paraId="62BAAD0A" w14:textId="77777777" w:rsidR="002A0B2E" w:rsidRPr="002A0B2E" w:rsidRDefault="002A0B2E" w:rsidP="002A0B2E">
            <w:pPr>
              <w:tabs>
                <w:tab w:val="left" w:leader="underscore" w:pos="6465"/>
                <w:tab w:val="right" w:leader="underscore" w:pos="9777"/>
              </w:tabs>
              <w:spacing w:line="302" w:lineRule="auto"/>
              <w:rPr>
                <w:rFonts w:eastAsia="PMingLiU"/>
                <w:noProof/>
                <w:lang w:val="ro-MD" w:eastAsia="zh-CN"/>
              </w:rPr>
            </w:pPr>
            <w:r w:rsidRPr="002A0B2E">
              <w:rPr>
                <w:rFonts w:eastAsia="PMingLiU"/>
                <w:noProof/>
                <w:lang w:val="ro-MD" w:eastAsia="zh-CN"/>
              </w:rPr>
              <w:t>III</w:t>
            </w:r>
          </w:p>
        </w:tc>
        <w:tc>
          <w:tcPr>
            <w:tcW w:w="3751" w:type="dxa"/>
            <w:vMerge w:val="restart"/>
          </w:tcPr>
          <w:p w14:paraId="2E8D516B"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Întreprinderea dispune de necesarul de personal propriu calificat (specialiști și muncitori specializați</w:t>
            </w:r>
            <w:r w:rsidRPr="002A0B2E">
              <w:rPr>
                <w:noProof/>
                <w:lang w:val="ro-MD"/>
              </w:rPr>
              <w:t>cu certificate de atestare tehnico-profesională</w:t>
            </w:r>
            <w:r w:rsidRPr="002A0B2E">
              <w:rPr>
                <w:rFonts w:eastAsia="PMingLiU"/>
                <w:noProof/>
                <w:lang w:val="ro-MD" w:eastAsia="zh-CN"/>
              </w:rPr>
              <w:t xml:space="preserve">),tehnică specializată (mecanisme, utilaje), încăperi separate corespunzătoare genului de activitate (sector de producere, depozit, </w:t>
            </w:r>
            <w:r w:rsidRPr="002A0B2E">
              <w:rPr>
                <w:rFonts w:eastAsia="PMingLiU"/>
                <w:noProof/>
                <w:lang w:val="ro-MD" w:eastAsia="zh-CN"/>
              </w:rPr>
              <w:lastRenderedPageBreak/>
              <w:t>oficiu) pentru executarea următoarelor tipuri de lucrări:</w:t>
            </w:r>
          </w:p>
          <w:p w14:paraId="7E794837"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DD457BA"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63623DC"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60A65A0"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7E94F2A"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C8EE643"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1245051"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929DAD6"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lastRenderedPageBreak/>
              <w:t>Construcții civile, industriale și agrozootehnice</w:t>
            </w:r>
          </w:p>
          <w:p w14:paraId="05BD326B" w14:textId="77777777" w:rsidR="002A0B2E" w:rsidRPr="002A0B2E" w:rsidRDefault="002A0B2E" w:rsidP="002A0B2E">
            <w:pPr>
              <w:tabs>
                <w:tab w:val="left" w:pos="567"/>
              </w:tabs>
              <w:spacing w:line="259" w:lineRule="auto"/>
              <w:rPr>
                <w:noProof/>
                <w:lang w:val="ro-MD"/>
              </w:rPr>
            </w:pPr>
            <w:r w:rsidRPr="002A0B2E">
              <w:rPr>
                <w:noProof/>
                <w:lang w:val="ro-MD"/>
              </w:rPr>
              <w:t>A.Terasamente, lucrări la structura clădirilor;</w:t>
            </w:r>
          </w:p>
          <w:p w14:paraId="4643D650" w14:textId="77777777" w:rsidR="002A0B2E" w:rsidRPr="002A0B2E" w:rsidRDefault="002A0B2E" w:rsidP="002A0B2E">
            <w:pPr>
              <w:tabs>
                <w:tab w:val="decimal" w:pos="216"/>
                <w:tab w:val="left" w:leader="underscore" w:pos="6465"/>
                <w:tab w:val="right" w:leader="underscore" w:pos="9777"/>
              </w:tabs>
              <w:spacing w:line="259" w:lineRule="auto"/>
              <w:ind w:left="360" w:hanging="360"/>
              <w:rPr>
                <w:noProof/>
                <w:lang w:val="ro-MD"/>
              </w:rPr>
            </w:pPr>
            <w:r w:rsidRPr="002A0B2E">
              <w:rPr>
                <w:noProof/>
                <w:lang w:val="ro-MD"/>
              </w:rPr>
              <w:t xml:space="preserve">B. structuri metalice; </w:t>
            </w:r>
          </w:p>
          <w:p w14:paraId="338191AE" w14:textId="77777777" w:rsidR="002A0B2E" w:rsidRPr="002A0B2E" w:rsidRDefault="002A0B2E" w:rsidP="002A0B2E">
            <w:pPr>
              <w:tabs>
                <w:tab w:val="decimal" w:pos="216"/>
                <w:tab w:val="left" w:leader="underscore" w:pos="6465"/>
                <w:tab w:val="right" w:leader="underscore" w:pos="9777"/>
              </w:tabs>
              <w:spacing w:line="259" w:lineRule="auto"/>
              <w:ind w:left="360" w:hanging="360"/>
              <w:rPr>
                <w:rFonts w:eastAsia="PMingLiU"/>
                <w:noProof/>
                <w:lang w:val="ro-MD" w:eastAsia="zh-CN"/>
              </w:rPr>
            </w:pPr>
            <w:r w:rsidRPr="002A0B2E">
              <w:rPr>
                <w:noProof/>
                <w:lang w:val="ro-MD"/>
              </w:rPr>
              <w:t>C. finisare, amenajare, protecție.</w:t>
            </w:r>
          </w:p>
        </w:tc>
        <w:tc>
          <w:tcPr>
            <w:tcW w:w="575" w:type="dxa"/>
          </w:tcPr>
          <w:p w14:paraId="0CBE9927"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70637F3"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49D2365"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4961FD" w14:paraId="657BFF06" w14:textId="77777777" w:rsidTr="003564FD">
        <w:trPr>
          <w:trHeight w:val="1260"/>
        </w:trPr>
        <w:tc>
          <w:tcPr>
            <w:tcW w:w="471" w:type="dxa"/>
            <w:vMerge/>
          </w:tcPr>
          <w:p w14:paraId="688135E2"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FFCFC3D"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7658188"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 xml:space="preserve"> Construcții rutiere:</w:t>
            </w:r>
          </w:p>
          <w:p w14:paraId="3C272249" w14:textId="77777777" w:rsidR="002A0B2E" w:rsidRPr="002A0B2E" w:rsidRDefault="002A0B2E" w:rsidP="002A0B2E">
            <w:pPr>
              <w:tabs>
                <w:tab w:val="left" w:leader="underscore" w:pos="6465"/>
                <w:tab w:val="right" w:leader="underscore" w:pos="9777"/>
              </w:tabs>
              <w:spacing w:line="259" w:lineRule="auto"/>
              <w:jc w:val="both"/>
              <w:rPr>
                <w:noProof/>
                <w:lang w:val="ro-MD"/>
              </w:rPr>
            </w:pPr>
            <w:r w:rsidRPr="002A0B2E">
              <w:rPr>
                <w:noProof/>
                <w:lang w:val="ro-MD"/>
              </w:rPr>
              <w:t xml:space="preserve">A.drumuri și piste de aviație; </w:t>
            </w:r>
          </w:p>
          <w:p w14:paraId="445B293B" w14:textId="77777777" w:rsidR="002A0B2E" w:rsidRPr="002A0B2E" w:rsidRDefault="002A0B2E" w:rsidP="002A0B2E">
            <w:pPr>
              <w:tabs>
                <w:tab w:val="left" w:leader="underscore" w:pos="6465"/>
                <w:tab w:val="right" w:leader="underscore" w:pos="9777"/>
              </w:tabs>
              <w:spacing w:line="259" w:lineRule="auto"/>
              <w:jc w:val="both"/>
              <w:rPr>
                <w:noProof/>
                <w:lang w:val="ro-MD"/>
              </w:rPr>
            </w:pPr>
            <w:r w:rsidRPr="002A0B2E">
              <w:rPr>
                <w:noProof/>
                <w:lang w:val="ro-MD"/>
              </w:rPr>
              <w:t xml:space="preserve">B.poduri; </w:t>
            </w:r>
          </w:p>
          <w:p w14:paraId="784986AF"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noProof/>
                <w:lang w:val="ro-MD"/>
              </w:rPr>
              <w:t>C.căi ferate.</w:t>
            </w:r>
          </w:p>
        </w:tc>
        <w:tc>
          <w:tcPr>
            <w:tcW w:w="575" w:type="dxa"/>
          </w:tcPr>
          <w:p w14:paraId="37C0E801"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E912EB9"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2BA7089"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4961FD" w14:paraId="0E716C38" w14:textId="77777777" w:rsidTr="003564FD">
        <w:trPr>
          <w:trHeight w:val="1260"/>
        </w:trPr>
        <w:tc>
          <w:tcPr>
            <w:tcW w:w="471" w:type="dxa"/>
            <w:vMerge/>
          </w:tcPr>
          <w:p w14:paraId="60F37F6A"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86BF778"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101C15C" w14:textId="77777777" w:rsidR="002A0B2E" w:rsidRPr="002A0B2E" w:rsidRDefault="002A0B2E" w:rsidP="002A0B2E">
            <w:pPr>
              <w:tabs>
                <w:tab w:val="left" w:pos="567"/>
              </w:tabs>
              <w:spacing w:line="276" w:lineRule="auto"/>
              <w:rPr>
                <w:noProof/>
                <w:lang w:val="ro-MD"/>
              </w:rPr>
            </w:pPr>
            <w:r w:rsidRPr="002A0B2E">
              <w:rPr>
                <w:noProof/>
                <w:lang w:val="ro-MD"/>
              </w:rPr>
              <w:t>Construcții speciale:</w:t>
            </w:r>
          </w:p>
          <w:p w14:paraId="1B63CF8C" w14:textId="77777777" w:rsidR="002A0B2E" w:rsidRPr="002A0B2E" w:rsidRDefault="002A0B2E" w:rsidP="002A0B2E">
            <w:pPr>
              <w:tabs>
                <w:tab w:val="left" w:pos="567"/>
              </w:tabs>
              <w:spacing w:line="276" w:lineRule="auto"/>
              <w:rPr>
                <w:noProof/>
                <w:lang w:val="ro-MD"/>
              </w:rPr>
            </w:pPr>
            <w:r w:rsidRPr="002A0B2E">
              <w:rPr>
                <w:noProof/>
                <w:lang w:val="ro-MD"/>
              </w:rPr>
              <w:t>A. hidrotehnice și pentru îmbunătățiri funciare;</w:t>
            </w:r>
          </w:p>
          <w:p w14:paraId="5F1E01A1" w14:textId="77777777" w:rsidR="002A0B2E" w:rsidRPr="002A0B2E" w:rsidRDefault="002A0B2E" w:rsidP="002A0B2E">
            <w:pPr>
              <w:tabs>
                <w:tab w:val="left" w:pos="567"/>
              </w:tabs>
              <w:spacing w:line="276" w:lineRule="auto"/>
              <w:rPr>
                <w:noProof/>
                <w:lang w:val="ro-MD"/>
              </w:rPr>
            </w:pPr>
            <w:r w:rsidRPr="002A0B2E">
              <w:rPr>
                <w:noProof/>
                <w:lang w:val="ro-MD"/>
              </w:rPr>
              <w:t xml:space="preserve">B. fântâni arteziene; </w:t>
            </w:r>
          </w:p>
          <w:p w14:paraId="1D315A2D" w14:textId="77777777" w:rsidR="002A0B2E" w:rsidRPr="002A0B2E" w:rsidRDefault="002A0B2E" w:rsidP="002A0B2E">
            <w:pPr>
              <w:tabs>
                <w:tab w:val="left" w:pos="567"/>
              </w:tabs>
              <w:spacing w:line="276" w:lineRule="auto"/>
              <w:rPr>
                <w:noProof/>
                <w:lang w:val="ro-MD"/>
              </w:rPr>
            </w:pPr>
            <w:r w:rsidRPr="002A0B2E">
              <w:rPr>
                <w:noProof/>
                <w:lang w:val="ro-MD"/>
              </w:rPr>
              <w:t>C. porturi și debarcadere;</w:t>
            </w:r>
          </w:p>
          <w:p w14:paraId="095D3E47"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noProof/>
                <w:lang w:val="ro-MD"/>
              </w:rPr>
              <w:t>D. mine, cariere;     E. tuneluri.</w:t>
            </w:r>
          </w:p>
        </w:tc>
        <w:tc>
          <w:tcPr>
            <w:tcW w:w="575" w:type="dxa"/>
          </w:tcPr>
          <w:p w14:paraId="592AD9AC"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BED77F2"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01F5E4C"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4961FD" w14:paraId="10247965" w14:textId="77777777" w:rsidTr="003564FD">
        <w:trPr>
          <w:trHeight w:val="2055"/>
        </w:trPr>
        <w:tc>
          <w:tcPr>
            <w:tcW w:w="471" w:type="dxa"/>
            <w:vMerge/>
          </w:tcPr>
          <w:p w14:paraId="30515552"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B42EE60"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1BFAC93"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Instalații și rețele tehnico-edilitare:</w:t>
            </w:r>
          </w:p>
          <w:p w14:paraId="014C32C3" w14:textId="77777777" w:rsidR="002A0B2E" w:rsidRPr="002A0B2E" w:rsidRDefault="002A0B2E" w:rsidP="002A0B2E">
            <w:pPr>
              <w:tabs>
                <w:tab w:val="left" w:pos="567"/>
              </w:tabs>
              <w:spacing w:line="276" w:lineRule="auto"/>
              <w:rPr>
                <w:noProof/>
                <w:lang w:val="ro-MD"/>
              </w:rPr>
            </w:pPr>
            <w:r w:rsidRPr="002A0B2E">
              <w:rPr>
                <w:noProof/>
                <w:lang w:val="ro-MD"/>
              </w:rPr>
              <w:t>A.de alimentare cu apă și canalizare;</w:t>
            </w:r>
          </w:p>
          <w:p w14:paraId="63440E85" w14:textId="77777777" w:rsidR="002A0B2E" w:rsidRPr="002A0B2E" w:rsidRDefault="002A0B2E" w:rsidP="002A0B2E">
            <w:pPr>
              <w:tabs>
                <w:tab w:val="left" w:pos="567"/>
              </w:tabs>
              <w:spacing w:line="276" w:lineRule="auto"/>
              <w:rPr>
                <w:noProof/>
                <w:lang w:val="ro-MD"/>
              </w:rPr>
            </w:pPr>
            <w:r w:rsidRPr="002A0B2E">
              <w:rPr>
                <w:noProof/>
                <w:lang w:val="ro-MD"/>
              </w:rPr>
              <w:t xml:space="preserve">B.de încălzire; </w:t>
            </w:r>
          </w:p>
          <w:p w14:paraId="44EE008C" w14:textId="77777777" w:rsidR="002A0B2E" w:rsidRPr="002A0B2E" w:rsidRDefault="002A0B2E" w:rsidP="002A0B2E">
            <w:pPr>
              <w:tabs>
                <w:tab w:val="left" w:pos="567"/>
              </w:tabs>
              <w:spacing w:line="276" w:lineRule="auto"/>
              <w:rPr>
                <w:noProof/>
                <w:lang w:val="ro-MD"/>
              </w:rPr>
            </w:pPr>
            <w:r w:rsidRPr="002A0B2E">
              <w:rPr>
                <w:noProof/>
                <w:lang w:val="ro-MD"/>
              </w:rPr>
              <w:t>C. ventilație, climatizare; D. electrice;</w:t>
            </w:r>
          </w:p>
          <w:p w14:paraId="7997E64E" w14:textId="77777777" w:rsidR="002A0B2E" w:rsidRPr="002A0B2E" w:rsidRDefault="002A0B2E" w:rsidP="002A0B2E">
            <w:pPr>
              <w:tabs>
                <w:tab w:val="left" w:pos="567"/>
              </w:tabs>
              <w:spacing w:line="276" w:lineRule="auto"/>
              <w:rPr>
                <w:noProof/>
                <w:lang w:val="ro-MD"/>
              </w:rPr>
            </w:pPr>
            <w:r w:rsidRPr="002A0B2E">
              <w:rPr>
                <w:noProof/>
                <w:lang w:val="ro-MD"/>
              </w:rPr>
              <w:t>E.de automatizare; F.telecomunicație; G.semnalizare;</w:t>
            </w:r>
          </w:p>
          <w:p w14:paraId="536B2A4F" w14:textId="77777777" w:rsidR="002A0B2E" w:rsidRPr="002A0B2E" w:rsidRDefault="002A0B2E" w:rsidP="002A0B2E">
            <w:pPr>
              <w:tabs>
                <w:tab w:val="left" w:leader="underscore" w:pos="6465"/>
                <w:tab w:val="right" w:leader="underscore" w:pos="9777"/>
              </w:tabs>
              <w:spacing w:line="259" w:lineRule="auto"/>
              <w:jc w:val="both"/>
              <w:rPr>
                <w:noProof/>
                <w:lang w:val="ro-MD"/>
              </w:rPr>
            </w:pPr>
            <w:r w:rsidRPr="002A0B2E">
              <w:rPr>
                <w:noProof/>
                <w:lang w:val="ro-MD"/>
              </w:rPr>
              <w:t>H.frigorifice,compresoare;</w:t>
            </w:r>
          </w:p>
          <w:p w14:paraId="5142E8CC" w14:textId="77777777" w:rsidR="002A0B2E" w:rsidRPr="002A0B2E" w:rsidRDefault="002A0B2E" w:rsidP="002A0B2E">
            <w:pPr>
              <w:tabs>
                <w:tab w:val="left" w:leader="underscore" w:pos="6465"/>
                <w:tab w:val="right" w:leader="underscore" w:pos="9777"/>
              </w:tabs>
              <w:spacing w:line="259" w:lineRule="auto"/>
              <w:jc w:val="both"/>
              <w:rPr>
                <w:rFonts w:eastAsia="PMingLiU"/>
                <w:i/>
                <w:noProof/>
                <w:lang w:val="ro-MD" w:eastAsia="zh-CN"/>
              </w:rPr>
            </w:pPr>
            <w:r w:rsidRPr="002A0B2E">
              <w:rPr>
                <w:noProof/>
                <w:lang w:val="ro-MD"/>
              </w:rPr>
              <w:t>I. tehnologice.</w:t>
            </w:r>
          </w:p>
        </w:tc>
        <w:tc>
          <w:tcPr>
            <w:tcW w:w="575" w:type="dxa"/>
          </w:tcPr>
          <w:p w14:paraId="0EE9BA9F"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7A91771"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CF50DEF"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A0B2E" w:rsidRPr="004961FD" w14:paraId="43823A40" w14:textId="77777777" w:rsidTr="003564FD">
        <w:trPr>
          <w:trHeight w:val="945"/>
        </w:trPr>
        <w:tc>
          <w:tcPr>
            <w:tcW w:w="471" w:type="dxa"/>
            <w:vMerge/>
          </w:tcPr>
          <w:p w14:paraId="6251DD00"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9982383" w14:textId="77777777" w:rsidR="002A0B2E" w:rsidRPr="002A0B2E" w:rsidRDefault="002A0B2E" w:rsidP="002A0B2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C97429D" w14:textId="77777777" w:rsidR="002A0B2E" w:rsidRPr="002A0B2E" w:rsidRDefault="002A0B2E" w:rsidP="002A0B2E">
            <w:pPr>
              <w:tabs>
                <w:tab w:val="left" w:leader="underscore" w:pos="6465"/>
                <w:tab w:val="right" w:leader="underscore" w:pos="9777"/>
              </w:tabs>
              <w:spacing w:line="259" w:lineRule="auto"/>
              <w:jc w:val="both"/>
              <w:rPr>
                <w:rFonts w:eastAsia="PMingLiU"/>
                <w:noProof/>
                <w:lang w:val="ro-MD" w:eastAsia="zh-CN"/>
              </w:rPr>
            </w:pPr>
            <w:r w:rsidRPr="002A0B2E">
              <w:rPr>
                <w:rFonts w:eastAsia="PMingLiU"/>
                <w:noProof/>
                <w:lang w:val="ro-MD" w:eastAsia="zh-CN"/>
              </w:rPr>
              <w:t>Instalații industriale periculoase:</w:t>
            </w:r>
          </w:p>
          <w:p w14:paraId="31E35BC6" w14:textId="77777777" w:rsidR="002A0B2E" w:rsidRPr="002A0B2E" w:rsidRDefault="002A0B2E" w:rsidP="002A0B2E">
            <w:pPr>
              <w:tabs>
                <w:tab w:val="left" w:pos="567"/>
              </w:tabs>
              <w:spacing w:line="276" w:lineRule="auto"/>
              <w:rPr>
                <w:noProof/>
                <w:lang w:val="ro-MD"/>
              </w:rPr>
            </w:pPr>
            <w:r w:rsidRPr="002A0B2E">
              <w:rPr>
                <w:noProof/>
                <w:lang w:val="ro-MD"/>
              </w:rPr>
              <w:t>A. sub presiune, mecanisme de ridicat, cazane;</w:t>
            </w:r>
          </w:p>
          <w:p w14:paraId="7A44937E" w14:textId="77777777" w:rsidR="002A0B2E" w:rsidRPr="002A0B2E" w:rsidRDefault="002A0B2E" w:rsidP="002A0B2E">
            <w:pPr>
              <w:tabs>
                <w:tab w:val="left" w:pos="567"/>
              </w:tabs>
              <w:spacing w:line="276" w:lineRule="auto"/>
              <w:rPr>
                <w:noProof/>
                <w:lang w:val="ro-MD"/>
              </w:rPr>
            </w:pPr>
            <w:r w:rsidRPr="002A0B2E">
              <w:rPr>
                <w:noProof/>
                <w:lang w:val="ro-MD"/>
              </w:rPr>
              <w:t>B. chimico-tehnologice; C. gazoducte magistrale;</w:t>
            </w:r>
          </w:p>
          <w:p w14:paraId="33DB3D70" w14:textId="77777777" w:rsidR="002A0B2E" w:rsidRPr="002A0B2E" w:rsidRDefault="002A0B2E" w:rsidP="002A0B2E">
            <w:pPr>
              <w:numPr>
                <w:ilvl w:val="0"/>
                <w:numId w:val="19"/>
              </w:numPr>
              <w:tabs>
                <w:tab w:val="decimal" w:pos="317"/>
                <w:tab w:val="left" w:pos="1134"/>
              </w:tabs>
              <w:ind w:hanging="650"/>
              <w:jc w:val="both"/>
              <w:rPr>
                <w:rFonts w:eastAsia="PMingLiU"/>
                <w:i/>
                <w:noProof/>
                <w:lang w:val="ro-MD" w:eastAsia="zh-CN"/>
              </w:rPr>
            </w:pPr>
            <w:r w:rsidRPr="002A0B2E">
              <w:rPr>
                <w:lang w:val="ro-MD"/>
              </w:rPr>
              <w:t>D. sisteme de alimentare cu gaze.</w:t>
            </w:r>
          </w:p>
        </w:tc>
        <w:tc>
          <w:tcPr>
            <w:tcW w:w="575" w:type="dxa"/>
          </w:tcPr>
          <w:p w14:paraId="7CD0C47B"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00E97DE"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AE52325" w14:textId="77777777" w:rsidR="002A0B2E" w:rsidRPr="002A0B2E" w:rsidRDefault="002A0B2E" w:rsidP="002A0B2E">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7601942B"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59E3D8B"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12ABC428"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 xml:space="preserve">Este valabil </w:t>
      </w:r>
      <w:r w:rsidRPr="002A0B2E">
        <w:rPr>
          <w:rFonts w:ascii="Times New Roman" w:eastAsia="Times New Roman" w:hAnsi="Times New Roman" w:cs="Times New Roman"/>
          <w:b/>
          <w:noProof/>
          <w:kern w:val="0"/>
          <w:u w:val="single"/>
          <w:lang w:val="ro-MD"/>
          <w14:ligatures w14:val="none"/>
        </w:rPr>
        <w:t xml:space="preserve">12 luni  </w:t>
      </w:r>
      <w:r w:rsidRPr="002A0B2E">
        <w:rPr>
          <w:rFonts w:ascii="Times New Roman" w:eastAsia="PMingLiU" w:hAnsi="Times New Roman" w:cs="Times New Roman"/>
          <w:noProof/>
          <w:kern w:val="0"/>
          <w:lang w:val="ro-MD" w:eastAsia="zh-CN"/>
          <w14:ligatures w14:val="none"/>
        </w:rPr>
        <w:t>de la data eliberării.</w:t>
      </w:r>
    </w:p>
    <w:p w14:paraId="6290F105"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D7B3963"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B556C60"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72B5773"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4C68F93"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Director                                                      Semnătura           ________________________</w:t>
      </w:r>
    </w:p>
    <w:p w14:paraId="707EC81A"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2A0B2E">
        <w:rPr>
          <w:rFonts w:ascii="Times New Roman" w:eastAsia="PMingLiU" w:hAnsi="Times New Roman" w:cs="Times New Roman"/>
          <w:noProof/>
          <w:kern w:val="0"/>
          <w:sz w:val="20"/>
          <w:szCs w:val="20"/>
          <w:lang w:val="ro-MD" w:eastAsia="zh-CN"/>
          <w14:ligatures w14:val="none"/>
        </w:rPr>
        <w:t xml:space="preserve">                 </w:t>
      </w:r>
      <w:r w:rsidRPr="002A0B2E">
        <w:rPr>
          <w:rFonts w:ascii="Times New Roman" w:eastAsia="PMingLiU" w:hAnsi="Times New Roman" w:cs="Times New Roman"/>
          <w:i/>
          <w:iCs/>
          <w:noProof/>
          <w:kern w:val="0"/>
          <w:sz w:val="20"/>
          <w:szCs w:val="20"/>
          <w:lang w:val="ro-MD" w:eastAsia="zh-CN"/>
          <w14:ligatures w14:val="none"/>
        </w:rPr>
        <w:t>(Prenume, Nume)</w:t>
      </w:r>
    </w:p>
    <w:p w14:paraId="4ACF7525"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Ex.  _____________________</w:t>
      </w:r>
    </w:p>
    <w:p w14:paraId="13CDF545"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2A0B2E">
        <w:rPr>
          <w:rFonts w:ascii="Times New Roman" w:eastAsia="PMingLiU" w:hAnsi="Times New Roman" w:cs="Times New Roman"/>
          <w:i/>
          <w:noProof/>
          <w:kern w:val="0"/>
          <w:lang w:val="ro-MD" w:eastAsia="zh-CN"/>
          <w14:ligatures w14:val="none"/>
        </w:rPr>
        <w:t xml:space="preserve">             </w:t>
      </w:r>
      <w:r w:rsidRPr="002A0B2E">
        <w:rPr>
          <w:rFonts w:ascii="Times New Roman" w:eastAsia="PMingLiU" w:hAnsi="Times New Roman" w:cs="Times New Roman"/>
          <w:i/>
          <w:noProof/>
          <w:kern w:val="0"/>
          <w:sz w:val="20"/>
          <w:szCs w:val="20"/>
          <w:lang w:val="ro-MD" w:eastAsia="zh-CN"/>
          <w14:ligatures w14:val="none"/>
        </w:rPr>
        <w:t>(Prenume, Nume)</w:t>
      </w:r>
    </w:p>
    <w:p w14:paraId="5F470FF6"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Tel. _____________________</w:t>
      </w:r>
    </w:p>
    <w:p w14:paraId="443C3D8A"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611A38F"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DBC8946"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4EB4AF3"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1A72452"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42921AC"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8FDB30D"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7CAE552"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DCC4E55" w14:textId="77777777" w:rsidR="002A0B2E" w:rsidRPr="002A0B2E" w:rsidRDefault="002A0B2E" w:rsidP="002A0B2E">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2A0B2E">
        <w:rPr>
          <w:rFonts w:ascii="Times New Roman" w:eastAsia="Times New Roman" w:hAnsi="Times New Roman" w:cs="Times New Roman"/>
          <w:b/>
          <w:noProof/>
          <w:kern w:val="0"/>
          <w:lang w:val="ro-MD"/>
          <w14:ligatures w14:val="none"/>
        </w:rPr>
        <w:t>~~~~~~~~~~~~~~~~~~~~~~~~~~~~~~~~~~~~~~~~~~~~~~~~~~~~~~~~~~~~~~~~~~~~~~~~~~ (Antetul instituției)</w:t>
      </w:r>
    </w:p>
    <w:p w14:paraId="31E60106"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FC21D77"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4F159B7"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A0B822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168C95E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A600EFF"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22C101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2F716EA9"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lastRenderedPageBreak/>
        <w:t>Anexa nr. 23</w:t>
      </w:r>
    </w:p>
    <w:p w14:paraId="2DAF275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33859F5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283F42F9"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DF906ED" w14:textId="77777777" w:rsidR="002A0B2E" w:rsidRPr="002A0B2E" w:rsidRDefault="002A0B2E" w:rsidP="002A0B2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58B7BF9"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2A0B2E">
        <w:rPr>
          <w:rFonts w:ascii="Times New Roman" w:eastAsiaTheme="majorEastAsia" w:hAnsi="Times New Roman" w:cs="Times New Roman"/>
          <w:b/>
          <w:noProof/>
          <w:kern w:val="0"/>
          <w:lang w:val="ro-MD"/>
          <w14:ligatures w14:val="none"/>
        </w:rPr>
        <w:t>CAIET DE SARCINI</w:t>
      </w:r>
      <w:bookmarkEnd w:id="61"/>
    </w:p>
    <w:p w14:paraId="03200369"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2A0B2E">
        <w:rPr>
          <w:rFonts w:ascii="Times New Roman" w:eastAsiaTheme="majorEastAsia" w:hAnsi="Times New Roman" w:cs="Times New Roman"/>
          <w:b/>
          <w:noProof/>
          <w:kern w:val="0"/>
          <w:lang w:val="ro-MD"/>
          <w14:ligatures w14:val="none"/>
        </w:rPr>
        <w:t xml:space="preserve"> </w:t>
      </w:r>
    </w:p>
    <w:p w14:paraId="7E2F81AC"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2A0B2E">
        <w:rPr>
          <w:rFonts w:ascii="Times New Roman" w:eastAsiaTheme="majorEastAsia" w:hAnsi="Times New Roman" w:cs="Times New Roman"/>
          <w:b/>
          <w:bCs/>
          <w:noProof/>
          <w:kern w:val="0"/>
          <w:lang w:val="ro-MD"/>
          <w14:ligatures w14:val="none"/>
        </w:rPr>
        <w:t>FORMULARUL DE DEVIZ NR.1 – LISTA CU CANTITĂȚILE DE LUCRĂRI</w:t>
      </w:r>
      <w:bookmarkEnd w:id="62"/>
    </w:p>
    <w:p w14:paraId="7F8E9BF8"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1D026D03"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2A0B2E">
        <w:rPr>
          <w:rFonts w:ascii="Times New Roman" w:eastAsiaTheme="majorEastAsia" w:hAnsi="Times New Roman" w:cs="Times New Roman"/>
          <w:b/>
          <w:noProof/>
          <w:kern w:val="0"/>
          <w:sz w:val="26"/>
          <w:szCs w:val="26"/>
          <w:lang w:val="ro-MD"/>
          <w14:ligatures w14:val="none"/>
        </w:rPr>
        <w:t>LUCRĂRI</w:t>
      </w:r>
    </w:p>
    <w:p w14:paraId="011CBF9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46EDEF59"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p>
    <w:p w14:paraId="310402B9"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Obiectul_______________________________________________________________</w:t>
      </w:r>
    </w:p>
    <w:p w14:paraId="01E94CE6" w14:textId="77777777" w:rsidR="002A0B2E" w:rsidRPr="002A0B2E" w:rsidRDefault="002A0B2E" w:rsidP="002A0B2E">
      <w:pPr>
        <w:spacing w:after="0" w:line="240" w:lineRule="auto"/>
        <w:ind w:firstLine="709"/>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i/>
          <w:noProof/>
          <w:kern w:val="0"/>
          <w:lang w:val="ro-MD"/>
          <w14:ligatures w14:val="none"/>
        </w:rPr>
        <w:t>(denumirea, adresa)</w:t>
      </w:r>
    </w:p>
    <w:p w14:paraId="6E37D74A"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Autoritatea contractantă__________________________________________________</w:t>
      </w:r>
    </w:p>
    <w:p w14:paraId="6F4B1384" w14:textId="77777777" w:rsidR="002A0B2E" w:rsidRPr="002A0B2E" w:rsidRDefault="002A0B2E" w:rsidP="002A0B2E">
      <w:pPr>
        <w:spacing w:after="0" w:line="240" w:lineRule="auto"/>
        <w:ind w:firstLine="709"/>
        <w:jc w:val="center"/>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i/>
          <w:noProof/>
          <w:kern w:val="0"/>
          <w:lang w:val="ro-MD"/>
          <w14:ligatures w14:val="none"/>
        </w:rPr>
        <w:t>(denumirea, adresa)</w:t>
      </w:r>
    </w:p>
    <w:p w14:paraId="2E38936F" w14:textId="77777777" w:rsidR="002A0B2E" w:rsidRPr="002A0B2E" w:rsidRDefault="002A0B2E" w:rsidP="002A0B2E">
      <w:pPr>
        <w:spacing w:after="0" w:line="240" w:lineRule="auto"/>
        <w:ind w:firstLine="709"/>
        <w:jc w:val="both"/>
        <w:rPr>
          <w:rFonts w:ascii="Times New Roman" w:eastAsia="Times New Roman" w:hAnsi="Times New Roman" w:cs="Times New Roman"/>
          <w:b/>
          <w:bCs/>
          <w:kern w:val="0"/>
          <w:lang w:val="ro-MD" w:eastAsia="ru-RU"/>
          <w14:ligatures w14:val="none"/>
        </w:rPr>
      </w:pPr>
      <w:r w:rsidRPr="002A0B2E">
        <w:rPr>
          <w:rFonts w:ascii="Times New Roman" w:eastAsia="Times New Roman" w:hAnsi="Times New Roman" w:cs="Times New Roman"/>
          <w:b/>
          <w:bCs/>
          <w:kern w:val="0"/>
          <w:lang w:val="ro-MD" w:eastAsia="ru-RU"/>
          <w14:ligatures w14:val="none"/>
        </w:rPr>
        <w:t>1 . Descriere generală</w:t>
      </w:r>
    </w:p>
    <w:p w14:paraId="4B7CD321"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0EBC6F9C"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2. Informaţii şi proiectare</w:t>
      </w:r>
    </w:p>
    <w:p w14:paraId="6E12663F"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52E97007"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3. Materiale, compatibilităţi, reglementări tehnice şi standarde utilizate</w:t>
      </w:r>
    </w:p>
    <w:p w14:paraId="607BA12C"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1E2ECA8"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4. Mostre</w:t>
      </w:r>
    </w:p>
    <w:p w14:paraId="799D8A12"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modul de prezentare a mostrelor la toate produsele utilizate.</w:t>
      </w:r>
    </w:p>
    <w:p w14:paraId="2BC6D8B7"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0674BEEC"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47CD206D"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6. Încercări, instrucţiuni, garanţii ale furnizorilor, desene şi scheme de execuţie</w:t>
      </w:r>
    </w:p>
    <w:p w14:paraId="2361D462"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B1D84D2"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7. Remedierea viciilor ascunse şi a defectelor</w:t>
      </w:r>
    </w:p>
    <w:p w14:paraId="367D6899"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04227640"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8. Trasarea geodezică a lucrărilor, toleranţe de execuţie</w:t>
      </w:r>
    </w:p>
    <w:p w14:paraId="391F1F5C"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7A02E968"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9. Parametrii de calcul ai elementelor constructive</w:t>
      </w:r>
    </w:p>
    <w:p w14:paraId="5CC12494"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sarcinile luate în calcul: seismicitatea, acţiunile, alţi parametri.</w:t>
      </w:r>
    </w:p>
    <w:p w14:paraId="78A52DE2"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73DE3B6C"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2F9A960C"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11. Nivelul admis al zgomotului şi al vibraţiilor</w:t>
      </w:r>
    </w:p>
    <w:p w14:paraId="587B0EEB"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03F82EEF"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12. Cerinţe privind montarea utilajelor şi a instalaţiilor</w:t>
      </w:r>
    </w:p>
    <w:p w14:paraId="632D26F7"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563CCF02"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13. Lucrări de construcţii aferente montării instalaţiilor</w:t>
      </w:r>
    </w:p>
    <w:p w14:paraId="75DE7489"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7229B2CA"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14. Articole, produse şi piese necesare instalaţiilor</w:t>
      </w:r>
    </w:p>
    <w:p w14:paraId="44BCD583"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1B57CC3F"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12435592"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C367CDC"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16. Definiţii</w:t>
      </w:r>
    </w:p>
    <w:p w14:paraId="1160CDF4"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49C9CECD"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17. Cerinţe privind calculul costului</w:t>
      </w:r>
    </w:p>
    <w:p w14:paraId="5E0F5B0C"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0E24CDA1"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18. Documente obligatorii la depunerea ofertei</w:t>
      </w:r>
    </w:p>
    <w:p w14:paraId="34F14D0A"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8255146"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19. Documente obligatorii la evaluarea ofertelor</w:t>
      </w:r>
    </w:p>
    <w:p w14:paraId="3AABBFB3"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9E604A0"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p>
    <w:p w14:paraId="384C5CB8"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p>
    <w:p w14:paraId="648DDC94"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p>
    <w:p w14:paraId="3153FC86"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p>
    <w:p w14:paraId="7E0B6396"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p>
    <w:p w14:paraId="15F87991"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w:t>
      </w:r>
    </w:p>
    <w:p w14:paraId="785C5DC1"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0A85AA28"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p w14:paraId="44DD6984" w14:textId="77777777" w:rsidR="002A0B2E" w:rsidRPr="002A0B2E" w:rsidRDefault="002A0B2E" w:rsidP="002A0B2E">
      <w:pPr>
        <w:spacing w:after="0" w:line="240" w:lineRule="auto"/>
        <w:ind w:firstLine="709"/>
        <w:jc w:val="both"/>
        <w:rPr>
          <w:rFonts w:ascii="Times New Roman" w:eastAsia="Times New Roman" w:hAnsi="Times New Roman" w:cs="Times New Roman"/>
          <w:bCs/>
          <w:noProof/>
          <w:kern w:val="0"/>
          <w:lang w:val="ro-MD"/>
          <w14:ligatures w14:val="none"/>
        </w:rPr>
      </w:pPr>
      <w:r w:rsidRPr="002A0B2E">
        <w:rPr>
          <w:rFonts w:ascii="Times New Roman" w:eastAsia="Times New Roman" w:hAnsi="Times New Roman" w:cs="Times New Roman"/>
          <w:bCs/>
          <w:noProof/>
          <w:kern w:val="0"/>
          <w:lang w:val="ro-MD"/>
          <w14:ligatures w14:val="none"/>
        </w:rPr>
        <w:t xml:space="preserve"> </w:t>
      </w:r>
    </w:p>
    <w:p w14:paraId="7D25D480" w14:textId="77777777" w:rsidR="002A0B2E" w:rsidRPr="002A0B2E" w:rsidRDefault="002A0B2E" w:rsidP="002A0B2E">
      <w:pPr>
        <w:spacing w:after="0" w:line="240" w:lineRule="auto"/>
        <w:ind w:firstLine="709"/>
        <w:jc w:val="both"/>
        <w:rPr>
          <w:rFonts w:ascii="Times New Roman" w:eastAsia="Times New Roman" w:hAnsi="Times New Roman" w:cs="Times New Roman"/>
          <w:bCs/>
          <w:noProof/>
          <w:kern w:val="0"/>
          <w:lang w:val="ro-MD"/>
          <w14:ligatures w14:val="none"/>
        </w:rPr>
      </w:pPr>
    </w:p>
    <w:p w14:paraId="2F5633C1"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Cs/>
          <w:noProof/>
          <w:kern w:val="0"/>
          <w:lang w:val="ro-MD"/>
          <w14:ligatures w14:val="none"/>
        </w:rPr>
        <w:t xml:space="preserve">Autoritatea contractantă </w:t>
      </w:r>
      <w:r w:rsidRPr="002A0B2E">
        <w:rPr>
          <w:rFonts w:ascii="Times New Roman" w:eastAsia="Times New Roman" w:hAnsi="Times New Roman" w:cs="Times New Roman"/>
          <w:noProof/>
          <w:kern w:val="0"/>
          <w:lang w:val="ro-MD"/>
          <w14:ligatures w14:val="none"/>
        </w:rPr>
        <w:t> ___________              </w:t>
      </w:r>
      <w:r w:rsidRPr="002A0B2E">
        <w:rPr>
          <w:rFonts w:ascii="Times New Roman" w:eastAsia="Times New Roman" w:hAnsi="Times New Roman" w:cs="Times New Roman"/>
          <w:bCs/>
          <w:noProof/>
          <w:kern w:val="0"/>
          <w:lang w:val="ro-MD"/>
          <w14:ligatures w14:val="none"/>
        </w:rPr>
        <w:t>Data</w:t>
      </w:r>
      <w:r w:rsidRPr="002A0B2E">
        <w:rPr>
          <w:rFonts w:ascii="Times New Roman" w:eastAsia="Times New Roman" w:hAnsi="Times New Roman" w:cs="Times New Roman"/>
          <w:noProof/>
          <w:kern w:val="0"/>
          <w:lang w:val="ro-MD"/>
          <w14:ligatures w14:val="none"/>
        </w:rPr>
        <w:t xml:space="preserve"> "____"__________________</w:t>
      </w:r>
    </w:p>
    <w:p w14:paraId="190C335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0419EA8C"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147A5D8"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64B23705"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23F595DB"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1F82C0A3"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624EB07"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01596621"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5DAFB9C2"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3976230A"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042B1A97"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04A7D22C"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3536A81E"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0CDC6157"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D8F034B"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27E5964"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43848FC"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2E54EEE6" w14:textId="77777777" w:rsidR="002A0B2E" w:rsidRPr="002A0B2E" w:rsidRDefault="002A0B2E" w:rsidP="002A0B2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2A0B2E">
        <w:rPr>
          <w:rFonts w:ascii="Times New Roman" w:eastAsiaTheme="majorEastAsia" w:hAnsi="Times New Roman" w:cs="Times New Roman"/>
          <w:b/>
          <w:bCs/>
          <w:noProof/>
          <w:kern w:val="0"/>
          <w:lang w:val="ro-MD"/>
          <w14:ligatures w14:val="none"/>
        </w:rPr>
        <w:t>Formularul de deviz nr.1 – Lista cu cantitățile de lucrări</w:t>
      </w:r>
    </w:p>
    <w:p w14:paraId="0B5DB112" w14:textId="77777777" w:rsidR="002A0B2E" w:rsidRPr="002A0B2E" w:rsidRDefault="002A0B2E" w:rsidP="002A0B2E">
      <w:pPr>
        <w:spacing w:after="0" w:line="240" w:lineRule="auto"/>
        <w:ind w:firstLine="709"/>
        <w:jc w:val="both"/>
        <w:rPr>
          <w:rFonts w:ascii="Times New Roman" w:eastAsia="Times New Roman" w:hAnsi="Times New Roman" w:cs="Times New Roman"/>
          <w:b/>
          <w:noProof/>
          <w:kern w:val="0"/>
          <w:lang w:val="ro-MD"/>
          <w14:ligatures w14:val="none"/>
        </w:rPr>
      </w:pPr>
    </w:p>
    <w:p w14:paraId="245EA5E8"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Obiectul____________________________________________________________________</w:t>
      </w:r>
    </w:p>
    <w:p w14:paraId="5E0F68C1"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Autoritatea contractantă________________________________________________________</w:t>
      </w:r>
    </w:p>
    <w:p w14:paraId="1032AC27" w14:textId="77777777" w:rsidR="002A0B2E" w:rsidRPr="002A0B2E" w:rsidRDefault="002A0B2E" w:rsidP="002A0B2E">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2A0B2E" w:rsidRPr="002A0B2E" w14:paraId="741584AE" w14:textId="77777777" w:rsidTr="003564F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3030733"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637D764"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74EE315"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86A7F9C"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Unitatea</w:t>
            </w:r>
          </w:p>
          <w:p w14:paraId="68AE5B7C"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3F89FC2" w14:textId="77777777" w:rsidR="002A0B2E" w:rsidRPr="002A0B2E" w:rsidRDefault="002A0B2E" w:rsidP="002A0B2E">
            <w:pPr>
              <w:spacing w:after="0" w:line="240" w:lineRule="auto"/>
              <w:jc w:val="center"/>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Cantitatea</w:t>
            </w:r>
          </w:p>
        </w:tc>
      </w:tr>
      <w:tr w:rsidR="002A0B2E" w:rsidRPr="002A0B2E" w14:paraId="3A461DD8" w14:textId="77777777" w:rsidTr="003564F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8FF1AE" w14:textId="77777777" w:rsidR="002A0B2E" w:rsidRPr="002A0B2E" w:rsidRDefault="002A0B2E" w:rsidP="002A0B2E">
            <w:pPr>
              <w:spacing w:after="0" w:line="240" w:lineRule="auto"/>
              <w:jc w:val="center"/>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537A4C2" w14:textId="77777777" w:rsidR="002A0B2E" w:rsidRPr="002A0B2E" w:rsidRDefault="002A0B2E" w:rsidP="002A0B2E">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2B88CC2"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CFC9FA0"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284C354"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A0B2E" w:rsidRPr="002A0B2E" w14:paraId="24EB60D9" w14:textId="77777777" w:rsidTr="003564F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F3C761" w14:textId="77777777" w:rsidR="002A0B2E" w:rsidRPr="002A0B2E" w:rsidRDefault="002A0B2E" w:rsidP="002A0B2E">
            <w:pPr>
              <w:spacing w:after="0" w:line="240" w:lineRule="auto"/>
              <w:jc w:val="center"/>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5934B1E6" w14:textId="77777777" w:rsidR="002A0B2E" w:rsidRPr="002A0B2E" w:rsidRDefault="002A0B2E" w:rsidP="002A0B2E">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599A057"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1A91701"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EE43C55"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A0B2E" w:rsidRPr="002A0B2E" w14:paraId="3400B53E" w14:textId="77777777" w:rsidTr="003564F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EF2D36" w14:textId="77777777" w:rsidR="002A0B2E" w:rsidRPr="002A0B2E" w:rsidRDefault="002A0B2E" w:rsidP="002A0B2E">
            <w:pPr>
              <w:spacing w:after="0" w:line="240" w:lineRule="auto"/>
              <w:jc w:val="center"/>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16A65C4B" w14:textId="77777777" w:rsidR="002A0B2E" w:rsidRPr="002A0B2E" w:rsidRDefault="002A0B2E" w:rsidP="002A0B2E">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72F5D7A"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F21B596"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B40120A"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A0B2E" w:rsidRPr="002A0B2E" w14:paraId="6D956FD6" w14:textId="77777777" w:rsidTr="003564F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35DA6D" w14:textId="77777777" w:rsidR="002A0B2E" w:rsidRPr="002A0B2E" w:rsidRDefault="002A0B2E" w:rsidP="002A0B2E">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1F094557"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1B5E7DB"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A8CA0CF"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00226C1"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A0B2E" w:rsidRPr="002A0B2E" w14:paraId="49336B42" w14:textId="77777777" w:rsidTr="003564F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F047A7" w14:textId="77777777" w:rsidR="002A0B2E" w:rsidRPr="002A0B2E" w:rsidRDefault="002A0B2E" w:rsidP="002A0B2E">
            <w:pPr>
              <w:spacing w:after="0" w:line="240" w:lineRule="auto"/>
              <w:jc w:val="center"/>
              <w:rPr>
                <w:rFonts w:ascii="Times New Roman" w:eastAsia="PMingLiU" w:hAnsi="Times New Roman" w:cs="Times New Roman"/>
                <w:noProof/>
                <w:kern w:val="0"/>
                <w:lang w:val="ro-MD" w:eastAsia="zh-CN"/>
                <w14:ligatures w14:val="none"/>
              </w:rPr>
            </w:pPr>
            <w:r w:rsidRPr="002A0B2E">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54F98A17"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4336595"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2CCB4B5"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23D6AB5" w14:textId="77777777" w:rsidR="002A0B2E" w:rsidRPr="002A0B2E" w:rsidRDefault="002A0B2E" w:rsidP="002A0B2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A0B2E" w:rsidRPr="002A0B2E" w14:paraId="17F1A30E" w14:textId="77777777" w:rsidTr="003564F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4A6A415" w14:textId="77777777" w:rsidR="002A0B2E" w:rsidRPr="002A0B2E" w:rsidRDefault="002A0B2E" w:rsidP="002A0B2E">
            <w:pPr>
              <w:spacing w:after="0" w:line="240" w:lineRule="auto"/>
              <w:rPr>
                <w:rFonts w:ascii="Times New Roman" w:eastAsia="PMingLiU" w:hAnsi="Times New Roman" w:cs="Times New Roman"/>
                <w:b/>
                <w:noProof/>
                <w:kern w:val="0"/>
                <w:lang w:val="ro-MD" w:eastAsia="zh-CN"/>
                <w14:ligatures w14:val="none"/>
              </w:rPr>
            </w:pPr>
            <w:r w:rsidRPr="002A0B2E">
              <w:rPr>
                <w:rFonts w:ascii="Times New Roman" w:eastAsia="PMingLiU" w:hAnsi="Times New Roman" w:cs="Times New Roman"/>
                <w:b/>
                <w:noProof/>
                <w:kern w:val="0"/>
                <w:lang w:val="ro-MD" w:eastAsia="zh-CN"/>
                <w14:ligatures w14:val="none"/>
              </w:rPr>
              <w:t>Total</w:t>
            </w:r>
          </w:p>
        </w:tc>
      </w:tr>
    </w:tbl>
    <w:p w14:paraId="2C09195E"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41EF759"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r w:rsidRPr="002A0B2E">
        <w:rPr>
          <w:rFonts w:ascii="Times New Roman" w:eastAsia="Times New Roman" w:hAnsi="Times New Roman" w:cs="Times New Roman"/>
          <w:bCs/>
          <w:noProof/>
          <w:kern w:val="0"/>
          <w:lang w:val="ro-MD"/>
          <w14:ligatures w14:val="none"/>
        </w:rPr>
        <w:t xml:space="preserve">Data </w:t>
      </w:r>
      <w:r w:rsidRPr="002A0B2E">
        <w:rPr>
          <w:rFonts w:ascii="Times New Roman" w:eastAsia="Times New Roman" w:hAnsi="Times New Roman" w:cs="Times New Roman"/>
          <w:noProof/>
          <w:kern w:val="0"/>
          <w:lang w:val="ro-MD"/>
          <w14:ligatures w14:val="none"/>
        </w:rPr>
        <w:t>„____"__________________</w:t>
      </w:r>
    </w:p>
    <w:p w14:paraId="6304071E" w14:textId="77777777" w:rsidR="002A0B2E" w:rsidRPr="002A0B2E" w:rsidRDefault="002A0B2E" w:rsidP="002A0B2E">
      <w:pPr>
        <w:tabs>
          <w:tab w:val="left" w:pos="567"/>
        </w:tabs>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     ____________________________  </w:t>
      </w:r>
    </w:p>
    <w:p w14:paraId="2C91F86B" w14:textId="77777777" w:rsidR="002A0B2E" w:rsidRPr="002A0B2E" w:rsidRDefault="002A0B2E" w:rsidP="002A0B2E">
      <w:pPr>
        <w:tabs>
          <w:tab w:val="left" w:pos="567"/>
        </w:tabs>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(semnătura autorizată)</w:t>
      </w:r>
    </w:p>
    <w:p w14:paraId="76F3F7A3"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08700F18" w14:textId="77777777" w:rsidR="002A0B2E" w:rsidRPr="002A0B2E" w:rsidRDefault="002A0B2E" w:rsidP="002A0B2E">
      <w:pPr>
        <w:tabs>
          <w:tab w:val="left" w:pos="567"/>
        </w:tabs>
        <w:spacing w:after="0" w:line="240" w:lineRule="auto"/>
        <w:rPr>
          <w:rFonts w:ascii="Times New Roman" w:eastAsia="Times New Roman" w:hAnsi="Times New Roman" w:cs="Times New Roman"/>
          <w:kern w:val="0"/>
          <w:lang w:val="ro-MD"/>
          <w14:ligatures w14:val="none"/>
        </w:rPr>
      </w:pPr>
    </w:p>
    <w:p w14:paraId="4DFFCE54" w14:textId="77777777" w:rsidR="002A0B2E" w:rsidRPr="002A0B2E" w:rsidRDefault="002A0B2E" w:rsidP="002A0B2E">
      <w:pPr>
        <w:tabs>
          <w:tab w:val="left" w:pos="567"/>
        </w:tabs>
        <w:spacing w:after="0" w:line="240" w:lineRule="auto"/>
        <w:rPr>
          <w:rFonts w:ascii="Times New Roman" w:eastAsia="Times New Roman" w:hAnsi="Times New Roman" w:cs="Times New Roman"/>
          <w:i/>
          <w:kern w:val="0"/>
          <w:szCs w:val="20"/>
          <w:lang w:val="ro-MD"/>
          <w14:ligatures w14:val="none"/>
        </w:rPr>
      </w:pPr>
      <w:r w:rsidRPr="002A0B2E">
        <w:rPr>
          <w:rFonts w:ascii="Times New Roman" w:eastAsia="Times New Roman" w:hAnsi="Times New Roman" w:cs="Times New Roman"/>
          <w:i/>
          <w:kern w:val="0"/>
          <w:lang w:val="ro-MD"/>
          <w14:ligatures w14:val="none"/>
        </w:rPr>
        <w:t xml:space="preserve">Notă: Autoritatea contractantă trebuie să atașeze la caietul de sarcini, </w:t>
      </w:r>
      <w:r w:rsidRPr="002A0B2E">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699B58B6" w14:textId="77777777" w:rsidR="002A0B2E" w:rsidRPr="002A0B2E" w:rsidRDefault="002A0B2E" w:rsidP="002A0B2E">
      <w:pPr>
        <w:tabs>
          <w:tab w:val="left" w:pos="567"/>
        </w:tabs>
        <w:spacing w:after="0" w:line="240" w:lineRule="auto"/>
        <w:rPr>
          <w:rFonts w:ascii="Times New Roman" w:eastAsia="Times New Roman" w:hAnsi="Times New Roman" w:cs="Times New Roman"/>
          <w:i/>
          <w:kern w:val="0"/>
          <w:lang w:val="ro-MD"/>
          <w14:ligatures w14:val="none"/>
        </w:rPr>
        <w:sectPr w:rsidR="002A0B2E" w:rsidRPr="002A0B2E" w:rsidSect="002A0B2E">
          <w:footerReference w:type="first" r:id="rId15"/>
          <w:pgSz w:w="11906" w:h="16838" w:code="9"/>
          <w:pgMar w:top="426" w:right="1134" w:bottom="851" w:left="1276" w:header="720" w:footer="510" w:gutter="0"/>
          <w:cols w:space="720"/>
          <w:titlePg/>
          <w:docGrid w:linePitch="326"/>
        </w:sectPr>
      </w:pPr>
    </w:p>
    <w:p w14:paraId="07A7230D"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lastRenderedPageBreak/>
        <w:t>Anexa nr. 24</w:t>
      </w:r>
    </w:p>
    <w:p w14:paraId="31F85089"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1E36750F"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2A357965"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607EF354"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CAIET DE SARCINI</w:t>
      </w:r>
    </w:p>
    <w:p w14:paraId="0149BCFA"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04E38609" w14:textId="77777777" w:rsidR="002A0B2E" w:rsidRPr="002A0B2E" w:rsidRDefault="002A0B2E" w:rsidP="002A0B2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2A0B2E">
        <w:rPr>
          <w:rFonts w:ascii="Times New Roman" w:eastAsiaTheme="majorEastAsia" w:hAnsi="Times New Roman" w:cs="Times New Roman"/>
          <w:b/>
          <w:noProof/>
          <w:kern w:val="0"/>
          <w:lang w:val="ro-MD"/>
          <w14:ligatures w14:val="none"/>
        </w:rPr>
        <w:t>SERVICII DE PROIECTARE</w:t>
      </w:r>
    </w:p>
    <w:p w14:paraId="2799B820"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p>
    <w:p w14:paraId="4F397315" w14:textId="77777777" w:rsidR="002A0B2E" w:rsidRPr="002A0B2E" w:rsidRDefault="002A0B2E" w:rsidP="002A0B2E">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Denumirea obiectului</w:t>
      </w:r>
    </w:p>
    <w:p w14:paraId="6A00C3CE"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 precizează descrierea generală a obiectului de proiectare.</w:t>
      </w:r>
    </w:p>
    <w:p w14:paraId="3A64AFD2"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Amplasarea obiectului </w:t>
      </w:r>
    </w:p>
    <w:p w14:paraId="43B9DA0A"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 precizează adresa.</w:t>
      </w:r>
    </w:p>
    <w:p w14:paraId="4BEE87CD"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Beneficiar</w:t>
      </w:r>
      <w:r w:rsidRPr="002A0B2E">
        <w:rPr>
          <w:rFonts w:ascii="Times New Roman" w:eastAsia="Times New Roman" w:hAnsi="Times New Roman" w:cs="Times New Roman"/>
          <w:kern w:val="0"/>
          <w:lang w:val="ro-MD"/>
          <w14:ligatures w14:val="none"/>
        </w:rPr>
        <w:t xml:space="preserve">/investitor </w:t>
      </w:r>
    </w:p>
    <w:p w14:paraId="18DC98F8"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 precizează Autoritatea contractantă.</w:t>
      </w:r>
    </w:p>
    <w:p w14:paraId="61E51F3C"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Statutul de protecție  </w:t>
      </w:r>
    </w:p>
    <w:p w14:paraId="2DEC2307"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 precizează după caz.</w:t>
      </w:r>
    </w:p>
    <w:p w14:paraId="5708A267"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Temeiul proiectării</w:t>
      </w:r>
    </w:p>
    <w:p w14:paraId="014B219D" w14:textId="77777777" w:rsidR="002A0B2E" w:rsidRPr="002A0B2E" w:rsidRDefault="002A0B2E" w:rsidP="002A0B2E">
      <w:pPr>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Se precizează temeiul elaborării documentației. </w:t>
      </w:r>
    </w:p>
    <w:p w14:paraId="3A552F7F"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Descrierea obiectului </w:t>
      </w:r>
    </w:p>
    <w:p w14:paraId="710BDC19"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caracteristicile tehnice ale obiectului.</w:t>
      </w:r>
    </w:p>
    <w:p w14:paraId="6F07A2E4" w14:textId="77777777" w:rsidR="002A0B2E" w:rsidRPr="002A0B2E" w:rsidRDefault="002A0B2E" w:rsidP="002A0B2E">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Justificarea elaborării documentației de proiect</w:t>
      </w:r>
    </w:p>
    <w:p w14:paraId="1300EFC1"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necesitatea elaborării documentației.</w:t>
      </w:r>
    </w:p>
    <w:p w14:paraId="25FA7A62"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Cerințe referitor la lucrările planificate la obiect</w:t>
      </w:r>
    </w:p>
    <w:p w14:paraId="1535CF15"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Se precizează tipul lucrărilor pentru care este necesară elaborarea documentației de proiect.</w:t>
      </w:r>
    </w:p>
    <w:p w14:paraId="4C560510" w14:textId="77777777" w:rsidR="002A0B2E" w:rsidRPr="002A0B2E" w:rsidRDefault="002A0B2E" w:rsidP="002A0B2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1B0D05A4" w14:textId="77777777" w:rsidR="002A0B2E" w:rsidRPr="002A0B2E" w:rsidRDefault="002A0B2E" w:rsidP="002A0B2E">
      <w:pPr>
        <w:tabs>
          <w:tab w:val="left" w:pos="990"/>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Se precizează etapele, cerințele privindexecuția documentației de proiect etc.</w:t>
      </w:r>
    </w:p>
    <w:p w14:paraId="5D9E1B59" w14:textId="77777777" w:rsidR="002A0B2E" w:rsidRPr="002A0B2E" w:rsidRDefault="002A0B2E" w:rsidP="002A0B2E">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10. Documente obligatorii la depunerea ofertei</w:t>
      </w:r>
    </w:p>
    <w:p w14:paraId="158C1D1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B43F90E" w14:textId="77777777" w:rsidR="002A0B2E" w:rsidRPr="002A0B2E" w:rsidRDefault="002A0B2E" w:rsidP="002A0B2E">
      <w:pPr>
        <w:spacing w:after="0" w:line="240" w:lineRule="auto"/>
        <w:ind w:hanging="426"/>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11. Documente obligatorii la evaluarea ofertelor.</w:t>
      </w:r>
    </w:p>
    <w:p w14:paraId="39B66CCC" w14:textId="77777777" w:rsidR="002A0B2E" w:rsidRPr="002A0B2E" w:rsidRDefault="002A0B2E" w:rsidP="002A0B2E">
      <w:pPr>
        <w:spacing w:after="0" w:line="240" w:lineRule="auto"/>
        <w:ind w:hanging="426"/>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678985D" w14:textId="77777777" w:rsidR="002A0B2E" w:rsidRPr="002A0B2E" w:rsidRDefault="002A0B2E" w:rsidP="002A0B2E">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7B7A01D8" w14:textId="77777777" w:rsidR="002A0B2E" w:rsidRPr="002A0B2E" w:rsidRDefault="002A0B2E" w:rsidP="002A0B2E">
      <w:pPr>
        <w:spacing w:after="0" w:line="240" w:lineRule="auto"/>
        <w:ind w:firstLine="142"/>
        <w:jc w:val="both"/>
        <w:rPr>
          <w:rFonts w:ascii="Times New Roman" w:eastAsia="Times New Roman" w:hAnsi="Times New Roman" w:cs="Times New Roman"/>
          <w:b/>
          <w:bCs/>
          <w:noProof/>
          <w:kern w:val="0"/>
          <w:lang w:val="ro-MD"/>
          <w14:ligatures w14:val="none"/>
        </w:rPr>
      </w:pPr>
    </w:p>
    <w:p w14:paraId="12A5C869" w14:textId="77777777" w:rsidR="002A0B2E" w:rsidRPr="002A0B2E" w:rsidRDefault="002A0B2E" w:rsidP="002A0B2E">
      <w:pPr>
        <w:spacing w:after="0" w:line="240" w:lineRule="auto"/>
        <w:ind w:firstLine="142"/>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Autoritatea contractantă </w:t>
      </w:r>
      <w:r w:rsidRPr="002A0B2E">
        <w:rPr>
          <w:rFonts w:ascii="Times New Roman" w:eastAsia="Times New Roman" w:hAnsi="Times New Roman" w:cs="Times New Roman"/>
          <w:noProof/>
          <w:kern w:val="0"/>
          <w:lang w:val="ro-MD"/>
          <w14:ligatures w14:val="none"/>
        </w:rPr>
        <w:t> ___________              </w:t>
      </w:r>
      <w:r w:rsidRPr="002A0B2E">
        <w:rPr>
          <w:rFonts w:ascii="Times New Roman" w:eastAsia="Times New Roman" w:hAnsi="Times New Roman" w:cs="Times New Roman"/>
          <w:b/>
          <w:bCs/>
          <w:noProof/>
          <w:kern w:val="0"/>
          <w:lang w:val="ro-MD"/>
          <w14:ligatures w14:val="none"/>
        </w:rPr>
        <w:t>Data</w:t>
      </w:r>
      <w:r w:rsidRPr="002A0B2E">
        <w:rPr>
          <w:rFonts w:ascii="Times New Roman" w:eastAsia="Times New Roman" w:hAnsi="Times New Roman" w:cs="Times New Roman"/>
          <w:noProof/>
          <w:kern w:val="0"/>
          <w:lang w:val="ro-MD"/>
          <w14:ligatures w14:val="none"/>
        </w:rPr>
        <w:t>„____"__________________</w:t>
      </w:r>
    </w:p>
    <w:p w14:paraId="7D06313E"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19C1434"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BBFF253" w14:textId="77777777" w:rsidR="002A0B2E" w:rsidRPr="002A0B2E" w:rsidRDefault="002A0B2E" w:rsidP="002A0B2E">
      <w:pPr>
        <w:spacing w:after="0" w:line="240" w:lineRule="auto"/>
        <w:ind w:firstLine="709"/>
        <w:jc w:val="both"/>
        <w:rPr>
          <w:rFonts w:ascii="Times New Roman" w:eastAsia="Times New Roman" w:hAnsi="Times New Roman" w:cs="Times New Roman"/>
          <w:i/>
          <w:iCs/>
          <w:noProof/>
          <w:kern w:val="0"/>
          <w:lang w:val="ro-MD"/>
          <w14:ligatures w14:val="none"/>
        </w:rPr>
      </w:pPr>
    </w:p>
    <w:p w14:paraId="5DC00F20" w14:textId="77777777" w:rsidR="002A0B2E" w:rsidRPr="002A0B2E" w:rsidRDefault="002A0B2E" w:rsidP="002A0B2E">
      <w:pPr>
        <w:spacing w:after="0" w:line="240" w:lineRule="auto"/>
        <w:ind w:firstLine="709"/>
        <w:jc w:val="both"/>
        <w:rPr>
          <w:rFonts w:ascii="Times New Roman" w:eastAsia="Times New Roman" w:hAnsi="Times New Roman" w:cs="Times New Roman"/>
          <w:i/>
          <w:iCs/>
          <w:noProof/>
          <w:kern w:val="0"/>
          <w:lang w:val="ro-MD"/>
          <w14:ligatures w14:val="none"/>
        </w:rPr>
      </w:pPr>
    </w:p>
    <w:p w14:paraId="2C112893" w14:textId="77777777" w:rsidR="002A0B2E" w:rsidRPr="002A0B2E" w:rsidRDefault="002A0B2E" w:rsidP="002A0B2E">
      <w:pPr>
        <w:spacing w:after="0" w:line="240" w:lineRule="auto"/>
        <w:ind w:firstLine="709"/>
        <w:jc w:val="both"/>
        <w:rPr>
          <w:rFonts w:ascii="Times New Roman" w:eastAsia="Times New Roman" w:hAnsi="Times New Roman" w:cs="Times New Roman"/>
          <w:i/>
          <w:iCs/>
          <w:noProof/>
          <w:kern w:val="0"/>
          <w:lang w:val="ro-MD"/>
          <w14:ligatures w14:val="none"/>
        </w:rPr>
      </w:pPr>
    </w:p>
    <w:p w14:paraId="294E6319" w14:textId="77777777" w:rsidR="002A0B2E" w:rsidRPr="002A0B2E" w:rsidRDefault="002A0B2E" w:rsidP="002A0B2E">
      <w:pPr>
        <w:spacing w:after="0" w:line="240" w:lineRule="auto"/>
        <w:ind w:firstLine="709"/>
        <w:jc w:val="both"/>
        <w:rPr>
          <w:rFonts w:ascii="Times New Roman" w:eastAsia="Times New Roman" w:hAnsi="Times New Roman" w:cs="Times New Roman"/>
          <w:i/>
          <w:iCs/>
          <w:noProof/>
          <w:kern w:val="0"/>
          <w:lang w:val="ro-MD"/>
          <w14:ligatures w14:val="none"/>
        </w:rPr>
      </w:pPr>
    </w:p>
    <w:p w14:paraId="3F3C8BCD" w14:textId="77777777" w:rsidR="002A0B2E" w:rsidRPr="002A0B2E" w:rsidRDefault="002A0B2E" w:rsidP="002A0B2E">
      <w:pPr>
        <w:spacing w:after="0" w:line="240" w:lineRule="auto"/>
        <w:ind w:firstLine="709"/>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10CC0986"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E96092E"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CEB300E"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59F7D2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12910282" w14:textId="77777777" w:rsidR="002A0B2E" w:rsidRPr="002A0B2E" w:rsidRDefault="002A0B2E" w:rsidP="002A0B2E">
      <w:pPr>
        <w:spacing w:after="0" w:line="240" w:lineRule="auto"/>
        <w:jc w:val="right"/>
        <w:rPr>
          <w:rFonts w:ascii="Times New Roman" w:eastAsia="Times New Roman" w:hAnsi="Times New Roman" w:cs="Times New Roman"/>
          <w:kern w:val="0"/>
          <w:sz w:val="22"/>
          <w:szCs w:val="22"/>
          <w:lang w:val="ro-MD"/>
          <w14:ligatures w14:val="none"/>
        </w:rPr>
      </w:pPr>
      <w:r w:rsidRPr="002A0B2E">
        <w:rPr>
          <w:rFonts w:ascii="Times New Roman" w:eastAsia="Times New Roman" w:hAnsi="Times New Roman" w:cs="Times New Roman"/>
          <w:kern w:val="0"/>
          <w:lang w:val="ro-MD"/>
          <w14:ligatures w14:val="none"/>
        </w:rPr>
        <w:lastRenderedPageBreak/>
        <w:t>Anexa nr. 25</w:t>
      </w:r>
    </w:p>
    <w:p w14:paraId="6019F7B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5F3FF93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3447E056"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4760FAB"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043F774"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A78D8EF" w14:textId="77777777" w:rsidR="002A0B2E" w:rsidRPr="002A0B2E" w:rsidRDefault="002A0B2E" w:rsidP="002A0B2E">
      <w:pPr>
        <w:spacing w:after="0" w:line="240" w:lineRule="auto"/>
        <w:jc w:val="center"/>
        <w:rPr>
          <w:rFonts w:ascii="Times New Roman" w:eastAsia="Times New Roman" w:hAnsi="Times New Roman" w:cs="Times New Roman"/>
          <w:b/>
          <w:kern w:val="0"/>
          <w:lang w:val="ro-MD"/>
          <w14:ligatures w14:val="none"/>
        </w:rPr>
      </w:pPr>
    </w:p>
    <w:p w14:paraId="192720B8" w14:textId="77777777" w:rsidR="002A0B2E" w:rsidRPr="002A0B2E" w:rsidRDefault="002A0B2E" w:rsidP="002A0B2E">
      <w:pPr>
        <w:spacing w:after="0" w:line="240" w:lineRule="auto"/>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CONTRACT – MODEL</w:t>
      </w:r>
    </w:p>
    <w:p w14:paraId="0D1EF72F"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77FD6C5C" w14:textId="77777777" w:rsidR="002A0B2E" w:rsidRPr="002A0B2E" w:rsidRDefault="002A0B2E" w:rsidP="002A0B2E">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2A0B2E" w:rsidRPr="002A0B2E" w14:paraId="39F2B111" w14:textId="77777777" w:rsidTr="003564FD">
        <w:trPr>
          <w:trHeight w:val="697"/>
        </w:trPr>
        <w:tc>
          <w:tcPr>
            <w:tcW w:w="9748" w:type="dxa"/>
            <w:vAlign w:val="center"/>
          </w:tcPr>
          <w:p w14:paraId="5032FEA8"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4F6048F9" w14:textId="77777777" w:rsidR="002A0B2E" w:rsidRPr="002A0B2E" w:rsidRDefault="002A0B2E" w:rsidP="002A0B2E">
            <w:pPr>
              <w:spacing w:after="0" w:line="240" w:lineRule="auto"/>
              <w:jc w:val="both"/>
              <w:rPr>
                <w:rFonts w:ascii="Times New Roman" w:eastAsia="Times New Roman" w:hAnsi="Times New Roman" w:cs="Times New Roman"/>
                <w:b/>
                <w:caps/>
                <w:noProof/>
                <w:kern w:val="0"/>
                <w:sz w:val="28"/>
                <w:szCs w:val="28"/>
                <w:lang w:val="ro-MD"/>
                <w14:ligatures w14:val="none"/>
              </w:rPr>
            </w:pPr>
          </w:p>
          <w:p w14:paraId="3BDC5F69" w14:textId="77777777" w:rsidR="002A0B2E" w:rsidRPr="002A0B2E" w:rsidRDefault="002A0B2E" w:rsidP="002A0B2E">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2A0B2E">
              <w:rPr>
                <w:rFonts w:ascii="Times New Roman" w:eastAsia="Times New Roman" w:hAnsi="Times New Roman" w:cs="Times New Roman"/>
                <w:b/>
                <w:caps/>
                <w:noProof/>
                <w:kern w:val="0"/>
                <w:sz w:val="28"/>
                <w:szCs w:val="28"/>
                <w:lang w:val="ro-MD"/>
                <w14:ligatures w14:val="none"/>
              </w:rPr>
              <w:t>Contract</w:t>
            </w:r>
            <w:r w:rsidRPr="002A0B2E">
              <w:rPr>
                <w:rFonts w:ascii="Times New Roman" w:eastAsia="Times New Roman" w:hAnsi="Times New Roman" w:cs="Times New Roman"/>
                <w:b/>
                <w:noProof/>
                <w:kern w:val="0"/>
                <w:sz w:val="28"/>
                <w:szCs w:val="28"/>
                <w:lang w:val="ro-MD"/>
                <w14:ligatures w14:val="none"/>
              </w:rPr>
              <w:t xml:space="preserve"> DE ANTREPRIZĂ Nr.</w:t>
            </w:r>
          </w:p>
          <w:p w14:paraId="104508A7"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privind achiziţia prin</w:t>
            </w:r>
            <w:r w:rsidRPr="002A0B2E">
              <w:rPr>
                <w:rFonts w:ascii="Times New Roman" w:eastAsia="Times New Roman" w:hAnsi="Times New Roman" w:cs="Times New Roman"/>
                <w:b/>
                <w:noProof/>
                <w:kern w:val="0"/>
                <w:lang w:val="ro-MD"/>
                <w14:ligatures w14:val="none"/>
              </w:rPr>
              <w:softHyphen/>
            </w:r>
            <w:r w:rsidRPr="002A0B2E">
              <w:rPr>
                <w:rFonts w:ascii="Times New Roman" w:eastAsia="Times New Roman" w:hAnsi="Times New Roman" w:cs="Times New Roman"/>
                <w:b/>
                <w:noProof/>
                <w:kern w:val="0"/>
                <w:lang w:val="ro-MD"/>
                <w14:ligatures w14:val="none"/>
              </w:rPr>
              <w:softHyphen/>
            </w:r>
            <w:r w:rsidRPr="002A0B2E">
              <w:rPr>
                <w:rFonts w:ascii="Times New Roman" w:eastAsia="Times New Roman" w:hAnsi="Times New Roman" w:cs="Times New Roman"/>
                <w:b/>
                <w:noProof/>
                <w:kern w:val="0"/>
                <w:lang w:val="ro-MD"/>
                <w14:ligatures w14:val="none"/>
              </w:rPr>
              <w:softHyphen/>
              <w:t>________________</w:t>
            </w:r>
          </w:p>
          <w:p w14:paraId="4369A969" w14:textId="77777777" w:rsidR="002A0B2E" w:rsidRPr="002A0B2E" w:rsidRDefault="002A0B2E" w:rsidP="002A0B2E">
            <w:pPr>
              <w:spacing w:after="0" w:line="240" w:lineRule="auto"/>
              <w:jc w:val="both"/>
              <w:rPr>
                <w:rFonts w:ascii="Times New Roman" w:eastAsia="Times New Roman" w:hAnsi="Times New Roman" w:cs="Times New Roman"/>
                <w:b/>
                <w:i/>
                <w:noProof/>
                <w:kern w:val="0"/>
                <w:lang w:val="ro-MD"/>
                <w14:ligatures w14:val="none"/>
              </w:rPr>
            </w:pPr>
          </w:p>
          <w:p w14:paraId="47950A92" w14:textId="77777777" w:rsidR="002A0B2E" w:rsidRPr="002A0B2E" w:rsidRDefault="002A0B2E" w:rsidP="002A0B2E">
            <w:pPr>
              <w:spacing w:after="0" w:line="240" w:lineRule="auto"/>
              <w:jc w:val="both"/>
              <w:rPr>
                <w:rFonts w:ascii="Times New Roman" w:eastAsia="Times New Roman" w:hAnsi="Times New Roman" w:cs="Times New Roman"/>
                <w:b/>
                <w:i/>
                <w:noProof/>
                <w:kern w:val="0"/>
                <w:lang w:val="ro-MD"/>
                <w14:ligatures w14:val="none"/>
              </w:rPr>
            </w:pPr>
          </w:p>
          <w:p w14:paraId="3BC34C52" w14:textId="77777777" w:rsidR="002A0B2E" w:rsidRPr="002A0B2E" w:rsidRDefault="002A0B2E" w:rsidP="002A0B2E">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„___”_________20__                                                                                  _________________</w:t>
            </w:r>
          </w:p>
          <w:p w14:paraId="4E53B1FE"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sz w:val="20"/>
                <w:szCs w:val="20"/>
                <w:lang w:val="ro-MD"/>
                <w14:ligatures w14:val="none"/>
              </w:rPr>
              <w:t xml:space="preserve">                                                                                                                                    (municipiu, oraş)</w:t>
            </w:r>
          </w:p>
          <w:p w14:paraId="7BE02CB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621F972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70F7BCEA" w14:textId="77777777" w:rsidR="002A0B2E" w:rsidRPr="002A0B2E" w:rsidRDefault="002A0B2E" w:rsidP="002A0B2E">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2A0B2E">
              <w:rPr>
                <w:rFonts w:ascii="Times New Roman" w:eastAsia="Times New Roman" w:hAnsi="Times New Roman" w:cs="Times New Roman"/>
                <w:b/>
                <w:kern w:val="28"/>
                <w:lang w:val="ro-MD"/>
                <w14:ligatures w14:val="none"/>
              </w:rPr>
              <w:t>PARTEA GENERALĂ</w:t>
            </w:r>
          </w:p>
          <w:p w14:paraId="6B174ADA"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2A0B2E">
              <w:rPr>
                <w:rFonts w:ascii="Times New Roman" w:eastAsia="Times New Roman" w:hAnsi="Times New Roman" w:cs="Times New Roman"/>
                <w:kern w:val="28"/>
                <w:sz w:val="20"/>
                <w:szCs w:val="20"/>
                <w:lang w:val="ro-MD"/>
                <w14:ligatures w14:val="none"/>
              </w:rPr>
              <w:t xml:space="preserve"> (OBLIGATORIU)</w:t>
            </w:r>
          </w:p>
          <w:p w14:paraId="779F721F" w14:textId="77777777" w:rsidR="002A0B2E" w:rsidRPr="002A0B2E" w:rsidRDefault="002A0B2E" w:rsidP="002A0B2E">
            <w:pPr>
              <w:spacing w:after="0" w:line="240" w:lineRule="auto"/>
              <w:rPr>
                <w:rFonts w:ascii="Times New Roman" w:eastAsia="Times New Roman" w:hAnsi="Times New Roman" w:cs="Times New Roman"/>
                <w:b/>
                <w:noProof/>
                <w:kern w:val="28"/>
                <w:lang w:val="ro-MD"/>
                <w14:ligatures w14:val="none"/>
              </w:rPr>
            </w:pPr>
          </w:p>
          <w:p w14:paraId="3AEA02E0" w14:textId="77777777" w:rsidR="002A0B2E" w:rsidRPr="002A0B2E" w:rsidRDefault="002A0B2E" w:rsidP="002A0B2E">
            <w:pPr>
              <w:spacing w:after="0" w:line="240" w:lineRule="auto"/>
              <w:rPr>
                <w:rFonts w:ascii="Times New Roman" w:eastAsia="Times New Roman" w:hAnsi="Times New Roman" w:cs="Times New Roman"/>
                <w:b/>
                <w:noProof/>
                <w:kern w:val="28"/>
                <w:lang w:val="ro-MD"/>
                <w14:ligatures w14:val="none"/>
              </w:rPr>
            </w:pPr>
            <w:r w:rsidRPr="002A0B2E">
              <w:rPr>
                <w:rFonts w:ascii="Times New Roman" w:eastAsia="Times New Roman" w:hAnsi="Times New Roman" w:cs="Times New Roman"/>
                <w:b/>
                <w:noProof/>
                <w:kern w:val="28"/>
                <w:lang w:val="ro-MD"/>
                <w14:ligatures w14:val="none"/>
              </w:rPr>
              <w:t>PĂRŢILE CONTRACTANTE</w:t>
            </w:r>
          </w:p>
          <w:p w14:paraId="3E7D2FB4" w14:textId="77777777" w:rsidR="002A0B2E" w:rsidRPr="002A0B2E" w:rsidRDefault="002A0B2E" w:rsidP="002A0B2E">
            <w:pPr>
              <w:spacing w:after="0" w:line="240" w:lineRule="auto"/>
              <w:rPr>
                <w:rFonts w:ascii="Times New Roman" w:eastAsia="Times New Roman" w:hAnsi="Times New Roman" w:cs="Times New Roman"/>
                <w:b/>
                <w:noProof/>
                <w:kern w:val="28"/>
                <w:lang w:val="ro-MD"/>
                <w14:ligatures w14:val="none"/>
              </w:rPr>
            </w:pPr>
          </w:p>
          <w:p w14:paraId="639BEE8B" w14:textId="77777777" w:rsidR="002A0B2E" w:rsidRPr="002A0B2E" w:rsidRDefault="002A0B2E" w:rsidP="002A0B2E">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701B48BF" w14:textId="77777777" w:rsidR="002A0B2E" w:rsidRPr="002A0B2E" w:rsidRDefault="002A0B2E" w:rsidP="002A0B2E">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 cu sediul în</w:t>
            </w:r>
          </w:p>
          <w:p w14:paraId="61C2CA0F" w14:textId="77777777" w:rsidR="002A0B2E" w:rsidRPr="002A0B2E" w:rsidRDefault="002A0B2E" w:rsidP="002A0B2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2A0B2E">
              <w:rPr>
                <w:rFonts w:ascii="Times New Roman" w:eastAsia="Times New Roman" w:hAnsi="Times New Roman" w:cs="Times New Roman"/>
                <w:noProof/>
                <w:kern w:val="0"/>
                <w:sz w:val="20"/>
                <w:szCs w:val="20"/>
                <w:lang w:val="ro-MD"/>
                <w14:ligatures w14:val="none"/>
              </w:rPr>
              <w:t xml:space="preserve">                                                          (denumirea autorităţii contractante) </w:t>
            </w:r>
          </w:p>
          <w:p w14:paraId="08CE9943" w14:textId="77777777" w:rsidR="002A0B2E" w:rsidRPr="002A0B2E" w:rsidRDefault="002A0B2E" w:rsidP="002A0B2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______________________________________________________________________________</w:t>
            </w:r>
          </w:p>
          <w:p w14:paraId="78DA63D2"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A0B2E">
              <w:rPr>
                <w:rFonts w:ascii="Times New Roman" w:eastAsia="Times New Roman" w:hAnsi="Times New Roman" w:cs="Times New Roman"/>
                <w:kern w:val="0"/>
                <w:sz w:val="20"/>
                <w:szCs w:val="20"/>
                <w:lang w:val="ro-MD" w:eastAsia="ru-RU"/>
                <w14:ligatures w14:val="none"/>
              </w:rPr>
              <w:t xml:space="preserve">                                                                   (localitatea) </w:t>
            </w:r>
          </w:p>
          <w:p w14:paraId="6D34703D" w14:textId="77777777" w:rsidR="002A0B2E" w:rsidRPr="002A0B2E" w:rsidRDefault="002A0B2E" w:rsidP="002A0B2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str._____________________________________, </w:t>
            </w:r>
            <w:r w:rsidRPr="002A0B2E">
              <w:rPr>
                <w:rFonts w:ascii="Times New Roman" w:eastAsia="Times New Roman" w:hAnsi="Times New Roman" w:cs="Times New Roman"/>
                <w:noProof/>
                <w:kern w:val="0"/>
                <w:lang w:val="ro-MD"/>
                <w14:ligatures w14:val="none"/>
              </w:rPr>
              <w:tab/>
              <w:t>telefon: ______________, fax: _____________,</w:t>
            </w:r>
          </w:p>
          <w:p w14:paraId="0FC2C53B" w14:textId="77777777" w:rsidR="002A0B2E" w:rsidRPr="002A0B2E" w:rsidRDefault="002A0B2E" w:rsidP="002A0B2E">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3E151FA8"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A0B2E">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4B6C44DA" w14:textId="77777777" w:rsidR="002A0B2E" w:rsidRPr="002A0B2E" w:rsidRDefault="002A0B2E" w:rsidP="002A0B2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39A2A5A" w14:textId="77777777" w:rsidR="002A0B2E" w:rsidRPr="002A0B2E" w:rsidRDefault="002A0B2E" w:rsidP="002A0B2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2A0B2E">
              <w:rPr>
                <w:rFonts w:ascii="Times New Roman" w:eastAsia="Times New Roman" w:hAnsi="Times New Roman" w:cs="Times New Roman"/>
                <w:noProof/>
                <w:kern w:val="0"/>
                <w:sz w:val="20"/>
                <w:szCs w:val="20"/>
                <w:lang w:val="ro-MD"/>
                <w14:ligatures w14:val="none"/>
              </w:rPr>
              <w:t xml:space="preserve">                                                                                                (denumirea operatorului economic) </w:t>
            </w:r>
          </w:p>
          <w:p w14:paraId="1C57794B" w14:textId="77777777" w:rsidR="002A0B2E" w:rsidRPr="002A0B2E" w:rsidRDefault="002A0B2E" w:rsidP="002A0B2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cu sediul în _________________________________str._________________________________,</w:t>
            </w:r>
          </w:p>
          <w:p w14:paraId="62D4E75E" w14:textId="77777777" w:rsidR="002A0B2E" w:rsidRPr="002A0B2E" w:rsidRDefault="002A0B2E" w:rsidP="002A0B2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2A0B2E">
              <w:rPr>
                <w:rFonts w:ascii="Times New Roman" w:eastAsia="Times New Roman" w:hAnsi="Times New Roman" w:cs="Times New Roman"/>
                <w:noProof/>
                <w:kern w:val="0"/>
                <w:sz w:val="20"/>
                <w:szCs w:val="20"/>
                <w:lang w:val="ro-MD"/>
                <w14:ligatures w14:val="none"/>
              </w:rPr>
              <w:t xml:space="preserve">                                                    (localitatea) </w:t>
            </w:r>
          </w:p>
          <w:p w14:paraId="1CBCF909"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A0B2E">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8AA99BA"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A0B2E">
              <w:rPr>
                <w:rFonts w:ascii="Times New Roman" w:eastAsia="Times New Roman" w:hAnsi="Times New Roman" w:cs="Times New Roman"/>
                <w:kern w:val="0"/>
                <w:sz w:val="20"/>
                <w:szCs w:val="20"/>
                <w:lang w:val="ro-MD" w:eastAsia="ru-RU"/>
                <w14:ligatures w14:val="none"/>
              </w:rPr>
              <w:t xml:space="preserve"> (numele şi funcţia conducătorului)</w:t>
            </w:r>
          </w:p>
          <w:p w14:paraId="63D824AC" w14:textId="77777777" w:rsidR="002A0B2E" w:rsidRPr="002A0B2E" w:rsidRDefault="002A0B2E" w:rsidP="002A0B2E">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7603CBD9" w14:textId="77777777" w:rsidR="002A0B2E" w:rsidRPr="002A0B2E" w:rsidRDefault="002A0B2E" w:rsidP="002A0B2E">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1. OBIECTUL CONTRACTULUI</w:t>
            </w:r>
          </w:p>
          <w:p w14:paraId="0AB03D38" w14:textId="77777777" w:rsidR="002A0B2E" w:rsidRPr="002A0B2E" w:rsidRDefault="002A0B2E" w:rsidP="002A0B2E">
            <w:pPr>
              <w:spacing w:after="0" w:line="276" w:lineRule="auto"/>
              <w:contextualSpacing/>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1.1. Antreprenorul se obligă să execute </w:t>
            </w:r>
            <w:r w:rsidRPr="002A0B2E">
              <w:rPr>
                <w:rFonts w:ascii="Times New Roman" w:eastAsia="Times New Roman" w:hAnsi="Times New Roman" w:cs="Times New Roman"/>
                <w:i/>
                <w:noProof/>
                <w:kern w:val="0"/>
                <w:lang w:val="ro-MD"/>
                <w14:ligatures w14:val="none"/>
              </w:rPr>
              <w:t>lucrările ______________________</w:t>
            </w:r>
            <w:r w:rsidRPr="002A0B2E">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26294AB6"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1923F8E5" w14:textId="77777777" w:rsidR="002A0B2E" w:rsidRPr="002A0B2E" w:rsidRDefault="002A0B2E" w:rsidP="002A0B2E">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2. PERIOADA DE EXECUŢIE</w:t>
            </w:r>
          </w:p>
          <w:p w14:paraId="14101554"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480EEA77"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7F45C4D9"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329DAF12" w14:textId="77777777" w:rsidR="002A0B2E" w:rsidRPr="002A0B2E" w:rsidRDefault="002A0B2E" w:rsidP="002A0B2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generate de Beneficiar;</w:t>
            </w:r>
          </w:p>
          <w:p w14:paraId="6652114A" w14:textId="77777777" w:rsidR="002A0B2E" w:rsidRPr="002A0B2E" w:rsidRDefault="002A0B2E" w:rsidP="002A0B2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756E3638" w14:textId="77777777" w:rsidR="002A0B2E" w:rsidRPr="002A0B2E" w:rsidRDefault="002A0B2E" w:rsidP="002A0B2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20230997" w14:textId="77777777" w:rsidR="002A0B2E" w:rsidRPr="002A0B2E" w:rsidRDefault="002A0B2E" w:rsidP="002A0B2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calamităţilor naturale recunoscute de autoritatea legală.</w:t>
            </w:r>
          </w:p>
          <w:p w14:paraId="7B33BA72"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A84AA64"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E89854A" w14:textId="77777777" w:rsidR="002A0B2E" w:rsidRPr="002A0B2E" w:rsidRDefault="002A0B2E" w:rsidP="002A0B2E">
            <w:pPr>
              <w:spacing w:after="200" w:line="276" w:lineRule="auto"/>
              <w:contextualSpacing/>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CCB1BE3" w14:textId="77777777" w:rsidR="002A0B2E" w:rsidRPr="002A0B2E" w:rsidRDefault="002A0B2E" w:rsidP="002A0B2E">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2A0B2E">
              <w:rPr>
                <w:rFonts w:ascii="Times New Roman" w:eastAsia="Times New Roman" w:hAnsi="Times New Roman" w:cs="Times New Roman"/>
                <w:noProof/>
                <w:kern w:val="0"/>
                <w:lang w:val="ro-MD"/>
                <w14:ligatures w14:val="none"/>
              </w:rPr>
              <w:t>2.7.Se indică t</w:t>
            </w:r>
            <w:r w:rsidRPr="002A0B2E">
              <w:rPr>
                <w:rFonts w:ascii="Times New Roman" w:eastAsia="Times New Roman" w:hAnsi="Times New Roman" w:cs="Times New Roman"/>
                <w:kern w:val="0"/>
                <w:lang w:val="ro-MD" w:eastAsia="ru-RU"/>
                <w14:ligatures w14:val="none"/>
              </w:rPr>
              <w:t>ermenul de garanție a lucrărilor</w:t>
            </w:r>
            <w:r w:rsidRPr="002A0B2E">
              <w:rPr>
                <w:rFonts w:ascii="Times New Roman" w:eastAsia="Times New Roman" w:hAnsi="Times New Roman" w:cs="Times New Roman"/>
                <w:b/>
                <w:kern w:val="0"/>
                <w:lang w:val="ro-MD" w:eastAsia="ru-RU"/>
                <w14:ligatures w14:val="none"/>
              </w:rPr>
              <w:t>___________________.</w:t>
            </w:r>
          </w:p>
          <w:p w14:paraId="36F98930" w14:textId="77777777" w:rsidR="002A0B2E" w:rsidRPr="002A0B2E" w:rsidRDefault="002A0B2E" w:rsidP="002A0B2E">
            <w:pPr>
              <w:tabs>
                <w:tab w:val="left" w:pos="1134"/>
              </w:tabs>
              <w:spacing w:after="0" w:line="240" w:lineRule="auto"/>
              <w:jc w:val="both"/>
              <w:rPr>
                <w:rFonts w:ascii="Times New Roman" w:eastAsia="Times New Roman" w:hAnsi="Times New Roman" w:cs="Times New Roman"/>
                <w:kern w:val="0"/>
                <w:lang w:val="ro-MD"/>
                <w14:ligatures w14:val="none"/>
              </w:rPr>
            </w:pPr>
          </w:p>
          <w:p w14:paraId="1E10D958" w14:textId="77777777" w:rsidR="002A0B2E" w:rsidRPr="002A0B2E" w:rsidRDefault="002A0B2E" w:rsidP="002A0B2E">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3. VALOAREA LUCRĂRILOR ŞI MODALITĂŢILE DE PLATĂ</w:t>
            </w:r>
          </w:p>
          <w:p w14:paraId="076ED5D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2A0B2E">
              <w:rPr>
                <w:rFonts w:ascii="Times New Roman" w:eastAsia="Times New Roman" w:hAnsi="Times New Roman" w:cs="Times New Roman"/>
                <w:noProof/>
                <w:kern w:val="0"/>
                <w:sz w:val="20"/>
                <w:szCs w:val="20"/>
                <w:lang w:val="ro-MD"/>
                <w14:ligatures w14:val="none"/>
              </w:rPr>
              <w:t xml:space="preserve">.                                                         </w:t>
            </w:r>
            <w:r w:rsidRPr="002A0B2E">
              <w:rPr>
                <w:rFonts w:ascii="Times New Roman" w:eastAsia="Times New Roman" w:hAnsi="Times New Roman" w:cs="Times New Roman"/>
                <w:i/>
                <w:noProof/>
                <w:kern w:val="0"/>
                <w:sz w:val="20"/>
                <w:szCs w:val="20"/>
                <w:lang w:val="ro-MD"/>
                <w14:ligatures w14:val="none"/>
              </w:rPr>
              <w:t>(suma cu cifre şi litere)                                                                     (suma cu cifre şi litere)</w:t>
            </w:r>
          </w:p>
          <w:p w14:paraId="420D8C64" w14:textId="77777777" w:rsidR="002A0B2E" w:rsidRPr="002A0B2E" w:rsidRDefault="002A0B2E" w:rsidP="002A0B2E">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1CCFAD86" w14:textId="77777777" w:rsidR="002A0B2E" w:rsidRPr="002A0B2E" w:rsidRDefault="002A0B2E" w:rsidP="002A0B2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6640B54F" w14:textId="77777777" w:rsidR="002A0B2E" w:rsidRPr="002A0B2E" w:rsidRDefault="002A0B2E" w:rsidP="002A0B2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B788A6A" w14:textId="77777777" w:rsidR="002A0B2E" w:rsidRPr="002A0B2E" w:rsidRDefault="002A0B2E" w:rsidP="002A0B2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3A62E1DE" w14:textId="77777777" w:rsidR="002A0B2E" w:rsidRPr="002A0B2E" w:rsidRDefault="002A0B2E" w:rsidP="002A0B2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E7FE7EC" w14:textId="77777777" w:rsidR="002A0B2E" w:rsidRPr="002A0B2E" w:rsidRDefault="002A0B2E" w:rsidP="002A0B2E">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0BF1469E" w14:textId="77777777" w:rsidR="002A0B2E" w:rsidRPr="002A0B2E" w:rsidRDefault="002A0B2E" w:rsidP="002A0B2E">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4. DREPTURILE ŞI OBLIGAŢIUNILE ANTREPRENORULUI ŞI ALE BENEFICIARULUI</w:t>
            </w:r>
          </w:p>
          <w:p w14:paraId="422ED4DE" w14:textId="77777777" w:rsidR="002A0B2E" w:rsidRPr="002A0B2E" w:rsidRDefault="002A0B2E" w:rsidP="002A0B2E">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9A92EB4" w14:textId="77777777" w:rsidR="002A0B2E" w:rsidRPr="002A0B2E" w:rsidRDefault="002A0B2E" w:rsidP="002A0B2E">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A717201"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D2F5632"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5C0AA117" w14:textId="77777777" w:rsidR="002A0B2E" w:rsidRPr="002A0B2E" w:rsidRDefault="002A0B2E" w:rsidP="002A0B2E">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ED2E2E6"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B57487B"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E844FA0"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4EFAF20"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A1E3E28"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5437513"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27EF2D00"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2A0B2E">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1D9E1D56"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5D838E5"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30B7C0F"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4AA3479B"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4FEDE52"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0A3E7E5"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B0442FC"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D8AB50F"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5D50CF6C"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324D50"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4CC98D5"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580FE1A5" w14:textId="77777777" w:rsidR="002A0B2E" w:rsidRPr="002A0B2E" w:rsidRDefault="002A0B2E" w:rsidP="002A0B2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74505CFE" w14:textId="77777777" w:rsidR="002A0B2E" w:rsidRPr="002A0B2E" w:rsidRDefault="002A0B2E" w:rsidP="002A0B2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4A0C653F" w14:textId="77777777" w:rsidR="002A0B2E" w:rsidRPr="002A0B2E" w:rsidRDefault="002A0B2E" w:rsidP="002A0B2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58950E28"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94D006D"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A164504"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362881D" w14:textId="77777777" w:rsidR="002A0B2E" w:rsidRPr="002A0B2E" w:rsidRDefault="002A0B2E" w:rsidP="002A0B2E">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060C9C54" w14:textId="77777777" w:rsidR="002A0B2E" w:rsidRPr="002A0B2E" w:rsidRDefault="002A0B2E" w:rsidP="002A0B2E">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2CD5E330" w14:textId="77777777" w:rsidR="002A0B2E" w:rsidRPr="002A0B2E" w:rsidRDefault="002A0B2E" w:rsidP="002A0B2E">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5. AJUSTAREA VALORII CONTRACTULUI</w:t>
            </w:r>
          </w:p>
          <w:p w14:paraId="24796368" w14:textId="77777777" w:rsidR="002A0B2E" w:rsidRPr="002A0B2E" w:rsidRDefault="002A0B2E" w:rsidP="002A0B2E">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FE764BF" w14:textId="77777777" w:rsidR="002A0B2E" w:rsidRPr="002A0B2E" w:rsidRDefault="002A0B2E" w:rsidP="002A0B2E">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4B10D6AB" w14:textId="77777777" w:rsidR="002A0B2E" w:rsidRPr="002A0B2E" w:rsidRDefault="002A0B2E" w:rsidP="002A0B2E">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 xml:space="preserve">6. ANTREPRENORUL ŞI SUBANTREPRENORII </w:t>
            </w:r>
          </w:p>
          <w:p w14:paraId="60082B72"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4779FA3"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6C340747"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2308318C" w14:textId="77777777" w:rsidR="002A0B2E" w:rsidRPr="002A0B2E" w:rsidRDefault="002A0B2E" w:rsidP="002A0B2E">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0C6179FD" w14:textId="77777777" w:rsidR="002A0B2E" w:rsidRPr="002A0B2E" w:rsidRDefault="002A0B2E" w:rsidP="002A0B2E">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1291A63F" w14:textId="77777777" w:rsidR="002A0B2E" w:rsidRPr="002A0B2E" w:rsidRDefault="002A0B2E" w:rsidP="002A0B2E">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7. FORŢA DE MUNCĂ</w:t>
            </w:r>
          </w:p>
          <w:p w14:paraId="78A36F5D" w14:textId="77777777" w:rsidR="002A0B2E" w:rsidRPr="002A0B2E" w:rsidRDefault="002A0B2E" w:rsidP="002A0B2E">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30F430A2" w14:textId="77777777" w:rsidR="002A0B2E" w:rsidRPr="002A0B2E" w:rsidRDefault="002A0B2E" w:rsidP="002A0B2E">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22FA756B" w14:textId="77777777" w:rsidR="002A0B2E" w:rsidRPr="002A0B2E" w:rsidRDefault="002A0B2E" w:rsidP="002A0B2E">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8. MATERIALELE ŞI EXECUŢIA LUCRĂRILOR PROPRIU-ZISE</w:t>
            </w:r>
          </w:p>
          <w:p w14:paraId="7D77570B" w14:textId="77777777" w:rsidR="002A0B2E" w:rsidRPr="002A0B2E" w:rsidRDefault="002A0B2E" w:rsidP="002A0B2E">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65344A5" w14:textId="77777777" w:rsidR="002A0B2E" w:rsidRPr="002A0B2E" w:rsidRDefault="002A0B2E" w:rsidP="002A0B2E">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237D4D54" w14:textId="77777777" w:rsidR="002A0B2E" w:rsidRPr="002A0B2E" w:rsidRDefault="002A0B2E" w:rsidP="002A0B2E">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90C4BC3" w14:textId="77777777" w:rsidR="002A0B2E" w:rsidRPr="002A0B2E" w:rsidRDefault="002A0B2E" w:rsidP="002A0B2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07C32CD1" w14:textId="77777777" w:rsidR="002A0B2E" w:rsidRPr="002A0B2E" w:rsidRDefault="002A0B2E" w:rsidP="002A0B2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59B1182" w14:textId="77777777" w:rsidR="002A0B2E" w:rsidRPr="002A0B2E" w:rsidRDefault="002A0B2E" w:rsidP="002A0B2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8FBA24A" w14:textId="77777777" w:rsidR="002A0B2E" w:rsidRPr="002A0B2E" w:rsidRDefault="002A0B2E" w:rsidP="002A0B2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388DA03D" w14:textId="77777777" w:rsidR="002A0B2E" w:rsidRPr="002A0B2E" w:rsidRDefault="002A0B2E" w:rsidP="002A0B2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C491635" w14:textId="77777777" w:rsidR="002A0B2E" w:rsidRPr="002A0B2E" w:rsidRDefault="002A0B2E" w:rsidP="002A0B2E">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0AE5C520" w14:textId="77777777" w:rsidR="002A0B2E" w:rsidRPr="002A0B2E" w:rsidRDefault="002A0B2E" w:rsidP="002A0B2E">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2BC8163F" w14:textId="77777777" w:rsidR="002A0B2E" w:rsidRPr="002A0B2E" w:rsidRDefault="002A0B2E" w:rsidP="002A0B2E">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9. PERIOADA DE GARANŢIE ŞI REMEDIERI ÎN PERIOADA DE GARANŢIE</w:t>
            </w:r>
          </w:p>
          <w:p w14:paraId="360A3C83"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9.1. Perioada de garanţie pentru lucrărieste de  </w:t>
            </w:r>
            <w:r w:rsidRPr="002A0B2E">
              <w:rPr>
                <w:rFonts w:ascii="Times New Roman" w:eastAsia="Times New Roman" w:hAnsi="Times New Roman" w:cs="Times New Roman"/>
                <w:b/>
                <w:kern w:val="0"/>
                <w:lang w:val="ro-MD" w:eastAsia="ru-RU"/>
                <w14:ligatures w14:val="none"/>
              </w:rPr>
              <w:t>___</w:t>
            </w:r>
            <w:r w:rsidRPr="002A0B2E">
              <w:rPr>
                <w:rFonts w:ascii="Times New Roman" w:eastAsia="Times New Roman" w:hAnsi="Times New Roman" w:cs="Times New Roman"/>
                <w:kern w:val="0"/>
                <w:lang w:val="ro-MD" w:eastAsia="ru-RU"/>
                <w14:ligatures w14:val="none"/>
              </w:rPr>
              <w:t xml:space="preserve"> ani. </w:t>
            </w:r>
          </w:p>
          <w:p w14:paraId="41C04E53"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09898CBD"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7CE8E62E"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0DD36368" w14:textId="77777777" w:rsidR="002A0B2E" w:rsidRPr="002A0B2E" w:rsidRDefault="002A0B2E" w:rsidP="002A0B2E">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10. RĂSPUNDEREA PĂRŢILOR</w:t>
            </w:r>
          </w:p>
          <w:p w14:paraId="01994774"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7056E93B"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13E7033"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63632BF8"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E9AA1F5"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D441E2E"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9468D05"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29CEF81"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799CF6E9"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5B93AB0" w14:textId="77777777" w:rsidR="002A0B2E" w:rsidRPr="002A0B2E" w:rsidRDefault="002A0B2E" w:rsidP="002A0B2E">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E0D3718" w14:textId="77777777" w:rsidR="002A0B2E" w:rsidRPr="002A0B2E" w:rsidRDefault="002A0B2E" w:rsidP="002A0B2E">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5C0786A8" w14:textId="77777777" w:rsidR="002A0B2E" w:rsidRPr="002A0B2E" w:rsidRDefault="002A0B2E" w:rsidP="002A0B2E">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27C5CD73" w14:textId="77777777" w:rsidR="002A0B2E" w:rsidRPr="002A0B2E" w:rsidRDefault="002A0B2E" w:rsidP="002A0B2E">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11. SOLUŢIONAREA LITIGIILOR</w:t>
            </w:r>
          </w:p>
          <w:p w14:paraId="6A677643" w14:textId="77777777" w:rsidR="002A0B2E" w:rsidRPr="002A0B2E" w:rsidRDefault="002A0B2E" w:rsidP="002A0B2E">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E30DF1B" w14:textId="77777777" w:rsidR="002A0B2E" w:rsidRPr="002A0B2E" w:rsidRDefault="002A0B2E" w:rsidP="002A0B2E">
            <w:pPr>
              <w:tabs>
                <w:tab w:val="left" w:pos="567"/>
              </w:tabs>
              <w:spacing w:after="0" w:line="240" w:lineRule="auto"/>
              <w:jc w:val="both"/>
              <w:rPr>
                <w:rFonts w:ascii="Times New Roman" w:eastAsia="Times New Roman" w:hAnsi="Times New Roman" w:cs="Times New Roman"/>
                <w:noProof/>
                <w:kern w:val="0"/>
                <w:lang w:val="ro-MD"/>
                <w14:ligatures w14:val="none"/>
              </w:rPr>
            </w:pPr>
          </w:p>
          <w:p w14:paraId="53EBBE76" w14:textId="77777777" w:rsidR="002A0B2E" w:rsidRPr="002A0B2E" w:rsidRDefault="002A0B2E" w:rsidP="002A0B2E">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12. REZOLUȚIUNEACONTRACTULUI</w:t>
            </w:r>
          </w:p>
          <w:p w14:paraId="15F6A2CA" w14:textId="77777777" w:rsidR="002A0B2E" w:rsidRPr="002A0B2E" w:rsidRDefault="002A0B2E" w:rsidP="002A0B2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12.1. Antreprenorul poate cere rezoluțiunea contractului, dacă: </w:t>
            </w:r>
          </w:p>
          <w:p w14:paraId="31CFE4C5" w14:textId="77777777" w:rsidR="002A0B2E" w:rsidRPr="002A0B2E" w:rsidRDefault="002A0B2E" w:rsidP="002A0B2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0F8814B0" w14:textId="77777777" w:rsidR="002A0B2E" w:rsidRPr="002A0B2E" w:rsidRDefault="002A0B2E" w:rsidP="002A0B2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b) Beneficiarul nu onorează o plată scadentă mai mult de 3 luni; </w:t>
            </w:r>
          </w:p>
          <w:p w14:paraId="728E6379" w14:textId="77777777" w:rsidR="002A0B2E" w:rsidRPr="002A0B2E" w:rsidRDefault="002A0B2E" w:rsidP="002A0B2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5B8B1A5B" w14:textId="77777777" w:rsidR="002A0B2E" w:rsidRPr="002A0B2E" w:rsidRDefault="002A0B2E" w:rsidP="002A0B2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12.2. Beneficiarul poate cere rezoluțiunea contractului, dacă: </w:t>
            </w:r>
          </w:p>
          <w:p w14:paraId="027F0993" w14:textId="77777777" w:rsidR="002A0B2E" w:rsidRPr="002A0B2E" w:rsidRDefault="002A0B2E" w:rsidP="002A0B2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5E9F112F" w14:textId="77777777" w:rsidR="002A0B2E" w:rsidRPr="002A0B2E" w:rsidRDefault="002A0B2E" w:rsidP="002A0B2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17632E8A" w14:textId="77777777" w:rsidR="002A0B2E" w:rsidRPr="002A0B2E" w:rsidRDefault="002A0B2E" w:rsidP="002A0B2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52FD3548" w14:textId="77777777" w:rsidR="002A0B2E" w:rsidRPr="002A0B2E" w:rsidRDefault="002A0B2E" w:rsidP="002A0B2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56F1DA21"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174A0F10"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0F30A1F2"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7C17F2E"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3538DF61" w14:textId="77777777" w:rsidR="002A0B2E" w:rsidRPr="002A0B2E" w:rsidRDefault="002A0B2E" w:rsidP="002A0B2E">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12.7. Cazuri specifice de încetare a contractului de achiziţii publice:</w:t>
            </w:r>
          </w:p>
          <w:p w14:paraId="61DE53A5" w14:textId="77777777" w:rsidR="002A0B2E" w:rsidRPr="002A0B2E" w:rsidRDefault="002A0B2E" w:rsidP="002A0B2E">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293BBEC1" w14:textId="77777777" w:rsidR="002A0B2E" w:rsidRPr="002A0B2E" w:rsidRDefault="002A0B2E" w:rsidP="002A0B2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7411B579" w14:textId="77777777" w:rsidR="002A0B2E" w:rsidRPr="002A0B2E" w:rsidRDefault="002A0B2E" w:rsidP="002A0B2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666BC81C" w14:textId="77777777" w:rsidR="002A0B2E" w:rsidRPr="002A0B2E" w:rsidRDefault="002A0B2E" w:rsidP="002A0B2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FE8BC67" w14:textId="77777777" w:rsidR="002A0B2E" w:rsidRPr="002A0B2E" w:rsidRDefault="002A0B2E" w:rsidP="002A0B2E">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2E909A47" w14:textId="77777777" w:rsidR="002A0B2E" w:rsidRPr="002A0B2E" w:rsidRDefault="002A0B2E" w:rsidP="002A0B2E">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13. DISPOZIŢII FINALE</w:t>
            </w:r>
          </w:p>
          <w:p w14:paraId="7C7B6DFB"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26372E5F" w14:textId="77777777" w:rsidR="002A0B2E" w:rsidRPr="002A0B2E" w:rsidRDefault="002A0B2E" w:rsidP="002A0B2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 Caietul de sarcini;</w:t>
            </w:r>
          </w:p>
          <w:p w14:paraId="2DFAB37A" w14:textId="77777777" w:rsidR="002A0B2E" w:rsidRPr="002A0B2E" w:rsidRDefault="002A0B2E" w:rsidP="002A0B2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 Propunerea tehnică;</w:t>
            </w:r>
          </w:p>
          <w:p w14:paraId="05C4154F" w14:textId="77777777" w:rsidR="002A0B2E" w:rsidRPr="002A0B2E" w:rsidRDefault="002A0B2E" w:rsidP="002A0B2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 Propunerea financiară;</w:t>
            </w:r>
          </w:p>
          <w:p w14:paraId="4E721DD6" w14:textId="77777777" w:rsidR="002A0B2E" w:rsidRPr="002A0B2E" w:rsidRDefault="002A0B2E" w:rsidP="002A0B2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d) Graficul de executare a lucrărilor ; </w:t>
            </w:r>
          </w:p>
          <w:p w14:paraId="0AEF860B" w14:textId="77777777" w:rsidR="002A0B2E" w:rsidRPr="002A0B2E" w:rsidRDefault="002A0B2E" w:rsidP="002A0B2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e) Garanția de bună execuție.</w:t>
            </w:r>
          </w:p>
          <w:p w14:paraId="21F60BAC"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13.2. Documentele contractului vor fi întocmite în limba română.</w:t>
            </w:r>
          </w:p>
          <w:p w14:paraId="772A7762" w14:textId="77777777" w:rsidR="002A0B2E" w:rsidRPr="002A0B2E" w:rsidRDefault="002A0B2E" w:rsidP="002A0B2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3332E9C2" w14:textId="77777777" w:rsidR="002A0B2E" w:rsidRPr="002A0B2E" w:rsidRDefault="002A0B2E" w:rsidP="002A0B2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433E7465"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041404"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80C8AE"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9F6BEB"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FBCC66"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DD171B"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CC4D8A"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C75BB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170268"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C411B7"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E893B0"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76AA98" w14:textId="77777777" w:rsidR="002A0B2E" w:rsidRPr="002A0B2E" w:rsidRDefault="002A0B2E" w:rsidP="002A0B2E">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PARTEA CE ȚINE DE CONDIȚIILE </w:t>
            </w:r>
          </w:p>
          <w:p w14:paraId="0C7B5307" w14:textId="77777777" w:rsidR="002A0B2E" w:rsidRPr="002A0B2E" w:rsidRDefault="002A0B2E" w:rsidP="002A0B2E">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SPECIALE A CONTRACTULUI</w:t>
            </w:r>
          </w:p>
          <w:p w14:paraId="722CE3CB"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w:t>
            </w:r>
            <w:r w:rsidRPr="002A0B2E">
              <w:rPr>
                <w:rFonts w:ascii="Times New Roman" w:eastAsia="Times New Roman" w:hAnsi="Times New Roman" w:cs="Times New Roman"/>
                <w:noProof/>
                <w:kern w:val="0"/>
                <w:sz w:val="20"/>
                <w:szCs w:val="20"/>
                <w:lang w:val="ro-MD"/>
                <w14:ligatures w14:val="none"/>
              </w:rPr>
              <w:t>LA NECESITATE)</w:t>
            </w:r>
          </w:p>
          <w:p w14:paraId="3F2BE20D"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18BD794"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CDA0DDA"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45229CF"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1A93DC"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9A73876"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F2DE308"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E6B6D6A"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A516E99"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10CBD6D"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CBA9E8"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04202AD"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F6D4EB5"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7167DF"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CAAA1FE"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91547CB"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700B44"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56D0558" w14:textId="77777777" w:rsidR="002A0B2E" w:rsidRPr="002A0B2E" w:rsidRDefault="002A0B2E" w:rsidP="002A0B2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72F269" w14:textId="77777777" w:rsidR="002A0B2E" w:rsidRPr="002A0B2E" w:rsidRDefault="002A0B2E" w:rsidP="002A0B2E">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 xml:space="preserve">                 RECHIZITELE JURIDICE, POŞTALE ŞI DE PLĂŢI ALE PĂRŢILOR</w:t>
            </w:r>
          </w:p>
          <w:p w14:paraId="1ECA8023" w14:textId="77777777" w:rsidR="002A0B2E" w:rsidRPr="002A0B2E" w:rsidRDefault="002A0B2E" w:rsidP="002A0B2E">
            <w:pPr>
              <w:tabs>
                <w:tab w:val="left" w:pos="2685"/>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A0B2E" w:rsidRPr="004961FD" w14:paraId="776B3BED" w14:textId="77777777" w:rsidTr="003564FD">
              <w:trPr>
                <w:jc w:val="center"/>
              </w:trPr>
              <w:tc>
                <w:tcPr>
                  <w:tcW w:w="5163" w:type="dxa"/>
                  <w:tcBorders>
                    <w:top w:val="nil"/>
                    <w:left w:val="nil"/>
                    <w:bottom w:val="nil"/>
                    <w:right w:val="nil"/>
                  </w:tcBorders>
                </w:tcPr>
                <w:p w14:paraId="59A277F5" w14:textId="77777777" w:rsidR="002A0B2E" w:rsidRPr="002A0B2E" w:rsidRDefault="002A0B2E" w:rsidP="002A0B2E">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48E0E984" w14:textId="77777777" w:rsidR="002A0B2E" w:rsidRPr="002A0B2E" w:rsidRDefault="002A0B2E" w:rsidP="002A0B2E">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iCs/>
                      <w:noProof/>
                      <w:kern w:val="0"/>
                      <w:lang w:val="ro-MD"/>
                      <w14:ligatures w14:val="none"/>
                    </w:rPr>
                    <w:t>BENEFICIARUL</w:t>
                  </w:r>
                </w:p>
              </w:tc>
            </w:tr>
            <w:tr w:rsidR="002A0B2E" w:rsidRPr="004961FD" w14:paraId="79AEA808" w14:textId="77777777" w:rsidTr="003564FD">
              <w:trPr>
                <w:jc w:val="center"/>
              </w:trPr>
              <w:tc>
                <w:tcPr>
                  <w:tcW w:w="5163" w:type="dxa"/>
                  <w:tcBorders>
                    <w:top w:val="nil"/>
                    <w:left w:val="nil"/>
                    <w:bottom w:val="nil"/>
                    <w:right w:val="nil"/>
                  </w:tcBorders>
                  <w:vAlign w:val="center"/>
                </w:tcPr>
                <w:p w14:paraId="67E6DE2B"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1EE60731"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Adresa poştală:</w:t>
                  </w:r>
                </w:p>
              </w:tc>
            </w:tr>
            <w:tr w:rsidR="002A0B2E" w:rsidRPr="004961FD" w14:paraId="5A2BC2E9" w14:textId="77777777" w:rsidTr="003564FD">
              <w:trPr>
                <w:jc w:val="center"/>
              </w:trPr>
              <w:tc>
                <w:tcPr>
                  <w:tcW w:w="5163" w:type="dxa"/>
                  <w:tcBorders>
                    <w:top w:val="nil"/>
                    <w:left w:val="nil"/>
                    <w:bottom w:val="nil"/>
                    <w:right w:val="nil"/>
                  </w:tcBorders>
                  <w:vAlign w:val="center"/>
                </w:tcPr>
                <w:p w14:paraId="3C7134D1"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5E03FDC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Telefon:</w:t>
                  </w:r>
                </w:p>
              </w:tc>
            </w:tr>
            <w:tr w:rsidR="002A0B2E" w:rsidRPr="004961FD" w14:paraId="07B32129" w14:textId="77777777" w:rsidTr="003564FD">
              <w:trPr>
                <w:jc w:val="center"/>
              </w:trPr>
              <w:tc>
                <w:tcPr>
                  <w:tcW w:w="5163" w:type="dxa"/>
                  <w:tcBorders>
                    <w:top w:val="nil"/>
                    <w:left w:val="nil"/>
                    <w:bottom w:val="nil"/>
                    <w:right w:val="nil"/>
                  </w:tcBorders>
                  <w:vAlign w:val="center"/>
                </w:tcPr>
                <w:p w14:paraId="5BE15C01"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6F9379C3"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 fiscal:</w:t>
                  </w:r>
                </w:p>
              </w:tc>
            </w:tr>
            <w:tr w:rsidR="002A0B2E" w:rsidRPr="004961FD" w14:paraId="26B740FB" w14:textId="77777777" w:rsidTr="003564FD">
              <w:trPr>
                <w:jc w:val="center"/>
              </w:trPr>
              <w:tc>
                <w:tcPr>
                  <w:tcW w:w="5163" w:type="dxa"/>
                  <w:tcBorders>
                    <w:top w:val="nil"/>
                    <w:left w:val="nil"/>
                    <w:bottom w:val="nil"/>
                    <w:right w:val="nil"/>
                  </w:tcBorders>
                  <w:vAlign w:val="center"/>
                </w:tcPr>
                <w:p w14:paraId="7E0BC3FC"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46A8D30"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Banca:</w:t>
                  </w:r>
                </w:p>
              </w:tc>
            </w:tr>
            <w:tr w:rsidR="002A0B2E" w:rsidRPr="004961FD" w14:paraId="4E804011" w14:textId="77777777" w:rsidTr="003564FD">
              <w:trPr>
                <w:jc w:val="center"/>
              </w:trPr>
              <w:tc>
                <w:tcPr>
                  <w:tcW w:w="5163" w:type="dxa"/>
                  <w:tcBorders>
                    <w:top w:val="nil"/>
                    <w:left w:val="nil"/>
                    <w:bottom w:val="nil"/>
                    <w:right w:val="nil"/>
                  </w:tcBorders>
                  <w:vAlign w:val="center"/>
                </w:tcPr>
                <w:p w14:paraId="5F44AF27"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900606E"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w:t>
                  </w:r>
                </w:p>
              </w:tc>
            </w:tr>
            <w:tr w:rsidR="002A0B2E" w:rsidRPr="004961FD" w14:paraId="40845C62" w14:textId="77777777" w:rsidTr="003564FD">
              <w:trPr>
                <w:jc w:val="center"/>
              </w:trPr>
              <w:tc>
                <w:tcPr>
                  <w:tcW w:w="5163" w:type="dxa"/>
                  <w:tcBorders>
                    <w:top w:val="nil"/>
                    <w:left w:val="nil"/>
                    <w:bottom w:val="nil"/>
                    <w:right w:val="nil"/>
                  </w:tcBorders>
                  <w:vAlign w:val="center"/>
                </w:tcPr>
                <w:p w14:paraId="2926996E"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48D8CEDA"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IBAN</w:t>
                  </w:r>
                </w:p>
              </w:tc>
            </w:tr>
            <w:tr w:rsidR="002A0B2E" w:rsidRPr="004961FD" w14:paraId="7B6380A0" w14:textId="77777777" w:rsidTr="003564FD">
              <w:trPr>
                <w:trHeight w:val="713"/>
                <w:jc w:val="center"/>
              </w:trPr>
              <w:tc>
                <w:tcPr>
                  <w:tcW w:w="5163" w:type="dxa"/>
                  <w:tcBorders>
                    <w:top w:val="nil"/>
                    <w:left w:val="nil"/>
                    <w:bottom w:val="nil"/>
                    <w:right w:val="nil"/>
                  </w:tcBorders>
                  <w:vAlign w:val="center"/>
                </w:tcPr>
                <w:p w14:paraId="30D8F79D" w14:textId="77777777" w:rsidR="002A0B2E" w:rsidRPr="002A0B2E" w:rsidRDefault="002A0B2E" w:rsidP="002A0B2E">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EA01DFA"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FAAAE6D"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1F264B0"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B0D8CA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1D9BEE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97D94C3"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1C0C573"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334A6EA4" w14:textId="77777777" w:rsidR="002A0B2E" w:rsidRPr="002A0B2E" w:rsidRDefault="002A0B2E" w:rsidP="002A0B2E">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A0B2E" w:rsidRPr="004961FD" w14:paraId="3534C980" w14:textId="77777777" w:rsidTr="003564FD">
              <w:trPr>
                <w:trHeight w:val="357"/>
                <w:jc w:val="center"/>
              </w:trPr>
              <w:tc>
                <w:tcPr>
                  <w:tcW w:w="5188" w:type="dxa"/>
                  <w:vAlign w:val="center"/>
                </w:tcPr>
                <w:p w14:paraId="49834E70"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ANTREPRENOR</w:t>
                  </w:r>
                </w:p>
              </w:tc>
              <w:tc>
                <w:tcPr>
                  <w:tcW w:w="4559" w:type="dxa"/>
                  <w:vAlign w:val="center"/>
                </w:tcPr>
                <w:p w14:paraId="4D64F5C1"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BENEFICIAR</w:t>
                  </w:r>
                </w:p>
              </w:tc>
            </w:tr>
            <w:tr w:rsidR="002A0B2E" w:rsidRPr="004961FD" w14:paraId="7B9DCD1A" w14:textId="77777777" w:rsidTr="003564FD">
              <w:trPr>
                <w:trHeight w:val="357"/>
                <w:jc w:val="center"/>
              </w:trPr>
              <w:tc>
                <w:tcPr>
                  <w:tcW w:w="5188" w:type="dxa"/>
                  <w:vAlign w:val="center"/>
                </w:tcPr>
                <w:p w14:paraId="45230BEA"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6C8CF6BB"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6E26542"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66538298"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2CC5F788"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41B5EEFA"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tc>
            </w:tr>
          </w:tbl>
          <w:p w14:paraId="6FD247F1"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1EDF2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864166A"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BCB75A"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D2BF2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1BFD0621"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54E0DF3A"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Anexa nr. 1</w:t>
            </w:r>
          </w:p>
          <w:p w14:paraId="51E09999"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la Contractul nr. ___________</w:t>
            </w:r>
          </w:p>
          <w:p w14:paraId="30716125"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Din „____”  _____ 20_______</w:t>
            </w:r>
          </w:p>
          <w:p w14:paraId="08A884C3"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F9E8C8"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564267B"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25371E"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C04C1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341886"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99DA46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B9919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13E75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SPECIFICAŢII TEHNICE</w:t>
            </w:r>
          </w:p>
          <w:p w14:paraId="0F9F9E86"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A0B2E" w:rsidRPr="004961FD" w14:paraId="6C37999A" w14:textId="77777777" w:rsidTr="003564F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9135F2"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CF78C1"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58570E"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410B735"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Specificarea tehnică deplină solicitată de către autoritatea contractantă</w:t>
                  </w:r>
                </w:p>
                <w:p w14:paraId="705167A8"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029E73"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bCs/>
                      <w:kern w:val="0"/>
                      <w:lang w:val="ro-MD"/>
                      <w14:ligatures w14:val="none"/>
                    </w:rPr>
                    <w:t xml:space="preserve">Specificarea tehnică </w:t>
                  </w:r>
                  <w:r w:rsidRPr="002A0B2E">
                    <w:rPr>
                      <w:rFonts w:ascii="Times New Roman" w:eastAsia="Times New Roman" w:hAnsi="Times New Roman" w:cs="Times New Roman"/>
                      <w:b/>
                      <w:noProof/>
                      <w:kern w:val="0"/>
                      <w:lang w:val="ro-MD"/>
                      <w14:ligatures w14:val="none"/>
                    </w:rPr>
                    <w:t>deplină propusă de către ofertant</w:t>
                  </w:r>
                </w:p>
                <w:p w14:paraId="45859CE2"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E074BA" w14:textId="77777777" w:rsidR="002A0B2E" w:rsidRPr="002A0B2E" w:rsidRDefault="002A0B2E" w:rsidP="002A0B2E">
                  <w:pPr>
                    <w:spacing w:after="0" w:line="240" w:lineRule="auto"/>
                    <w:ind w:right="94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Standarde de</w:t>
                  </w:r>
                </w:p>
                <w:p w14:paraId="0AEAC942" w14:textId="77777777" w:rsidR="002A0B2E" w:rsidRPr="002A0B2E" w:rsidRDefault="002A0B2E" w:rsidP="002A0B2E">
                  <w:pPr>
                    <w:spacing w:after="0" w:line="240" w:lineRule="auto"/>
                    <w:ind w:right="94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referinţă</w:t>
                  </w:r>
                </w:p>
              </w:tc>
            </w:tr>
            <w:tr w:rsidR="002A0B2E" w:rsidRPr="004961FD" w14:paraId="140CC454" w14:textId="77777777" w:rsidTr="003564F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0CA4BA"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18501A"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BC60229"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4DBD88"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CCDB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BDD7C"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r w:rsidR="002A0B2E" w:rsidRPr="004961FD" w14:paraId="67D6E98F" w14:textId="77777777" w:rsidTr="003564F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47BAB"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992EF5"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AB2CB2"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DE6B47"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648A1"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D1E0F"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r w:rsidR="002A0B2E" w:rsidRPr="004961FD" w14:paraId="461A0CEA" w14:textId="77777777" w:rsidTr="003564FD">
              <w:tc>
                <w:tcPr>
                  <w:tcW w:w="2261" w:type="dxa"/>
                  <w:gridSpan w:val="2"/>
                  <w:tcBorders>
                    <w:top w:val="single" w:sz="6" w:space="0" w:color="000000"/>
                    <w:left w:val="nil"/>
                    <w:bottom w:val="nil"/>
                    <w:right w:val="nil"/>
                  </w:tcBorders>
                </w:tcPr>
                <w:p w14:paraId="3ACAF10F"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168EABB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7A5D2D3D"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639D871A"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2D54D9B9"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B31498D"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1CDF7AAB"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4471C0CC"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5AFE214F"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6250AD50"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4C15B931"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786E728D"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402D7EB0" w14:textId="77777777" w:rsidR="002A0B2E" w:rsidRPr="002A0B2E" w:rsidRDefault="002A0B2E" w:rsidP="002A0B2E">
                  <w:pPr>
                    <w:spacing w:after="0" w:line="240" w:lineRule="auto"/>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SEMNĂTURILE PĂRŢILOR</w:t>
                  </w:r>
                </w:p>
                <w:p w14:paraId="2C61FC55"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p>
              </w:tc>
            </w:tr>
            <w:tr w:rsidR="002A0B2E" w:rsidRPr="004961FD" w14:paraId="18515D5E" w14:textId="77777777" w:rsidTr="003564FD">
              <w:tc>
                <w:tcPr>
                  <w:tcW w:w="4763" w:type="dxa"/>
                  <w:gridSpan w:val="4"/>
                  <w:tcBorders>
                    <w:top w:val="nil"/>
                    <w:left w:val="nil"/>
                    <w:bottom w:val="nil"/>
                    <w:right w:val="nil"/>
                  </w:tcBorders>
                  <w:tcMar>
                    <w:top w:w="24" w:type="dxa"/>
                    <w:left w:w="48" w:type="dxa"/>
                    <w:bottom w:w="24" w:type="dxa"/>
                    <w:right w:w="48" w:type="dxa"/>
                  </w:tcMar>
                  <w:hideMark/>
                </w:tcPr>
                <w:p w14:paraId="706E4426"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ANTREPRENORUL</w:t>
                  </w:r>
                </w:p>
                <w:p w14:paraId="51394929"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1DB87E57" w14:textId="77777777" w:rsidR="002A0B2E" w:rsidRPr="002A0B2E" w:rsidRDefault="002A0B2E" w:rsidP="002A0B2E">
                  <w:pPr>
                    <w:spacing w:after="0" w:line="240" w:lineRule="auto"/>
                    <w:ind w:firstLine="567"/>
                    <w:rPr>
                      <w:rFonts w:ascii="Times New Roman" w:eastAsia="Times New Roman" w:hAnsi="Times New Roman" w:cs="Times New Roman"/>
                      <w:kern w:val="0"/>
                      <w:lang w:val="ro-MD"/>
                      <w14:ligatures w14:val="none"/>
                    </w:rPr>
                  </w:pPr>
                </w:p>
                <w:p w14:paraId="49D39E48" w14:textId="77777777" w:rsidR="002A0B2E" w:rsidRPr="002A0B2E" w:rsidRDefault="002A0B2E" w:rsidP="002A0B2E">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566BFF5B"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08301FAD"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 xml:space="preserve">                               BENEFICIAR</w:t>
                  </w:r>
                </w:p>
                <w:p w14:paraId="393BEC9E"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4AF128CA"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p>
                <w:p w14:paraId="20B69A7C"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bl>
          <w:p w14:paraId="04779C38"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BB0C53D"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8BBE81"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1832C1"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5FF26D"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E4110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6EBDD7"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75E20F"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6E2426"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6DC9AE"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DEE60F"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92CC316"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4503B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ACBD27"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4E15F0E"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08666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4DD18A"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6C7DA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1DB72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lastRenderedPageBreak/>
              <w:t>Anexa nr. 2</w:t>
            </w:r>
          </w:p>
          <w:p w14:paraId="120734B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Contractul nr.__________</w:t>
            </w:r>
          </w:p>
          <w:p w14:paraId="397D63FC"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A7193CA"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23F6CAD"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638D67B" w14:textId="77777777" w:rsidR="002A0B2E" w:rsidRPr="002A0B2E" w:rsidRDefault="002A0B2E" w:rsidP="002A0B2E">
            <w:pPr>
              <w:spacing w:after="0" w:line="240" w:lineRule="auto"/>
              <w:ind w:firstLine="567"/>
              <w:jc w:val="both"/>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SPECIFICAŢII DE PREŢ</w:t>
            </w:r>
          </w:p>
          <w:p w14:paraId="6D88F7E9"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A0B2E" w:rsidRPr="004961FD" w14:paraId="60831FF3" w14:textId="77777777" w:rsidTr="003564F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9B8D92" w14:textId="77777777" w:rsidR="002A0B2E" w:rsidRPr="002A0B2E" w:rsidRDefault="002A0B2E" w:rsidP="002A0B2E">
                  <w:pPr>
                    <w:spacing w:after="0" w:line="240" w:lineRule="auto"/>
                    <w:ind w:right="-176"/>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92F17A" w14:textId="77777777" w:rsidR="002A0B2E" w:rsidRPr="002A0B2E" w:rsidRDefault="002A0B2E" w:rsidP="002A0B2E">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Denumirea</w:t>
                  </w:r>
                </w:p>
                <w:p w14:paraId="2C46D48D" w14:textId="77777777" w:rsidR="002A0B2E" w:rsidRPr="002A0B2E" w:rsidRDefault="002A0B2E" w:rsidP="002A0B2E">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lucrărilor</w:t>
                  </w:r>
                </w:p>
                <w:p w14:paraId="3454E92F" w14:textId="77777777" w:rsidR="002A0B2E" w:rsidRPr="002A0B2E" w:rsidRDefault="002A0B2E" w:rsidP="002A0B2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828040"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7ED85E"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3F3BB4"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E25303"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9791C1"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BF4FA9"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Termenii de executare</w:t>
                  </w:r>
                </w:p>
                <w:p w14:paraId="1E5FE93A" w14:textId="77777777" w:rsidR="002A0B2E" w:rsidRPr="002A0B2E" w:rsidRDefault="002A0B2E" w:rsidP="002A0B2E">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2A0B2E" w:rsidRPr="004961FD" w14:paraId="2E633677" w14:textId="77777777" w:rsidTr="003564F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D8ADD"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5151C"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777F6"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81F953"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46D7A5"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CB9D65"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21E55"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327945"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2A0B2E" w:rsidRPr="004961FD" w14:paraId="272775EF" w14:textId="77777777" w:rsidTr="003564F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D4A60"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B01DD"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375F2"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085BB"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70EFB"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687EE"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979A6"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DC9406"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2A0B2E" w:rsidRPr="004961FD" w14:paraId="1DB822F1" w14:textId="77777777" w:rsidTr="003564F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FE41DCE"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5D58225A"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92AD195"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AB6F069"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731B738"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94EDFB2"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1E88F58"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1D02174"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SEMNĂTURILE PĂRŢILOR</w:t>
                  </w:r>
                </w:p>
                <w:p w14:paraId="28A003A2"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p>
              </w:tc>
            </w:tr>
            <w:tr w:rsidR="002A0B2E" w:rsidRPr="004961FD" w14:paraId="00B3DC24" w14:textId="77777777" w:rsidTr="003564FD">
              <w:tc>
                <w:tcPr>
                  <w:tcW w:w="5303" w:type="dxa"/>
                  <w:gridSpan w:val="5"/>
                  <w:tcBorders>
                    <w:top w:val="nil"/>
                    <w:left w:val="nil"/>
                    <w:bottom w:val="nil"/>
                    <w:right w:val="nil"/>
                  </w:tcBorders>
                  <w:tcMar>
                    <w:top w:w="24" w:type="dxa"/>
                    <w:left w:w="48" w:type="dxa"/>
                    <w:bottom w:w="24" w:type="dxa"/>
                    <w:right w:w="48" w:type="dxa"/>
                  </w:tcMar>
                  <w:hideMark/>
                </w:tcPr>
                <w:p w14:paraId="3C212DCD"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ANTREPRENOR</w:t>
                  </w:r>
                </w:p>
                <w:p w14:paraId="5FE6D86E" w14:textId="77777777" w:rsidR="002A0B2E" w:rsidRPr="002A0B2E" w:rsidRDefault="002A0B2E" w:rsidP="002A0B2E">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3609CE53"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313D223E"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BENEFICIAR</w:t>
                  </w:r>
                </w:p>
                <w:p w14:paraId="11576112"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60339A06"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6A8B1A5"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tc>
            </w:tr>
          </w:tbl>
          <w:p w14:paraId="0F10F25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2E0CB0"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A97E70"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6645D40"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5A3837"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2B7942"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D7CCAA"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D380FB"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07F440"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3217A3"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C1A0A2"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3C2738"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B943F3"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BD9A98"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1CBC4E92"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6153CD66"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5E95667B"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46DCC0EB"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789473C6"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5E93137F"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52706205" w14:textId="722A5F33"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Anexa nr. 26</w:t>
            </w:r>
          </w:p>
          <w:p w14:paraId="3C6D421E"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468E4CBE"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5C22F8AD"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AAF504"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867111"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AC987A" w14:textId="77777777" w:rsidR="002A0B2E" w:rsidRPr="002A0B2E" w:rsidRDefault="002A0B2E" w:rsidP="002A0B2E">
            <w:pPr>
              <w:spacing w:after="0" w:line="240" w:lineRule="auto"/>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CONTRACT – MODEL</w:t>
            </w:r>
          </w:p>
          <w:p w14:paraId="4D627189" w14:textId="77777777" w:rsidR="002A0B2E" w:rsidRPr="002A0B2E" w:rsidRDefault="002A0B2E" w:rsidP="002A0B2E">
            <w:pPr>
              <w:spacing w:after="0" w:line="240" w:lineRule="auto"/>
              <w:jc w:val="center"/>
              <w:rPr>
                <w:rFonts w:ascii="Times New Roman" w:eastAsia="Times New Roman" w:hAnsi="Times New Roman" w:cs="Times New Roman"/>
                <w:b/>
                <w:kern w:val="0"/>
                <w:lang w:val="ro-MD"/>
                <w14:ligatures w14:val="none"/>
              </w:rPr>
            </w:pPr>
          </w:p>
          <w:p w14:paraId="54AA8037"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05A9F4"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caps/>
                <w:noProof/>
                <w:kern w:val="0"/>
                <w:lang w:val="ro-MD"/>
                <w14:ligatures w14:val="none"/>
              </w:rPr>
              <w:t>Contract</w:t>
            </w:r>
            <w:r w:rsidRPr="002A0B2E">
              <w:rPr>
                <w:rFonts w:ascii="Times New Roman" w:eastAsia="Times New Roman" w:hAnsi="Times New Roman" w:cs="Times New Roman"/>
                <w:b/>
                <w:noProof/>
                <w:kern w:val="0"/>
                <w:lang w:val="ro-MD"/>
                <w14:ligatures w14:val="none"/>
              </w:rPr>
              <w:t xml:space="preserve"> nr.  </w:t>
            </w:r>
            <w:r w:rsidRPr="002A0B2E">
              <w:rPr>
                <w:rFonts w:ascii="Times New Roman" w:eastAsia="Times New Roman" w:hAnsi="Times New Roman" w:cs="Times New Roman"/>
                <w:noProof/>
                <w:kern w:val="0"/>
                <w:u w:val="single"/>
                <w:lang w:val="ro-MD"/>
                <w14:ligatures w14:val="none"/>
              </w:rPr>
              <w:t>______________</w:t>
            </w:r>
          </w:p>
          <w:p w14:paraId="7055C5A9" w14:textId="77777777" w:rsidR="002A0B2E" w:rsidRPr="002A0B2E" w:rsidRDefault="002A0B2E" w:rsidP="002A0B2E">
            <w:pPr>
              <w:spacing w:after="0" w:line="240" w:lineRule="auto"/>
              <w:jc w:val="center"/>
              <w:rPr>
                <w:rFonts w:ascii="Times New Roman" w:eastAsia="Times New Roman" w:hAnsi="Times New Roman" w:cs="Times New Roman"/>
                <w:b/>
                <w:i/>
                <w:noProof/>
                <w:kern w:val="0"/>
                <w:lang w:val="ro-MD"/>
                <w14:ligatures w14:val="none"/>
              </w:rPr>
            </w:pPr>
            <w:r w:rsidRPr="002A0B2E">
              <w:rPr>
                <w:rFonts w:ascii="Times New Roman" w:eastAsia="Times New Roman" w:hAnsi="Times New Roman" w:cs="Times New Roman"/>
                <w:b/>
                <w:noProof/>
                <w:kern w:val="0"/>
                <w:lang w:val="ro-MD"/>
                <w14:ligatures w14:val="none"/>
              </w:rPr>
              <w:t xml:space="preserve">de achiziţionare aserviciilor de proiectare </w:t>
            </w:r>
          </w:p>
          <w:p w14:paraId="258CE44D"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1F13D9" w14:textId="77777777" w:rsidR="002A0B2E" w:rsidRPr="002A0B2E" w:rsidRDefault="002A0B2E" w:rsidP="002A0B2E">
            <w:pPr>
              <w:spacing w:after="0" w:line="240" w:lineRule="auto"/>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b/>
                <w:noProof/>
                <w:kern w:val="0"/>
                <w:lang w:val="ro-MD"/>
                <w14:ligatures w14:val="none"/>
              </w:rPr>
              <w:t xml:space="preserve">”___” _____________  202..                                                                 </w:t>
            </w:r>
            <w:r w:rsidRPr="002A0B2E">
              <w:rPr>
                <w:rFonts w:ascii="Times New Roman" w:eastAsia="Times New Roman" w:hAnsi="Times New Roman" w:cs="Times New Roman"/>
                <w:noProof/>
                <w:kern w:val="0"/>
                <w:lang w:val="ro-MD"/>
                <w14:ligatures w14:val="none"/>
              </w:rPr>
              <w:t>oraș/municipiu</w:t>
            </w:r>
            <w:r w:rsidRPr="002A0B2E">
              <w:rPr>
                <w:rFonts w:ascii="Times New Roman" w:eastAsia="Times New Roman" w:hAnsi="Times New Roman" w:cs="Times New Roman"/>
                <w:b/>
                <w:noProof/>
                <w:kern w:val="0"/>
                <w:lang w:val="ro-MD"/>
                <w14:ligatures w14:val="none"/>
              </w:rPr>
              <w:t>…...………</w:t>
            </w:r>
          </w:p>
          <w:p w14:paraId="28493650"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B563AC" w14:textId="77777777" w:rsidR="002A0B2E" w:rsidRPr="002A0B2E" w:rsidRDefault="002A0B2E" w:rsidP="002A0B2E">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2A0B2E">
              <w:rPr>
                <w:rFonts w:ascii="Times New Roman" w:eastAsia="Times New Roman" w:hAnsi="Times New Roman" w:cs="Times New Roman"/>
                <w:b/>
                <w:kern w:val="28"/>
                <w:lang w:val="ro-MD"/>
                <w14:ligatures w14:val="none"/>
              </w:rPr>
              <w:t>PARTEA GENERALĂ</w:t>
            </w:r>
          </w:p>
          <w:p w14:paraId="18BD7156"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2A0B2E">
              <w:rPr>
                <w:rFonts w:ascii="Times New Roman" w:eastAsia="Times New Roman" w:hAnsi="Times New Roman" w:cs="Times New Roman"/>
                <w:kern w:val="28"/>
                <w:sz w:val="20"/>
                <w:szCs w:val="20"/>
                <w:lang w:val="ro-MD"/>
                <w14:ligatures w14:val="none"/>
              </w:rPr>
              <w:t xml:space="preserve">                    (OBLIGATORIU)</w:t>
            </w:r>
          </w:p>
          <w:p w14:paraId="36B1BE65"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A0B2E" w:rsidRPr="002A0B2E" w14:paraId="5654B661" w14:textId="77777777" w:rsidTr="003564FD">
              <w:tc>
                <w:tcPr>
                  <w:tcW w:w="2650" w:type="pct"/>
                </w:tcPr>
                <w:p w14:paraId="5BE1ED79"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Beneficiar</w:t>
                  </w:r>
                </w:p>
              </w:tc>
              <w:tc>
                <w:tcPr>
                  <w:tcW w:w="2350" w:type="pct"/>
                </w:tcPr>
                <w:p w14:paraId="0560316C"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Antreprenor</w:t>
                  </w:r>
                </w:p>
              </w:tc>
            </w:tr>
            <w:tr w:rsidR="002A0B2E" w:rsidRPr="004961FD" w14:paraId="2FA4BC34" w14:textId="77777777" w:rsidTr="003564FD">
              <w:tc>
                <w:tcPr>
                  <w:tcW w:w="2650" w:type="pct"/>
                </w:tcPr>
                <w:p w14:paraId="0AE57F48"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w:t>
                  </w:r>
                  <w:r w:rsidRPr="002A0B2E">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2A0B2E">
                    <w:rPr>
                      <w:rFonts w:ascii="Times New Roman" w:eastAsia="Times New Roman" w:hAnsi="Times New Roman" w:cs="Times New Roman"/>
                      <w:i/>
                      <w:noProof/>
                      <w:kern w:val="0"/>
                      <w:lang w:val="ro-MD"/>
                      <w14:ligatures w14:val="none"/>
                    </w:rPr>
                    <w:t>Beneficiar</w:t>
                  </w:r>
                  <w:r w:rsidRPr="002A0B2E">
                    <w:rPr>
                      <w:rFonts w:ascii="Times New Roman" w:eastAsia="Times New Roman" w:hAnsi="Times New Roman" w:cs="Times New Roman"/>
                      <w:noProof/>
                      <w:kern w:val="0"/>
                      <w:lang w:val="ro-MD"/>
                      <w14:ligatures w14:val="none"/>
                    </w:rPr>
                    <w:t xml:space="preserve">, </w:t>
                  </w:r>
                  <w:r w:rsidRPr="002A0B2E">
                    <w:rPr>
                      <w:rFonts w:ascii="Times New Roman" w:eastAsia="Times New Roman" w:hAnsi="Times New Roman" w:cs="Times New Roman"/>
                      <w:i/>
                      <w:noProof/>
                      <w:kern w:val="0"/>
                      <w:lang w:val="ro-MD"/>
                      <w14:ligatures w14:val="none"/>
                    </w:rPr>
                    <w:t xml:space="preserve">IDNO, </w:t>
                  </w:r>
                  <w:r w:rsidRPr="002A0B2E">
                    <w:rPr>
                      <w:rFonts w:ascii="Times New Roman" w:eastAsia="Times New Roman" w:hAnsi="Times New Roman" w:cs="Times New Roman"/>
                      <w:noProof/>
                      <w:kern w:val="0"/>
                      <w:lang w:val="ro-MD"/>
                      <w14:ligatures w14:val="none"/>
                    </w:rPr>
                    <w:t xml:space="preserve"> pe de o parte,</w:t>
                  </w:r>
                </w:p>
              </w:tc>
              <w:tc>
                <w:tcPr>
                  <w:tcW w:w="2350" w:type="pct"/>
                </w:tcPr>
                <w:p w14:paraId="2150B10B"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w:t>
                  </w:r>
                  <w:r w:rsidRPr="002A0B2E">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2A0B2E">
                    <w:rPr>
                      <w:rFonts w:ascii="Times New Roman" w:eastAsia="Times New Roman" w:hAnsi="Times New Roman" w:cs="Times New Roman"/>
                      <w:i/>
                      <w:noProof/>
                      <w:kern w:val="0"/>
                      <w:lang w:val="ro-MD"/>
                      <w14:ligatures w14:val="none"/>
                    </w:rPr>
                    <w:t xml:space="preserve">Antreprenor, IDNO, </w:t>
                  </w:r>
                  <w:r w:rsidRPr="002A0B2E">
                    <w:rPr>
                      <w:rFonts w:ascii="Times New Roman" w:eastAsia="Times New Roman" w:hAnsi="Times New Roman" w:cs="Times New Roman"/>
                      <w:noProof/>
                      <w:kern w:val="0"/>
                      <w:lang w:val="ro-MD"/>
                      <w14:ligatures w14:val="none"/>
                    </w:rPr>
                    <w:t xml:space="preserve"> pe de altă parte,</w:t>
                  </w:r>
                </w:p>
              </w:tc>
            </w:tr>
          </w:tbl>
          <w:p w14:paraId="5DD4DC1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ambii (denumiţi în continuare </w:t>
            </w:r>
            <w:r w:rsidRPr="002A0B2E">
              <w:rPr>
                <w:rFonts w:ascii="Times New Roman" w:eastAsia="Times New Roman" w:hAnsi="Times New Roman" w:cs="Times New Roman"/>
                <w:i/>
                <w:noProof/>
                <w:kern w:val="0"/>
                <w:lang w:val="ro-MD"/>
                <w14:ligatures w14:val="none"/>
              </w:rPr>
              <w:t>Părţi</w:t>
            </w:r>
            <w:r w:rsidRPr="002A0B2E">
              <w:rPr>
                <w:rFonts w:ascii="Times New Roman" w:eastAsia="Times New Roman" w:hAnsi="Times New Roman" w:cs="Times New Roman"/>
                <w:noProof/>
                <w:kern w:val="0"/>
                <w:lang w:val="ro-MD"/>
                <w14:ligatures w14:val="none"/>
              </w:rPr>
              <w:t>), au încheiat prezentul Contract referitor la următoarele:</w:t>
            </w:r>
          </w:p>
          <w:p w14:paraId="4A0D8B2B"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4A0DEC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 Achiziţionarea </w:t>
            </w:r>
            <w:r w:rsidRPr="002A0B2E">
              <w:rPr>
                <w:rFonts w:ascii="Times New Roman" w:eastAsia="Times New Roman" w:hAnsi="Times New Roman" w:cs="Times New Roman"/>
                <w:b/>
                <w:noProof/>
                <w:kern w:val="0"/>
                <w:lang w:val="ro-MD"/>
                <w14:ligatures w14:val="none"/>
              </w:rPr>
              <w:t>serviciilor de proiectare …………..,</w:t>
            </w:r>
            <w:r w:rsidRPr="002A0B2E">
              <w:rPr>
                <w:rFonts w:ascii="Times New Roman" w:eastAsia="Times New Roman" w:hAnsi="Times New Roman" w:cs="Times New Roman"/>
                <w:noProof/>
                <w:kern w:val="0"/>
                <w:lang w:val="ro-MD"/>
                <w14:ligatures w14:val="none"/>
              </w:rPr>
              <w:t xml:space="preserve"> denumite în </w:t>
            </w:r>
            <w:r w:rsidRPr="002A0B2E">
              <w:rPr>
                <w:rFonts w:ascii="Times New Roman" w:eastAsia="Times New Roman" w:hAnsi="Times New Roman" w:cs="Times New Roman"/>
                <w:noProof/>
                <w:kern w:val="0"/>
                <w:shd w:val="clear" w:color="auto" w:fill="FFFFFF" w:themeFill="background1"/>
                <w:lang w:val="ro-MD"/>
                <w14:ligatures w14:val="none"/>
              </w:rPr>
              <w:t>continuare Lucrări</w:t>
            </w:r>
            <w:r w:rsidRPr="002A0B2E">
              <w:rPr>
                <w:rFonts w:ascii="Times New Roman" w:eastAsia="Times New Roman" w:hAnsi="Times New Roman" w:cs="Times New Roman"/>
                <w:noProof/>
                <w:kern w:val="0"/>
                <w:lang w:val="ro-MD"/>
                <w14:ligatures w14:val="none"/>
              </w:rPr>
              <w:t>, conform procedurii de achiziție publică nr…</w:t>
            </w:r>
            <w:r w:rsidRPr="002A0B2E">
              <w:rPr>
                <w:rFonts w:ascii="Times New Roman" w:eastAsia="Times New Roman" w:hAnsi="Times New Roman" w:cs="Times New Roman"/>
                <w:b/>
                <w:noProof/>
                <w:kern w:val="0"/>
                <w:shd w:val="clear" w:color="auto" w:fill="FFFFFF"/>
                <w:lang w:val="ro-MD"/>
                <w14:ligatures w14:val="none"/>
              </w:rPr>
              <w:t>……………</w:t>
            </w:r>
            <w:r w:rsidRPr="002A0B2E">
              <w:rPr>
                <w:rFonts w:ascii="Times New Roman" w:eastAsia="Times New Roman" w:hAnsi="Times New Roman" w:cs="Times New Roman"/>
                <w:noProof/>
                <w:kern w:val="0"/>
                <w:lang w:val="ro-MD"/>
                <w14:ligatures w14:val="none"/>
              </w:rPr>
              <w:t>din ………..în baza deciziei grupului de lucru al Beneficiarului din ………..</w:t>
            </w:r>
          </w:p>
          <w:p w14:paraId="2A8EDF7E"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620B9E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 Următoarele documente vor fi considerate părţi componente ale Contractului:</w:t>
            </w:r>
          </w:p>
          <w:p w14:paraId="708846DA" w14:textId="77777777" w:rsidR="002A0B2E" w:rsidRPr="002A0B2E" w:rsidRDefault="002A0B2E" w:rsidP="002A0B2E">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Formularul Contractului;</w:t>
            </w:r>
          </w:p>
          <w:p w14:paraId="37131008" w14:textId="77777777" w:rsidR="002A0B2E" w:rsidRPr="002A0B2E" w:rsidRDefault="002A0B2E" w:rsidP="002A0B2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noProof/>
                <w:kern w:val="0"/>
                <w:lang w:val="ro-MD"/>
                <w14:ligatures w14:val="none"/>
              </w:rPr>
              <w:t>Formularul ofertei;</w:t>
            </w:r>
          </w:p>
          <w:p w14:paraId="715AE00A" w14:textId="77777777" w:rsidR="002A0B2E" w:rsidRPr="002A0B2E" w:rsidRDefault="002A0B2E" w:rsidP="002A0B2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noProof/>
                <w:kern w:val="0"/>
                <w:lang w:val="ro-MD"/>
                <w14:ligatures w14:val="none"/>
              </w:rPr>
              <w:t>Caietul de sarcini;</w:t>
            </w:r>
          </w:p>
          <w:p w14:paraId="4651D75E" w14:textId="77777777" w:rsidR="002A0B2E" w:rsidRPr="002A0B2E" w:rsidRDefault="002A0B2E" w:rsidP="002A0B2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noProof/>
                <w:kern w:val="0"/>
                <w:lang w:val="ro-MD"/>
                <w14:ligatures w14:val="none"/>
              </w:rPr>
              <w:t>Garanția de bună execuție.</w:t>
            </w:r>
          </w:p>
          <w:p w14:paraId="4CC0152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7FF94BF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19E537A7"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994B632" w14:textId="77777777" w:rsidR="002A0B2E" w:rsidRPr="002A0B2E" w:rsidRDefault="002A0B2E" w:rsidP="002A0B2E">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291E5C4E"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 OBIECTUL CONTRACTULUI</w:t>
            </w:r>
          </w:p>
          <w:p w14:paraId="0CC7E266"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6B451029"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5389DC1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6ACC7D05"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1E52AE4"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2.TERMENII ŞI CONDIŢIILE DE PRESTARE</w:t>
            </w:r>
          </w:p>
          <w:p w14:paraId="0FAB534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2A0B2E">
              <w:rPr>
                <w:rFonts w:ascii="Times New Roman" w:eastAsia="Times New Roman" w:hAnsi="Times New Roman" w:cs="Times New Roman"/>
                <w:noProof/>
                <w:kern w:val="0"/>
                <w:shd w:val="clear" w:color="auto" w:fill="FFFFFF" w:themeFill="background1"/>
                <w:lang w:val="ro-MD"/>
                <w14:ligatures w14:val="none"/>
              </w:rPr>
              <w:t>şi anexa nr……..</w:t>
            </w:r>
            <w:r w:rsidRPr="002A0B2E">
              <w:rPr>
                <w:rFonts w:ascii="Times New Roman" w:eastAsia="Times New Roman" w:hAnsi="Times New Roman" w:cs="Times New Roman"/>
                <w:noProof/>
                <w:kern w:val="0"/>
                <w:lang w:val="ro-MD"/>
                <w14:ligatures w14:val="none"/>
              </w:rPr>
              <w:t xml:space="preserve">la prezentul Contract. </w:t>
            </w:r>
          </w:p>
          <w:p w14:paraId="3AA5CA11"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2.2. Termenul limită de predare a documentaţiei de proiect şi deviz – </w:t>
            </w:r>
            <w:r w:rsidRPr="002A0B2E">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2A0B2E">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545C5C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0C0D701"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6105234B"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D27DD99"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p>
          <w:p w14:paraId="1D6CF8E5"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3. PREŢUL ŞI CONDIŢIILE DE PLATĂ</w:t>
            </w:r>
          </w:p>
          <w:p w14:paraId="78953983"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3.1. Preţul Lucrărilor conform prezentului Contract este stabilit în lei moldoveneşti.</w:t>
            </w:r>
          </w:p>
          <w:p w14:paraId="0FCC4C01"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r w:rsidRPr="002A0B2E">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2A0B2E">
              <w:rPr>
                <w:rFonts w:ascii="Times New Roman" w:eastAsia="Times New Roman" w:hAnsi="Times New Roman" w:cs="Times New Roman"/>
                <w:b/>
                <w:noProof/>
                <w:kern w:val="0"/>
                <w:lang w:val="ro-MD"/>
                <w14:ligatures w14:val="none"/>
              </w:rPr>
              <w:t>……..</w:t>
            </w:r>
          </w:p>
          <w:p w14:paraId="2B8C8E1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4A34E0E0"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I etapă</w:t>
            </w:r>
            <w:r w:rsidRPr="002A0B2E">
              <w:rPr>
                <w:rFonts w:ascii="Times New Roman" w:eastAsia="Times New Roman" w:hAnsi="Times New Roman" w:cs="Times New Roman"/>
                <w:noProof/>
                <w:kern w:val="0"/>
                <w:lang w:val="ro-MD"/>
                <w14:ligatures w14:val="none"/>
              </w:rPr>
              <w:t xml:space="preserve"> – predarea raportului topogeodezic, hidrologic și geologic – </w:t>
            </w:r>
            <w:r w:rsidRPr="002A0B2E">
              <w:rPr>
                <w:rFonts w:ascii="Times New Roman" w:eastAsia="Times New Roman" w:hAnsi="Times New Roman" w:cs="Times New Roman"/>
                <w:b/>
                <w:noProof/>
                <w:kern w:val="0"/>
                <w:lang w:val="ro-MD"/>
                <w14:ligatures w14:val="none"/>
              </w:rPr>
              <w:t>…….., inclusiv TVA,</w:t>
            </w:r>
            <w:r w:rsidRPr="002A0B2E">
              <w:rPr>
                <w:rFonts w:ascii="Times New Roman" w:eastAsia="Times New Roman" w:hAnsi="Times New Roman" w:cs="Times New Roman"/>
                <w:noProof/>
                <w:kern w:val="0"/>
                <w:lang w:val="ro-MD"/>
                <w14:ligatures w14:val="none"/>
              </w:rPr>
              <w:t xml:space="preserve"> conform Specificației;</w:t>
            </w:r>
          </w:p>
          <w:p w14:paraId="69A3D241"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noProof/>
                <w:kern w:val="0"/>
                <w:lang w:val="ro-MD"/>
                <w14:ligatures w14:val="none"/>
              </w:rPr>
              <w:t>II etapă</w:t>
            </w:r>
            <w:r w:rsidRPr="002A0B2E">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2A0B2E">
              <w:rPr>
                <w:rFonts w:ascii="Times New Roman" w:eastAsia="Times New Roman" w:hAnsi="Times New Roman" w:cs="Times New Roman"/>
                <w:b/>
                <w:noProof/>
                <w:kern w:val="0"/>
                <w:lang w:val="ro-MD"/>
                <w14:ligatures w14:val="none"/>
              </w:rPr>
              <w:t>……., inclusiv TVA,</w:t>
            </w:r>
            <w:r w:rsidRPr="002A0B2E">
              <w:rPr>
                <w:rFonts w:ascii="Times New Roman" w:eastAsia="Times New Roman" w:hAnsi="Times New Roman" w:cs="Times New Roman"/>
                <w:noProof/>
                <w:kern w:val="0"/>
                <w:lang w:val="ro-MD"/>
                <w14:ligatures w14:val="none"/>
              </w:rPr>
              <w:t xml:space="preserve"> conform Specificației. </w:t>
            </w:r>
          </w:p>
          <w:p w14:paraId="4CC6027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635A97C7"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3.5. Plăţile se vor efectua prin ……………, indicat în prezentul Contract.</w:t>
            </w:r>
          </w:p>
          <w:p w14:paraId="257D9EBD" w14:textId="77777777" w:rsidR="002A0B2E" w:rsidRPr="002A0B2E" w:rsidRDefault="002A0B2E" w:rsidP="002A0B2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F3F6C49"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4. CONDIŢIILE DE PREDARE-PRIMIRE</w:t>
            </w:r>
          </w:p>
          <w:p w14:paraId="1F2A0C21"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2B201F23" w14:textId="77777777" w:rsidR="002A0B2E" w:rsidRPr="002A0B2E" w:rsidRDefault="002A0B2E" w:rsidP="002A0B2E">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0A5750B1" w14:textId="77777777" w:rsidR="002A0B2E" w:rsidRPr="002A0B2E" w:rsidRDefault="002A0B2E" w:rsidP="002A0B2E">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calitatea Lucrărilor corespunde documentelor normative și standardelor de stat.</w:t>
            </w:r>
          </w:p>
          <w:p w14:paraId="52BF5B02" w14:textId="77777777" w:rsidR="002A0B2E" w:rsidRPr="002A0B2E" w:rsidRDefault="002A0B2E" w:rsidP="002A0B2E">
            <w:pPr>
              <w:spacing w:after="0" w:line="240" w:lineRule="auto"/>
              <w:ind w:firstLine="720"/>
              <w:jc w:val="center"/>
              <w:rPr>
                <w:rFonts w:ascii="Times New Roman" w:eastAsia="Times New Roman" w:hAnsi="Times New Roman" w:cs="Times New Roman"/>
                <w:b/>
                <w:noProof/>
                <w:kern w:val="0"/>
                <w:lang w:val="ro-MD"/>
                <w14:ligatures w14:val="none"/>
              </w:rPr>
            </w:pPr>
          </w:p>
          <w:p w14:paraId="12134B39"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5. STANDARDE</w:t>
            </w:r>
          </w:p>
          <w:p w14:paraId="093987F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7F22331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5E101A08"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p>
          <w:p w14:paraId="2AC382CB"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6. OBLIGAŢIILE PĂRŢILOR</w:t>
            </w:r>
          </w:p>
          <w:p w14:paraId="297D701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6.1. În baza prezentului Contract, Antreprenorul se obligă:</w:t>
            </w:r>
          </w:p>
          <w:p w14:paraId="4C4169EF"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0489D849"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presteze Lucrările conform condiţiilor prevăzute de prezentul Contract;</w:t>
            </w:r>
          </w:p>
          <w:p w14:paraId="373B0F8F"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indice t</w:t>
            </w:r>
            <w:r w:rsidRPr="002A0B2E">
              <w:rPr>
                <w:rFonts w:ascii="Times New Roman" w:eastAsia="Times New Roman" w:hAnsi="Times New Roman" w:cs="Times New Roman"/>
                <w:kern w:val="0"/>
                <w:lang w:val="ro-MD" w:eastAsia="ru-RU"/>
                <w14:ligatures w14:val="none"/>
              </w:rPr>
              <w:t>ermenul de garanție a lucrărilor;</w:t>
            </w:r>
          </w:p>
          <w:p w14:paraId="6FD0ACC6"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3381213D"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7BE4FDFE"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AF0FB80"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29ED2BA7" w14:textId="77777777" w:rsidR="002A0B2E" w:rsidRPr="002A0B2E" w:rsidRDefault="002A0B2E" w:rsidP="002A0B2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0AB06A75" w14:textId="77777777" w:rsidR="002A0B2E" w:rsidRPr="002A0B2E" w:rsidRDefault="002A0B2E" w:rsidP="002A0B2E">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2CF0B43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6.2.  În baza prezentului Contract, Beneficiarul se obligă:</w:t>
            </w:r>
          </w:p>
          <w:p w14:paraId="293F68AB" w14:textId="77777777" w:rsidR="002A0B2E" w:rsidRPr="002A0B2E" w:rsidRDefault="002A0B2E" w:rsidP="002A0B2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009F402B" w14:textId="77777777" w:rsidR="002A0B2E" w:rsidRPr="002A0B2E" w:rsidRDefault="002A0B2E" w:rsidP="002A0B2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786D4F24" w14:textId="77777777" w:rsidR="002A0B2E" w:rsidRPr="002A0B2E" w:rsidRDefault="002A0B2E" w:rsidP="002A0B2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148207A7" w14:textId="77777777" w:rsidR="002A0B2E" w:rsidRPr="002A0B2E" w:rsidRDefault="002A0B2E" w:rsidP="002A0B2E">
            <w:pPr>
              <w:spacing w:after="0" w:line="240" w:lineRule="auto"/>
              <w:ind w:firstLine="720"/>
              <w:jc w:val="center"/>
              <w:rPr>
                <w:rFonts w:ascii="Times New Roman" w:eastAsia="Times New Roman" w:hAnsi="Times New Roman" w:cs="Times New Roman"/>
                <w:b/>
                <w:noProof/>
                <w:kern w:val="0"/>
                <w:lang w:val="ro-MD"/>
                <w14:ligatures w14:val="none"/>
              </w:rPr>
            </w:pPr>
          </w:p>
          <w:p w14:paraId="5B6C3C27"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7. JUSTIFICAREA DATORITĂ UNUI IMPEDIMENT</w:t>
            </w:r>
          </w:p>
          <w:p w14:paraId="624C7DA1"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B7C850C"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308E4F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745B0A0"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p>
          <w:p w14:paraId="7795C77C"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8. REZOLUȚIUNEA CONTRACTULUI</w:t>
            </w:r>
          </w:p>
          <w:p w14:paraId="4812C653"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8.1.Rezoluțiunea Contractului se poate realiza cu acordul comun al Părţilor.</w:t>
            </w:r>
          </w:p>
          <w:p w14:paraId="134F35B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8.2. Contractul poate fi rezolvitîn mod unilateral în caz de:</w:t>
            </w:r>
          </w:p>
          <w:p w14:paraId="60CDA0D3" w14:textId="77777777" w:rsidR="002A0B2E" w:rsidRPr="002A0B2E" w:rsidRDefault="002A0B2E" w:rsidP="002A0B2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4B9FA095" w14:textId="77777777" w:rsidR="002A0B2E" w:rsidRPr="002A0B2E" w:rsidRDefault="002A0B2E" w:rsidP="002A0B2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nerespectare de către Antreprenor a termenelor de executare stabilite;</w:t>
            </w:r>
          </w:p>
          <w:p w14:paraId="45E05D7A" w14:textId="77777777" w:rsidR="002A0B2E" w:rsidRPr="002A0B2E" w:rsidRDefault="002A0B2E" w:rsidP="002A0B2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nerespectare de către Beneficiar a termenelor de plată a Lucrărilor;</w:t>
            </w:r>
          </w:p>
          <w:p w14:paraId="4B6EF9FF" w14:textId="77777777" w:rsidR="002A0B2E" w:rsidRPr="002A0B2E" w:rsidRDefault="002A0B2E" w:rsidP="002A0B2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7B797BF5" w14:textId="77777777" w:rsidR="002A0B2E" w:rsidRPr="002A0B2E" w:rsidRDefault="002A0B2E" w:rsidP="002A0B2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7E955B6A" w14:textId="77777777" w:rsidR="002A0B2E" w:rsidRPr="002A0B2E" w:rsidRDefault="002A0B2E" w:rsidP="002A0B2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2E0E3A0" w14:textId="77777777" w:rsidR="002A0B2E" w:rsidRPr="002A0B2E" w:rsidRDefault="002A0B2E" w:rsidP="002A0B2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8893D2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53FCCF33"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24A5A7E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0228051F"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9. RECLAMAŢII ŞI SANCŢIUNI</w:t>
            </w:r>
          </w:p>
          <w:p w14:paraId="5459177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8E5A8E3"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D8D04F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4603BB1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182E2366"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3D10CE0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48BDCC4C"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345357F3"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7C61E508"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p>
          <w:p w14:paraId="529C695A"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10. DREPTURI DE PROPRIETATE INTELECTUALĂ</w:t>
            </w:r>
          </w:p>
          <w:p w14:paraId="55828ED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10.1. Antreprenorul are obligaţia să despăgubească Beneficiarul împotriva oricăror:</w:t>
            </w:r>
          </w:p>
          <w:p w14:paraId="0CAFA714"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9A9683B"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3108198" w14:textId="77777777" w:rsidR="002A0B2E" w:rsidRPr="002A0B2E" w:rsidRDefault="002A0B2E" w:rsidP="002A0B2E">
            <w:pPr>
              <w:spacing w:after="0" w:line="240" w:lineRule="auto"/>
              <w:ind w:firstLine="720"/>
              <w:jc w:val="both"/>
              <w:rPr>
                <w:rFonts w:ascii="Times New Roman" w:eastAsia="Times New Roman" w:hAnsi="Times New Roman" w:cs="Times New Roman"/>
                <w:noProof/>
                <w:kern w:val="0"/>
                <w:lang w:val="ro-MD"/>
                <w14:ligatures w14:val="none"/>
              </w:rPr>
            </w:pPr>
          </w:p>
          <w:p w14:paraId="2B4855BF" w14:textId="77777777" w:rsidR="002A0B2E" w:rsidRPr="002A0B2E" w:rsidRDefault="002A0B2E" w:rsidP="002A0B2E">
            <w:pPr>
              <w:spacing w:after="0" w:line="240" w:lineRule="auto"/>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11. DISPOZIŢII FINALE</w:t>
            </w:r>
          </w:p>
          <w:p w14:paraId="110E5CB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6F07277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0082551B"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307A1E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76DC1F58"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75AB7049"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4CFF85BF"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01BAD984"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78374A5B"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7C2C881B"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536E7F19"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510ED5B2"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4128F1EB"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5AD59F8F"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50570CF6"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3699154E"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29D3264E" w14:textId="77777777" w:rsidR="002A0B2E" w:rsidRPr="002A0B2E" w:rsidRDefault="002A0B2E" w:rsidP="002A0B2E">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PARTEA CE ȚINE DE CONDIȚIILE</w:t>
            </w:r>
          </w:p>
          <w:p w14:paraId="2471576D" w14:textId="77777777" w:rsidR="002A0B2E" w:rsidRPr="002A0B2E" w:rsidRDefault="002A0B2E" w:rsidP="002A0B2E">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SPECIALE AL CONTRACTULUI</w:t>
            </w:r>
          </w:p>
          <w:p w14:paraId="2B33C950"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w:t>
            </w:r>
            <w:r w:rsidRPr="002A0B2E">
              <w:rPr>
                <w:rFonts w:ascii="Times New Roman" w:eastAsia="Times New Roman" w:hAnsi="Times New Roman" w:cs="Times New Roman"/>
                <w:noProof/>
                <w:kern w:val="0"/>
                <w:sz w:val="20"/>
                <w:szCs w:val="20"/>
                <w:lang w:val="ro-MD"/>
                <w14:ligatures w14:val="none"/>
              </w:rPr>
              <w:t>LA NECESITATE)</w:t>
            </w:r>
          </w:p>
          <w:p w14:paraId="7CBEDE4C"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4162FA74"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0D2EFCE6"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5EA8C557"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0BA786E1"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34EE2B46"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2FFEE57C" w14:textId="77777777" w:rsidR="002A0B2E" w:rsidRPr="002A0B2E" w:rsidRDefault="002A0B2E" w:rsidP="002A0B2E">
            <w:pPr>
              <w:spacing w:after="0" w:line="276" w:lineRule="auto"/>
              <w:contextualSpacing/>
              <w:rPr>
                <w:rFonts w:ascii="Times New Roman" w:eastAsia="Times New Roman" w:hAnsi="Times New Roman" w:cs="Times New Roman"/>
                <w:noProof/>
                <w:kern w:val="0"/>
                <w:lang w:val="ro-MD"/>
                <w14:ligatures w14:val="none"/>
              </w:rPr>
            </w:pPr>
          </w:p>
          <w:p w14:paraId="60B6A3B5" w14:textId="77777777" w:rsidR="002A0B2E" w:rsidRPr="002A0B2E" w:rsidRDefault="002A0B2E" w:rsidP="002A0B2E">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kern w:val="0"/>
                <w:lang w:val="ro-MD"/>
                <w14:ligatures w14:val="none"/>
              </w:rPr>
              <w:t>RECHIZITELE JURIDICE, POŞTALE ŞI DE PLĂŢI ALE PĂRŢILOR</w:t>
            </w:r>
          </w:p>
          <w:p w14:paraId="59B3328A" w14:textId="77777777" w:rsidR="002A0B2E" w:rsidRPr="002A0B2E" w:rsidRDefault="002A0B2E" w:rsidP="002A0B2E">
            <w:pPr>
              <w:tabs>
                <w:tab w:val="left" w:pos="2685"/>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A0B2E" w:rsidRPr="004961FD" w14:paraId="17AC13D8" w14:textId="77777777" w:rsidTr="003564FD">
              <w:trPr>
                <w:jc w:val="center"/>
              </w:trPr>
              <w:tc>
                <w:tcPr>
                  <w:tcW w:w="5163" w:type="dxa"/>
                  <w:tcBorders>
                    <w:top w:val="nil"/>
                    <w:left w:val="nil"/>
                    <w:bottom w:val="nil"/>
                    <w:right w:val="nil"/>
                  </w:tcBorders>
                </w:tcPr>
                <w:p w14:paraId="4AA6C587" w14:textId="77777777" w:rsidR="002A0B2E" w:rsidRPr="002A0B2E" w:rsidRDefault="002A0B2E" w:rsidP="002A0B2E">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7AF4AD5F" w14:textId="77777777" w:rsidR="002A0B2E" w:rsidRPr="002A0B2E" w:rsidRDefault="002A0B2E" w:rsidP="002A0B2E">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iCs/>
                      <w:noProof/>
                      <w:kern w:val="0"/>
                      <w:lang w:val="ro-MD"/>
                      <w14:ligatures w14:val="none"/>
                    </w:rPr>
                    <w:t>BENEFICIARUL</w:t>
                  </w:r>
                </w:p>
              </w:tc>
            </w:tr>
            <w:tr w:rsidR="002A0B2E" w:rsidRPr="004961FD" w14:paraId="416E9EE3" w14:textId="77777777" w:rsidTr="003564FD">
              <w:trPr>
                <w:jc w:val="center"/>
              </w:trPr>
              <w:tc>
                <w:tcPr>
                  <w:tcW w:w="5163" w:type="dxa"/>
                  <w:tcBorders>
                    <w:top w:val="nil"/>
                    <w:left w:val="nil"/>
                    <w:bottom w:val="nil"/>
                    <w:right w:val="nil"/>
                  </w:tcBorders>
                  <w:vAlign w:val="center"/>
                </w:tcPr>
                <w:p w14:paraId="3F820289"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79A81D07"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Adresa poştală:</w:t>
                  </w:r>
                </w:p>
              </w:tc>
            </w:tr>
            <w:tr w:rsidR="002A0B2E" w:rsidRPr="004961FD" w14:paraId="636502F5" w14:textId="77777777" w:rsidTr="003564FD">
              <w:trPr>
                <w:jc w:val="center"/>
              </w:trPr>
              <w:tc>
                <w:tcPr>
                  <w:tcW w:w="5163" w:type="dxa"/>
                  <w:tcBorders>
                    <w:top w:val="nil"/>
                    <w:left w:val="nil"/>
                    <w:bottom w:val="nil"/>
                    <w:right w:val="nil"/>
                  </w:tcBorders>
                  <w:vAlign w:val="center"/>
                </w:tcPr>
                <w:p w14:paraId="4BD2425B"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5C48795E"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Telefon:</w:t>
                  </w:r>
                </w:p>
              </w:tc>
            </w:tr>
            <w:tr w:rsidR="002A0B2E" w:rsidRPr="004961FD" w14:paraId="59CFADA6" w14:textId="77777777" w:rsidTr="003564FD">
              <w:trPr>
                <w:jc w:val="center"/>
              </w:trPr>
              <w:tc>
                <w:tcPr>
                  <w:tcW w:w="5163" w:type="dxa"/>
                  <w:tcBorders>
                    <w:top w:val="nil"/>
                    <w:left w:val="nil"/>
                    <w:bottom w:val="nil"/>
                    <w:right w:val="nil"/>
                  </w:tcBorders>
                  <w:vAlign w:val="center"/>
                </w:tcPr>
                <w:p w14:paraId="352F5BDA"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74E394C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 fiscal:</w:t>
                  </w:r>
                </w:p>
              </w:tc>
            </w:tr>
            <w:tr w:rsidR="002A0B2E" w:rsidRPr="004961FD" w14:paraId="3E9832BC" w14:textId="77777777" w:rsidTr="003564FD">
              <w:trPr>
                <w:jc w:val="center"/>
              </w:trPr>
              <w:tc>
                <w:tcPr>
                  <w:tcW w:w="5163" w:type="dxa"/>
                  <w:tcBorders>
                    <w:top w:val="nil"/>
                    <w:left w:val="nil"/>
                    <w:bottom w:val="nil"/>
                    <w:right w:val="nil"/>
                  </w:tcBorders>
                  <w:vAlign w:val="center"/>
                </w:tcPr>
                <w:p w14:paraId="0F458FDA"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7AAC49CD"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Banca:</w:t>
                  </w:r>
                </w:p>
              </w:tc>
            </w:tr>
            <w:tr w:rsidR="002A0B2E" w:rsidRPr="004961FD" w14:paraId="7DAD4443" w14:textId="77777777" w:rsidTr="003564FD">
              <w:trPr>
                <w:jc w:val="center"/>
              </w:trPr>
              <w:tc>
                <w:tcPr>
                  <w:tcW w:w="5163" w:type="dxa"/>
                  <w:tcBorders>
                    <w:top w:val="nil"/>
                    <w:left w:val="nil"/>
                    <w:bottom w:val="nil"/>
                    <w:right w:val="nil"/>
                  </w:tcBorders>
                  <w:vAlign w:val="center"/>
                </w:tcPr>
                <w:p w14:paraId="6FDF3A79"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1D32E8A"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Cod:</w:t>
                  </w:r>
                </w:p>
              </w:tc>
            </w:tr>
            <w:tr w:rsidR="002A0B2E" w:rsidRPr="004961FD" w14:paraId="78450A4F" w14:textId="77777777" w:rsidTr="003564FD">
              <w:trPr>
                <w:jc w:val="center"/>
              </w:trPr>
              <w:tc>
                <w:tcPr>
                  <w:tcW w:w="5163" w:type="dxa"/>
                  <w:tcBorders>
                    <w:top w:val="nil"/>
                    <w:left w:val="nil"/>
                    <w:bottom w:val="nil"/>
                    <w:right w:val="nil"/>
                  </w:tcBorders>
                  <w:vAlign w:val="center"/>
                </w:tcPr>
                <w:p w14:paraId="7B20C043"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27CC95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IBAN</w:t>
                  </w:r>
                </w:p>
              </w:tc>
            </w:tr>
            <w:tr w:rsidR="002A0B2E" w:rsidRPr="004961FD" w14:paraId="1564E439" w14:textId="77777777" w:rsidTr="003564FD">
              <w:trPr>
                <w:trHeight w:val="749"/>
                <w:jc w:val="center"/>
              </w:trPr>
              <w:tc>
                <w:tcPr>
                  <w:tcW w:w="5163" w:type="dxa"/>
                  <w:tcBorders>
                    <w:top w:val="nil"/>
                    <w:left w:val="nil"/>
                    <w:bottom w:val="nil"/>
                    <w:right w:val="nil"/>
                  </w:tcBorders>
                  <w:vAlign w:val="center"/>
                </w:tcPr>
                <w:p w14:paraId="0BA974A2" w14:textId="77777777" w:rsidR="002A0B2E" w:rsidRPr="002A0B2E" w:rsidRDefault="002A0B2E" w:rsidP="002A0B2E">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7EEC2F1C"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5D8313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1E5087D"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A836068"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D1623B6" w14:textId="77777777" w:rsidR="002A0B2E" w:rsidRPr="002A0B2E" w:rsidRDefault="002A0B2E" w:rsidP="002A0B2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5A940FC9" w14:textId="77777777" w:rsidR="002A0B2E" w:rsidRPr="002A0B2E" w:rsidRDefault="002A0B2E" w:rsidP="002A0B2E">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SEMNĂTURILE PĂRŢILOR</w:t>
            </w:r>
          </w:p>
          <w:p w14:paraId="7D2E6AE2" w14:textId="77777777" w:rsidR="002A0B2E" w:rsidRPr="002A0B2E" w:rsidRDefault="002A0B2E" w:rsidP="002A0B2E">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2A0B2E" w:rsidRPr="004961FD" w14:paraId="17D00436" w14:textId="77777777" w:rsidTr="003564FD">
              <w:trPr>
                <w:trHeight w:val="357"/>
                <w:jc w:val="center"/>
              </w:trPr>
              <w:tc>
                <w:tcPr>
                  <w:tcW w:w="5188" w:type="dxa"/>
                  <w:vAlign w:val="center"/>
                </w:tcPr>
                <w:p w14:paraId="78C74A46"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ANTREPRENOR</w:t>
                  </w:r>
                </w:p>
              </w:tc>
              <w:tc>
                <w:tcPr>
                  <w:tcW w:w="4559" w:type="dxa"/>
                  <w:vAlign w:val="center"/>
                </w:tcPr>
                <w:p w14:paraId="1079481C"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BENEFICIAR</w:t>
                  </w:r>
                </w:p>
              </w:tc>
            </w:tr>
            <w:tr w:rsidR="002A0B2E" w:rsidRPr="004961FD" w14:paraId="4029B64B" w14:textId="77777777" w:rsidTr="003564FD">
              <w:trPr>
                <w:trHeight w:val="357"/>
                <w:jc w:val="center"/>
              </w:trPr>
              <w:tc>
                <w:tcPr>
                  <w:tcW w:w="5188" w:type="dxa"/>
                  <w:vAlign w:val="center"/>
                </w:tcPr>
                <w:p w14:paraId="223E3B46"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874B3FC"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tc>
            </w:tr>
          </w:tbl>
          <w:p w14:paraId="1B433CBB"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7D9178"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42A9FE" w14:textId="77777777" w:rsidR="002A0B2E" w:rsidRPr="002A0B2E" w:rsidRDefault="002A0B2E" w:rsidP="002A0B2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98069C9" w14:textId="77777777" w:rsidR="002A0B2E" w:rsidRPr="002A0B2E" w:rsidRDefault="002A0B2E" w:rsidP="002A0B2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4E672F2B" w14:textId="77777777" w:rsidR="002A0B2E" w:rsidRPr="002A0B2E" w:rsidRDefault="002A0B2E" w:rsidP="002A0B2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78954DE"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89B718"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41E385"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C229F3"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35D037CE"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0FF99C3A"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75EB0DFF"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5584E0ED"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65B5D683"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0BF34772"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0F088A74"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55B433CB"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7D33E0AA"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4A3EC581"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652BC77E"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5B91209C"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Anexa nr. 1</w:t>
            </w:r>
          </w:p>
          <w:p w14:paraId="699CF9D4"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la Contractul nr. ___________</w:t>
            </w:r>
          </w:p>
          <w:p w14:paraId="46292F34" w14:textId="77777777" w:rsidR="002A0B2E" w:rsidRPr="002A0B2E" w:rsidRDefault="002A0B2E" w:rsidP="002A0B2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din „____”  _____ 20_______</w:t>
            </w:r>
          </w:p>
          <w:p w14:paraId="3504BB07"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87CCEB"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CD10E4"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0DB32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9F8F9A"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754E103"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48F04E"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SPECIFICAŢII TEHNICE</w:t>
            </w:r>
          </w:p>
          <w:p w14:paraId="5F37AD5C"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A0B2E" w:rsidRPr="002A0B2E" w14:paraId="73631B75" w14:textId="77777777" w:rsidTr="003564F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29822"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9337E7"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D473F5"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F714C14"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Specificarea tehnică deplină solicitată de către autoritatea contractantă</w:t>
                  </w:r>
                </w:p>
                <w:p w14:paraId="68807F71"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A60CB6"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bCs/>
                      <w:kern w:val="0"/>
                      <w:lang w:val="ro-MD"/>
                      <w14:ligatures w14:val="none"/>
                    </w:rPr>
                    <w:t>Specificarea tehnică</w:t>
                  </w:r>
                  <w:r w:rsidRPr="002A0B2E">
                    <w:rPr>
                      <w:rFonts w:ascii="Times New Roman" w:eastAsia="Times New Roman" w:hAnsi="Times New Roman" w:cs="Times New Roman"/>
                      <w:b/>
                      <w:noProof/>
                      <w:kern w:val="0"/>
                      <w:lang w:val="ro-MD"/>
                      <w14:ligatures w14:val="none"/>
                    </w:rPr>
                    <w:t>deplină propusă de către ofertant</w:t>
                  </w:r>
                </w:p>
                <w:p w14:paraId="114262DC"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AD74300" w14:textId="77777777" w:rsidR="002A0B2E" w:rsidRPr="002A0B2E" w:rsidRDefault="002A0B2E" w:rsidP="002A0B2E">
                  <w:pPr>
                    <w:spacing w:after="0" w:line="240" w:lineRule="auto"/>
                    <w:ind w:left="378" w:right="377"/>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Standarde de</w:t>
                  </w:r>
                </w:p>
                <w:p w14:paraId="6F322FDD" w14:textId="77777777" w:rsidR="002A0B2E" w:rsidRPr="002A0B2E" w:rsidRDefault="002A0B2E" w:rsidP="002A0B2E">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referinţă</w:t>
                  </w:r>
                </w:p>
              </w:tc>
            </w:tr>
            <w:tr w:rsidR="002A0B2E" w:rsidRPr="002A0B2E" w14:paraId="40533B54" w14:textId="77777777" w:rsidTr="003564F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21402E"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A7F51B"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73093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34645C"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AE2CE"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FDBDA51"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r w:rsidR="002A0B2E" w:rsidRPr="002A0B2E" w14:paraId="0734CAC2" w14:textId="77777777" w:rsidTr="003564F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7E08D"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E75AA"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4B893"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E9B39F"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9CBAE4"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0BABEC1"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r w:rsidR="002A0B2E" w:rsidRPr="002A0B2E" w14:paraId="58E60ED5" w14:textId="77777777" w:rsidTr="003564FD">
              <w:tc>
                <w:tcPr>
                  <w:tcW w:w="2261" w:type="dxa"/>
                  <w:gridSpan w:val="2"/>
                  <w:tcBorders>
                    <w:top w:val="single" w:sz="6" w:space="0" w:color="000000"/>
                    <w:left w:val="nil"/>
                    <w:bottom w:val="nil"/>
                    <w:right w:val="nil"/>
                  </w:tcBorders>
                </w:tcPr>
                <w:p w14:paraId="0F532363"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03813535"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0EE2D42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2EF0870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5C77C764"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A293099"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193A65A8"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705A8C1C"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5CBE0335"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008DFDF8"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6254D448"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6B60A90B"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7641FCF6"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p>
                <w:p w14:paraId="5C924DD8" w14:textId="77777777" w:rsidR="002A0B2E" w:rsidRPr="002A0B2E" w:rsidRDefault="002A0B2E" w:rsidP="002A0B2E">
                  <w:pPr>
                    <w:spacing w:after="0" w:line="240" w:lineRule="auto"/>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SEMNĂTURILE PĂRŢILOR</w:t>
                  </w:r>
                </w:p>
                <w:p w14:paraId="73C147A2"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p>
              </w:tc>
            </w:tr>
            <w:tr w:rsidR="002A0B2E" w:rsidRPr="004961FD" w14:paraId="1A5C1D12" w14:textId="77777777" w:rsidTr="003564FD">
              <w:tc>
                <w:tcPr>
                  <w:tcW w:w="4763" w:type="dxa"/>
                  <w:gridSpan w:val="4"/>
                  <w:tcBorders>
                    <w:top w:val="nil"/>
                    <w:left w:val="nil"/>
                    <w:bottom w:val="nil"/>
                    <w:right w:val="nil"/>
                  </w:tcBorders>
                  <w:tcMar>
                    <w:top w:w="24" w:type="dxa"/>
                    <w:left w:w="48" w:type="dxa"/>
                    <w:bottom w:w="24" w:type="dxa"/>
                    <w:right w:w="48" w:type="dxa"/>
                  </w:tcMar>
                  <w:hideMark/>
                </w:tcPr>
                <w:p w14:paraId="0CD3DA52"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Antreprenorul/Prestatorul de lucrări/de servicii de proiectare</w:t>
                  </w:r>
                </w:p>
                <w:p w14:paraId="366B4692"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4C7F0D27"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41288143" w14:textId="77777777" w:rsidR="002A0B2E" w:rsidRPr="002A0B2E" w:rsidRDefault="002A0B2E" w:rsidP="002A0B2E">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49F3B6FD" w14:textId="77777777" w:rsidR="002A0B2E" w:rsidRPr="002A0B2E" w:rsidRDefault="002A0B2E" w:rsidP="002A0B2E">
                  <w:pPr>
                    <w:spacing w:after="0" w:line="240" w:lineRule="auto"/>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 xml:space="preserve">                                  Beneficiar</w:t>
                  </w:r>
                </w:p>
                <w:p w14:paraId="25BFE4F9"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4DBFEEDC"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573B55EC"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tc>
            </w:tr>
          </w:tbl>
          <w:p w14:paraId="5AD40950"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137630BC"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38385AA3"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64F9FDD9"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658C577B"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5404E7DE"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5B4015D9"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44931CBE"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5AC288FA"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740DC47F"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4F3828A2"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387BA94A"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7B1A5EEF"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3DB8FBF9"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7CA750C0"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39D1D906"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4383BFB2"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1F66396F"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757E6F81"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2A627469"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310C1F1D" w14:textId="77777777" w:rsidR="004961FD" w:rsidRDefault="004961FD" w:rsidP="002A0B2E">
            <w:pPr>
              <w:spacing w:after="0" w:line="240" w:lineRule="auto"/>
              <w:jc w:val="right"/>
              <w:rPr>
                <w:rFonts w:ascii="Times New Roman" w:eastAsia="Times New Roman" w:hAnsi="Times New Roman" w:cs="Times New Roman"/>
                <w:kern w:val="0"/>
                <w:lang w:val="ro-MD"/>
                <w14:ligatures w14:val="none"/>
              </w:rPr>
            </w:pPr>
          </w:p>
          <w:p w14:paraId="427F9E03" w14:textId="1E189B5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Anexa nr. 2</w:t>
            </w:r>
          </w:p>
          <w:p w14:paraId="34DDA2F8"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Contractul nr.__________</w:t>
            </w:r>
          </w:p>
          <w:p w14:paraId="35C1E1AE"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69FBA507"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5F6EF0E"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D3DF369"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CAFB86B"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C42C055" w14:textId="77777777" w:rsidR="002A0B2E" w:rsidRPr="002A0B2E" w:rsidRDefault="002A0B2E" w:rsidP="002A0B2E">
            <w:pPr>
              <w:spacing w:after="0" w:line="240" w:lineRule="auto"/>
              <w:jc w:val="both"/>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 xml:space="preserve">        SPECIFICAŢII DE PREŢ</w:t>
            </w:r>
          </w:p>
          <w:p w14:paraId="17D9403E"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A0B2E" w:rsidRPr="002A0B2E" w14:paraId="616BE600" w14:textId="77777777" w:rsidTr="003564F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824951" w14:textId="77777777" w:rsidR="002A0B2E" w:rsidRPr="002A0B2E" w:rsidRDefault="002A0B2E" w:rsidP="002A0B2E">
                  <w:pPr>
                    <w:spacing w:after="0" w:line="240" w:lineRule="auto"/>
                    <w:ind w:right="-176"/>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436426" w14:textId="77777777" w:rsidR="002A0B2E" w:rsidRPr="002A0B2E" w:rsidRDefault="002A0B2E" w:rsidP="002A0B2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Denumirea</w:t>
                  </w:r>
                </w:p>
                <w:p w14:paraId="5565B05D" w14:textId="77777777" w:rsidR="002A0B2E" w:rsidRPr="002A0B2E" w:rsidRDefault="002A0B2E" w:rsidP="002A0B2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lucrărilor/</w:t>
                  </w:r>
                </w:p>
                <w:p w14:paraId="392BC038" w14:textId="77777777" w:rsidR="002A0B2E" w:rsidRPr="002A0B2E" w:rsidRDefault="002A0B2E" w:rsidP="002A0B2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 xml:space="preserve">     serviciilor</w:t>
                  </w:r>
                </w:p>
                <w:p w14:paraId="5E79F56A" w14:textId="77777777" w:rsidR="002A0B2E" w:rsidRPr="002A0B2E" w:rsidRDefault="002A0B2E" w:rsidP="002A0B2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C8D1E2"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286D92"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0042CC" w14:textId="77777777" w:rsidR="002A0B2E" w:rsidRPr="002A0B2E" w:rsidRDefault="002A0B2E" w:rsidP="002A0B2E">
                  <w:pPr>
                    <w:spacing w:after="0" w:line="240" w:lineRule="auto"/>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0F4DE6"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Preţul unitar,</w:t>
                  </w:r>
                </w:p>
                <w:p w14:paraId="072C3677"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3238C4"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B88043"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Termenii de executare/</w:t>
                  </w:r>
                </w:p>
                <w:p w14:paraId="341D41A3"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prestare</w:t>
                  </w:r>
                </w:p>
              </w:tc>
            </w:tr>
            <w:tr w:rsidR="002A0B2E" w:rsidRPr="002A0B2E" w14:paraId="6F457B2F" w14:textId="77777777" w:rsidTr="003564F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637B66"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1B307"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BDC524"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40FFB9"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9F299C"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C117F"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82E71"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EAA84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r w:rsidR="002A0B2E" w:rsidRPr="002A0B2E" w14:paraId="579D3E1A" w14:textId="77777777" w:rsidTr="003564F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3B568"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33005"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61679"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48CD96"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3E515"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783E8E"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4A506"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BD669"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tc>
            </w:tr>
            <w:tr w:rsidR="002A0B2E" w:rsidRPr="002A0B2E" w14:paraId="70440C98" w14:textId="77777777" w:rsidTr="003564F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66461FB"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140FC1AA"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3B854451"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029A9BB1"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005374A0"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1CADCEC2"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52E1AE87"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36F15A9E"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642E369D" w14:textId="77777777" w:rsidR="002A0B2E" w:rsidRPr="002A0B2E" w:rsidRDefault="002A0B2E" w:rsidP="002A0B2E">
                  <w:pPr>
                    <w:spacing w:after="0" w:line="240" w:lineRule="auto"/>
                    <w:jc w:val="both"/>
                    <w:rPr>
                      <w:rFonts w:ascii="Times New Roman" w:eastAsia="Times New Roman" w:hAnsi="Times New Roman" w:cs="Times New Roman"/>
                      <w:kern w:val="0"/>
                      <w:lang w:val="ro-MD"/>
                      <w14:ligatures w14:val="none"/>
                    </w:rPr>
                  </w:pPr>
                </w:p>
                <w:p w14:paraId="5BF20F5B"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SEMNĂTURILE PĂRŢILOR</w:t>
                  </w:r>
                </w:p>
              </w:tc>
            </w:tr>
            <w:tr w:rsidR="002A0B2E" w:rsidRPr="004961FD" w14:paraId="366A6F29" w14:textId="77777777" w:rsidTr="003564FD">
              <w:tc>
                <w:tcPr>
                  <w:tcW w:w="5303" w:type="dxa"/>
                  <w:gridSpan w:val="5"/>
                  <w:tcBorders>
                    <w:top w:val="nil"/>
                    <w:left w:val="nil"/>
                    <w:bottom w:val="nil"/>
                    <w:right w:val="nil"/>
                  </w:tcBorders>
                  <w:tcMar>
                    <w:top w:w="24" w:type="dxa"/>
                    <w:left w:w="48" w:type="dxa"/>
                    <w:bottom w:w="24" w:type="dxa"/>
                    <w:right w:w="48" w:type="dxa"/>
                  </w:tcMar>
                  <w:hideMark/>
                </w:tcPr>
                <w:p w14:paraId="7DA40AB1" w14:textId="77777777" w:rsidR="002A0B2E" w:rsidRPr="002A0B2E" w:rsidRDefault="002A0B2E" w:rsidP="002A0B2E">
                  <w:pPr>
                    <w:spacing w:after="0" w:line="240" w:lineRule="auto"/>
                    <w:jc w:val="center"/>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Antreprenorul/Prestatorul de lucrări/</w:t>
                  </w:r>
                </w:p>
                <w:p w14:paraId="193B22A9"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de servicii de proiectare</w:t>
                  </w:r>
                </w:p>
                <w:p w14:paraId="0CAD78B3"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75FC338E"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752C831"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Beneficiar</w:t>
                  </w:r>
                </w:p>
                <w:p w14:paraId="6DD6F882"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 </w:t>
                  </w:r>
                </w:p>
                <w:p w14:paraId="6B0884F7"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p w14:paraId="40E1EDBE" w14:textId="77777777" w:rsidR="002A0B2E" w:rsidRPr="002A0B2E" w:rsidRDefault="002A0B2E" w:rsidP="002A0B2E">
                  <w:pPr>
                    <w:spacing w:after="0" w:line="240" w:lineRule="auto"/>
                    <w:ind w:firstLine="567"/>
                    <w:jc w:val="both"/>
                    <w:rPr>
                      <w:rFonts w:ascii="Times New Roman" w:eastAsia="Times New Roman" w:hAnsi="Times New Roman" w:cs="Times New Roman"/>
                      <w:kern w:val="0"/>
                      <w:lang w:val="ro-MD"/>
                      <w14:ligatures w14:val="none"/>
                    </w:rPr>
                  </w:pPr>
                </w:p>
              </w:tc>
            </w:tr>
          </w:tbl>
          <w:p w14:paraId="2C374945" w14:textId="77777777" w:rsidR="002A0B2E" w:rsidRPr="002A0B2E" w:rsidRDefault="002A0B2E" w:rsidP="002A0B2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0029995" w14:textId="77777777" w:rsidR="002A0B2E" w:rsidRPr="002A0B2E" w:rsidRDefault="002A0B2E" w:rsidP="002A0B2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CAC7D6" w14:textId="77777777" w:rsidR="002A0B2E" w:rsidRPr="002A0B2E" w:rsidRDefault="002A0B2E" w:rsidP="002A0B2E">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24614D5D"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3E19C7C"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13D27A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6225F22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64C79184"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57265C8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75B79BC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1FDEFB41"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4859B2AC"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342843F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07C3CED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7DE20655"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6319E5FC"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p>
          <w:p w14:paraId="7398DF2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Anexa nr. 27</w:t>
            </w:r>
          </w:p>
          <w:p w14:paraId="4AB660AB"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51A75743"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1BCB88B3" w14:textId="77777777" w:rsidR="002A0B2E" w:rsidRPr="002A0B2E" w:rsidRDefault="002A0B2E" w:rsidP="002A0B2E">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6A47E8F5"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3C0E61A"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2A0B2E" w:rsidRPr="004961FD" w14:paraId="02013116" w14:textId="77777777" w:rsidTr="003564FD">
              <w:tc>
                <w:tcPr>
                  <w:tcW w:w="9640" w:type="dxa"/>
                  <w:gridSpan w:val="2"/>
                </w:tcPr>
                <w:p w14:paraId="7A48713F"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caps/>
                      <w:noProof/>
                      <w:kern w:val="0"/>
                      <w:lang w:val="ro-MD"/>
                      <w14:ligatures w14:val="none"/>
                    </w:rPr>
                    <w:t>ACORD ADIȚIONAL</w:t>
                  </w:r>
                  <w:r w:rsidRPr="002A0B2E">
                    <w:rPr>
                      <w:rFonts w:ascii="Times New Roman" w:eastAsia="Times New Roman" w:hAnsi="Times New Roman" w:cs="Times New Roman"/>
                      <w:b/>
                      <w:noProof/>
                      <w:kern w:val="0"/>
                      <w:lang w:val="ro-MD"/>
                      <w14:ligatures w14:val="none"/>
                    </w:rPr>
                    <w:t xml:space="preserve"> Nr.______</w:t>
                  </w:r>
                </w:p>
                <w:p w14:paraId="482D7D1D"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p>
                <w:p w14:paraId="1425ABDD"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la contractul nr.</w:t>
                  </w:r>
                  <w:r w:rsidRPr="002A0B2E">
                    <w:rPr>
                      <w:rFonts w:ascii="Times New Roman" w:eastAsia="Calibri" w:hAnsi="Times New Roman" w:cs="Times New Roman"/>
                      <w:noProof/>
                      <w:kern w:val="0"/>
                      <w:lang w:val="ro-MD"/>
                      <w14:ligatures w14:val="none"/>
                    </w:rPr>
                    <w:t>________</w:t>
                  </w:r>
                  <w:r w:rsidRPr="002A0B2E">
                    <w:rPr>
                      <w:rFonts w:ascii="Times New Roman" w:eastAsia="Times New Roman" w:hAnsi="Times New Roman" w:cs="Times New Roman"/>
                      <w:noProof/>
                      <w:kern w:val="0"/>
                      <w:lang w:val="ro-MD"/>
                      <w14:ligatures w14:val="none"/>
                    </w:rPr>
                    <w:t>din ”__„_________ 20___</w:t>
                  </w:r>
                </w:p>
                <w:p w14:paraId="043EE719"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7C346B31"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tc>
            </w:tr>
            <w:tr w:rsidR="002A0B2E" w:rsidRPr="004961FD" w14:paraId="3B02A64A" w14:textId="77777777" w:rsidTr="003564FD">
              <w:tc>
                <w:tcPr>
                  <w:tcW w:w="9640" w:type="dxa"/>
                  <w:gridSpan w:val="2"/>
                </w:tcPr>
                <w:p w14:paraId="02C4DD42" w14:textId="77777777" w:rsidR="002A0B2E" w:rsidRPr="002A0B2E" w:rsidRDefault="002A0B2E" w:rsidP="002A0B2E">
                  <w:pPr>
                    <w:spacing w:after="0" w:line="240" w:lineRule="auto"/>
                    <w:ind w:firstLine="720"/>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2A0B2E">
                    <w:rPr>
                      <w:rFonts w:ascii="Times New Roman" w:eastAsia="Calibri" w:hAnsi="Times New Roman" w:cs="Times New Roman"/>
                      <w:kern w:val="0"/>
                      <w:lang w:val="ro-MD"/>
                      <w14:ligatures w14:val="none"/>
                    </w:rPr>
                    <w:t>și</w:t>
                  </w:r>
                  <w:r w:rsidRPr="002A0B2E">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568CC4C" w14:textId="77777777" w:rsidR="002A0B2E" w:rsidRPr="002A0B2E" w:rsidRDefault="002A0B2E" w:rsidP="002A0B2E">
                  <w:pPr>
                    <w:spacing w:after="0" w:line="240" w:lineRule="auto"/>
                    <w:jc w:val="both"/>
                    <w:rPr>
                      <w:rFonts w:ascii="Times New Roman" w:eastAsia="Times New Roman" w:hAnsi="Times New Roman" w:cs="Times New Roman"/>
                      <w:kern w:val="0"/>
                      <w:lang w:val="ro-MD" w:eastAsia="ru-RU"/>
                      <w14:ligatures w14:val="none"/>
                    </w:rPr>
                  </w:pPr>
                </w:p>
                <w:p w14:paraId="30726D9A" w14:textId="77777777" w:rsidR="002A0B2E" w:rsidRPr="002A0B2E" w:rsidRDefault="002A0B2E" w:rsidP="002A0B2E">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2A0B2E">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30E371A8" w14:textId="77777777" w:rsidR="002A0B2E" w:rsidRPr="002A0B2E" w:rsidRDefault="002A0B2E" w:rsidP="002A0B2E">
                  <w:pPr>
                    <w:spacing w:after="0" w:line="240" w:lineRule="auto"/>
                    <w:jc w:val="both"/>
                    <w:rPr>
                      <w:rFonts w:ascii="Times New Roman" w:eastAsia="Times New Roman" w:hAnsi="Times New Roman" w:cs="Times New Roman"/>
                      <w:kern w:val="0"/>
                      <w:lang w:val="ro-MD" w:eastAsia="ru-RU"/>
                      <w14:ligatures w14:val="none"/>
                    </w:rPr>
                  </w:pPr>
                </w:p>
                <w:p w14:paraId="208C032A" w14:textId="77777777" w:rsidR="002A0B2E" w:rsidRPr="002A0B2E" w:rsidRDefault="002A0B2E" w:rsidP="002A0B2E">
                  <w:pPr>
                    <w:spacing w:after="0" w:line="240" w:lineRule="auto"/>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36622086" w14:textId="77777777" w:rsidR="002A0B2E" w:rsidRPr="002A0B2E" w:rsidRDefault="002A0B2E" w:rsidP="002A0B2E">
                  <w:pPr>
                    <w:tabs>
                      <w:tab w:val="right" w:pos="10205"/>
                    </w:tabs>
                    <w:spacing w:after="0" w:line="240" w:lineRule="auto"/>
                    <w:rPr>
                      <w:rFonts w:ascii="Times New Roman" w:eastAsia="Times New Roman" w:hAnsi="Times New Roman" w:cs="Times New Roman"/>
                      <w:kern w:val="0"/>
                      <w:lang w:val="ro-MD" w:eastAsia="ru-RU"/>
                      <w14:ligatures w14:val="none"/>
                    </w:rPr>
                  </w:pPr>
                </w:p>
                <w:p w14:paraId="6D868C58" w14:textId="77777777" w:rsidR="002A0B2E" w:rsidRPr="002A0B2E" w:rsidRDefault="002A0B2E" w:rsidP="002A0B2E">
                  <w:pPr>
                    <w:spacing w:after="0" w:line="240" w:lineRule="auto"/>
                    <w:ind w:right="-1"/>
                    <w:jc w:val="both"/>
                    <w:rPr>
                      <w:rFonts w:ascii="Times New Roman" w:eastAsia="Times New Roman" w:hAnsi="Times New Roman" w:cs="Times New Roman"/>
                      <w:kern w:val="0"/>
                      <w:lang w:val="ro-MD" w:eastAsia="ru-RU"/>
                      <w14:ligatures w14:val="none"/>
                    </w:rPr>
                  </w:pPr>
                  <w:r w:rsidRPr="002A0B2E">
                    <w:rPr>
                      <w:rFonts w:ascii="Times New Roman" w:eastAsia="Times New Roman" w:hAnsi="Times New Roman" w:cs="Times New Roman"/>
                      <w:kern w:val="0"/>
                      <w:lang w:val="ro-MD" w:eastAsia="ru-RU"/>
                      <w14:ligatures w14:val="none"/>
                    </w:rPr>
                    <w:t>Prin prezentul acord, în Contract se aplică următoarele modificări:</w:t>
                  </w:r>
                </w:p>
                <w:p w14:paraId="5DC2F9BD" w14:textId="77777777" w:rsidR="002A0B2E" w:rsidRPr="002A0B2E" w:rsidRDefault="002A0B2E" w:rsidP="002A0B2E">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________________________________________________________________________</w:t>
                  </w:r>
                </w:p>
                <w:p w14:paraId="1BF3A58C" w14:textId="77777777" w:rsidR="002A0B2E" w:rsidRPr="002A0B2E" w:rsidRDefault="002A0B2E" w:rsidP="002A0B2E">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6D22B630" w14:textId="77777777" w:rsidR="002A0B2E" w:rsidRPr="002A0B2E" w:rsidRDefault="002A0B2E" w:rsidP="002A0B2E">
                  <w:pPr>
                    <w:spacing w:after="0" w:line="240" w:lineRule="auto"/>
                    <w:ind w:right="-1" w:firstLine="567"/>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67B43078" w14:textId="77777777" w:rsidR="002A0B2E" w:rsidRPr="002A0B2E" w:rsidRDefault="002A0B2E" w:rsidP="002A0B2E">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06B44E21"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p w14:paraId="4E25F5FE" w14:textId="77777777" w:rsidR="002A0B2E" w:rsidRPr="002A0B2E" w:rsidRDefault="002A0B2E" w:rsidP="002A0B2E">
                  <w:pPr>
                    <w:spacing w:after="0" w:line="240" w:lineRule="auto"/>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b/>
                      <w:bCs/>
                      <w:kern w:val="0"/>
                      <w:lang w:val="ro-MD"/>
                      <w14:ligatures w14:val="none"/>
                    </w:rPr>
                    <w:t>SEMNĂTURILE PĂRŢILOR</w:t>
                  </w:r>
                </w:p>
                <w:p w14:paraId="215AFF58"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tc>
            </w:tr>
            <w:tr w:rsidR="002A0B2E" w:rsidRPr="004961FD" w14:paraId="17EA1228" w14:textId="77777777" w:rsidTr="003564FD">
              <w:trPr>
                <w:trHeight w:val="357"/>
              </w:trPr>
              <w:tc>
                <w:tcPr>
                  <w:tcW w:w="5179" w:type="dxa"/>
                  <w:vAlign w:val="center"/>
                </w:tcPr>
                <w:p w14:paraId="6FB23E1F" w14:textId="77777777" w:rsidR="002A0B2E" w:rsidRPr="002A0B2E" w:rsidRDefault="002A0B2E" w:rsidP="002A0B2E">
                  <w:pPr>
                    <w:spacing w:after="0" w:line="240" w:lineRule="auto"/>
                    <w:jc w:val="center"/>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bCs/>
                      <w:kern w:val="0"/>
                      <w:lang w:val="ro-MD"/>
                      <w14:ligatures w14:val="none"/>
                    </w:rPr>
                    <w:t>ANTREPRENORUL/PRESTATORUL</w:t>
                  </w:r>
                </w:p>
              </w:tc>
              <w:tc>
                <w:tcPr>
                  <w:tcW w:w="4461" w:type="dxa"/>
                  <w:vAlign w:val="center"/>
                </w:tcPr>
                <w:p w14:paraId="240611EA" w14:textId="77777777" w:rsidR="002A0B2E" w:rsidRPr="002A0B2E" w:rsidRDefault="002A0B2E" w:rsidP="002A0B2E">
                  <w:pPr>
                    <w:spacing w:after="0" w:line="240" w:lineRule="auto"/>
                    <w:jc w:val="center"/>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b/>
                      <w:bCs/>
                      <w:kern w:val="0"/>
                      <w:lang w:val="ro-MD"/>
                      <w14:ligatures w14:val="none"/>
                    </w:rPr>
                    <w:t>BENEFICIAR</w:t>
                  </w:r>
                </w:p>
              </w:tc>
            </w:tr>
            <w:tr w:rsidR="002A0B2E" w:rsidRPr="004961FD" w14:paraId="09946B6F" w14:textId="77777777" w:rsidTr="00356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9C73B56"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3B3C0B90" w14:textId="77777777" w:rsidR="002A0B2E" w:rsidRPr="002A0B2E" w:rsidRDefault="002A0B2E" w:rsidP="002A0B2E">
                  <w:pPr>
                    <w:spacing w:after="0" w:line="240" w:lineRule="auto"/>
                    <w:rPr>
                      <w:rFonts w:ascii="Times New Roman" w:eastAsia="Times New Roman" w:hAnsi="Times New Roman" w:cs="Times New Roman"/>
                      <w:noProof/>
                      <w:kern w:val="0"/>
                      <w:lang w:val="ro-MD"/>
                      <w14:ligatures w14:val="none"/>
                    </w:rPr>
                  </w:pPr>
                </w:p>
              </w:tc>
            </w:tr>
          </w:tbl>
          <w:p w14:paraId="1DEA25D1"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AB98803"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AA3A0B2"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258C30C"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23FA343"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E671D93"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4E68140"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9F916A5"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3E679BC"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BD8C0D8"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56AE402"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0B9C36A"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18ABD89"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295E657"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BB292F0"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Anexa nr. 28</w:t>
            </w:r>
          </w:p>
          <w:p w14:paraId="7CBBDA46"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la Documentația standard nr._____</w:t>
            </w:r>
          </w:p>
          <w:p w14:paraId="4DB1AE82" w14:textId="77777777" w:rsidR="002A0B2E" w:rsidRPr="002A0B2E" w:rsidRDefault="002A0B2E" w:rsidP="002A0B2E">
            <w:pPr>
              <w:spacing w:after="0" w:line="240" w:lineRule="auto"/>
              <w:jc w:val="right"/>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din “____” ________ 20___</w:t>
            </w:r>
          </w:p>
          <w:p w14:paraId="34808D77"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2BFD8B6"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4E986B9"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DE2416C"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ACORD-CADRU </w:t>
            </w:r>
          </w:p>
          <w:p w14:paraId="0BF49A63"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nr. ________ data ___________</w:t>
            </w:r>
          </w:p>
          <w:p w14:paraId="41D38CC0" w14:textId="77777777" w:rsidR="002A0B2E" w:rsidRPr="002A0B2E" w:rsidRDefault="002A0B2E" w:rsidP="002A0B2E">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6BCB71D9" w14:textId="77777777" w:rsidR="002A0B2E" w:rsidRPr="002A0B2E" w:rsidRDefault="002A0B2E" w:rsidP="002A0B2E">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1. Părţile acordului-cadru</w:t>
            </w:r>
          </w:p>
          <w:p w14:paraId="76DB7256" w14:textId="77777777" w:rsidR="002A0B2E" w:rsidRPr="002A0B2E" w:rsidRDefault="002A0B2E" w:rsidP="002A0B2E">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5BBE4BA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2E68E344"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8E377E1"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între</w:t>
            </w:r>
          </w:p>
          <w:p w14:paraId="197AB3DB"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352861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i/>
                <w:noProof/>
                <w:kern w:val="0"/>
                <w:lang w:val="ro-MD"/>
                <w14:ligatures w14:val="none"/>
              </w:rPr>
              <w:t>(Denumirea autorităţii contractante)…………………………</w:t>
            </w:r>
            <w:r w:rsidRPr="002A0B2E">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2A0B2E">
              <w:rPr>
                <w:rFonts w:ascii="Times New Roman" w:eastAsia="Times New Roman" w:hAnsi="Times New Roman" w:cs="Times New Roman"/>
                <w:b/>
                <w:noProof/>
                <w:kern w:val="0"/>
                <w:lang w:val="ro-MD"/>
                <w14:ligatures w14:val="none"/>
              </w:rPr>
              <w:t>promitent-achizitor</w:t>
            </w:r>
            <w:r w:rsidRPr="002A0B2E">
              <w:rPr>
                <w:rFonts w:ascii="Times New Roman" w:eastAsia="Times New Roman" w:hAnsi="Times New Roman" w:cs="Times New Roman"/>
                <w:noProof/>
                <w:kern w:val="0"/>
                <w:lang w:val="ro-MD"/>
                <w14:ligatures w14:val="none"/>
              </w:rPr>
              <w:t xml:space="preserve">, pe de o parte, </w:t>
            </w:r>
            <w:r w:rsidRPr="002A0B2E">
              <w:rPr>
                <w:rFonts w:ascii="Times New Roman" w:eastAsia="Times New Roman" w:hAnsi="Times New Roman" w:cs="Times New Roman"/>
                <w:b/>
                <w:bCs/>
                <w:noProof/>
                <w:kern w:val="0"/>
                <w:lang w:val="ro-MD"/>
                <w14:ligatures w14:val="none"/>
              </w:rPr>
              <w:t>  </w:t>
            </w:r>
            <w:r w:rsidRPr="002A0B2E">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2A0B2E">
              <w:rPr>
                <w:rFonts w:ascii="Times New Roman" w:eastAsia="Times New Roman" w:hAnsi="Times New Roman" w:cs="Times New Roman"/>
                <w:b/>
                <w:bCs/>
                <w:noProof/>
                <w:kern w:val="0"/>
                <w:lang w:val="ro-MD"/>
                <w14:ligatures w14:val="none"/>
              </w:rPr>
              <w:t>promitent-executor/prestator</w:t>
            </w:r>
            <w:r w:rsidRPr="002A0B2E">
              <w:rPr>
                <w:rFonts w:ascii="Times New Roman" w:eastAsia="Times New Roman" w:hAnsi="Times New Roman" w:cs="Times New Roman"/>
                <w:noProof/>
                <w:kern w:val="0"/>
                <w:lang w:val="ro-MD"/>
                <w14:ligatures w14:val="none"/>
              </w:rPr>
              <w:t>, pe de alta parte.</w:t>
            </w:r>
          </w:p>
          <w:p w14:paraId="5FEFF128"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3037795" w14:textId="77777777" w:rsidR="002A0B2E" w:rsidRPr="002A0B2E" w:rsidRDefault="002A0B2E" w:rsidP="002A0B2E">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2. Scopul acordului-cadru</w:t>
            </w:r>
          </w:p>
          <w:p w14:paraId="070F3FC3"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F0DCAE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F2D8FB9"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1EFB900"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498F42A"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ADBCDD1"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           3. Durata acordului-cadru</w:t>
            </w:r>
          </w:p>
          <w:p w14:paraId="0D73AD9C"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29D7F5B1"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5CF94DBB"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327F53E" w14:textId="77777777" w:rsidR="002A0B2E" w:rsidRPr="002A0B2E" w:rsidRDefault="002A0B2E" w:rsidP="002A0B2E">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  4.  Obligaţiile promitentului-executor/prestator</w:t>
            </w:r>
          </w:p>
          <w:p w14:paraId="0EF84476"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65671CC9"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2A0B2E">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3FC8348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7E93A290"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00D05CC3" w14:textId="77777777" w:rsidR="002A0B2E" w:rsidRPr="002A0B2E" w:rsidRDefault="002A0B2E" w:rsidP="002A0B2E">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           5.  Obligaţiile promitentului-achizitor</w:t>
            </w:r>
          </w:p>
          <w:p w14:paraId="54834E6D"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C647E2B"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649235E"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EDEAEA0" w14:textId="77777777" w:rsidR="002A0B2E" w:rsidRPr="002A0B2E" w:rsidRDefault="002A0B2E" w:rsidP="002A0B2E">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 xml:space="preserve">      6. Rezoluțiune unilaterală</w:t>
            </w:r>
          </w:p>
          <w:p w14:paraId="3FDE3C64" w14:textId="77777777" w:rsidR="002A0B2E" w:rsidRPr="002A0B2E" w:rsidRDefault="002A0B2E" w:rsidP="002A0B2E">
            <w:pPr>
              <w:spacing w:after="0" w:line="240" w:lineRule="auto"/>
              <w:ind w:left="660"/>
              <w:jc w:val="both"/>
              <w:rPr>
                <w:rFonts w:ascii="Times New Roman" w:eastAsia="Times New Roman" w:hAnsi="Times New Roman" w:cs="Times New Roman"/>
                <w:b/>
                <w:bCs/>
                <w:noProof/>
                <w:kern w:val="0"/>
                <w:lang w:val="ro-MD"/>
                <w14:ligatures w14:val="none"/>
              </w:rPr>
            </w:pPr>
          </w:p>
          <w:p w14:paraId="4BBFA35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11EB1B3A" w14:textId="77777777" w:rsidR="002A0B2E" w:rsidRPr="002A0B2E" w:rsidRDefault="002A0B2E" w:rsidP="002A0B2E">
            <w:pPr>
              <w:tabs>
                <w:tab w:val="left" w:pos="729"/>
              </w:tabs>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03803DE4" w14:textId="77777777" w:rsidR="002A0B2E" w:rsidRPr="002A0B2E" w:rsidRDefault="002A0B2E" w:rsidP="002A0B2E">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69D301AF" w14:textId="77777777" w:rsidR="002A0B2E" w:rsidRPr="002A0B2E" w:rsidRDefault="002A0B2E" w:rsidP="002A0B2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2A0B2E">
              <w:rPr>
                <w:rFonts w:ascii="Times New Roman" w:eastAsia="Times New Roman" w:hAnsi="Times New Roman" w:cs="Times New Roman"/>
                <w:b/>
                <w:bCs/>
                <w:noProof/>
                <w:kern w:val="0"/>
                <w:lang w:val="ro-MD"/>
                <w14:ligatures w14:val="none"/>
              </w:rPr>
              <w:t>Documentele acordului-cadru:</w:t>
            </w:r>
          </w:p>
          <w:p w14:paraId="5EF476B5" w14:textId="77777777" w:rsidR="002A0B2E" w:rsidRPr="002A0B2E" w:rsidRDefault="002A0B2E" w:rsidP="002A0B2E">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637AD950"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2A0B2E">
              <w:rPr>
                <w:rFonts w:ascii="Times New Roman" w:eastAsia="Times New Roman" w:hAnsi="Times New Roman" w:cs="Times New Roman"/>
                <w:iCs/>
                <w:noProof/>
                <w:kern w:val="0"/>
                <w:lang w:val="ro-MD"/>
                <w14:ligatures w14:val="none"/>
              </w:rPr>
              <w:t>a) propunerea tehnică;</w:t>
            </w:r>
          </w:p>
          <w:p w14:paraId="7AEFD0E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b) propunerea financiară;</w:t>
            </w:r>
          </w:p>
          <w:p w14:paraId="5D2E8EB4"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c) caietul de sarcini;</w:t>
            </w:r>
          </w:p>
          <w:p w14:paraId="5E25663B"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d) alte anexe, după caz.</w:t>
            </w:r>
          </w:p>
          <w:p w14:paraId="5BCFD347"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EE92F92" w14:textId="77777777" w:rsidR="002A0B2E" w:rsidRPr="002A0B2E" w:rsidRDefault="002A0B2E" w:rsidP="002A0B2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2A0B2E">
              <w:rPr>
                <w:rFonts w:ascii="Times New Roman" w:eastAsia="Times New Roman" w:hAnsi="Times New Roman" w:cs="Times New Roman"/>
                <w:b/>
                <w:bCs/>
                <w:kern w:val="0"/>
                <w:lang w:val="ro-MD"/>
                <w14:ligatures w14:val="none"/>
              </w:rPr>
              <w:t>Încetarea acordului cadru</w:t>
            </w:r>
          </w:p>
          <w:p w14:paraId="62D2D9A4" w14:textId="77777777" w:rsidR="002A0B2E" w:rsidRPr="002A0B2E" w:rsidRDefault="002A0B2E" w:rsidP="002A0B2E">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4DF44E1B"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8.1    Prezentul acord-cadru încetează de drept- prin ajungerea la termen;</w:t>
            </w:r>
          </w:p>
          <w:p w14:paraId="3065405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8.2    Acordul-cadru poate înceta şi în următoarele cazuri:</w:t>
            </w:r>
          </w:p>
          <w:p w14:paraId="376338D4" w14:textId="77777777" w:rsidR="002A0B2E" w:rsidRPr="002A0B2E" w:rsidRDefault="002A0B2E" w:rsidP="002A0B2E">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prin acordul de voinţă al părţilor ;</w:t>
            </w:r>
          </w:p>
          <w:p w14:paraId="7487FF52" w14:textId="77777777" w:rsidR="002A0B2E" w:rsidRPr="002A0B2E" w:rsidRDefault="002A0B2E" w:rsidP="002A0B2E">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2A0B2E">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205AD29E" w14:textId="77777777" w:rsidR="002A0B2E" w:rsidRPr="002A0B2E" w:rsidRDefault="002A0B2E" w:rsidP="002A0B2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74ECB8B" w14:textId="77777777" w:rsidR="002A0B2E" w:rsidRPr="002A0B2E" w:rsidRDefault="002A0B2E" w:rsidP="002A0B2E">
            <w:pPr>
              <w:spacing w:after="0" w:line="240" w:lineRule="auto"/>
              <w:jc w:val="both"/>
              <w:rPr>
                <w:rFonts w:ascii="Times New Roman" w:eastAsia="Times New Roman" w:hAnsi="Times New Roman" w:cs="Times New Roman"/>
                <w:i/>
                <w:noProof/>
                <w:kern w:val="0"/>
                <w:lang w:val="ro-MD"/>
                <w14:ligatures w14:val="none"/>
              </w:rPr>
            </w:pPr>
            <w:r w:rsidRPr="002A0B2E">
              <w:rPr>
                <w:rFonts w:ascii="Times New Roman" w:eastAsia="Times New Roman" w:hAnsi="Times New Roman" w:cs="Times New Roman"/>
                <w:i/>
                <w:noProof/>
                <w:kern w:val="0"/>
                <w:lang w:val="ro-MD"/>
                <w14:ligatures w14:val="none"/>
              </w:rPr>
              <w:t>CLAUZE APLICABILE CONTRACTELOR SUBSECVENTE</w:t>
            </w:r>
          </w:p>
          <w:p w14:paraId="04E36CA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23CC6F14" w14:textId="77777777" w:rsidR="002A0B2E" w:rsidRPr="002A0B2E" w:rsidRDefault="002A0B2E" w:rsidP="002A0B2E">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2A0B2E">
              <w:rPr>
                <w:rFonts w:ascii="Times New Roman" w:eastAsia="Times New Roman" w:hAnsi="Times New Roman" w:cs="Times New Roman"/>
                <w:b/>
                <w:kern w:val="0"/>
                <w:lang w:val="ro-MD"/>
                <w14:ligatures w14:val="none"/>
              </w:rPr>
              <w:t xml:space="preserve">Executarea contractelor subsecvente </w:t>
            </w:r>
          </w:p>
          <w:p w14:paraId="74CE2A61" w14:textId="77777777" w:rsidR="002A0B2E" w:rsidRPr="002A0B2E" w:rsidRDefault="002A0B2E" w:rsidP="002A0B2E">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243CBC7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9.1 Executarea contractelor subsecvente va începe din momentul încheierii acestora.</w:t>
            </w:r>
          </w:p>
          <w:p w14:paraId="491699A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0311DB57"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5F183E25"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4014EB5C"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7D95F1B3"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C665297" w14:textId="77777777" w:rsidR="002A0B2E" w:rsidRPr="002A0B2E" w:rsidRDefault="002A0B2E" w:rsidP="002A0B2E">
            <w:pPr>
              <w:spacing w:after="0" w:line="240" w:lineRule="auto"/>
              <w:jc w:val="both"/>
              <w:rPr>
                <w:rFonts w:ascii="Times New Roman" w:eastAsia="Times New Roman" w:hAnsi="Times New Roman" w:cs="Times New Roman"/>
                <w:b/>
                <w:noProof/>
                <w:kern w:val="0"/>
                <w:lang w:val="ro-MD"/>
                <w14:ligatures w14:val="none"/>
              </w:rPr>
            </w:pPr>
          </w:p>
          <w:p w14:paraId="7C7B60B7" w14:textId="77777777" w:rsidR="002A0B2E" w:rsidRPr="002A0B2E" w:rsidRDefault="002A0B2E" w:rsidP="002A0B2E">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2A0B2E">
              <w:rPr>
                <w:rFonts w:ascii="Times New Roman" w:eastAsia="Times New Roman" w:hAnsi="Times New Roman" w:cs="Times New Roman"/>
                <w:b/>
                <w:noProof/>
                <w:kern w:val="0"/>
                <w:lang w:val="ro-MD"/>
                <w14:ligatures w14:val="none"/>
              </w:rPr>
              <w:t xml:space="preserve">          11. Litigii</w:t>
            </w:r>
          </w:p>
          <w:p w14:paraId="243A420C"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6A0479A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48BD18AC"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968601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543C2C60"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237F31AC"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61A1624F"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07454DD7"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08C7DC1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76542869"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159F4938"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Promitent-achizitor,                                              Promitent- executor/prestator,</w:t>
            </w:r>
          </w:p>
          <w:p w14:paraId="1AC8B39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p w14:paraId="209ECEA6"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(semnătura autorizată)                                              (semnătura autorizată)</w:t>
            </w:r>
          </w:p>
          <w:p w14:paraId="076A7686"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1A519958"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Promitent-achizitor,                                              Promitent- executor/prestator,</w:t>
            </w:r>
          </w:p>
          <w:p w14:paraId="47749451"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                                                     ..................................</w:t>
            </w:r>
          </w:p>
          <w:p w14:paraId="5E6ACEF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(semnătura autorizată)                                              (semnătura autorizată)</w:t>
            </w:r>
          </w:p>
          <w:p w14:paraId="429327B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22673142"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6BD97708"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Promitent-achizitor,                                              Promitent- executor/prestator,</w:t>
            </w:r>
          </w:p>
          <w:p w14:paraId="10B867B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w:t>
            </w:r>
          </w:p>
          <w:p w14:paraId="0D70A4FD"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r w:rsidRPr="002A0B2E">
              <w:rPr>
                <w:rFonts w:ascii="Times New Roman" w:eastAsia="Times New Roman" w:hAnsi="Times New Roman" w:cs="Times New Roman"/>
                <w:noProof/>
                <w:kern w:val="0"/>
                <w:lang w:val="ro-MD"/>
                <w14:ligatures w14:val="none"/>
              </w:rPr>
              <w:t xml:space="preserve"> (semnătura autorizată)                                              (semnătura autorizată)</w:t>
            </w:r>
          </w:p>
          <w:p w14:paraId="357643E5"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151774B2" w14:textId="77777777" w:rsidR="002A0B2E" w:rsidRPr="002A0B2E" w:rsidRDefault="002A0B2E" w:rsidP="002A0B2E">
            <w:pPr>
              <w:spacing w:after="0" w:line="240" w:lineRule="auto"/>
              <w:jc w:val="both"/>
              <w:rPr>
                <w:rFonts w:ascii="Times New Roman" w:eastAsia="Times New Roman" w:hAnsi="Times New Roman" w:cs="Times New Roman"/>
                <w:noProof/>
                <w:kern w:val="0"/>
                <w:sz w:val="28"/>
                <w:szCs w:val="28"/>
                <w:lang w:val="ro-MD"/>
                <w14:ligatures w14:val="none"/>
              </w:rPr>
            </w:pPr>
          </w:p>
          <w:p w14:paraId="3FE49599"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3F4BEC9E"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5EC141AA"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3700EF8C"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tc>
      </w:tr>
    </w:tbl>
    <w:p w14:paraId="2E7F9F89" w14:textId="77777777" w:rsidR="002A0B2E" w:rsidRPr="002A0B2E" w:rsidRDefault="002A0B2E" w:rsidP="002A0B2E">
      <w:pPr>
        <w:spacing w:after="0" w:line="240" w:lineRule="auto"/>
        <w:jc w:val="both"/>
        <w:rPr>
          <w:rFonts w:ascii="Times New Roman" w:eastAsia="Times New Roman" w:hAnsi="Times New Roman" w:cs="Times New Roman"/>
          <w:noProof/>
          <w:kern w:val="0"/>
          <w:lang w:val="ro-MD"/>
          <w14:ligatures w14:val="none"/>
        </w:rPr>
      </w:pPr>
    </w:p>
    <w:p w14:paraId="711813BF" w14:textId="77777777" w:rsidR="002A0B2E" w:rsidRPr="002A0B2E" w:rsidRDefault="002A0B2E" w:rsidP="002A0B2E">
      <w:pPr>
        <w:spacing w:after="0" w:line="240" w:lineRule="auto"/>
        <w:rPr>
          <w:rFonts w:ascii="Times New Roman" w:eastAsia="Times New Roman" w:hAnsi="Times New Roman" w:cs="Times New Roman"/>
          <w:noProof/>
          <w:kern w:val="0"/>
          <w:lang w:val="ro-RO"/>
          <w14:ligatures w14:val="none"/>
        </w:rPr>
      </w:pPr>
    </w:p>
    <w:p w14:paraId="43BA8371" w14:textId="77777777" w:rsidR="002A0B2E" w:rsidRPr="002A0B2E" w:rsidRDefault="002A0B2E" w:rsidP="002A0B2E">
      <w:pPr>
        <w:spacing w:line="259" w:lineRule="auto"/>
        <w:rPr>
          <w:kern w:val="0"/>
          <w:sz w:val="22"/>
          <w:szCs w:val="22"/>
          <w14:ligatures w14:val="none"/>
        </w:rPr>
      </w:pPr>
    </w:p>
    <w:p w14:paraId="65516608" w14:textId="77777777" w:rsidR="002A0B2E" w:rsidRPr="002A0B2E" w:rsidRDefault="002A0B2E" w:rsidP="002A0B2E">
      <w:pPr>
        <w:spacing w:line="259" w:lineRule="auto"/>
        <w:rPr>
          <w:kern w:val="0"/>
          <w:sz w:val="22"/>
          <w:szCs w:val="22"/>
          <w14:ligatures w14:val="none"/>
        </w:rPr>
      </w:pPr>
    </w:p>
    <w:p w14:paraId="7EC434E4" w14:textId="77777777" w:rsidR="002A0B2E" w:rsidRPr="002A0B2E" w:rsidRDefault="002A0B2E" w:rsidP="002A0B2E">
      <w:pPr>
        <w:spacing w:line="259" w:lineRule="auto"/>
        <w:rPr>
          <w:kern w:val="0"/>
          <w:sz w:val="22"/>
          <w:szCs w:val="22"/>
          <w14:ligatures w14:val="none"/>
        </w:rPr>
      </w:pPr>
    </w:p>
    <w:p w14:paraId="482E15EC" w14:textId="77777777" w:rsidR="002A0B2E" w:rsidRPr="002A0B2E" w:rsidRDefault="002A0B2E" w:rsidP="002A0B2E">
      <w:pPr>
        <w:spacing w:line="259" w:lineRule="auto"/>
        <w:rPr>
          <w:kern w:val="0"/>
          <w:sz w:val="22"/>
          <w:szCs w:val="22"/>
          <w14:ligatures w14:val="none"/>
        </w:rPr>
      </w:pPr>
    </w:p>
    <w:p w14:paraId="2B0BEBC2" w14:textId="77777777" w:rsidR="002A0B2E" w:rsidRPr="002A0B2E" w:rsidRDefault="002A0B2E" w:rsidP="002A0B2E">
      <w:pPr>
        <w:spacing w:line="259" w:lineRule="auto"/>
        <w:rPr>
          <w:kern w:val="0"/>
          <w:sz w:val="22"/>
          <w:szCs w:val="22"/>
          <w14:ligatures w14:val="none"/>
        </w:rPr>
      </w:pPr>
    </w:p>
    <w:p w14:paraId="03602FF9" w14:textId="77777777" w:rsidR="002A0B2E" w:rsidRPr="002A0B2E" w:rsidRDefault="002A0B2E" w:rsidP="002A0B2E"/>
    <w:p w14:paraId="1C1D034E" w14:textId="77777777" w:rsidR="002A0B2E" w:rsidRPr="002A0B2E" w:rsidRDefault="002A0B2E" w:rsidP="002A0B2E"/>
    <w:p w14:paraId="4EC6E2EC" w14:textId="77777777" w:rsidR="0039109E" w:rsidRDefault="0039109E"/>
    <w:sectPr w:rsidR="0039109E" w:rsidSect="002A0B2E">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CC4A7" w14:textId="77777777" w:rsidR="00E24116" w:rsidRDefault="00E24116">
      <w:pPr>
        <w:spacing w:after="0" w:line="240" w:lineRule="auto"/>
      </w:pPr>
      <w:r>
        <w:separator/>
      </w:r>
    </w:p>
  </w:endnote>
  <w:endnote w:type="continuationSeparator" w:id="0">
    <w:p w14:paraId="1A6BDE9C" w14:textId="77777777" w:rsidR="00E24116" w:rsidRDefault="00E24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48262" w14:textId="77777777" w:rsidR="0064432B" w:rsidRDefault="0064432B"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578C5124" w14:textId="77777777" w:rsidR="0064432B" w:rsidRDefault="00000000">
        <w:pPr>
          <w:pStyle w:val="ac"/>
          <w:jc w:val="right"/>
        </w:pPr>
        <w:r>
          <w:fldChar w:fldCharType="begin"/>
        </w:r>
        <w:r>
          <w:instrText xml:space="preserve"> PAGE   \* MERGEFORMAT </w:instrText>
        </w:r>
        <w:r>
          <w:fldChar w:fldCharType="separate"/>
        </w:r>
        <w:r>
          <w:t>7</w:t>
        </w:r>
        <w:r>
          <w:t>1</w:t>
        </w:r>
        <w:r>
          <w:fldChar w:fldCharType="end"/>
        </w:r>
      </w:p>
    </w:sdtContent>
  </w:sdt>
  <w:p w14:paraId="3D11C624" w14:textId="77777777" w:rsidR="0064432B" w:rsidRDefault="0064432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4CABC" w14:textId="77777777" w:rsidR="00E24116" w:rsidRDefault="00E24116">
      <w:pPr>
        <w:spacing w:after="0" w:line="240" w:lineRule="auto"/>
      </w:pPr>
      <w:r>
        <w:separator/>
      </w:r>
    </w:p>
  </w:footnote>
  <w:footnote w:type="continuationSeparator" w:id="0">
    <w:p w14:paraId="3401E4B1" w14:textId="77777777" w:rsidR="00E24116" w:rsidRDefault="00E24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224"/>
    <w:rsid w:val="00073D12"/>
    <w:rsid w:val="002A0B2E"/>
    <w:rsid w:val="0039109E"/>
    <w:rsid w:val="004961FD"/>
    <w:rsid w:val="004B0A7D"/>
    <w:rsid w:val="0064432B"/>
    <w:rsid w:val="00A0784D"/>
    <w:rsid w:val="00E24116"/>
    <w:rsid w:val="00FB7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6EAD8"/>
  <w15:chartTrackingRefBased/>
  <w15:docId w15:val="{EF6E2F67-AA99-4237-B79E-3D7FDC5A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FB7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FB7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FB7224"/>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FB722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FB722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B722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B722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FB722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FB722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722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FB722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FB7224"/>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FB7224"/>
    <w:rPr>
      <w:rFonts w:eastAsiaTheme="majorEastAsia" w:cstheme="majorBidi"/>
      <w:i/>
      <w:iCs/>
      <w:color w:val="0F4761" w:themeColor="accent1" w:themeShade="BF"/>
    </w:rPr>
  </w:style>
  <w:style w:type="character" w:customStyle="1" w:styleId="50">
    <w:name w:val="Заголовок 5 Знак"/>
    <w:basedOn w:val="a0"/>
    <w:link w:val="5"/>
    <w:rsid w:val="00FB722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B722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B7224"/>
    <w:rPr>
      <w:rFonts w:eastAsiaTheme="majorEastAsia" w:cstheme="majorBidi"/>
      <w:color w:val="595959" w:themeColor="text1" w:themeTint="A6"/>
    </w:rPr>
  </w:style>
  <w:style w:type="character" w:customStyle="1" w:styleId="80">
    <w:name w:val="Заголовок 8 Знак"/>
    <w:basedOn w:val="a0"/>
    <w:link w:val="8"/>
    <w:semiHidden/>
    <w:rsid w:val="00FB7224"/>
    <w:rPr>
      <w:rFonts w:eastAsiaTheme="majorEastAsia" w:cstheme="majorBidi"/>
      <w:i/>
      <w:iCs/>
      <w:color w:val="272727" w:themeColor="text1" w:themeTint="D8"/>
    </w:rPr>
  </w:style>
  <w:style w:type="character" w:customStyle="1" w:styleId="90">
    <w:name w:val="Заголовок 9 Знак"/>
    <w:basedOn w:val="a0"/>
    <w:link w:val="9"/>
    <w:semiHidden/>
    <w:rsid w:val="00FB7224"/>
    <w:rPr>
      <w:rFonts w:eastAsiaTheme="majorEastAsia" w:cstheme="majorBidi"/>
      <w:color w:val="272727" w:themeColor="text1" w:themeTint="D8"/>
    </w:rPr>
  </w:style>
  <w:style w:type="paragraph" w:styleId="a3">
    <w:name w:val="Title"/>
    <w:basedOn w:val="a"/>
    <w:next w:val="a"/>
    <w:link w:val="a4"/>
    <w:uiPriority w:val="10"/>
    <w:qFormat/>
    <w:rsid w:val="00FB7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B7224"/>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FB722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FB72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7224"/>
    <w:pPr>
      <w:spacing w:before="160"/>
      <w:jc w:val="center"/>
    </w:pPr>
    <w:rPr>
      <w:i/>
      <w:iCs/>
      <w:color w:val="404040" w:themeColor="text1" w:themeTint="BF"/>
    </w:rPr>
  </w:style>
  <w:style w:type="character" w:customStyle="1" w:styleId="22">
    <w:name w:val="Цитата 2 Знак"/>
    <w:basedOn w:val="a0"/>
    <w:link w:val="21"/>
    <w:uiPriority w:val="29"/>
    <w:rsid w:val="00FB7224"/>
    <w:rPr>
      <w:i/>
      <w:iCs/>
      <w:color w:val="404040" w:themeColor="text1" w:themeTint="BF"/>
    </w:rPr>
  </w:style>
  <w:style w:type="paragraph" w:styleId="a7">
    <w:name w:val="List Paragraph"/>
    <w:aliases w:val="HotarirePunct1"/>
    <w:basedOn w:val="a"/>
    <w:uiPriority w:val="1"/>
    <w:qFormat/>
    <w:rsid w:val="00FB7224"/>
    <w:pPr>
      <w:ind w:left="720"/>
      <w:contextualSpacing/>
    </w:pPr>
  </w:style>
  <w:style w:type="character" w:styleId="a8">
    <w:name w:val="Intense Emphasis"/>
    <w:basedOn w:val="a0"/>
    <w:uiPriority w:val="21"/>
    <w:qFormat/>
    <w:rsid w:val="00FB7224"/>
    <w:rPr>
      <w:i/>
      <w:iCs/>
      <w:color w:val="0F4761" w:themeColor="accent1" w:themeShade="BF"/>
    </w:rPr>
  </w:style>
  <w:style w:type="paragraph" w:styleId="a9">
    <w:name w:val="Intense Quote"/>
    <w:basedOn w:val="a"/>
    <w:next w:val="a"/>
    <w:link w:val="aa"/>
    <w:uiPriority w:val="30"/>
    <w:qFormat/>
    <w:rsid w:val="00FB7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B7224"/>
    <w:rPr>
      <w:i/>
      <w:iCs/>
      <w:color w:val="0F4761" w:themeColor="accent1" w:themeShade="BF"/>
    </w:rPr>
  </w:style>
  <w:style w:type="character" w:styleId="ab">
    <w:name w:val="Intense Reference"/>
    <w:basedOn w:val="a0"/>
    <w:uiPriority w:val="32"/>
    <w:qFormat/>
    <w:rsid w:val="00FB7224"/>
    <w:rPr>
      <w:b/>
      <w:bCs/>
      <w:smallCaps/>
      <w:color w:val="0F4761" w:themeColor="accent1" w:themeShade="BF"/>
      <w:spacing w:val="5"/>
    </w:rPr>
  </w:style>
  <w:style w:type="numbering" w:customStyle="1" w:styleId="11">
    <w:name w:val="Нет списка1"/>
    <w:next w:val="a2"/>
    <w:uiPriority w:val="99"/>
    <w:semiHidden/>
    <w:unhideWhenUsed/>
    <w:rsid w:val="002A0B2E"/>
  </w:style>
  <w:style w:type="numbering" w:customStyle="1" w:styleId="110">
    <w:name w:val="Нет списка11"/>
    <w:next w:val="a2"/>
    <w:uiPriority w:val="99"/>
    <w:semiHidden/>
    <w:unhideWhenUsed/>
    <w:rsid w:val="002A0B2E"/>
  </w:style>
  <w:style w:type="paragraph" w:styleId="ac">
    <w:name w:val="footer"/>
    <w:basedOn w:val="a"/>
    <w:link w:val="ad"/>
    <w:uiPriority w:val="99"/>
    <w:rsid w:val="002A0B2E"/>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2A0B2E"/>
    <w:rPr>
      <w:rFonts w:ascii="Times New Roman" w:eastAsia="Times New Roman" w:hAnsi="Times New Roman" w:cs="Times New Roman"/>
      <w:noProof/>
      <w:kern w:val="0"/>
      <w:lang w:val="ro-RO"/>
      <w14:ligatures w14:val="none"/>
    </w:rPr>
  </w:style>
  <w:style w:type="character" w:styleId="ae">
    <w:name w:val="page number"/>
    <w:basedOn w:val="a0"/>
    <w:rsid w:val="002A0B2E"/>
  </w:style>
  <w:style w:type="paragraph" w:styleId="af">
    <w:name w:val="Body Text"/>
    <w:basedOn w:val="a"/>
    <w:link w:val="af0"/>
    <w:uiPriority w:val="1"/>
    <w:qFormat/>
    <w:rsid w:val="002A0B2E"/>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2A0B2E"/>
    <w:rPr>
      <w:rFonts w:ascii="Baltica RR" w:eastAsia="Times New Roman" w:hAnsi="Baltica RR" w:cs="Times New Roman"/>
      <w:kern w:val="0"/>
      <w:szCs w:val="20"/>
      <w:lang w:val="ro-RO"/>
      <w14:ligatures w14:val="none"/>
    </w:rPr>
  </w:style>
  <w:style w:type="paragraph" w:styleId="af1">
    <w:name w:val="header"/>
    <w:basedOn w:val="a"/>
    <w:link w:val="af2"/>
    <w:rsid w:val="002A0B2E"/>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2A0B2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2A0B2E"/>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2A0B2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2A0B2E"/>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2A0B2E"/>
    <w:rPr>
      <w:rFonts w:ascii="Baltica RR" w:eastAsia="Times New Roman" w:hAnsi="Baltica RR" w:cs="Times New Roman"/>
      <w:kern w:val="0"/>
      <w:szCs w:val="20"/>
      <w:lang w:val="ro-RO" w:eastAsia="ru-RU"/>
      <w14:ligatures w14:val="none"/>
    </w:rPr>
  </w:style>
  <w:style w:type="paragraph" w:styleId="25">
    <w:name w:val="Body Text 2"/>
    <w:basedOn w:val="a"/>
    <w:link w:val="26"/>
    <w:rsid w:val="002A0B2E"/>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2A0B2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2A0B2E"/>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2A0B2E"/>
    <w:rPr>
      <w:rFonts w:ascii="Tahoma" w:eastAsia="Times New Roman" w:hAnsi="Tahoma" w:cs="Tahoma"/>
      <w:kern w:val="0"/>
      <w:sz w:val="16"/>
      <w:szCs w:val="16"/>
      <w:lang w:eastAsia="ru-RU"/>
      <w14:ligatures w14:val="none"/>
    </w:rPr>
  </w:style>
  <w:style w:type="table" w:styleId="af7">
    <w:name w:val="Table Grid"/>
    <w:basedOn w:val="a1"/>
    <w:uiPriority w:val="39"/>
    <w:rsid w:val="002A0B2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2A0B2E"/>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2A0B2E"/>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2A0B2E"/>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2A0B2E"/>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2A0B2E"/>
    <w:rPr>
      <w:rFonts w:ascii="Times New Roman" w:eastAsia="Times New Roman" w:hAnsi="Times New Roman" w:cs="Times New Roman"/>
      <w:kern w:val="0"/>
      <w:sz w:val="16"/>
      <w:szCs w:val="16"/>
      <w:lang w:val="ro-RO"/>
      <w14:ligatures w14:val="none"/>
    </w:rPr>
  </w:style>
  <w:style w:type="character" w:styleId="af9">
    <w:name w:val="Hyperlink"/>
    <w:uiPriority w:val="99"/>
    <w:rsid w:val="002A0B2E"/>
    <w:rPr>
      <w:color w:val="0000FF"/>
      <w:u w:val="single"/>
    </w:rPr>
  </w:style>
  <w:style w:type="paragraph" w:customStyle="1" w:styleId="cp">
    <w:name w:val="cp"/>
    <w:basedOn w:val="a"/>
    <w:rsid w:val="002A0B2E"/>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2A0B2E"/>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2A0B2E"/>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2A0B2E"/>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2A0B2E"/>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2A0B2E"/>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2A0B2E"/>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2A0B2E"/>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2A0B2E"/>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2A0B2E"/>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2A0B2E"/>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2A0B2E"/>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2A0B2E"/>
    <w:rPr>
      <w:rFonts w:ascii="Times New Roman" w:eastAsia="Times New Roman" w:hAnsi="Times New Roman" w:cs="Times New Roman"/>
      <w:kern w:val="0"/>
      <w:sz w:val="20"/>
      <w:szCs w:val="20"/>
      <w:lang w:val="en-US"/>
      <w14:ligatures w14:val="none"/>
    </w:rPr>
  </w:style>
  <w:style w:type="character" w:styleId="afd">
    <w:name w:val="footnote reference"/>
    <w:rsid w:val="002A0B2E"/>
    <w:rPr>
      <w:vertAlign w:val="superscript"/>
    </w:rPr>
  </w:style>
  <w:style w:type="character" w:styleId="afe">
    <w:name w:val="annotation reference"/>
    <w:uiPriority w:val="99"/>
    <w:rsid w:val="002A0B2E"/>
    <w:rPr>
      <w:sz w:val="16"/>
      <w:szCs w:val="16"/>
    </w:rPr>
  </w:style>
  <w:style w:type="paragraph" w:styleId="aff">
    <w:name w:val="annotation text"/>
    <w:basedOn w:val="a"/>
    <w:link w:val="aff0"/>
    <w:uiPriority w:val="99"/>
    <w:rsid w:val="002A0B2E"/>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2A0B2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2A0B2E"/>
    <w:rPr>
      <w:b/>
      <w:bCs/>
    </w:rPr>
  </w:style>
  <w:style w:type="character" w:customStyle="1" w:styleId="aff2">
    <w:name w:val="Тема примечания Знак"/>
    <w:basedOn w:val="aff0"/>
    <w:link w:val="aff1"/>
    <w:rsid w:val="002A0B2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2A0B2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2A0B2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2A0B2E"/>
  </w:style>
  <w:style w:type="paragraph" w:customStyle="1" w:styleId="Style3">
    <w:name w:val="Style3"/>
    <w:basedOn w:val="3"/>
    <w:link w:val="Style3Char"/>
    <w:qFormat/>
    <w:rsid w:val="002A0B2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2A0B2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2A0B2E"/>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2A0B2E"/>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2A0B2E"/>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2A0B2E"/>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2A0B2E"/>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2A0B2E"/>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2A0B2E"/>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2A0B2E"/>
    <w:rPr>
      <w:rFonts w:ascii="Times New Roman" w:hAnsi="Times New Roman" w:cs="Times New Roman"/>
      <w:b/>
      <w:bCs/>
      <w:i/>
      <w:iCs/>
      <w:sz w:val="22"/>
      <w:szCs w:val="22"/>
    </w:rPr>
  </w:style>
  <w:style w:type="paragraph" w:customStyle="1" w:styleId="Style73">
    <w:name w:val="Style73"/>
    <w:basedOn w:val="a"/>
    <w:uiPriority w:val="99"/>
    <w:rsid w:val="002A0B2E"/>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2A0B2E"/>
    <w:rPr>
      <w:rFonts w:ascii="Times New Roman" w:hAnsi="Times New Roman" w:cs="Times New Roman"/>
      <w:sz w:val="22"/>
      <w:szCs w:val="22"/>
    </w:rPr>
  </w:style>
  <w:style w:type="paragraph" w:styleId="HTML">
    <w:name w:val="HTML Preformatted"/>
    <w:basedOn w:val="a"/>
    <w:link w:val="HTML0"/>
    <w:uiPriority w:val="99"/>
    <w:semiHidden/>
    <w:unhideWhenUsed/>
    <w:rsid w:val="002A0B2E"/>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2A0B2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2A0B2E"/>
    <w:rPr>
      <w:rFonts w:ascii="Times New Roman" w:eastAsia="Calibri" w:hAnsi="Times New Roman" w:cs="Times New Roman"/>
      <w:b/>
      <w:kern w:val="0"/>
      <w:lang w:val="ru-RU" w:eastAsia="ru-RU" w:bidi="ar-SA"/>
      <w14:ligatures w14:val="none"/>
    </w:rPr>
  </w:style>
  <w:style w:type="character" w:customStyle="1" w:styleId="shorttext">
    <w:name w:val="short_text"/>
    <w:rsid w:val="002A0B2E"/>
  </w:style>
  <w:style w:type="paragraph" w:styleId="aff3">
    <w:name w:val="caption"/>
    <w:basedOn w:val="a"/>
    <w:qFormat/>
    <w:rsid w:val="002A0B2E"/>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2A0B2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2A0B2E"/>
    <w:rPr>
      <w:b/>
      <w:bCs/>
    </w:rPr>
  </w:style>
  <w:style w:type="paragraph" w:styleId="aff6">
    <w:name w:val="Revision"/>
    <w:hidden/>
    <w:uiPriority w:val="99"/>
    <w:semiHidden/>
    <w:rsid w:val="002A0B2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2A0B2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2A0B2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2A0B2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2A0B2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2A0B2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2A0B2E"/>
    <w:rPr>
      <w:color w:val="808080"/>
    </w:rPr>
  </w:style>
  <w:style w:type="character" w:customStyle="1" w:styleId="ln2paragraf1">
    <w:name w:val="ln2paragraf1"/>
    <w:rsid w:val="002A0B2E"/>
    <w:rPr>
      <w:b/>
      <w:bCs/>
    </w:rPr>
  </w:style>
  <w:style w:type="character" w:customStyle="1" w:styleId="ln2tparagraf">
    <w:name w:val="ln2tparagraf"/>
    <w:rsid w:val="002A0B2E"/>
  </w:style>
  <w:style w:type="character" w:customStyle="1" w:styleId="ln2tpunct">
    <w:name w:val="ln2tpunct"/>
    <w:rsid w:val="002A0B2E"/>
  </w:style>
  <w:style w:type="paragraph" w:customStyle="1" w:styleId="nt">
    <w:name w:val="nt"/>
    <w:basedOn w:val="a"/>
    <w:rsid w:val="002A0B2E"/>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2A0B2E"/>
    <w:rPr>
      <w:b/>
      <w:bCs/>
      <w:sz w:val="26"/>
      <w:szCs w:val="26"/>
    </w:rPr>
  </w:style>
  <w:style w:type="paragraph" w:customStyle="1" w:styleId="DefaultText">
    <w:name w:val="Default Text"/>
    <w:basedOn w:val="a"/>
    <w:link w:val="DefaultTextChar"/>
    <w:uiPriority w:val="99"/>
    <w:rsid w:val="002A0B2E"/>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2A0B2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2A0B2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2A0B2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2A0B2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2A0B2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A0B2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A0B2E"/>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2A0B2E"/>
    <w:rPr>
      <w:color w:val="605E5C"/>
      <w:shd w:val="clear" w:color="auto" w:fill="E1DFDD"/>
    </w:rPr>
  </w:style>
  <w:style w:type="table" w:customStyle="1" w:styleId="Grigliatabella219">
    <w:name w:val="Griglia tabella219"/>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2A0B2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4961FD"/>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70</Pages>
  <Words>25166</Words>
  <Characters>143452</Characters>
  <Application>Microsoft Office Word</Application>
  <DocSecurity>0</DocSecurity>
  <Lines>1195</Lines>
  <Paragraphs>336</Paragraphs>
  <ScaleCrop>false</ScaleCrop>
  <Company/>
  <LinksUpToDate>false</LinksUpToDate>
  <CharactersWithSpaces>168282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2026-02-24T13:46:00Z</dcterms:created>
  <dcterms:modified xsi:type="dcterms:W3CDTF">2026-02-24T13:53:00Z</dcterms:modified>
</cp:coreProperties>
</file>