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B8EF5B" w14:textId="77777777" w:rsidR="00AF119F" w:rsidRDefault="00AF119F" w:rsidP="00006D6D">
      <w:pPr>
        <w:tabs>
          <w:tab w:val="left" w:pos="284"/>
          <w:tab w:val="left" w:pos="426"/>
          <w:tab w:val="decimal" w:pos="8364"/>
        </w:tabs>
        <w:spacing w:after="120" w:line="276" w:lineRule="auto"/>
        <w:ind w:left="-284" w:right="-142" w:firstLine="284"/>
        <w:jc w:val="both"/>
        <w:rPr>
          <w:bCs/>
          <w:color w:val="000000"/>
        </w:rPr>
      </w:pPr>
      <w:bookmarkStart w:id="0" w:name="_GoBack"/>
      <w:bookmarkEnd w:id="0"/>
    </w:p>
    <w:p w14:paraId="466492EC" w14:textId="77777777" w:rsidR="00AF119F" w:rsidRPr="00FF430B" w:rsidRDefault="00AF119F" w:rsidP="00AF119F">
      <w:pPr>
        <w:jc w:val="right"/>
        <w:rPr>
          <w:sz w:val="22"/>
          <w:szCs w:val="22"/>
        </w:rPr>
      </w:pPr>
      <w:r w:rsidRPr="00FF430B">
        <w:t>Anexa nr.</w:t>
      </w:r>
      <w:r>
        <w:t xml:space="preserve"> </w:t>
      </w:r>
      <w:r w:rsidRPr="00FF430B">
        <w:t>2</w:t>
      </w:r>
    </w:p>
    <w:p w14:paraId="1B65489F" w14:textId="77777777" w:rsidR="00AF119F" w:rsidRPr="00FF430B" w:rsidRDefault="00AF119F" w:rsidP="00AF119F">
      <w:pPr>
        <w:jc w:val="right"/>
      </w:pPr>
      <w:r w:rsidRPr="00FF430B">
        <w:t>la D</w:t>
      </w:r>
      <w:r>
        <w:t>ocumentația standard nr. 69</w:t>
      </w:r>
    </w:p>
    <w:p w14:paraId="179FA9EC" w14:textId="77777777" w:rsidR="00AF119F" w:rsidRPr="009A4E72" w:rsidRDefault="00AF119F" w:rsidP="00AF119F">
      <w:pPr>
        <w:jc w:val="right"/>
      </w:pPr>
      <w:r>
        <w:t>din 7</w:t>
      </w:r>
      <w:r w:rsidRPr="00FF430B">
        <w:t xml:space="preserve"> </w:t>
      </w:r>
      <w:r>
        <w:t>mai  2021</w:t>
      </w:r>
    </w:p>
    <w:p w14:paraId="63467203" w14:textId="77777777" w:rsidR="00AF119F" w:rsidRDefault="00AF119F" w:rsidP="00AF119F">
      <w:pPr>
        <w:spacing w:before="120"/>
        <w:rPr>
          <w:b/>
          <w:sz w:val="28"/>
          <w:szCs w:val="28"/>
        </w:rPr>
      </w:pPr>
    </w:p>
    <w:p w14:paraId="2090CE89" w14:textId="77777777" w:rsidR="00AF119F" w:rsidRDefault="00AF119F" w:rsidP="00AF119F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ANUNȚ DE PARTICIPARE</w:t>
      </w:r>
    </w:p>
    <w:p w14:paraId="6E501165" w14:textId="77777777" w:rsidR="00AF119F" w:rsidRDefault="00AF119F" w:rsidP="00AF119F">
      <w:pPr>
        <w:ind w:right="567"/>
        <w:rPr>
          <w:b/>
          <w:highlight w:val="yellow"/>
        </w:rPr>
      </w:pPr>
      <w:r w:rsidRPr="00A365A9">
        <w:rPr>
          <w:b/>
        </w:rPr>
        <w:t xml:space="preserve">privind </w:t>
      </w:r>
      <w:r w:rsidRPr="00A365A9">
        <w:rPr>
          <w:b/>
          <w:noProof w:val="0"/>
          <w:lang w:eastAsia="ru-RU"/>
        </w:rPr>
        <w:t>achiziționarea</w:t>
      </w:r>
      <w:r w:rsidRPr="00BD589F">
        <w:rPr>
          <w:rFonts w:eastAsia="Calibri"/>
          <w:sz w:val="28"/>
          <w:szCs w:val="28"/>
          <w:lang w:val="ro-MD" w:eastAsia="ru-RU"/>
        </w:rPr>
        <w:t xml:space="preserve"> </w:t>
      </w:r>
      <w:r w:rsidRPr="0039204E">
        <w:rPr>
          <w:rFonts w:eastAsia="Calibri"/>
          <w:sz w:val="28"/>
          <w:szCs w:val="28"/>
          <w:lang w:val="ro-MD" w:eastAsia="ru-RU"/>
        </w:rPr>
        <w:t>Lucrări de eficiență energetică în cadrul clădirii gimnaziului din s. Izvoare r. Florești</w:t>
      </w:r>
      <w:r>
        <w:rPr>
          <w:b/>
          <w:highlight w:val="yellow"/>
        </w:rPr>
        <w:t xml:space="preserve"> </w:t>
      </w:r>
    </w:p>
    <w:p w14:paraId="10B82F4E" w14:textId="77777777" w:rsidR="00AF119F" w:rsidRDefault="00AF119F" w:rsidP="00AF119F">
      <w:pPr>
        <w:ind w:right="567"/>
        <w:rPr>
          <w:b/>
          <w:highlight w:val="yellow"/>
        </w:rPr>
      </w:pPr>
    </w:p>
    <w:p w14:paraId="04FB6E20" w14:textId="77777777" w:rsidR="00AF119F" w:rsidRDefault="00AF119F" w:rsidP="00AF119F">
      <w:pPr>
        <w:ind w:right="567"/>
        <w:rPr>
          <w:b/>
          <w:highlight w:val="yellow"/>
        </w:rPr>
      </w:pPr>
    </w:p>
    <w:p w14:paraId="3CBC6A3D" w14:textId="0D43DCE3" w:rsidR="00AF119F" w:rsidRDefault="00AF119F" w:rsidP="00AF119F">
      <w:pPr>
        <w:ind w:right="567"/>
        <w:rPr>
          <w:b/>
          <w:highlight w:val="yellow"/>
        </w:rPr>
      </w:pPr>
      <w:r>
        <w:rPr>
          <w:b/>
          <w:highlight w:val="yellow"/>
        </w:rPr>
        <w:t xml:space="preserve">Procedura a fost inclusă în planul de achiziții publice a autorității contractante </w:t>
      </w:r>
    </w:p>
    <w:p w14:paraId="7F7DAF07" w14:textId="219A7E55" w:rsidR="00646545" w:rsidRDefault="00646545" w:rsidP="00AF119F">
      <w:pPr>
        <w:ind w:right="567"/>
        <w:rPr>
          <w:b/>
          <w:highlight w:val="yellow"/>
        </w:rPr>
      </w:pPr>
      <w:r>
        <w:rPr>
          <w:b/>
          <w:highlight w:val="yellow"/>
        </w:rPr>
        <w:t xml:space="preserve">Prin procedura de Licitatie </w:t>
      </w:r>
      <w:r w:rsidR="000C7078">
        <w:rPr>
          <w:b/>
          <w:highlight w:val="yellow"/>
        </w:rPr>
        <w:t xml:space="preserve">publica </w:t>
      </w:r>
      <w:r>
        <w:rPr>
          <w:b/>
          <w:highlight w:val="yellow"/>
        </w:rPr>
        <w:t>deschisa</w:t>
      </w:r>
    </w:p>
    <w:p w14:paraId="23446ADF" w14:textId="77777777" w:rsidR="00AF119F" w:rsidRPr="00A365A9" w:rsidRDefault="00AF119F" w:rsidP="00AF119F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eastAsia="ru-RU"/>
        </w:rPr>
      </w:pPr>
      <w:r>
        <w:rPr>
          <w:b/>
        </w:rPr>
        <w:t>Da,  07.09.2022 bap@tender.gov.md</w:t>
      </w:r>
    </w:p>
    <w:p w14:paraId="12C4B625" w14:textId="77777777" w:rsidR="00AF119F" w:rsidRPr="00540BA2" w:rsidRDefault="00AF119F" w:rsidP="00AF119F">
      <w:pPr>
        <w:numPr>
          <w:ilvl w:val="0"/>
          <w:numId w:val="26"/>
        </w:numPr>
        <w:tabs>
          <w:tab w:val="left" w:pos="284"/>
          <w:tab w:val="right" w:pos="9531"/>
        </w:tabs>
        <w:spacing w:before="120"/>
        <w:rPr>
          <w:b/>
          <w:lang w:val="it-IT"/>
        </w:rPr>
      </w:pPr>
      <w:r w:rsidRPr="00540BA2">
        <w:rPr>
          <w:b/>
          <w:lang w:val="it-IT"/>
        </w:rPr>
        <w:t xml:space="preserve">Denumirea autorității contractante: </w:t>
      </w:r>
      <w:r>
        <w:t xml:space="preserve">Primăria s. </w:t>
      </w:r>
      <w:r>
        <w:rPr>
          <w:sz w:val="28"/>
          <w:szCs w:val="28"/>
        </w:rPr>
        <w:t>Izvoare</w:t>
      </w:r>
      <w:r>
        <w:t>, r. Floresti</w:t>
      </w:r>
    </w:p>
    <w:p w14:paraId="1F8C67B6" w14:textId="77777777" w:rsidR="00AF119F" w:rsidRPr="00BD589F" w:rsidRDefault="00AF119F" w:rsidP="00AF119F">
      <w:pPr>
        <w:numPr>
          <w:ilvl w:val="0"/>
          <w:numId w:val="26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u w:val="single"/>
        </w:rPr>
      </w:pPr>
      <w:r w:rsidRPr="00BD589F">
        <w:rPr>
          <w:b/>
        </w:rPr>
        <w:t>IDNO</w:t>
      </w:r>
      <w:r w:rsidRPr="00BD589F">
        <w:rPr>
          <w:b/>
          <w:u w:val="single"/>
        </w:rPr>
        <w:t xml:space="preserve">: </w:t>
      </w:r>
      <w:r w:rsidRPr="00A54F90">
        <w:rPr>
          <w:color w:val="2C2D2E"/>
          <w:sz w:val="28"/>
          <w:szCs w:val="28"/>
        </w:rPr>
        <w:t>1007601008443</w:t>
      </w:r>
    </w:p>
    <w:p w14:paraId="6873626B" w14:textId="77777777" w:rsidR="00AF119F" w:rsidRPr="00BD589F" w:rsidRDefault="00AF119F" w:rsidP="00AF119F">
      <w:pPr>
        <w:numPr>
          <w:ilvl w:val="0"/>
          <w:numId w:val="26"/>
        </w:numPr>
        <w:tabs>
          <w:tab w:val="left" w:pos="284"/>
          <w:tab w:val="right" w:pos="9531"/>
        </w:tabs>
        <w:spacing w:before="120"/>
        <w:rPr>
          <w:b/>
          <w:lang w:val="it-IT"/>
        </w:rPr>
      </w:pPr>
      <w:r w:rsidRPr="00BD589F">
        <w:rPr>
          <w:b/>
          <w:lang w:val="it-IT"/>
        </w:rPr>
        <w:t>Adresa</w:t>
      </w:r>
      <w:r w:rsidRPr="00BD589F">
        <w:rPr>
          <w:b/>
          <w:u w:val="single"/>
          <w:lang w:val="it-IT"/>
        </w:rPr>
        <w:t xml:space="preserve">: </w:t>
      </w:r>
      <w:r>
        <w:t xml:space="preserve">Primăria s. </w:t>
      </w:r>
      <w:r>
        <w:rPr>
          <w:sz w:val="28"/>
          <w:szCs w:val="28"/>
        </w:rPr>
        <w:t>Izvoare</w:t>
      </w:r>
      <w:r>
        <w:t>, r. Floresti</w:t>
      </w:r>
    </w:p>
    <w:p w14:paraId="2D9390A4" w14:textId="77777777" w:rsidR="00AF119F" w:rsidRPr="00796891" w:rsidRDefault="00AF119F" w:rsidP="00AF119F">
      <w:pPr>
        <w:numPr>
          <w:ilvl w:val="0"/>
          <w:numId w:val="26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val="it-IT"/>
        </w:rPr>
      </w:pPr>
      <w:r w:rsidRPr="00796891">
        <w:rPr>
          <w:b/>
        </w:rPr>
        <w:t xml:space="preserve">Numărul de telefon/fax: </w:t>
      </w:r>
      <w:r>
        <w:t>025062327</w:t>
      </w:r>
    </w:p>
    <w:p w14:paraId="1120C164" w14:textId="77777777" w:rsidR="00AF119F" w:rsidRPr="004256CA" w:rsidRDefault="00AF119F" w:rsidP="00AF119F">
      <w:pPr>
        <w:pStyle w:val="a"/>
        <w:numPr>
          <w:ilvl w:val="0"/>
          <w:numId w:val="26"/>
        </w:numPr>
      </w:pPr>
      <w:r w:rsidRPr="004256CA">
        <w:rPr>
          <w:b/>
          <w:lang w:val="it-IT"/>
        </w:rPr>
        <w:t xml:space="preserve">Adresa de e-mail și de web oficial a autorității contractante: </w:t>
      </w:r>
      <w:r w:rsidRPr="004256CA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hyperlink r:id="rId8" w:history="1">
        <w:r w:rsidRPr="004256CA">
          <w:rPr>
            <w:rStyle w:val="af4"/>
            <w:rFonts w:ascii="inherit" w:hAnsi="inherit" w:cs="Helvetica"/>
            <w:color w:val="2771C5"/>
            <w:sz w:val="23"/>
            <w:szCs w:val="23"/>
            <w:bdr w:val="none" w:sz="0" w:space="0" w:color="auto" w:frame="1"/>
          </w:rPr>
          <w:t>izvoare.primaria@mail.ru</w:t>
        </w:r>
      </w:hyperlink>
    </w:p>
    <w:p w14:paraId="30A7DCB1" w14:textId="77777777" w:rsidR="00AF119F" w:rsidRPr="004256CA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both"/>
        <w:rPr>
          <w:b/>
          <w:lang w:val="it-IT"/>
        </w:rPr>
      </w:pPr>
      <w:r w:rsidRPr="004256CA">
        <w:rPr>
          <w:b/>
          <w:lang w:val="it-IT"/>
        </w:rPr>
        <w:t xml:space="preserve"> Adresa de e-mail sau de internet de la care se va putea obține accesul la documentația de atribuire: </w:t>
      </w:r>
      <w:r w:rsidRPr="004256CA">
        <w:rPr>
          <w:b/>
          <w:u w:val="single"/>
          <w:lang w:val="it-IT"/>
        </w:rPr>
        <w:t>documentația de atribuire este anexată în cadrul procedurii în SIA ”RSAP”.</w:t>
      </w:r>
    </w:p>
    <w:p w14:paraId="32CA3118" w14:textId="77777777" w:rsidR="00AF119F" w:rsidRPr="00540BA2" w:rsidRDefault="00AF119F" w:rsidP="00AF119F">
      <w:pPr>
        <w:numPr>
          <w:ilvl w:val="0"/>
          <w:numId w:val="28"/>
        </w:numPr>
        <w:tabs>
          <w:tab w:val="left" w:pos="284"/>
          <w:tab w:val="right" w:pos="9531"/>
        </w:tabs>
        <w:spacing w:before="120"/>
        <w:jc w:val="both"/>
        <w:rPr>
          <w:b/>
          <w:lang w:val="it-IT"/>
        </w:rPr>
      </w:pPr>
      <w:r w:rsidRPr="00540BA2">
        <w:rPr>
          <w:b/>
          <w:lang w:val="it-IT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82866">
        <w:rPr>
          <w:b/>
          <w:u w:val="single"/>
          <w:lang w:val="it-IT"/>
        </w:rPr>
        <w:t>autoritate publica locala</w:t>
      </w:r>
    </w:p>
    <w:p w14:paraId="11CA2171" w14:textId="77777777" w:rsidR="00AF119F" w:rsidRPr="00CC36D5" w:rsidRDefault="00AF119F" w:rsidP="00AF119F">
      <w:pPr>
        <w:numPr>
          <w:ilvl w:val="0"/>
          <w:numId w:val="28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</w:rPr>
      </w:pPr>
      <w:r w:rsidRPr="00CC36D5">
        <w:rPr>
          <w:b/>
        </w:rPr>
        <w:t xml:space="preserve">Cumpărătorul invită operatorii economici interesați, care îi pot satisface necesitățile, să participe la procedura de achiziție privind </w:t>
      </w:r>
      <w:r>
        <w:rPr>
          <w:b/>
        </w:rPr>
        <w:t>îndeplinirea</w:t>
      </w:r>
      <w:r w:rsidRPr="00CC36D5">
        <w:rPr>
          <w:b/>
        </w:rPr>
        <w:t xml:space="preserve"> următoare</w:t>
      </w:r>
      <w:r>
        <w:rPr>
          <w:b/>
        </w:rPr>
        <w:t>lor lucrări</w:t>
      </w:r>
      <w:r w:rsidRPr="00CC36D5">
        <w:rPr>
          <w:b/>
        </w:rPr>
        <w:t>:</w:t>
      </w:r>
    </w:p>
    <w:tbl>
      <w:tblPr>
        <w:tblW w:w="10611" w:type="dxa"/>
        <w:tblInd w:w="-455" w:type="dxa"/>
        <w:tblLayout w:type="fixed"/>
        <w:tblLook w:val="0400" w:firstRow="0" w:lastRow="0" w:firstColumn="0" w:lastColumn="0" w:noHBand="0" w:noVBand="1"/>
      </w:tblPr>
      <w:tblGrid>
        <w:gridCol w:w="732"/>
        <w:gridCol w:w="1004"/>
        <w:gridCol w:w="2035"/>
        <w:gridCol w:w="1191"/>
        <w:gridCol w:w="45"/>
        <w:gridCol w:w="1338"/>
        <w:gridCol w:w="2305"/>
        <w:gridCol w:w="1961"/>
      </w:tblGrid>
      <w:tr w:rsidR="00AF119F" w14:paraId="6BB38AC7" w14:textId="77777777" w:rsidTr="00B6135B">
        <w:trPr>
          <w:trHeight w:val="567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71969D" w14:textId="77777777" w:rsidR="00AF119F" w:rsidRPr="0030077F" w:rsidRDefault="00AF119F" w:rsidP="00B6135B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BBF1B" w14:textId="77777777" w:rsidR="00AF119F" w:rsidRPr="0030077F" w:rsidRDefault="00AF119F" w:rsidP="00B6135B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F3FE2" w14:textId="77777777" w:rsidR="00AF119F" w:rsidRPr="0030077F" w:rsidRDefault="00AF119F" w:rsidP="00B6135B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 xml:space="preserve">Denumirea 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2891C" w14:textId="77777777" w:rsidR="00AF119F" w:rsidRPr="0030077F" w:rsidRDefault="00AF119F" w:rsidP="00B6135B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1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E2C001" w14:textId="77777777" w:rsidR="00AF119F" w:rsidRPr="0030077F" w:rsidRDefault="00AF119F" w:rsidP="00B6135B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EECAF1E" w14:textId="77777777" w:rsidR="00AF119F" w:rsidRPr="0030077F" w:rsidRDefault="00AF119F" w:rsidP="00B6135B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Specificarea tehnică deplină solicitată, Standarde de referință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906FA0D" w14:textId="77777777" w:rsidR="00AF119F" w:rsidRPr="0030077F" w:rsidRDefault="00AF119F" w:rsidP="00B6135B">
            <w:pPr>
              <w:shd w:val="clear" w:color="auto" w:fill="FFFFFF"/>
              <w:spacing w:before="120"/>
              <w:jc w:val="center"/>
              <w:rPr>
                <w:b/>
                <w:sz w:val="18"/>
                <w:szCs w:val="18"/>
              </w:rPr>
            </w:pPr>
            <w:r w:rsidRPr="0030077F">
              <w:rPr>
                <w:b/>
                <w:sz w:val="18"/>
                <w:szCs w:val="18"/>
              </w:rPr>
              <w:t>Valoarea estimată</w:t>
            </w:r>
            <w:r w:rsidRPr="0030077F">
              <w:rPr>
                <w:b/>
                <w:sz w:val="18"/>
                <w:szCs w:val="18"/>
              </w:rPr>
              <w:br/>
              <w:t xml:space="preserve">(se va indica pentru fiecare lot în parte) </w:t>
            </w:r>
            <w:r>
              <w:rPr>
                <w:b/>
                <w:sz w:val="18"/>
                <w:szCs w:val="18"/>
              </w:rPr>
              <w:t xml:space="preserve">fără TVA </w:t>
            </w:r>
            <w:r w:rsidRPr="0030077F">
              <w:rPr>
                <w:b/>
                <w:sz w:val="18"/>
                <w:szCs w:val="18"/>
              </w:rPr>
              <w:t>(lei)</w:t>
            </w:r>
          </w:p>
        </w:tc>
      </w:tr>
      <w:tr w:rsidR="00AF119F" w14:paraId="66BF28F3" w14:textId="77777777" w:rsidTr="00B6135B">
        <w:trPr>
          <w:trHeight w:val="397"/>
        </w:trPr>
        <w:tc>
          <w:tcPr>
            <w:tcW w:w="1061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DFEE20" w14:textId="77777777" w:rsidR="00AF119F" w:rsidRPr="005078EB" w:rsidRDefault="00AF119F" w:rsidP="00B6135B">
            <w:pPr>
              <w:shd w:val="clear" w:color="auto" w:fill="FFFFFF"/>
              <w:spacing w:before="120"/>
              <w:jc w:val="center"/>
            </w:pPr>
          </w:p>
        </w:tc>
      </w:tr>
      <w:tr w:rsidR="00AF119F" w14:paraId="621805DF" w14:textId="77777777" w:rsidTr="00B6135B">
        <w:trPr>
          <w:trHeight w:val="1897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2DEA0" w14:textId="77777777" w:rsidR="00AF119F" w:rsidRPr="006451A1" w:rsidRDefault="00AF119F" w:rsidP="00B6135B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 w:rsidRPr="006451A1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736CA0" w14:textId="77777777" w:rsidR="00AF119F" w:rsidRPr="00255291" w:rsidRDefault="00AF119F" w:rsidP="00B6135B">
            <w:pPr>
              <w:spacing w:line="276" w:lineRule="auto"/>
              <w:rPr>
                <w:sz w:val="20"/>
                <w:szCs w:val="20"/>
              </w:rPr>
            </w:pPr>
            <w:r w:rsidRPr="00255291">
              <w:rPr>
                <w:sz w:val="20"/>
                <w:szCs w:val="20"/>
              </w:rPr>
              <w:t>4520000-9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B216C" w14:textId="77777777" w:rsidR="00AF119F" w:rsidRPr="00E56935" w:rsidRDefault="00AF119F" w:rsidP="00B6135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9204E">
              <w:rPr>
                <w:rFonts w:eastAsia="Calibri"/>
                <w:sz w:val="28"/>
                <w:szCs w:val="28"/>
                <w:lang w:val="ro-MD" w:eastAsia="ru-RU"/>
              </w:rPr>
              <w:t>Lucrări de eficiență energetică în cadrul clădirii gimnaziului din s. Izvoare r. Florești</w:t>
            </w:r>
          </w:p>
        </w:tc>
        <w:tc>
          <w:tcPr>
            <w:tcW w:w="123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DE0A45" w14:textId="77777777" w:rsidR="00AF119F" w:rsidRPr="00B03A84" w:rsidRDefault="00AF119F" w:rsidP="00B61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proiect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E3CD156" w14:textId="77777777" w:rsidR="00AF119F" w:rsidRPr="00B03A84" w:rsidRDefault="00AF119F" w:rsidP="00B61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03A84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782AC" w14:textId="77777777" w:rsidR="00AF119F" w:rsidRPr="00B03A84" w:rsidRDefault="00AF119F" w:rsidP="00B613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03A84">
              <w:rPr>
                <w:noProof w:val="0"/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29CBD53" w14:textId="77777777" w:rsidR="00AF119F" w:rsidRPr="0037012A" w:rsidRDefault="00AF119F" w:rsidP="00B6135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>
              <w:rPr>
                <w:color w:val="2C2D2E"/>
                <w:sz w:val="28"/>
                <w:szCs w:val="28"/>
              </w:rPr>
              <w:t>5 140 095.00</w:t>
            </w:r>
          </w:p>
        </w:tc>
      </w:tr>
      <w:tr w:rsidR="00AF119F" w14:paraId="64F45DA8" w14:textId="77777777" w:rsidTr="00B6135B">
        <w:trPr>
          <w:trHeight w:val="397"/>
        </w:trPr>
        <w:tc>
          <w:tcPr>
            <w:tcW w:w="86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62B5B" w14:textId="77777777" w:rsidR="00AF119F" w:rsidRDefault="00AF119F" w:rsidP="00B6135B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Valoarea estimativă totală, (PROIECT)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DA18C0" w14:textId="77777777" w:rsidR="00AF119F" w:rsidRPr="0037012A" w:rsidRDefault="00AF119F" w:rsidP="00B6135B">
            <w:pPr>
              <w:shd w:val="clear" w:color="auto" w:fill="FFFFFF"/>
              <w:spacing w:before="120"/>
              <w:jc w:val="center"/>
            </w:pPr>
            <w:r>
              <w:rPr>
                <w:color w:val="2C2D2E"/>
                <w:sz w:val="28"/>
                <w:szCs w:val="28"/>
              </w:rPr>
              <w:t>5 140 095.00</w:t>
            </w:r>
          </w:p>
        </w:tc>
      </w:tr>
    </w:tbl>
    <w:p w14:paraId="0DB9E30E" w14:textId="77777777" w:rsidR="00AF119F" w:rsidRPr="00286F1E" w:rsidRDefault="00AF119F" w:rsidP="00AF119F">
      <w:pPr>
        <w:pStyle w:val="a"/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286F1E">
        <w:rPr>
          <w:b/>
          <w:lang w:eastAsia="ru-RU"/>
        </w:rPr>
        <w:t xml:space="preserve">În cazul procedurilor de preselecție se indică numărul minim al candidaţilor şi, dacă este cazul, numărul maxim al acestora.  </w:t>
      </w:r>
      <w:r w:rsidRPr="00350007">
        <w:rPr>
          <w:lang w:eastAsia="ru-RU"/>
        </w:rPr>
        <w:t>nu se aplică</w:t>
      </w:r>
    </w:p>
    <w:p w14:paraId="2F484E94" w14:textId="77777777" w:rsidR="00AF119F" w:rsidRPr="00FF430B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 xml:space="preserve">În cazul în care contractul este împărțit pe loturi, un operator economic poate depune </w:t>
      </w:r>
    </w:p>
    <w:p w14:paraId="03FB49FA" w14:textId="77777777" w:rsidR="00AF119F" w:rsidRDefault="00AF119F" w:rsidP="00AF119F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  <w:r>
        <w:rPr>
          <w:b/>
          <w:lang w:eastAsia="ru-RU"/>
        </w:rPr>
        <w:t xml:space="preserve"> </w:t>
      </w:r>
      <w:r w:rsidRPr="006A793C">
        <w:rPr>
          <w:lang w:eastAsia="ru-RU"/>
        </w:rPr>
        <w:t>cel mai scăzut preț</w:t>
      </w:r>
    </w:p>
    <w:p w14:paraId="5A51B6DD" w14:textId="77777777" w:rsidR="00AF119F" w:rsidRPr="00FF430B" w:rsidRDefault="00AF119F" w:rsidP="00AF119F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un singur lot;</w:t>
      </w:r>
    </w:p>
    <w:p w14:paraId="0BE11B39" w14:textId="77777777" w:rsidR="00AF119F" w:rsidRPr="00350007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Pr="00350007">
        <w:rPr>
          <w:lang w:eastAsia="ru-RU"/>
        </w:rPr>
        <w:t>nu se admite</w:t>
      </w:r>
    </w:p>
    <w:p w14:paraId="55DE1280" w14:textId="77777777" w:rsidR="00AF119F" w:rsidRPr="0059268B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CC36D5">
        <w:rPr>
          <w:b/>
          <w:lang w:eastAsia="ru-RU"/>
        </w:rPr>
        <w:lastRenderedPageBreak/>
        <w:t xml:space="preserve">Termenii și condițiile de prestare/executare solicitați: </w:t>
      </w:r>
      <w:r w:rsidRPr="00A365A9">
        <w:rPr>
          <w:lang w:eastAsia="ru-RU"/>
        </w:rPr>
        <w:t>perioada de îndeplinire a lucrărilor</w:t>
      </w:r>
      <w:r>
        <w:rPr>
          <w:lang w:eastAsia="ru-RU"/>
        </w:rPr>
        <w:t xml:space="preserve">  </w:t>
      </w:r>
      <w:r>
        <w:rPr>
          <w:b/>
          <w:lang w:eastAsia="ru-RU"/>
        </w:rPr>
        <w:t>2022-2023 (9 luni)</w:t>
      </w:r>
    </w:p>
    <w:p w14:paraId="4378AC90" w14:textId="77777777" w:rsidR="00AF119F" w:rsidRPr="00CC36D5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CC36D5">
        <w:rPr>
          <w:b/>
          <w:lang w:eastAsia="ru-RU"/>
        </w:rPr>
        <w:t>Termenul de valabilitate a contractului: 31.12.202</w:t>
      </w:r>
      <w:r>
        <w:rPr>
          <w:b/>
          <w:lang w:eastAsia="ru-RU"/>
        </w:rPr>
        <w:t>3</w:t>
      </w:r>
    </w:p>
    <w:p w14:paraId="0780F804" w14:textId="77777777" w:rsidR="00AF119F" w:rsidRPr="00FF430B" w:rsidRDefault="00AF119F" w:rsidP="00AF119F">
      <w:pPr>
        <w:numPr>
          <w:ilvl w:val="0"/>
          <w:numId w:val="28"/>
        </w:numPr>
        <w:tabs>
          <w:tab w:val="right" w:pos="426"/>
        </w:tabs>
        <w:spacing w:before="12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lang w:eastAsia="ru-RU"/>
        </w:rPr>
        <w:t>nu</w:t>
      </w:r>
    </w:p>
    <w:p w14:paraId="79B773E9" w14:textId="77777777" w:rsidR="00AF119F" w:rsidRPr="00FF430B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legisau al unor acte administrative (după caz): </w:t>
      </w:r>
      <w:r>
        <w:rPr>
          <w:b/>
          <w:lang w:eastAsia="ru-RU"/>
        </w:rPr>
        <w:t xml:space="preserve">nu este </w:t>
      </w:r>
    </w:p>
    <w:p w14:paraId="0DE6B645" w14:textId="77777777" w:rsidR="00AF119F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p w14:paraId="66EB3C05" w14:textId="77777777" w:rsidR="00AF119F" w:rsidRDefault="00AF119F" w:rsidP="00AF119F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TableNormal1"/>
        <w:tblW w:w="9575" w:type="dxa"/>
        <w:tblInd w:w="6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779"/>
        <w:gridCol w:w="4042"/>
        <w:gridCol w:w="1182"/>
      </w:tblGrid>
      <w:tr w:rsidR="00AF119F" w:rsidRPr="007406FF" w14:paraId="382C855D" w14:textId="77777777" w:rsidTr="00B6135B">
        <w:trPr>
          <w:trHeight w:val="700"/>
        </w:trPr>
        <w:tc>
          <w:tcPr>
            <w:tcW w:w="572" w:type="dxa"/>
            <w:shd w:val="clear" w:color="auto" w:fill="D9D9D9"/>
          </w:tcPr>
          <w:p w14:paraId="696A8C8A" w14:textId="77777777" w:rsidR="00AF119F" w:rsidRPr="007406FF" w:rsidRDefault="00AF119F" w:rsidP="00B6135B">
            <w:pPr>
              <w:pStyle w:val="TableParagraph"/>
              <w:spacing w:before="116"/>
              <w:ind w:left="105" w:right="15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3779" w:type="dxa"/>
            <w:shd w:val="clear" w:color="auto" w:fill="D9D9D9"/>
          </w:tcPr>
          <w:p w14:paraId="379E8C95" w14:textId="77777777" w:rsidR="00AF119F" w:rsidRPr="007406FF" w:rsidRDefault="00AF119F" w:rsidP="00B6135B">
            <w:pPr>
              <w:pStyle w:val="TableParagraph"/>
              <w:spacing w:before="116"/>
              <w:ind w:left="62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Descrierea criteriului/cerinței</w:t>
            </w:r>
          </w:p>
        </w:tc>
        <w:tc>
          <w:tcPr>
            <w:tcW w:w="4042" w:type="dxa"/>
            <w:shd w:val="clear" w:color="auto" w:fill="D9D9D9"/>
          </w:tcPr>
          <w:p w14:paraId="58841308" w14:textId="77777777" w:rsidR="00AF119F" w:rsidRPr="007406FF" w:rsidRDefault="00AF119F" w:rsidP="00B6135B">
            <w:pPr>
              <w:pStyle w:val="TableParagraph"/>
              <w:spacing w:before="116"/>
              <w:ind w:left="105" w:right="275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182" w:type="dxa"/>
            <w:shd w:val="clear" w:color="auto" w:fill="D9D9D9"/>
          </w:tcPr>
          <w:p w14:paraId="5DDB111E" w14:textId="77777777" w:rsidR="00AF119F" w:rsidRPr="007406FF" w:rsidRDefault="00AF119F" w:rsidP="00B6135B">
            <w:pPr>
              <w:pStyle w:val="TableParagraph"/>
              <w:spacing w:before="116"/>
              <w:ind w:left="191" w:right="172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 xml:space="preserve">Nivelul minim/ </w:t>
            </w:r>
            <w:r w:rsidRPr="007406FF">
              <w:rPr>
                <w:b/>
                <w:w w:val="95"/>
                <w:sz w:val="18"/>
                <w:szCs w:val="18"/>
              </w:rPr>
              <w:t>Obligativitatea</w:t>
            </w:r>
          </w:p>
        </w:tc>
      </w:tr>
      <w:tr w:rsidR="00AF119F" w:rsidRPr="007406FF" w14:paraId="0A414273" w14:textId="77777777" w:rsidTr="00B6135B">
        <w:trPr>
          <w:trHeight w:val="802"/>
        </w:trPr>
        <w:tc>
          <w:tcPr>
            <w:tcW w:w="572" w:type="dxa"/>
            <w:shd w:val="clear" w:color="auto" w:fill="FFFF00"/>
          </w:tcPr>
          <w:p w14:paraId="1F0515FB" w14:textId="77777777" w:rsidR="00AF119F" w:rsidRPr="007406FF" w:rsidRDefault="00AF119F" w:rsidP="00B6135B">
            <w:pPr>
              <w:pStyle w:val="TableParagraph"/>
              <w:spacing w:before="103"/>
              <w:ind w:left="105"/>
            </w:pPr>
            <w:r w:rsidRPr="007406FF">
              <w:t>1</w:t>
            </w:r>
          </w:p>
        </w:tc>
        <w:tc>
          <w:tcPr>
            <w:tcW w:w="3779" w:type="dxa"/>
            <w:shd w:val="clear" w:color="auto" w:fill="FFFF00"/>
          </w:tcPr>
          <w:p w14:paraId="212905D1" w14:textId="77777777" w:rsidR="00AF119F" w:rsidRPr="007406FF" w:rsidRDefault="00AF119F" w:rsidP="00B6135B">
            <w:pPr>
              <w:pStyle w:val="TableParagraph"/>
              <w:spacing w:before="103"/>
              <w:ind w:left="109"/>
            </w:pPr>
            <w:r w:rsidRPr="007406FF">
              <w:t>Oferta – Specificația de preț</w:t>
            </w:r>
          </w:p>
        </w:tc>
        <w:tc>
          <w:tcPr>
            <w:tcW w:w="4042" w:type="dxa"/>
            <w:shd w:val="clear" w:color="auto" w:fill="FFFF00"/>
          </w:tcPr>
          <w:p w14:paraId="3DD0EF47" w14:textId="77777777" w:rsidR="00AF119F" w:rsidRPr="007406FF" w:rsidRDefault="00AF119F" w:rsidP="00B6135B">
            <w:pPr>
              <w:pStyle w:val="TableParagraph"/>
              <w:spacing w:before="105" w:line="237" w:lineRule="auto"/>
              <w:ind w:left="105" w:right="684"/>
            </w:pPr>
            <w:r w:rsidRPr="007406FF">
              <w:t xml:space="preserve">Formularul F3.1 Semnat </w:t>
            </w:r>
            <w:r>
              <w:t xml:space="preserve">electronic </w:t>
            </w:r>
            <w:r w:rsidRPr="007406FF">
              <w:t xml:space="preserve"> de către operatorul </w:t>
            </w:r>
          </w:p>
        </w:tc>
        <w:tc>
          <w:tcPr>
            <w:tcW w:w="1182" w:type="dxa"/>
            <w:shd w:val="clear" w:color="auto" w:fill="FFFF00"/>
          </w:tcPr>
          <w:p w14:paraId="13785428" w14:textId="77777777" w:rsidR="00AF119F" w:rsidRPr="007406FF" w:rsidRDefault="00AF119F" w:rsidP="00B6135B">
            <w:pPr>
              <w:pStyle w:val="TableParagraph"/>
              <w:spacing w:before="103"/>
              <w:ind w:left="105"/>
            </w:pPr>
            <w:r w:rsidRPr="007406FF">
              <w:t>obligatoriu</w:t>
            </w:r>
          </w:p>
        </w:tc>
      </w:tr>
      <w:tr w:rsidR="00AF119F" w:rsidRPr="007406FF" w14:paraId="690FCF53" w14:textId="77777777" w:rsidTr="00B6135B">
        <w:trPr>
          <w:trHeight w:val="575"/>
        </w:trPr>
        <w:tc>
          <w:tcPr>
            <w:tcW w:w="572" w:type="dxa"/>
            <w:shd w:val="clear" w:color="auto" w:fill="FFFF00"/>
          </w:tcPr>
          <w:p w14:paraId="049EE6EF" w14:textId="77777777" w:rsidR="00AF119F" w:rsidRPr="007406FF" w:rsidRDefault="00AF119F" w:rsidP="00B6135B">
            <w:pPr>
              <w:pStyle w:val="TableParagraph"/>
              <w:spacing w:before="103"/>
              <w:ind w:left="105"/>
            </w:pPr>
            <w:r w:rsidRPr="007406FF">
              <w:t>2</w:t>
            </w:r>
          </w:p>
        </w:tc>
        <w:tc>
          <w:tcPr>
            <w:tcW w:w="3779" w:type="dxa"/>
            <w:shd w:val="clear" w:color="auto" w:fill="FFFF00"/>
          </w:tcPr>
          <w:p w14:paraId="5F0E184B" w14:textId="77777777" w:rsidR="00AF119F" w:rsidRPr="007406FF" w:rsidRDefault="00AF119F" w:rsidP="00B6135B">
            <w:pPr>
              <w:pStyle w:val="TableParagraph"/>
              <w:spacing w:before="103"/>
              <w:ind w:left="109"/>
            </w:pPr>
            <w:r w:rsidRPr="007406FF">
              <w:t>DUAE</w:t>
            </w:r>
          </w:p>
        </w:tc>
        <w:tc>
          <w:tcPr>
            <w:tcW w:w="4042" w:type="dxa"/>
            <w:shd w:val="clear" w:color="auto" w:fill="FFFF00"/>
          </w:tcPr>
          <w:p w14:paraId="3AC6DB4D" w14:textId="77777777" w:rsidR="00AF119F" w:rsidRPr="007406FF" w:rsidRDefault="00AF119F" w:rsidP="00B6135B">
            <w:pPr>
              <w:pStyle w:val="TableParagraph"/>
              <w:spacing w:before="105" w:line="237" w:lineRule="auto"/>
              <w:ind w:left="105" w:right="275"/>
            </w:pPr>
            <w:r w:rsidRPr="007406FF">
              <w:t xml:space="preserve">Semnat </w:t>
            </w:r>
            <w:r>
              <w:t xml:space="preserve">electronic </w:t>
            </w:r>
            <w:r w:rsidRPr="007406FF">
              <w:t>de către operatorul economi</w:t>
            </w:r>
          </w:p>
        </w:tc>
        <w:tc>
          <w:tcPr>
            <w:tcW w:w="1182" w:type="dxa"/>
            <w:shd w:val="clear" w:color="auto" w:fill="FFFF00"/>
          </w:tcPr>
          <w:p w14:paraId="79D7DB95" w14:textId="77777777" w:rsidR="00AF119F" w:rsidRPr="007406FF" w:rsidRDefault="00AF119F" w:rsidP="00B6135B">
            <w:pPr>
              <w:pStyle w:val="TableParagraph"/>
              <w:spacing w:before="103"/>
              <w:ind w:left="105"/>
            </w:pPr>
            <w:r w:rsidRPr="007406FF">
              <w:t>obligatoriu</w:t>
            </w:r>
          </w:p>
        </w:tc>
      </w:tr>
      <w:tr w:rsidR="00AF119F" w:rsidRPr="007406FF" w14:paraId="62220EAD" w14:textId="77777777" w:rsidTr="00B6135B">
        <w:trPr>
          <w:trHeight w:val="627"/>
        </w:trPr>
        <w:tc>
          <w:tcPr>
            <w:tcW w:w="572" w:type="dxa"/>
            <w:shd w:val="clear" w:color="auto" w:fill="FFFF00"/>
          </w:tcPr>
          <w:p w14:paraId="1E918815" w14:textId="77777777" w:rsidR="00AF119F" w:rsidRPr="007406FF" w:rsidRDefault="00AF119F" w:rsidP="00B6135B">
            <w:pPr>
              <w:pStyle w:val="TableParagraph"/>
              <w:spacing w:before="108"/>
              <w:ind w:left="105"/>
            </w:pPr>
            <w:r w:rsidRPr="007406FF">
              <w:t>3</w:t>
            </w:r>
          </w:p>
        </w:tc>
        <w:tc>
          <w:tcPr>
            <w:tcW w:w="3779" w:type="dxa"/>
            <w:shd w:val="clear" w:color="auto" w:fill="FFFF00"/>
          </w:tcPr>
          <w:p w14:paraId="501E5ACE" w14:textId="77777777" w:rsidR="00AF119F" w:rsidRPr="007406FF" w:rsidRDefault="00AF119F" w:rsidP="00B6135B">
            <w:pPr>
              <w:pStyle w:val="TableParagraph"/>
              <w:spacing w:before="108"/>
              <w:ind w:left="109"/>
            </w:pPr>
            <w:r w:rsidRPr="007406FF">
              <w:t>Specificația tehnică (Deviz de cheltuieli)</w:t>
            </w:r>
          </w:p>
        </w:tc>
        <w:tc>
          <w:tcPr>
            <w:tcW w:w="4042" w:type="dxa"/>
            <w:shd w:val="clear" w:color="auto" w:fill="FFFF00"/>
          </w:tcPr>
          <w:p w14:paraId="378E6E1F" w14:textId="77777777" w:rsidR="00AF119F" w:rsidRPr="007406FF" w:rsidRDefault="00AF119F" w:rsidP="00B6135B">
            <w:pPr>
              <w:pStyle w:val="TableParagraph"/>
              <w:spacing w:before="108"/>
              <w:ind w:left="105" w:right="275"/>
            </w:pPr>
            <w:r w:rsidRPr="007406FF">
              <w:t xml:space="preserve">Semnat </w:t>
            </w:r>
            <w:r>
              <w:t xml:space="preserve">electronic </w:t>
            </w:r>
            <w:r w:rsidRPr="007406FF">
              <w:t>de către operatorul economi</w:t>
            </w:r>
          </w:p>
        </w:tc>
        <w:tc>
          <w:tcPr>
            <w:tcW w:w="1182" w:type="dxa"/>
            <w:shd w:val="clear" w:color="auto" w:fill="FFFF00"/>
          </w:tcPr>
          <w:p w14:paraId="6E237A91" w14:textId="77777777" w:rsidR="00AF119F" w:rsidRPr="007406FF" w:rsidRDefault="00AF119F" w:rsidP="00B6135B">
            <w:pPr>
              <w:pStyle w:val="TableParagraph"/>
              <w:spacing w:before="108"/>
              <w:ind w:left="105"/>
            </w:pPr>
            <w:r w:rsidRPr="007406FF">
              <w:t>obligatoriu</w:t>
            </w:r>
          </w:p>
        </w:tc>
      </w:tr>
      <w:tr w:rsidR="00AF119F" w:rsidRPr="007406FF" w14:paraId="3ADA60D5" w14:textId="77777777" w:rsidTr="00B6135B">
        <w:trPr>
          <w:trHeight w:val="627"/>
        </w:trPr>
        <w:tc>
          <w:tcPr>
            <w:tcW w:w="572" w:type="dxa"/>
            <w:shd w:val="clear" w:color="auto" w:fill="FFFF00"/>
          </w:tcPr>
          <w:p w14:paraId="4F99E261" w14:textId="77777777" w:rsidR="00AF119F" w:rsidRPr="007406FF" w:rsidRDefault="00AF119F" w:rsidP="00B6135B">
            <w:pPr>
              <w:pStyle w:val="TableParagraph"/>
              <w:spacing w:before="108"/>
              <w:ind w:left="105"/>
            </w:pPr>
            <w:r>
              <w:t>4</w:t>
            </w:r>
          </w:p>
        </w:tc>
        <w:tc>
          <w:tcPr>
            <w:tcW w:w="3779" w:type="dxa"/>
            <w:shd w:val="clear" w:color="auto" w:fill="FFFF00"/>
          </w:tcPr>
          <w:p w14:paraId="5D8E93C7" w14:textId="77777777" w:rsidR="00AF119F" w:rsidRPr="007406FF" w:rsidRDefault="00AF119F" w:rsidP="00B6135B">
            <w:pPr>
              <w:pStyle w:val="TableParagraph"/>
              <w:spacing w:before="108"/>
              <w:ind w:left="109"/>
            </w:pPr>
            <w:r>
              <w:t>Garantia bancara 1%</w:t>
            </w:r>
          </w:p>
        </w:tc>
        <w:tc>
          <w:tcPr>
            <w:tcW w:w="4042" w:type="dxa"/>
            <w:shd w:val="clear" w:color="auto" w:fill="FFFF00"/>
          </w:tcPr>
          <w:p w14:paraId="41C832C0" w14:textId="77777777" w:rsidR="00AF119F" w:rsidRDefault="00AF119F" w:rsidP="00B6135B">
            <w:pPr>
              <w:pStyle w:val="TableParagraph"/>
              <w:spacing w:before="108"/>
              <w:ind w:left="105" w:right="275"/>
            </w:pPr>
            <w:r>
              <w:t>Anexa nr. 9, prezentată de o bancă din RMoldova, format hirtie</w:t>
            </w:r>
          </w:p>
          <w:p w14:paraId="384FDA73" w14:textId="77777777" w:rsidR="00AF119F" w:rsidRPr="007406FF" w:rsidRDefault="00AF119F" w:rsidP="00B6135B">
            <w:pPr>
              <w:pStyle w:val="TableParagraph"/>
              <w:spacing w:before="108"/>
              <w:ind w:left="105" w:right="275"/>
            </w:pPr>
            <w:r>
              <w:t xml:space="preserve"> </w:t>
            </w:r>
            <w:r w:rsidRPr="007406FF">
              <w:t xml:space="preserve">Semnat </w:t>
            </w:r>
            <w:r>
              <w:t xml:space="preserve">electronic </w:t>
            </w:r>
            <w:r w:rsidRPr="007406FF">
              <w:t>de către operatorul economi</w:t>
            </w:r>
          </w:p>
        </w:tc>
        <w:tc>
          <w:tcPr>
            <w:tcW w:w="1182" w:type="dxa"/>
            <w:shd w:val="clear" w:color="auto" w:fill="FFFF00"/>
          </w:tcPr>
          <w:p w14:paraId="6A7C3A6D" w14:textId="77777777" w:rsidR="00AF119F" w:rsidRPr="007406FF" w:rsidRDefault="00AF119F" w:rsidP="00B6135B">
            <w:pPr>
              <w:pStyle w:val="TableParagraph"/>
              <w:spacing w:before="108"/>
              <w:ind w:left="105"/>
            </w:pPr>
            <w:r w:rsidRPr="007406FF">
              <w:t>obligatoriu</w:t>
            </w:r>
          </w:p>
        </w:tc>
      </w:tr>
      <w:tr w:rsidR="00AF119F" w:rsidRPr="007406FF" w14:paraId="14C747C0" w14:textId="77777777" w:rsidTr="00B6135B">
        <w:trPr>
          <w:trHeight w:val="518"/>
        </w:trPr>
        <w:tc>
          <w:tcPr>
            <w:tcW w:w="9575" w:type="dxa"/>
            <w:gridSpan w:val="4"/>
            <w:shd w:val="clear" w:color="auto" w:fill="FFFF00"/>
          </w:tcPr>
          <w:p w14:paraId="66C1A12B" w14:textId="77777777" w:rsidR="00AF119F" w:rsidRDefault="00AF119F" w:rsidP="00B6135B">
            <w:pPr>
              <w:pStyle w:val="TableParagraph"/>
              <w:spacing w:before="103"/>
              <w:ind w:left="2298" w:right="4167" w:firstLine="284"/>
              <w:jc w:val="center"/>
              <w:rPr>
                <w:b/>
              </w:rPr>
            </w:pPr>
            <w:r>
              <w:rPr>
                <w:b/>
              </w:rPr>
              <w:t>INCLUSIV,</w:t>
            </w:r>
          </w:p>
          <w:p w14:paraId="2D50EE00" w14:textId="77777777" w:rsidR="00AF119F" w:rsidRPr="007406FF" w:rsidRDefault="00AF119F" w:rsidP="00B6135B">
            <w:pPr>
              <w:pStyle w:val="TableParagraph"/>
              <w:spacing w:before="103"/>
              <w:ind w:left="1589" w:right="2599"/>
              <w:jc w:val="center"/>
              <w:rPr>
                <w:b/>
              </w:rPr>
            </w:pPr>
            <w:r>
              <w:rPr>
                <w:b/>
              </w:rPr>
              <w:t xml:space="preserve">          documente suplimentare la oferta</w:t>
            </w:r>
          </w:p>
        </w:tc>
      </w:tr>
      <w:tr w:rsidR="00AF119F" w:rsidRPr="007406FF" w14:paraId="4880893A" w14:textId="77777777" w:rsidTr="00B6135B">
        <w:trPr>
          <w:trHeight w:val="559"/>
        </w:trPr>
        <w:tc>
          <w:tcPr>
            <w:tcW w:w="572" w:type="dxa"/>
            <w:shd w:val="clear" w:color="auto" w:fill="FFFF00"/>
          </w:tcPr>
          <w:p w14:paraId="3C184ABF" w14:textId="77777777" w:rsidR="00AF119F" w:rsidRPr="007406FF" w:rsidRDefault="00AF119F" w:rsidP="00B6135B">
            <w:pPr>
              <w:pStyle w:val="TableParagraph"/>
              <w:spacing w:before="103"/>
              <w:ind w:left="105"/>
            </w:pPr>
          </w:p>
        </w:tc>
        <w:tc>
          <w:tcPr>
            <w:tcW w:w="3779" w:type="dxa"/>
            <w:shd w:val="clear" w:color="auto" w:fill="FFFF00"/>
          </w:tcPr>
          <w:p w14:paraId="0AF84B7F" w14:textId="77777777" w:rsidR="00AF119F" w:rsidRPr="007406FF" w:rsidRDefault="00AF119F" w:rsidP="00B6135B">
            <w:pPr>
              <w:pStyle w:val="TableParagraph"/>
              <w:spacing w:before="105" w:line="237" w:lineRule="auto"/>
              <w:ind w:left="109" w:right="300"/>
            </w:pPr>
            <w:r w:rsidRPr="007406FF">
              <w:t>Formularul informație despre ofertant</w:t>
            </w:r>
          </w:p>
        </w:tc>
        <w:tc>
          <w:tcPr>
            <w:tcW w:w="4042" w:type="dxa"/>
            <w:shd w:val="clear" w:color="auto" w:fill="FFFF00"/>
          </w:tcPr>
          <w:p w14:paraId="7274ECE6" w14:textId="77777777" w:rsidR="00AF119F" w:rsidRPr="007406FF" w:rsidRDefault="00AF119F" w:rsidP="00B6135B">
            <w:pPr>
              <w:pStyle w:val="TableParagraph"/>
              <w:spacing w:before="105" w:line="237" w:lineRule="auto"/>
              <w:ind w:left="105" w:right="275"/>
            </w:pPr>
            <w:r w:rsidRPr="007406FF">
              <w:t xml:space="preserve">Semnat </w:t>
            </w:r>
            <w:r>
              <w:t xml:space="preserve">electronic </w:t>
            </w:r>
            <w:r w:rsidRPr="007406FF">
              <w:t>de către operatorul economi</w:t>
            </w:r>
            <w:r>
              <w:t>c</w:t>
            </w:r>
          </w:p>
        </w:tc>
        <w:tc>
          <w:tcPr>
            <w:tcW w:w="1182" w:type="dxa"/>
            <w:shd w:val="clear" w:color="auto" w:fill="FFFF00"/>
          </w:tcPr>
          <w:p w14:paraId="0AB12261" w14:textId="77777777" w:rsidR="00AF119F" w:rsidRPr="007406FF" w:rsidRDefault="00AF119F" w:rsidP="00B6135B">
            <w:pPr>
              <w:pStyle w:val="TableParagraph"/>
              <w:spacing w:before="103"/>
              <w:ind w:left="105"/>
            </w:pPr>
            <w:r w:rsidRPr="007406FF">
              <w:t>DA</w:t>
            </w:r>
          </w:p>
        </w:tc>
      </w:tr>
      <w:tr w:rsidR="00AF119F" w:rsidRPr="007406FF" w14:paraId="6A90D543" w14:textId="77777777" w:rsidTr="00B6135B">
        <w:trPr>
          <w:trHeight w:val="559"/>
        </w:trPr>
        <w:tc>
          <w:tcPr>
            <w:tcW w:w="572" w:type="dxa"/>
            <w:shd w:val="clear" w:color="auto" w:fill="FFFF00"/>
          </w:tcPr>
          <w:p w14:paraId="061D536F" w14:textId="77777777" w:rsidR="00AF119F" w:rsidRPr="007406FF" w:rsidRDefault="00AF119F" w:rsidP="00B6135B">
            <w:pPr>
              <w:pStyle w:val="TableParagraph"/>
              <w:spacing w:before="103"/>
              <w:ind w:left="105"/>
            </w:pPr>
          </w:p>
        </w:tc>
        <w:tc>
          <w:tcPr>
            <w:tcW w:w="3779" w:type="dxa"/>
            <w:shd w:val="clear" w:color="auto" w:fill="FFFF00"/>
          </w:tcPr>
          <w:p w14:paraId="2E16893D" w14:textId="77777777" w:rsidR="00AF119F" w:rsidRPr="007406FF" w:rsidRDefault="00AF119F" w:rsidP="00B6135B">
            <w:pPr>
              <w:pStyle w:val="TableParagraph"/>
              <w:spacing w:before="105" w:line="237" w:lineRule="auto"/>
              <w:ind w:left="109" w:right="300"/>
            </w:pPr>
            <w:r>
              <w:t>Certificat de atribuire a contului bancar</w:t>
            </w:r>
          </w:p>
        </w:tc>
        <w:tc>
          <w:tcPr>
            <w:tcW w:w="4042" w:type="dxa"/>
            <w:shd w:val="clear" w:color="auto" w:fill="FFFF00"/>
          </w:tcPr>
          <w:p w14:paraId="319BC0AD" w14:textId="77777777" w:rsidR="00AF119F" w:rsidRPr="007406FF" w:rsidRDefault="00AF119F" w:rsidP="00B6135B">
            <w:pPr>
              <w:pStyle w:val="TableParagraph"/>
              <w:spacing w:before="105" w:line="237" w:lineRule="auto"/>
              <w:ind w:left="105" w:right="275"/>
            </w:pPr>
            <w:r w:rsidRPr="007406FF">
              <w:t xml:space="preserve">Semnat </w:t>
            </w:r>
            <w:r>
              <w:t xml:space="preserve">electronic </w:t>
            </w:r>
            <w:r w:rsidRPr="007406FF">
              <w:t>de către operatorul economi</w:t>
            </w:r>
            <w:r>
              <w:t>c</w:t>
            </w:r>
          </w:p>
        </w:tc>
        <w:tc>
          <w:tcPr>
            <w:tcW w:w="1182" w:type="dxa"/>
            <w:shd w:val="clear" w:color="auto" w:fill="FFFF00"/>
          </w:tcPr>
          <w:p w14:paraId="3F3B8CAE" w14:textId="77777777" w:rsidR="00AF119F" w:rsidRPr="007406FF" w:rsidRDefault="00AF119F" w:rsidP="00B6135B">
            <w:pPr>
              <w:pStyle w:val="TableParagraph"/>
              <w:spacing w:before="103"/>
              <w:ind w:left="105"/>
            </w:pPr>
            <w:r w:rsidRPr="007406FF">
              <w:t>DA</w:t>
            </w:r>
          </w:p>
        </w:tc>
      </w:tr>
      <w:tr w:rsidR="00AF119F" w:rsidRPr="007406FF" w14:paraId="65FE3BF0" w14:textId="77777777" w:rsidTr="00B6135B">
        <w:trPr>
          <w:trHeight w:val="419"/>
        </w:trPr>
        <w:tc>
          <w:tcPr>
            <w:tcW w:w="572" w:type="dxa"/>
            <w:shd w:val="clear" w:color="auto" w:fill="FFFF00"/>
          </w:tcPr>
          <w:p w14:paraId="51525450" w14:textId="77777777" w:rsidR="00AF119F" w:rsidRPr="007406FF" w:rsidRDefault="00AF119F" w:rsidP="00B6135B">
            <w:pPr>
              <w:pStyle w:val="TableParagraph"/>
              <w:spacing w:before="103"/>
              <w:ind w:left="105"/>
            </w:pPr>
          </w:p>
        </w:tc>
        <w:tc>
          <w:tcPr>
            <w:tcW w:w="3779" w:type="dxa"/>
            <w:shd w:val="clear" w:color="auto" w:fill="FFFF00"/>
          </w:tcPr>
          <w:p w14:paraId="5E796D42" w14:textId="77777777" w:rsidR="00AF119F" w:rsidRPr="007406FF" w:rsidRDefault="00AF119F" w:rsidP="00B6135B">
            <w:pPr>
              <w:pStyle w:val="a8"/>
              <w:tabs>
                <w:tab w:val="left" w:pos="567"/>
              </w:tabs>
            </w:pPr>
            <w:r w:rsidRPr="007406FF">
              <w:t>CERERE DE PARTICIPARE</w:t>
            </w:r>
          </w:p>
        </w:tc>
        <w:tc>
          <w:tcPr>
            <w:tcW w:w="4042" w:type="dxa"/>
            <w:shd w:val="clear" w:color="auto" w:fill="FFFF00"/>
          </w:tcPr>
          <w:p w14:paraId="736161E7" w14:textId="77777777" w:rsidR="00AF119F" w:rsidRPr="00BF3D50" w:rsidRDefault="00AF119F" w:rsidP="00B6135B">
            <w:pPr>
              <w:rPr>
                <w:sz w:val="22"/>
                <w:szCs w:val="22"/>
              </w:rPr>
            </w:pPr>
            <w:r w:rsidRPr="00BF3D50">
              <w:rPr>
                <w:sz w:val="22"/>
                <w:szCs w:val="22"/>
              </w:rPr>
              <w:t xml:space="preserve">Anexa nr. 7 Semnat </w:t>
            </w:r>
            <w:r>
              <w:rPr>
                <w:sz w:val="22"/>
                <w:szCs w:val="22"/>
              </w:rPr>
              <w:t xml:space="preserve">electronic </w:t>
            </w:r>
            <w:r w:rsidRPr="00BF3D50">
              <w:rPr>
                <w:sz w:val="22"/>
                <w:szCs w:val="22"/>
              </w:rPr>
              <w:t>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79F5CE74" w14:textId="77777777" w:rsidR="00AF119F" w:rsidRPr="007406FF" w:rsidRDefault="00AF119F" w:rsidP="00B6135B">
            <w:r w:rsidRPr="007406FF">
              <w:t>DA</w:t>
            </w:r>
          </w:p>
        </w:tc>
      </w:tr>
      <w:tr w:rsidR="00AF119F" w:rsidRPr="007406FF" w14:paraId="71705328" w14:textId="77777777" w:rsidTr="00B6135B">
        <w:trPr>
          <w:trHeight w:val="475"/>
        </w:trPr>
        <w:tc>
          <w:tcPr>
            <w:tcW w:w="572" w:type="dxa"/>
            <w:shd w:val="clear" w:color="auto" w:fill="FFFF00"/>
          </w:tcPr>
          <w:p w14:paraId="654E5382" w14:textId="77777777" w:rsidR="00AF119F" w:rsidRPr="007406FF" w:rsidRDefault="00AF119F" w:rsidP="00B6135B">
            <w:pPr>
              <w:pStyle w:val="TableParagraph"/>
              <w:spacing w:before="104"/>
              <w:ind w:left="105"/>
            </w:pPr>
          </w:p>
        </w:tc>
        <w:tc>
          <w:tcPr>
            <w:tcW w:w="3779" w:type="dxa"/>
            <w:shd w:val="clear" w:color="auto" w:fill="FFFF00"/>
          </w:tcPr>
          <w:p w14:paraId="08E67C98" w14:textId="77777777" w:rsidR="00AF119F" w:rsidRPr="007406FF" w:rsidRDefault="00AF119F" w:rsidP="00B6135B">
            <w:pPr>
              <w:pStyle w:val="TableParagraph"/>
              <w:spacing w:line="270" w:lineRule="exact"/>
              <w:ind w:left="4"/>
            </w:pPr>
            <w:r w:rsidRPr="007406FF">
              <w:t>DECLARAŢIE</w:t>
            </w:r>
          </w:p>
          <w:p w14:paraId="0D4688F2" w14:textId="77777777" w:rsidR="00AF119F" w:rsidRPr="007406FF" w:rsidRDefault="00AF119F" w:rsidP="00B6135B">
            <w:pPr>
              <w:pStyle w:val="TableParagraph"/>
              <w:spacing w:before="117"/>
              <w:rPr>
                <w:b/>
              </w:rPr>
            </w:pPr>
            <w:r w:rsidRPr="007406FF">
              <w:t>privind valabilitatea ofertei</w:t>
            </w:r>
          </w:p>
        </w:tc>
        <w:tc>
          <w:tcPr>
            <w:tcW w:w="4042" w:type="dxa"/>
            <w:shd w:val="clear" w:color="auto" w:fill="FFFF00"/>
          </w:tcPr>
          <w:p w14:paraId="66006874" w14:textId="77777777" w:rsidR="00AF119F" w:rsidRPr="007406FF" w:rsidRDefault="00AF119F" w:rsidP="00B6135B">
            <w:pPr>
              <w:pStyle w:val="TableParagraph"/>
              <w:spacing w:line="237" w:lineRule="auto"/>
              <w:ind w:left="-1" w:right="275"/>
            </w:pPr>
            <w:r w:rsidRPr="007406FF">
              <w:t xml:space="preserve">Anexa nr. 8 Semnat </w:t>
            </w:r>
            <w:r>
              <w:t xml:space="preserve">electronic </w:t>
            </w:r>
            <w:r w:rsidRPr="007406FF">
              <w:t>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38B4215A" w14:textId="77777777" w:rsidR="00AF119F" w:rsidRPr="007406FF" w:rsidRDefault="00AF119F" w:rsidP="00B6135B">
            <w:pPr>
              <w:pStyle w:val="TableParagraph"/>
              <w:spacing w:line="265" w:lineRule="exact"/>
              <w:ind w:left="-1"/>
            </w:pPr>
            <w:r w:rsidRPr="007406FF">
              <w:t>DA</w:t>
            </w:r>
          </w:p>
        </w:tc>
      </w:tr>
      <w:tr w:rsidR="00AF119F" w:rsidRPr="007406FF" w14:paraId="77635265" w14:textId="77777777" w:rsidTr="00B6135B">
        <w:trPr>
          <w:trHeight w:val="1307"/>
        </w:trPr>
        <w:tc>
          <w:tcPr>
            <w:tcW w:w="572" w:type="dxa"/>
            <w:shd w:val="clear" w:color="auto" w:fill="FFFF00"/>
          </w:tcPr>
          <w:p w14:paraId="7D332116" w14:textId="77777777" w:rsidR="00AF119F" w:rsidRPr="007406FF" w:rsidRDefault="00AF119F" w:rsidP="00B6135B">
            <w:pPr>
              <w:pStyle w:val="TableParagraph"/>
              <w:spacing w:before="108"/>
              <w:ind w:left="105"/>
            </w:pPr>
          </w:p>
        </w:tc>
        <w:tc>
          <w:tcPr>
            <w:tcW w:w="3779" w:type="dxa"/>
            <w:shd w:val="clear" w:color="auto" w:fill="FFFF00"/>
          </w:tcPr>
          <w:p w14:paraId="2D893710" w14:textId="77777777" w:rsidR="00AF119F" w:rsidRPr="007406FF" w:rsidRDefault="00AF119F" w:rsidP="00B6135B">
            <w:pPr>
              <w:pStyle w:val="TableParagraph"/>
              <w:spacing w:before="110" w:line="237" w:lineRule="auto"/>
              <w:ind w:left="109"/>
            </w:pPr>
            <w:r w:rsidRPr="007406FF">
              <w:t>Dovada înregistrării persoanei juridice, în conformitate cu prevederile legale</w:t>
            </w:r>
          </w:p>
        </w:tc>
        <w:tc>
          <w:tcPr>
            <w:tcW w:w="4042" w:type="dxa"/>
            <w:shd w:val="clear" w:color="auto" w:fill="FFFF00"/>
          </w:tcPr>
          <w:p w14:paraId="04123436" w14:textId="77777777" w:rsidR="00AF119F" w:rsidRPr="007406FF" w:rsidRDefault="00AF119F" w:rsidP="00B6135B">
            <w:pPr>
              <w:pStyle w:val="TableParagraph"/>
              <w:spacing w:before="108"/>
              <w:ind w:left="105" w:right="210"/>
            </w:pPr>
            <w:r w:rsidRPr="007406FF">
              <w:t xml:space="preserve">Certificate/decizie de înregistrare a întreprinderii și extras din Registrul de stat al persoanei juridice- copia, Semnat </w:t>
            </w:r>
            <w:r>
              <w:t xml:space="preserve">electronic </w:t>
            </w:r>
            <w:r w:rsidRPr="007406FF">
              <w:t xml:space="preserve">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4969B576" w14:textId="77777777" w:rsidR="00AF119F" w:rsidRPr="007406FF" w:rsidRDefault="00AF119F" w:rsidP="00B6135B">
            <w:pPr>
              <w:pStyle w:val="TableParagraph"/>
              <w:spacing w:line="269" w:lineRule="exact"/>
              <w:ind w:left="-1"/>
            </w:pPr>
            <w:r w:rsidRPr="007406FF">
              <w:t>DA</w:t>
            </w:r>
          </w:p>
        </w:tc>
      </w:tr>
      <w:tr w:rsidR="00AF119F" w:rsidRPr="007406FF" w14:paraId="315D0F33" w14:textId="77777777" w:rsidTr="00B6135B">
        <w:trPr>
          <w:trHeight w:val="1144"/>
        </w:trPr>
        <w:tc>
          <w:tcPr>
            <w:tcW w:w="572" w:type="dxa"/>
            <w:shd w:val="clear" w:color="auto" w:fill="FFFF00"/>
          </w:tcPr>
          <w:p w14:paraId="385CE76D" w14:textId="77777777" w:rsidR="00AF119F" w:rsidRPr="007406FF" w:rsidRDefault="00AF119F" w:rsidP="00B6135B">
            <w:pPr>
              <w:pStyle w:val="TableParagraph"/>
              <w:spacing w:before="103"/>
              <w:ind w:left="105"/>
            </w:pPr>
          </w:p>
        </w:tc>
        <w:tc>
          <w:tcPr>
            <w:tcW w:w="3779" w:type="dxa"/>
            <w:shd w:val="clear" w:color="auto" w:fill="FFFF00"/>
          </w:tcPr>
          <w:p w14:paraId="5F270874" w14:textId="77777777" w:rsidR="00AF119F" w:rsidRPr="007406FF" w:rsidRDefault="00AF119F" w:rsidP="00B6135B">
            <w:pPr>
              <w:pStyle w:val="TableParagraph"/>
              <w:spacing w:before="108"/>
              <w:ind w:left="109" w:right="300"/>
            </w:pPr>
            <w:r w:rsidRPr="007406FF">
              <w:t>Declaratie privind dotarile specifice,utilajul și echipamentul necesar pentru îndeplinirea corespunzătoare a contractului</w:t>
            </w:r>
          </w:p>
        </w:tc>
        <w:tc>
          <w:tcPr>
            <w:tcW w:w="4042" w:type="dxa"/>
            <w:shd w:val="clear" w:color="auto" w:fill="FFFF00"/>
          </w:tcPr>
          <w:p w14:paraId="777C2B65" w14:textId="77777777" w:rsidR="00AF119F" w:rsidRPr="007406FF" w:rsidRDefault="00AF119F" w:rsidP="00B6135B">
            <w:pPr>
              <w:pStyle w:val="TableParagraph"/>
              <w:spacing w:line="241" w:lineRule="exact"/>
              <w:ind w:left="-1"/>
            </w:pPr>
            <w:r w:rsidRPr="007406FF">
              <w:t xml:space="preserve">Anexa nr. 14. Semnat </w:t>
            </w:r>
            <w:r>
              <w:t xml:space="preserve">electronic </w:t>
            </w:r>
            <w:r w:rsidRPr="007406FF">
              <w:t>de către operatorul economi</w:t>
            </w:r>
          </w:p>
        </w:tc>
        <w:tc>
          <w:tcPr>
            <w:tcW w:w="1182" w:type="dxa"/>
            <w:shd w:val="clear" w:color="auto" w:fill="FFFF00"/>
          </w:tcPr>
          <w:p w14:paraId="7199B90D" w14:textId="77777777" w:rsidR="00AF119F" w:rsidRPr="007406FF" w:rsidRDefault="00AF119F" w:rsidP="00B6135B">
            <w:pPr>
              <w:pStyle w:val="TableParagraph"/>
              <w:spacing w:line="264" w:lineRule="exact"/>
              <w:ind w:left="-1"/>
            </w:pPr>
            <w:r w:rsidRPr="007406FF">
              <w:t>DA</w:t>
            </w:r>
          </w:p>
        </w:tc>
      </w:tr>
      <w:tr w:rsidR="00AF119F" w:rsidRPr="007406FF" w14:paraId="4421B27E" w14:textId="77777777" w:rsidTr="00B6135B">
        <w:trPr>
          <w:trHeight w:val="448"/>
        </w:trPr>
        <w:tc>
          <w:tcPr>
            <w:tcW w:w="572" w:type="dxa"/>
            <w:shd w:val="clear" w:color="auto" w:fill="FFFF00"/>
          </w:tcPr>
          <w:p w14:paraId="68240E53" w14:textId="77777777" w:rsidR="00AF119F" w:rsidRPr="007406FF" w:rsidRDefault="00AF119F" w:rsidP="00B6135B">
            <w:pPr>
              <w:pStyle w:val="TableParagraph"/>
              <w:spacing w:before="103"/>
              <w:ind w:left="105"/>
            </w:pPr>
          </w:p>
        </w:tc>
        <w:tc>
          <w:tcPr>
            <w:tcW w:w="3779" w:type="dxa"/>
            <w:shd w:val="clear" w:color="auto" w:fill="FFFF00"/>
          </w:tcPr>
          <w:p w14:paraId="4A466E61" w14:textId="77777777" w:rsidR="00AF119F" w:rsidRPr="00BF3D50" w:rsidRDefault="00AF119F" w:rsidP="00B6135B">
            <w:pPr>
              <w:pStyle w:val="a8"/>
              <w:tabs>
                <w:tab w:val="left" w:pos="567"/>
              </w:tabs>
            </w:pPr>
            <w:r w:rsidRPr="00BF3D50">
              <w:t>GRAFIC DE  EXECUTARE A LUCRĂRILOR</w:t>
            </w:r>
          </w:p>
        </w:tc>
        <w:tc>
          <w:tcPr>
            <w:tcW w:w="4042" w:type="dxa"/>
            <w:shd w:val="clear" w:color="auto" w:fill="FFFF00"/>
          </w:tcPr>
          <w:p w14:paraId="0B054C1E" w14:textId="77777777" w:rsidR="00AF119F" w:rsidRPr="00BF3D50" w:rsidRDefault="00AF119F" w:rsidP="00B6135B">
            <w:pPr>
              <w:rPr>
                <w:sz w:val="22"/>
                <w:szCs w:val="22"/>
              </w:rPr>
            </w:pPr>
            <w:r w:rsidRPr="00BF3D50">
              <w:rPr>
                <w:sz w:val="22"/>
                <w:szCs w:val="22"/>
              </w:rPr>
              <w:t xml:space="preserve">Anexa nr. 10 Semnat </w:t>
            </w:r>
            <w:r>
              <w:rPr>
                <w:sz w:val="22"/>
                <w:szCs w:val="22"/>
              </w:rPr>
              <w:t>electronic</w:t>
            </w:r>
            <w:r w:rsidRPr="00BF3D50">
              <w:rPr>
                <w:sz w:val="22"/>
                <w:szCs w:val="22"/>
              </w:rPr>
              <w:t xml:space="preserve">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6545DC4F" w14:textId="77777777" w:rsidR="00AF119F" w:rsidRPr="007406FF" w:rsidRDefault="00AF119F" w:rsidP="00B6135B">
            <w:r w:rsidRPr="007406FF">
              <w:t>DA</w:t>
            </w:r>
          </w:p>
        </w:tc>
      </w:tr>
      <w:tr w:rsidR="00AF119F" w:rsidRPr="007406FF" w14:paraId="17F18559" w14:textId="77777777" w:rsidTr="00B6135B">
        <w:trPr>
          <w:trHeight w:val="525"/>
        </w:trPr>
        <w:tc>
          <w:tcPr>
            <w:tcW w:w="572" w:type="dxa"/>
            <w:shd w:val="clear" w:color="auto" w:fill="FFFF00"/>
          </w:tcPr>
          <w:p w14:paraId="5BC965E9" w14:textId="77777777" w:rsidR="00AF119F" w:rsidRPr="007406FF" w:rsidRDefault="00AF119F" w:rsidP="00B6135B">
            <w:pPr>
              <w:ind w:left="100"/>
            </w:pPr>
          </w:p>
        </w:tc>
        <w:tc>
          <w:tcPr>
            <w:tcW w:w="3779" w:type="dxa"/>
            <w:shd w:val="clear" w:color="auto" w:fill="FFFF00"/>
          </w:tcPr>
          <w:p w14:paraId="58578930" w14:textId="77777777" w:rsidR="00AF119F" w:rsidRPr="00BF3D50" w:rsidRDefault="00AF119F" w:rsidP="00B6135B">
            <w:pPr>
              <w:spacing w:line="110" w:lineRule="exact"/>
              <w:rPr>
                <w:sz w:val="22"/>
                <w:szCs w:val="22"/>
              </w:rPr>
            </w:pPr>
          </w:p>
          <w:p w14:paraId="3136E5B5" w14:textId="77777777" w:rsidR="00AF119F" w:rsidRPr="00BF3D50" w:rsidRDefault="00AF119F" w:rsidP="00B6135B">
            <w:pPr>
              <w:ind w:left="100" w:right="150"/>
              <w:rPr>
                <w:sz w:val="22"/>
                <w:szCs w:val="22"/>
              </w:rPr>
            </w:pPr>
            <w:r w:rsidRPr="00BF3D50">
              <w:rPr>
                <w:color w:val="000000"/>
                <w:sz w:val="22"/>
                <w:szCs w:val="22"/>
              </w:rPr>
              <w:t>Certificat</w:t>
            </w:r>
            <w:r w:rsidRPr="00BF3D50">
              <w:rPr>
                <w:spacing w:val="-6"/>
                <w:sz w:val="22"/>
                <w:szCs w:val="22"/>
              </w:rPr>
              <w:t xml:space="preserve"> </w:t>
            </w:r>
            <w:r w:rsidRPr="00BF3D50">
              <w:rPr>
                <w:color w:val="000000"/>
                <w:sz w:val="22"/>
                <w:szCs w:val="22"/>
              </w:rPr>
              <w:t>privind</w:t>
            </w:r>
            <w:r w:rsidRPr="00BF3D50">
              <w:rPr>
                <w:spacing w:val="-7"/>
                <w:sz w:val="22"/>
                <w:szCs w:val="22"/>
              </w:rPr>
              <w:t xml:space="preserve"> </w:t>
            </w:r>
            <w:r w:rsidRPr="00BF3D50">
              <w:rPr>
                <w:color w:val="000000"/>
                <w:sz w:val="22"/>
                <w:szCs w:val="22"/>
              </w:rPr>
              <w:t>lipsa</w:t>
            </w:r>
            <w:r w:rsidRPr="00BF3D50">
              <w:rPr>
                <w:spacing w:val="-7"/>
                <w:sz w:val="22"/>
                <w:szCs w:val="22"/>
              </w:rPr>
              <w:t xml:space="preserve"> </w:t>
            </w:r>
            <w:r w:rsidRPr="00BF3D50">
              <w:rPr>
                <w:color w:val="000000"/>
                <w:sz w:val="22"/>
                <w:szCs w:val="22"/>
              </w:rPr>
              <w:t>sau</w:t>
            </w:r>
            <w:r w:rsidRPr="00BF3D50">
              <w:rPr>
                <w:spacing w:val="-7"/>
                <w:sz w:val="22"/>
                <w:szCs w:val="22"/>
              </w:rPr>
              <w:t xml:space="preserve"> </w:t>
            </w:r>
            <w:r w:rsidRPr="00BF3D50">
              <w:rPr>
                <w:color w:val="000000"/>
                <w:sz w:val="22"/>
                <w:szCs w:val="22"/>
              </w:rPr>
              <w:t>existența</w:t>
            </w:r>
            <w:r w:rsidRPr="00BF3D50">
              <w:rPr>
                <w:sz w:val="22"/>
                <w:szCs w:val="22"/>
              </w:rPr>
              <w:t xml:space="preserve"> </w:t>
            </w:r>
            <w:r w:rsidRPr="00BF3D50">
              <w:rPr>
                <w:color w:val="000000"/>
                <w:sz w:val="22"/>
                <w:szCs w:val="22"/>
              </w:rPr>
              <w:t>restanțelor</w:t>
            </w:r>
            <w:r w:rsidRPr="00BF3D50">
              <w:rPr>
                <w:sz w:val="22"/>
                <w:szCs w:val="22"/>
              </w:rPr>
              <w:t xml:space="preserve"> </w:t>
            </w:r>
            <w:r w:rsidRPr="00BF3D50">
              <w:rPr>
                <w:color w:val="000000"/>
                <w:sz w:val="22"/>
                <w:szCs w:val="22"/>
              </w:rPr>
              <w:t>față</w:t>
            </w:r>
            <w:r w:rsidRPr="00BF3D50">
              <w:rPr>
                <w:sz w:val="22"/>
                <w:szCs w:val="22"/>
              </w:rPr>
              <w:t xml:space="preserve"> </w:t>
            </w:r>
            <w:r w:rsidRPr="00BF3D50">
              <w:rPr>
                <w:color w:val="000000"/>
                <w:sz w:val="22"/>
                <w:szCs w:val="22"/>
              </w:rPr>
              <w:t>de</w:t>
            </w:r>
            <w:r w:rsidRPr="00BF3D50">
              <w:rPr>
                <w:sz w:val="22"/>
                <w:szCs w:val="22"/>
              </w:rPr>
              <w:t xml:space="preserve"> </w:t>
            </w:r>
            <w:r w:rsidRPr="00BF3D50">
              <w:rPr>
                <w:color w:val="000000"/>
                <w:sz w:val="22"/>
                <w:szCs w:val="22"/>
              </w:rPr>
              <w:t>bugetul</w:t>
            </w:r>
            <w:r w:rsidRPr="00BF3D50">
              <w:rPr>
                <w:spacing w:val="-16"/>
                <w:sz w:val="22"/>
                <w:szCs w:val="22"/>
              </w:rPr>
              <w:t xml:space="preserve"> </w:t>
            </w:r>
            <w:r w:rsidRPr="00BF3D50">
              <w:rPr>
                <w:color w:val="000000"/>
                <w:sz w:val="22"/>
                <w:szCs w:val="22"/>
              </w:rPr>
              <w:t>public</w:t>
            </w:r>
            <w:r w:rsidRPr="00BF3D50">
              <w:rPr>
                <w:sz w:val="22"/>
                <w:szCs w:val="22"/>
              </w:rPr>
              <w:t xml:space="preserve"> </w:t>
            </w:r>
            <w:r w:rsidRPr="00BF3D50">
              <w:rPr>
                <w:color w:val="000000"/>
                <w:sz w:val="22"/>
                <w:szCs w:val="22"/>
              </w:rPr>
              <w:t>national</w:t>
            </w:r>
            <w:r w:rsidRPr="00BF3D50">
              <w:rPr>
                <w:sz w:val="22"/>
                <w:szCs w:val="22"/>
              </w:rPr>
              <w:t xml:space="preserve"> </w:t>
            </w:r>
            <w:r w:rsidRPr="00BF3D50">
              <w:rPr>
                <w:color w:val="000000"/>
                <w:sz w:val="22"/>
                <w:szCs w:val="22"/>
              </w:rPr>
              <w:t>(eliberat</w:t>
            </w:r>
            <w:r w:rsidRPr="00BF3D50">
              <w:rPr>
                <w:sz w:val="22"/>
                <w:szCs w:val="22"/>
              </w:rPr>
              <w:t xml:space="preserve"> </w:t>
            </w:r>
            <w:r w:rsidRPr="00BF3D50">
              <w:rPr>
                <w:color w:val="000000"/>
                <w:sz w:val="22"/>
                <w:szCs w:val="22"/>
              </w:rPr>
              <w:t>de</w:t>
            </w:r>
            <w:r w:rsidRPr="00BF3D50">
              <w:rPr>
                <w:spacing w:val="-12"/>
                <w:sz w:val="22"/>
                <w:szCs w:val="22"/>
              </w:rPr>
              <w:t xml:space="preserve"> </w:t>
            </w:r>
            <w:r w:rsidRPr="00BF3D50">
              <w:rPr>
                <w:color w:val="000000"/>
                <w:sz w:val="22"/>
                <w:szCs w:val="22"/>
              </w:rPr>
              <w:t>FISC)</w:t>
            </w:r>
          </w:p>
        </w:tc>
        <w:tc>
          <w:tcPr>
            <w:tcW w:w="4042" w:type="dxa"/>
            <w:shd w:val="clear" w:color="auto" w:fill="FFFF00"/>
          </w:tcPr>
          <w:p w14:paraId="2217207B" w14:textId="77777777" w:rsidR="00AF119F" w:rsidRPr="00BF3D50" w:rsidRDefault="00AF119F" w:rsidP="00B6135B">
            <w:pPr>
              <w:spacing w:line="108" w:lineRule="exact"/>
              <w:rPr>
                <w:sz w:val="22"/>
                <w:szCs w:val="22"/>
              </w:rPr>
            </w:pPr>
          </w:p>
          <w:p w14:paraId="6C45CC59" w14:textId="77777777" w:rsidR="00AF119F" w:rsidRPr="00BF3D50" w:rsidRDefault="00AF119F" w:rsidP="00B6135B">
            <w:pPr>
              <w:ind w:left="96" w:right="703"/>
              <w:rPr>
                <w:sz w:val="22"/>
                <w:szCs w:val="22"/>
              </w:rPr>
            </w:pPr>
            <w:r w:rsidRPr="00BF3D50">
              <w:rPr>
                <w:color w:val="000000"/>
                <w:sz w:val="22"/>
                <w:szCs w:val="22"/>
              </w:rPr>
              <w:t>Semnat</w:t>
            </w:r>
            <w:r w:rsidRPr="00BF3D50"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pacing w:val="-5"/>
                <w:sz w:val="22"/>
                <w:szCs w:val="22"/>
              </w:rPr>
              <w:t xml:space="preserve">electronic </w:t>
            </w:r>
            <w:r w:rsidRPr="00BF3D50">
              <w:rPr>
                <w:color w:val="000000"/>
                <w:sz w:val="22"/>
                <w:szCs w:val="22"/>
              </w:rPr>
              <w:t>de</w:t>
            </w:r>
            <w:r w:rsidRPr="00BF3D50">
              <w:rPr>
                <w:spacing w:val="-7"/>
                <w:sz w:val="22"/>
                <w:szCs w:val="22"/>
              </w:rPr>
              <w:t xml:space="preserve"> </w:t>
            </w:r>
            <w:r w:rsidRPr="00BF3D50">
              <w:rPr>
                <w:color w:val="000000"/>
                <w:sz w:val="22"/>
                <w:szCs w:val="22"/>
              </w:rPr>
              <w:t>către</w:t>
            </w:r>
            <w:r w:rsidRPr="00BF3D50">
              <w:rPr>
                <w:sz w:val="22"/>
                <w:szCs w:val="22"/>
              </w:rPr>
              <w:t xml:space="preserve"> </w:t>
            </w:r>
            <w:r w:rsidRPr="00BF3D50">
              <w:rPr>
                <w:color w:val="000000"/>
                <w:sz w:val="22"/>
                <w:szCs w:val="22"/>
              </w:rPr>
              <w:t>operatorul</w:t>
            </w:r>
            <w:r w:rsidRPr="00BF3D50">
              <w:rPr>
                <w:spacing w:val="-6"/>
                <w:sz w:val="22"/>
                <w:szCs w:val="22"/>
              </w:rPr>
              <w:t xml:space="preserve"> </w:t>
            </w:r>
            <w:r w:rsidRPr="00BF3D50">
              <w:rPr>
                <w:color w:val="000000"/>
                <w:spacing w:val="-1"/>
                <w:sz w:val="22"/>
                <w:szCs w:val="22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4CBD5EFA" w14:textId="77777777" w:rsidR="00AF119F" w:rsidRPr="007406FF" w:rsidRDefault="00AF119F" w:rsidP="00B6135B">
            <w:pPr>
              <w:ind w:left="-9"/>
            </w:pPr>
            <w:r w:rsidRPr="007406FF">
              <w:rPr>
                <w:color w:val="000000"/>
                <w:spacing w:val="-7"/>
              </w:rPr>
              <w:t>DA</w:t>
            </w:r>
          </w:p>
        </w:tc>
      </w:tr>
      <w:tr w:rsidR="00AF119F" w:rsidRPr="007406FF" w14:paraId="40810D06" w14:textId="77777777" w:rsidTr="00B6135B">
        <w:trPr>
          <w:trHeight w:val="525"/>
        </w:trPr>
        <w:tc>
          <w:tcPr>
            <w:tcW w:w="572" w:type="dxa"/>
            <w:shd w:val="clear" w:color="auto" w:fill="FFFF00"/>
          </w:tcPr>
          <w:p w14:paraId="279569B8" w14:textId="77777777" w:rsidR="00AF119F" w:rsidRPr="007406FF" w:rsidRDefault="00AF119F" w:rsidP="00B6135B">
            <w:pPr>
              <w:ind w:left="100"/>
            </w:pPr>
          </w:p>
        </w:tc>
        <w:tc>
          <w:tcPr>
            <w:tcW w:w="3779" w:type="dxa"/>
            <w:shd w:val="clear" w:color="auto" w:fill="FFFF00"/>
          </w:tcPr>
          <w:p w14:paraId="2A058F23" w14:textId="77777777" w:rsidR="00AF119F" w:rsidRPr="00995481" w:rsidRDefault="00AF119F" w:rsidP="00B6135B">
            <w:pPr>
              <w:spacing w:line="98" w:lineRule="exact"/>
              <w:rPr>
                <w:sz w:val="22"/>
                <w:szCs w:val="22"/>
              </w:rPr>
            </w:pPr>
          </w:p>
          <w:p w14:paraId="3250FCA5" w14:textId="77777777" w:rsidR="00AF119F" w:rsidRPr="00995481" w:rsidRDefault="00AF119F" w:rsidP="00B6135B">
            <w:pPr>
              <w:ind w:left="100" w:right="347"/>
              <w:rPr>
                <w:sz w:val="22"/>
                <w:szCs w:val="22"/>
              </w:rPr>
            </w:pPr>
            <w:r w:rsidRPr="00995481">
              <w:rPr>
                <w:color w:val="000000"/>
                <w:sz w:val="22"/>
                <w:szCs w:val="22"/>
              </w:rPr>
              <w:t>Declarație</w:t>
            </w:r>
            <w:r w:rsidRPr="00995481">
              <w:rPr>
                <w:spacing w:val="-9"/>
                <w:sz w:val="22"/>
                <w:szCs w:val="22"/>
              </w:rPr>
              <w:t xml:space="preserve"> </w:t>
            </w:r>
            <w:r w:rsidRPr="00995481">
              <w:rPr>
                <w:color w:val="000000"/>
                <w:sz w:val="22"/>
                <w:szCs w:val="22"/>
              </w:rPr>
              <w:t>privind</w:t>
            </w:r>
            <w:r w:rsidRPr="00995481">
              <w:rPr>
                <w:spacing w:val="-11"/>
                <w:sz w:val="22"/>
                <w:szCs w:val="22"/>
              </w:rPr>
              <w:t xml:space="preserve"> </w:t>
            </w:r>
            <w:r w:rsidRPr="00995481">
              <w:rPr>
                <w:color w:val="000000"/>
                <w:sz w:val="22"/>
                <w:szCs w:val="22"/>
              </w:rPr>
              <w:t>lista</w:t>
            </w:r>
            <w:r w:rsidRPr="00995481">
              <w:rPr>
                <w:sz w:val="22"/>
                <w:szCs w:val="22"/>
              </w:rPr>
              <w:t xml:space="preserve"> </w:t>
            </w:r>
            <w:r w:rsidRPr="00995481">
              <w:rPr>
                <w:color w:val="000000"/>
                <w:spacing w:val="1"/>
                <w:sz w:val="22"/>
                <w:szCs w:val="22"/>
              </w:rPr>
              <w:t>principalelor lucrări</w:t>
            </w:r>
            <w:r w:rsidRPr="00995481">
              <w:rPr>
                <w:spacing w:val="-21"/>
                <w:sz w:val="22"/>
                <w:szCs w:val="22"/>
              </w:rPr>
              <w:t xml:space="preserve"> </w:t>
            </w:r>
            <w:r w:rsidRPr="00995481">
              <w:rPr>
                <w:color w:val="000000"/>
                <w:spacing w:val="1"/>
                <w:sz w:val="22"/>
                <w:szCs w:val="22"/>
              </w:rPr>
              <w:t>executateîn</w:t>
            </w:r>
            <w:r w:rsidRPr="00995481">
              <w:rPr>
                <w:sz w:val="22"/>
                <w:szCs w:val="22"/>
              </w:rPr>
              <w:t xml:space="preserve"> </w:t>
            </w:r>
            <w:r w:rsidRPr="00995481">
              <w:rPr>
                <w:color w:val="000000"/>
                <w:sz w:val="22"/>
                <w:szCs w:val="22"/>
              </w:rPr>
              <w:t>ultimul</w:t>
            </w:r>
            <w:r w:rsidRPr="00995481">
              <w:rPr>
                <w:sz w:val="22"/>
                <w:szCs w:val="22"/>
              </w:rPr>
              <w:t xml:space="preserve"> </w:t>
            </w:r>
            <w:r w:rsidRPr="00995481">
              <w:rPr>
                <w:color w:val="000000"/>
                <w:sz w:val="22"/>
                <w:szCs w:val="22"/>
              </w:rPr>
              <w:t>an</w:t>
            </w:r>
            <w:r w:rsidRPr="00995481">
              <w:rPr>
                <w:sz w:val="22"/>
                <w:szCs w:val="22"/>
              </w:rPr>
              <w:t xml:space="preserve"> </w:t>
            </w:r>
            <w:r w:rsidRPr="00995481">
              <w:rPr>
                <w:color w:val="000000"/>
                <w:sz w:val="22"/>
                <w:szCs w:val="22"/>
              </w:rPr>
              <w:t>de</w:t>
            </w:r>
            <w:r w:rsidRPr="00995481">
              <w:rPr>
                <w:spacing w:val="-8"/>
                <w:sz w:val="22"/>
                <w:szCs w:val="22"/>
              </w:rPr>
              <w:t xml:space="preserve"> </w:t>
            </w:r>
            <w:r w:rsidRPr="00995481">
              <w:rPr>
                <w:color w:val="000000"/>
                <w:sz w:val="22"/>
                <w:szCs w:val="22"/>
              </w:rPr>
              <w:t>activitate</w:t>
            </w:r>
          </w:p>
        </w:tc>
        <w:tc>
          <w:tcPr>
            <w:tcW w:w="4042" w:type="dxa"/>
            <w:shd w:val="clear" w:color="auto" w:fill="FFFF00"/>
          </w:tcPr>
          <w:p w14:paraId="67F911FE" w14:textId="77777777" w:rsidR="00AF119F" w:rsidRPr="00BF3D50" w:rsidRDefault="00AF119F" w:rsidP="00B6135B">
            <w:pPr>
              <w:ind w:left="-9"/>
              <w:rPr>
                <w:sz w:val="22"/>
                <w:szCs w:val="22"/>
              </w:rPr>
            </w:pPr>
            <w:r w:rsidRPr="00BF3D50">
              <w:rPr>
                <w:color w:val="000000"/>
                <w:sz w:val="22"/>
                <w:szCs w:val="22"/>
              </w:rPr>
              <w:t>Anexa</w:t>
            </w:r>
            <w:r w:rsidRPr="00BF3D50">
              <w:rPr>
                <w:sz w:val="22"/>
                <w:szCs w:val="22"/>
              </w:rPr>
              <w:t xml:space="preserve"> </w:t>
            </w:r>
            <w:r w:rsidRPr="00BF3D50">
              <w:rPr>
                <w:color w:val="000000"/>
                <w:sz w:val="22"/>
                <w:szCs w:val="22"/>
              </w:rPr>
              <w:t>nr.</w:t>
            </w:r>
            <w:r w:rsidRPr="00BF3D50">
              <w:rPr>
                <w:spacing w:val="-8"/>
                <w:sz w:val="22"/>
                <w:szCs w:val="22"/>
              </w:rPr>
              <w:t xml:space="preserve"> </w:t>
            </w:r>
            <w:r w:rsidRPr="00BF3D50">
              <w:rPr>
                <w:color w:val="000000"/>
                <w:sz w:val="22"/>
                <w:szCs w:val="22"/>
              </w:rPr>
              <w:t>13</w:t>
            </w:r>
            <w:r w:rsidRPr="00BF3D50">
              <w:rPr>
                <w:sz w:val="22"/>
                <w:szCs w:val="22"/>
              </w:rPr>
              <w:t xml:space="preserve">. </w:t>
            </w:r>
            <w:r w:rsidRPr="00BF3D50">
              <w:rPr>
                <w:color w:val="000000"/>
                <w:sz w:val="22"/>
                <w:szCs w:val="22"/>
              </w:rPr>
              <w:t>Semnat</w:t>
            </w:r>
            <w:r w:rsidRPr="00BF3D50">
              <w:rPr>
                <w:spacing w:val="9"/>
                <w:sz w:val="22"/>
                <w:szCs w:val="22"/>
              </w:rPr>
              <w:t xml:space="preserve"> </w:t>
            </w:r>
            <w:r>
              <w:rPr>
                <w:spacing w:val="10"/>
                <w:sz w:val="22"/>
                <w:szCs w:val="22"/>
              </w:rPr>
              <w:t xml:space="preserve">electronic </w:t>
            </w:r>
            <w:r w:rsidRPr="00BF3D50">
              <w:rPr>
                <w:color w:val="000000"/>
                <w:sz w:val="22"/>
                <w:szCs w:val="22"/>
              </w:rPr>
              <w:t>de</w:t>
            </w:r>
            <w:r w:rsidRPr="00BF3D50">
              <w:rPr>
                <w:spacing w:val="10"/>
                <w:sz w:val="22"/>
                <w:szCs w:val="22"/>
              </w:rPr>
              <w:t xml:space="preserve"> </w:t>
            </w:r>
            <w:r w:rsidRPr="00BF3D50">
              <w:rPr>
                <w:color w:val="000000"/>
                <w:sz w:val="22"/>
                <w:szCs w:val="22"/>
              </w:rPr>
              <w:t>către</w:t>
            </w:r>
            <w:r w:rsidRPr="00BF3D50">
              <w:rPr>
                <w:sz w:val="22"/>
                <w:szCs w:val="22"/>
              </w:rPr>
              <w:t xml:space="preserve"> </w:t>
            </w:r>
            <w:r w:rsidRPr="00BF3D50">
              <w:rPr>
                <w:color w:val="000000"/>
                <w:sz w:val="22"/>
                <w:szCs w:val="22"/>
              </w:rPr>
              <w:t>operatorul</w:t>
            </w:r>
            <w:r w:rsidRPr="00BF3D50">
              <w:rPr>
                <w:spacing w:val="-6"/>
                <w:sz w:val="22"/>
                <w:szCs w:val="22"/>
              </w:rPr>
              <w:t xml:space="preserve"> </w:t>
            </w:r>
            <w:r w:rsidRPr="00BF3D50">
              <w:rPr>
                <w:color w:val="000000"/>
                <w:spacing w:val="-1"/>
                <w:sz w:val="22"/>
                <w:szCs w:val="22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5934251F" w14:textId="77777777" w:rsidR="00AF119F" w:rsidRPr="007406FF" w:rsidRDefault="00AF119F" w:rsidP="00B6135B">
            <w:pPr>
              <w:ind w:left="-9"/>
            </w:pPr>
            <w:r w:rsidRPr="007406FF">
              <w:rPr>
                <w:color w:val="000000"/>
                <w:spacing w:val="-7"/>
              </w:rPr>
              <w:t>DA</w:t>
            </w:r>
          </w:p>
        </w:tc>
      </w:tr>
      <w:tr w:rsidR="00AF119F" w:rsidRPr="007406FF" w14:paraId="282082F1" w14:textId="77777777" w:rsidTr="00B6135B">
        <w:trPr>
          <w:trHeight w:val="525"/>
        </w:trPr>
        <w:tc>
          <w:tcPr>
            <w:tcW w:w="572" w:type="dxa"/>
            <w:shd w:val="clear" w:color="auto" w:fill="FFFF00"/>
          </w:tcPr>
          <w:p w14:paraId="31DD7533" w14:textId="77777777" w:rsidR="00AF119F" w:rsidRPr="007406FF" w:rsidRDefault="00AF119F" w:rsidP="00B6135B">
            <w:pPr>
              <w:ind w:left="100"/>
            </w:pPr>
          </w:p>
        </w:tc>
        <w:tc>
          <w:tcPr>
            <w:tcW w:w="3779" w:type="dxa"/>
            <w:shd w:val="clear" w:color="auto" w:fill="FFFF00"/>
          </w:tcPr>
          <w:p w14:paraId="17E5ED16" w14:textId="77777777" w:rsidR="00AF119F" w:rsidRPr="00995481" w:rsidRDefault="00AF119F" w:rsidP="00B6135B">
            <w:pPr>
              <w:spacing w:line="98" w:lineRule="exact"/>
              <w:rPr>
                <w:sz w:val="22"/>
                <w:szCs w:val="22"/>
              </w:rPr>
            </w:pPr>
          </w:p>
          <w:p w14:paraId="6AC52A60" w14:textId="77777777" w:rsidR="00AF119F" w:rsidRPr="00995481" w:rsidRDefault="00AF119F" w:rsidP="00B6135B">
            <w:pPr>
              <w:ind w:left="100" w:right="271"/>
              <w:rPr>
                <w:sz w:val="22"/>
                <w:szCs w:val="22"/>
              </w:rPr>
            </w:pPr>
            <w:r w:rsidRPr="00995481">
              <w:rPr>
                <w:color w:val="000000"/>
                <w:sz w:val="22"/>
                <w:szCs w:val="22"/>
              </w:rPr>
              <w:t>Raport</w:t>
            </w:r>
            <w:r w:rsidRPr="00995481">
              <w:rPr>
                <w:spacing w:val="-5"/>
                <w:sz w:val="22"/>
                <w:szCs w:val="22"/>
              </w:rPr>
              <w:t xml:space="preserve"> </w:t>
            </w:r>
            <w:r w:rsidRPr="00995481">
              <w:rPr>
                <w:color w:val="000000"/>
                <w:sz w:val="22"/>
                <w:szCs w:val="22"/>
              </w:rPr>
              <w:t>financiar,</w:t>
            </w:r>
            <w:r w:rsidRPr="00995481">
              <w:rPr>
                <w:spacing w:val="-5"/>
                <w:sz w:val="22"/>
                <w:szCs w:val="22"/>
              </w:rPr>
              <w:t xml:space="preserve"> </w:t>
            </w:r>
            <w:r w:rsidRPr="00995481">
              <w:rPr>
                <w:color w:val="000000"/>
                <w:sz w:val="22"/>
                <w:szCs w:val="22"/>
              </w:rPr>
              <w:t>pentru</w:t>
            </w:r>
            <w:r w:rsidRPr="00995481">
              <w:rPr>
                <w:spacing w:val="-6"/>
                <w:sz w:val="22"/>
                <w:szCs w:val="22"/>
              </w:rPr>
              <w:t xml:space="preserve"> </w:t>
            </w:r>
            <w:r w:rsidRPr="00995481">
              <w:rPr>
                <w:color w:val="000000"/>
                <w:sz w:val="22"/>
                <w:szCs w:val="22"/>
              </w:rPr>
              <w:t>ultimul</w:t>
            </w:r>
            <w:r w:rsidRPr="00995481">
              <w:rPr>
                <w:spacing w:val="-6"/>
                <w:sz w:val="22"/>
                <w:szCs w:val="22"/>
              </w:rPr>
              <w:t xml:space="preserve"> </w:t>
            </w:r>
            <w:r w:rsidRPr="00995481">
              <w:rPr>
                <w:color w:val="000000"/>
                <w:sz w:val="22"/>
                <w:szCs w:val="22"/>
              </w:rPr>
              <w:t>an</w:t>
            </w:r>
            <w:r w:rsidRPr="00995481">
              <w:rPr>
                <w:sz w:val="22"/>
                <w:szCs w:val="22"/>
              </w:rPr>
              <w:t xml:space="preserve"> </w:t>
            </w:r>
            <w:r w:rsidRPr="00995481">
              <w:rPr>
                <w:color w:val="000000"/>
                <w:spacing w:val="-2"/>
                <w:sz w:val="22"/>
                <w:szCs w:val="22"/>
              </w:rPr>
              <w:t>de</w:t>
            </w:r>
            <w:r w:rsidRPr="00995481">
              <w:rPr>
                <w:spacing w:val="-1"/>
                <w:sz w:val="22"/>
                <w:szCs w:val="22"/>
              </w:rPr>
              <w:t xml:space="preserve"> </w:t>
            </w:r>
            <w:r w:rsidRPr="00995481">
              <w:rPr>
                <w:color w:val="000000"/>
                <w:spacing w:val="-1"/>
                <w:sz w:val="22"/>
                <w:szCs w:val="22"/>
              </w:rPr>
              <w:t>activitate</w:t>
            </w:r>
          </w:p>
        </w:tc>
        <w:tc>
          <w:tcPr>
            <w:tcW w:w="4042" w:type="dxa"/>
            <w:shd w:val="clear" w:color="auto" w:fill="FFFF00"/>
          </w:tcPr>
          <w:p w14:paraId="28F7865C" w14:textId="77777777" w:rsidR="00AF119F" w:rsidRPr="00EE3755" w:rsidRDefault="00AF119F" w:rsidP="00B6135B">
            <w:pPr>
              <w:spacing w:line="106" w:lineRule="exact"/>
              <w:rPr>
                <w:sz w:val="22"/>
                <w:szCs w:val="22"/>
              </w:rPr>
            </w:pPr>
          </w:p>
          <w:p w14:paraId="3AEA3709" w14:textId="77777777" w:rsidR="00AF119F" w:rsidRPr="00EE3755" w:rsidRDefault="00AF119F" w:rsidP="00B6135B">
            <w:pPr>
              <w:tabs>
                <w:tab w:val="left" w:pos="1142"/>
                <w:tab w:val="left" w:pos="1690"/>
                <w:tab w:val="left" w:pos="2684"/>
              </w:tabs>
              <w:ind w:left="96"/>
              <w:rPr>
                <w:sz w:val="22"/>
                <w:szCs w:val="22"/>
              </w:rPr>
            </w:pPr>
            <w:r w:rsidRPr="00EE3755">
              <w:rPr>
                <w:rFonts w:eastAsia="Cambria"/>
                <w:color w:val="000000"/>
                <w:sz w:val="22"/>
                <w:szCs w:val="22"/>
              </w:rPr>
              <w:t>Confirmat</w:t>
            </w:r>
            <w:r w:rsidRPr="00EE3755">
              <w:rPr>
                <w:sz w:val="22"/>
                <w:szCs w:val="22"/>
              </w:rPr>
              <w:tab/>
            </w:r>
            <w:r w:rsidRPr="00EE3755">
              <w:rPr>
                <w:rFonts w:eastAsia="Cambria"/>
                <w:color w:val="000000"/>
                <w:sz w:val="22"/>
                <w:szCs w:val="22"/>
              </w:rPr>
              <w:t>prin</w:t>
            </w:r>
            <w:r w:rsidRPr="00EE3755">
              <w:rPr>
                <w:sz w:val="22"/>
                <w:szCs w:val="22"/>
              </w:rPr>
              <w:tab/>
            </w:r>
            <w:r w:rsidRPr="00EE3755">
              <w:rPr>
                <w:rFonts w:eastAsia="Cambria"/>
                <w:color w:val="000000"/>
                <w:sz w:val="22"/>
                <w:szCs w:val="22"/>
              </w:rPr>
              <w:t>aplicarea</w:t>
            </w:r>
            <w:r w:rsidRPr="00EE3755">
              <w:rPr>
                <w:sz w:val="22"/>
                <w:szCs w:val="22"/>
              </w:rPr>
              <w:tab/>
            </w:r>
            <w:r w:rsidRPr="00EE3755">
              <w:rPr>
                <w:rFonts w:eastAsia="Cambria"/>
                <w:color w:val="000000"/>
                <w:spacing w:val="-2"/>
                <w:sz w:val="22"/>
                <w:szCs w:val="22"/>
              </w:rPr>
              <w:t>semnării</w:t>
            </w:r>
          </w:p>
          <w:p w14:paraId="464E3647" w14:textId="77777777" w:rsidR="00AF119F" w:rsidRPr="00EE3755" w:rsidRDefault="00AF119F" w:rsidP="00B6135B">
            <w:pPr>
              <w:spacing w:before="39"/>
              <w:ind w:left="96"/>
              <w:rPr>
                <w:sz w:val="22"/>
                <w:szCs w:val="22"/>
              </w:rPr>
            </w:pPr>
            <w:r w:rsidRPr="00EE3755">
              <w:rPr>
                <w:rFonts w:eastAsia="Cambria"/>
                <w:color w:val="000000"/>
                <w:sz w:val="22"/>
                <w:szCs w:val="22"/>
              </w:rPr>
              <w:t>electronice</w:t>
            </w:r>
            <w:r w:rsidRPr="00EE3755">
              <w:rPr>
                <w:rFonts w:eastAsia="Cambria"/>
                <w:spacing w:val="-7"/>
                <w:sz w:val="22"/>
                <w:szCs w:val="22"/>
              </w:rPr>
              <w:t xml:space="preserve"> </w:t>
            </w:r>
            <w:r w:rsidRPr="00EE3755">
              <w:rPr>
                <w:rFonts w:eastAsia="Cambria"/>
                <w:color w:val="000000"/>
                <w:sz w:val="22"/>
                <w:szCs w:val="22"/>
              </w:rPr>
              <w:t>a</w:t>
            </w:r>
            <w:r w:rsidRPr="00EE3755">
              <w:rPr>
                <w:rFonts w:eastAsia="Cambria"/>
                <w:spacing w:val="-7"/>
                <w:sz w:val="22"/>
                <w:szCs w:val="22"/>
              </w:rPr>
              <w:t xml:space="preserve"> </w:t>
            </w:r>
            <w:r w:rsidRPr="00EE3755">
              <w:rPr>
                <w:rFonts w:eastAsia="Cambria"/>
                <w:color w:val="000000"/>
                <w:sz w:val="22"/>
                <w:szCs w:val="22"/>
              </w:rPr>
              <w:t>persoanei</w:t>
            </w:r>
            <w:r w:rsidRPr="00EE3755">
              <w:rPr>
                <w:rFonts w:eastAsia="Cambria"/>
                <w:spacing w:val="-8"/>
                <w:sz w:val="22"/>
                <w:szCs w:val="22"/>
              </w:rPr>
              <w:t xml:space="preserve"> </w:t>
            </w:r>
            <w:r w:rsidRPr="00EE3755">
              <w:rPr>
                <w:rFonts w:eastAsia="Cambria"/>
                <w:color w:val="000000"/>
                <w:sz w:val="22"/>
                <w:szCs w:val="22"/>
              </w:rPr>
              <w:t>responsabile</w:t>
            </w:r>
          </w:p>
        </w:tc>
        <w:tc>
          <w:tcPr>
            <w:tcW w:w="1182" w:type="dxa"/>
            <w:shd w:val="clear" w:color="auto" w:fill="FFFF00"/>
          </w:tcPr>
          <w:p w14:paraId="41850BBF" w14:textId="77777777" w:rsidR="00AF119F" w:rsidRPr="007406FF" w:rsidRDefault="00AF119F" w:rsidP="00B6135B">
            <w:pPr>
              <w:ind w:left="-9"/>
            </w:pPr>
            <w:r w:rsidRPr="007406FF">
              <w:rPr>
                <w:color w:val="000000"/>
                <w:spacing w:val="-7"/>
              </w:rPr>
              <w:t>DA</w:t>
            </w:r>
          </w:p>
        </w:tc>
      </w:tr>
      <w:tr w:rsidR="00AF119F" w:rsidRPr="007406FF" w14:paraId="72F9B66A" w14:textId="77777777" w:rsidTr="00B6135B">
        <w:trPr>
          <w:trHeight w:val="525"/>
        </w:trPr>
        <w:tc>
          <w:tcPr>
            <w:tcW w:w="572" w:type="dxa"/>
            <w:shd w:val="clear" w:color="auto" w:fill="FFFF00"/>
          </w:tcPr>
          <w:p w14:paraId="024C2841" w14:textId="77777777" w:rsidR="00AF119F" w:rsidRPr="007406FF" w:rsidRDefault="00AF119F" w:rsidP="00B6135B">
            <w:pPr>
              <w:ind w:left="100"/>
            </w:pPr>
          </w:p>
        </w:tc>
        <w:tc>
          <w:tcPr>
            <w:tcW w:w="3779" w:type="dxa"/>
            <w:shd w:val="clear" w:color="auto" w:fill="FFFF00"/>
          </w:tcPr>
          <w:p w14:paraId="3EB0EAC7" w14:textId="77777777" w:rsidR="00AF119F" w:rsidRPr="00995481" w:rsidRDefault="00AF119F" w:rsidP="00B6135B">
            <w:pPr>
              <w:spacing w:line="89" w:lineRule="exact"/>
              <w:rPr>
                <w:sz w:val="22"/>
                <w:szCs w:val="22"/>
              </w:rPr>
            </w:pPr>
          </w:p>
          <w:p w14:paraId="242BB1BC" w14:textId="77777777" w:rsidR="00AF119F" w:rsidRPr="00995481" w:rsidRDefault="00AF119F" w:rsidP="00B6135B">
            <w:pPr>
              <w:spacing w:line="241" w:lineRule="auto"/>
              <w:ind w:left="100" w:right="608"/>
              <w:rPr>
                <w:sz w:val="22"/>
                <w:szCs w:val="22"/>
              </w:rPr>
            </w:pPr>
            <w:r w:rsidRPr="00995481">
              <w:rPr>
                <w:color w:val="000000"/>
                <w:sz w:val="22"/>
                <w:szCs w:val="22"/>
              </w:rPr>
              <w:t>Declarație</w:t>
            </w:r>
            <w:r w:rsidRPr="00995481">
              <w:rPr>
                <w:spacing w:val="-16"/>
                <w:sz w:val="22"/>
                <w:szCs w:val="22"/>
              </w:rPr>
              <w:t xml:space="preserve"> </w:t>
            </w:r>
            <w:r w:rsidRPr="00995481">
              <w:rPr>
                <w:color w:val="000000"/>
                <w:sz w:val="22"/>
                <w:szCs w:val="22"/>
              </w:rPr>
              <w:t>privind</w:t>
            </w:r>
            <w:r w:rsidRPr="00995481">
              <w:rPr>
                <w:spacing w:val="-18"/>
                <w:sz w:val="22"/>
                <w:szCs w:val="22"/>
              </w:rPr>
              <w:t xml:space="preserve"> </w:t>
            </w:r>
            <w:r w:rsidRPr="00995481">
              <w:rPr>
                <w:color w:val="000000"/>
                <w:sz w:val="22"/>
                <w:szCs w:val="22"/>
              </w:rPr>
              <w:t>personalul</w:t>
            </w:r>
            <w:r w:rsidRPr="00995481">
              <w:rPr>
                <w:sz w:val="22"/>
                <w:szCs w:val="22"/>
              </w:rPr>
              <w:t xml:space="preserve"> </w:t>
            </w:r>
            <w:r w:rsidRPr="00995481">
              <w:rPr>
                <w:color w:val="000000"/>
                <w:sz w:val="22"/>
                <w:szCs w:val="22"/>
              </w:rPr>
              <w:t>de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995481">
              <w:rPr>
                <w:color w:val="000000"/>
                <w:sz w:val="22"/>
                <w:szCs w:val="22"/>
              </w:rPr>
              <w:t>specialitate</w:t>
            </w:r>
            <w:r w:rsidRPr="00995481">
              <w:rPr>
                <w:sz w:val="22"/>
                <w:szCs w:val="22"/>
              </w:rPr>
              <w:t xml:space="preserve"> </w:t>
            </w:r>
            <w:r w:rsidRPr="00995481">
              <w:rPr>
                <w:color w:val="000000"/>
                <w:sz w:val="22"/>
                <w:szCs w:val="22"/>
              </w:rPr>
              <w:t>și/sau</w:t>
            </w:r>
            <w:r w:rsidRPr="00995481">
              <w:rPr>
                <w:spacing w:val="-5"/>
                <w:sz w:val="22"/>
                <w:szCs w:val="22"/>
              </w:rPr>
              <w:t xml:space="preserve"> </w:t>
            </w:r>
            <w:r w:rsidRPr="00995481">
              <w:rPr>
                <w:color w:val="000000"/>
                <w:sz w:val="22"/>
                <w:szCs w:val="22"/>
              </w:rPr>
              <w:t>a</w:t>
            </w:r>
            <w:r w:rsidRPr="00995481">
              <w:rPr>
                <w:sz w:val="22"/>
                <w:szCs w:val="22"/>
              </w:rPr>
              <w:t xml:space="preserve"> </w:t>
            </w:r>
            <w:r w:rsidRPr="00995481">
              <w:rPr>
                <w:color w:val="000000"/>
                <w:spacing w:val="-2"/>
                <w:sz w:val="22"/>
                <w:szCs w:val="22"/>
              </w:rPr>
              <w:t>ex</w:t>
            </w:r>
            <w:r w:rsidRPr="00995481">
              <w:rPr>
                <w:color w:val="000000"/>
                <w:spacing w:val="-1"/>
                <w:sz w:val="22"/>
                <w:szCs w:val="22"/>
              </w:rPr>
              <w:t>perților</w:t>
            </w:r>
          </w:p>
        </w:tc>
        <w:tc>
          <w:tcPr>
            <w:tcW w:w="4042" w:type="dxa"/>
            <w:shd w:val="clear" w:color="auto" w:fill="FFFF00"/>
          </w:tcPr>
          <w:p w14:paraId="3B4E30D2" w14:textId="77777777" w:rsidR="00AF119F" w:rsidRPr="00EE3755" w:rsidRDefault="00AF119F" w:rsidP="00B6135B">
            <w:pPr>
              <w:ind w:left="-9"/>
              <w:rPr>
                <w:sz w:val="22"/>
                <w:szCs w:val="22"/>
              </w:rPr>
            </w:pPr>
            <w:r w:rsidRPr="00EE3755">
              <w:rPr>
                <w:color w:val="000000"/>
                <w:sz w:val="22"/>
                <w:szCs w:val="22"/>
              </w:rPr>
              <w:t>Anexa</w:t>
            </w:r>
            <w:r w:rsidRPr="00EE3755">
              <w:rPr>
                <w:sz w:val="22"/>
                <w:szCs w:val="22"/>
              </w:rPr>
              <w:t xml:space="preserve"> </w:t>
            </w:r>
            <w:r w:rsidRPr="00EE3755">
              <w:rPr>
                <w:color w:val="000000"/>
                <w:sz w:val="22"/>
                <w:szCs w:val="22"/>
              </w:rPr>
              <w:t>nr.</w:t>
            </w:r>
            <w:r w:rsidRPr="00EE3755">
              <w:rPr>
                <w:spacing w:val="-8"/>
                <w:sz w:val="22"/>
                <w:szCs w:val="22"/>
              </w:rPr>
              <w:t xml:space="preserve"> </w:t>
            </w:r>
            <w:r w:rsidRPr="00EE3755">
              <w:rPr>
                <w:color w:val="000000"/>
                <w:sz w:val="22"/>
                <w:szCs w:val="22"/>
              </w:rPr>
              <w:t>15</w:t>
            </w:r>
            <w:r w:rsidRPr="00EE3755">
              <w:rPr>
                <w:sz w:val="22"/>
                <w:szCs w:val="22"/>
              </w:rPr>
              <w:t xml:space="preserve">. </w:t>
            </w:r>
            <w:r w:rsidRPr="00EE3755">
              <w:rPr>
                <w:color w:val="000000"/>
                <w:sz w:val="22"/>
                <w:szCs w:val="22"/>
              </w:rPr>
              <w:t>Semnat</w:t>
            </w:r>
            <w:r w:rsidRPr="00EE3755">
              <w:rPr>
                <w:spacing w:val="16"/>
                <w:sz w:val="22"/>
                <w:szCs w:val="22"/>
              </w:rPr>
              <w:t xml:space="preserve"> </w:t>
            </w:r>
            <w:r w:rsidRPr="00EE3755">
              <w:rPr>
                <w:spacing w:val="17"/>
                <w:sz w:val="22"/>
                <w:szCs w:val="22"/>
              </w:rPr>
              <w:t xml:space="preserve">electronic </w:t>
            </w:r>
            <w:r w:rsidRPr="00EE3755">
              <w:rPr>
                <w:color w:val="000000"/>
                <w:sz w:val="22"/>
                <w:szCs w:val="22"/>
              </w:rPr>
              <w:t>de</w:t>
            </w:r>
            <w:r w:rsidRPr="00EE3755">
              <w:rPr>
                <w:spacing w:val="17"/>
                <w:sz w:val="22"/>
                <w:szCs w:val="22"/>
              </w:rPr>
              <w:t xml:space="preserve"> </w:t>
            </w:r>
            <w:r w:rsidRPr="00EE3755">
              <w:rPr>
                <w:color w:val="000000"/>
                <w:sz w:val="22"/>
                <w:szCs w:val="22"/>
              </w:rPr>
              <w:t>către operatorii economici</w:t>
            </w:r>
          </w:p>
        </w:tc>
        <w:tc>
          <w:tcPr>
            <w:tcW w:w="1182" w:type="dxa"/>
            <w:shd w:val="clear" w:color="auto" w:fill="FFFF00"/>
          </w:tcPr>
          <w:p w14:paraId="41B3B29E" w14:textId="77777777" w:rsidR="00AF119F" w:rsidRPr="007406FF" w:rsidRDefault="00AF119F" w:rsidP="00B6135B">
            <w:pPr>
              <w:spacing w:line="105" w:lineRule="exact"/>
            </w:pPr>
          </w:p>
          <w:p w14:paraId="25D8386F" w14:textId="77777777" w:rsidR="00AF119F" w:rsidRPr="007406FF" w:rsidRDefault="00AF119F" w:rsidP="00B6135B">
            <w:pPr>
              <w:ind w:left="96"/>
            </w:pPr>
            <w:r w:rsidRPr="007406FF">
              <w:rPr>
                <w:color w:val="000000"/>
                <w:spacing w:val="-7"/>
              </w:rPr>
              <w:t>DA</w:t>
            </w:r>
          </w:p>
        </w:tc>
      </w:tr>
      <w:tr w:rsidR="00AF119F" w:rsidRPr="00B03A84" w14:paraId="4FFD3020" w14:textId="77777777" w:rsidTr="00B6135B">
        <w:trPr>
          <w:trHeight w:val="525"/>
        </w:trPr>
        <w:tc>
          <w:tcPr>
            <w:tcW w:w="572" w:type="dxa"/>
            <w:shd w:val="clear" w:color="auto" w:fill="FFFF00"/>
          </w:tcPr>
          <w:p w14:paraId="70D7F445" w14:textId="77777777" w:rsidR="00AF119F" w:rsidRPr="007406FF" w:rsidRDefault="00AF119F" w:rsidP="00B6135B">
            <w:pPr>
              <w:ind w:left="100"/>
            </w:pPr>
          </w:p>
        </w:tc>
        <w:tc>
          <w:tcPr>
            <w:tcW w:w="3779" w:type="dxa"/>
            <w:shd w:val="clear" w:color="auto" w:fill="FFFF00"/>
          </w:tcPr>
          <w:p w14:paraId="27C2ED55" w14:textId="77777777" w:rsidR="00AF119F" w:rsidRPr="00B03A84" w:rsidRDefault="00AF119F" w:rsidP="00B613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B03A84">
              <w:rPr>
                <w:iCs/>
                <w:noProof w:val="0"/>
                <w:sz w:val="20"/>
                <w:szCs w:val="20"/>
                <w:lang w:eastAsia="ru-RU"/>
              </w:rPr>
              <w:t>Diriginte de șantier- Agentul economic va prezenta legitimația și certificatul de atestare tehnico- profesională valabile pentru perioada executării lucrărilor.</w:t>
            </w:r>
          </w:p>
        </w:tc>
        <w:tc>
          <w:tcPr>
            <w:tcW w:w="4042" w:type="dxa"/>
            <w:shd w:val="clear" w:color="auto" w:fill="FFFF00"/>
          </w:tcPr>
          <w:p w14:paraId="7C17AFDD" w14:textId="77777777" w:rsidR="00AF119F" w:rsidRPr="00EE3755" w:rsidRDefault="00AF119F" w:rsidP="00B613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E3755">
              <w:rPr>
                <w:iCs/>
                <w:noProof w:val="0"/>
                <w:sz w:val="22"/>
                <w:szCs w:val="22"/>
                <w:lang w:eastAsia="ru-RU"/>
              </w:rPr>
              <w:t>Cu aplicarea semnăturii electronice a operatorului economic</w:t>
            </w:r>
          </w:p>
        </w:tc>
        <w:tc>
          <w:tcPr>
            <w:tcW w:w="1182" w:type="dxa"/>
            <w:shd w:val="clear" w:color="auto" w:fill="FFFF00"/>
          </w:tcPr>
          <w:p w14:paraId="33C2B742" w14:textId="77777777" w:rsidR="00AF119F" w:rsidRPr="00B03A84" w:rsidRDefault="00AF119F" w:rsidP="00B613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DA</w:t>
            </w:r>
          </w:p>
        </w:tc>
      </w:tr>
      <w:tr w:rsidR="00AF119F" w:rsidRPr="00B03A84" w14:paraId="413AB959" w14:textId="77777777" w:rsidTr="00B6135B">
        <w:trPr>
          <w:trHeight w:val="525"/>
        </w:trPr>
        <w:tc>
          <w:tcPr>
            <w:tcW w:w="572" w:type="dxa"/>
            <w:shd w:val="clear" w:color="auto" w:fill="FFFF00"/>
          </w:tcPr>
          <w:p w14:paraId="3F2C0A9A" w14:textId="77777777" w:rsidR="00AF119F" w:rsidRPr="007406FF" w:rsidRDefault="00AF119F" w:rsidP="00B6135B">
            <w:pPr>
              <w:ind w:left="100"/>
            </w:pPr>
          </w:p>
        </w:tc>
        <w:tc>
          <w:tcPr>
            <w:tcW w:w="3779" w:type="dxa"/>
            <w:shd w:val="clear" w:color="auto" w:fill="FFFF00"/>
          </w:tcPr>
          <w:p w14:paraId="179F7AA8" w14:textId="77777777" w:rsidR="00AF119F" w:rsidRPr="00433008" w:rsidRDefault="00AF119F" w:rsidP="00B613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33008">
              <w:rPr>
                <w:sz w:val="22"/>
                <w:szCs w:val="22"/>
              </w:rPr>
              <w:t>Cer</w:t>
            </w:r>
            <w:r>
              <w:rPr>
                <w:sz w:val="22"/>
                <w:szCs w:val="22"/>
              </w:rPr>
              <w:t>t</w:t>
            </w:r>
            <w:r w:rsidRPr="00433008">
              <w:rPr>
                <w:sz w:val="22"/>
                <w:szCs w:val="22"/>
              </w:rPr>
              <w:t>ificat securitatea si sănătatea in muncă</w:t>
            </w:r>
          </w:p>
        </w:tc>
        <w:tc>
          <w:tcPr>
            <w:tcW w:w="4042" w:type="dxa"/>
            <w:shd w:val="clear" w:color="auto" w:fill="FFFF00"/>
          </w:tcPr>
          <w:p w14:paraId="5C314829" w14:textId="77777777" w:rsidR="00AF119F" w:rsidRPr="00EE3755" w:rsidRDefault="00AF119F" w:rsidP="00B613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E3755">
              <w:rPr>
                <w:iCs/>
                <w:noProof w:val="0"/>
                <w:sz w:val="22"/>
                <w:szCs w:val="22"/>
                <w:lang w:eastAsia="ru-RU"/>
              </w:rPr>
              <w:t>Cu aplicarea semnăturii electronice a operatorului economic</w:t>
            </w:r>
          </w:p>
        </w:tc>
        <w:tc>
          <w:tcPr>
            <w:tcW w:w="1182" w:type="dxa"/>
            <w:shd w:val="clear" w:color="auto" w:fill="FFFF00"/>
          </w:tcPr>
          <w:p w14:paraId="69AA3185" w14:textId="77777777" w:rsidR="00AF119F" w:rsidRPr="00B03A84" w:rsidRDefault="00AF119F" w:rsidP="00B613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DA</w:t>
            </w:r>
          </w:p>
        </w:tc>
      </w:tr>
      <w:tr w:rsidR="00AF119F" w:rsidRPr="00B03A84" w14:paraId="65AB137D" w14:textId="77777777" w:rsidTr="00B6135B">
        <w:trPr>
          <w:trHeight w:val="525"/>
        </w:trPr>
        <w:tc>
          <w:tcPr>
            <w:tcW w:w="572" w:type="dxa"/>
            <w:shd w:val="clear" w:color="auto" w:fill="FFFF00"/>
          </w:tcPr>
          <w:p w14:paraId="04E552BE" w14:textId="77777777" w:rsidR="00AF119F" w:rsidRPr="007406FF" w:rsidRDefault="00AF119F" w:rsidP="00B6135B">
            <w:pPr>
              <w:ind w:left="100"/>
            </w:pPr>
          </w:p>
        </w:tc>
        <w:tc>
          <w:tcPr>
            <w:tcW w:w="3779" w:type="dxa"/>
            <w:shd w:val="clear" w:color="auto" w:fill="FFFF00"/>
          </w:tcPr>
          <w:p w14:paraId="6CA3FA78" w14:textId="77777777" w:rsidR="00AF119F" w:rsidRPr="00433008" w:rsidRDefault="00AF119F" w:rsidP="00B6135B">
            <w:pPr>
              <w:rPr>
                <w:rFonts w:eastAsia="PMingLiU"/>
                <w:b/>
                <w:noProof w:val="0"/>
                <w:sz w:val="22"/>
                <w:szCs w:val="22"/>
                <w:lang w:eastAsia="zh-CN"/>
              </w:rPr>
            </w:pPr>
            <w:r w:rsidRPr="00433008">
              <w:rPr>
                <w:rFonts w:eastAsia="PMingLiU"/>
                <w:b/>
                <w:sz w:val="22"/>
                <w:szCs w:val="22"/>
                <w:lang w:eastAsia="zh-CN"/>
              </w:rPr>
              <w:t>DECLARAȚIE</w:t>
            </w:r>
          </w:p>
          <w:p w14:paraId="69CCB751" w14:textId="77777777" w:rsidR="00AF119F" w:rsidRPr="00433008" w:rsidRDefault="00AF119F" w:rsidP="00B6135B">
            <w:pPr>
              <w:pStyle w:val="a8"/>
              <w:tabs>
                <w:tab w:val="left" w:pos="567"/>
              </w:tabs>
              <w:rPr>
                <w:b/>
              </w:rPr>
            </w:pPr>
            <w:r w:rsidRPr="00433008">
              <w:t>privind experien</w:t>
            </w:r>
            <w:r w:rsidRPr="00433008">
              <w:rPr>
                <w:rFonts w:hint="eastAsia"/>
              </w:rPr>
              <w:t>ţ</w:t>
            </w:r>
            <w:r w:rsidRPr="00433008">
              <w:t>a similar</w:t>
            </w:r>
            <w:r w:rsidRPr="00433008">
              <w:rPr>
                <w:rFonts w:hint="eastAsia"/>
              </w:rPr>
              <w:t>ă</w:t>
            </w:r>
          </w:p>
          <w:p w14:paraId="6DA183A7" w14:textId="77777777" w:rsidR="00AF119F" w:rsidRPr="00433008" w:rsidRDefault="00AF119F" w:rsidP="00B613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4042" w:type="dxa"/>
            <w:shd w:val="clear" w:color="auto" w:fill="FFFF00"/>
          </w:tcPr>
          <w:p w14:paraId="684486B7" w14:textId="77777777" w:rsidR="00AF119F" w:rsidRPr="00EE3755" w:rsidRDefault="00AF119F" w:rsidP="00B613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E3755">
              <w:rPr>
                <w:sz w:val="22"/>
                <w:szCs w:val="22"/>
              </w:rPr>
              <w:t>anexa nr.12 din documentația standart, semnat electronic de către operatorul economic , c</w:t>
            </w:r>
            <w:r w:rsidRPr="00EE3755">
              <w:rPr>
                <w:iCs/>
                <w:noProof w:val="0"/>
                <w:sz w:val="22"/>
                <w:szCs w:val="22"/>
                <w:lang w:eastAsia="ru-RU"/>
              </w:rPr>
              <w:t>u aplicarea semnăturii electronice a operatorului economic</w:t>
            </w:r>
          </w:p>
        </w:tc>
        <w:tc>
          <w:tcPr>
            <w:tcW w:w="1182" w:type="dxa"/>
            <w:shd w:val="clear" w:color="auto" w:fill="FFFF00"/>
          </w:tcPr>
          <w:p w14:paraId="27F10DCC" w14:textId="77777777" w:rsidR="00AF119F" w:rsidRPr="00B03A84" w:rsidRDefault="00AF119F" w:rsidP="00B613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DA</w:t>
            </w:r>
          </w:p>
        </w:tc>
      </w:tr>
      <w:tr w:rsidR="00AF119F" w14:paraId="663199E0" w14:textId="77777777" w:rsidTr="00B6135B">
        <w:trPr>
          <w:trHeight w:val="525"/>
        </w:trPr>
        <w:tc>
          <w:tcPr>
            <w:tcW w:w="572" w:type="dxa"/>
            <w:shd w:val="clear" w:color="auto" w:fill="FFFF00"/>
          </w:tcPr>
          <w:p w14:paraId="6F178E14" w14:textId="77777777" w:rsidR="00AF119F" w:rsidRPr="007406FF" w:rsidRDefault="00AF119F" w:rsidP="00B6135B">
            <w:pPr>
              <w:ind w:left="100"/>
            </w:pPr>
          </w:p>
        </w:tc>
        <w:tc>
          <w:tcPr>
            <w:tcW w:w="3779" w:type="dxa"/>
            <w:shd w:val="clear" w:color="auto" w:fill="FFFF00"/>
          </w:tcPr>
          <w:p w14:paraId="75B29624" w14:textId="77777777" w:rsidR="00AF119F" w:rsidRPr="00433008" w:rsidRDefault="00AF119F" w:rsidP="00B613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433008">
              <w:rPr>
                <w:sz w:val="22"/>
                <w:szCs w:val="22"/>
              </w:rPr>
              <w:t xml:space="preserve">Garanție a obiectului </w:t>
            </w:r>
          </w:p>
        </w:tc>
        <w:tc>
          <w:tcPr>
            <w:tcW w:w="4042" w:type="dxa"/>
            <w:shd w:val="clear" w:color="auto" w:fill="FFFF00"/>
          </w:tcPr>
          <w:p w14:paraId="5F36CD1A" w14:textId="77777777" w:rsidR="00AF119F" w:rsidRDefault="00AF119F" w:rsidP="00B613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EE3755">
              <w:rPr>
                <w:sz w:val="22"/>
                <w:szCs w:val="22"/>
              </w:rPr>
              <w:t>semnat electronic de către operatorul</w:t>
            </w:r>
          </w:p>
          <w:p w14:paraId="5467392F" w14:textId="77777777" w:rsidR="00AF119F" w:rsidRPr="008C2816" w:rsidRDefault="00AF119F" w:rsidP="00B613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Pe o perioadă de 5 </w:t>
            </w:r>
            <w:r w:rsidRPr="008C2816">
              <w:rPr>
                <w:iCs/>
                <w:noProof w:val="0"/>
                <w:sz w:val="20"/>
                <w:szCs w:val="20"/>
                <w:lang w:eastAsia="ru-RU"/>
              </w:rPr>
              <w:t>ani de la semnarea procesului verbal de recepție la terminarea lucrărilor , toate defectele vor fi înlăturate din contul antreprenorului –executor de contract cu condiția exploatării corecte și cu excepția cazului de forță majoră</w:t>
            </w:r>
          </w:p>
        </w:tc>
        <w:tc>
          <w:tcPr>
            <w:tcW w:w="1182" w:type="dxa"/>
            <w:shd w:val="clear" w:color="auto" w:fill="FFFF00"/>
          </w:tcPr>
          <w:p w14:paraId="170998A4" w14:textId="77777777" w:rsidR="00AF119F" w:rsidRDefault="00AF119F" w:rsidP="00B6135B">
            <w:r w:rsidRPr="00EC65AD">
              <w:rPr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AF119F" w:rsidRPr="00B03A84" w14:paraId="7B026D8B" w14:textId="77777777" w:rsidTr="00B6135B">
        <w:trPr>
          <w:trHeight w:val="525"/>
        </w:trPr>
        <w:tc>
          <w:tcPr>
            <w:tcW w:w="572" w:type="dxa"/>
            <w:shd w:val="clear" w:color="auto" w:fill="FFFF00"/>
          </w:tcPr>
          <w:p w14:paraId="17E91F76" w14:textId="77777777" w:rsidR="00AF119F" w:rsidRPr="007406FF" w:rsidRDefault="00AF119F" w:rsidP="00B6135B">
            <w:pPr>
              <w:ind w:left="100"/>
            </w:pPr>
          </w:p>
        </w:tc>
        <w:tc>
          <w:tcPr>
            <w:tcW w:w="3779" w:type="dxa"/>
            <w:shd w:val="clear" w:color="auto" w:fill="FFFF00"/>
          </w:tcPr>
          <w:p w14:paraId="6568B9B9" w14:textId="77777777" w:rsidR="00AF119F" w:rsidRPr="00433008" w:rsidRDefault="00AF119F" w:rsidP="00B613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433008">
              <w:rPr>
                <w:sz w:val="22"/>
                <w:szCs w:val="22"/>
              </w:rPr>
              <w:t>Scrisori de recomandare</w:t>
            </w:r>
          </w:p>
        </w:tc>
        <w:tc>
          <w:tcPr>
            <w:tcW w:w="4042" w:type="dxa"/>
            <w:shd w:val="clear" w:color="auto" w:fill="FFFF00"/>
          </w:tcPr>
          <w:p w14:paraId="7DA9CF76" w14:textId="77777777" w:rsidR="00AF119F" w:rsidRPr="00EE3755" w:rsidRDefault="00AF119F" w:rsidP="00B613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E3755">
              <w:rPr>
                <w:iCs/>
                <w:noProof w:val="0"/>
                <w:sz w:val="22"/>
                <w:szCs w:val="22"/>
                <w:lang w:eastAsia="ru-RU"/>
              </w:rPr>
              <w:t>Cu aplicarea semnăturii electronice a operatorului economic</w:t>
            </w:r>
          </w:p>
        </w:tc>
        <w:tc>
          <w:tcPr>
            <w:tcW w:w="1182" w:type="dxa"/>
            <w:shd w:val="clear" w:color="auto" w:fill="FFFF00"/>
          </w:tcPr>
          <w:p w14:paraId="7688D93A" w14:textId="77777777" w:rsidR="00AF119F" w:rsidRPr="00B03A84" w:rsidRDefault="00AF119F" w:rsidP="00B613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DA</w:t>
            </w:r>
          </w:p>
        </w:tc>
      </w:tr>
      <w:tr w:rsidR="00AF119F" w:rsidRPr="00B03A84" w14:paraId="6CD06C89" w14:textId="77777777" w:rsidTr="00B6135B">
        <w:trPr>
          <w:trHeight w:val="525"/>
        </w:trPr>
        <w:tc>
          <w:tcPr>
            <w:tcW w:w="572" w:type="dxa"/>
            <w:shd w:val="clear" w:color="auto" w:fill="FFFF00"/>
          </w:tcPr>
          <w:p w14:paraId="273167DB" w14:textId="77777777" w:rsidR="00AF119F" w:rsidRPr="007406FF" w:rsidRDefault="00AF119F" w:rsidP="00B6135B">
            <w:pPr>
              <w:ind w:left="100"/>
            </w:pPr>
          </w:p>
        </w:tc>
        <w:tc>
          <w:tcPr>
            <w:tcW w:w="3779" w:type="dxa"/>
            <w:shd w:val="clear" w:color="auto" w:fill="FFFF00"/>
          </w:tcPr>
          <w:p w14:paraId="2D6A07DD" w14:textId="77777777" w:rsidR="00AF119F" w:rsidRPr="00F65970" w:rsidRDefault="00AF119F" w:rsidP="00B6135B">
            <w:pPr>
              <w:keepNext/>
              <w:spacing w:before="240" w:after="60"/>
              <w:jc w:val="center"/>
              <w:outlineLvl w:val="0"/>
              <w:rPr>
                <w:b/>
                <w:bCs/>
                <w:kern w:val="32"/>
                <w:sz w:val="18"/>
                <w:szCs w:val="18"/>
              </w:rPr>
            </w:pPr>
            <w:r w:rsidRPr="00F65970">
              <w:rPr>
                <w:b/>
                <w:bCs/>
                <w:kern w:val="32"/>
                <w:sz w:val="18"/>
                <w:szCs w:val="18"/>
              </w:rPr>
              <w:t xml:space="preserve">DECLARAŢIE TERŢ SUSŢINĂTOR TEHNIC </w:t>
            </w:r>
          </w:p>
        </w:tc>
        <w:tc>
          <w:tcPr>
            <w:tcW w:w="4042" w:type="dxa"/>
            <w:shd w:val="clear" w:color="auto" w:fill="FFFF00"/>
          </w:tcPr>
          <w:p w14:paraId="57BC71D1" w14:textId="77777777" w:rsidR="00AF119F" w:rsidRPr="00EE3755" w:rsidRDefault="00AF119F" w:rsidP="00B6135B">
            <w:pPr>
              <w:ind w:left="-9"/>
              <w:rPr>
                <w:sz w:val="22"/>
                <w:szCs w:val="22"/>
              </w:rPr>
            </w:pPr>
            <w:r w:rsidRPr="00EE3755">
              <w:rPr>
                <w:color w:val="000000"/>
                <w:sz w:val="22"/>
                <w:szCs w:val="22"/>
              </w:rPr>
              <w:t>Anexa</w:t>
            </w:r>
            <w:r w:rsidRPr="00EE3755">
              <w:rPr>
                <w:sz w:val="22"/>
                <w:szCs w:val="22"/>
              </w:rPr>
              <w:t xml:space="preserve"> </w:t>
            </w:r>
            <w:r w:rsidRPr="00EE3755">
              <w:rPr>
                <w:color w:val="000000"/>
                <w:sz w:val="22"/>
                <w:szCs w:val="22"/>
              </w:rPr>
              <w:t>nr.</w:t>
            </w:r>
            <w:r w:rsidRPr="00EE3755">
              <w:rPr>
                <w:spacing w:val="-8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16</w:t>
            </w:r>
            <w:r w:rsidRPr="00EE3755">
              <w:rPr>
                <w:sz w:val="22"/>
                <w:szCs w:val="22"/>
              </w:rPr>
              <w:t xml:space="preserve"> </w:t>
            </w:r>
            <w:r w:rsidRPr="00EE3755">
              <w:rPr>
                <w:color w:val="000000"/>
                <w:sz w:val="22"/>
                <w:szCs w:val="22"/>
              </w:rPr>
              <w:t>Semnat</w:t>
            </w:r>
            <w:r w:rsidRPr="00EE3755">
              <w:rPr>
                <w:spacing w:val="16"/>
                <w:sz w:val="22"/>
                <w:szCs w:val="22"/>
              </w:rPr>
              <w:t xml:space="preserve"> </w:t>
            </w:r>
            <w:r w:rsidRPr="00EE3755">
              <w:rPr>
                <w:spacing w:val="17"/>
                <w:sz w:val="22"/>
                <w:szCs w:val="22"/>
              </w:rPr>
              <w:t xml:space="preserve">electronic </w:t>
            </w:r>
            <w:r w:rsidRPr="00EE3755">
              <w:rPr>
                <w:color w:val="000000"/>
                <w:sz w:val="22"/>
                <w:szCs w:val="22"/>
              </w:rPr>
              <w:t>de</w:t>
            </w:r>
            <w:r w:rsidRPr="00EE3755">
              <w:rPr>
                <w:spacing w:val="17"/>
                <w:sz w:val="22"/>
                <w:szCs w:val="22"/>
              </w:rPr>
              <w:t xml:space="preserve"> </w:t>
            </w:r>
            <w:r w:rsidRPr="00EE3755">
              <w:rPr>
                <w:color w:val="000000"/>
                <w:sz w:val="22"/>
                <w:szCs w:val="22"/>
              </w:rPr>
              <w:t>către operatorii economici</w:t>
            </w:r>
          </w:p>
        </w:tc>
        <w:tc>
          <w:tcPr>
            <w:tcW w:w="1182" w:type="dxa"/>
            <w:shd w:val="clear" w:color="auto" w:fill="FFFF00"/>
          </w:tcPr>
          <w:p w14:paraId="7367322B" w14:textId="77777777" w:rsidR="00AF119F" w:rsidRPr="007406FF" w:rsidRDefault="00AF119F" w:rsidP="00B6135B">
            <w:pPr>
              <w:spacing w:line="105" w:lineRule="exact"/>
            </w:pPr>
          </w:p>
          <w:p w14:paraId="58FC9441" w14:textId="77777777" w:rsidR="00AF119F" w:rsidRPr="007406FF" w:rsidRDefault="00AF119F" w:rsidP="00B6135B">
            <w:pPr>
              <w:ind w:left="96"/>
            </w:pPr>
            <w:r w:rsidRPr="007406FF">
              <w:rPr>
                <w:color w:val="000000"/>
                <w:spacing w:val="-7"/>
              </w:rPr>
              <w:t>DA</w:t>
            </w:r>
          </w:p>
        </w:tc>
      </w:tr>
      <w:tr w:rsidR="00AF119F" w:rsidRPr="00B03A84" w14:paraId="3BEE068B" w14:textId="77777777" w:rsidTr="00B6135B">
        <w:trPr>
          <w:trHeight w:val="525"/>
        </w:trPr>
        <w:tc>
          <w:tcPr>
            <w:tcW w:w="572" w:type="dxa"/>
            <w:shd w:val="clear" w:color="auto" w:fill="FFFF00"/>
          </w:tcPr>
          <w:p w14:paraId="12E0A554" w14:textId="77777777" w:rsidR="00AF119F" w:rsidRPr="007406FF" w:rsidRDefault="00AF119F" w:rsidP="00B6135B">
            <w:pPr>
              <w:ind w:left="100"/>
            </w:pPr>
          </w:p>
        </w:tc>
        <w:tc>
          <w:tcPr>
            <w:tcW w:w="3779" w:type="dxa"/>
            <w:shd w:val="clear" w:color="auto" w:fill="FFFF00"/>
          </w:tcPr>
          <w:p w14:paraId="4F334E2C" w14:textId="77777777" w:rsidR="00AF119F" w:rsidRDefault="00AF119F" w:rsidP="00B6135B">
            <w:r>
              <w:t>Disponibilitate de bani lichizi sau capital circulant, de resurse creditare sau alte mijloace financiare</w:t>
            </w:r>
          </w:p>
        </w:tc>
        <w:tc>
          <w:tcPr>
            <w:tcW w:w="4042" w:type="dxa"/>
            <w:shd w:val="clear" w:color="auto" w:fill="FFFF00"/>
          </w:tcPr>
          <w:p w14:paraId="7E4AD2D6" w14:textId="77777777" w:rsidR="00AF119F" w:rsidRPr="00EE3755" w:rsidRDefault="00AF119F" w:rsidP="00B61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EE3755">
              <w:rPr>
                <w:sz w:val="22"/>
                <w:szCs w:val="22"/>
              </w:rPr>
              <w:t>00000,0</w:t>
            </w:r>
            <w:r>
              <w:rPr>
                <w:sz w:val="22"/>
                <w:szCs w:val="22"/>
              </w:rPr>
              <w:t>0</w:t>
            </w:r>
            <w:r w:rsidRPr="00EE3755">
              <w:rPr>
                <w:sz w:val="22"/>
                <w:szCs w:val="22"/>
              </w:rPr>
              <w:t xml:space="preserve"> lei</w:t>
            </w:r>
          </w:p>
        </w:tc>
        <w:tc>
          <w:tcPr>
            <w:tcW w:w="1182" w:type="dxa"/>
            <w:shd w:val="clear" w:color="auto" w:fill="FFFF00"/>
          </w:tcPr>
          <w:p w14:paraId="17874851" w14:textId="77777777" w:rsidR="00AF119F" w:rsidRDefault="00AF119F" w:rsidP="00B6135B">
            <w:r w:rsidRPr="00EC65AD">
              <w:rPr>
                <w:iCs/>
                <w:noProof w:val="0"/>
                <w:sz w:val="20"/>
                <w:szCs w:val="20"/>
                <w:lang w:eastAsia="ru-RU"/>
              </w:rPr>
              <w:t>DA</w:t>
            </w:r>
          </w:p>
        </w:tc>
      </w:tr>
      <w:tr w:rsidR="00AF119F" w:rsidRPr="00B03A84" w14:paraId="4F6066FD" w14:textId="77777777" w:rsidTr="00B6135B">
        <w:trPr>
          <w:trHeight w:val="525"/>
        </w:trPr>
        <w:tc>
          <w:tcPr>
            <w:tcW w:w="572" w:type="dxa"/>
            <w:shd w:val="clear" w:color="auto" w:fill="FFFF00"/>
          </w:tcPr>
          <w:p w14:paraId="71742C8E" w14:textId="77777777" w:rsidR="00AF119F" w:rsidRPr="007406FF" w:rsidRDefault="00AF119F" w:rsidP="00B6135B">
            <w:pPr>
              <w:ind w:left="100"/>
            </w:pPr>
          </w:p>
        </w:tc>
        <w:tc>
          <w:tcPr>
            <w:tcW w:w="3779" w:type="dxa"/>
            <w:shd w:val="clear" w:color="auto" w:fill="FFFF00"/>
          </w:tcPr>
          <w:p w14:paraId="10DE4584" w14:textId="77777777" w:rsidR="00AF119F" w:rsidRDefault="00AF119F" w:rsidP="00B613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rFonts w:ascii="Helvetica" w:hAnsi="Helvetica"/>
                <w:color w:val="333333"/>
                <w:sz w:val="22"/>
                <w:szCs w:val="22"/>
                <w:shd w:val="clear" w:color="auto" w:fill="FFFFFF"/>
              </w:rPr>
              <w:t>standarde de asigurare a calităţii (ISO 9001)</w:t>
            </w:r>
          </w:p>
        </w:tc>
        <w:tc>
          <w:tcPr>
            <w:tcW w:w="4042" w:type="dxa"/>
            <w:shd w:val="clear" w:color="auto" w:fill="FFFF00"/>
          </w:tcPr>
          <w:p w14:paraId="3A1D8B3B" w14:textId="77777777" w:rsidR="00AF119F" w:rsidRPr="00EE3755" w:rsidRDefault="00AF119F" w:rsidP="00B613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E3755">
              <w:rPr>
                <w:iCs/>
                <w:noProof w:val="0"/>
                <w:sz w:val="22"/>
                <w:szCs w:val="22"/>
                <w:lang w:eastAsia="ru-RU"/>
              </w:rPr>
              <w:t>Cu aplicarea semnăturii electronice a operatorului economic</w:t>
            </w:r>
          </w:p>
        </w:tc>
        <w:tc>
          <w:tcPr>
            <w:tcW w:w="1182" w:type="dxa"/>
            <w:shd w:val="clear" w:color="auto" w:fill="FFFF00"/>
          </w:tcPr>
          <w:p w14:paraId="1A732BB4" w14:textId="77777777" w:rsidR="00AF119F" w:rsidRPr="00B03A84" w:rsidRDefault="00AF119F" w:rsidP="00B613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DA</w:t>
            </w:r>
          </w:p>
        </w:tc>
      </w:tr>
    </w:tbl>
    <w:p w14:paraId="078C88D8" w14:textId="77777777" w:rsidR="00AF119F" w:rsidRPr="002B4910" w:rsidRDefault="00AF119F" w:rsidP="00AF119F">
      <w:pPr>
        <w:pStyle w:val="a"/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  <w:r w:rsidRPr="00443C62">
        <w:rPr>
          <w:b/>
          <w:lang w:eastAsia="ru-RU"/>
        </w:rPr>
        <w:t xml:space="preserve">Garanția pentru ofertă 1% din valoarea ofertei – </w:t>
      </w:r>
      <w:r w:rsidRPr="002B4910">
        <w:rPr>
          <w:lang w:eastAsia="ru-RU"/>
        </w:rPr>
        <w:t>se prezintă în format de hîrtie de către  o bancă din RMoldova.</w:t>
      </w:r>
    </w:p>
    <w:p w14:paraId="356A6EC8" w14:textId="77777777" w:rsidR="00AF119F" w:rsidRPr="00443C62" w:rsidRDefault="00AF119F" w:rsidP="00AF119F">
      <w:pPr>
        <w:pStyle w:val="a"/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443C62">
        <w:rPr>
          <w:b/>
          <w:lang w:eastAsia="ru-RU"/>
        </w:rPr>
        <w:t xml:space="preserve">Termenul de garanție a lucrărilor: </w:t>
      </w:r>
      <w:r w:rsidRPr="00443C62">
        <w:rPr>
          <w:iCs/>
          <w:lang w:eastAsia="ru-RU"/>
        </w:rPr>
        <w:t xml:space="preserve">Pe o perioadă de </w:t>
      </w:r>
      <w:r>
        <w:rPr>
          <w:iCs/>
          <w:lang w:eastAsia="ru-RU"/>
        </w:rPr>
        <w:t xml:space="preserve">5 </w:t>
      </w:r>
      <w:r w:rsidRPr="00443C62">
        <w:rPr>
          <w:iCs/>
          <w:lang w:eastAsia="ru-RU"/>
        </w:rPr>
        <w:t>ani de la semnarea procesului verbal de recepție la terminarea lucrărilor.</w:t>
      </w:r>
    </w:p>
    <w:p w14:paraId="4F28BDDB" w14:textId="77777777" w:rsidR="00AF119F" w:rsidRPr="00F65970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59268B">
        <w:rPr>
          <w:b/>
          <w:lang w:eastAsia="ru-RU"/>
        </w:rPr>
        <w:t>Garanția d</w:t>
      </w:r>
      <w:r>
        <w:rPr>
          <w:b/>
          <w:lang w:eastAsia="ru-RU"/>
        </w:rPr>
        <w:t xml:space="preserve">e bună execuție a contractului, </w:t>
      </w:r>
      <w:r>
        <w:rPr>
          <w:color w:val="2C2D2E"/>
          <w:shd w:val="clear" w:color="auto" w:fill="FFFFFF"/>
        </w:rPr>
        <w:t>cuantumul 5% din valoarea ofertei  se  transferă/prezintă esalonat, dupa prezentarea procesului verbal de îndeplinire a lucrărilor.</w:t>
      </w:r>
    </w:p>
    <w:p w14:paraId="6908542C" w14:textId="77777777" w:rsidR="00AF119F" w:rsidRPr="001F3C20" w:rsidRDefault="00AF119F" w:rsidP="00AF119F">
      <w:pPr>
        <w:pStyle w:val="a"/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996E19">
        <w:rPr>
          <w:rStyle w:val="aff0"/>
          <w:color w:val="333333"/>
        </w:rPr>
        <w:t xml:space="preserve">DECLARAŢIEprivind confirmarea identității beneficiarilor efectivi și neîncadrarea acestora însituația condamnării  pentru participarea la activităţi ale unei organizaţii sau grupări criminale,pentru corupţie, fraudă şi/sau spălare de bani, </w:t>
      </w:r>
      <w:r w:rsidRPr="00996E19">
        <w:rPr>
          <w:color w:val="333333"/>
          <w:shd w:val="clear" w:color="auto" w:fill="FFFFFF"/>
        </w:rPr>
        <w:t>În termen de 5 zile de la data comunicării rezultatelor procedurii de achiziție publică, ofertantul/ofertantul asociat desemnat câștigător va prezenta Declarația autorității contractante și Agenției Achiziții Publice</w:t>
      </w:r>
    </w:p>
    <w:p w14:paraId="7F91FF1C" w14:textId="77777777" w:rsidR="00AF119F" w:rsidRPr="002B4910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bookmarkStart w:id="1" w:name="_Hlk104899691"/>
      <w:r w:rsidRPr="002B4910">
        <w:rPr>
          <w:b/>
          <w:lang w:eastAsia="ru-RU"/>
        </w:rPr>
        <w:t xml:space="preserve">Motivul recurgerii la procedura accelerată (în cazul licitației deschise, restrânse și a procedurii negociate), COP </w:t>
      </w:r>
      <w:r w:rsidRPr="00D678A3">
        <w:rPr>
          <w:lang w:eastAsia="ru-RU"/>
        </w:rPr>
        <w:t>deschise conform HG 638/2020, suma depățește</w:t>
      </w:r>
      <w:r w:rsidRPr="002B4910">
        <w:rPr>
          <w:b/>
          <w:lang w:eastAsia="ru-RU"/>
        </w:rPr>
        <w:t xml:space="preserve"> </w:t>
      </w:r>
      <w:r w:rsidRPr="002B4910">
        <w:rPr>
          <w:color w:val="333333"/>
          <w:shd w:val="clear" w:color="auto" w:fill="FFFFFF"/>
        </w:rPr>
        <w:t xml:space="preserve">valoarea </w:t>
      </w:r>
      <w:r w:rsidRPr="002B4910">
        <w:rPr>
          <w:color w:val="333333"/>
          <w:shd w:val="clear" w:color="auto" w:fill="FFFFFF"/>
        </w:rPr>
        <w:lastRenderedPageBreak/>
        <w:t>estimată a contractului de achiziție publică de lucrări ce urmează a fi atribuită este egală sau mai mare decât cea prevăzută la art. 2 alin. (3) din Legea nr. 131/2015</w:t>
      </w:r>
    </w:p>
    <w:p w14:paraId="1EF4E14A" w14:textId="77777777" w:rsidR="00AF119F" w:rsidRPr="00BF3D50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BF3D50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b/>
          <w:lang w:eastAsia="ru-RU"/>
        </w:rPr>
        <w:t xml:space="preserve"> </w:t>
      </w:r>
      <w:r w:rsidRPr="00BF3D50">
        <w:rPr>
          <w:lang w:eastAsia="ru-RU"/>
        </w:rPr>
        <w:t>nu sunt</w:t>
      </w:r>
      <w:r>
        <w:rPr>
          <w:b/>
          <w:lang w:eastAsia="ru-RU"/>
        </w:rPr>
        <w:t xml:space="preserve"> </w:t>
      </w:r>
    </w:p>
    <w:p w14:paraId="3373A123" w14:textId="77777777" w:rsidR="00AF119F" w:rsidRPr="00135ABF" w:rsidRDefault="00AF119F" w:rsidP="00AF119F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Pr="00FF430B">
        <w:rPr>
          <w:b/>
          <w:lang w:eastAsia="ru-RU"/>
        </w:rPr>
        <w:t xml:space="preserve">): </w:t>
      </w:r>
      <w:r w:rsidRPr="00135ABF">
        <w:rPr>
          <w:lang w:eastAsia="ru-RU"/>
        </w:rPr>
        <w:t>conform caietului de sarcini.</w:t>
      </w:r>
    </w:p>
    <w:p w14:paraId="75F9799A" w14:textId="77777777" w:rsidR="00AF119F" w:rsidRPr="00FF430B" w:rsidRDefault="00AF119F" w:rsidP="00AF119F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Ofertele se prezintă în valută md</w:t>
      </w:r>
    </w:p>
    <w:p w14:paraId="7EBB0A7E" w14:textId="77777777" w:rsidR="00AF119F" w:rsidRPr="00BF3D50" w:rsidRDefault="00AF119F" w:rsidP="00AF119F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 w:rsidRPr="00FF430B">
        <w:rPr>
          <w:b/>
          <w:lang w:eastAsia="ru-RU"/>
        </w:rPr>
        <w:t>Criteriul de evaluare aplicat pentru atribuirea contractului:_</w:t>
      </w:r>
      <w:r w:rsidRPr="00BF3D50">
        <w:rPr>
          <w:lang w:eastAsia="ru-RU"/>
        </w:rPr>
        <w:t>cel mai scăzut preț pentru un singur lot</w:t>
      </w:r>
    </w:p>
    <w:p w14:paraId="688E8639" w14:textId="77777777" w:rsidR="00AF119F" w:rsidRPr="00FF430B" w:rsidRDefault="00AF119F" w:rsidP="00AF119F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  <w:r>
        <w:rPr>
          <w:b/>
          <w:lang w:eastAsia="ru-RU"/>
        </w:rPr>
        <w:t xml:space="preserve"> </w:t>
      </w:r>
      <w:r w:rsidRPr="00BF3D50">
        <w:rPr>
          <w:lang w:eastAsia="ru-RU"/>
        </w:rPr>
        <w:t>nu se cere</w:t>
      </w:r>
      <w:r>
        <w:rPr>
          <w:b/>
          <w:lang w:eastAsia="ru-RU"/>
        </w:rPr>
        <w:t xml:space="preserve"> </w:t>
      </w:r>
    </w:p>
    <w:p w14:paraId="3EC01BB0" w14:textId="77777777" w:rsidR="00AF119F" w:rsidRPr="00FF430B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14:paraId="6AF306C0" w14:textId="77777777" w:rsidR="00AF119F" w:rsidRDefault="00AF119F" w:rsidP="00AF119F">
      <w:pPr>
        <w:shd w:val="clear" w:color="auto" w:fill="FFFFFF" w:themeFill="background1"/>
        <w:tabs>
          <w:tab w:val="right" w:pos="426"/>
        </w:tabs>
        <w:spacing w:before="120"/>
        <w:ind w:left="644"/>
        <w:rPr>
          <w:b/>
          <w:lang w:eastAsia="ru-RU"/>
        </w:rPr>
      </w:pPr>
      <w:r>
        <w:rPr>
          <w:b/>
          <w:lang w:eastAsia="ru-RU"/>
        </w:rPr>
        <w:t xml:space="preserve">conform SIA RSAP /până la: </w:t>
      </w:r>
      <w:r>
        <w:rPr>
          <w:b/>
          <w:i/>
          <w:lang w:eastAsia="ru-RU"/>
        </w:rPr>
        <w:t xml:space="preserve">[ora exactă], ora indicată in </w:t>
      </w:r>
      <w:r>
        <w:rPr>
          <w:b/>
          <w:lang w:eastAsia="ru-RU"/>
        </w:rPr>
        <w:t>SIA RSAP</w:t>
      </w:r>
    </w:p>
    <w:p w14:paraId="0856EF76" w14:textId="77777777" w:rsidR="00AF119F" w:rsidRDefault="00AF119F" w:rsidP="00AF119F">
      <w:pPr>
        <w:shd w:val="clear" w:color="auto" w:fill="FFFFFF" w:themeFill="background1"/>
        <w:tabs>
          <w:tab w:val="right" w:pos="426"/>
        </w:tabs>
        <w:spacing w:before="120"/>
        <w:ind w:left="644"/>
        <w:rPr>
          <w:b/>
          <w:lang w:eastAsia="ru-RU"/>
        </w:rPr>
      </w:pPr>
      <w:r>
        <w:rPr>
          <w:b/>
          <w:lang w:eastAsia="ru-RU"/>
        </w:rPr>
        <w:t xml:space="preserve">pe:  20 zile </w:t>
      </w:r>
      <w:r>
        <w:rPr>
          <w:b/>
          <w:i/>
          <w:lang w:eastAsia="ru-RU"/>
        </w:rPr>
        <w:t xml:space="preserve">[data] indicată in </w:t>
      </w:r>
      <w:r>
        <w:rPr>
          <w:b/>
          <w:lang w:eastAsia="ru-RU"/>
        </w:rPr>
        <w:t>SIA RSAP</w:t>
      </w:r>
    </w:p>
    <w:p w14:paraId="0A2D3127" w14:textId="77777777" w:rsidR="00AF119F" w:rsidRPr="00FF430B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Adresa la care trebuie transmise ofertele sau cererile de participare: </w:t>
      </w:r>
    </w:p>
    <w:p w14:paraId="02C349E3" w14:textId="77777777" w:rsidR="00AF119F" w:rsidRPr="00FF430B" w:rsidRDefault="00AF119F" w:rsidP="00AF119F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14:paraId="18F63D18" w14:textId="77777777" w:rsidR="00AF119F" w:rsidRPr="00FF430B" w:rsidRDefault="00AF119F" w:rsidP="00AF119F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Pr="00BF3D50">
        <w:rPr>
          <w:lang w:eastAsia="ru-RU"/>
        </w:rPr>
        <w:t>60 zile</w:t>
      </w:r>
    </w:p>
    <w:p w14:paraId="39927AF8" w14:textId="77777777" w:rsidR="00AF119F" w:rsidRPr="00F73D67" w:rsidRDefault="00AF119F" w:rsidP="00AF119F">
      <w:pPr>
        <w:pStyle w:val="a"/>
        <w:numPr>
          <w:ilvl w:val="0"/>
          <w:numId w:val="28"/>
        </w:numPr>
        <w:spacing w:before="106" w:line="235" w:lineRule="auto"/>
        <w:ind w:right="384"/>
        <w:rPr>
          <w:sz w:val="20"/>
        </w:rPr>
      </w:pPr>
      <w:r w:rsidRPr="00F73D67">
        <w:rPr>
          <w:b/>
          <w:lang w:eastAsia="ru-RU"/>
        </w:rPr>
        <w:t xml:space="preserve">Locul deschiderii ofertelor: </w:t>
      </w:r>
      <w:r w:rsidRPr="00F73D67">
        <w:rPr>
          <w:rFonts w:ascii="Calibri Light" w:hAnsi="Calibri Light"/>
          <w:i/>
          <w:sz w:val="20"/>
        </w:rPr>
        <w:t xml:space="preserve">Conform publicării din SIA RSAP M-Tender </w:t>
      </w:r>
      <w:r w:rsidRPr="00F73D67">
        <w:rPr>
          <w:sz w:val="20"/>
        </w:rPr>
        <w:t>(SIA RSAP sau adresa deschiderii)</w:t>
      </w:r>
    </w:p>
    <w:p w14:paraId="43843DE2" w14:textId="77777777" w:rsidR="00AF119F" w:rsidRDefault="00AF119F" w:rsidP="00AF119F">
      <w:pPr>
        <w:spacing w:before="2"/>
        <w:ind w:left="1040"/>
        <w:rPr>
          <w:b/>
          <w:i/>
        </w:rPr>
      </w:pPr>
      <w:r>
        <w:rPr>
          <w:b/>
          <w:i/>
        </w:rPr>
        <w:t>Ofertele întîrziate vor fi respinse. da</w:t>
      </w:r>
    </w:p>
    <w:p w14:paraId="4346CD03" w14:textId="77777777" w:rsidR="00AF119F" w:rsidRPr="00FF430B" w:rsidRDefault="00AF119F" w:rsidP="00AF119F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lang w:eastAsia="ru-RU"/>
        </w:rPr>
        <w:t>.</w:t>
      </w:r>
    </w:p>
    <w:p w14:paraId="0E33B1A0" w14:textId="77777777" w:rsidR="00AF119F" w:rsidRPr="00FF430B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>Limba sau limbile în care trebuie redactate ofertele sau cererile de participare:</w:t>
      </w:r>
      <w:r>
        <w:rPr>
          <w:b/>
          <w:lang w:eastAsia="ru-RU"/>
        </w:rPr>
        <w:t xml:space="preserve"> md</w:t>
      </w:r>
      <w:r w:rsidRPr="00FF430B">
        <w:rPr>
          <w:b/>
          <w:lang w:eastAsia="ru-RU"/>
        </w:rPr>
        <w:t xml:space="preserve"> </w:t>
      </w:r>
    </w:p>
    <w:p w14:paraId="7032102D" w14:textId="77777777" w:rsidR="00AF119F" w:rsidRPr="00BF3D50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right" w:pos="284"/>
        </w:tabs>
        <w:spacing w:before="120"/>
        <w:ind w:left="567" w:hanging="567"/>
        <w:contextualSpacing/>
        <w:rPr>
          <w:sz w:val="20"/>
          <w:lang w:eastAsia="ru-RU"/>
        </w:rPr>
      </w:pPr>
      <w:r>
        <w:rPr>
          <w:b/>
          <w:lang w:eastAsia="ru-RU"/>
        </w:rPr>
        <w:t xml:space="preserve"> </w:t>
      </w:r>
      <w:r w:rsidRPr="00BF3D50">
        <w:rPr>
          <w:b/>
          <w:lang w:eastAsia="ru-RU"/>
        </w:rPr>
        <w:t>Respectivul contract se referă la un proiect și/sau program f</w:t>
      </w:r>
      <w:r>
        <w:rPr>
          <w:b/>
          <w:lang w:eastAsia="ru-RU"/>
        </w:rPr>
        <w:t xml:space="preserve">inanțat din fonduri ale Uniunii </w:t>
      </w:r>
      <w:r w:rsidRPr="00BF3D50">
        <w:rPr>
          <w:b/>
          <w:lang w:eastAsia="ru-RU"/>
        </w:rPr>
        <w:t>Europene: nu este</w:t>
      </w:r>
    </w:p>
    <w:p w14:paraId="4BA3925F" w14:textId="77777777" w:rsidR="00AF119F" w:rsidRPr="00FF430B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14:paraId="5D332273" w14:textId="77777777" w:rsidR="00AF119F" w:rsidRPr="00FF430B" w:rsidRDefault="00AF119F" w:rsidP="00AF119F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14:paraId="0DBD6AC0" w14:textId="77777777" w:rsidR="00AF119F" w:rsidRPr="00FF430B" w:rsidRDefault="00AF119F" w:rsidP="00AF119F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14:paraId="36B4FA7A" w14:textId="77777777" w:rsidR="00AF119F" w:rsidRPr="00FF430B" w:rsidRDefault="00AF119F" w:rsidP="00AF119F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 022-820 652, 022 820-651, contestatii@ansc.md</w:t>
      </w:r>
    </w:p>
    <w:p w14:paraId="57F9F309" w14:textId="77777777" w:rsidR="00AF119F" w:rsidRPr="00FF430B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</w:t>
      </w:r>
      <w:r>
        <w:rPr>
          <w:b/>
          <w:lang w:eastAsia="ru-RU"/>
        </w:rPr>
        <w:t>ul respectiv (dacă este cazul): nu se cere</w:t>
      </w:r>
    </w:p>
    <w:p w14:paraId="2AED7C82" w14:textId="77777777" w:rsidR="00AF119F" w:rsidRPr="00FF430B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>
        <w:rPr>
          <w:b/>
          <w:shd w:val="clear" w:color="auto" w:fill="FFFFFF" w:themeFill="background1"/>
          <w:lang w:eastAsia="ru-RU"/>
        </w:rPr>
        <w:t xml:space="preserve">: nu este </w:t>
      </w:r>
    </w:p>
    <w:p w14:paraId="73CE51B4" w14:textId="77777777" w:rsidR="00AF119F" w:rsidRPr="00F65970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rPr>
          <w:u w:val="single"/>
          <w:lang w:eastAsia="ru-RU"/>
        </w:rPr>
      </w:pPr>
      <w:r w:rsidRPr="00FF430B">
        <w:rPr>
          <w:b/>
          <w:lang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 w:themeFill="background1"/>
          <w:lang w:eastAsia="ru-RU"/>
        </w:rPr>
        <w:t xml:space="preserve">anunţ, </w:t>
      </w:r>
      <w:r>
        <w:rPr>
          <w:u w:val="single"/>
          <w:shd w:val="clear" w:color="auto" w:fill="FFFFFF" w:themeFill="background1"/>
          <w:lang w:eastAsia="ru-RU"/>
        </w:rPr>
        <w:t>BAP nr. 71 din 09</w:t>
      </w:r>
      <w:r w:rsidRPr="00F65970">
        <w:rPr>
          <w:u w:val="single"/>
          <w:shd w:val="clear" w:color="auto" w:fill="FFFFFF" w:themeFill="background1"/>
          <w:lang w:eastAsia="ru-RU"/>
        </w:rPr>
        <w:t>.09.2022</w:t>
      </w:r>
    </w:p>
    <w:p w14:paraId="4D21555C" w14:textId="77777777" w:rsidR="00AF119F" w:rsidRPr="00FF430B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e:</w:t>
      </w:r>
      <w:r>
        <w:rPr>
          <w:b/>
          <w:shd w:val="clear" w:color="auto" w:fill="FFFFFF" w:themeFill="background1"/>
          <w:lang w:eastAsia="ru-RU"/>
        </w:rPr>
        <w:t xml:space="preserve"> 12.09.2022</w:t>
      </w:r>
    </w:p>
    <w:p w14:paraId="12D484B7" w14:textId="77777777" w:rsidR="00AF119F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14:paraId="7DF40F3B" w14:textId="77777777" w:rsidR="00AF119F" w:rsidRPr="00FF430B" w:rsidRDefault="00AF119F" w:rsidP="00AF119F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274"/>
        <w:gridCol w:w="3767"/>
      </w:tblGrid>
      <w:tr w:rsidR="00AF119F" w14:paraId="1AB32A7C" w14:textId="77777777" w:rsidTr="00B6135B">
        <w:tc>
          <w:tcPr>
            <w:tcW w:w="5305" w:type="dxa"/>
            <w:shd w:val="clear" w:color="auto" w:fill="FFFFFF"/>
          </w:tcPr>
          <w:p w14:paraId="16F957D3" w14:textId="77777777" w:rsidR="00AF119F" w:rsidRPr="008D44DD" w:rsidRDefault="00AF119F" w:rsidP="00B6135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8D44DD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76AB0A32" w14:textId="77777777" w:rsidR="00AF119F" w:rsidRPr="008D44DD" w:rsidRDefault="00AF119F" w:rsidP="00B6135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8D44DD">
              <w:rPr>
                <w:b/>
                <w:lang w:eastAsia="ru-RU"/>
              </w:rPr>
              <w:t>Se va utiliza/accepta sau nu</w:t>
            </w:r>
          </w:p>
        </w:tc>
      </w:tr>
      <w:tr w:rsidR="00AF119F" w14:paraId="7C3B6C96" w14:textId="77777777" w:rsidTr="00B6135B">
        <w:tc>
          <w:tcPr>
            <w:tcW w:w="5305" w:type="dxa"/>
            <w:shd w:val="clear" w:color="auto" w:fill="FFFFFF"/>
          </w:tcPr>
          <w:p w14:paraId="66719682" w14:textId="77777777" w:rsidR="00AF119F" w:rsidRPr="008D44DD" w:rsidRDefault="00AF119F" w:rsidP="00B6135B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8D44DD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2EA7F3A9" w14:textId="77777777" w:rsidR="00AF119F" w:rsidRPr="008D44DD" w:rsidRDefault="00AF119F" w:rsidP="00B6135B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8D44DD">
              <w:t>Se va utiliza</w:t>
            </w:r>
          </w:p>
        </w:tc>
      </w:tr>
      <w:tr w:rsidR="00AF119F" w14:paraId="03316C18" w14:textId="77777777" w:rsidTr="00B6135B">
        <w:tc>
          <w:tcPr>
            <w:tcW w:w="5305" w:type="dxa"/>
            <w:shd w:val="clear" w:color="auto" w:fill="FFFFFF"/>
          </w:tcPr>
          <w:p w14:paraId="0EC1C0AA" w14:textId="77777777" w:rsidR="00AF119F" w:rsidRPr="008D44DD" w:rsidRDefault="00AF119F" w:rsidP="00B6135B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8D44DD">
              <w:rPr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3A08EB23" w14:textId="77777777" w:rsidR="00AF119F" w:rsidRPr="008D44DD" w:rsidRDefault="00AF119F" w:rsidP="00B6135B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8D44DD">
              <w:rPr>
                <w:lang w:eastAsia="ru-RU"/>
              </w:rPr>
              <w:t>Nu s</w:t>
            </w:r>
            <w:r w:rsidRPr="008D44DD">
              <w:t>e va utiliza</w:t>
            </w:r>
          </w:p>
        </w:tc>
      </w:tr>
      <w:tr w:rsidR="00AF119F" w14:paraId="44F9A95A" w14:textId="77777777" w:rsidTr="00B6135B">
        <w:tc>
          <w:tcPr>
            <w:tcW w:w="5305" w:type="dxa"/>
            <w:shd w:val="clear" w:color="auto" w:fill="FFFFFF"/>
          </w:tcPr>
          <w:p w14:paraId="1A0C880C" w14:textId="77777777" w:rsidR="00AF119F" w:rsidRPr="008D44DD" w:rsidRDefault="00AF119F" w:rsidP="00B6135B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8D44DD">
              <w:rPr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6DCBF818" w14:textId="77777777" w:rsidR="00AF119F" w:rsidRPr="008D44DD" w:rsidRDefault="00AF119F" w:rsidP="00B6135B">
            <w:r w:rsidRPr="008D44DD">
              <w:t>Se va utiliza</w:t>
            </w:r>
          </w:p>
        </w:tc>
      </w:tr>
      <w:tr w:rsidR="00AF119F" w14:paraId="333B3F83" w14:textId="77777777" w:rsidTr="00B6135B">
        <w:trPr>
          <w:trHeight w:val="77"/>
        </w:trPr>
        <w:tc>
          <w:tcPr>
            <w:tcW w:w="5305" w:type="dxa"/>
            <w:shd w:val="clear" w:color="auto" w:fill="FFFFFF"/>
          </w:tcPr>
          <w:p w14:paraId="38E2CC9E" w14:textId="77777777" w:rsidR="00AF119F" w:rsidRPr="008D44DD" w:rsidRDefault="00AF119F" w:rsidP="00B6135B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8D44DD">
              <w:rPr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6FD0AAF4" w14:textId="77777777" w:rsidR="00AF119F" w:rsidRPr="008D44DD" w:rsidRDefault="00AF119F" w:rsidP="00B6135B">
            <w:r w:rsidRPr="008D44DD">
              <w:t>Se va utiliza</w:t>
            </w:r>
          </w:p>
        </w:tc>
      </w:tr>
    </w:tbl>
    <w:p w14:paraId="03005B96" w14:textId="77777777" w:rsidR="00AF119F" w:rsidRPr="00FF430B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rPr>
          <w:sz w:val="20"/>
          <w:lang w:eastAsia="ru-RU"/>
        </w:rPr>
      </w:pPr>
      <w:r w:rsidRPr="00FF430B">
        <w:rPr>
          <w:b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lang w:eastAsia="ru-RU"/>
        </w:rPr>
        <w:t>nu este</w:t>
      </w:r>
    </w:p>
    <w:p w14:paraId="3FC6388C" w14:textId="77777777" w:rsidR="00AF119F" w:rsidRPr="00FF430B" w:rsidRDefault="00AF119F" w:rsidP="00AF119F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>
        <w:rPr>
          <w:b/>
          <w:lang w:eastAsia="ru-RU"/>
        </w:rPr>
        <w:t>nu sunt</w:t>
      </w:r>
    </w:p>
    <w:p w14:paraId="32742F66" w14:textId="77777777" w:rsidR="00AF119F" w:rsidRPr="00FF430B" w:rsidRDefault="00AF119F" w:rsidP="00AF119F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2E4B330C" w14:textId="77777777" w:rsidR="00AF119F" w:rsidRPr="00FF430B" w:rsidRDefault="00AF119F" w:rsidP="00AF119F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15F228C8" w14:textId="77777777" w:rsidR="00AF119F" w:rsidRPr="00FF430B" w:rsidRDefault="00AF119F" w:rsidP="00AF119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Pr="00FF430B">
        <w:rPr>
          <w:b/>
          <w:shd w:val="clear" w:color="auto" w:fill="FFFFFF" w:themeFill="background1"/>
          <w:lang w:eastAsia="ru-RU"/>
        </w:rPr>
        <w:t xml:space="preserve">______________________________  </w:t>
      </w:r>
      <w:r w:rsidRPr="00812DD8">
        <w:rPr>
          <w:b/>
          <w:shd w:val="clear" w:color="auto" w:fill="FFFFFF" w:themeFill="background1"/>
          <w:lang w:eastAsia="ru-RU"/>
        </w:rPr>
        <w:t xml:space="preserve"> </w:t>
      </w:r>
    </w:p>
    <w:bookmarkEnd w:id="1"/>
    <w:p w14:paraId="061336D5" w14:textId="77777777" w:rsidR="00AF119F" w:rsidRDefault="00AF119F" w:rsidP="00AF119F">
      <w:pPr>
        <w:shd w:val="clear" w:color="auto" w:fill="FFFFFF"/>
        <w:tabs>
          <w:tab w:val="right" w:pos="426"/>
        </w:tabs>
        <w:spacing w:before="120"/>
      </w:pPr>
    </w:p>
    <w:p w14:paraId="7EB3B2FB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noProof w:val="0"/>
          <w:sz w:val="22"/>
          <w:szCs w:val="22"/>
        </w:rPr>
      </w:pPr>
    </w:p>
    <w:p w14:paraId="4EE63E2B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noProof w:val="0"/>
          <w:sz w:val="22"/>
          <w:szCs w:val="22"/>
        </w:rPr>
      </w:pPr>
    </w:p>
    <w:p w14:paraId="71EBE28B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noProof w:val="0"/>
          <w:sz w:val="22"/>
          <w:szCs w:val="22"/>
        </w:rPr>
      </w:pPr>
    </w:p>
    <w:p w14:paraId="015ED00F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noProof w:val="0"/>
          <w:sz w:val="22"/>
          <w:szCs w:val="22"/>
        </w:rPr>
      </w:pPr>
    </w:p>
    <w:p w14:paraId="2D606FBF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noProof w:val="0"/>
          <w:sz w:val="22"/>
          <w:szCs w:val="22"/>
        </w:rPr>
      </w:pPr>
    </w:p>
    <w:p w14:paraId="67ABB0E0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noProof w:val="0"/>
          <w:sz w:val="22"/>
          <w:szCs w:val="22"/>
        </w:rPr>
      </w:pPr>
    </w:p>
    <w:p w14:paraId="40AD7973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noProof w:val="0"/>
          <w:sz w:val="22"/>
          <w:szCs w:val="22"/>
        </w:rPr>
      </w:pPr>
    </w:p>
    <w:p w14:paraId="5A18FA81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noProof w:val="0"/>
          <w:sz w:val="22"/>
          <w:szCs w:val="22"/>
        </w:rPr>
      </w:pPr>
    </w:p>
    <w:p w14:paraId="0B4F1CE1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noProof w:val="0"/>
          <w:sz w:val="22"/>
          <w:szCs w:val="22"/>
        </w:rPr>
      </w:pPr>
    </w:p>
    <w:p w14:paraId="6032A8BD" w14:textId="77777777" w:rsidR="007F137E" w:rsidRPr="00FF430B" w:rsidRDefault="007F137E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128039AC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5C313B3F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67BACFD4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04C3E018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6978B7A8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572A980C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1817F368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69E19799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0E81B8FA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21A213FB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61E550C2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355814BE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0F2096F1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704B4DD3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13F59349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4F202645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1F68FB3C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197B024B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1F13B464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51FC1C32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4FD28906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5ADF835E" w14:textId="77777777" w:rsidR="000930AB" w:rsidRPr="00FF430B" w:rsidRDefault="000930AB" w:rsidP="002A6E9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1084883F" w14:textId="7DE0A3F7" w:rsidR="005B235E" w:rsidRDefault="005B235E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2DFF3CBC" w14:textId="77777777" w:rsidR="001F7AEE" w:rsidRPr="00FF430B" w:rsidRDefault="001F7AEE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sectPr w:rsidR="001F7AEE" w:rsidRPr="00FF430B" w:rsidSect="00646545">
      <w:footerReference w:type="default" r:id="rId9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4C88DE" w14:textId="77777777" w:rsidR="00B17CD9" w:rsidRDefault="00B17CD9" w:rsidP="00A20ACF">
      <w:r>
        <w:separator/>
      </w:r>
    </w:p>
  </w:endnote>
  <w:endnote w:type="continuationSeparator" w:id="0">
    <w:p w14:paraId="21B319FA" w14:textId="77777777" w:rsidR="00B17CD9" w:rsidRDefault="00B17CD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701F7225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0147">
          <w:t>5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CB18A9" w14:textId="77777777" w:rsidR="00B17CD9" w:rsidRDefault="00B17CD9" w:rsidP="00A20ACF">
      <w:r>
        <w:separator/>
      </w:r>
    </w:p>
  </w:footnote>
  <w:footnote w:type="continuationSeparator" w:id="0">
    <w:p w14:paraId="47A45FE1" w14:textId="77777777" w:rsidR="00B17CD9" w:rsidRDefault="00B17CD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8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5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19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2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5AE960C4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BD1DB9"/>
    <w:multiLevelType w:val="multilevel"/>
    <w:tmpl w:val="D3D67788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C71D3C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1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32"/>
  </w:num>
  <w:num w:numId="3">
    <w:abstractNumId w:val="22"/>
  </w:num>
  <w:num w:numId="4">
    <w:abstractNumId w:val="21"/>
  </w:num>
  <w:num w:numId="5">
    <w:abstractNumId w:val="11"/>
  </w:num>
  <w:num w:numId="6">
    <w:abstractNumId w:val="5"/>
  </w:num>
  <w:num w:numId="7">
    <w:abstractNumId w:val="20"/>
  </w:num>
  <w:num w:numId="8">
    <w:abstractNumId w:val="9"/>
  </w:num>
  <w:num w:numId="9">
    <w:abstractNumId w:val="16"/>
  </w:num>
  <w:num w:numId="10">
    <w:abstractNumId w:val="17"/>
  </w:num>
  <w:num w:numId="11">
    <w:abstractNumId w:val="29"/>
  </w:num>
  <w:num w:numId="12">
    <w:abstractNumId w:val="19"/>
  </w:num>
  <w:num w:numId="13">
    <w:abstractNumId w:val="18"/>
  </w:num>
  <w:num w:numId="14">
    <w:abstractNumId w:val="7"/>
  </w:num>
  <w:num w:numId="15">
    <w:abstractNumId w:val="30"/>
  </w:num>
  <w:num w:numId="16">
    <w:abstractNumId w:val="24"/>
  </w:num>
  <w:num w:numId="17">
    <w:abstractNumId w:val="8"/>
  </w:num>
  <w:num w:numId="18">
    <w:abstractNumId w:val="23"/>
  </w:num>
  <w:num w:numId="19">
    <w:abstractNumId w:val="13"/>
  </w:num>
  <w:num w:numId="20">
    <w:abstractNumId w:val="15"/>
  </w:num>
  <w:num w:numId="21">
    <w:abstractNumId w:val="10"/>
  </w:num>
  <w:num w:numId="22">
    <w:abstractNumId w:val="6"/>
  </w:num>
  <w:num w:numId="23">
    <w:abstractNumId w:val="14"/>
  </w:num>
  <w:num w:numId="24">
    <w:abstractNumId w:val="12"/>
  </w:num>
  <w:num w:numId="25">
    <w:abstractNumId w:val="31"/>
  </w:num>
  <w:num w:numId="26">
    <w:abstractNumId w:val="25"/>
  </w:num>
  <w:num w:numId="27">
    <w:abstractNumId w:val="26"/>
  </w:num>
  <w:num w:numId="28">
    <w:abstractNumId w:val="2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C7078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47A2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4E8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2998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57E46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74D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7783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B95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6545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147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1D30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1B0"/>
    <w:rsid w:val="007A75D0"/>
    <w:rsid w:val="007B1E26"/>
    <w:rsid w:val="007B392A"/>
    <w:rsid w:val="007B53EA"/>
    <w:rsid w:val="007B66A1"/>
    <w:rsid w:val="007C193B"/>
    <w:rsid w:val="007C5A3C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4ED9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1E8E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119F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17CD9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70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69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19BD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4DF2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CD828"/>
  <w15:docId w15:val="{587214C4-84D2-4BFF-8626-223DD1518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TableNormal">
    <w:name w:val="Table Normal"/>
    <w:uiPriority w:val="2"/>
    <w:qFormat/>
    <w:rsid w:val="00424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7">
    <w:name w:val="Абзац списка Знак"/>
    <w:aliases w:val="HotarirePunct1 Знак"/>
    <w:link w:val="a"/>
    <w:uiPriority w:val="34"/>
    <w:locked/>
    <w:rsid w:val="0042474D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0">
    <w:name w:val="Griglia tabella2_0"/>
    <w:basedOn w:val="a2"/>
    <w:next w:val="a2"/>
    <w:uiPriority w:val="39"/>
    <w:rsid w:val="0042474D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42474D"/>
    <w:pPr>
      <w:widowControl w:val="0"/>
      <w:autoSpaceDE w:val="0"/>
      <w:autoSpaceDN w:val="0"/>
    </w:pPr>
    <w:rPr>
      <w:noProof w:val="0"/>
      <w:sz w:val="22"/>
      <w:szCs w:val="22"/>
      <w:lang w:eastAsia="ro-RO" w:bidi="ro-RO"/>
    </w:rPr>
  </w:style>
  <w:style w:type="table" w:customStyle="1" w:styleId="TableNormal1">
    <w:name w:val="Table Normal1"/>
    <w:uiPriority w:val="2"/>
    <w:qFormat/>
    <w:rsid w:val="00AF1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zvoare.primaria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325A-5535-42E4-9475-6E47F0483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1531</Words>
  <Characters>8727</Characters>
  <Application>Microsoft Office Word</Application>
  <DocSecurity>0</DocSecurity>
  <Lines>72</Lines>
  <Paragraphs>20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10238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marianas</cp:lastModifiedBy>
  <cp:revision>2</cp:revision>
  <cp:lastPrinted>2021-06-01T11:52:00Z</cp:lastPrinted>
  <dcterms:created xsi:type="dcterms:W3CDTF">2022-09-17T13:40:00Z</dcterms:created>
  <dcterms:modified xsi:type="dcterms:W3CDTF">2022-09-17T13:40:00Z</dcterms:modified>
</cp:coreProperties>
</file>