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3C118F">
      <w:pPr>
        <w:numPr>
          <w:ilvl w:val="0"/>
          <w:numId w:val="13"/>
        </w:numPr>
        <w:tabs>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3C118F">
      <w:pPr>
        <w:numPr>
          <w:ilvl w:val="0"/>
          <w:numId w:val="13"/>
        </w:numPr>
        <w:tabs>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3C118F">
      <w:pPr>
        <w:numPr>
          <w:ilvl w:val="0"/>
          <w:numId w:val="28"/>
        </w:numPr>
        <w:tabs>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3C118F">
      <w:pPr>
        <w:numPr>
          <w:ilvl w:val="0"/>
          <w:numId w:val="28"/>
        </w:numPr>
        <w:tabs>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3C118F">
      <w:pPr>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3C118F">
      <w:pPr>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3C118F">
      <w:pPr>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3C118F">
      <w:pPr>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3C118F">
      <w:pPr>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3C118F">
      <w:pPr>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3C118F">
      <w:pPr>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3C118F">
      <w:pPr>
        <w:numPr>
          <w:ilvl w:val="0"/>
          <w:numId w:val="28"/>
        </w:numPr>
        <w:tabs>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3C118F">
      <w:pPr>
        <w:numPr>
          <w:ilvl w:val="0"/>
          <w:numId w:val="28"/>
        </w:numPr>
        <w:tabs>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3C118F">
      <w:pPr>
        <w:numPr>
          <w:ilvl w:val="0"/>
          <w:numId w:val="28"/>
        </w:numPr>
        <w:tabs>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3C118F">
      <w:pPr>
        <w:numPr>
          <w:ilvl w:val="0"/>
          <w:numId w:val="28"/>
        </w:numPr>
        <w:tabs>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3C118F">
      <w:pPr>
        <w:numPr>
          <w:ilvl w:val="0"/>
          <w:numId w:val="28"/>
        </w:numPr>
        <w:tabs>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3C118F">
      <w:pPr>
        <w:numPr>
          <w:ilvl w:val="0"/>
          <w:numId w:val="28"/>
        </w:numPr>
        <w:tabs>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3C118F">
      <w:pPr>
        <w:numPr>
          <w:ilvl w:val="0"/>
          <w:numId w:val="28"/>
        </w:numPr>
        <w:tabs>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3C118F">
      <w:pPr>
        <w:numPr>
          <w:ilvl w:val="0"/>
          <w:numId w:val="28"/>
        </w:numPr>
        <w:tabs>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3C118F">
      <w:pPr>
        <w:numPr>
          <w:ilvl w:val="0"/>
          <w:numId w:val="28"/>
        </w:numPr>
        <w:tabs>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3C118F">
      <w:pPr>
        <w:numPr>
          <w:ilvl w:val="0"/>
          <w:numId w:val="28"/>
        </w:numPr>
        <w:tabs>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3C118F">
      <w:pPr>
        <w:numPr>
          <w:ilvl w:val="0"/>
          <w:numId w:val="28"/>
        </w:numPr>
        <w:tabs>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3C118F">
      <w:pPr>
        <w:numPr>
          <w:ilvl w:val="0"/>
          <w:numId w:val="28"/>
        </w:numPr>
        <w:tabs>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3C118F">
      <w:pPr>
        <w:numPr>
          <w:ilvl w:val="0"/>
          <w:numId w:val="28"/>
        </w:numPr>
        <w:tabs>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3C118F">
      <w:pPr>
        <w:numPr>
          <w:ilvl w:val="0"/>
          <w:numId w:val="28"/>
        </w:numPr>
        <w:tabs>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3C118F">
      <w:pPr>
        <w:numPr>
          <w:ilvl w:val="0"/>
          <w:numId w:val="28"/>
        </w:numPr>
        <w:tabs>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3C118F">
      <w:pPr>
        <w:numPr>
          <w:ilvl w:val="0"/>
          <w:numId w:val="28"/>
        </w:numPr>
        <w:tabs>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3C118F">
      <w:pPr>
        <w:numPr>
          <w:ilvl w:val="0"/>
          <w:numId w:val="28"/>
        </w:numPr>
        <w:tabs>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3C118F">
      <w:pPr>
        <w:numPr>
          <w:ilvl w:val="0"/>
          <w:numId w:val="28"/>
        </w:numPr>
        <w:tabs>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3C118F">
      <w:pPr>
        <w:numPr>
          <w:ilvl w:val="0"/>
          <w:numId w:val="28"/>
        </w:numPr>
        <w:tabs>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tabs>
          <w:tab w:val="left" w:pos="-284"/>
          <w:tab w:val="left" w:pos="196"/>
          <w:tab w:val="left" w:pos="567"/>
        </w:tabs>
        <w:rPr>
          <w:color w:val="000000" w:themeColor="text1"/>
          <w:lang w:val="ro-MD"/>
        </w:rPr>
      </w:pPr>
    </w:p>
    <w:p w14:paraId="0CE220AE" w14:textId="7373DB67" w:rsidR="00922F8A" w:rsidRPr="00FF430B" w:rsidRDefault="00922F8A" w:rsidP="003C118F">
      <w:pPr>
        <w:numPr>
          <w:ilvl w:val="0"/>
          <w:numId w:val="13"/>
        </w:numPr>
        <w:tabs>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tabs>
          <w:tab w:val="left" w:pos="-284"/>
          <w:tab w:val="left" w:pos="196"/>
          <w:tab w:val="left" w:pos="567"/>
        </w:tabs>
        <w:rPr>
          <w:color w:val="000000" w:themeColor="text1"/>
          <w:lang w:val="ro-MD"/>
        </w:rPr>
      </w:pPr>
    </w:p>
    <w:p w14:paraId="28EBDE30" w14:textId="3E2C0771" w:rsidR="00B93DBE" w:rsidRPr="00FF430B" w:rsidRDefault="00033577" w:rsidP="003C118F">
      <w:pPr>
        <w:numPr>
          <w:ilvl w:val="0"/>
          <w:numId w:val="13"/>
        </w:numPr>
        <w:tabs>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ind w:left="360"/>
        <w:rPr>
          <w:lang w:val="ro-MD"/>
        </w:rPr>
      </w:pPr>
    </w:p>
    <w:p w14:paraId="4FFC2F44" w14:textId="77777777" w:rsidR="00352B05" w:rsidRPr="00FF430B" w:rsidRDefault="00033577" w:rsidP="003C118F">
      <w:pPr>
        <w:numPr>
          <w:ilvl w:val="0"/>
          <w:numId w:val="13"/>
        </w:numPr>
        <w:tabs>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ind w:left="357"/>
        <w:rPr>
          <w:lang w:val="ro-MD"/>
        </w:rPr>
      </w:pPr>
    </w:p>
    <w:p w14:paraId="6E4805C8" w14:textId="77777777" w:rsidR="00352B05" w:rsidRPr="00FF430B" w:rsidRDefault="00033577" w:rsidP="003C118F">
      <w:pPr>
        <w:numPr>
          <w:ilvl w:val="0"/>
          <w:numId w:val="13"/>
        </w:numPr>
        <w:tabs>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3C118F">
      <w:pPr>
        <w:numPr>
          <w:ilvl w:val="0"/>
          <w:numId w:val="14"/>
        </w:numPr>
        <w:tabs>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510CE" w:rsidP="003C118F">
      <w:pPr>
        <w:numPr>
          <w:ilvl w:val="0"/>
          <w:numId w:val="14"/>
        </w:numPr>
        <w:tabs>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C118F">
      <w:pPr>
        <w:numPr>
          <w:ilvl w:val="0"/>
          <w:numId w:val="13"/>
        </w:numPr>
        <w:tabs>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C118F">
      <w:pPr>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C118F">
      <w:pPr>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3C118F">
      <w:pPr>
        <w:numPr>
          <w:ilvl w:val="0"/>
          <w:numId w:val="13"/>
        </w:numPr>
        <w:tabs>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C118F">
      <w:pPr>
        <w:numPr>
          <w:ilvl w:val="0"/>
          <w:numId w:val="13"/>
        </w:numPr>
        <w:tabs>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C118F">
      <w:pPr>
        <w:numPr>
          <w:ilvl w:val="0"/>
          <w:numId w:val="13"/>
        </w:numPr>
        <w:tabs>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C118F">
      <w:pPr>
        <w:numPr>
          <w:ilvl w:val="0"/>
          <w:numId w:val="13"/>
        </w:numPr>
        <w:tabs>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C118F">
      <w:pPr>
        <w:numPr>
          <w:ilvl w:val="0"/>
          <w:numId w:val="13"/>
        </w:numPr>
        <w:tabs>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C118F">
      <w:pPr>
        <w:numPr>
          <w:ilvl w:val="0"/>
          <w:numId w:val="13"/>
        </w:numPr>
        <w:tabs>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C118F">
      <w:pPr>
        <w:numPr>
          <w:ilvl w:val="0"/>
          <w:numId w:val="13"/>
        </w:numPr>
        <w:tabs>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C118F">
      <w:pPr>
        <w:numPr>
          <w:ilvl w:val="0"/>
          <w:numId w:val="15"/>
        </w:numPr>
        <w:tabs>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C118F">
      <w:pPr>
        <w:numPr>
          <w:ilvl w:val="0"/>
          <w:numId w:val="15"/>
        </w:numPr>
        <w:tabs>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C118F">
      <w:pPr>
        <w:numPr>
          <w:ilvl w:val="0"/>
          <w:numId w:val="13"/>
        </w:numPr>
        <w:tabs>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C118F">
      <w:pPr>
        <w:numPr>
          <w:ilvl w:val="0"/>
          <w:numId w:val="16"/>
        </w:numPr>
        <w:tabs>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118F">
      <w:pPr>
        <w:numPr>
          <w:ilvl w:val="0"/>
          <w:numId w:val="16"/>
        </w:numPr>
        <w:tabs>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118F">
      <w:pPr>
        <w:numPr>
          <w:ilvl w:val="0"/>
          <w:numId w:val="16"/>
        </w:numPr>
        <w:tabs>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118F">
      <w:pPr>
        <w:numPr>
          <w:ilvl w:val="0"/>
          <w:numId w:val="16"/>
        </w:numPr>
        <w:tabs>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118F">
      <w:pPr>
        <w:numPr>
          <w:ilvl w:val="0"/>
          <w:numId w:val="16"/>
        </w:numPr>
        <w:tabs>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tabs>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tabs>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tabs>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tabs>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tabs>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w:t>
      </w:r>
      <w:r w:rsidR="006F3B8E" w:rsidRPr="00FF430B">
        <w:rPr>
          <w:lang w:val="ro-MD"/>
        </w:rPr>
        <w:lastRenderedPageBreak/>
        <w:t>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tabs>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tabs>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tabs>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tabs>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tabs>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tabs>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tabs>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tabs>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tabs>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tabs>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tabs>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tabs>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tabs>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tabs>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w:t>
      </w:r>
      <w:r w:rsidR="007167E4" w:rsidRPr="00FF430B">
        <w:rPr>
          <w:lang w:val="ro-MD"/>
        </w:rPr>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tabs>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tabs>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tabs>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tabs>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tabs>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tabs>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tabs>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tabs>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tabs>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tabs>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tabs>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tabs>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tabs>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tabs>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tabs>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tabs>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tabs>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tabs>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tabs>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tabs>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tabs>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tabs>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tabs>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tabs>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tabs>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tabs>
          <w:tab w:val="left" w:pos="-284"/>
          <w:tab w:val="left" w:pos="142"/>
          <w:tab w:val="left" w:pos="284"/>
          <w:tab w:val="left" w:pos="426"/>
        </w:tabs>
        <w:spacing w:after="120"/>
        <w:ind w:left="-284" w:firstLine="284"/>
        <w:rPr>
          <w:bCs/>
          <w:lang w:val="ro-MD"/>
        </w:rPr>
      </w:pPr>
      <w:r w:rsidRPr="00FF430B">
        <w:rPr>
          <w:b/>
          <w:lang w:val="ro-MD"/>
        </w:rPr>
        <w:lastRenderedPageBreak/>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tabs>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tabs>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tabs>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w:t>
      </w:r>
      <w:r w:rsidR="00610A69" w:rsidRPr="00FF430B">
        <w:rPr>
          <w:lang w:val="ro-MD"/>
        </w:rPr>
        <w:lastRenderedPageBreak/>
        <w:t xml:space="preserve">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 xml:space="preserve">operatorul </w:t>
      </w:r>
      <w:r w:rsidR="00A6700A" w:rsidRPr="00FF430B">
        <w:rPr>
          <w:lang w:val="ro-MD"/>
        </w:rPr>
        <w:lastRenderedPageBreak/>
        <w:t>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lastRenderedPageBreak/>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3C118F">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3C118F">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3C118F">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3C118F">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3C118F">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3C118F">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3C118F">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3C118F">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3C118F">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3C118F">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3C118F">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3C118F">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3C118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3C118F">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3C118F">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3C118F">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3C118F">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3C118F">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3C118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3C118F">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3C118F">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3C118F">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3C118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3C118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3C118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3C118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3C118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3C118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3C118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3C118F">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3C118F">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3C118F">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3C118F">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3C118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3C118F">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3C118F">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3C118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3C118F">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3C118F">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3C118F">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3C118F">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3C118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3C118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3C118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3C118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3C118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3C118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3C118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3C118F">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3C118F">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3C118F">
      <w:pPr>
        <w:numPr>
          <w:ilvl w:val="0"/>
          <w:numId w:val="25"/>
        </w:numPr>
        <w:shd w:val="clear" w:color="auto" w:fill="FFFFFF" w:themeFill="background1"/>
        <w:tabs>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3C118F">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3C118F">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3C118F">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3C118F">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3C118F">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3C118F">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3C118F">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3C118F">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3C118F">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3C118F">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3C118F">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3C118F">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3C118F">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3C118F">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3C118F">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3C118F">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3C118F">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3C118F">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3C118F">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3C118F">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3C118F">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3C118F">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3C118F">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3C118F">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3C118F">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3C118F">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3C118F">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3C118F">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3C118F">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A15B73">
              <w:fldChar w:fldCharType="begin"/>
            </w:r>
            <w:r w:rsidR="00A15B73">
              <w:instrText xml:space="preserve"> HYPERLINK "http://www.mtender.gov.md" </w:instrText>
            </w:r>
            <w:r w:rsidR="00A15B73">
              <w:fldChar w:fldCharType="separate"/>
            </w:r>
            <w:r w:rsidRPr="00FF430B">
              <w:rPr>
                <w:i/>
                <w:noProof w:val="0"/>
                <w:color w:val="0000FF"/>
                <w:u w:val="single"/>
                <w:lang w:val="ro-MD" w:eastAsia="ro-RO"/>
              </w:rPr>
              <w:t>www.mtender.gov.md</w:t>
            </w:r>
            <w:r w:rsidR="00A15B73">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3C118F">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3C118F">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3C118F">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118F">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118F">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numPr>
          <w:ilvl w:val="0"/>
          <w:numId w:val="6"/>
        </w:numPr>
        <w:tabs>
          <w:tab w:val="clear" w:pos="1069"/>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numPr>
          <w:ilvl w:val="0"/>
          <w:numId w:val="6"/>
        </w:numPr>
        <w:tabs>
          <w:tab w:val="clear" w:pos="1069"/>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numPr>
          <w:ilvl w:val="0"/>
          <w:numId w:val="6"/>
        </w:numPr>
        <w:tabs>
          <w:tab w:val="clear" w:pos="1069"/>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3C118F">
            <w:pPr>
              <w:numPr>
                <w:ilvl w:val="0"/>
                <w:numId w:val="17"/>
              </w:numPr>
              <w:tabs>
                <w:tab w:val="decimal" w:pos="317"/>
              </w:tabs>
              <w:ind w:left="0" w:hanging="650"/>
              <w:rPr>
                <w:rFonts w:eastAsia="PMingLiU"/>
                <w:i/>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0010FBE6" w:rsidR="00E71F7B" w:rsidRPr="00FF430B" w:rsidRDefault="0003591A" w:rsidP="009E2657">
      <w:pPr>
        <w:tabs>
          <w:tab w:val="left" w:pos="567"/>
        </w:tabs>
        <w:jc w:val="both"/>
        <w:rPr>
          <w:lang w:val="ro-MD"/>
        </w:rPr>
      </w:pPr>
      <w:r w:rsidRPr="00FF430B">
        <w:rPr>
          <w:lang w:val="ro-MD"/>
        </w:rPr>
        <w:t>Obiectul</w:t>
      </w:r>
      <w:r w:rsidR="00A15B73">
        <w:rPr>
          <w:lang w:val="ro-MD"/>
        </w:rPr>
        <w:t xml:space="preserve">: </w:t>
      </w:r>
      <w:r w:rsidR="00EF1F5C" w:rsidRPr="00EF1F5C">
        <w:rPr>
          <w:b/>
          <w:bCs/>
          <w:lang w:val="ro-MD"/>
        </w:rPr>
        <w:t>Lucrari de reparatie a bir. 2, 27 si a cabinetului metodic la L.T. Vasile Vasilachi, din str. A. Corobcean, 16, mun. Chisinau</w:t>
      </w:r>
    </w:p>
    <w:p w14:paraId="3255B1A8" w14:textId="2F21E2D6" w:rsidR="00E71F7B" w:rsidRDefault="0003591A" w:rsidP="00A15B73">
      <w:pPr>
        <w:tabs>
          <w:tab w:val="left" w:pos="567"/>
        </w:tabs>
        <w:jc w:val="both"/>
        <w:rPr>
          <w:lang w:val="ro-MD"/>
        </w:rPr>
      </w:pPr>
      <w:r w:rsidRPr="00FF430B">
        <w:rPr>
          <w:lang w:val="ro-MD"/>
        </w:rPr>
        <w:t>Autoritatea contractantă</w:t>
      </w:r>
      <w:r w:rsidR="00A15B73">
        <w:rPr>
          <w:lang w:val="ro-MD"/>
        </w:rPr>
        <w:t xml:space="preserve">: </w:t>
      </w:r>
      <w:r w:rsidR="00A15B73" w:rsidRPr="00A15B73">
        <w:rPr>
          <w:b/>
          <w:bCs/>
          <w:lang w:val="ro-MD"/>
        </w:rPr>
        <w:t>I.P. Liceul Teoretic "Vasile Vasilache", mun. Chișinău</w:t>
      </w:r>
      <w:r w:rsidR="00A15B73">
        <w:rPr>
          <w:b/>
          <w:bCs/>
          <w:lang w:val="ro-MD"/>
        </w:rPr>
        <w:t xml:space="preserve">, </w:t>
      </w:r>
      <w:r w:rsidR="00A15B73" w:rsidRPr="00A15B73">
        <w:rPr>
          <w:b/>
          <w:bCs/>
          <w:lang w:val="ro-MD"/>
        </w:rPr>
        <w:t>str. A. Corobceanu,</w:t>
      </w:r>
      <w:bookmarkStart w:id="63" w:name="_GoBack"/>
      <w:bookmarkEnd w:id="63"/>
      <w:r w:rsidR="00A15B73" w:rsidRPr="00A15B73">
        <w:rPr>
          <w:b/>
          <w:bCs/>
          <w:lang w:val="ro-MD"/>
        </w:rPr>
        <w:t xml:space="preserve"> 16</w:t>
      </w:r>
      <w:r w:rsidR="00A15B73" w:rsidRPr="00A15B73">
        <w:rPr>
          <w:lang w:val="ro-MD"/>
        </w:rPr>
        <w:t xml:space="preserve"> </w:t>
      </w:r>
    </w:p>
    <w:p w14:paraId="4208098D" w14:textId="7F5DFE4F" w:rsidR="00EF1F5C" w:rsidRDefault="00EF1F5C" w:rsidP="00A15B73">
      <w:pPr>
        <w:tabs>
          <w:tab w:val="left" w:pos="567"/>
        </w:tabs>
        <w:jc w:val="both"/>
        <w:rPr>
          <w:lang w:val="ro-MD"/>
        </w:rPr>
      </w:pPr>
    </w:p>
    <w:tbl>
      <w:tblPr>
        <w:tblW w:w="0" w:type="auto"/>
        <w:tblLayout w:type="fixed"/>
        <w:tblLook w:val="0000" w:firstRow="0" w:lastRow="0" w:firstColumn="0" w:lastColumn="0" w:noHBand="0" w:noVBand="0"/>
      </w:tblPr>
      <w:tblGrid>
        <w:gridCol w:w="4786"/>
        <w:gridCol w:w="5245"/>
      </w:tblGrid>
      <w:tr w:rsidR="00EF1F5C" w:rsidRPr="000E0709" w14:paraId="343AF570" w14:textId="77777777" w:rsidTr="00E82ECC">
        <w:tblPrEx>
          <w:tblCellMar>
            <w:top w:w="0" w:type="dxa"/>
            <w:bottom w:w="0" w:type="dxa"/>
          </w:tblCellMar>
        </w:tblPrEx>
        <w:tc>
          <w:tcPr>
            <w:tcW w:w="4786" w:type="dxa"/>
            <w:tcBorders>
              <w:top w:val="nil"/>
              <w:left w:val="nil"/>
              <w:bottom w:val="single" w:sz="6" w:space="0" w:color="auto"/>
              <w:right w:val="nil"/>
            </w:tcBorders>
          </w:tcPr>
          <w:p w14:paraId="4867F2E8" w14:textId="77777777" w:rsidR="00EF1F5C" w:rsidRPr="00EF1F5C" w:rsidRDefault="00EF1F5C" w:rsidP="00E82ECC">
            <w:pPr>
              <w:jc w:val="center"/>
              <w:rPr>
                <w:b/>
                <w:bCs/>
                <w:sz w:val="22"/>
                <w:szCs w:val="22"/>
                <w:lang w:val="en-US"/>
              </w:rPr>
            </w:pPr>
            <w:bookmarkStart w:id="64" w:name="_Hlk230077713"/>
            <w:r w:rsidRPr="00EF1F5C">
              <w:rPr>
                <w:b/>
                <w:bCs/>
                <w:sz w:val="22"/>
                <w:szCs w:val="22"/>
                <w:lang w:val="en-US"/>
              </w:rPr>
              <w:t>Lucrari de reparatie a bir. 2, 27 si a cabinetului metodic la L.T. Vasile Vasilachi, din str. A. Corobcean, 16, mun. Chisinau</w:t>
            </w:r>
            <w:bookmarkEnd w:id="64"/>
          </w:p>
        </w:tc>
        <w:tc>
          <w:tcPr>
            <w:tcW w:w="5245" w:type="dxa"/>
            <w:tcBorders>
              <w:top w:val="nil"/>
              <w:left w:val="nil"/>
              <w:bottom w:val="nil"/>
              <w:right w:val="nil"/>
            </w:tcBorders>
          </w:tcPr>
          <w:p w14:paraId="56DE8CC4" w14:textId="77777777" w:rsidR="00EF1F5C" w:rsidRPr="005916E8" w:rsidRDefault="00EF1F5C" w:rsidP="00E82ECC">
            <w:pPr>
              <w:jc w:val="right"/>
              <w:rPr>
                <w:sz w:val="16"/>
                <w:szCs w:val="16"/>
                <w:lang w:val="en-US"/>
              </w:rPr>
            </w:pPr>
            <w:r w:rsidRPr="005916E8">
              <w:rPr>
                <w:sz w:val="16"/>
                <w:szCs w:val="16"/>
                <w:lang w:val="en-US"/>
              </w:rPr>
              <w:t>Formular Nr.1 desfasurat</w:t>
            </w:r>
          </w:p>
          <w:p w14:paraId="32CB16EB" w14:textId="77777777" w:rsidR="00EF1F5C" w:rsidRPr="005916E8" w:rsidRDefault="00EF1F5C" w:rsidP="00E82ECC">
            <w:pPr>
              <w:tabs>
                <w:tab w:val="left" w:pos="4786"/>
                <w:tab w:val="left" w:pos="10031"/>
              </w:tabs>
              <w:jc w:val="right"/>
              <w:rPr>
                <w:sz w:val="16"/>
                <w:szCs w:val="16"/>
                <w:lang w:val="en-US"/>
              </w:rPr>
            </w:pPr>
            <w:r w:rsidRPr="005916E8">
              <w:rPr>
                <w:sz w:val="16"/>
                <w:szCs w:val="16"/>
                <w:lang w:val="en-US"/>
              </w:rPr>
              <w:t>WinСmeta</w:t>
            </w:r>
          </w:p>
        </w:tc>
      </w:tr>
      <w:tr w:rsidR="00EF1F5C" w:rsidRPr="000E0709" w14:paraId="222CF1E8" w14:textId="77777777" w:rsidTr="00E82ECC">
        <w:tblPrEx>
          <w:tblCellMar>
            <w:top w:w="0" w:type="dxa"/>
            <w:bottom w:w="0" w:type="dxa"/>
          </w:tblCellMar>
        </w:tblPrEx>
        <w:tc>
          <w:tcPr>
            <w:tcW w:w="4786" w:type="dxa"/>
            <w:tcBorders>
              <w:top w:val="nil"/>
              <w:left w:val="nil"/>
              <w:bottom w:val="nil"/>
              <w:right w:val="nil"/>
            </w:tcBorders>
          </w:tcPr>
          <w:p w14:paraId="54E688C7" w14:textId="77777777" w:rsidR="00EF1F5C" w:rsidRPr="000E0709" w:rsidRDefault="00EF1F5C" w:rsidP="00E82ECC">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14:paraId="2B1A11E3" w14:textId="77777777" w:rsidR="00EF1F5C" w:rsidRPr="000E0709" w:rsidRDefault="00EF1F5C" w:rsidP="00E82ECC">
            <w:pPr>
              <w:jc w:val="center"/>
              <w:rPr>
                <w:sz w:val="22"/>
                <w:szCs w:val="22"/>
                <w:lang w:val="en-US"/>
              </w:rPr>
            </w:pPr>
          </w:p>
        </w:tc>
      </w:tr>
    </w:tbl>
    <w:p w14:paraId="31490CDA" w14:textId="269C479A" w:rsidR="00EF1F5C" w:rsidRPr="00453247" w:rsidRDefault="00EF1F5C" w:rsidP="00EF1F5C">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w:t>
      </w:r>
    </w:p>
    <w:p w14:paraId="4D1F2F63" w14:textId="77777777" w:rsidR="00EF1F5C" w:rsidRPr="000E0709" w:rsidRDefault="00EF1F5C" w:rsidP="00EF1F5C">
      <w:pPr>
        <w:rPr>
          <w:lang w:val="en-US"/>
        </w:rPr>
      </w:pPr>
      <w:r w:rsidRPr="000E0709">
        <w:t>I</w:t>
      </w:r>
      <w:r w:rsidRPr="000E0709">
        <w:rPr>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EF1F5C" w:rsidRPr="009B70F2" w14:paraId="4279D765" w14:textId="77777777" w:rsidTr="00E82ECC">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4069B94A" w14:textId="77777777" w:rsidR="00EF1F5C" w:rsidRPr="009B70F2" w:rsidRDefault="00EF1F5C" w:rsidP="00E82ECC">
            <w:pPr>
              <w:ind w:right="-108"/>
              <w:jc w:val="center"/>
              <w:rPr>
                <w:sz w:val="16"/>
                <w:szCs w:val="16"/>
                <w:lang w:val="en-US"/>
              </w:rPr>
            </w:pPr>
            <w:r w:rsidRPr="009B70F2">
              <w:rPr>
                <w:sz w:val="16"/>
                <w:szCs w:val="16"/>
                <w:lang w:val="en-US"/>
              </w:rPr>
              <w:t>№</w:t>
            </w:r>
          </w:p>
          <w:p w14:paraId="32F61AEF" w14:textId="77777777" w:rsidR="00EF1F5C" w:rsidRPr="009B70F2" w:rsidRDefault="00EF1F5C" w:rsidP="00E82ECC">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26740E81" w14:textId="77777777" w:rsidR="00EF1F5C" w:rsidRPr="009B70F2" w:rsidRDefault="00EF1F5C" w:rsidP="00E82ECC">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4D5D2FDF" w14:textId="77777777" w:rsidR="00EF1F5C" w:rsidRPr="009B70F2" w:rsidRDefault="00EF1F5C" w:rsidP="00E82ECC">
            <w:pPr>
              <w:jc w:val="center"/>
              <w:rPr>
                <w:sz w:val="16"/>
                <w:szCs w:val="16"/>
              </w:rPr>
            </w:pPr>
          </w:p>
          <w:p w14:paraId="0B026305" w14:textId="77777777" w:rsidR="00EF1F5C" w:rsidRPr="009B70F2" w:rsidRDefault="00EF1F5C" w:rsidP="00E82ECC">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759D6498" w14:textId="77777777" w:rsidR="00EF1F5C" w:rsidRPr="009B70F2" w:rsidRDefault="00EF1F5C" w:rsidP="00E82ECC">
            <w:pPr>
              <w:ind w:left="-108" w:right="-108"/>
              <w:jc w:val="center"/>
              <w:rPr>
                <w:sz w:val="16"/>
                <w:szCs w:val="16"/>
              </w:rPr>
            </w:pPr>
          </w:p>
          <w:p w14:paraId="32291ABF" w14:textId="77777777" w:rsidR="00EF1F5C" w:rsidRPr="009B70F2" w:rsidRDefault="00EF1F5C" w:rsidP="00E82ECC">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6DF3F138" w14:textId="77777777" w:rsidR="00EF1F5C" w:rsidRPr="009B70F2" w:rsidRDefault="00EF1F5C" w:rsidP="00E82ECC">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EF1F5C" w:rsidRPr="009B70F2" w14:paraId="4345F409" w14:textId="77777777" w:rsidTr="00E82ECC">
        <w:trPr>
          <w:cantSplit/>
        </w:trPr>
        <w:tc>
          <w:tcPr>
            <w:tcW w:w="1008" w:type="dxa"/>
            <w:vMerge/>
            <w:tcBorders>
              <w:top w:val="single" w:sz="6" w:space="0" w:color="auto"/>
              <w:left w:val="single" w:sz="6" w:space="0" w:color="auto"/>
              <w:bottom w:val="single" w:sz="6" w:space="0" w:color="auto"/>
              <w:right w:val="nil"/>
            </w:tcBorders>
            <w:vAlign w:val="center"/>
          </w:tcPr>
          <w:p w14:paraId="574926D1" w14:textId="77777777" w:rsidR="00EF1F5C" w:rsidRPr="009B70F2" w:rsidRDefault="00EF1F5C" w:rsidP="00E82ECC">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2C62F3B2" w14:textId="77777777" w:rsidR="00EF1F5C" w:rsidRPr="009B70F2" w:rsidRDefault="00EF1F5C" w:rsidP="00E82ECC">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6B2BD059" w14:textId="77777777" w:rsidR="00EF1F5C" w:rsidRPr="009B70F2" w:rsidRDefault="00EF1F5C" w:rsidP="00E82ECC">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0AE4DAA0" w14:textId="77777777" w:rsidR="00EF1F5C" w:rsidRPr="009B70F2" w:rsidRDefault="00EF1F5C" w:rsidP="00E82ECC">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08A3DC02" w14:textId="77777777" w:rsidR="00EF1F5C" w:rsidRPr="009B70F2" w:rsidRDefault="00EF1F5C" w:rsidP="00E82ECC">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113BEED4" w14:textId="77777777" w:rsidR="00EF1F5C" w:rsidRPr="009B70F2" w:rsidRDefault="00EF1F5C" w:rsidP="00E82ECC">
            <w:pPr>
              <w:jc w:val="center"/>
              <w:rPr>
                <w:sz w:val="16"/>
                <w:szCs w:val="16"/>
                <w:lang w:val="en-US"/>
              </w:rPr>
            </w:pPr>
            <w:r w:rsidRPr="000E0709">
              <w:rPr>
                <w:sz w:val="16"/>
                <w:szCs w:val="16"/>
                <w:lang w:val="en-US"/>
              </w:rPr>
              <w:t>Pe volumul total</w:t>
            </w:r>
          </w:p>
        </w:tc>
      </w:tr>
    </w:tbl>
    <w:p w14:paraId="6DAFDFDF" w14:textId="77777777" w:rsidR="00EF1F5C" w:rsidRPr="000E0709" w:rsidRDefault="00EF1F5C" w:rsidP="00EF1F5C">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EF1F5C" w:rsidRPr="009B70F2" w14:paraId="2B980B73" w14:textId="77777777" w:rsidTr="00E82ECC">
        <w:trPr>
          <w:cantSplit/>
          <w:tblHeader/>
        </w:trPr>
        <w:tc>
          <w:tcPr>
            <w:tcW w:w="1134" w:type="dxa"/>
            <w:gridSpan w:val="3"/>
            <w:shd w:val="pct5" w:color="auto" w:fill="auto"/>
            <w:vAlign w:val="center"/>
          </w:tcPr>
          <w:p w14:paraId="0F2C6FB7" w14:textId="77777777" w:rsidR="00EF1F5C" w:rsidRPr="009B70F2" w:rsidRDefault="00EF1F5C" w:rsidP="00E82ECC">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36C68324" w14:textId="77777777" w:rsidR="00EF1F5C" w:rsidRPr="009B70F2" w:rsidRDefault="00EF1F5C" w:rsidP="00E82ECC">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78A1D6BD" w14:textId="77777777" w:rsidR="00EF1F5C" w:rsidRPr="009B70F2" w:rsidRDefault="00EF1F5C" w:rsidP="00E82ECC">
            <w:pPr>
              <w:jc w:val="center"/>
              <w:rPr>
                <w:sz w:val="16"/>
                <w:szCs w:val="16"/>
                <w:lang w:val="en-US"/>
              </w:rPr>
            </w:pPr>
            <w:r w:rsidRPr="009B70F2">
              <w:rPr>
                <w:sz w:val="16"/>
                <w:szCs w:val="16"/>
                <w:lang w:val="en-US"/>
              </w:rPr>
              <w:t>3</w:t>
            </w:r>
          </w:p>
        </w:tc>
        <w:tc>
          <w:tcPr>
            <w:tcW w:w="1006" w:type="dxa"/>
            <w:gridSpan w:val="3"/>
            <w:shd w:val="pct5" w:color="auto" w:fill="auto"/>
            <w:vAlign w:val="center"/>
          </w:tcPr>
          <w:p w14:paraId="73B8089E" w14:textId="77777777" w:rsidR="00EF1F5C" w:rsidRPr="009B70F2" w:rsidRDefault="00EF1F5C" w:rsidP="00E82ECC">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762F8E41" w14:textId="77777777" w:rsidR="00EF1F5C" w:rsidRPr="009B70F2" w:rsidRDefault="00EF1F5C" w:rsidP="00E82ECC">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1971535E" w14:textId="77777777" w:rsidR="00EF1F5C" w:rsidRPr="009B70F2" w:rsidRDefault="00EF1F5C" w:rsidP="00E82ECC">
            <w:pPr>
              <w:ind w:left="-108" w:right="-108"/>
              <w:jc w:val="center"/>
              <w:rPr>
                <w:sz w:val="16"/>
                <w:szCs w:val="16"/>
                <w:lang w:val="en-US"/>
              </w:rPr>
            </w:pPr>
            <w:r w:rsidRPr="009B70F2">
              <w:rPr>
                <w:sz w:val="16"/>
                <w:szCs w:val="16"/>
                <w:lang w:val="en-US"/>
              </w:rPr>
              <w:t>6</w:t>
            </w:r>
          </w:p>
        </w:tc>
      </w:tr>
      <w:tr w:rsidR="00EF1F5C" w:rsidRPr="009B70F2" w14:paraId="54BA1751" w14:textId="77777777" w:rsidTr="00E82ECC">
        <w:tblPrEx>
          <w:tblCellMar>
            <w:left w:w="107" w:type="dxa"/>
            <w:right w:w="107" w:type="dxa"/>
          </w:tblCellMar>
        </w:tblPrEx>
        <w:tc>
          <w:tcPr>
            <w:tcW w:w="10495" w:type="dxa"/>
            <w:gridSpan w:val="19"/>
          </w:tcPr>
          <w:p w14:paraId="02FC0D81" w14:textId="77777777" w:rsidR="00EF1F5C" w:rsidRPr="009B70F2" w:rsidRDefault="00EF1F5C" w:rsidP="00E82ECC">
            <w:pPr>
              <w:rPr>
                <w:b/>
                <w:bCs/>
                <w:sz w:val="22"/>
                <w:szCs w:val="22"/>
                <w:lang w:val="en-US"/>
              </w:rPr>
            </w:pPr>
            <w:r w:rsidRPr="00B40365">
              <w:rPr>
                <w:sz w:val="22"/>
                <w:szCs w:val="22"/>
                <w:lang w:val="en-US"/>
              </w:rPr>
              <w:t xml:space="preserve"> </w:t>
            </w:r>
            <w:r w:rsidRPr="009B70F2">
              <w:rPr>
                <w:b/>
                <w:bCs/>
                <w:sz w:val="22"/>
                <w:szCs w:val="22"/>
                <w:lang w:val="en-US"/>
              </w:rPr>
              <w:t>1. Lucrari de constructie</w:t>
            </w:r>
          </w:p>
          <w:p w14:paraId="1A9EAF5C" w14:textId="77777777" w:rsidR="00EF1F5C" w:rsidRPr="00B12F65" w:rsidRDefault="00EF1F5C" w:rsidP="00E82ECC">
            <w:pPr>
              <w:rPr>
                <w:sz w:val="2"/>
                <w:szCs w:val="2"/>
                <w:lang w:val="en-US"/>
              </w:rPr>
            </w:pPr>
          </w:p>
        </w:tc>
      </w:tr>
      <w:tr w:rsidR="00EF1F5C" w:rsidRPr="009B70F2" w14:paraId="41C13B9A" w14:textId="77777777" w:rsidTr="00E82ECC">
        <w:tblPrEx>
          <w:tblCellMar>
            <w:left w:w="107" w:type="dxa"/>
            <w:right w:w="107" w:type="dxa"/>
          </w:tblCellMar>
        </w:tblPrEx>
        <w:tc>
          <w:tcPr>
            <w:tcW w:w="10495" w:type="dxa"/>
            <w:gridSpan w:val="19"/>
          </w:tcPr>
          <w:p w14:paraId="021D666E" w14:textId="77777777" w:rsidR="00EF1F5C" w:rsidRPr="009B70F2" w:rsidRDefault="00EF1F5C" w:rsidP="00E82ECC">
            <w:pPr>
              <w:rPr>
                <w:b/>
                <w:bCs/>
                <w:sz w:val="22"/>
                <w:szCs w:val="22"/>
                <w:lang w:val="en-US"/>
              </w:rPr>
            </w:pPr>
            <w:r w:rsidRPr="009B70F2">
              <w:rPr>
                <w:b/>
                <w:bCs/>
                <w:sz w:val="22"/>
                <w:szCs w:val="22"/>
                <w:lang w:val="en-US"/>
              </w:rPr>
              <w:t>1.1. Bir. 2</w:t>
            </w:r>
          </w:p>
          <w:p w14:paraId="3CEF41EF" w14:textId="77777777" w:rsidR="00EF1F5C" w:rsidRPr="00B12F65" w:rsidRDefault="00EF1F5C" w:rsidP="00E82ECC">
            <w:pPr>
              <w:rPr>
                <w:sz w:val="2"/>
                <w:szCs w:val="2"/>
                <w:lang w:val="en-US"/>
              </w:rPr>
            </w:pPr>
          </w:p>
        </w:tc>
      </w:tr>
      <w:tr w:rsidR="00EF1F5C" w:rsidRPr="009B70F2" w14:paraId="5380FDB5" w14:textId="77777777" w:rsidTr="00E82ECC">
        <w:tblPrEx>
          <w:tblCellMar>
            <w:left w:w="107" w:type="dxa"/>
            <w:right w:w="107" w:type="dxa"/>
          </w:tblCellMar>
        </w:tblPrEx>
        <w:tc>
          <w:tcPr>
            <w:tcW w:w="10495" w:type="dxa"/>
            <w:gridSpan w:val="19"/>
          </w:tcPr>
          <w:p w14:paraId="2D186241" w14:textId="77777777" w:rsidR="00EF1F5C" w:rsidRPr="009B70F2" w:rsidRDefault="00EF1F5C" w:rsidP="00E82ECC">
            <w:pPr>
              <w:rPr>
                <w:b/>
                <w:bCs/>
                <w:sz w:val="22"/>
                <w:szCs w:val="22"/>
                <w:lang w:val="en-US"/>
              </w:rPr>
            </w:pPr>
            <w:r w:rsidRPr="009B70F2">
              <w:rPr>
                <w:b/>
                <w:bCs/>
                <w:sz w:val="22"/>
                <w:szCs w:val="22"/>
                <w:lang w:val="en-US"/>
              </w:rPr>
              <w:t>1.1.1. Demolari</w:t>
            </w:r>
          </w:p>
          <w:p w14:paraId="1B7E3341" w14:textId="77777777" w:rsidR="00EF1F5C" w:rsidRPr="00B12F65" w:rsidRDefault="00EF1F5C" w:rsidP="00E82ECC">
            <w:pPr>
              <w:rPr>
                <w:sz w:val="2"/>
                <w:szCs w:val="2"/>
                <w:lang w:val="en-US"/>
              </w:rPr>
            </w:pPr>
          </w:p>
        </w:tc>
      </w:tr>
      <w:tr w:rsidR="00EF1F5C" w:rsidRPr="009B70F2" w14:paraId="2A6D4A78"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91F255" w14:textId="77777777" w:rsidR="00EF1F5C" w:rsidRPr="005E2CA0" w:rsidRDefault="00EF1F5C" w:rsidP="00E82ECC">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780A57BB" w14:textId="77777777" w:rsidR="00EF1F5C" w:rsidRPr="005E2CA0" w:rsidRDefault="00EF1F5C" w:rsidP="00E82ECC">
            <w:pPr>
              <w:jc w:val="center"/>
              <w:rPr>
                <w:b/>
                <w:bCs/>
                <w:sz w:val="22"/>
                <w:szCs w:val="22"/>
                <w:lang w:val="en-US"/>
              </w:rPr>
            </w:pPr>
            <w:r w:rsidRPr="005E2CA0">
              <w:rPr>
                <w:b/>
                <w:bCs/>
                <w:sz w:val="22"/>
                <w:szCs w:val="22"/>
                <w:lang w:val="en-US"/>
              </w:rPr>
              <w:t>RpCK41C</w:t>
            </w:r>
          </w:p>
        </w:tc>
        <w:tc>
          <w:tcPr>
            <w:tcW w:w="4366" w:type="dxa"/>
            <w:gridSpan w:val="5"/>
            <w:tcBorders>
              <w:top w:val="single" w:sz="4" w:space="0" w:color="auto"/>
              <w:bottom w:val="single" w:sz="4" w:space="0" w:color="auto"/>
            </w:tcBorders>
          </w:tcPr>
          <w:p w14:paraId="3FD48B42" w14:textId="77777777" w:rsidR="00EF1F5C" w:rsidRPr="005E2CA0" w:rsidRDefault="00EF1F5C" w:rsidP="00E82ECC">
            <w:pPr>
              <w:rPr>
                <w:b/>
                <w:bCs/>
                <w:sz w:val="2"/>
                <w:szCs w:val="2"/>
                <w:lang w:val="en-US"/>
              </w:rPr>
            </w:pPr>
            <w:r w:rsidRPr="005E2CA0">
              <w:rPr>
                <w:b/>
                <w:bCs/>
                <w:sz w:val="22"/>
                <w:szCs w:val="22"/>
                <w:lang w:val="en-US"/>
              </w:rPr>
              <w:t>Desfacerea pardoselilor din linoleum</w:t>
            </w:r>
          </w:p>
          <w:p w14:paraId="57EF3339"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0E8D0028"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24BA7F7"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3B7799BB" w14:textId="77777777" w:rsidR="00EF1F5C" w:rsidRPr="005E2CA0" w:rsidRDefault="00EF1F5C" w:rsidP="00E82ECC">
            <w:pPr>
              <w:jc w:val="center"/>
              <w:rPr>
                <w:b/>
                <w:bCs/>
                <w:sz w:val="22"/>
                <w:szCs w:val="22"/>
                <w:lang w:val="en-US"/>
              </w:rPr>
            </w:pPr>
            <w:r w:rsidRPr="005E2CA0">
              <w:rPr>
                <w:b/>
                <w:bCs/>
                <w:sz w:val="22"/>
                <w:szCs w:val="22"/>
                <w:lang w:val="en-US"/>
              </w:rPr>
              <w:t>44,00</w:t>
            </w:r>
          </w:p>
          <w:p w14:paraId="76515D18" w14:textId="77777777" w:rsidR="00EF1F5C" w:rsidRPr="009B70F2" w:rsidRDefault="00EF1F5C" w:rsidP="00E82ECC">
            <w:pPr>
              <w:jc w:val="center"/>
              <w:rPr>
                <w:sz w:val="2"/>
                <w:szCs w:val="2"/>
                <w:lang w:val="en-US"/>
              </w:rPr>
            </w:pPr>
          </w:p>
        </w:tc>
      </w:tr>
      <w:tr w:rsidR="00EF1F5C" w:rsidRPr="00B40365" w14:paraId="08201D4C"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CEB50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E03F323" w14:textId="77777777" w:rsidR="00EF1F5C" w:rsidRPr="00B40365" w:rsidRDefault="00EF1F5C" w:rsidP="00E82ECC">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38934987" w14:textId="77777777" w:rsidR="00EF1F5C" w:rsidRPr="00C97908" w:rsidRDefault="00EF1F5C" w:rsidP="00E82ECC">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05788249"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2ACD82"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0,23</w:t>
            </w:r>
          </w:p>
        </w:tc>
        <w:tc>
          <w:tcPr>
            <w:tcW w:w="1559" w:type="dxa"/>
            <w:gridSpan w:val="2"/>
            <w:tcBorders>
              <w:top w:val="nil"/>
              <w:bottom w:val="single" w:sz="2" w:space="0" w:color="auto"/>
            </w:tcBorders>
            <w:vAlign w:val="center"/>
          </w:tcPr>
          <w:p w14:paraId="341AEDC3" w14:textId="77777777" w:rsidR="00EF1F5C" w:rsidRPr="00C97908" w:rsidRDefault="00EF1F5C" w:rsidP="00E82ECC">
            <w:pPr>
              <w:jc w:val="center"/>
              <w:rPr>
                <w:sz w:val="16"/>
                <w:szCs w:val="16"/>
                <w:lang w:val="en-US"/>
              </w:rPr>
            </w:pPr>
            <w:r w:rsidRPr="00C97908">
              <w:rPr>
                <w:sz w:val="16"/>
                <w:szCs w:val="16"/>
                <w:lang w:val="en-US"/>
              </w:rPr>
              <w:t>10,12</w:t>
            </w:r>
          </w:p>
        </w:tc>
      </w:tr>
      <w:tr w:rsidR="00EF1F5C" w:rsidRPr="00B40365" w14:paraId="5B4CC371"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109CB6"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F58E37C" w14:textId="77777777" w:rsidR="00EF1F5C" w:rsidRPr="00B40365" w:rsidRDefault="00EF1F5C" w:rsidP="00E82EC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01BDF11" w14:textId="77777777" w:rsidR="00EF1F5C" w:rsidRPr="00C97908" w:rsidRDefault="00EF1F5C" w:rsidP="00E82EC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84972E7"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4C9FF0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0,23</w:t>
            </w:r>
          </w:p>
        </w:tc>
        <w:tc>
          <w:tcPr>
            <w:tcW w:w="1559" w:type="dxa"/>
            <w:gridSpan w:val="2"/>
            <w:tcBorders>
              <w:top w:val="nil"/>
              <w:bottom w:val="single" w:sz="2" w:space="0" w:color="auto"/>
            </w:tcBorders>
            <w:vAlign w:val="center"/>
          </w:tcPr>
          <w:p w14:paraId="244A8E96" w14:textId="77777777" w:rsidR="00EF1F5C" w:rsidRPr="00C97908" w:rsidRDefault="00EF1F5C" w:rsidP="00E82ECC">
            <w:pPr>
              <w:jc w:val="center"/>
              <w:rPr>
                <w:sz w:val="16"/>
                <w:szCs w:val="16"/>
                <w:lang w:val="en-US"/>
              </w:rPr>
            </w:pPr>
            <w:r w:rsidRPr="00C97908">
              <w:rPr>
                <w:sz w:val="16"/>
                <w:szCs w:val="16"/>
                <w:lang w:val="en-US"/>
              </w:rPr>
              <w:t>10,12</w:t>
            </w:r>
          </w:p>
        </w:tc>
      </w:tr>
      <w:tr w:rsidR="00EF1F5C" w:rsidRPr="00B40365" w14:paraId="2E480E70"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F2B3AC"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BE39D5C" w14:textId="77777777" w:rsidR="00EF1F5C" w:rsidRPr="00B40365" w:rsidRDefault="00EF1F5C" w:rsidP="00E82ECC">
            <w:pPr>
              <w:jc w:val="center"/>
              <w:rPr>
                <w:sz w:val="16"/>
                <w:szCs w:val="16"/>
                <w:lang w:val="en-US"/>
              </w:rPr>
            </w:pPr>
            <w:r w:rsidRPr="00B40365">
              <w:rPr>
                <w:sz w:val="16"/>
                <w:szCs w:val="16"/>
                <w:lang w:val="en-US"/>
              </w:rPr>
              <w:t>2320166200729</w:t>
            </w:r>
          </w:p>
        </w:tc>
        <w:tc>
          <w:tcPr>
            <w:tcW w:w="4366" w:type="dxa"/>
            <w:gridSpan w:val="4"/>
            <w:tcBorders>
              <w:top w:val="nil"/>
              <w:bottom w:val="single" w:sz="2" w:space="0" w:color="auto"/>
            </w:tcBorders>
            <w:vAlign w:val="center"/>
          </w:tcPr>
          <w:p w14:paraId="26189E07" w14:textId="77777777" w:rsidR="00EF1F5C" w:rsidRPr="00C97908" w:rsidRDefault="00EF1F5C" w:rsidP="00E82ECC">
            <w:pPr>
              <w:rPr>
                <w:sz w:val="16"/>
                <w:szCs w:val="16"/>
                <w:lang w:val="en-US"/>
              </w:rPr>
            </w:pPr>
            <w:r w:rsidRPr="00C97908">
              <w:rPr>
                <w:sz w:val="16"/>
                <w:szCs w:val="16"/>
                <w:lang w:val="en-US"/>
              </w:rPr>
              <w:t>Parchetin</w:t>
            </w:r>
          </w:p>
        </w:tc>
        <w:tc>
          <w:tcPr>
            <w:tcW w:w="1021" w:type="dxa"/>
            <w:gridSpan w:val="3"/>
            <w:tcBorders>
              <w:top w:val="nil"/>
              <w:bottom w:val="single" w:sz="2" w:space="0" w:color="auto"/>
            </w:tcBorders>
            <w:vAlign w:val="center"/>
          </w:tcPr>
          <w:p w14:paraId="19733096" w14:textId="77777777" w:rsidR="00EF1F5C" w:rsidRPr="00C97908" w:rsidRDefault="00EF1F5C" w:rsidP="00E82ECC">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731BAD40"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07D26A63" w14:textId="77777777" w:rsidR="00EF1F5C" w:rsidRPr="00C97908" w:rsidRDefault="00EF1F5C" w:rsidP="00E82ECC">
            <w:pPr>
              <w:jc w:val="center"/>
              <w:rPr>
                <w:sz w:val="16"/>
                <w:szCs w:val="16"/>
                <w:lang w:val="en-US"/>
              </w:rPr>
            </w:pPr>
            <w:r w:rsidRPr="00C97908">
              <w:rPr>
                <w:sz w:val="16"/>
                <w:szCs w:val="16"/>
                <w:lang w:val="en-US"/>
              </w:rPr>
              <w:t>1,32</w:t>
            </w:r>
          </w:p>
        </w:tc>
      </w:tr>
      <w:tr w:rsidR="00EF1F5C" w:rsidRPr="00B40365" w14:paraId="6D540199"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5EBA8D"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6278139" w14:textId="77777777" w:rsidR="00EF1F5C" w:rsidRPr="00B40365" w:rsidRDefault="00EF1F5C" w:rsidP="00E82EC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49544EB" w14:textId="77777777" w:rsidR="00EF1F5C" w:rsidRPr="00C97908" w:rsidRDefault="00EF1F5C" w:rsidP="00E82ECC">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2D81C3B7"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63DFCE0"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731AFC75" w14:textId="77777777" w:rsidR="00EF1F5C" w:rsidRPr="00C97908" w:rsidRDefault="00EF1F5C" w:rsidP="00E82ECC">
            <w:pPr>
              <w:jc w:val="center"/>
              <w:rPr>
                <w:sz w:val="16"/>
                <w:szCs w:val="16"/>
                <w:lang w:val="en-US"/>
              </w:rPr>
            </w:pPr>
            <w:r w:rsidRPr="00C97908">
              <w:rPr>
                <w:sz w:val="16"/>
                <w:szCs w:val="16"/>
                <w:lang w:val="en-US"/>
              </w:rPr>
              <w:t>1,32</w:t>
            </w:r>
          </w:p>
        </w:tc>
      </w:tr>
      <w:tr w:rsidR="00EF1F5C" w:rsidRPr="00B40365" w14:paraId="0DCC0889"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CE3667"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409F5F1" w14:textId="77777777" w:rsidR="00EF1F5C" w:rsidRPr="00B40365" w:rsidRDefault="00EF1F5C" w:rsidP="00E82ECC">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6D2D074C" w14:textId="77777777" w:rsidR="00EF1F5C" w:rsidRPr="00C97908" w:rsidRDefault="00EF1F5C" w:rsidP="00E82ECC">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737DEC43"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0DDB7B5"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right w:val="single" w:sz="4" w:space="0" w:color="auto"/>
            </w:tcBorders>
            <w:vAlign w:val="center"/>
          </w:tcPr>
          <w:p w14:paraId="14DD6DDA" w14:textId="77777777" w:rsidR="00EF1F5C" w:rsidRPr="00C97908" w:rsidRDefault="00EF1F5C" w:rsidP="00E82ECC">
            <w:pPr>
              <w:jc w:val="center"/>
              <w:rPr>
                <w:sz w:val="16"/>
                <w:szCs w:val="16"/>
                <w:lang w:val="en-US"/>
              </w:rPr>
            </w:pPr>
            <w:r w:rsidRPr="00C97908">
              <w:rPr>
                <w:sz w:val="16"/>
                <w:szCs w:val="16"/>
                <w:lang w:val="en-US"/>
              </w:rPr>
              <w:t>1,32</w:t>
            </w:r>
          </w:p>
        </w:tc>
      </w:tr>
      <w:tr w:rsidR="00EF1F5C" w:rsidRPr="009B70F2" w14:paraId="3B571AA1"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70160E" w14:textId="77777777" w:rsidR="00EF1F5C" w:rsidRPr="005E2CA0" w:rsidRDefault="00EF1F5C" w:rsidP="00E82ECC">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520B1052" w14:textId="77777777" w:rsidR="00EF1F5C" w:rsidRPr="005E2CA0" w:rsidRDefault="00EF1F5C" w:rsidP="00E82ECC">
            <w:pPr>
              <w:jc w:val="center"/>
              <w:rPr>
                <w:b/>
                <w:bCs/>
                <w:sz w:val="22"/>
                <w:szCs w:val="22"/>
                <w:lang w:val="en-US"/>
              </w:rPr>
            </w:pPr>
            <w:r w:rsidRPr="005E2CA0">
              <w:rPr>
                <w:b/>
                <w:bCs/>
                <w:sz w:val="22"/>
                <w:szCs w:val="22"/>
                <w:lang w:val="en-US"/>
              </w:rPr>
              <w:t>RpCK42A</w:t>
            </w:r>
          </w:p>
        </w:tc>
        <w:tc>
          <w:tcPr>
            <w:tcW w:w="4366" w:type="dxa"/>
            <w:gridSpan w:val="5"/>
            <w:tcBorders>
              <w:top w:val="single" w:sz="4" w:space="0" w:color="auto"/>
              <w:bottom w:val="single" w:sz="4" w:space="0" w:color="auto"/>
            </w:tcBorders>
          </w:tcPr>
          <w:p w14:paraId="0D7DEF96" w14:textId="77777777" w:rsidR="00EF1F5C" w:rsidRPr="005E2CA0" w:rsidRDefault="00EF1F5C" w:rsidP="00E82ECC">
            <w:pPr>
              <w:rPr>
                <w:b/>
                <w:bCs/>
                <w:sz w:val="2"/>
                <w:szCs w:val="2"/>
                <w:lang w:val="en-US"/>
              </w:rPr>
            </w:pPr>
            <w:r w:rsidRPr="005E2CA0">
              <w:rPr>
                <w:b/>
                <w:bCs/>
                <w:sz w:val="22"/>
                <w:szCs w:val="22"/>
                <w:lang w:val="en-US"/>
              </w:rPr>
              <w:t>Desfacerea pardoselilor reci din beton sau mortar de ciment</w:t>
            </w:r>
          </w:p>
          <w:p w14:paraId="335D0025"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11DB5D31"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792DACC"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47E08E37" w14:textId="77777777" w:rsidR="00EF1F5C" w:rsidRPr="005E2CA0" w:rsidRDefault="00EF1F5C" w:rsidP="00E82ECC">
            <w:pPr>
              <w:jc w:val="center"/>
              <w:rPr>
                <w:b/>
                <w:bCs/>
                <w:sz w:val="22"/>
                <w:szCs w:val="22"/>
                <w:lang w:val="en-US"/>
              </w:rPr>
            </w:pPr>
            <w:r w:rsidRPr="005E2CA0">
              <w:rPr>
                <w:b/>
                <w:bCs/>
                <w:sz w:val="22"/>
                <w:szCs w:val="22"/>
                <w:lang w:val="en-US"/>
              </w:rPr>
              <w:t>44,00</w:t>
            </w:r>
          </w:p>
          <w:p w14:paraId="0CBCA01C" w14:textId="77777777" w:rsidR="00EF1F5C" w:rsidRPr="009B70F2" w:rsidRDefault="00EF1F5C" w:rsidP="00E82ECC">
            <w:pPr>
              <w:jc w:val="center"/>
              <w:rPr>
                <w:sz w:val="2"/>
                <w:szCs w:val="2"/>
                <w:lang w:val="en-US"/>
              </w:rPr>
            </w:pPr>
          </w:p>
        </w:tc>
      </w:tr>
      <w:tr w:rsidR="00EF1F5C" w:rsidRPr="00B40365" w14:paraId="14FCC03C"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A55EC5"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E315B99" w14:textId="77777777" w:rsidR="00EF1F5C" w:rsidRPr="00B40365" w:rsidRDefault="00EF1F5C" w:rsidP="00E82ECC">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0693C09F" w14:textId="77777777" w:rsidR="00EF1F5C" w:rsidRPr="00C97908" w:rsidRDefault="00EF1F5C" w:rsidP="00E82ECC">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6D51448A"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BF457C"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01D9A0DC" w14:textId="77777777" w:rsidR="00EF1F5C" w:rsidRPr="00C97908" w:rsidRDefault="00EF1F5C" w:rsidP="00E82ECC">
            <w:pPr>
              <w:jc w:val="center"/>
              <w:rPr>
                <w:sz w:val="16"/>
                <w:szCs w:val="16"/>
                <w:lang w:val="en-US"/>
              </w:rPr>
            </w:pPr>
            <w:r w:rsidRPr="00C97908">
              <w:rPr>
                <w:sz w:val="16"/>
                <w:szCs w:val="16"/>
                <w:lang w:val="en-US"/>
              </w:rPr>
              <w:t>6,60</w:t>
            </w:r>
          </w:p>
        </w:tc>
      </w:tr>
      <w:tr w:rsidR="00EF1F5C" w:rsidRPr="00B40365" w14:paraId="7F64E9F0"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678D00"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2990342" w14:textId="77777777" w:rsidR="00EF1F5C" w:rsidRPr="00B40365" w:rsidRDefault="00EF1F5C" w:rsidP="00E82EC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31EAEAD" w14:textId="77777777" w:rsidR="00EF1F5C" w:rsidRPr="00C97908" w:rsidRDefault="00EF1F5C" w:rsidP="00E82EC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B20096E"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167EA0"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6504ACC5" w14:textId="77777777" w:rsidR="00EF1F5C" w:rsidRPr="00C97908" w:rsidRDefault="00EF1F5C" w:rsidP="00E82ECC">
            <w:pPr>
              <w:jc w:val="center"/>
              <w:rPr>
                <w:sz w:val="16"/>
                <w:szCs w:val="16"/>
                <w:lang w:val="en-US"/>
              </w:rPr>
            </w:pPr>
            <w:r w:rsidRPr="00C97908">
              <w:rPr>
                <w:sz w:val="16"/>
                <w:szCs w:val="16"/>
                <w:lang w:val="en-US"/>
              </w:rPr>
              <w:t>6,60</w:t>
            </w:r>
          </w:p>
        </w:tc>
      </w:tr>
      <w:tr w:rsidR="00EF1F5C" w:rsidRPr="00B40365" w14:paraId="2ACC5005"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6F9D5D"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DF4D852" w14:textId="77777777" w:rsidR="00EF1F5C" w:rsidRPr="00B40365" w:rsidRDefault="00EF1F5C" w:rsidP="00E82EC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551B8BF8" w14:textId="77777777" w:rsidR="00EF1F5C" w:rsidRPr="00C97908" w:rsidRDefault="00EF1F5C" w:rsidP="00E82ECC">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1CD57C31"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50A2823"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31B2935E" w14:textId="77777777" w:rsidR="00EF1F5C" w:rsidRPr="00C97908" w:rsidRDefault="00EF1F5C" w:rsidP="00E82ECC">
            <w:pPr>
              <w:jc w:val="center"/>
              <w:rPr>
                <w:sz w:val="16"/>
                <w:szCs w:val="16"/>
                <w:lang w:val="en-US"/>
              </w:rPr>
            </w:pPr>
            <w:r w:rsidRPr="00C97908">
              <w:rPr>
                <w:sz w:val="16"/>
                <w:szCs w:val="16"/>
                <w:lang w:val="en-US"/>
              </w:rPr>
              <w:t>2,20</w:t>
            </w:r>
          </w:p>
        </w:tc>
      </w:tr>
      <w:tr w:rsidR="00EF1F5C" w:rsidRPr="00B40365" w14:paraId="2A5C712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26A59B"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4AC2AB1" w14:textId="77777777" w:rsidR="00EF1F5C" w:rsidRPr="00B40365" w:rsidRDefault="00EF1F5C" w:rsidP="00E82ECC">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2BEE73B0" w14:textId="77777777" w:rsidR="00EF1F5C" w:rsidRPr="00C97908" w:rsidRDefault="00EF1F5C" w:rsidP="00E82ECC">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75D8E0EE"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C39FAE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right w:val="single" w:sz="4" w:space="0" w:color="auto"/>
            </w:tcBorders>
            <w:vAlign w:val="center"/>
          </w:tcPr>
          <w:p w14:paraId="775C48A9" w14:textId="77777777" w:rsidR="00EF1F5C" w:rsidRPr="00C97908" w:rsidRDefault="00EF1F5C" w:rsidP="00E82ECC">
            <w:pPr>
              <w:jc w:val="center"/>
              <w:rPr>
                <w:sz w:val="16"/>
                <w:szCs w:val="16"/>
                <w:lang w:val="en-US"/>
              </w:rPr>
            </w:pPr>
            <w:r w:rsidRPr="00C97908">
              <w:rPr>
                <w:sz w:val="16"/>
                <w:szCs w:val="16"/>
                <w:lang w:val="en-US"/>
              </w:rPr>
              <w:t>1,76</w:t>
            </w:r>
          </w:p>
        </w:tc>
      </w:tr>
      <w:tr w:rsidR="00EF1F5C" w:rsidRPr="009B70F2" w14:paraId="61A4804D"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6EE03B" w14:textId="77777777" w:rsidR="00EF1F5C" w:rsidRPr="005E2CA0" w:rsidRDefault="00EF1F5C" w:rsidP="00E82ECC">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339D0E34" w14:textId="77777777" w:rsidR="00EF1F5C" w:rsidRPr="005E2CA0" w:rsidRDefault="00EF1F5C" w:rsidP="00E82ECC">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2B36A168" w14:textId="77777777" w:rsidR="00EF1F5C" w:rsidRPr="005E2CA0" w:rsidRDefault="00EF1F5C" w:rsidP="00E82ECC">
            <w:pPr>
              <w:rPr>
                <w:b/>
                <w:bCs/>
                <w:sz w:val="2"/>
                <w:szCs w:val="2"/>
                <w:lang w:val="en-US"/>
              </w:rPr>
            </w:pPr>
            <w:r w:rsidRPr="005E2CA0">
              <w:rPr>
                <w:b/>
                <w:bCs/>
                <w:sz w:val="22"/>
                <w:szCs w:val="22"/>
                <w:lang w:val="en-US"/>
              </w:rPr>
              <w:t>Desfaceri de tencuieli interioare sau exterioare driscuite la pereti</w:t>
            </w:r>
          </w:p>
          <w:p w14:paraId="69DAD551"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0B3669A8"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18014B8"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69A7A3A5" w14:textId="77777777" w:rsidR="00EF1F5C" w:rsidRPr="005E2CA0" w:rsidRDefault="00EF1F5C" w:rsidP="00E82ECC">
            <w:pPr>
              <w:jc w:val="center"/>
              <w:rPr>
                <w:b/>
                <w:bCs/>
                <w:sz w:val="22"/>
                <w:szCs w:val="22"/>
                <w:lang w:val="en-US"/>
              </w:rPr>
            </w:pPr>
            <w:r w:rsidRPr="005E2CA0">
              <w:rPr>
                <w:b/>
                <w:bCs/>
                <w:sz w:val="22"/>
                <w:szCs w:val="22"/>
                <w:lang w:val="en-US"/>
              </w:rPr>
              <w:t>90,10</w:t>
            </w:r>
          </w:p>
          <w:p w14:paraId="5F3DD1BF" w14:textId="77777777" w:rsidR="00EF1F5C" w:rsidRPr="009B70F2" w:rsidRDefault="00EF1F5C" w:rsidP="00E82ECC">
            <w:pPr>
              <w:jc w:val="center"/>
              <w:rPr>
                <w:sz w:val="2"/>
                <w:szCs w:val="2"/>
                <w:lang w:val="en-US"/>
              </w:rPr>
            </w:pPr>
          </w:p>
        </w:tc>
      </w:tr>
      <w:tr w:rsidR="00EF1F5C" w:rsidRPr="00B40365" w14:paraId="0EE85EC7"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DAE3BC"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E5F945D" w14:textId="77777777" w:rsidR="00EF1F5C" w:rsidRPr="00B40365" w:rsidRDefault="00EF1F5C" w:rsidP="00E82ECC">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3CB915F" w14:textId="77777777" w:rsidR="00EF1F5C" w:rsidRPr="00C97908" w:rsidRDefault="00EF1F5C" w:rsidP="00E82ECC">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5394BE54"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568E0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14:paraId="6F93A9DC" w14:textId="77777777" w:rsidR="00EF1F5C" w:rsidRPr="00C97908" w:rsidRDefault="00EF1F5C" w:rsidP="00E82ECC">
            <w:pPr>
              <w:jc w:val="center"/>
              <w:rPr>
                <w:sz w:val="16"/>
                <w:szCs w:val="16"/>
                <w:lang w:val="en-US"/>
              </w:rPr>
            </w:pPr>
            <w:r w:rsidRPr="00C97908">
              <w:rPr>
                <w:sz w:val="16"/>
                <w:szCs w:val="16"/>
                <w:lang w:val="en-US"/>
              </w:rPr>
              <w:t>10,81</w:t>
            </w:r>
          </w:p>
        </w:tc>
      </w:tr>
      <w:tr w:rsidR="00EF1F5C" w:rsidRPr="00B40365" w14:paraId="662A4D7E"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88A388"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BF64477" w14:textId="77777777" w:rsidR="00EF1F5C" w:rsidRPr="00B40365" w:rsidRDefault="00EF1F5C" w:rsidP="00E82EC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1AD5B94" w14:textId="77777777" w:rsidR="00EF1F5C" w:rsidRPr="00C97908" w:rsidRDefault="00EF1F5C" w:rsidP="00E82EC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29F0826"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0842F0"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29FCE6AD" w14:textId="77777777" w:rsidR="00EF1F5C" w:rsidRPr="00C97908" w:rsidRDefault="00EF1F5C" w:rsidP="00E82ECC">
            <w:pPr>
              <w:jc w:val="center"/>
              <w:rPr>
                <w:sz w:val="16"/>
                <w:szCs w:val="16"/>
                <w:lang w:val="en-US"/>
              </w:rPr>
            </w:pPr>
            <w:r w:rsidRPr="00C97908">
              <w:rPr>
                <w:sz w:val="16"/>
                <w:szCs w:val="16"/>
                <w:lang w:val="en-US"/>
              </w:rPr>
              <w:t>13,52</w:t>
            </w:r>
          </w:p>
        </w:tc>
      </w:tr>
      <w:tr w:rsidR="00EF1F5C" w:rsidRPr="00B40365" w14:paraId="344B8599"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EBC205"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27F4590" w14:textId="77777777" w:rsidR="00EF1F5C" w:rsidRPr="00B40365" w:rsidRDefault="00EF1F5C" w:rsidP="00E82EC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79C4FA6" w14:textId="77777777" w:rsidR="00EF1F5C" w:rsidRPr="00C97908" w:rsidRDefault="00EF1F5C" w:rsidP="00E82EC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2A85ED6"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04AEED1"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25B88ED0" w14:textId="77777777" w:rsidR="00EF1F5C" w:rsidRPr="00C97908" w:rsidRDefault="00EF1F5C" w:rsidP="00E82ECC">
            <w:pPr>
              <w:jc w:val="center"/>
              <w:rPr>
                <w:sz w:val="16"/>
                <w:szCs w:val="16"/>
                <w:lang w:val="en-US"/>
              </w:rPr>
            </w:pPr>
            <w:r w:rsidRPr="00C97908">
              <w:rPr>
                <w:sz w:val="16"/>
                <w:szCs w:val="16"/>
                <w:lang w:val="en-US"/>
              </w:rPr>
              <w:t>4,50</w:t>
            </w:r>
          </w:p>
        </w:tc>
      </w:tr>
      <w:tr w:rsidR="00EF1F5C" w:rsidRPr="00B40365" w14:paraId="58CA051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5115B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1BB3D90" w14:textId="77777777" w:rsidR="00EF1F5C" w:rsidRPr="00B40365" w:rsidRDefault="00EF1F5C" w:rsidP="00E82ECC">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1735919C" w14:textId="77777777" w:rsidR="00EF1F5C" w:rsidRPr="00C97908" w:rsidRDefault="00EF1F5C" w:rsidP="00E82ECC">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7D1FCE68"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83E6996"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14:paraId="1D65786F" w14:textId="77777777" w:rsidR="00EF1F5C" w:rsidRPr="00C97908" w:rsidRDefault="00EF1F5C" w:rsidP="00E82ECC">
            <w:pPr>
              <w:jc w:val="center"/>
              <w:rPr>
                <w:sz w:val="16"/>
                <w:szCs w:val="16"/>
                <w:lang w:val="en-US"/>
              </w:rPr>
            </w:pPr>
            <w:r w:rsidRPr="00C97908">
              <w:rPr>
                <w:sz w:val="16"/>
                <w:szCs w:val="16"/>
                <w:lang w:val="en-US"/>
              </w:rPr>
              <w:t>0,90</w:t>
            </w:r>
          </w:p>
        </w:tc>
      </w:tr>
      <w:tr w:rsidR="00EF1F5C" w:rsidRPr="009B70F2" w14:paraId="1E4C1426"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329AEC" w14:textId="77777777" w:rsidR="00EF1F5C" w:rsidRPr="005E2CA0" w:rsidRDefault="00EF1F5C" w:rsidP="00E82ECC">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056E3FD5" w14:textId="77777777" w:rsidR="00EF1F5C" w:rsidRPr="005E2CA0" w:rsidRDefault="00EF1F5C" w:rsidP="00E82ECC">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719377A9" w14:textId="77777777" w:rsidR="00EF1F5C" w:rsidRPr="005E2CA0" w:rsidRDefault="00EF1F5C" w:rsidP="00E82ECC">
            <w:pPr>
              <w:rPr>
                <w:b/>
                <w:bCs/>
                <w:sz w:val="2"/>
                <w:szCs w:val="2"/>
                <w:lang w:val="en-US"/>
              </w:rPr>
            </w:pPr>
            <w:r w:rsidRPr="005E2CA0">
              <w:rPr>
                <w:b/>
                <w:bCs/>
                <w:sz w:val="22"/>
                <w:szCs w:val="22"/>
                <w:lang w:val="en-US"/>
              </w:rPr>
              <w:t>Desfaceri de tencuieli interioare sau exterioare driscuite la tavane</w:t>
            </w:r>
          </w:p>
          <w:p w14:paraId="416291D2"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7D80EFD7"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67E010B"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3AFAD93D" w14:textId="77777777" w:rsidR="00EF1F5C" w:rsidRPr="005E2CA0" w:rsidRDefault="00EF1F5C" w:rsidP="00E82ECC">
            <w:pPr>
              <w:jc w:val="center"/>
              <w:rPr>
                <w:b/>
                <w:bCs/>
                <w:sz w:val="22"/>
                <w:szCs w:val="22"/>
                <w:lang w:val="en-US"/>
              </w:rPr>
            </w:pPr>
            <w:r w:rsidRPr="005E2CA0">
              <w:rPr>
                <w:b/>
                <w:bCs/>
                <w:sz w:val="22"/>
                <w:szCs w:val="22"/>
                <w:lang w:val="en-US"/>
              </w:rPr>
              <w:t>44,00</w:t>
            </w:r>
          </w:p>
          <w:p w14:paraId="446CD59F" w14:textId="77777777" w:rsidR="00EF1F5C" w:rsidRPr="009B70F2" w:rsidRDefault="00EF1F5C" w:rsidP="00E82ECC">
            <w:pPr>
              <w:jc w:val="center"/>
              <w:rPr>
                <w:sz w:val="2"/>
                <w:szCs w:val="2"/>
                <w:lang w:val="en-US"/>
              </w:rPr>
            </w:pPr>
          </w:p>
        </w:tc>
      </w:tr>
      <w:tr w:rsidR="00EF1F5C" w:rsidRPr="00B40365" w14:paraId="7836E25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ADB20C"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D9451B3" w14:textId="77777777" w:rsidR="00EF1F5C" w:rsidRPr="00B40365" w:rsidRDefault="00EF1F5C" w:rsidP="00E82ECC">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0E0F039E" w14:textId="77777777" w:rsidR="00EF1F5C" w:rsidRPr="00C97908" w:rsidRDefault="00EF1F5C" w:rsidP="00E82ECC">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710A71BA"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8B9E8A7"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14:paraId="4F1F20B7" w14:textId="77777777" w:rsidR="00EF1F5C" w:rsidRPr="00C97908" w:rsidRDefault="00EF1F5C" w:rsidP="00E82ECC">
            <w:pPr>
              <w:jc w:val="center"/>
              <w:rPr>
                <w:sz w:val="16"/>
                <w:szCs w:val="16"/>
                <w:lang w:val="en-US"/>
              </w:rPr>
            </w:pPr>
            <w:r w:rsidRPr="00C97908">
              <w:rPr>
                <w:sz w:val="16"/>
                <w:szCs w:val="16"/>
                <w:lang w:val="en-US"/>
              </w:rPr>
              <w:t>5,28</w:t>
            </w:r>
          </w:p>
        </w:tc>
      </w:tr>
      <w:tr w:rsidR="00EF1F5C" w:rsidRPr="00B40365" w14:paraId="374CAD7C"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965050"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D940120" w14:textId="77777777" w:rsidR="00EF1F5C" w:rsidRPr="00B40365" w:rsidRDefault="00EF1F5C" w:rsidP="00E82EC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1FC1067" w14:textId="77777777" w:rsidR="00EF1F5C" w:rsidRPr="00C97908" w:rsidRDefault="00EF1F5C" w:rsidP="00E82EC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E0E08DA"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7646F8"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138D85A4" w14:textId="77777777" w:rsidR="00EF1F5C" w:rsidRPr="00C97908" w:rsidRDefault="00EF1F5C" w:rsidP="00E82ECC">
            <w:pPr>
              <w:jc w:val="center"/>
              <w:rPr>
                <w:sz w:val="16"/>
                <w:szCs w:val="16"/>
                <w:lang w:val="en-US"/>
              </w:rPr>
            </w:pPr>
            <w:r w:rsidRPr="00C97908">
              <w:rPr>
                <w:sz w:val="16"/>
                <w:szCs w:val="16"/>
                <w:lang w:val="en-US"/>
              </w:rPr>
              <w:t>6,60</w:t>
            </w:r>
          </w:p>
        </w:tc>
      </w:tr>
      <w:tr w:rsidR="00EF1F5C" w:rsidRPr="00B40365" w14:paraId="14EE9275"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A83DC6"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8569299" w14:textId="77777777" w:rsidR="00EF1F5C" w:rsidRPr="00B40365" w:rsidRDefault="00EF1F5C" w:rsidP="00E82EC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C42BDDD" w14:textId="77777777" w:rsidR="00EF1F5C" w:rsidRPr="00C97908" w:rsidRDefault="00EF1F5C" w:rsidP="00E82EC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77AAFA9"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8B1C14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7650CDA8" w14:textId="77777777" w:rsidR="00EF1F5C" w:rsidRPr="00C97908" w:rsidRDefault="00EF1F5C" w:rsidP="00E82ECC">
            <w:pPr>
              <w:jc w:val="center"/>
              <w:rPr>
                <w:sz w:val="16"/>
                <w:szCs w:val="16"/>
                <w:lang w:val="en-US"/>
              </w:rPr>
            </w:pPr>
            <w:r w:rsidRPr="00C97908">
              <w:rPr>
                <w:sz w:val="16"/>
                <w:szCs w:val="16"/>
                <w:lang w:val="en-US"/>
              </w:rPr>
              <w:t>2,20</w:t>
            </w:r>
          </w:p>
        </w:tc>
      </w:tr>
      <w:tr w:rsidR="00EF1F5C" w:rsidRPr="00B40365" w14:paraId="070710FD"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753FB0"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0190AB7" w14:textId="77777777" w:rsidR="00EF1F5C" w:rsidRPr="00B40365" w:rsidRDefault="00EF1F5C" w:rsidP="00E82ECC">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0BBD0F23" w14:textId="77777777" w:rsidR="00EF1F5C" w:rsidRPr="00C97908" w:rsidRDefault="00EF1F5C" w:rsidP="00E82ECC">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EFA608B"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656A27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14:paraId="14A48821" w14:textId="77777777" w:rsidR="00EF1F5C" w:rsidRPr="00C97908" w:rsidRDefault="00EF1F5C" w:rsidP="00E82ECC">
            <w:pPr>
              <w:jc w:val="center"/>
              <w:rPr>
                <w:sz w:val="16"/>
                <w:szCs w:val="16"/>
                <w:lang w:val="en-US"/>
              </w:rPr>
            </w:pPr>
            <w:r w:rsidRPr="00C97908">
              <w:rPr>
                <w:sz w:val="16"/>
                <w:szCs w:val="16"/>
                <w:lang w:val="en-US"/>
              </w:rPr>
              <w:t>0,44</w:t>
            </w:r>
          </w:p>
        </w:tc>
      </w:tr>
      <w:tr w:rsidR="00EF1F5C" w:rsidRPr="009B70F2" w14:paraId="11928156"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52379D3" w14:textId="77777777" w:rsidR="00EF1F5C" w:rsidRPr="005E2CA0" w:rsidRDefault="00EF1F5C" w:rsidP="00E82ECC">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2D056B2C" w14:textId="77777777" w:rsidR="00EF1F5C" w:rsidRPr="005E2CA0" w:rsidRDefault="00EF1F5C" w:rsidP="00E82ECC">
            <w:pPr>
              <w:jc w:val="center"/>
              <w:rPr>
                <w:b/>
                <w:bCs/>
                <w:sz w:val="22"/>
                <w:szCs w:val="22"/>
                <w:lang w:val="en-US"/>
              </w:rPr>
            </w:pPr>
            <w:r w:rsidRPr="005E2CA0">
              <w:rPr>
                <w:b/>
                <w:bCs/>
                <w:sz w:val="22"/>
                <w:szCs w:val="22"/>
                <w:lang w:val="en-US"/>
              </w:rPr>
              <w:t>RpEJ08A</w:t>
            </w:r>
          </w:p>
        </w:tc>
        <w:tc>
          <w:tcPr>
            <w:tcW w:w="4366" w:type="dxa"/>
            <w:gridSpan w:val="5"/>
            <w:tcBorders>
              <w:top w:val="single" w:sz="4" w:space="0" w:color="auto"/>
              <w:bottom w:val="single" w:sz="4" w:space="0" w:color="auto"/>
            </w:tcBorders>
          </w:tcPr>
          <w:p w14:paraId="43ED3074" w14:textId="77777777" w:rsidR="00EF1F5C" w:rsidRPr="005E2CA0" w:rsidRDefault="00EF1F5C" w:rsidP="00E82ECC">
            <w:pPr>
              <w:rPr>
                <w:b/>
                <w:bCs/>
                <w:sz w:val="2"/>
                <w:szCs w:val="2"/>
                <w:lang w:val="en-US"/>
              </w:rPr>
            </w:pPr>
            <w:r w:rsidRPr="005E2CA0">
              <w:rPr>
                <w:b/>
                <w:bCs/>
                <w:sz w:val="22"/>
                <w:szCs w:val="22"/>
                <w:lang w:val="en-US"/>
              </w:rPr>
              <w:t>Executarea santurilor cu adincimea de pina la 5 cm in pereti din  zidarie de caramida de 5x50 cmp</w:t>
            </w:r>
          </w:p>
          <w:p w14:paraId="7D68B831"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356F18C7" w14:textId="77777777" w:rsidR="00EF1F5C" w:rsidRPr="005E2CA0" w:rsidRDefault="00EF1F5C" w:rsidP="00E82EC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2165035"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2D0FA06D" w14:textId="77777777" w:rsidR="00EF1F5C" w:rsidRPr="005E2CA0" w:rsidRDefault="00EF1F5C" w:rsidP="00E82ECC">
            <w:pPr>
              <w:jc w:val="center"/>
              <w:rPr>
                <w:b/>
                <w:bCs/>
                <w:sz w:val="22"/>
                <w:szCs w:val="22"/>
                <w:lang w:val="en-US"/>
              </w:rPr>
            </w:pPr>
            <w:r w:rsidRPr="005E2CA0">
              <w:rPr>
                <w:b/>
                <w:bCs/>
                <w:sz w:val="22"/>
                <w:szCs w:val="22"/>
                <w:lang w:val="en-US"/>
              </w:rPr>
              <w:t>30,00</w:t>
            </w:r>
          </w:p>
          <w:p w14:paraId="4B8A3EA8" w14:textId="77777777" w:rsidR="00EF1F5C" w:rsidRPr="009B70F2" w:rsidRDefault="00EF1F5C" w:rsidP="00E82ECC">
            <w:pPr>
              <w:jc w:val="center"/>
              <w:rPr>
                <w:sz w:val="2"/>
                <w:szCs w:val="2"/>
                <w:lang w:val="en-US"/>
              </w:rPr>
            </w:pPr>
          </w:p>
        </w:tc>
      </w:tr>
      <w:tr w:rsidR="00EF1F5C" w:rsidRPr="00B40365" w14:paraId="0A1926F3"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786C9A"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2EB17CC"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3FFCF4BB"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66457B14"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8FA39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2B843605" w14:textId="77777777" w:rsidR="00EF1F5C" w:rsidRPr="00C97908" w:rsidRDefault="00EF1F5C" w:rsidP="00E82ECC">
            <w:pPr>
              <w:jc w:val="center"/>
              <w:rPr>
                <w:sz w:val="16"/>
                <w:szCs w:val="16"/>
                <w:lang w:val="en-US"/>
              </w:rPr>
            </w:pPr>
            <w:r w:rsidRPr="00C97908">
              <w:rPr>
                <w:sz w:val="16"/>
                <w:szCs w:val="16"/>
                <w:lang w:val="en-US"/>
              </w:rPr>
              <w:t>3,00</w:t>
            </w:r>
          </w:p>
        </w:tc>
      </w:tr>
      <w:tr w:rsidR="00EF1F5C" w:rsidRPr="009B70F2" w14:paraId="35DD5FF8"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F7F68C" w14:textId="77777777" w:rsidR="00EF1F5C" w:rsidRPr="005E2CA0" w:rsidRDefault="00EF1F5C" w:rsidP="00E82ECC">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20BA0A2A" w14:textId="77777777" w:rsidR="00EF1F5C" w:rsidRPr="005E2CA0" w:rsidRDefault="00EF1F5C" w:rsidP="00E82ECC">
            <w:pPr>
              <w:jc w:val="center"/>
              <w:rPr>
                <w:b/>
                <w:bCs/>
                <w:sz w:val="22"/>
                <w:szCs w:val="22"/>
                <w:lang w:val="en-US"/>
              </w:rPr>
            </w:pPr>
            <w:r w:rsidRPr="005E2CA0">
              <w:rPr>
                <w:b/>
                <w:bCs/>
                <w:sz w:val="22"/>
                <w:szCs w:val="22"/>
                <w:lang w:val="en-US"/>
              </w:rPr>
              <w:t>RpEJ09D</w:t>
            </w:r>
          </w:p>
        </w:tc>
        <w:tc>
          <w:tcPr>
            <w:tcW w:w="4366" w:type="dxa"/>
            <w:gridSpan w:val="5"/>
            <w:tcBorders>
              <w:top w:val="single" w:sz="4" w:space="0" w:color="auto"/>
              <w:bottom w:val="single" w:sz="4" w:space="0" w:color="auto"/>
            </w:tcBorders>
          </w:tcPr>
          <w:p w14:paraId="1C24B4AB" w14:textId="77777777" w:rsidR="00EF1F5C" w:rsidRPr="005E2CA0" w:rsidRDefault="00EF1F5C" w:rsidP="00E82ECC">
            <w:pPr>
              <w:rPr>
                <w:b/>
                <w:bCs/>
                <w:sz w:val="2"/>
                <w:szCs w:val="2"/>
                <w:lang w:val="en-US"/>
              </w:rPr>
            </w:pPr>
            <w:r w:rsidRPr="005E2CA0">
              <w:rPr>
                <w:b/>
                <w:bCs/>
                <w:sz w:val="22"/>
                <w:szCs w:val="22"/>
                <w:lang w:val="en-US"/>
              </w:rPr>
              <w:t>Matarea santurilor in pereti de pina la 50 cmp</w:t>
            </w:r>
          </w:p>
          <w:p w14:paraId="4733D292"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2A220BB3" w14:textId="77777777" w:rsidR="00EF1F5C" w:rsidRPr="005E2CA0" w:rsidRDefault="00EF1F5C" w:rsidP="00E82EC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72791A3"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440B2296" w14:textId="77777777" w:rsidR="00EF1F5C" w:rsidRPr="005E2CA0" w:rsidRDefault="00EF1F5C" w:rsidP="00E82ECC">
            <w:pPr>
              <w:jc w:val="center"/>
              <w:rPr>
                <w:b/>
                <w:bCs/>
                <w:sz w:val="22"/>
                <w:szCs w:val="22"/>
                <w:lang w:val="en-US"/>
              </w:rPr>
            </w:pPr>
            <w:r w:rsidRPr="005E2CA0">
              <w:rPr>
                <w:b/>
                <w:bCs/>
                <w:sz w:val="22"/>
                <w:szCs w:val="22"/>
                <w:lang w:val="en-US"/>
              </w:rPr>
              <w:t>30,00</w:t>
            </w:r>
          </w:p>
          <w:p w14:paraId="7A3A9E71" w14:textId="77777777" w:rsidR="00EF1F5C" w:rsidRPr="009B70F2" w:rsidRDefault="00EF1F5C" w:rsidP="00E82ECC">
            <w:pPr>
              <w:jc w:val="center"/>
              <w:rPr>
                <w:sz w:val="2"/>
                <w:szCs w:val="2"/>
                <w:lang w:val="en-US"/>
              </w:rPr>
            </w:pPr>
          </w:p>
        </w:tc>
      </w:tr>
      <w:tr w:rsidR="00EF1F5C" w:rsidRPr="00B40365" w14:paraId="3E434F7C"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B77DF2"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2676005" w14:textId="77777777" w:rsidR="00EF1F5C" w:rsidRPr="00B40365" w:rsidRDefault="00EF1F5C" w:rsidP="00E82ECC">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52DB4EA5" w14:textId="77777777" w:rsidR="00EF1F5C" w:rsidRPr="00C97908" w:rsidRDefault="00EF1F5C" w:rsidP="00E82ECC">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4264FDF0"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6EC38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2F507FCB" w14:textId="77777777" w:rsidR="00EF1F5C" w:rsidRPr="00C97908" w:rsidRDefault="00EF1F5C" w:rsidP="00E82ECC">
            <w:pPr>
              <w:jc w:val="center"/>
              <w:rPr>
                <w:sz w:val="16"/>
                <w:szCs w:val="16"/>
                <w:lang w:val="en-US"/>
              </w:rPr>
            </w:pPr>
            <w:r w:rsidRPr="00C97908">
              <w:rPr>
                <w:sz w:val="16"/>
                <w:szCs w:val="16"/>
                <w:lang w:val="en-US"/>
              </w:rPr>
              <w:t>9,00</w:t>
            </w:r>
          </w:p>
        </w:tc>
      </w:tr>
      <w:tr w:rsidR="00EF1F5C" w:rsidRPr="00B40365" w14:paraId="5A3AC29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4D1F7D"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4BDD747" w14:textId="77777777" w:rsidR="00EF1F5C" w:rsidRPr="00B40365" w:rsidRDefault="00EF1F5C" w:rsidP="00E82ECC">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21F8829B" w14:textId="77777777" w:rsidR="00EF1F5C" w:rsidRPr="00C97908" w:rsidRDefault="00EF1F5C" w:rsidP="00E82ECC">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55B7368B"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0B46236"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1,70</w:t>
            </w:r>
          </w:p>
        </w:tc>
        <w:tc>
          <w:tcPr>
            <w:tcW w:w="1559" w:type="dxa"/>
            <w:gridSpan w:val="2"/>
            <w:tcBorders>
              <w:top w:val="nil"/>
              <w:bottom w:val="single" w:sz="2" w:space="0" w:color="auto"/>
            </w:tcBorders>
            <w:vAlign w:val="center"/>
          </w:tcPr>
          <w:p w14:paraId="5328AB26" w14:textId="77777777" w:rsidR="00EF1F5C" w:rsidRPr="00C97908" w:rsidRDefault="00EF1F5C" w:rsidP="00E82ECC">
            <w:pPr>
              <w:jc w:val="center"/>
              <w:rPr>
                <w:sz w:val="16"/>
                <w:szCs w:val="16"/>
                <w:lang w:val="en-US"/>
              </w:rPr>
            </w:pPr>
            <w:r w:rsidRPr="00C97908">
              <w:rPr>
                <w:sz w:val="16"/>
                <w:szCs w:val="16"/>
                <w:lang w:val="en-US"/>
              </w:rPr>
              <w:t>51,00</w:t>
            </w:r>
          </w:p>
        </w:tc>
      </w:tr>
      <w:tr w:rsidR="00EF1F5C" w:rsidRPr="00B40365" w14:paraId="5CC7A939"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49243B"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FFFB66F" w14:textId="77777777" w:rsidR="00EF1F5C" w:rsidRPr="00B40365" w:rsidRDefault="00EF1F5C" w:rsidP="00E82ECC">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7006B9B5" w14:textId="77777777" w:rsidR="00EF1F5C" w:rsidRPr="00C97908" w:rsidRDefault="00EF1F5C" w:rsidP="00E82ECC">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4D0F387C"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BF6BDE5"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14:paraId="23DFD3A8" w14:textId="77777777" w:rsidR="00EF1F5C" w:rsidRPr="00C97908" w:rsidRDefault="00EF1F5C" w:rsidP="00E82ECC">
            <w:pPr>
              <w:jc w:val="center"/>
              <w:rPr>
                <w:sz w:val="16"/>
                <w:szCs w:val="16"/>
                <w:lang w:val="en-US"/>
              </w:rPr>
            </w:pPr>
            <w:r w:rsidRPr="00C97908">
              <w:rPr>
                <w:sz w:val="16"/>
                <w:szCs w:val="16"/>
                <w:lang w:val="en-US"/>
              </w:rPr>
              <w:t>0,02</w:t>
            </w:r>
          </w:p>
        </w:tc>
      </w:tr>
      <w:tr w:rsidR="00EF1F5C" w:rsidRPr="00B40365" w14:paraId="179A880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B3DDB3"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94D0EBD" w14:textId="77777777" w:rsidR="00EF1F5C" w:rsidRPr="00B40365" w:rsidRDefault="00EF1F5C" w:rsidP="00E82EC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C3B6C76" w14:textId="77777777" w:rsidR="00EF1F5C" w:rsidRPr="00C97908" w:rsidRDefault="00EF1F5C" w:rsidP="00E82EC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EBCB1D3"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7FEC605"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23FF638B" w14:textId="77777777" w:rsidR="00EF1F5C" w:rsidRPr="00C97908" w:rsidRDefault="00EF1F5C" w:rsidP="00E82ECC">
            <w:pPr>
              <w:jc w:val="center"/>
              <w:rPr>
                <w:sz w:val="16"/>
                <w:szCs w:val="16"/>
                <w:lang w:val="en-US"/>
              </w:rPr>
            </w:pPr>
            <w:r w:rsidRPr="00C97908">
              <w:rPr>
                <w:sz w:val="16"/>
                <w:szCs w:val="16"/>
                <w:lang w:val="en-US"/>
              </w:rPr>
              <w:t>0,30</w:t>
            </w:r>
          </w:p>
        </w:tc>
      </w:tr>
      <w:tr w:rsidR="00EF1F5C" w:rsidRPr="00B40365" w14:paraId="4EB42AAD"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61B87C"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5EF2026" w14:textId="77777777" w:rsidR="00EF1F5C" w:rsidRPr="00B40365" w:rsidRDefault="00EF1F5C" w:rsidP="00E82ECC">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61B126FF" w14:textId="77777777" w:rsidR="00EF1F5C" w:rsidRPr="00C97908" w:rsidRDefault="00EF1F5C" w:rsidP="00E82ECC">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6431F2A1"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B35FD34"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113F9141" w14:textId="77777777" w:rsidR="00EF1F5C" w:rsidRPr="00C97908" w:rsidRDefault="00EF1F5C" w:rsidP="00E82ECC">
            <w:pPr>
              <w:jc w:val="center"/>
              <w:rPr>
                <w:sz w:val="16"/>
                <w:szCs w:val="16"/>
                <w:lang w:val="en-US"/>
              </w:rPr>
            </w:pPr>
            <w:r w:rsidRPr="00C97908">
              <w:rPr>
                <w:sz w:val="16"/>
                <w:szCs w:val="16"/>
                <w:lang w:val="en-US"/>
              </w:rPr>
              <w:t>0,45</w:t>
            </w:r>
          </w:p>
        </w:tc>
      </w:tr>
      <w:tr w:rsidR="00EF1F5C" w:rsidRPr="00B40365" w14:paraId="676A10BE"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D6144C"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FD5A590" w14:textId="77777777" w:rsidR="00EF1F5C" w:rsidRPr="00B40365" w:rsidRDefault="00EF1F5C" w:rsidP="00E82ECC">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223D6C31" w14:textId="77777777" w:rsidR="00EF1F5C" w:rsidRPr="00C97908" w:rsidRDefault="00EF1F5C" w:rsidP="00E82ECC">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296C5657"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C39067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72BA12A4" w14:textId="77777777" w:rsidR="00EF1F5C" w:rsidRPr="00C97908" w:rsidRDefault="00EF1F5C" w:rsidP="00E82ECC">
            <w:pPr>
              <w:jc w:val="center"/>
              <w:rPr>
                <w:sz w:val="16"/>
                <w:szCs w:val="16"/>
                <w:lang w:val="en-US"/>
              </w:rPr>
            </w:pPr>
            <w:r w:rsidRPr="00C97908">
              <w:rPr>
                <w:sz w:val="16"/>
                <w:szCs w:val="16"/>
                <w:lang w:val="en-US"/>
              </w:rPr>
              <w:t>0,60</w:t>
            </w:r>
          </w:p>
        </w:tc>
      </w:tr>
      <w:tr w:rsidR="00EF1F5C" w:rsidRPr="009B70F2" w14:paraId="0D306A5C"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1129E7" w14:textId="77777777" w:rsidR="00EF1F5C" w:rsidRPr="005E2CA0" w:rsidRDefault="00EF1F5C" w:rsidP="00E82ECC">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0C817DCE" w14:textId="77777777" w:rsidR="00EF1F5C" w:rsidRPr="005E2CA0" w:rsidRDefault="00EF1F5C" w:rsidP="00E82ECC">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14:paraId="5EC3F71D" w14:textId="77777777" w:rsidR="00EF1F5C" w:rsidRPr="005E2CA0" w:rsidRDefault="00EF1F5C" w:rsidP="00E82ECC">
            <w:pPr>
              <w:rPr>
                <w:b/>
                <w:bCs/>
                <w:sz w:val="2"/>
                <w:szCs w:val="2"/>
                <w:lang w:val="en-US"/>
              </w:rPr>
            </w:pPr>
            <w:r w:rsidRPr="005E2CA0">
              <w:rPr>
                <w:b/>
                <w:bCs/>
                <w:sz w:val="22"/>
                <w:szCs w:val="22"/>
                <w:lang w:val="en-US"/>
              </w:rPr>
              <w:t>Demontari de corpuri de iluminat orice tip, inclisiv tijele si globurile (Demontarea corpurilor de iluminat cu recuperarea materialului pentru ulterioara lui montare)</w:t>
            </w:r>
          </w:p>
          <w:p w14:paraId="1EEC04FB"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5F87C4CF"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69618CE"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77428E58" w14:textId="77777777" w:rsidR="00EF1F5C" w:rsidRPr="005E2CA0" w:rsidRDefault="00EF1F5C" w:rsidP="00E82ECC">
            <w:pPr>
              <w:jc w:val="center"/>
              <w:rPr>
                <w:b/>
                <w:bCs/>
                <w:sz w:val="22"/>
                <w:szCs w:val="22"/>
                <w:lang w:val="en-US"/>
              </w:rPr>
            </w:pPr>
            <w:r w:rsidRPr="005E2CA0">
              <w:rPr>
                <w:b/>
                <w:bCs/>
                <w:sz w:val="22"/>
                <w:szCs w:val="22"/>
                <w:lang w:val="en-US"/>
              </w:rPr>
              <w:t>6,00</w:t>
            </w:r>
          </w:p>
          <w:p w14:paraId="4F5BBB61" w14:textId="77777777" w:rsidR="00EF1F5C" w:rsidRPr="009B70F2" w:rsidRDefault="00EF1F5C" w:rsidP="00E82ECC">
            <w:pPr>
              <w:jc w:val="center"/>
              <w:rPr>
                <w:sz w:val="2"/>
                <w:szCs w:val="2"/>
                <w:lang w:val="en-US"/>
              </w:rPr>
            </w:pPr>
          </w:p>
        </w:tc>
      </w:tr>
      <w:tr w:rsidR="00EF1F5C" w:rsidRPr="00B40365" w14:paraId="1611F023"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6CF10A"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F67C728"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1B4FF7B1"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65DDF094"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E634F36"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0,22</w:t>
            </w:r>
          </w:p>
        </w:tc>
        <w:tc>
          <w:tcPr>
            <w:tcW w:w="1559" w:type="dxa"/>
            <w:gridSpan w:val="2"/>
            <w:tcBorders>
              <w:top w:val="nil"/>
              <w:bottom w:val="single" w:sz="2" w:space="0" w:color="auto"/>
            </w:tcBorders>
            <w:vAlign w:val="center"/>
          </w:tcPr>
          <w:p w14:paraId="12E27E3F" w14:textId="77777777" w:rsidR="00EF1F5C" w:rsidRPr="00C97908" w:rsidRDefault="00EF1F5C" w:rsidP="00E82ECC">
            <w:pPr>
              <w:jc w:val="center"/>
              <w:rPr>
                <w:sz w:val="16"/>
                <w:szCs w:val="16"/>
                <w:lang w:val="en-US"/>
              </w:rPr>
            </w:pPr>
            <w:r w:rsidRPr="00C97908">
              <w:rPr>
                <w:sz w:val="16"/>
                <w:szCs w:val="16"/>
                <w:lang w:val="en-US"/>
              </w:rPr>
              <w:t>1,32</w:t>
            </w:r>
          </w:p>
        </w:tc>
      </w:tr>
      <w:tr w:rsidR="00EF1F5C" w:rsidRPr="009B70F2" w14:paraId="6DE07CB1"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9361980" w14:textId="77777777" w:rsidR="00EF1F5C" w:rsidRPr="005E2CA0" w:rsidRDefault="00EF1F5C" w:rsidP="00E82ECC">
            <w:pPr>
              <w:jc w:val="center"/>
              <w:rPr>
                <w:b/>
                <w:bCs/>
                <w:sz w:val="22"/>
                <w:szCs w:val="22"/>
                <w:lang w:val="en-US"/>
              </w:rPr>
            </w:pPr>
            <w:r w:rsidRPr="005E2CA0">
              <w:rPr>
                <w:b/>
                <w:bCs/>
                <w:sz w:val="22"/>
                <w:szCs w:val="22"/>
                <w:lang w:val="en-US"/>
              </w:rPr>
              <w:lastRenderedPageBreak/>
              <w:t>8</w:t>
            </w:r>
          </w:p>
        </w:tc>
        <w:tc>
          <w:tcPr>
            <w:tcW w:w="1402" w:type="dxa"/>
            <w:gridSpan w:val="3"/>
            <w:tcBorders>
              <w:top w:val="single" w:sz="4" w:space="0" w:color="auto"/>
              <w:bottom w:val="single" w:sz="4" w:space="0" w:color="auto"/>
            </w:tcBorders>
            <w:vAlign w:val="center"/>
          </w:tcPr>
          <w:p w14:paraId="3B7D127A" w14:textId="77777777" w:rsidR="00EF1F5C" w:rsidRPr="005E2CA0" w:rsidRDefault="00EF1F5C" w:rsidP="00E82ECC">
            <w:pPr>
              <w:jc w:val="center"/>
              <w:rPr>
                <w:b/>
                <w:bCs/>
                <w:sz w:val="22"/>
                <w:szCs w:val="22"/>
                <w:lang w:val="en-US"/>
              </w:rPr>
            </w:pPr>
            <w:r w:rsidRPr="005E2CA0">
              <w:rPr>
                <w:b/>
                <w:bCs/>
                <w:sz w:val="22"/>
                <w:szCs w:val="22"/>
                <w:lang w:val="en-US"/>
              </w:rPr>
              <w:t>RpEG17A</w:t>
            </w:r>
          </w:p>
        </w:tc>
        <w:tc>
          <w:tcPr>
            <w:tcW w:w="4366" w:type="dxa"/>
            <w:gridSpan w:val="5"/>
            <w:tcBorders>
              <w:top w:val="single" w:sz="4" w:space="0" w:color="auto"/>
              <w:bottom w:val="single" w:sz="4" w:space="0" w:color="auto"/>
            </w:tcBorders>
          </w:tcPr>
          <w:p w14:paraId="483A9708" w14:textId="77777777" w:rsidR="00EF1F5C" w:rsidRPr="005E2CA0" w:rsidRDefault="00EF1F5C" w:rsidP="00E82ECC">
            <w:pPr>
              <w:rPr>
                <w:b/>
                <w:bCs/>
                <w:sz w:val="2"/>
                <w:szCs w:val="2"/>
                <w:lang w:val="en-US"/>
              </w:rPr>
            </w:pPr>
            <w:r w:rsidRPr="005E2CA0">
              <w:rPr>
                <w:b/>
                <w:bCs/>
                <w:sz w:val="22"/>
                <w:szCs w:val="22"/>
                <w:lang w:val="en-US"/>
              </w:rPr>
              <w:t>Demontarea tablourilor electrice pe placa de marmura</w:t>
            </w:r>
          </w:p>
          <w:p w14:paraId="0AC0D70A"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230658E6"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58D4739"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57F21D1D" w14:textId="77777777" w:rsidR="00EF1F5C" w:rsidRPr="005E2CA0" w:rsidRDefault="00EF1F5C" w:rsidP="00E82ECC">
            <w:pPr>
              <w:jc w:val="center"/>
              <w:rPr>
                <w:b/>
                <w:bCs/>
                <w:sz w:val="22"/>
                <w:szCs w:val="22"/>
                <w:lang w:val="en-US"/>
              </w:rPr>
            </w:pPr>
            <w:r w:rsidRPr="005E2CA0">
              <w:rPr>
                <w:b/>
                <w:bCs/>
                <w:sz w:val="22"/>
                <w:szCs w:val="22"/>
                <w:lang w:val="en-US"/>
              </w:rPr>
              <w:t>1,00</w:t>
            </w:r>
          </w:p>
          <w:p w14:paraId="7E53BF58" w14:textId="77777777" w:rsidR="00EF1F5C" w:rsidRPr="009B70F2" w:rsidRDefault="00EF1F5C" w:rsidP="00E82ECC">
            <w:pPr>
              <w:jc w:val="center"/>
              <w:rPr>
                <w:sz w:val="2"/>
                <w:szCs w:val="2"/>
                <w:lang w:val="en-US"/>
              </w:rPr>
            </w:pPr>
          </w:p>
        </w:tc>
      </w:tr>
      <w:tr w:rsidR="00EF1F5C" w:rsidRPr="00B40365" w14:paraId="19E33226"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1C7787"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7225F2B"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CA9C864"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78798103"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574460"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76E7137A" w14:textId="77777777" w:rsidR="00EF1F5C" w:rsidRPr="00C97908" w:rsidRDefault="00EF1F5C" w:rsidP="00E82ECC">
            <w:pPr>
              <w:jc w:val="center"/>
              <w:rPr>
                <w:sz w:val="16"/>
                <w:szCs w:val="16"/>
                <w:lang w:val="en-US"/>
              </w:rPr>
            </w:pPr>
            <w:r w:rsidRPr="00C97908">
              <w:rPr>
                <w:sz w:val="16"/>
                <w:szCs w:val="16"/>
                <w:lang w:val="en-US"/>
              </w:rPr>
              <w:t>0,10</w:t>
            </w:r>
          </w:p>
        </w:tc>
      </w:tr>
      <w:tr w:rsidR="00EF1F5C" w:rsidRPr="009B70F2" w14:paraId="2FD9AD20"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0794FA" w14:textId="77777777" w:rsidR="00EF1F5C" w:rsidRPr="005E2CA0" w:rsidRDefault="00EF1F5C" w:rsidP="00E82ECC">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09EB0501" w14:textId="77777777" w:rsidR="00EF1F5C" w:rsidRPr="005E2CA0" w:rsidRDefault="00EF1F5C" w:rsidP="00E82ECC">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14:paraId="182BA419" w14:textId="77777777" w:rsidR="00EF1F5C" w:rsidRPr="005E2CA0" w:rsidRDefault="00EF1F5C" w:rsidP="00E82ECC">
            <w:pPr>
              <w:rPr>
                <w:b/>
                <w:bCs/>
                <w:sz w:val="2"/>
                <w:szCs w:val="2"/>
                <w:lang w:val="en-US"/>
              </w:rPr>
            </w:pPr>
            <w:r w:rsidRPr="005E2CA0">
              <w:rPr>
                <w:b/>
                <w:bCs/>
                <w:sz w:val="22"/>
                <w:szCs w:val="22"/>
                <w:lang w:val="en-US"/>
              </w:rPr>
              <w:t>Demontarea aparatelor electrice pentru curent tari : unipolare (intrerupatoare, comutatoare, prize pentru desfiintare sau inlocuire, buton pentru actionare de la distanta)</w:t>
            </w:r>
          </w:p>
          <w:p w14:paraId="5D43176A"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71E63085"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6E0578D"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078B922B" w14:textId="77777777" w:rsidR="00EF1F5C" w:rsidRPr="005E2CA0" w:rsidRDefault="00EF1F5C" w:rsidP="00E82ECC">
            <w:pPr>
              <w:jc w:val="center"/>
              <w:rPr>
                <w:b/>
                <w:bCs/>
                <w:sz w:val="22"/>
                <w:szCs w:val="22"/>
                <w:lang w:val="en-US"/>
              </w:rPr>
            </w:pPr>
            <w:r w:rsidRPr="005E2CA0">
              <w:rPr>
                <w:b/>
                <w:bCs/>
                <w:sz w:val="22"/>
                <w:szCs w:val="22"/>
                <w:lang w:val="en-US"/>
              </w:rPr>
              <w:t>5,00</w:t>
            </w:r>
          </w:p>
          <w:p w14:paraId="10733C36" w14:textId="77777777" w:rsidR="00EF1F5C" w:rsidRPr="009B70F2" w:rsidRDefault="00EF1F5C" w:rsidP="00E82ECC">
            <w:pPr>
              <w:jc w:val="center"/>
              <w:rPr>
                <w:sz w:val="2"/>
                <w:szCs w:val="2"/>
                <w:lang w:val="en-US"/>
              </w:rPr>
            </w:pPr>
          </w:p>
        </w:tc>
      </w:tr>
      <w:tr w:rsidR="00EF1F5C" w:rsidRPr="00B40365" w14:paraId="046A91C5"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D35F5E"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3FE8292"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35E40AAF"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87AA7C8"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834CB7"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1C22F701" w14:textId="77777777" w:rsidR="00EF1F5C" w:rsidRPr="00C97908" w:rsidRDefault="00EF1F5C" w:rsidP="00E82ECC">
            <w:pPr>
              <w:jc w:val="center"/>
              <w:rPr>
                <w:sz w:val="16"/>
                <w:szCs w:val="16"/>
                <w:lang w:val="en-US"/>
              </w:rPr>
            </w:pPr>
            <w:r w:rsidRPr="00C97908">
              <w:rPr>
                <w:sz w:val="16"/>
                <w:szCs w:val="16"/>
                <w:lang w:val="en-US"/>
              </w:rPr>
              <w:t>0,30</w:t>
            </w:r>
          </w:p>
        </w:tc>
      </w:tr>
      <w:tr w:rsidR="00EF1F5C" w:rsidRPr="009B70F2" w14:paraId="45D1EA50"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66F315" w14:textId="77777777" w:rsidR="00EF1F5C" w:rsidRPr="005E2CA0" w:rsidRDefault="00EF1F5C" w:rsidP="00E82ECC">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13882F2B" w14:textId="77777777" w:rsidR="00EF1F5C" w:rsidRPr="005E2CA0" w:rsidRDefault="00EF1F5C" w:rsidP="00E82ECC">
            <w:pPr>
              <w:jc w:val="center"/>
              <w:rPr>
                <w:b/>
                <w:bCs/>
                <w:sz w:val="22"/>
                <w:szCs w:val="22"/>
                <w:lang w:val="en-US"/>
              </w:rPr>
            </w:pPr>
            <w:r w:rsidRPr="005E2CA0">
              <w:rPr>
                <w:b/>
                <w:bCs/>
                <w:sz w:val="22"/>
                <w:szCs w:val="22"/>
                <w:lang w:val="en-US"/>
              </w:rPr>
              <w:t>RpIB11B</w:t>
            </w:r>
          </w:p>
        </w:tc>
        <w:tc>
          <w:tcPr>
            <w:tcW w:w="4366" w:type="dxa"/>
            <w:gridSpan w:val="5"/>
            <w:tcBorders>
              <w:top w:val="single" w:sz="4" w:space="0" w:color="auto"/>
              <w:bottom w:val="single" w:sz="4" w:space="0" w:color="auto"/>
            </w:tcBorders>
          </w:tcPr>
          <w:p w14:paraId="6A86437C" w14:textId="77777777" w:rsidR="00EF1F5C" w:rsidRPr="005E2CA0" w:rsidRDefault="00EF1F5C" w:rsidP="00E82ECC">
            <w:pPr>
              <w:rPr>
                <w:b/>
                <w:bCs/>
                <w:sz w:val="2"/>
                <w:szCs w:val="2"/>
                <w:lang w:val="en-US"/>
              </w:rPr>
            </w:pPr>
            <w:r w:rsidRPr="005E2CA0">
              <w:rPr>
                <w:b/>
                <w:bCs/>
                <w:sz w:val="22"/>
                <w:szCs w:val="22"/>
                <w:lang w:val="en-US"/>
              </w:rPr>
              <w:t>Demontari de radiatoare cu recuperarea materialului pentru ulterioara lui montare</w:t>
            </w:r>
          </w:p>
          <w:p w14:paraId="3BD7D519"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6216ECE2"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48A7AE9"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6F9A0A31" w14:textId="77777777" w:rsidR="00EF1F5C" w:rsidRPr="005E2CA0" w:rsidRDefault="00EF1F5C" w:rsidP="00E82ECC">
            <w:pPr>
              <w:jc w:val="center"/>
              <w:rPr>
                <w:b/>
                <w:bCs/>
                <w:sz w:val="22"/>
                <w:szCs w:val="22"/>
                <w:lang w:val="en-US"/>
              </w:rPr>
            </w:pPr>
            <w:r w:rsidRPr="005E2CA0">
              <w:rPr>
                <w:b/>
                <w:bCs/>
                <w:sz w:val="22"/>
                <w:szCs w:val="22"/>
                <w:lang w:val="en-US"/>
              </w:rPr>
              <w:t>2,00</w:t>
            </w:r>
          </w:p>
          <w:p w14:paraId="0385F9EF" w14:textId="77777777" w:rsidR="00EF1F5C" w:rsidRPr="009B70F2" w:rsidRDefault="00EF1F5C" w:rsidP="00E82ECC">
            <w:pPr>
              <w:jc w:val="center"/>
              <w:rPr>
                <w:sz w:val="2"/>
                <w:szCs w:val="2"/>
                <w:lang w:val="en-US"/>
              </w:rPr>
            </w:pPr>
          </w:p>
        </w:tc>
      </w:tr>
      <w:tr w:rsidR="00EF1F5C" w:rsidRPr="00B40365" w14:paraId="375F0AD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16EA83"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72F6934" w14:textId="77777777" w:rsidR="00EF1F5C" w:rsidRPr="00B40365" w:rsidRDefault="00EF1F5C" w:rsidP="00E82ECC">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40E3998D" w14:textId="77777777" w:rsidR="00EF1F5C" w:rsidRPr="00C97908" w:rsidRDefault="00EF1F5C" w:rsidP="00E82ECC">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76868FC2"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3460801"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14:paraId="50ADD206" w14:textId="77777777" w:rsidR="00EF1F5C" w:rsidRPr="00C97908" w:rsidRDefault="00EF1F5C" w:rsidP="00E82ECC">
            <w:pPr>
              <w:jc w:val="center"/>
              <w:rPr>
                <w:sz w:val="16"/>
                <w:szCs w:val="16"/>
                <w:lang w:val="en-US"/>
              </w:rPr>
            </w:pPr>
            <w:r w:rsidRPr="00C97908">
              <w:rPr>
                <w:sz w:val="16"/>
                <w:szCs w:val="16"/>
                <w:lang w:val="en-US"/>
              </w:rPr>
              <w:t>0,24</w:t>
            </w:r>
          </w:p>
        </w:tc>
      </w:tr>
      <w:tr w:rsidR="00EF1F5C" w:rsidRPr="009B70F2" w14:paraId="3EE1FA59"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2FD211" w14:textId="77777777" w:rsidR="00EF1F5C" w:rsidRPr="005E2CA0" w:rsidRDefault="00EF1F5C" w:rsidP="00E82ECC">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499AA899" w14:textId="77777777" w:rsidR="00EF1F5C" w:rsidRPr="005E2CA0" w:rsidRDefault="00EF1F5C" w:rsidP="00E82ECC">
            <w:pPr>
              <w:jc w:val="center"/>
              <w:rPr>
                <w:b/>
                <w:bCs/>
                <w:sz w:val="22"/>
                <w:szCs w:val="22"/>
                <w:lang w:val="en-US"/>
              </w:rPr>
            </w:pPr>
            <w:r w:rsidRPr="005E2CA0">
              <w:rPr>
                <w:b/>
                <w:bCs/>
                <w:sz w:val="22"/>
                <w:szCs w:val="22"/>
                <w:lang w:val="en-US"/>
              </w:rPr>
              <w:t>RpCU09C</w:t>
            </w:r>
          </w:p>
        </w:tc>
        <w:tc>
          <w:tcPr>
            <w:tcW w:w="4366" w:type="dxa"/>
            <w:gridSpan w:val="5"/>
            <w:tcBorders>
              <w:top w:val="single" w:sz="4" w:space="0" w:color="auto"/>
              <w:bottom w:val="single" w:sz="4" w:space="0" w:color="auto"/>
            </w:tcBorders>
          </w:tcPr>
          <w:p w14:paraId="4D42C7EE" w14:textId="77777777" w:rsidR="00EF1F5C" w:rsidRPr="005E2CA0" w:rsidRDefault="00EF1F5C" w:rsidP="00E82ECC">
            <w:pPr>
              <w:rPr>
                <w:b/>
                <w:bCs/>
                <w:sz w:val="2"/>
                <w:szCs w:val="2"/>
                <w:lang w:val="en-US"/>
              </w:rPr>
            </w:pPr>
            <w:r w:rsidRPr="005E2CA0">
              <w:rPr>
                <w:b/>
                <w:bCs/>
                <w:sz w:val="22"/>
                <w:szCs w:val="22"/>
                <w:lang w:val="en-US"/>
              </w:rPr>
              <w:t>Transporturi cu mijloace manuale prin purtat direct la 60 m distanta cu o incarcatura pina la 50 kg (pentru 1 m transportat pe verticala se considera 10 pe orizontala)</w:t>
            </w:r>
          </w:p>
          <w:p w14:paraId="15FCC0D7"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1C7EC79B" w14:textId="77777777" w:rsidR="00EF1F5C" w:rsidRPr="005E2CA0" w:rsidRDefault="00EF1F5C" w:rsidP="00E82ECC">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46BC546F"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41FFF8F8" w14:textId="77777777" w:rsidR="00EF1F5C" w:rsidRPr="005E2CA0" w:rsidRDefault="00EF1F5C" w:rsidP="00E82ECC">
            <w:pPr>
              <w:jc w:val="center"/>
              <w:rPr>
                <w:b/>
                <w:bCs/>
                <w:sz w:val="22"/>
                <w:szCs w:val="22"/>
                <w:lang w:val="en-US"/>
              </w:rPr>
            </w:pPr>
            <w:r w:rsidRPr="005E2CA0">
              <w:rPr>
                <w:b/>
                <w:bCs/>
                <w:sz w:val="22"/>
                <w:szCs w:val="22"/>
                <w:lang w:val="en-US"/>
              </w:rPr>
              <w:t>4,00</w:t>
            </w:r>
          </w:p>
          <w:p w14:paraId="13FF2959" w14:textId="77777777" w:rsidR="00EF1F5C" w:rsidRPr="009B70F2" w:rsidRDefault="00EF1F5C" w:rsidP="00E82ECC">
            <w:pPr>
              <w:jc w:val="center"/>
              <w:rPr>
                <w:sz w:val="2"/>
                <w:szCs w:val="2"/>
                <w:lang w:val="en-US"/>
              </w:rPr>
            </w:pPr>
          </w:p>
        </w:tc>
      </w:tr>
      <w:tr w:rsidR="00EF1F5C" w:rsidRPr="00B40365" w14:paraId="77B982E9"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4DF8F4"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0549391" w14:textId="77777777" w:rsidR="00EF1F5C" w:rsidRPr="00B40365" w:rsidRDefault="00EF1F5C" w:rsidP="00E82ECC">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17ADDCF2" w14:textId="77777777" w:rsidR="00EF1F5C" w:rsidRPr="00C97908" w:rsidRDefault="00EF1F5C" w:rsidP="00E82ECC">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0401FD65"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62B81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14:paraId="753E7272" w14:textId="77777777" w:rsidR="00EF1F5C" w:rsidRPr="00C97908" w:rsidRDefault="00EF1F5C" w:rsidP="00E82ECC">
            <w:pPr>
              <w:jc w:val="center"/>
              <w:rPr>
                <w:sz w:val="16"/>
                <w:szCs w:val="16"/>
                <w:lang w:val="en-US"/>
              </w:rPr>
            </w:pPr>
            <w:r w:rsidRPr="00C97908">
              <w:rPr>
                <w:sz w:val="16"/>
                <w:szCs w:val="16"/>
                <w:lang w:val="en-US"/>
              </w:rPr>
              <w:t>1,00</w:t>
            </w:r>
          </w:p>
        </w:tc>
      </w:tr>
      <w:tr w:rsidR="00EF1F5C" w:rsidRPr="00B40365" w14:paraId="31B6230C"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E01C75"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AB07911" w14:textId="77777777" w:rsidR="00EF1F5C" w:rsidRPr="00B40365" w:rsidRDefault="00EF1F5C" w:rsidP="00E82ECC">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2F213C5F" w14:textId="77777777" w:rsidR="00EF1F5C" w:rsidRPr="00C97908" w:rsidRDefault="00EF1F5C" w:rsidP="00E82ECC">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2915CF05"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B3C9BC"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04EFFBF" w14:textId="77777777" w:rsidR="00EF1F5C" w:rsidRPr="00C97908" w:rsidRDefault="00EF1F5C" w:rsidP="00E82ECC">
            <w:pPr>
              <w:jc w:val="center"/>
              <w:rPr>
                <w:sz w:val="16"/>
                <w:szCs w:val="16"/>
                <w:lang w:val="en-US"/>
              </w:rPr>
            </w:pPr>
            <w:r w:rsidRPr="00C97908">
              <w:rPr>
                <w:sz w:val="16"/>
                <w:szCs w:val="16"/>
                <w:lang w:val="en-US"/>
              </w:rPr>
              <w:t>4,00</w:t>
            </w:r>
          </w:p>
        </w:tc>
      </w:tr>
      <w:tr w:rsidR="00EF1F5C" w:rsidRPr="009B70F2" w14:paraId="23388C77"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6B42F9" w14:textId="77777777" w:rsidR="00EF1F5C" w:rsidRPr="005E2CA0" w:rsidRDefault="00EF1F5C" w:rsidP="00E82ECC">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34F52C77" w14:textId="77777777" w:rsidR="00EF1F5C" w:rsidRPr="005E2CA0" w:rsidRDefault="00EF1F5C" w:rsidP="00E82ECC">
            <w:pPr>
              <w:jc w:val="center"/>
              <w:rPr>
                <w:b/>
                <w:bCs/>
                <w:sz w:val="22"/>
                <w:szCs w:val="22"/>
                <w:lang w:val="en-US"/>
              </w:rPr>
            </w:pPr>
            <w:r w:rsidRPr="005E2CA0">
              <w:rPr>
                <w:b/>
                <w:bCs/>
                <w:sz w:val="22"/>
                <w:szCs w:val="22"/>
                <w:lang w:val="en-US"/>
              </w:rPr>
              <w:t>TrI1AA02F1</w:t>
            </w:r>
          </w:p>
        </w:tc>
        <w:tc>
          <w:tcPr>
            <w:tcW w:w="4366" w:type="dxa"/>
            <w:gridSpan w:val="5"/>
            <w:tcBorders>
              <w:top w:val="single" w:sz="4" w:space="0" w:color="auto"/>
              <w:bottom w:val="single" w:sz="4" w:space="0" w:color="auto"/>
            </w:tcBorders>
          </w:tcPr>
          <w:p w14:paraId="3CB79B2F" w14:textId="77777777" w:rsidR="00EF1F5C" w:rsidRPr="005E2CA0" w:rsidRDefault="00EF1F5C" w:rsidP="00E82ECC">
            <w:pPr>
              <w:rPr>
                <w:b/>
                <w:bCs/>
                <w:sz w:val="2"/>
                <w:szCs w:val="2"/>
                <w:lang w:val="en-US"/>
              </w:rPr>
            </w:pPr>
            <w:r w:rsidRPr="005E2CA0">
              <w:rPr>
                <w:b/>
                <w:bCs/>
                <w:sz w:val="22"/>
                <w:szCs w:val="22"/>
                <w:lang w:val="en-US"/>
              </w:rPr>
              <w:t>Incarcarea materialelor din grupa A - grele, in bulgari prin transport pina la 10 m - de pe rampa sau teren, in auto, categoria 1</w:t>
            </w:r>
          </w:p>
          <w:p w14:paraId="6AC93EA0"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45747730" w14:textId="77777777" w:rsidR="00EF1F5C" w:rsidRPr="005E2CA0" w:rsidRDefault="00EF1F5C" w:rsidP="00E82ECC">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200D380B"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362BBC0A" w14:textId="77777777" w:rsidR="00EF1F5C" w:rsidRPr="005E2CA0" w:rsidRDefault="00EF1F5C" w:rsidP="00E82ECC">
            <w:pPr>
              <w:jc w:val="center"/>
              <w:rPr>
                <w:b/>
                <w:bCs/>
                <w:sz w:val="22"/>
                <w:szCs w:val="22"/>
                <w:lang w:val="en-US"/>
              </w:rPr>
            </w:pPr>
            <w:r w:rsidRPr="005E2CA0">
              <w:rPr>
                <w:b/>
                <w:bCs/>
                <w:sz w:val="22"/>
                <w:szCs w:val="22"/>
                <w:lang w:val="en-US"/>
              </w:rPr>
              <w:t>4,00</w:t>
            </w:r>
          </w:p>
          <w:p w14:paraId="46D98E65" w14:textId="77777777" w:rsidR="00EF1F5C" w:rsidRPr="009B70F2" w:rsidRDefault="00EF1F5C" w:rsidP="00E82ECC">
            <w:pPr>
              <w:jc w:val="center"/>
              <w:rPr>
                <w:sz w:val="2"/>
                <w:szCs w:val="2"/>
                <w:lang w:val="en-US"/>
              </w:rPr>
            </w:pPr>
          </w:p>
        </w:tc>
      </w:tr>
      <w:tr w:rsidR="00EF1F5C" w:rsidRPr="00B40365" w14:paraId="7ED673C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71678E"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89E8083" w14:textId="77777777" w:rsidR="00EF1F5C" w:rsidRPr="00B40365" w:rsidRDefault="00EF1F5C" w:rsidP="00E82ECC">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3B4F7D5" w14:textId="77777777" w:rsidR="00EF1F5C" w:rsidRPr="00C97908" w:rsidRDefault="00EF1F5C" w:rsidP="00E82ECC">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09482D7"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6C517D"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227F0B05" w14:textId="77777777" w:rsidR="00EF1F5C" w:rsidRPr="00C97908" w:rsidRDefault="00EF1F5C" w:rsidP="00E82ECC">
            <w:pPr>
              <w:jc w:val="center"/>
              <w:rPr>
                <w:sz w:val="16"/>
                <w:szCs w:val="16"/>
                <w:lang w:val="en-US"/>
              </w:rPr>
            </w:pPr>
            <w:r w:rsidRPr="00C97908">
              <w:rPr>
                <w:sz w:val="16"/>
                <w:szCs w:val="16"/>
                <w:lang w:val="en-US"/>
              </w:rPr>
              <w:t>2,00</w:t>
            </w:r>
          </w:p>
        </w:tc>
      </w:tr>
      <w:tr w:rsidR="00EF1F5C" w:rsidRPr="009B70F2" w14:paraId="2874FEA7"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24F656" w14:textId="77777777" w:rsidR="00EF1F5C" w:rsidRPr="005E2CA0" w:rsidRDefault="00EF1F5C" w:rsidP="00E82ECC">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190AEEBA" w14:textId="77777777" w:rsidR="00EF1F5C" w:rsidRPr="005E2CA0" w:rsidRDefault="00EF1F5C" w:rsidP="00E82ECC">
            <w:pPr>
              <w:jc w:val="center"/>
              <w:rPr>
                <w:b/>
                <w:bCs/>
                <w:sz w:val="22"/>
                <w:szCs w:val="22"/>
                <w:lang w:val="en-US"/>
              </w:rPr>
            </w:pPr>
            <w:r w:rsidRPr="005E2CA0">
              <w:rPr>
                <w:b/>
                <w:bCs/>
                <w:sz w:val="22"/>
                <w:szCs w:val="22"/>
                <w:lang w:val="en-US"/>
              </w:rPr>
              <w:t>TsI50C5</w:t>
            </w:r>
          </w:p>
        </w:tc>
        <w:tc>
          <w:tcPr>
            <w:tcW w:w="4366" w:type="dxa"/>
            <w:gridSpan w:val="5"/>
            <w:tcBorders>
              <w:top w:val="single" w:sz="4" w:space="0" w:color="auto"/>
              <w:bottom w:val="single" w:sz="4" w:space="0" w:color="auto"/>
            </w:tcBorders>
          </w:tcPr>
          <w:p w14:paraId="537512DC" w14:textId="77777777" w:rsidR="00EF1F5C" w:rsidRPr="005E2CA0" w:rsidRDefault="00EF1F5C" w:rsidP="00E82ECC">
            <w:pPr>
              <w:rPr>
                <w:b/>
                <w:bCs/>
                <w:sz w:val="2"/>
                <w:szCs w:val="2"/>
                <w:lang w:val="en-US"/>
              </w:rPr>
            </w:pPr>
            <w:r w:rsidRPr="005E2CA0">
              <w:rPr>
                <w:b/>
                <w:bCs/>
                <w:sz w:val="22"/>
                <w:szCs w:val="22"/>
                <w:lang w:val="en-US"/>
              </w:rPr>
              <w:t>Transportarea pamintului cu autobasculanta de 5 t la distanta de 25 km</w:t>
            </w:r>
          </w:p>
          <w:p w14:paraId="4D617217"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2E62B2F9" w14:textId="77777777" w:rsidR="00EF1F5C" w:rsidRPr="005E2CA0" w:rsidRDefault="00EF1F5C" w:rsidP="00E82ECC">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1B78D366"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0552BAD6" w14:textId="77777777" w:rsidR="00EF1F5C" w:rsidRPr="005E2CA0" w:rsidRDefault="00EF1F5C" w:rsidP="00E82ECC">
            <w:pPr>
              <w:jc w:val="center"/>
              <w:rPr>
                <w:b/>
                <w:bCs/>
                <w:sz w:val="22"/>
                <w:szCs w:val="22"/>
                <w:lang w:val="en-US"/>
              </w:rPr>
            </w:pPr>
            <w:r w:rsidRPr="005E2CA0">
              <w:rPr>
                <w:b/>
                <w:bCs/>
                <w:sz w:val="22"/>
                <w:szCs w:val="22"/>
                <w:lang w:val="en-US"/>
              </w:rPr>
              <w:t>4,00</w:t>
            </w:r>
          </w:p>
          <w:p w14:paraId="51D661DB" w14:textId="77777777" w:rsidR="00EF1F5C" w:rsidRPr="009B70F2" w:rsidRDefault="00EF1F5C" w:rsidP="00E82ECC">
            <w:pPr>
              <w:jc w:val="center"/>
              <w:rPr>
                <w:sz w:val="2"/>
                <w:szCs w:val="2"/>
                <w:lang w:val="en-US"/>
              </w:rPr>
            </w:pPr>
          </w:p>
        </w:tc>
      </w:tr>
      <w:tr w:rsidR="00EF1F5C" w:rsidRPr="00B40365" w14:paraId="5D6E55E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5A1C51"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AFD2C7D" w14:textId="77777777" w:rsidR="00EF1F5C" w:rsidRPr="00B40365" w:rsidRDefault="00EF1F5C" w:rsidP="00E82ECC">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1DA081D1" w14:textId="77777777" w:rsidR="00EF1F5C" w:rsidRPr="00C97908" w:rsidRDefault="00EF1F5C" w:rsidP="00E82ECC">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31A0F090"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639A2A7"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0,375</w:t>
            </w:r>
          </w:p>
        </w:tc>
        <w:tc>
          <w:tcPr>
            <w:tcW w:w="1559" w:type="dxa"/>
            <w:gridSpan w:val="2"/>
            <w:tcBorders>
              <w:top w:val="nil"/>
              <w:bottom w:val="single" w:sz="2" w:space="0" w:color="auto"/>
              <w:right w:val="single" w:sz="4" w:space="0" w:color="auto"/>
            </w:tcBorders>
            <w:vAlign w:val="center"/>
          </w:tcPr>
          <w:p w14:paraId="6C218814" w14:textId="77777777" w:rsidR="00EF1F5C" w:rsidRPr="00C97908" w:rsidRDefault="00EF1F5C" w:rsidP="00E82ECC">
            <w:pPr>
              <w:jc w:val="center"/>
              <w:rPr>
                <w:sz w:val="16"/>
                <w:szCs w:val="16"/>
                <w:lang w:val="en-US"/>
              </w:rPr>
            </w:pPr>
            <w:r w:rsidRPr="00C97908">
              <w:rPr>
                <w:sz w:val="16"/>
                <w:szCs w:val="16"/>
                <w:lang w:val="en-US"/>
              </w:rPr>
              <w:t>1,50</w:t>
            </w:r>
          </w:p>
        </w:tc>
      </w:tr>
      <w:tr w:rsidR="00EF1F5C" w:rsidRPr="003E2692" w14:paraId="6BF9B299" w14:textId="77777777" w:rsidTr="00E82EC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CE3969A" w14:textId="77777777" w:rsidR="00EF1F5C" w:rsidRPr="003E2692" w:rsidRDefault="00EF1F5C" w:rsidP="00E82ECC">
            <w:pPr>
              <w:rPr>
                <w:sz w:val="2"/>
                <w:szCs w:val="2"/>
                <w:lang w:val="en-US"/>
              </w:rPr>
            </w:pPr>
          </w:p>
        </w:tc>
        <w:tc>
          <w:tcPr>
            <w:tcW w:w="1418" w:type="dxa"/>
            <w:gridSpan w:val="3"/>
            <w:tcBorders>
              <w:top w:val="single" w:sz="6" w:space="0" w:color="auto"/>
              <w:bottom w:val="nil"/>
            </w:tcBorders>
            <w:vAlign w:val="center"/>
          </w:tcPr>
          <w:p w14:paraId="7215778C" w14:textId="77777777" w:rsidR="00EF1F5C" w:rsidRPr="003E2692" w:rsidRDefault="00EF1F5C" w:rsidP="00E82ECC">
            <w:pPr>
              <w:rPr>
                <w:sz w:val="2"/>
                <w:szCs w:val="2"/>
                <w:lang w:val="en-US"/>
              </w:rPr>
            </w:pPr>
          </w:p>
        </w:tc>
        <w:tc>
          <w:tcPr>
            <w:tcW w:w="4204" w:type="dxa"/>
            <w:gridSpan w:val="5"/>
            <w:tcBorders>
              <w:top w:val="single" w:sz="6" w:space="0" w:color="auto"/>
              <w:bottom w:val="nil"/>
            </w:tcBorders>
          </w:tcPr>
          <w:p w14:paraId="3C981B63" w14:textId="77777777" w:rsidR="00EF1F5C" w:rsidRPr="003E2692" w:rsidRDefault="00EF1F5C" w:rsidP="00E82ECC">
            <w:pPr>
              <w:rPr>
                <w:sz w:val="2"/>
                <w:szCs w:val="2"/>
                <w:lang w:val="en-US"/>
              </w:rPr>
            </w:pPr>
          </w:p>
        </w:tc>
        <w:tc>
          <w:tcPr>
            <w:tcW w:w="992" w:type="dxa"/>
            <w:gridSpan w:val="3"/>
            <w:tcBorders>
              <w:top w:val="single" w:sz="6" w:space="0" w:color="auto"/>
              <w:bottom w:val="nil"/>
              <w:right w:val="nil"/>
            </w:tcBorders>
          </w:tcPr>
          <w:p w14:paraId="325F839A" w14:textId="77777777" w:rsidR="00EF1F5C" w:rsidRPr="003E2692" w:rsidRDefault="00EF1F5C" w:rsidP="00E82ECC">
            <w:pPr>
              <w:rPr>
                <w:sz w:val="2"/>
                <w:szCs w:val="2"/>
                <w:lang w:val="en-US"/>
              </w:rPr>
            </w:pPr>
          </w:p>
        </w:tc>
        <w:tc>
          <w:tcPr>
            <w:tcW w:w="1276" w:type="dxa"/>
            <w:gridSpan w:val="3"/>
            <w:tcBorders>
              <w:top w:val="single" w:sz="6" w:space="0" w:color="auto"/>
              <w:left w:val="nil"/>
              <w:bottom w:val="nil"/>
              <w:right w:val="nil"/>
            </w:tcBorders>
          </w:tcPr>
          <w:p w14:paraId="15486E3C" w14:textId="77777777" w:rsidR="00EF1F5C" w:rsidRPr="003E2692" w:rsidRDefault="00EF1F5C" w:rsidP="00E82ECC">
            <w:pPr>
              <w:rPr>
                <w:sz w:val="2"/>
                <w:szCs w:val="2"/>
                <w:lang w:val="en-US"/>
              </w:rPr>
            </w:pPr>
          </w:p>
        </w:tc>
        <w:tc>
          <w:tcPr>
            <w:tcW w:w="1559" w:type="dxa"/>
            <w:gridSpan w:val="3"/>
            <w:tcBorders>
              <w:top w:val="single" w:sz="6" w:space="0" w:color="auto"/>
              <w:left w:val="nil"/>
              <w:bottom w:val="nil"/>
              <w:right w:val="nil"/>
            </w:tcBorders>
          </w:tcPr>
          <w:p w14:paraId="16B9AB9F" w14:textId="77777777" w:rsidR="00EF1F5C" w:rsidRPr="003E2692" w:rsidRDefault="00EF1F5C" w:rsidP="00E82ECC">
            <w:pPr>
              <w:rPr>
                <w:sz w:val="2"/>
                <w:szCs w:val="2"/>
                <w:lang w:val="en-US"/>
              </w:rPr>
            </w:pPr>
          </w:p>
        </w:tc>
      </w:tr>
      <w:tr w:rsidR="00EF1F5C" w:rsidRPr="00B449C4" w14:paraId="3AFEC485"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5458E7E"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38785BCE"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7C66B41E" w14:textId="77777777" w:rsidR="00EF1F5C" w:rsidRPr="000E0709" w:rsidRDefault="00EF1F5C" w:rsidP="00E82EC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B18CB47"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513B1751"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62FA64ED" w14:textId="77777777" w:rsidR="00EF1F5C" w:rsidRPr="00B449C4" w:rsidRDefault="00EF1F5C" w:rsidP="00E82ECC">
            <w:pPr>
              <w:rPr>
                <w:sz w:val="22"/>
                <w:szCs w:val="22"/>
                <w:lang w:val="en-US"/>
              </w:rPr>
            </w:pPr>
          </w:p>
        </w:tc>
      </w:tr>
      <w:tr w:rsidR="00EF1F5C" w:rsidRPr="00B40365" w14:paraId="0A03C0FE" w14:textId="77777777" w:rsidTr="00E82EC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AC5F5C9" w14:textId="77777777" w:rsidR="00EF1F5C" w:rsidRPr="00B40365" w:rsidRDefault="00EF1F5C" w:rsidP="00E82ECC">
            <w:pPr>
              <w:rPr>
                <w:sz w:val="22"/>
                <w:szCs w:val="22"/>
                <w:lang w:val="en-US"/>
              </w:rPr>
            </w:pPr>
          </w:p>
        </w:tc>
        <w:tc>
          <w:tcPr>
            <w:tcW w:w="1381" w:type="dxa"/>
            <w:gridSpan w:val="4"/>
            <w:tcBorders>
              <w:bottom w:val="single" w:sz="4" w:space="0" w:color="auto"/>
            </w:tcBorders>
            <w:vAlign w:val="center"/>
          </w:tcPr>
          <w:p w14:paraId="77730731" w14:textId="77777777" w:rsidR="00EF1F5C" w:rsidRPr="00B40365" w:rsidRDefault="00EF1F5C" w:rsidP="00E82ECC">
            <w:pPr>
              <w:rPr>
                <w:sz w:val="22"/>
                <w:szCs w:val="22"/>
                <w:lang w:val="en-US"/>
              </w:rPr>
            </w:pPr>
          </w:p>
        </w:tc>
        <w:tc>
          <w:tcPr>
            <w:tcW w:w="4238" w:type="dxa"/>
            <w:gridSpan w:val="4"/>
            <w:tcBorders>
              <w:bottom w:val="single" w:sz="4" w:space="0" w:color="auto"/>
            </w:tcBorders>
          </w:tcPr>
          <w:p w14:paraId="12E7E794" w14:textId="77777777" w:rsidR="00EF1F5C" w:rsidRPr="00B40365" w:rsidRDefault="00EF1F5C" w:rsidP="00E82EC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Demolari</w:t>
            </w:r>
          </w:p>
        </w:tc>
        <w:tc>
          <w:tcPr>
            <w:tcW w:w="3621" w:type="dxa"/>
            <w:gridSpan w:val="8"/>
            <w:tcBorders>
              <w:bottom w:val="single" w:sz="4" w:space="0" w:color="auto"/>
              <w:right w:val="single" w:sz="4" w:space="0" w:color="auto"/>
            </w:tcBorders>
          </w:tcPr>
          <w:p w14:paraId="65ABC725" w14:textId="77777777" w:rsidR="00EF1F5C" w:rsidRPr="00B40365" w:rsidRDefault="00EF1F5C" w:rsidP="00E82ECC">
            <w:pPr>
              <w:rPr>
                <w:sz w:val="22"/>
                <w:szCs w:val="22"/>
                <w:lang w:val="en-US"/>
              </w:rPr>
            </w:pPr>
          </w:p>
        </w:tc>
      </w:tr>
      <w:tr w:rsidR="00EF1F5C" w:rsidRPr="009B70F2" w14:paraId="74C9CA38" w14:textId="77777777" w:rsidTr="00E82ECC">
        <w:tblPrEx>
          <w:tblCellMar>
            <w:left w:w="107" w:type="dxa"/>
            <w:right w:w="107" w:type="dxa"/>
          </w:tblCellMar>
        </w:tblPrEx>
        <w:tc>
          <w:tcPr>
            <w:tcW w:w="10495" w:type="dxa"/>
            <w:gridSpan w:val="19"/>
          </w:tcPr>
          <w:p w14:paraId="4D0F8EFD" w14:textId="77777777" w:rsidR="00EF1F5C" w:rsidRPr="009B70F2" w:rsidRDefault="00EF1F5C" w:rsidP="00E82ECC">
            <w:pPr>
              <w:rPr>
                <w:b/>
                <w:bCs/>
                <w:sz w:val="22"/>
                <w:szCs w:val="22"/>
                <w:lang w:val="en-US"/>
              </w:rPr>
            </w:pPr>
            <w:r w:rsidRPr="009B70F2">
              <w:rPr>
                <w:b/>
                <w:bCs/>
                <w:sz w:val="22"/>
                <w:szCs w:val="22"/>
                <w:lang w:val="en-US"/>
              </w:rPr>
              <w:t>1.1.2. Pardoseli</w:t>
            </w:r>
          </w:p>
          <w:p w14:paraId="68ED5B05" w14:textId="77777777" w:rsidR="00EF1F5C" w:rsidRPr="00B12F65" w:rsidRDefault="00EF1F5C" w:rsidP="00E82ECC">
            <w:pPr>
              <w:rPr>
                <w:sz w:val="2"/>
                <w:szCs w:val="2"/>
                <w:lang w:val="en-US"/>
              </w:rPr>
            </w:pPr>
          </w:p>
        </w:tc>
      </w:tr>
      <w:tr w:rsidR="00EF1F5C" w:rsidRPr="009B70F2" w14:paraId="5AADA3F9"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5FCCC3" w14:textId="77777777" w:rsidR="00EF1F5C" w:rsidRPr="005E2CA0" w:rsidRDefault="00EF1F5C" w:rsidP="00E82ECC">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023F4FF3" w14:textId="77777777" w:rsidR="00EF1F5C" w:rsidRPr="005E2CA0" w:rsidRDefault="00EF1F5C" w:rsidP="00E82ECC">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14:paraId="51EAE189" w14:textId="77777777" w:rsidR="00EF1F5C" w:rsidRPr="005E2CA0" w:rsidRDefault="00EF1F5C" w:rsidP="00E82ECC">
            <w:pPr>
              <w:rPr>
                <w:b/>
                <w:bCs/>
                <w:sz w:val="2"/>
                <w:szCs w:val="2"/>
                <w:lang w:val="en-US"/>
              </w:rPr>
            </w:pPr>
            <w:r w:rsidRPr="005E2CA0">
              <w:rPr>
                <w:b/>
                <w:bCs/>
                <w:sz w:val="22"/>
                <w:szCs w:val="22"/>
                <w:lang w:val="en-US"/>
              </w:rPr>
              <w:t>Strat suport pentru pardoseli executat din mortar din ciment M 100-T de 3 cm grosime cu fata driscuita fin</w:t>
            </w:r>
          </w:p>
          <w:p w14:paraId="3ADB30D2"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05ECAFED"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425BD16"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16D3D25B" w14:textId="77777777" w:rsidR="00EF1F5C" w:rsidRPr="005E2CA0" w:rsidRDefault="00EF1F5C" w:rsidP="00E82ECC">
            <w:pPr>
              <w:jc w:val="center"/>
              <w:rPr>
                <w:b/>
                <w:bCs/>
                <w:sz w:val="22"/>
                <w:szCs w:val="22"/>
                <w:lang w:val="en-US"/>
              </w:rPr>
            </w:pPr>
            <w:r w:rsidRPr="005E2CA0">
              <w:rPr>
                <w:b/>
                <w:bCs/>
                <w:sz w:val="22"/>
                <w:szCs w:val="22"/>
                <w:lang w:val="en-US"/>
              </w:rPr>
              <w:t>44,00</w:t>
            </w:r>
          </w:p>
          <w:p w14:paraId="5739ACF9" w14:textId="77777777" w:rsidR="00EF1F5C" w:rsidRPr="009B70F2" w:rsidRDefault="00EF1F5C" w:rsidP="00E82ECC">
            <w:pPr>
              <w:jc w:val="center"/>
              <w:rPr>
                <w:sz w:val="2"/>
                <w:szCs w:val="2"/>
                <w:lang w:val="en-US"/>
              </w:rPr>
            </w:pPr>
          </w:p>
        </w:tc>
      </w:tr>
      <w:tr w:rsidR="00EF1F5C" w:rsidRPr="00B40365" w14:paraId="0D2D0F1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78674A"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01F67EF" w14:textId="77777777" w:rsidR="00EF1F5C" w:rsidRPr="00B40365" w:rsidRDefault="00EF1F5C" w:rsidP="00E82ECC">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7FE324CC" w14:textId="77777777" w:rsidR="00EF1F5C" w:rsidRPr="00C97908" w:rsidRDefault="00EF1F5C" w:rsidP="00E82ECC">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48079261"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877F35"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1A280AA5" w14:textId="77777777" w:rsidR="00EF1F5C" w:rsidRPr="00C97908" w:rsidRDefault="00EF1F5C" w:rsidP="00E82ECC">
            <w:pPr>
              <w:jc w:val="center"/>
              <w:rPr>
                <w:sz w:val="16"/>
                <w:szCs w:val="16"/>
                <w:lang w:val="en-US"/>
              </w:rPr>
            </w:pPr>
            <w:r w:rsidRPr="00C97908">
              <w:rPr>
                <w:sz w:val="16"/>
                <w:szCs w:val="16"/>
                <w:lang w:val="en-US"/>
              </w:rPr>
              <w:t>26,40</w:t>
            </w:r>
          </w:p>
        </w:tc>
      </w:tr>
      <w:tr w:rsidR="00EF1F5C" w:rsidRPr="00B40365" w14:paraId="70EC2C61"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A9CE10"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152FF52" w14:textId="77777777" w:rsidR="00EF1F5C" w:rsidRPr="00B40365" w:rsidRDefault="00EF1F5C" w:rsidP="00E82EC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819DFE0" w14:textId="77777777" w:rsidR="00EF1F5C" w:rsidRPr="00C97908" w:rsidRDefault="00EF1F5C" w:rsidP="00E82EC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3AE9495"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B86C384"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6C0758F2" w14:textId="77777777" w:rsidR="00EF1F5C" w:rsidRPr="00C97908" w:rsidRDefault="00EF1F5C" w:rsidP="00E82ECC">
            <w:pPr>
              <w:jc w:val="center"/>
              <w:rPr>
                <w:sz w:val="16"/>
                <w:szCs w:val="16"/>
                <w:lang w:val="en-US"/>
              </w:rPr>
            </w:pPr>
            <w:r w:rsidRPr="00C97908">
              <w:rPr>
                <w:sz w:val="16"/>
                <w:szCs w:val="16"/>
                <w:lang w:val="en-US"/>
              </w:rPr>
              <w:t>4,40</w:t>
            </w:r>
          </w:p>
        </w:tc>
      </w:tr>
      <w:tr w:rsidR="00EF1F5C" w:rsidRPr="00B40365" w14:paraId="117D8714"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6F77CE"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253E955" w14:textId="77777777" w:rsidR="00EF1F5C" w:rsidRPr="00B40365" w:rsidRDefault="00EF1F5C" w:rsidP="00E82ECC">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482B575E" w14:textId="77777777" w:rsidR="00EF1F5C" w:rsidRPr="00C97908" w:rsidRDefault="00EF1F5C" w:rsidP="00E82ECC">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41C383CB"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4A3EA00"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13,00</w:t>
            </w:r>
          </w:p>
        </w:tc>
        <w:tc>
          <w:tcPr>
            <w:tcW w:w="1559" w:type="dxa"/>
            <w:gridSpan w:val="2"/>
            <w:tcBorders>
              <w:top w:val="nil"/>
              <w:bottom w:val="single" w:sz="2" w:space="0" w:color="auto"/>
            </w:tcBorders>
            <w:vAlign w:val="center"/>
          </w:tcPr>
          <w:p w14:paraId="1F54C104" w14:textId="77777777" w:rsidR="00EF1F5C" w:rsidRPr="00C97908" w:rsidRDefault="00EF1F5C" w:rsidP="00E82ECC">
            <w:pPr>
              <w:jc w:val="center"/>
              <w:rPr>
                <w:sz w:val="16"/>
                <w:szCs w:val="16"/>
                <w:lang w:val="en-US"/>
              </w:rPr>
            </w:pPr>
            <w:r w:rsidRPr="00C97908">
              <w:rPr>
                <w:sz w:val="16"/>
                <w:szCs w:val="16"/>
                <w:lang w:val="en-US"/>
              </w:rPr>
              <w:t>572,00</w:t>
            </w:r>
          </w:p>
        </w:tc>
      </w:tr>
      <w:tr w:rsidR="00EF1F5C" w:rsidRPr="00B40365" w14:paraId="20BEF2E4"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B3CED4"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8125635" w14:textId="77777777" w:rsidR="00EF1F5C" w:rsidRPr="00B40365" w:rsidRDefault="00EF1F5C" w:rsidP="00E82ECC">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22821C20" w14:textId="77777777" w:rsidR="00EF1F5C" w:rsidRPr="00C97908" w:rsidRDefault="00EF1F5C" w:rsidP="00E82ECC">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747DCE8A"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96978F3"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tcBorders>
            <w:vAlign w:val="center"/>
          </w:tcPr>
          <w:p w14:paraId="7E51BCA5" w14:textId="77777777" w:rsidR="00EF1F5C" w:rsidRPr="00C97908" w:rsidRDefault="00EF1F5C" w:rsidP="00E82ECC">
            <w:pPr>
              <w:jc w:val="center"/>
              <w:rPr>
                <w:sz w:val="16"/>
                <w:szCs w:val="16"/>
                <w:lang w:val="en-US"/>
              </w:rPr>
            </w:pPr>
            <w:r w:rsidRPr="00C97908">
              <w:rPr>
                <w:sz w:val="16"/>
                <w:szCs w:val="16"/>
                <w:lang w:val="en-US"/>
              </w:rPr>
              <w:t>1,85</w:t>
            </w:r>
          </w:p>
        </w:tc>
      </w:tr>
      <w:tr w:rsidR="00EF1F5C" w:rsidRPr="00B40365" w14:paraId="176E0084"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78CC80"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D4A22C4" w14:textId="77777777" w:rsidR="00EF1F5C" w:rsidRPr="00B40365" w:rsidRDefault="00EF1F5C" w:rsidP="00E82EC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02491FF" w14:textId="77777777" w:rsidR="00EF1F5C" w:rsidRPr="00C97908" w:rsidRDefault="00EF1F5C" w:rsidP="00E82EC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601A07A"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776550A"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41A94FFA" w14:textId="77777777" w:rsidR="00EF1F5C" w:rsidRPr="00C97908" w:rsidRDefault="00EF1F5C" w:rsidP="00E82ECC">
            <w:pPr>
              <w:jc w:val="center"/>
              <w:rPr>
                <w:sz w:val="16"/>
                <w:szCs w:val="16"/>
                <w:lang w:val="en-US"/>
              </w:rPr>
            </w:pPr>
            <w:r w:rsidRPr="00C97908">
              <w:rPr>
                <w:sz w:val="16"/>
                <w:szCs w:val="16"/>
                <w:lang w:val="en-US"/>
              </w:rPr>
              <w:t>0,44</w:t>
            </w:r>
          </w:p>
        </w:tc>
      </w:tr>
      <w:tr w:rsidR="00EF1F5C" w:rsidRPr="00B40365" w14:paraId="54A619DE"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16817F"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472D228" w14:textId="77777777" w:rsidR="00EF1F5C" w:rsidRPr="00B40365" w:rsidRDefault="00EF1F5C" w:rsidP="00E82EC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3F52D76" w14:textId="77777777" w:rsidR="00EF1F5C" w:rsidRPr="00C97908" w:rsidRDefault="00EF1F5C" w:rsidP="00E82EC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FDDD50C"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C42E448"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right w:val="single" w:sz="4" w:space="0" w:color="auto"/>
            </w:tcBorders>
            <w:vAlign w:val="center"/>
          </w:tcPr>
          <w:p w14:paraId="3D3C7D77" w14:textId="77777777" w:rsidR="00EF1F5C" w:rsidRPr="00C97908" w:rsidRDefault="00EF1F5C" w:rsidP="00E82ECC">
            <w:pPr>
              <w:jc w:val="center"/>
              <w:rPr>
                <w:sz w:val="16"/>
                <w:szCs w:val="16"/>
                <w:lang w:val="en-US"/>
              </w:rPr>
            </w:pPr>
            <w:r w:rsidRPr="00C97908">
              <w:rPr>
                <w:sz w:val="16"/>
                <w:szCs w:val="16"/>
                <w:lang w:val="en-US"/>
              </w:rPr>
              <w:t>1,32</w:t>
            </w:r>
          </w:p>
        </w:tc>
      </w:tr>
      <w:tr w:rsidR="00EF1F5C" w:rsidRPr="00B40365" w14:paraId="75FA194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3B391C"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20AAA63" w14:textId="77777777" w:rsidR="00EF1F5C" w:rsidRPr="00B40365" w:rsidRDefault="00EF1F5C" w:rsidP="00E82ECC">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3E3748D2" w14:textId="77777777" w:rsidR="00EF1F5C" w:rsidRPr="00C97908" w:rsidRDefault="00EF1F5C" w:rsidP="00E82ECC">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69F17B40"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01233B8"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05570226" w14:textId="77777777" w:rsidR="00EF1F5C" w:rsidRPr="00C97908" w:rsidRDefault="00EF1F5C" w:rsidP="00E82ECC">
            <w:pPr>
              <w:jc w:val="center"/>
              <w:rPr>
                <w:sz w:val="16"/>
                <w:szCs w:val="16"/>
                <w:lang w:val="en-US"/>
              </w:rPr>
            </w:pPr>
            <w:r w:rsidRPr="00C97908">
              <w:rPr>
                <w:sz w:val="16"/>
                <w:szCs w:val="16"/>
                <w:lang w:val="en-US"/>
              </w:rPr>
              <w:t>0,53</w:t>
            </w:r>
          </w:p>
        </w:tc>
      </w:tr>
      <w:tr w:rsidR="00EF1F5C" w:rsidRPr="009B70F2" w14:paraId="0359CEB9"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A8E92D" w14:textId="77777777" w:rsidR="00EF1F5C" w:rsidRPr="005E2CA0" w:rsidRDefault="00EF1F5C" w:rsidP="00E82ECC">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69062D4D" w14:textId="77777777" w:rsidR="00EF1F5C" w:rsidRPr="005E2CA0" w:rsidRDefault="00EF1F5C" w:rsidP="00E82ECC">
            <w:pPr>
              <w:jc w:val="center"/>
              <w:rPr>
                <w:b/>
                <w:bCs/>
                <w:sz w:val="22"/>
                <w:szCs w:val="22"/>
                <w:lang w:val="en-US"/>
              </w:rPr>
            </w:pPr>
            <w:r w:rsidRPr="005E2CA0">
              <w:rPr>
                <w:b/>
                <w:bCs/>
                <w:sz w:val="22"/>
                <w:szCs w:val="22"/>
                <w:lang w:val="en-US"/>
              </w:rPr>
              <w:t>CG56A</w:t>
            </w:r>
          </w:p>
        </w:tc>
        <w:tc>
          <w:tcPr>
            <w:tcW w:w="4366" w:type="dxa"/>
            <w:gridSpan w:val="5"/>
            <w:tcBorders>
              <w:top w:val="single" w:sz="4" w:space="0" w:color="auto"/>
              <w:bottom w:val="single" w:sz="4" w:space="0" w:color="auto"/>
            </w:tcBorders>
          </w:tcPr>
          <w:p w14:paraId="2D04C787" w14:textId="77777777" w:rsidR="00EF1F5C" w:rsidRPr="005E2CA0" w:rsidRDefault="00EF1F5C" w:rsidP="00E82ECC">
            <w:pPr>
              <w:rPr>
                <w:b/>
                <w:bCs/>
                <w:sz w:val="2"/>
                <w:szCs w:val="2"/>
                <w:lang w:val="en-US"/>
              </w:rPr>
            </w:pPr>
            <w:r w:rsidRPr="005E2CA0">
              <w:rPr>
                <w:b/>
                <w:bCs/>
                <w:sz w:val="22"/>
                <w:szCs w:val="22"/>
                <w:lang w:val="en-US"/>
              </w:rPr>
              <w:t>Sapa din amestec de autonivelare "Nivelir": grosime 10mm</w:t>
            </w:r>
          </w:p>
          <w:p w14:paraId="2B6756BE"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3677828D"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1D838A9"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7F027246" w14:textId="77777777" w:rsidR="00EF1F5C" w:rsidRPr="005E2CA0" w:rsidRDefault="00EF1F5C" w:rsidP="00E82ECC">
            <w:pPr>
              <w:jc w:val="center"/>
              <w:rPr>
                <w:b/>
                <w:bCs/>
                <w:sz w:val="22"/>
                <w:szCs w:val="22"/>
                <w:lang w:val="en-US"/>
              </w:rPr>
            </w:pPr>
            <w:r w:rsidRPr="005E2CA0">
              <w:rPr>
                <w:b/>
                <w:bCs/>
                <w:sz w:val="22"/>
                <w:szCs w:val="22"/>
                <w:lang w:val="en-US"/>
              </w:rPr>
              <w:t>44,00</w:t>
            </w:r>
          </w:p>
          <w:p w14:paraId="1BE6E131" w14:textId="77777777" w:rsidR="00EF1F5C" w:rsidRPr="009B70F2" w:rsidRDefault="00EF1F5C" w:rsidP="00E82ECC">
            <w:pPr>
              <w:jc w:val="center"/>
              <w:rPr>
                <w:sz w:val="2"/>
                <w:szCs w:val="2"/>
                <w:lang w:val="en-US"/>
              </w:rPr>
            </w:pPr>
          </w:p>
        </w:tc>
      </w:tr>
      <w:tr w:rsidR="00EF1F5C" w:rsidRPr="00B40365" w14:paraId="0EDF9B9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5C5258"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BCFCA38" w14:textId="77777777" w:rsidR="00EF1F5C" w:rsidRPr="00B40365" w:rsidRDefault="00EF1F5C" w:rsidP="00E82ECC">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0D8D8E6E" w14:textId="77777777" w:rsidR="00EF1F5C" w:rsidRPr="00C97908" w:rsidRDefault="00EF1F5C" w:rsidP="00E82ECC">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0A9DBB66"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2AFCB0"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0,234</w:t>
            </w:r>
          </w:p>
        </w:tc>
        <w:tc>
          <w:tcPr>
            <w:tcW w:w="1559" w:type="dxa"/>
            <w:gridSpan w:val="2"/>
            <w:tcBorders>
              <w:top w:val="nil"/>
              <w:bottom w:val="single" w:sz="2" w:space="0" w:color="auto"/>
            </w:tcBorders>
            <w:vAlign w:val="center"/>
          </w:tcPr>
          <w:p w14:paraId="6C2CD476" w14:textId="77777777" w:rsidR="00EF1F5C" w:rsidRPr="00C97908" w:rsidRDefault="00EF1F5C" w:rsidP="00E82ECC">
            <w:pPr>
              <w:jc w:val="center"/>
              <w:rPr>
                <w:sz w:val="16"/>
                <w:szCs w:val="16"/>
                <w:lang w:val="en-US"/>
              </w:rPr>
            </w:pPr>
            <w:r w:rsidRPr="00C97908">
              <w:rPr>
                <w:sz w:val="16"/>
                <w:szCs w:val="16"/>
                <w:lang w:val="en-US"/>
              </w:rPr>
              <w:t>10,30</w:t>
            </w:r>
          </w:p>
        </w:tc>
      </w:tr>
      <w:tr w:rsidR="00EF1F5C" w:rsidRPr="00B40365" w14:paraId="358B7F43"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61D3D7"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B08B7F8" w14:textId="77777777" w:rsidR="00EF1F5C" w:rsidRPr="00B40365" w:rsidRDefault="00EF1F5C" w:rsidP="00E82ECC">
            <w:pPr>
              <w:jc w:val="center"/>
              <w:rPr>
                <w:sz w:val="16"/>
                <w:szCs w:val="16"/>
                <w:lang w:val="en-US"/>
              </w:rPr>
            </w:pPr>
            <w:r w:rsidRPr="00B40365">
              <w:rPr>
                <w:sz w:val="16"/>
                <w:szCs w:val="16"/>
                <w:lang w:val="en-US"/>
              </w:rPr>
              <w:t>2653102100828</w:t>
            </w:r>
          </w:p>
        </w:tc>
        <w:tc>
          <w:tcPr>
            <w:tcW w:w="4366" w:type="dxa"/>
            <w:gridSpan w:val="4"/>
            <w:tcBorders>
              <w:top w:val="nil"/>
              <w:bottom w:val="single" w:sz="2" w:space="0" w:color="auto"/>
            </w:tcBorders>
            <w:vAlign w:val="center"/>
          </w:tcPr>
          <w:p w14:paraId="28868F45" w14:textId="77777777" w:rsidR="00EF1F5C" w:rsidRPr="00C97908" w:rsidRDefault="00EF1F5C" w:rsidP="00E82ECC">
            <w:pPr>
              <w:rPr>
                <w:sz w:val="16"/>
                <w:szCs w:val="16"/>
                <w:lang w:val="en-US"/>
              </w:rPr>
            </w:pPr>
            <w:r w:rsidRPr="00C97908">
              <w:rPr>
                <w:sz w:val="16"/>
                <w:szCs w:val="16"/>
                <w:lang w:val="en-US"/>
              </w:rPr>
              <w:t>Amestec "Nivelir-Rapid"</w:t>
            </w:r>
          </w:p>
        </w:tc>
        <w:tc>
          <w:tcPr>
            <w:tcW w:w="1021" w:type="dxa"/>
            <w:gridSpan w:val="3"/>
            <w:tcBorders>
              <w:top w:val="nil"/>
              <w:bottom w:val="single" w:sz="2" w:space="0" w:color="auto"/>
            </w:tcBorders>
            <w:vAlign w:val="center"/>
          </w:tcPr>
          <w:p w14:paraId="4D330C4D"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6BD5B1"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15,30</w:t>
            </w:r>
          </w:p>
        </w:tc>
        <w:tc>
          <w:tcPr>
            <w:tcW w:w="1559" w:type="dxa"/>
            <w:gridSpan w:val="2"/>
            <w:tcBorders>
              <w:top w:val="nil"/>
              <w:bottom w:val="single" w:sz="2" w:space="0" w:color="auto"/>
            </w:tcBorders>
            <w:vAlign w:val="center"/>
          </w:tcPr>
          <w:p w14:paraId="55F1BA78" w14:textId="77777777" w:rsidR="00EF1F5C" w:rsidRPr="00C97908" w:rsidRDefault="00EF1F5C" w:rsidP="00E82ECC">
            <w:pPr>
              <w:jc w:val="center"/>
              <w:rPr>
                <w:sz w:val="16"/>
                <w:szCs w:val="16"/>
                <w:lang w:val="en-US"/>
              </w:rPr>
            </w:pPr>
            <w:r w:rsidRPr="00C97908">
              <w:rPr>
                <w:sz w:val="16"/>
                <w:szCs w:val="16"/>
                <w:lang w:val="en-US"/>
              </w:rPr>
              <w:t>673,20</w:t>
            </w:r>
          </w:p>
        </w:tc>
      </w:tr>
      <w:tr w:rsidR="00EF1F5C" w:rsidRPr="00B40365" w14:paraId="7F43B80E"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9DF5DF"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DEE3F42" w14:textId="77777777" w:rsidR="00EF1F5C" w:rsidRPr="00B40365" w:rsidRDefault="00EF1F5C" w:rsidP="00E82ECC">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57FD993F" w14:textId="77777777" w:rsidR="00EF1F5C" w:rsidRPr="00C97908" w:rsidRDefault="00EF1F5C" w:rsidP="00E82ECC">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36ECF0A9"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D95704"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0,09</w:t>
            </w:r>
          </w:p>
        </w:tc>
        <w:tc>
          <w:tcPr>
            <w:tcW w:w="1559" w:type="dxa"/>
            <w:gridSpan w:val="2"/>
            <w:tcBorders>
              <w:top w:val="nil"/>
              <w:bottom w:val="single" w:sz="2" w:space="0" w:color="auto"/>
            </w:tcBorders>
            <w:vAlign w:val="center"/>
          </w:tcPr>
          <w:p w14:paraId="3EEC0334" w14:textId="77777777" w:rsidR="00EF1F5C" w:rsidRPr="00C97908" w:rsidRDefault="00EF1F5C" w:rsidP="00E82ECC">
            <w:pPr>
              <w:jc w:val="center"/>
              <w:rPr>
                <w:sz w:val="16"/>
                <w:szCs w:val="16"/>
                <w:lang w:val="en-US"/>
              </w:rPr>
            </w:pPr>
            <w:r w:rsidRPr="00C97908">
              <w:rPr>
                <w:sz w:val="16"/>
                <w:szCs w:val="16"/>
                <w:lang w:val="en-US"/>
              </w:rPr>
              <w:t>3,96</w:t>
            </w:r>
          </w:p>
        </w:tc>
      </w:tr>
      <w:tr w:rsidR="00EF1F5C" w:rsidRPr="00B40365" w14:paraId="6C53726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F8ECF1"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FA6BD21" w14:textId="77777777" w:rsidR="00EF1F5C" w:rsidRPr="00B40365" w:rsidRDefault="00EF1F5C" w:rsidP="00E82EC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AB28431" w14:textId="77777777" w:rsidR="00EF1F5C" w:rsidRPr="00C97908" w:rsidRDefault="00EF1F5C" w:rsidP="00E82ECC">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4D86002D"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8C196EA"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25C75D4F" w14:textId="77777777" w:rsidR="00EF1F5C" w:rsidRPr="00C97908" w:rsidRDefault="00EF1F5C" w:rsidP="00E82ECC">
            <w:pPr>
              <w:jc w:val="center"/>
              <w:rPr>
                <w:sz w:val="16"/>
                <w:szCs w:val="16"/>
                <w:lang w:val="en-US"/>
              </w:rPr>
            </w:pPr>
            <w:r w:rsidRPr="00C97908">
              <w:rPr>
                <w:sz w:val="16"/>
                <w:szCs w:val="16"/>
                <w:lang w:val="en-US"/>
              </w:rPr>
              <w:t>0,18</w:t>
            </w:r>
          </w:p>
        </w:tc>
      </w:tr>
      <w:tr w:rsidR="00EF1F5C" w:rsidRPr="00B40365" w14:paraId="5278735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596117"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7EE90AF" w14:textId="77777777" w:rsidR="00EF1F5C" w:rsidRPr="00B40365" w:rsidRDefault="00EF1F5C" w:rsidP="00E82ECC">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163187E8" w14:textId="77777777" w:rsidR="00EF1F5C" w:rsidRPr="00C97908" w:rsidRDefault="00EF1F5C" w:rsidP="00E82ECC">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05378C5A"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F100D98"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right w:val="single" w:sz="4" w:space="0" w:color="auto"/>
            </w:tcBorders>
            <w:vAlign w:val="center"/>
          </w:tcPr>
          <w:p w14:paraId="65E66332" w14:textId="77777777" w:rsidR="00EF1F5C" w:rsidRPr="00C97908" w:rsidRDefault="00EF1F5C" w:rsidP="00E82ECC">
            <w:pPr>
              <w:jc w:val="center"/>
              <w:rPr>
                <w:sz w:val="16"/>
                <w:szCs w:val="16"/>
                <w:lang w:val="en-US"/>
              </w:rPr>
            </w:pPr>
            <w:r w:rsidRPr="00C97908">
              <w:rPr>
                <w:sz w:val="16"/>
                <w:szCs w:val="16"/>
                <w:lang w:val="en-US"/>
              </w:rPr>
              <w:t>1,85</w:t>
            </w:r>
          </w:p>
        </w:tc>
      </w:tr>
      <w:tr w:rsidR="00EF1F5C" w:rsidRPr="00B40365" w14:paraId="29A441E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EDCC4F"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AC3EEA1" w14:textId="77777777" w:rsidR="00EF1F5C" w:rsidRPr="00B40365" w:rsidRDefault="00EF1F5C" w:rsidP="00E82EC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9A6811C" w14:textId="77777777" w:rsidR="00EF1F5C" w:rsidRPr="00C97908" w:rsidRDefault="00EF1F5C" w:rsidP="00E82EC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3B3FB37"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AB96A57"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14:paraId="06313AAA" w14:textId="77777777" w:rsidR="00EF1F5C" w:rsidRPr="00C97908" w:rsidRDefault="00EF1F5C" w:rsidP="00E82ECC">
            <w:pPr>
              <w:jc w:val="center"/>
              <w:rPr>
                <w:sz w:val="16"/>
                <w:szCs w:val="16"/>
                <w:lang w:val="en-US"/>
              </w:rPr>
            </w:pPr>
            <w:r w:rsidRPr="00C97908">
              <w:rPr>
                <w:sz w:val="16"/>
                <w:szCs w:val="16"/>
                <w:lang w:val="en-US"/>
              </w:rPr>
              <w:t>0,44</w:t>
            </w:r>
          </w:p>
        </w:tc>
      </w:tr>
      <w:tr w:rsidR="00EF1F5C" w:rsidRPr="009B70F2" w14:paraId="029FFFFB"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822DD1" w14:textId="77777777" w:rsidR="00EF1F5C" w:rsidRPr="005E2CA0" w:rsidRDefault="00EF1F5C" w:rsidP="00E82ECC">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2624630D" w14:textId="77777777" w:rsidR="00EF1F5C" w:rsidRPr="005E2CA0" w:rsidRDefault="00EF1F5C" w:rsidP="00E82ECC">
            <w:pPr>
              <w:jc w:val="center"/>
              <w:rPr>
                <w:b/>
                <w:bCs/>
                <w:sz w:val="22"/>
                <w:szCs w:val="22"/>
                <w:lang w:val="en-US"/>
              </w:rPr>
            </w:pPr>
            <w:r w:rsidRPr="005E2CA0">
              <w:rPr>
                <w:b/>
                <w:bCs/>
                <w:sz w:val="22"/>
                <w:szCs w:val="22"/>
                <w:lang w:val="en-US"/>
              </w:rPr>
              <w:t>CG36B</w:t>
            </w:r>
          </w:p>
        </w:tc>
        <w:tc>
          <w:tcPr>
            <w:tcW w:w="4366" w:type="dxa"/>
            <w:gridSpan w:val="5"/>
            <w:tcBorders>
              <w:top w:val="single" w:sz="4" w:space="0" w:color="auto"/>
              <w:bottom w:val="single" w:sz="4" w:space="0" w:color="auto"/>
            </w:tcBorders>
          </w:tcPr>
          <w:p w14:paraId="5CF89F12" w14:textId="77777777" w:rsidR="00EF1F5C" w:rsidRPr="005E2CA0" w:rsidRDefault="00EF1F5C" w:rsidP="00E82ECC">
            <w:pPr>
              <w:rPr>
                <w:b/>
                <w:bCs/>
                <w:sz w:val="2"/>
                <w:szCs w:val="2"/>
                <w:lang w:val="en-US"/>
              </w:rPr>
            </w:pPr>
            <w:r w:rsidRPr="005E2CA0">
              <w:rPr>
                <w:b/>
                <w:bCs/>
                <w:sz w:val="22"/>
                <w:szCs w:val="22"/>
                <w:lang w:val="en-US"/>
              </w:rPr>
              <w:t>Pardoseli din placi laminat montale pe uscat cu pozarea stratului sintetic pe suport existent, inclusiv plintele de lemn si curatarea, in incaperii mai mica sau egala cu 16 mp  (Placi laminat 12mm, seria 33 rezistent la umeditate, plinta PVC 80mm - 42,27 m, modelul si culoarea se va coordona cu beneficiarul)</w:t>
            </w:r>
          </w:p>
          <w:p w14:paraId="48FB5BF7"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6E03F82E"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954FAAB"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3C2132A3" w14:textId="77777777" w:rsidR="00EF1F5C" w:rsidRPr="005E2CA0" w:rsidRDefault="00EF1F5C" w:rsidP="00E82ECC">
            <w:pPr>
              <w:jc w:val="center"/>
              <w:rPr>
                <w:b/>
                <w:bCs/>
                <w:sz w:val="22"/>
                <w:szCs w:val="22"/>
                <w:lang w:val="en-US"/>
              </w:rPr>
            </w:pPr>
            <w:r w:rsidRPr="005E2CA0">
              <w:rPr>
                <w:b/>
                <w:bCs/>
                <w:sz w:val="22"/>
                <w:szCs w:val="22"/>
                <w:lang w:val="en-US"/>
              </w:rPr>
              <w:t>44,00</w:t>
            </w:r>
          </w:p>
          <w:p w14:paraId="60A059C0" w14:textId="77777777" w:rsidR="00EF1F5C" w:rsidRPr="009B70F2" w:rsidRDefault="00EF1F5C" w:rsidP="00E82ECC">
            <w:pPr>
              <w:jc w:val="center"/>
              <w:rPr>
                <w:sz w:val="2"/>
                <w:szCs w:val="2"/>
                <w:lang w:val="en-US"/>
              </w:rPr>
            </w:pPr>
          </w:p>
        </w:tc>
      </w:tr>
      <w:tr w:rsidR="00EF1F5C" w:rsidRPr="00B40365" w14:paraId="48C79D2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2C02DF"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676F1D0" w14:textId="77777777" w:rsidR="00EF1F5C" w:rsidRPr="00B40365" w:rsidRDefault="00EF1F5C" w:rsidP="00E82ECC">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7C27B05F" w14:textId="77777777" w:rsidR="00EF1F5C" w:rsidRPr="00C97908" w:rsidRDefault="00EF1F5C" w:rsidP="00E82ECC">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19A6175D"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3DAFF2A"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1,38</w:t>
            </w:r>
          </w:p>
        </w:tc>
        <w:tc>
          <w:tcPr>
            <w:tcW w:w="1559" w:type="dxa"/>
            <w:gridSpan w:val="2"/>
            <w:tcBorders>
              <w:top w:val="nil"/>
              <w:bottom w:val="single" w:sz="2" w:space="0" w:color="auto"/>
            </w:tcBorders>
            <w:vAlign w:val="center"/>
          </w:tcPr>
          <w:p w14:paraId="537BA075" w14:textId="77777777" w:rsidR="00EF1F5C" w:rsidRPr="00C97908" w:rsidRDefault="00EF1F5C" w:rsidP="00E82ECC">
            <w:pPr>
              <w:jc w:val="center"/>
              <w:rPr>
                <w:sz w:val="16"/>
                <w:szCs w:val="16"/>
                <w:lang w:val="en-US"/>
              </w:rPr>
            </w:pPr>
            <w:r w:rsidRPr="00C97908">
              <w:rPr>
                <w:sz w:val="16"/>
                <w:szCs w:val="16"/>
                <w:lang w:val="en-US"/>
              </w:rPr>
              <w:t>60,72</w:t>
            </w:r>
          </w:p>
        </w:tc>
      </w:tr>
      <w:tr w:rsidR="00EF1F5C" w:rsidRPr="00B40365" w14:paraId="260B7994"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E54D58"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3D4F0D2" w14:textId="77777777" w:rsidR="00EF1F5C" w:rsidRPr="00B40365" w:rsidRDefault="00EF1F5C" w:rsidP="00E82EC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B27AFE9" w14:textId="77777777" w:rsidR="00EF1F5C" w:rsidRPr="00C97908" w:rsidRDefault="00EF1F5C" w:rsidP="00E82EC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C944ECB"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09F90B8"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0,17</w:t>
            </w:r>
          </w:p>
        </w:tc>
        <w:tc>
          <w:tcPr>
            <w:tcW w:w="1559" w:type="dxa"/>
            <w:gridSpan w:val="2"/>
            <w:tcBorders>
              <w:top w:val="nil"/>
              <w:bottom w:val="single" w:sz="2" w:space="0" w:color="auto"/>
            </w:tcBorders>
            <w:vAlign w:val="center"/>
          </w:tcPr>
          <w:p w14:paraId="347FCDEB" w14:textId="77777777" w:rsidR="00EF1F5C" w:rsidRPr="00C97908" w:rsidRDefault="00EF1F5C" w:rsidP="00E82ECC">
            <w:pPr>
              <w:jc w:val="center"/>
              <w:rPr>
                <w:sz w:val="16"/>
                <w:szCs w:val="16"/>
                <w:lang w:val="en-US"/>
              </w:rPr>
            </w:pPr>
            <w:r w:rsidRPr="00C97908">
              <w:rPr>
                <w:sz w:val="16"/>
                <w:szCs w:val="16"/>
                <w:lang w:val="en-US"/>
              </w:rPr>
              <w:t>7,48</w:t>
            </w:r>
          </w:p>
        </w:tc>
      </w:tr>
      <w:tr w:rsidR="00EF1F5C" w:rsidRPr="00B40365" w14:paraId="31F138FC"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43E800"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5281B8C" w14:textId="77777777" w:rsidR="00EF1F5C" w:rsidRPr="00B40365" w:rsidRDefault="00EF1F5C" w:rsidP="00E82ECC">
            <w:pPr>
              <w:jc w:val="center"/>
              <w:rPr>
                <w:sz w:val="16"/>
                <w:szCs w:val="16"/>
                <w:lang w:val="en-US"/>
              </w:rPr>
            </w:pPr>
            <w:r w:rsidRPr="00B40365">
              <w:rPr>
                <w:sz w:val="16"/>
                <w:szCs w:val="16"/>
                <w:lang w:val="en-US"/>
              </w:rPr>
              <w:t>2670112204051-1</w:t>
            </w:r>
          </w:p>
        </w:tc>
        <w:tc>
          <w:tcPr>
            <w:tcW w:w="4366" w:type="dxa"/>
            <w:gridSpan w:val="4"/>
            <w:tcBorders>
              <w:top w:val="nil"/>
              <w:bottom w:val="single" w:sz="2" w:space="0" w:color="auto"/>
            </w:tcBorders>
            <w:vAlign w:val="center"/>
          </w:tcPr>
          <w:p w14:paraId="2EB591A4" w14:textId="77777777" w:rsidR="00EF1F5C" w:rsidRPr="00C97908" w:rsidRDefault="00EF1F5C" w:rsidP="00E82ECC">
            <w:pPr>
              <w:rPr>
                <w:sz w:val="16"/>
                <w:szCs w:val="16"/>
                <w:lang w:val="en-US"/>
              </w:rPr>
            </w:pPr>
            <w:r w:rsidRPr="00C97908">
              <w:rPr>
                <w:sz w:val="16"/>
                <w:szCs w:val="16"/>
                <w:lang w:val="en-US"/>
              </w:rPr>
              <w:t>Placi laminat 12mm, seria 33 rezistent la umeditate</w:t>
            </w:r>
          </w:p>
        </w:tc>
        <w:tc>
          <w:tcPr>
            <w:tcW w:w="1021" w:type="dxa"/>
            <w:gridSpan w:val="3"/>
            <w:tcBorders>
              <w:top w:val="nil"/>
              <w:bottom w:val="single" w:sz="2" w:space="0" w:color="auto"/>
            </w:tcBorders>
            <w:vAlign w:val="center"/>
          </w:tcPr>
          <w:p w14:paraId="06A11ADF" w14:textId="77777777" w:rsidR="00EF1F5C" w:rsidRPr="00C97908" w:rsidRDefault="00EF1F5C" w:rsidP="00E82EC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D908BC4"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1,05</w:t>
            </w:r>
          </w:p>
        </w:tc>
        <w:tc>
          <w:tcPr>
            <w:tcW w:w="1559" w:type="dxa"/>
            <w:gridSpan w:val="2"/>
            <w:tcBorders>
              <w:top w:val="nil"/>
              <w:bottom w:val="single" w:sz="2" w:space="0" w:color="auto"/>
            </w:tcBorders>
            <w:vAlign w:val="center"/>
          </w:tcPr>
          <w:p w14:paraId="5D4EC53A" w14:textId="77777777" w:rsidR="00EF1F5C" w:rsidRPr="00C97908" w:rsidRDefault="00EF1F5C" w:rsidP="00E82ECC">
            <w:pPr>
              <w:jc w:val="center"/>
              <w:rPr>
                <w:sz w:val="16"/>
                <w:szCs w:val="16"/>
                <w:lang w:val="en-US"/>
              </w:rPr>
            </w:pPr>
            <w:r w:rsidRPr="00C97908">
              <w:rPr>
                <w:sz w:val="16"/>
                <w:szCs w:val="16"/>
                <w:lang w:val="en-US"/>
              </w:rPr>
              <w:t>46,66</w:t>
            </w:r>
          </w:p>
        </w:tc>
      </w:tr>
      <w:tr w:rsidR="00EF1F5C" w:rsidRPr="00B40365" w14:paraId="639674AE"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23D924"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04DF965" w14:textId="77777777" w:rsidR="00EF1F5C" w:rsidRPr="00B40365" w:rsidRDefault="00EF1F5C" w:rsidP="00E82ECC">
            <w:pPr>
              <w:jc w:val="center"/>
              <w:rPr>
                <w:sz w:val="16"/>
                <w:szCs w:val="16"/>
                <w:lang w:val="en-US"/>
              </w:rPr>
            </w:pPr>
            <w:r w:rsidRPr="00B40365">
              <w:rPr>
                <w:sz w:val="16"/>
                <w:szCs w:val="16"/>
                <w:lang w:val="en-US"/>
              </w:rPr>
              <w:t>1111000100048</w:t>
            </w:r>
          </w:p>
        </w:tc>
        <w:tc>
          <w:tcPr>
            <w:tcW w:w="4366" w:type="dxa"/>
            <w:gridSpan w:val="4"/>
            <w:tcBorders>
              <w:top w:val="nil"/>
              <w:bottom w:val="single" w:sz="2" w:space="0" w:color="auto"/>
            </w:tcBorders>
            <w:vAlign w:val="center"/>
          </w:tcPr>
          <w:p w14:paraId="1A655DD4" w14:textId="77777777" w:rsidR="00EF1F5C" w:rsidRPr="00C97908" w:rsidRDefault="00EF1F5C" w:rsidP="00E82ECC">
            <w:pPr>
              <w:rPr>
                <w:sz w:val="16"/>
                <w:szCs w:val="16"/>
                <w:lang w:val="en-US"/>
              </w:rPr>
            </w:pPr>
            <w:r w:rsidRPr="00C97908">
              <w:rPr>
                <w:sz w:val="16"/>
                <w:szCs w:val="16"/>
                <w:lang w:val="en-US"/>
              </w:rPr>
              <w:t>Strat sintetic</w:t>
            </w:r>
          </w:p>
        </w:tc>
        <w:tc>
          <w:tcPr>
            <w:tcW w:w="1021" w:type="dxa"/>
            <w:gridSpan w:val="3"/>
            <w:tcBorders>
              <w:top w:val="nil"/>
              <w:bottom w:val="single" w:sz="2" w:space="0" w:color="auto"/>
            </w:tcBorders>
            <w:vAlign w:val="center"/>
          </w:tcPr>
          <w:p w14:paraId="3DCD4217" w14:textId="77777777" w:rsidR="00EF1F5C" w:rsidRPr="00C97908" w:rsidRDefault="00EF1F5C" w:rsidP="00E82EC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66D4F6A"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1,05</w:t>
            </w:r>
          </w:p>
        </w:tc>
        <w:tc>
          <w:tcPr>
            <w:tcW w:w="1559" w:type="dxa"/>
            <w:gridSpan w:val="2"/>
            <w:tcBorders>
              <w:top w:val="nil"/>
              <w:bottom w:val="single" w:sz="2" w:space="0" w:color="auto"/>
            </w:tcBorders>
            <w:vAlign w:val="center"/>
          </w:tcPr>
          <w:p w14:paraId="2A8C4DEE" w14:textId="77777777" w:rsidR="00EF1F5C" w:rsidRPr="00C97908" w:rsidRDefault="00EF1F5C" w:rsidP="00E82ECC">
            <w:pPr>
              <w:jc w:val="center"/>
              <w:rPr>
                <w:sz w:val="16"/>
                <w:szCs w:val="16"/>
                <w:lang w:val="en-US"/>
              </w:rPr>
            </w:pPr>
            <w:r w:rsidRPr="00C97908">
              <w:rPr>
                <w:sz w:val="16"/>
                <w:szCs w:val="16"/>
                <w:lang w:val="en-US"/>
              </w:rPr>
              <w:t>46,66</w:t>
            </w:r>
          </w:p>
        </w:tc>
      </w:tr>
      <w:tr w:rsidR="00EF1F5C" w:rsidRPr="00B40365" w14:paraId="39688991"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073385"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55035E8" w14:textId="77777777" w:rsidR="00EF1F5C" w:rsidRPr="00B40365" w:rsidRDefault="00EF1F5C" w:rsidP="00E82ECC">
            <w:pPr>
              <w:jc w:val="center"/>
              <w:rPr>
                <w:sz w:val="16"/>
                <w:szCs w:val="16"/>
                <w:lang w:val="en-US"/>
              </w:rPr>
            </w:pPr>
            <w:r w:rsidRPr="00B40365">
              <w:rPr>
                <w:sz w:val="16"/>
                <w:szCs w:val="16"/>
                <w:lang w:val="en-US"/>
              </w:rPr>
              <w:t>2030122946766</w:t>
            </w:r>
          </w:p>
        </w:tc>
        <w:tc>
          <w:tcPr>
            <w:tcW w:w="4366" w:type="dxa"/>
            <w:gridSpan w:val="4"/>
            <w:tcBorders>
              <w:top w:val="nil"/>
              <w:bottom w:val="single" w:sz="2" w:space="0" w:color="auto"/>
            </w:tcBorders>
            <w:vAlign w:val="center"/>
          </w:tcPr>
          <w:p w14:paraId="4130CEC9" w14:textId="77777777" w:rsidR="00EF1F5C" w:rsidRPr="00C97908" w:rsidRDefault="00EF1F5C" w:rsidP="00E82ECC">
            <w:pPr>
              <w:rPr>
                <w:sz w:val="16"/>
                <w:szCs w:val="16"/>
                <w:lang w:val="en-US"/>
              </w:rPr>
            </w:pPr>
            <w:r w:rsidRPr="00C97908">
              <w:rPr>
                <w:sz w:val="16"/>
                <w:szCs w:val="16"/>
                <w:lang w:val="en-US"/>
              </w:rPr>
              <w:t>Plinte din PVC 80mm</w:t>
            </w:r>
          </w:p>
        </w:tc>
        <w:tc>
          <w:tcPr>
            <w:tcW w:w="1021" w:type="dxa"/>
            <w:gridSpan w:val="3"/>
            <w:tcBorders>
              <w:top w:val="nil"/>
              <w:bottom w:val="single" w:sz="2" w:space="0" w:color="auto"/>
            </w:tcBorders>
            <w:vAlign w:val="center"/>
          </w:tcPr>
          <w:p w14:paraId="0879D621" w14:textId="77777777" w:rsidR="00EF1F5C" w:rsidRPr="00C97908" w:rsidRDefault="00EF1F5C" w:rsidP="00E82EC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518730D"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14:paraId="56028300" w14:textId="77777777" w:rsidR="00EF1F5C" w:rsidRPr="00C97908" w:rsidRDefault="00EF1F5C" w:rsidP="00E82ECC">
            <w:pPr>
              <w:jc w:val="center"/>
              <w:rPr>
                <w:sz w:val="16"/>
                <w:szCs w:val="16"/>
                <w:lang w:val="en-US"/>
              </w:rPr>
            </w:pPr>
            <w:r w:rsidRPr="00C97908">
              <w:rPr>
                <w:sz w:val="16"/>
                <w:szCs w:val="16"/>
                <w:lang w:val="en-US"/>
              </w:rPr>
              <w:t>20,00</w:t>
            </w:r>
          </w:p>
        </w:tc>
      </w:tr>
      <w:tr w:rsidR="00EF1F5C" w:rsidRPr="00B40365" w14:paraId="6DA9880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724F1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E51609B" w14:textId="77777777" w:rsidR="00EF1F5C" w:rsidRPr="00B40365" w:rsidRDefault="00EF1F5C" w:rsidP="00E82EC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2F3CAC9" w14:textId="77777777" w:rsidR="00EF1F5C" w:rsidRPr="00C97908" w:rsidRDefault="00EF1F5C" w:rsidP="00E82EC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DB76EDD"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124F910"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right w:val="single" w:sz="4" w:space="0" w:color="auto"/>
            </w:tcBorders>
            <w:vAlign w:val="center"/>
          </w:tcPr>
          <w:p w14:paraId="4273C06A" w14:textId="77777777" w:rsidR="00EF1F5C" w:rsidRPr="00C97908" w:rsidRDefault="00EF1F5C" w:rsidP="00E82ECC">
            <w:pPr>
              <w:jc w:val="center"/>
              <w:rPr>
                <w:sz w:val="16"/>
                <w:szCs w:val="16"/>
                <w:lang w:val="en-US"/>
              </w:rPr>
            </w:pPr>
            <w:r w:rsidRPr="00C97908">
              <w:rPr>
                <w:sz w:val="16"/>
                <w:szCs w:val="16"/>
                <w:lang w:val="en-US"/>
              </w:rPr>
              <w:t>1,32</w:t>
            </w:r>
          </w:p>
        </w:tc>
      </w:tr>
      <w:tr w:rsidR="00EF1F5C" w:rsidRPr="003E2692" w14:paraId="6210BD86" w14:textId="77777777" w:rsidTr="00E82EC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BD49FD5" w14:textId="77777777" w:rsidR="00EF1F5C" w:rsidRPr="003E2692" w:rsidRDefault="00EF1F5C" w:rsidP="00E82ECC">
            <w:pPr>
              <w:rPr>
                <w:sz w:val="2"/>
                <w:szCs w:val="2"/>
                <w:lang w:val="en-US"/>
              </w:rPr>
            </w:pPr>
          </w:p>
        </w:tc>
        <w:tc>
          <w:tcPr>
            <w:tcW w:w="1418" w:type="dxa"/>
            <w:gridSpan w:val="3"/>
            <w:tcBorders>
              <w:top w:val="single" w:sz="6" w:space="0" w:color="auto"/>
              <w:bottom w:val="nil"/>
            </w:tcBorders>
            <w:vAlign w:val="center"/>
          </w:tcPr>
          <w:p w14:paraId="47046AD9" w14:textId="77777777" w:rsidR="00EF1F5C" w:rsidRPr="003E2692" w:rsidRDefault="00EF1F5C" w:rsidP="00E82ECC">
            <w:pPr>
              <w:rPr>
                <w:sz w:val="2"/>
                <w:szCs w:val="2"/>
                <w:lang w:val="en-US"/>
              </w:rPr>
            </w:pPr>
          </w:p>
        </w:tc>
        <w:tc>
          <w:tcPr>
            <w:tcW w:w="4204" w:type="dxa"/>
            <w:gridSpan w:val="5"/>
            <w:tcBorders>
              <w:top w:val="single" w:sz="6" w:space="0" w:color="auto"/>
              <w:bottom w:val="nil"/>
            </w:tcBorders>
          </w:tcPr>
          <w:p w14:paraId="0F83D0B7" w14:textId="77777777" w:rsidR="00EF1F5C" w:rsidRPr="003E2692" w:rsidRDefault="00EF1F5C" w:rsidP="00E82ECC">
            <w:pPr>
              <w:rPr>
                <w:sz w:val="2"/>
                <w:szCs w:val="2"/>
                <w:lang w:val="en-US"/>
              </w:rPr>
            </w:pPr>
          </w:p>
        </w:tc>
        <w:tc>
          <w:tcPr>
            <w:tcW w:w="992" w:type="dxa"/>
            <w:gridSpan w:val="3"/>
            <w:tcBorders>
              <w:top w:val="single" w:sz="6" w:space="0" w:color="auto"/>
              <w:bottom w:val="nil"/>
              <w:right w:val="nil"/>
            </w:tcBorders>
          </w:tcPr>
          <w:p w14:paraId="4EEAB3B4" w14:textId="77777777" w:rsidR="00EF1F5C" w:rsidRPr="003E2692" w:rsidRDefault="00EF1F5C" w:rsidP="00E82ECC">
            <w:pPr>
              <w:rPr>
                <w:sz w:val="2"/>
                <w:szCs w:val="2"/>
                <w:lang w:val="en-US"/>
              </w:rPr>
            </w:pPr>
          </w:p>
        </w:tc>
        <w:tc>
          <w:tcPr>
            <w:tcW w:w="1276" w:type="dxa"/>
            <w:gridSpan w:val="3"/>
            <w:tcBorders>
              <w:top w:val="single" w:sz="6" w:space="0" w:color="auto"/>
              <w:left w:val="nil"/>
              <w:bottom w:val="nil"/>
              <w:right w:val="nil"/>
            </w:tcBorders>
          </w:tcPr>
          <w:p w14:paraId="1CFCD536" w14:textId="77777777" w:rsidR="00EF1F5C" w:rsidRPr="003E2692" w:rsidRDefault="00EF1F5C" w:rsidP="00E82ECC">
            <w:pPr>
              <w:rPr>
                <w:sz w:val="2"/>
                <w:szCs w:val="2"/>
                <w:lang w:val="en-US"/>
              </w:rPr>
            </w:pPr>
          </w:p>
        </w:tc>
        <w:tc>
          <w:tcPr>
            <w:tcW w:w="1559" w:type="dxa"/>
            <w:gridSpan w:val="3"/>
            <w:tcBorders>
              <w:top w:val="single" w:sz="6" w:space="0" w:color="auto"/>
              <w:left w:val="nil"/>
              <w:bottom w:val="nil"/>
              <w:right w:val="nil"/>
            </w:tcBorders>
          </w:tcPr>
          <w:p w14:paraId="2A8C43C6" w14:textId="77777777" w:rsidR="00EF1F5C" w:rsidRPr="003E2692" w:rsidRDefault="00EF1F5C" w:rsidP="00E82ECC">
            <w:pPr>
              <w:rPr>
                <w:sz w:val="2"/>
                <w:szCs w:val="2"/>
                <w:lang w:val="en-US"/>
              </w:rPr>
            </w:pPr>
          </w:p>
        </w:tc>
      </w:tr>
      <w:tr w:rsidR="00EF1F5C" w:rsidRPr="00B449C4" w14:paraId="446A67A2"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743992B"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3757D825"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400BCEE5" w14:textId="77777777" w:rsidR="00EF1F5C" w:rsidRPr="000E0709" w:rsidRDefault="00EF1F5C" w:rsidP="00E82EC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00CFDA9"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2D6C0766"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2464A714" w14:textId="77777777" w:rsidR="00EF1F5C" w:rsidRPr="00B449C4" w:rsidRDefault="00EF1F5C" w:rsidP="00E82ECC">
            <w:pPr>
              <w:rPr>
                <w:sz w:val="22"/>
                <w:szCs w:val="22"/>
                <w:lang w:val="en-US"/>
              </w:rPr>
            </w:pPr>
          </w:p>
        </w:tc>
      </w:tr>
      <w:tr w:rsidR="00EF1F5C" w:rsidRPr="00B40365" w14:paraId="1A8AC58E" w14:textId="77777777" w:rsidTr="00E82EC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11682A0" w14:textId="77777777" w:rsidR="00EF1F5C" w:rsidRPr="00B40365" w:rsidRDefault="00EF1F5C" w:rsidP="00E82ECC">
            <w:pPr>
              <w:rPr>
                <w:sz w:val="22"/>
                <w:szCs w:val="22"/>
                <w:lang w:val="en-US"/>
              </w:rPr>
            </w:pPr>
          </w:p>
        </w:tc>
        <w:tc>
          <w:tcPr>
            <w:tcW w:w="1381" w:type="dxa"/>
            <w:gridSpan w:val="4"/>
            <w:tcBorders>
              <w:bottom w:val="single" w:sz="4" w:space="0" w:color="auto"/>
            </w:tcBorders>
            <w:vAlign w:val="center"/>
          </w:tcPr>
          <w:p w14:paraId="179E06A0" w14:textId="77777777" w:rsidR="00EF1F5C" w:rsidRPr="00B40365" w:rsidRDefault="00EF1F5C" w:rsidP="00E82ECC">
            <w:pPr>
              <w:rPr>
                <w:sz w:val="22"/>
                <w:szCs w:val="22"/>
                <w:lang w:val="en-US"/>
              </w:rPr>
            </w:pPr>
          </w:p>
        </w:tc>
        <w:tc>
          <w:tcPr>
            <w:tcW w:w="4238" w:type="dxa"/>
            <w:gridSpan w:val="4"/>
            <w:tcBorders>
              <w:bottom w:val="single" w:sz="4" w:space="0" w:color="auto"/>
            </w:tcBorders>
          </w:tcPr>
          <w:p w14:paraId="2470DB14" w14:textId="77777777" w:rsidR="00EF1F5C" w:rsidRPr="00B40365" w:rsidRDefault="00EF1F5C" w:rsidP="00E82EC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621" w:type="dxa"/>
            <w:gridSpan w:val="8"/>
            <w:tcBorders>
              <w:bottom w:val="single" w:sz="4" w:space="0" w:color="auto"/>
              <w:right w:val="single" w:sz="4" w:space="0" w:color="auto"/>
            </w:tcBorders>
          </w:tcPr>
          <w:p w14:paraId="18915586" w14:textId="77777777" w:rsidR="00EF1F5C" w:rsidRPr="00B40365" w:rsidRDefault="00EF1F5C" w:rsidP="00E82ECC">
            <w:pPr>
              <w:rPr>
                <w:sz w:val="22"/>
                <w:szCs w:val="22"/>
                <w:lang w:val="en-US"/>
              </w:rPr>
            </w:pPr>
          </w:p>
        </w:tc>
      </w:tr>
      <w:tr w:rsidR="00EF1F5C" w:rsidRPr="009B70F2" w14:paraId="5CFC863A" w14:textId="77777777" w:rsidTr="00E82ECC">
        <w:tblPrEx>
          <w:tblCellMar>
            <w:left w:w="107" w:type="dxa"/>
            <w:right w:w="107" w:type="dxa"/>
          </w:tblCellMar>
        </w:tblPrEx>
        <w:tc>
          <w:tcPr>
            <w:tcW w:w="10495" w:type="dxa"/>
            <w:gridSpan w:val="19"/>
          </w:tcPr>
          <w:p w14:paraId="58C9A430" w14:textId="77777777" w:rsidR="00EF1F5C" w:rsidRPr="009B70F2" w:rsidRDefault="00EF1F5C" w:rsidP="00E82ECC">
            <w:pPr>
              <w:rPr>
                <w:b/>
                <w:bCs/>
                <w:sz w:val="22"/>
                <w:szCs w:val="22"/>
                <w:lang w:val="en-US"/>
              </w:rPr>
            </w:pPr>
            <w:r w:rsidRPr="009B70F2">
              <w:rPr>
                <w:b/>
                <w:bCs/>
                <w:sz w:val="22"/>
                <w:szCs w:val="22"/>
                <w:lang w:val="en-US"/>
              </w:rPr>
              <w:lastRenderedPageBreak/>
              <w:t>1.1.3. Pereti</w:t>
            </w:r>
          </w:p>
          <w:p w14:paraId="4AACA9D7" w14:textId="77777777" w:rsidR="00EF1F5C" w:rsidRPr="00B12F65" w:rsidRDefault="00EF1F5C" w:rsidP="00E82ECC">
            <w:pPr>
              <w:rPr>
                <w:sz w:val="2"/>
                <w:szCs w:val="2"/>
                <w:lang w:val="en-US"/>
              </w:rPr>
            </w:pPr>
          </w:p>
        </w:tc>
      </w:tr>
      <w:tr w:rsidR="00EF1F5C" w:rsidRPr="009B70F2" w14:paraId="49A9AA4E"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B65934" w14:textId="77777777" w:rsidR="00EF1F5C" w:rsidRPr="005E2CA0" w:rsidRDefault="00EF1F5C" w:rsidP="00E82ECC">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1488FC94" w14:textId="77777777" w:rsidR="00EF1F5C" w:rsidRPr="005E2CA0" w:rsidRDefault="00EF1F5C" w:rsidP="00E82ECC">
            <w:pPr>
              <w:jc w:val="center"/>
              <w:rPr>
                <w:b/>
                <w:bCs/>
                <w:sz w:val="22"/>
                <w:szCs w:val="22"/>
                <w:lang w:val="en-US"/>
              </w:rPr>
            </w:pPr>
            <w:r w:rsidRPr="005E2CA0">
              <w:rPr>
                <w:b/>
                <w:bCs/>
                <w:sz w:val="22"/>
                <w:szCs w:val="22"/>
                <w:lang w:val="en-US"/>
              </w:rPr>
              <w:t>CN54A</w:t>
            </w:r>
          </w:p>
        </w:tc>
        <w:tc>
          <w:tcPr>
            <w:tcW w:w="4366" w:type="dxa"/>
            <w:gridSpan w:val="5"/>
            <w:tcBorders>
              <w:top w:val="single" w:sz="4" w:space="0" w:color="auto"/>
              <w:bottom w:val="single" w:sz="4" w:space="0" w:color="auto"/>
            </w:tcBorders>
          </w:tcPr>
          <w:p w14:paraId="664E87B0" w14:textId="77777777" w:rsidR="00EF1F5C" w:rsidRPr="005E2CA0" w:rsidRDefault="00EF1F5C" w:rsidP="00E82ECC">
            <w:pPr>
              <w:rPr>
                <w:b/>
                <w:bCs/>
                <w:sz w:val="2"/>
                <w:szCs w:val="2"/>
                <w:lang w:val="en-US"/>
              </w:rPr>
            </w:pPr>
            <w:r w:rsidRPr="005E2CA0">
              <w:rPr>
                <w:b/>
                <w:bCs/>
                <w:sz w:val="22"/>
                <w:szCs w:val="22"/>
                <w:lang w:val="en-US"/>
              </w:rPr>
              <w:t>Aplicarea manuala a solutiei antimucegai la pereti si tavane interioare</w:t>
            </w:r>
          </w:p>
          <w:p w14:paraId="6DB8678A"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56691BF5"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962658A"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6EDE294F" w14:textId="77777777" w:rsidR="00EF1F5C" w:rsidRPr="005E2CA0" w:rsidRDefault="00EF1F5C" w:rsidP="00E82ECC">
            <w:pPr>
              <w:jc w:val="center"/>
              <w:rPr>
                <w:b/>
                <w:bCs/>
                <w:sz w:val="22"/>
                <w:szCs w:val="22"/>
                <w:lang w:val="en-US"/>
              </w:rPr>
            </w:pPr>
            <w:r w:rsidRPr="005E2CA0">
              <w:rPr>
                <w:b/>
                <w:bCs/>
                <w:sz w:val="22"/>
                <w:szCs w:val="22"/>
                <w:lang w:val="en-US"/>
              </w:rPr>
              <w:t>15,00</w:t>
            </w:r>
          </w:p>
          <w:p w14:paraId="5BE3B528" w14:textId="77777777" w:rsidR="00EF1F5C" w:rsidRPr="009B70F2" w:rsidRDefault="00EF1F5C" w:rsidP="00E82ECC">
            <w:pPr>
              <w:jc w:val="center"/>
              <w:rPr>
                <w:sz w:val="2"/>
                <w:szCs w:val="2"/>
                <w:lang w:val="en-US"/>
              </w:rPr>
            </w:pPr>
          </w:p>
        </w:tc>
      </w:tr>
      <w:tr w:rsidR="00EF1F5C" w:rsidRPr="00B40365" w14:paraId="6584BBD1"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F745F6"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54396C2" w14:textId="77777777" w:rsidR="00EF1F5C" w:rsidRPr="00B40365" w:rsidRDefault="00EF1F5C" w:rsidP="00E82ECC">
            <w:pPr>
              <w:jc w:val="center"/>
              <w:rPr>
                <w:sz w:val="16"/>
                <w:szCs w:val="16"/>
                <w:lang w:val="en-US"/>
              </w:rPr>
            </w:pPr>
            <w:r w:rsidRPr="00B40365">
              <w:rPr>
                <w:sz w:val="16"/>
                <w:szCs w:val="16"/>
                <w:lang w:val="en-US"/>
              </w:rPr>
              <w:t>7141020013301</w:t>
            </w:r>
          </w:p>
        </w:tc>
        <w:tc>
          <w:tcPr>
            <w:tcW w:w="4366" w:type="dxa"/>
            <w:gridSpan w:val="4"/>
            <w:tcBorders>
              <w:top w:val="nil"/>
              <w:bottom w:val="single" w:sz="2" w:space="0" w:color="auto"/>
            </w:tcBorders>
            <w:vAlign w:val="center"/>
          </w:tcPr>
          <w:p w14:paraId="0CFB4049" w14:textId="77777777" w:rsidR="00EF1F5C" w:rsidRPr="00C97908" w:rsidRDefault="00EF1F5C" w:rsidP="00E82ECC">
            <w:pPr>
              <w:rPr>
                <w:sz w:val="16"/>
                <w:szCs w:val="16"/>
                <w:lang w:val="en-US"/>
              </w:rPr>
            </w:pPr>
            <w:r w:rsidRPr="00C97908">
              <w:rPr>
                <w:sz w:val="16"/>
                <w:szCs w:val="16"/>
                <w:lang w:val="en-US"/>
              </w:rPr>
              <w:t>Zugrav vopsitor cat. 3</w:t>
            </w:r>
          </w:p>
        </w:tc>
        <w:tc>
          <w:tcPr>
            <w:tcW w:w="1021" w:type="dxa"/>
            <w:gridSpan w:val="3"/>
            <w:tcBorders>
              <w:top w:val="nil"/>
              <w:bottom w:val="single" w:sz="2" w:space="0" w:color="auto"/>
            </w:tcBorders>
            <w:vAlign w:val="center"/>
          </w:tcPr>
          <w:p w14:paraId="1DDDDFA7"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D9C6C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0,14</w:t>
            </w:r>
          </w:p>
        </w:tc>
        <w:tc>
          <w:tcPr>
            <w:tcW w:w="1559" w:type="dxa"/>
            <w:gridSpan w:val="2"/>
            <w:tcBorders>
              <w:top w:val="nil"/>
              <w:bottom w:val="single" w:sz="2" w:space="0" w:color="auto"/>
            </w:tcBorders>
            <w:vAlign w:val="center"/>
          </w:tcPr>
          <w:p w14:paraId="34ACD56E" w14:textId="77777777" w:rsidR="00EF1F5C" w:rsidRPr="00C97908" w:rsidRDefault="00EF1F5C" w:rsidP="00E82ECC">
            <w:pPr>
              <w:jc w:val="center"/>
              <w:rPr>
                <w:sz w:val="16"/>
                <w:szCs w:val="16"/>
                <w:lang w:val="en-US"/>
              </w:rPr>
            </w:pPr>
            <w:r w:rsidRPr="00C97908">
              <w:rPr>
                <w:sz w:val="16"/>
                <w:szCs w:val="16"/>
                <w:lang w:val="en-US"/>
              </w:rPr>
              <w:t>2,10</w:t>
            </w:r>
          </w:p>
        </w:tc>
      </w:tr>
      <w:tr w:rsidR="00EF1F5C" w:rsidRPr="00B40365" w14:paraId="02D6B113"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263F7B"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65E2381" w14:textId="77777777" w:rsidR="00EF1F5C" w:rsidRPr="00B40365" w:rsidRDefault="00EF1F5C" w:rsidP="00E82ECC">
            <w:pPr>
              <w:jc w:val="center"/>
              <w:rPr>
                <w:sz w:val="16"/>
                <w:szCs w:val="16"/>
                <w:lang w:val="en-US"/>
              </w:rPr>
            </w:pPr>
            <w:r w:rsidRPr="00B40365">
              <w:rPr>
                <w:sz w:val="16"/>
                <w:szCs w:val="16"/>
                <w:lang w:val="en-US"/>
              </w:rPr>
              <w:t>2430226101010-1</w:t>
            </w:r>
          </w:p>
        </w:tc>
        <w:tc>
          <w:tcPr>
            <w:tcW w:w="4366" w:type="dxa"/>
            <w:gridSpan w:val="4"/>
            <w:tcBorders>
              <w:top w:val="nil"/>
              <w:bottom w:val="single" w:sz="2" w:space="0" w:color="auto"/>
            </w:tcBorders>
            <w:vAlign w:val="center"/>
          </w:tcPr>
          <w:p w14:paraId="2484F331" w14:textId="77777777" w:rsidR="00EF1F5C" w:rsidRPr="00C97908" w:rsidRDefault="00EF1F5C" w:rsidP="00E82ECC">
            <w:pPr>
              <w:rPr>
                <w:sz w:val="16"/>
                <w:szCs w:val="16"/>
                <w:lang w:val="en-US"/>
              </w:rPr>
            </w:pPr>
            <w:r w:rsidRPr="00C97908">
              <w:rPr>
                <w:sz w:val="16"/>
                <w:szCs w:val="16"/>
                <w:lang w:val="en-US"/>
              </w:rPr>
              <w:t>solutiei antimucegai polisept</w:t>
            </w:r>
          </w:p>
        </w:tc>
        <w:tc>
          <w:tcPr>
            <w:tcW w:w="1021" w:type="dxa"/>
            <w:gridSpan w:val="3"/>
            <w:tcBorders>
              <w:top w:val="nil"/>
              <w:bottom w:val="single" w:sz="2" w:space="0" w:color="auto"/>
            </w:tcBorders>
            <w:vAlign w:val="center"/>
          </w:tcPr>
          <w:p w14:paraId="1B7264C9"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E913F86"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0,415</w:t>
            </w:r>
          </w:p>
        </w:tc>
        <w:tc>
          <w:tcPr>
            <w:tcW w:w="1559" w:type="dxa"/>
            <w:gridSpan w:val="2"/>
            <w:tcBorders>
              <w:top w:val="nil"/>
              <w:bottom w:val="single" w:sz="2" w:space="0" w:color="auto"/>
            </w:tcBorders>
            <w:vAlign w:val="center"/>
          </w:tcPr>
          <w:p w14:paraId="753EBC9C" w14:textId="77777777" w:rsidR="00EF1F5C" w:rsidRPr="00C97908" w:rsidRDefault="00EF1F5C" w:rsidP="00E82ECC">
            <w:pPr>
              <w:jc w:val="center"/>
              <w:rPr>
                <w:sz w:val="16"/>
                <w:szCs w:val="16"/>
                <w:lang w:val="en-US"/>
              </w:rPr>
            </w:pPr>
            <w:r w:rsidRPr="00C97908">
              <w:rPr>
                <w:sz w:val="16"/>
                <w:szCs w:val="16"/>
                <w:lang w:val="en-US"/>
              </w:rPr>
              <w:t>6,22</w:t>
            </w:r>
          </w:p>
        </w:tc>
      </w:tr>
      <w:tr w:rsidR="00EF1F5C" w:rsidRPr="00B40365" w14:paraId="176490D0"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53D7E2"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88DB281" w14:textId="77777777" w:rsidR="00EF1F5C" w:rsidRPr="00B40365" w:rsidRDefault="00EF1F5C" w:rsidP="00E82EC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3F05A838" w14:textId="77777777" w:rsidR="00EF1F5C" w:rsidRPr="00C97908" w:rsidRDefault="00EF1F5C" w:rsidP="00E82EC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7133D3F"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8218231"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588C3F48" w14:textId="77777777" w:rsidR="00EF1F5C" w:rsidRPr="00C97908" w:rsidRDefault="00EF1F5C" w:rsidP="00E82ECC">
            <w:pPr>
              <w:jc w:val="center"/>
              <w:rPr>
                <w:sz w:val="16"/>
                <w:szCs w:val="16"/>
                <w:lang w:val="en-US"/>
              </w:rPr>
            </w:pPr>
            <w:r w:rsidRPr="00C97908">
              <w:rPr>
                <w:sz w:val="16"/>
                <w:szCs w:val="16"/>
                <w:lang w:val="en-US"/>
              </w:rPr>
              <w:t>0,75</w:t>
            </w:r>
          </w:p>
        </w:tc>
      </w:tr>
      <w:tr w:rsidR="00EF1F5C" w:rsidRPr="009B70F2" w14:paraId="770D2955"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14455F" w14:textId="77777777" w:rsidR="00EF1F5C" w:rsidRPr="005E2CA0" w:rsidRDefault="00EF1F5C" w:rsidP="00E82ECC">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0CB5FDC5" w14:textId="77777777" w:rsidR="00EF1F5C" w:rsidRPr="005E2CA0" w:rsidRDefault="00EF1F5C" w:rsidP="00E82EC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3CD52125" w14:textId="77777777" w:rsidR="00EF1F5C" w:rsidRPr="005E2CA0" w:rsidRDefault="00EF1F5C" w:rsidP="00E82ECC">
            <w:pPr>
              <w:rPr>
                <w:b/>
                <w:bCs/>
                <w:sz w:val="2"/>
                <w:szCs w:val="2"/>
                <w:lang w:val="en-US"/>
              </w:rPr>
            </w:pPr>
            <w:r w:rsidRPr="005E2CA0">
              <w:rPr>
                <w:b/>
                <w:bCs/>
                <w:sz w:val="22"/>
                <w:szCs w:val="22"/>
                <w:lang w:val="en-US"/>
              </w:rPr>
              <w:t>Grunduirea suprafetelor interioare a peretilor cu betonocontact</w:t>
            </w:r>
          </w:p>
          <w:p w14:paraId="57655338"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65366FD2"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46CBB61"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0A5D6E41" w14:textId="77777777" w:rsidR="00EF1F5C" w:rsidRPr="005E2CA0" w:rsidRDefault="00EF1F5C" w:rsidP="00E82ECC">
            <w:pPr>
              <w:jc w:val="center"/>
              <w:rPr>
                <w:b/>
                <w:bCs/>
                <w:sz w:val="22"/>
                <w:szCs w:val="22"/>
                <w:lang w:val="en-US"/>
              </w:rPr>
            </w:pPr>
            <w:r w:rsidRPr="005E2CA0">
              <w:rPr>
                <w:b/>
                <w:bCs/>
                <w:sz w:val="22"/>
                <w:szCs w:val="22"/>
                <w:lang w:val="en-US"/>
              </w:rPr>
              <w:t>90,10</w:t>
            </w:r>
          </w:p>
          <w:p w14:paraId="3D5B6A63" w14:textId="77777777" w:rsidR="00EF1F5C" w:rsidRPr="009B70F2" w:rsidRDefault="00EF1F5C" w:rsidP="00E82ECC">
            <w:pPr>
              <w:jc w:val="center"/>
              <w:rPr>
                <w:sz w:val="2"/>
                <w:szCs w:val="2"/>
                <w:lang w:val="en-US"/>
              </w:rPr>
            </w:pPr>
          </w:p>
        </w:tc>
      </w:tr>
      <w:tr w:rsidR="00EF1F5C" w:rsidRPr="00B40365" w14:paraId="3BDEC3F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F7AC1F"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E93000D" w14:textId="77777777" w:rsidR="00EF1F5C" w:rsidRPr="00B40365" w:rsidRDefault="00EF1F5C" w:rsidP="00E82EC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38759D95" w14:textId="77777777" w:rsidR="00EF1F5C" w:rsidRPr="00C97908" w:rsidRDefault="00EF1F5C" w:rsidP="00E82EC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32B3313"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53207D"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3F124B47" w14:textId="77777777" w:rsidR="00EF1F5C" w:rsidRPr="00C97908" w:rsidRDefault="00EF1F5C" w:rsidP="00E82ECC">
            <w:pPr>
              <w:jc w:val="center"/>
              <w:rPr>
                <w:sz w:val="16"/>
                <w:szCs w:val="16"/>
                <w:lang w:val="en-US"/>
              </w:rPr>
            </w:pPr>
            <w:r w:rsidRPr="00C97908">
              <w:rPr>
                <w:sz w:val="16"/>
                <w:szCs w:val="16"/>
                <w:lang w:val="en-US"/>
              </w:rPr>
              <w:t>2,70</w:t>
            </w:r>
          </w:p>
        </w:tc>
      </w:tr>
      <w:tr w:rsidR="00EF1F5C" w:rsidRPr="00B40365" w14:paraId="050CAE8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1117D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6CCCB5A" w14:textId="77777777" w:rsidR="00EF1F5C" w:rsidRPr="00B40365" w:rsidRDefault="00EF1F5C" w:rsidP="00E82ECC">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59A22EB6" w14:textId="77777777" w:rsidR="00EF1F5C" w:rsidRPr="00C97908" w:rsidRDefault="00EF1F5C" w:rsidP="00E82ECC">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14:paraId="3DE6CEFD"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A9F95B4"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373EF368" w14:textId="77777777" w:rsidR="00EF1F5C" w:rsidRPr="00C97908" w:rsidRDefault="00EF1F5C" w:rsidP="00E82ECC">
            <w:pPr>
              <w:jc w:val="center"/>
              <w:rPr>
                <w:sz w:val="16"/>
                <w:szCs w:val="16"/>
                <w:lang w:val="en-US"/>
              </w:rPr>
            </w:pPr>
            <w:r w:rsidRPr="00C97908">
              <w:rPr>
                <w:sz w:val="16"/>
                <w:szCs w:val="16"/>
                <w:lang w:val="en-US"/>
              </w:rPr>
              <w:t>13,52</w:t>
            </w:r>
          </w:p>
        </w:tc>
      </w:tr>
      <w:tr w:rsidR="00EF1F5C" w:rsidRPr="00B40365" w14:paraId="3A7FAFA5"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905166"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58FA687" w14:textId="77777777" w:rsidR="00EF1F5C" w:rsidRPr="00B40365" w:rsidRDefault="00EF1F5C" w:rsidP="00E82EC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72F42ECE" w14:textId="77777777" w:rsidR="00EF1F5C" w:rsidRPr="00C97908" w:rsidRDefault="00EF1F5C" w:rsidP="00E82EC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1CB483A8"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42B9062"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264EDCF7" w14:textId="77777777" w:rsidR="00EF1F5C" w:rsidRPr="00C97908" w:rsidRDefault="00EF1F5C" w:rsidP="00E82ECC">
            <w:pPr>
              <w:jc w:val="center"/>
              <w:rPr>
                <w:sz w:val="16"/>
                <w:szCs w:val="16"/>
                <w:lang w:val="en-US"/>
              </w:rPr>
            </w:pPr>
            <w:r w:rsidRPr="00C97908">
              <w:rPr>
                <w:sz w:val="16"/>
                <w:szCs w:val="16"/>
                <w:lang w:val="en-US"/>
              </w:rPr>
              <w:t>4,50</w:t>
            </w:r>
          </w:p>
        </w:tc>
      </w:tr>
      <w:tr w:rsidR="00EF1F5C" w:rsidRPr="009B70F2" w14:paraId="3E59F0C7"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822475" w14:textId="77777777" w:rsidR="00EF1F5C" w:rsidRPr="005E2CA0" w:rsidRDefault="00EF1F5C" w:rsidP="00E82ECC">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4EBD7C56" w14:textId="77777777" w:rsidR="00EF1F5C" w:rsidRPr="005E2CA0" w:rsidRDefault="00EF1F5C" w:rsidP="00E82ECC">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14:paraId="5657D54B" w14:textId="77777777" w:rsidR="00EF1F5C" w:rsidRPr="005E2CA0" w:rsidRDefault="00EF1F5C" w:rsidP="00E82ECC">
            <w:pPr>
              <w:rPr>
                <w:b/>
                <w:bCs/>
                <w:sz w:val="2"/>
                <w:szCs w:val="2"/>
                <w:lang w:val="en-US"/>
              </w:rPr>
            </w:pPr>
            <w:r w:rsidRPr="005E2CA0">
              <w:rPr>
                <w:b/>
                <w:bCs/>
                <w:sz w:val="22"/>
                <w:szCs w:val="22"/>
                <w:lang w:val="en-US"/>
              </w:rPr>
              <w:t>Tencuieli interioare de 5 mm grosime, executate manual, cu amestec uscat pe baza de ipsos</w:t>
            </w:r>
          </w:p>
          <w:p w14:paraId="029E873A"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16B65B8B"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CE2A210"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4D7023FE" w14:textId="77777777" w:rsidR="00EF1F5C" w:rsidRPr="005E2CA0" w:rsidRDefault="00EF1F5C" w:rsidP="00E82ECC">
            <w:pPr>
              <w:jc w:val="center"/>
              <w:rPr>
                <w:b/>
                <w:bCs/>
                <w:sz w:val="22"/>
                <w:szCs w:val="22"/>
                <w:lang w:val="en-US"/>
              </w:rPr>
            </w:pPr>
            <w:r w:rsidRPr="005E2CA0">
              <w:rPr>
                <w:b/>
                <w:bCs/>
                <w:sz w:val="22"/>
                <w:szCs w:val="22"/>
                <w:lang w:val="en-US"/>
              </w:rPr>
              <w:t>90,10</w:t>
            </w:r>
          </w:p>
          <w:p w14:paraId="62219B91" w14:textId="77777777" w:rsidR="00EF1F5C" w:rsidRPr="009B70F2" w:rsidRDefault="00EF1F5C" w:rsidP="00E82ECC">
            <w:pPr>
              <w:jc w:val="center"/>
              <w:rPr>
                <w:sz w:val="2"/>
                <w:szCs w:val="2"/>
                <w:lang w:val="en-US"/>
              </w:rPr>
            </w:pPr>
          </w:p>
        </w:tc>
      </w:tr>
      <w:tr w:rsidR="00EF1F5C" w:rsidRPr="00B40365" w14:paraId="005C22A1"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76D9BD"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98BDA2A" w14:textId="77777777" w:rsidR="00EF1F5C" w:rsidRPr="00B40365" w:rsidRDefault="00EF1F5C" w:rsidP="00E82ECC">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453D4111" w14:textId="77777777" w:rsidR="00EF1F5C" w:rsidRPr="00C97908" w:rsidRDefault="00EF1F5C" w:rsidP="00E82ECC">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59F611C6"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14C8A6"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1,22</w:t>
            </w:r>
          </w:p>
        </w:tc>
        <w:tc>
          <w:tcPr>
            <w:tcW w:w="1559" w:type="dxa"/>
            <w:gridSpan w:val="2"/>
            <w:tcBorders>
              <w:top w:val="nil"/>
              <w:bottom w:val="single" w:sz="2" w:space="0" w:color="auto"/>
            </w:tcBorders>
            <w:vAlign w:val="center"/>
          </w:tcPr>
          <w:p w14:paraId="48625B7A" w14:textId="77777777" w:rsidR="00EF1F5C" w:rsidRPr="00C97908" w:rsidRDefault="00EF1F5C" w:rsidP="00E82ECC">
            <w:pPr>
              <w:jc w:val="center"/>
              <w:rPr>
                <w:sz w:val="16"/>
                <w:szCs w:val="16"/>
                <w:lang w:val="en-US"/>
              </w:rPr>
            </w:pPr>
            <w:r w:rsidRPr="00C97908">
              <w:rPr>
                <w:sz w:val="16"/>
                <w:szCs w:val="16"/>
                <w:lang w:val="en-US"/>
              </w:rPr>
              <w:t>109,92</w:t>
            </w:r>
          </w:p>
        </w:tc>
      </w:tr>
      <w:tr w:rsidR="00EF1F5C" w:rsidRPr="00B40365" w14:paraId="10EC588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A91CA7"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7BD2C48" w14:textId="77777777" w:rsidR="00EF1F5C" w:rsidRPr="00B40365" w:rsidRDefault="00EF1F5C" w:rsidP="00E82ECC">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4F588073" w14:textId="77777777" w:rsidR="00EF1F5C" w:rsidRPr="00C97908" w:rsidRDefault="00EF1F5C" w:rsidP="00E82ECC">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1144A1C2"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0FE4B1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7,14</w:t>
            </w:r>
          </w:p>
        </w:tc>
        <w:tc>
          <w:tcPr>
            <w:tcW w:w="1559" w:type="dxa"/>
            <w:gridSpan w:val="2"/>
            <w:tcBorders>
              <w:top w:val="nil"/>
              <w:bottom w:val="single" w:sz="2" w:space="0" w:color="auto"/>
            </w:tcBorders>
            <w:vAlign w:val="center"/>
          </w:tcPr>
          <w:p w14:paraId="0694AE38" w14:textId="77777777" w:rsidR="00EF1F5C" w:rsidRPr="00C97908" w:rsidRDefault="00EF1F5C" w:rsidP="00E82ECC">
            <w:pPr>
              <w:jc w:val="center"/>
              <w:rPr>
                <w:sz w:val="16"/>
                <w:szCs w:val="16"/>
                <w:lang w:val="en-US"/>
              </w:rPr>
            </w:pPr>
            <w:r w:rsidRPr="00C97908">
              <w:rPr>
                <w:sz w:val="16"/>
                <w:szCs w:val="16"/>
                <w:lang w:val="en-US"/>
              </w:rPr>
              <w:t>643,31</w:t>
            </w:r>
          </w:p>
        </w:tc>
      </w:tr>
      <w:tr w:rsidR="00EF1F5C" w:rsidRPr="00B40365" w14:paraId="2217F5A3"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0D5077"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7D4D71F" w14:textId="77777777" w:rsidR="00EF1F5C" w:rsidRPr="00B40365" w:rsidRDefault="00EF1F5C" w:rsidP="00E82EC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B4D9DB3" w14:textId="77777777" w:rsidR="00EF1F5C" w:rsidRPr="00C97908" w:rsidRDefault="00EF1F5C" w:rsidP="00E82EC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BA7A2EA"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921980A"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58D297D7" w14:textId="77777777" w:rsidR="00EF1F5C" w:rsidRPr="00C97908" w:rsidRDefault="00EF1F5C" w:rsidP="00E82ECC">
            <w:pPr>
              <w:jc w:val="center"/>
              <w:rPr>
                <w:sz w:val="16"/>
                <w:szCs w:val="16"/>
                <w:lang w:val="en-US"/>
              </w:rPr>
            </w:pPr>
            <w:r w:rsidRPr="00C97908">
              <w:rPr>
                <w:sz w:val="16"/>
                <w:szCs w:val="16"/>
                <w:lang w:val="en-US"/>
              </w:rPr>
              <w:t>7,12</w:t>
            </w:r>
          </w:p>
        </w:tc>
      </w:tr>
      <w:tr w:rsidR="00EF1F5C" w:rsidRPr="00B40365" w14:paraId="461FA656"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374296"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F023C33" w14:textId="77777777" w:rsidR="00EF1F5C" w:rsidRPr="00B40365" w:rsidRDefault="00EF1F5C" w:rsidP="00E82ECC">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53CC43D9" w14:textId="77777777" w:rsidR="00EF1F5C" w:rsidRPr="00C97908" w:rsidRDefault="00EF1F5C" w:rsidP="00E82ECC">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5E53B512"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C565A31"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27CEDDCC" w14:textId="77777777" w:rsidR="00EF1F5C" w:rsidRPr="00C97908" w:rsidRDefault="00EF1F5C" w:rsidP="00E82ECC">
            <w:pPr>
              <w:jc w:val="center"/>
              <w:rPr>
                <w:sz w:val="16"/>
                <w:szCs w:val="16"/>
                <w:lang w:val="en-US"/>
              </w:rPr>
            </w:pPr>
            <w:r w:rsidRPr="00C97908">
              <w:rPr>
                <w:sz w:val="16"/>
                <w:szCs w:val="16"/>
                <w:lang w:val="en-US"/>
              </w:rPr>
              <w:t>1,44</w:t>
            </w:r>
          </w:p>
        </w:tc>
      </w:tr>
      <w:tr w:rsidR="00EF1F5C" w:rsidRPr="009B70F2" w14:paraId="099A86D4"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3D192B" w14:textId="77777777" w:rsidR="00EF1F5C" w:rsidRPr="005E2CA0" w:rsidRDefault="00EF1F5C" w:rsidP="00E82ECC">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0DFB5DFE" w14:textId="77777777" w:rsidR="00EF1F5C" w:rsidRPr="005E2CA0" w:rsidRDefault="00EF1F5C" w:rsidP="00E82ECC">
            <w:pPr>
              <w:jc w:val="center"/>
              <w:rPr>
                <w:b/>
                <w:bCs/>
                <w:sz w:val="22"/>
                <w:szCs w:val="22"/>
                <w:lang w:val="en-US"/>
              </w:rPr>
            </w:pPr>
            <w:r w:rsidRPr="005E2CA0">
              <w:rPr>
                <w:b/>
                <w:bCs/>
                <w:sz w:val="22"/>
                <w:szCs w:val="22"/>
                <w:lang w:val="en-US"/>
              </w:rPr>
              <w:t>CF51B</w:t>
            </w:r>
          </w:p>
        </w:tc>
        <w:tc>
          <w:tcPr>
            <w:tcW w:w="4366" w:type="dxa"/>
            <w:gridSpan w:val="5"/>
            <w:tcBorders>
              <w:top w:val="single" w:sz="4" w:space="0" w:color="auto"/>
              <w:bottom w:val="single" w:sz="4" w:space="0" w:color="auto"/>
            </w:tcBorders>
          </w:tcPr>
          <w:p w14:paraId="7F5184CE" w14:textId="77777777" w:rsidR="00EF1F5C" w:rsidRPr="005E2CA0" w:rsidRDefault="00EF1F5C" w:rsidP="00E82ECC">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 Diferenta in plus sau in miniu  pentru fiecare 1,0 mm (se adauga la art. CF50) (K=15 pentru material si utilaj)</w:t>
            </w:r>
          </w:p>
          <w:p w14:paraId="7560C121"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1BDDF737"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D61C5EF"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1AF32A35" w14:textId="77777777" w:rsidR="00EF1F5C" w:rsidRPr="005E2CA0" w:rsidRDefault="00EF1F5C" w:rsidP="00E82ECC">
            <w:pPr>
              <w:jc w:val="center"/>
              <w:rPr>
                <w:b/>
                <w:bCs/>
                <w:sz w:val="22"/>
                <w:szCs w:val="22"/>
                <w:lang w:val="en-US"/>
              </w:rPr>
            </w:pPr>
            <w:r w:rsidRPr="005E2CA0">
              <w:rPr>
                <w:b/>
                <w:bCs/>
                <w:sz w:val="22"/>
                <w:szCs w:val="22"/>
                <w:lang w:val="en-US"/>
              </w:rPr>
              <w:t>90,10</w:t>
            </w:r>
          </w:p>
          <w:p w14:paraId="7DA6F88F" w14:textId="77777777" w:rsidR="00EF1F5C" w:rsidRPr="009B70F2" w:rsidRDefault="00EF1F5C" w:rsidP="00E82ECC">
            <w:pPr>
              <w:jc w:val="center"/>
              <w:rPr>
                <w:sz w:val="2"/>
                <w:szCs w:val="2"/>
                <w:lang w:val="en-US"/>
              </w:rPr>
            </w:pPr>
          </w:p>
        </w:tc>
      </w:tr>
      <w:tr w:rsidR="00EF1F5C" w:rsidRPr="00B40365" w14:paraId="49104BE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3336AE"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FC56583" w14:textId="77777777" w:rsidR="00EF1F5C" w:rsidRPr="00B40365" w:rsidRDefault="00EF1F5C" w:rsidP="00E82ECC">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42D42430" w14:textId="77777777" w:rsidR="00EF1F5C" w:rsidRPr="00C97908" w:rsidRDefault="00EF1F5C" w:rsidP="00E82ECC">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5F7D17DB"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092544"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0,24</w:t>
            </w:r>
          </w:p>
        </w:tc>
        <w:tc>
          <w:tcPr>
            <w:tcW w:w="1559" w:type="dxa"/>
            <w:gridSpan w:val="2"/>
            <w:tcBorders>
              <w:top w:val="nil"/>
              <w:bottom w:val="single" w:sz="2" w:space="0" w:color="auto"/>
            </w:tcBorders>
            <w:vAlign w:val="center"/>
          </w:tcPr>
          <w:p w14:paraId="42E79372" w14:textId="77777777" w:rsidR="00EF1F5C" w:rsidRPr="00C97908" w:rsidRDefault="00EF1F5C" w:rsidP="00E82ECC">
            <w:pPr>
              <w:jc w:val="center"/>
              <w:rPr>
                <w:sz w:val="16"/>
                <w:szCs w:val="16"/>
                <w:lang w:val="en-US"/>
              </w:rPr>
            </w:pPr>
            <w:r w:rsidRPr="00C97908">
              <w:rPr>
                <w:sz w:val="16"/>
                <w:szCs w:val="16"/>
                <w:lang w:val="en-US"/>
              </w:rPr>
              <w:t>21,62</w:t>
            </w:r>
          </w:p>
        </w:tc>
      </w:tr>
      <w:tr w:rsidR="00EF1F5C" w:rsidRPr="00B40365" w14:paraId="7C8AB8C0"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3D1F23"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0E02DFF" w14:textId="77777777" w:rsidR="00EF1F5C" w:rsidRPr="00B40365" w:rsidRDefault="00EF1F5C" w:rsidP="00E82ECC">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635176E3" w14:textId="77777777" w:rsidR="00EF1F5C" w:rsidRPr="00C97908" w:rsidRDefault="00EF1F5C" w:rsidP="00E82ECC">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474AC7FE"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AE739D6"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1,43</w:t>
            </w:r>
          </w:p>
        </w:tc>
        <w:tc>
          <w:tcPr>
            <w:tcW w:w="1559" w:type="dxa"/>
            <w:gridSpan w:val="2"/>
            <w:tcBorders>
              <w:top w:val="nil"/>
              <w:bottom w:val="single" w:sz="2" w:space="0" w:color="auto"/>
            </w:tcBorders>
            <w:vAlign w:val="center"/>
          </w:tcPr>
          <w:p w14:paraId="33A2830F" w14:textId="77777777" w:rsidR="00EF1F5C" w:rsidRPr="00C97908" w:rsidRDefault="00EF1F5C" w:rsidP="00E82ECC">
            <w:pPr>
              <w:jc w:val="center"/>
              <w:rPr>
                <w:sz w:val="16"/>
                <w:szCs w:val="16"/>
                <w:lang w:val="en-US"/>
              </w:rPr>
            </w:pPr>
            <w:r w:rsidRPr="00C97908">
              <w:rPr>
                <w:sz w:val="16"/>
                <w:szCs w:val="16"/>
                <w:lang w:val="en-US"/>
              </w:rPr>
              <w:t>1 932,64</w:t>
            </w:r>
          </w:p>
        </w:tc>
      </w:tr>
      <w:tr w:rsidR="00EF1F5C" w:rsidRPr="00B40365" w14:paraId="4DA9E810"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DEA9F0"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92A56B2" w14:textId="77777777" w:rsidR="00EF1F5C" w:rsidRPr="00B40365" w:rsidRDefault="00EF1F5C" w:rsidP="00E82EC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84CC3E7" w14:textId="77777777" w:rsidR="00EF1F5C" w:rsidRPr="00C97908" w:rsidRDefault="00EF1F5C" w:rsidP="00E82EC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4045B93"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639C40A"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7122587F" w14:textId="77777777" w:rsidR="00EF1F5C" w:rsidRPr="00C97908" w:rsidRDefault="00EF1F5C" w:rsidP="00E82ECC">
            <w:pPr>
              <w:jc w:val="center"/>
              <w:rPr>
                <w:sz w:val="16"/>
                <w:szCs w:val="16"/>
                <w:lang w:val="en-US"/>
              </w:rPr>
            </w:pPr>
            <w:r w:rsidRPr="00C97908">
              <w:rPr>
                <w:sz w:val="16"/>
                <w:szCs w:val="16"/>
                <w:lang w:val="en-US"/>
              </w:rPr>
              <w:t>1,35</w:t>
            </w:r>
          </w:p>
        </w:tc>
      </w:tr>
      <w:tr w:rsidR="00EF1F5C" w:rsidRPr="00B40365" w14:paraId="44BDD27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388542"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55CE77B" w14:textId="77777777" w:rsidR="00EF1F5C" w:rsidRPr="00B40365" w:rsidRDefault="00EF1F5C" w:rsidP="00E82EC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8291D7E" w14:textId="77777777" w:rsidR="00EF1F5C" w:rsidRPr="00C97908" w:rsidRDefault="00EF1F5C" w:rsidP="00E82EC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C5D535F"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354533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6509D1AD" w14:textId="77777777" w:rsidR="00EF1F5C" w:rsidRPr="00C97908" w:rsidRDefault="00EF1F5C" w:rsidP="00E82ECC">
            <w:pPr>
              <w:jc w:val="center"/>
              <w:rPr>
                <w:sz w:val="16"/>
                <w:szCs w:val="16"/>
                <w:lang w:val="en-US"/>
              </w:rPr>
            </w:pPr>
            <w:r w:rsidRPr="00C97908">
              <w:rPr>
                <w:sz w:val="16"/>
                <w:szCs w:val="16"/>
                <w:lang w:val="en-US"/>
              </w:rPr>
              <w:t>21,62</w:t>
            </w:r>
          </w:p>
        </w:tc>
      </w:tr>
      <w:tr w:rsidR="00EF1F5C" w:rsidRPr="00B40365" w14:paraId="121DDA3E"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40A375"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7CB931F" w14:textId="77777777" w:rsidR="00EF1F5C" w:rsidRPr="00B40365" w:rsidRDefault="00EF1F5C" w:rsidP="00E82ECC">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07D80161" w14:textId="77777777" w:rsidR="00EF1F5C" w:rsidRPr="00C97908" w:rsidRDefault="00EF1F5C" w:rsidP="00E82ECC">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04B9960C"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EBDF97D"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14:paraId="391913EA" w14:textId="77777777" w:rsidR="00EF1F5C" w:rsidRPr="00C97908" w:rsidRDefault="00EF1F5C" w:rsidP="00E82ECC">
            <w:pPr>
              <w:jc w:val="center"/>
              <w:rPr>
                <w:sz w:val="16"/>
                <w:szCs w:val="16"/>
                <w:lang w:val="en-US"/>
              </w:rPr>
            </w:pPr>
            <w:r w:rsidRPr="00C97908">
              <w:rPr>
                <w:sz w:val="16"/>
                <w:szCs w:val="16"/>
                <w:lang w:val="en-US"/>
              </w:rPr>
              <w:t>4,05</w:t>
            </w:r>
          </w:p>
        </w:tc>
      </w:tr>
      <w:tr w:rsidR="00EF1F5C" w:rsidRPr="009B70F2" w14:paraId="11CC62A5"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4A3506" w14:textId="77777777" w:rsidR="00EF1F5C" w:rsidRPr="005E2CA0" w:rsidRDefault="00EF1F5C" w:rsidP="00E82ECC">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1FE0D902" w14:textId="77777777" w:rsidR="00EF1F5C" w:rsidRPr="005E2CA0" w:rsidRDefault="00EF1F5C" w:rsidP="00E82ECC">
            <w:pPr>
              <w:jc w:val="center"/>
              <w:rPr>
                <w:b/>
                <w:bCs/>
                <w:sz w:val="22"/>
                <w:szCs w:val="22"/>
                <w:lang w:val="en-US"/>
              </w:rPr>
            </w:pPr>
            <w:r w:rsidRPr="005E2CA0">
              <w:rPr>
                <w:b/>
                <w:bCs/>
                <w:sz w:val="22"/>
                <w:szCs w:val="22"/>
                <w:lang w:val="en-US"/>
              </w:rPr>
              <w:t>CF61A</w:t>
            </w:r>
          </w:p>
        </w:tc>
        <w:tc>
          <w:tcPr>
            <w:tcW w:w="4366" w:type="dxa"/>
            <w:gridSpan w:val="5"/>
            <w:tcBorders>
              <w:top w:val="single" w:sz="4" w:space="0" w:color="auto"/>
              <w:bottom w:val="single" w:sz="4" w:space="0" w:color="auto"/>
            </w:tcBorders>
          </w:tcPr>
          <w:p w14:paraId="0FF1F38D" w14:textId="77777777" w:rsidR="00EF1F5C" w:rsidRPr="005E2CA0" w:rsidRDefault="00EF1F5C" w:rsidP="00E82ECC">
            <w:pPr>
              <w:rPr>
                <w:b/>
                <w:bCs/>
                <w:sz w:val="2"/>
                <w:szCs w:val="2"/>
                <w:lang w:val="en-US"/>
              </w:rPr>
            </w:pPr>
            <w:r w:rsidRPr="005E2CA0">
              <w:rPr>
                <w:b/>
                <w:bCs/>
                <w:sz w:val="22"/>
                <w:szCs w:val="22"/>
                <w:lang w:val="en-US"/>
              </w:rPr>
              <w:t>Driscuire continua a suprafetei (tencuiala de un strat) cu amestec uscat de ipsos: glafuri de ferestre si usi plane</w:t>
            </w:r>
          </w:p>
          <w:p w14:paraId="5019292F"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704DDC6B"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60DE7BC"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0E8002AC" w14:textId="77777777" w:rsidR="00EF1F5C" w:rsidRPr="005E2CA0" w:rsidRDefault="00EF1F5C" w:rsidP="00E82ECC">
            <w:pPr>
              <w:jc w:val="center"/>
              <w:rPr>
                <w:b/>
                <w:bCs/>
                <w:sz w:val="22"/>
                <w:szCs w:val="22"/>
                <w:lang w:val="en-US"/>
              </w:rPr>
            </w:pPr>
            <w:r w:rsidRPr="005E2CA0">
              <w:rPr>
                <w:b/>
                <w:bCs/>
                <w:sz w:val="22"/>
                <w:szCs w:val="22"/>
                <w:lang w:val="en-US"/>
              </w:rPr>
              <w:t>5,60</w:t>
            </w:r>
          </w:p>
          <w:p w14:paraId="5FF33F33" w14:textId="77777777" w:rsidR="00EF1F5C" w:rsidRPr="009B70F2" w:rsidRDefault="00EF1F5C" w:rsidP="00E82ECC">
            <w:pPr>
              <w:jc w:val="center"/>
              <w:rPr>
                <w:sz w:val="2"/>
                <w:szCs w:val="2"/>
                <w:lang w:val="en-US"/>
              </w:rPr>
            </w:pPr>
          </w:p>
        </w:tc>
      </w:tr>
      <w:tr w:rsidR="00EF1F5C" w:rsidRPr="00B40365" w14:paraId="02DFF116"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F1029F"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0FE6DD3" w14:textId="77777777" w:rsidR="00EF1F5C" w:rsidRPr="00B40365" w:rsidRDefault="00EF1F5C" w:rsidP="00E82ECC">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3BC7E5E2" w14:textId="77777777" w:rsidR="00EF1F5C" w:rsidRPr="00C97908" w:rsidRDefault="00EF1F5C" w:rsidP="00E82ECC">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ECAEBB6"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C19DE7"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1,486</w:t>
            </w:r>
          </w:p>
        </w:tc>
        <w:tc>
          <w:tcPr>
            <w:tcW w:w="1559" w:type="dxa"/>
            <w:gridSpan w:val="2"/>
            <w:tcBorders>
              <w:top w:val="nil"/>
              <w:bottom w:val="single" w:sz="2" w:space="0" w:color="auto"/>
            </w:tcBorders>
            <w:vAlign w:val="center"/>
          </w:tcPr>
          <w:p w14:paraId="23D37944" w14:textId="77777777" w:rsidR="00EF1F5C" w:rsidRPr="00C97908" w:rsidRDefault="00EF1F5C" w:rsidP="00E82ECC">
            <w:pPr>
              <w:jc w:val="center"/>
              <w:rPr>
                <w:sz w:val="16"/>
                <w:szCs w:val="16"/>
                <w:lang w:val="en-US"/>
              </w:rPr>
            </w:pPr>
            <w:r w:rsidRPr="00C97908">
              <w:rPr>
                <w:sz w:val="16"/>
                <w:szCs w:val="16"/>
                <w:lang w:val="en-US"/>
              </w:rPr>
              <w:t>8,32</w:t>
            </w:r>
          </w:p>
        </w:tc>
      </w:tr>
      <w:tr w:rsidR="00EF1F5C" w:rsidRPr="00B40365" w14:paraId="1ABCF0E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308220"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3FCFB1E" w14:textId="77777777" w:rsidR="00EF1F5C" w:rsidRPr="00B40365" w:rsidRDefault="00EF1F5C" w:rsidP="00E82ECC">
            <w:pPr>
              <w:jc w:val="center"/>
              <w:rPr>
                <w:sz w:val="16"/>
                <w:szCs w:val="16"/>
                <w:lang w:val="en-US"/>
              </w:rPr>
            </w:pPr>
            <w:r w:rsidRPr="00B40365">
              <w:rPr>
                <w:sz w:val="16"/>
                <w:szCs w:val="16"/>
                <w:lang w:val="en-US"/>
              </w:rPr>
              <w:t>2430226101021</w:t>
            </w:r>
          </w:p>
        </w:tc>
        <w:tc>
          <w:tcPr>
            <w:tcW w:w="4366" w:type="dxa"/>
            <w:gridSpan w:val="4"/>
            <w:tcBorders>
              <w:top w:val="nil"/>
              <w:bottom w:val="single" w:sz="2" w:space="0" w:color="auto"/>
            </w:tcBorders>
            <w:vAlign w:val="center"/>
          </w:tcPr>
          <w:p w14:paraId="0B3A7130" w14:textId="77777777" w:rsidR="00EF1F5C" w:rsidRPr="00C97908" w:rsidRDefault="00EF1F5C" w:rsidP="00E82ECC">
            <w:pPr>
              <w:rPr>
                <w:sz w:val="16"/>
                <w:szCs w:val="16"/>
                <w:lang w:val="en-US"/>
              </w:rPr>
            </w:pPr>
            <w:r w:rsidRPr="00C97908">
              <w:rPr>
                <w:sz w:val="16"/>
                <w:szCs w:val="16"/>
                <w:lang w:val="en-US"/>
              </w:rPr>
              <w:t>Grund sub tencuiala (Betoncontact, Tifengrund, Grundirmitteli)</w:t>
            </w:r>
          </w:p>
        </w:tc>
        <w:tc>
          <w:tcPr>
            <w:tcW w:w="1021" w:type="dxa"/>
            <w:gridSpan w:val="3"/>
            <w:tcBorders>
              <w:top w:val="nil"/>
              <w:bottom w:val="single" w:sz="2" w:space="0" w:color="auto"/>
            </w:tcBorders>
            <w:vAlign w:val="center"/>
          </w:tcPr>
          <w:p w14:paraId="5C14F642"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B38282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246A3D43" w14:textId="77777777" w:rsidR="00EF1F5C" w:rsidRPr="00C97908" w:rsidRDefault="00EF1F5C" w:rsidP="00E82ECC">
            <w:pPr>
              <w:jc w:val="center"/>
              <w:rPr>
                <w:sz w:val="16"/>
                <w:szCs w:val="16"/>
                <w:lang w:val="en-US"/>
              </w:rPr>
            </w:pPr>
            <w:r w:rsidRPr="00C97908">
              <w:rPr>
                <w:sz w:val="16"/>
                <w:szCs w:val="16"/>
                <w:lang w:val="en-US"/>
              </w:rPr>
              <w:t>1,68</w:t>
            </w:r>
          </w:p>
        </w:tc>
      </w:tr>
      <w:tr w:rsidR="00EF1F5C" w:rsidRPr="00B40365" w14:paraId="4D6DCC2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73C023"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C9EEB36" w14:textId="77777777" w:rsidR="00EF1F5C" w:rsidRPr="00B40365" w:rsidRDefault="00EF1F5C" w:rsidP="00E82ECC">
            <w:pPr>
              <w:jc w:val="center"/>
              <w:rPr>
                <w:sz w:val="16"/>
                <w:szCs w:val="16"/>
                <w:lang w:val="en-US"/>
              </w:rPr>
            </w:pPr>
            <w:r w:rsidRPr="00B40365">
              <w:rPr>
                <w:sz w:val="16"/>
                <w:szCs w:val="16"/>
                <w:lang w:val="en-US"/>
              </w:rPr>
              <w:t>2653102100834</w:t>
            </w:r>
          </w:p>
        </w:tc>
        <w:tc>
          <w:tcPr>
            <w:tcW w:w="4366" w:type="dxa"/>
            <w:gridSpan w:val="4"/>
            <w:tcBorders>
              <w:top w:val="nil"/>
              <w:bottom w:val="single" w:sz="2" w:space="0" w:color="auto"/>
            </w:tcBorders>
            <w:vAlign w:val="center"/>
          </w:tcPr>
          <w:p w14:paraId="37B2510E" w14:textId="77777777" w:rsidR="00EF1F5C" w:rsidRPr="00C97908" w:rsidRDefault="00EF1F5C" w:rsidP="00E82ECC">
            <w:pPr>
              <w:rPr>
                <w:sz w:val="16"/>
                <w:szCs w:val="16"/>
                <w:lang w:val="en-US"/>
              </w:rPr>
            </w:pPr>
            <w:r w:rsidRPr="00C97908">
              <w:rPr>
                <w:sz w:val="16"/>
                <w:szCs w:val="16"/>
                <w:lang w:val="en-US"/>
              </w:rPr>
              <w:t>Amestec uscat pe baza de ipsos pentru tencuiala, cu grosime 10 mm</w:t>
            </w:r>
          </w:p>
        </w:tc>
        <w:tc>
          <w:tcPr>
            <w:tcW w:w="1021" w:type="dxa"/>
            <w:gridSpan w:val="3"/>
            <w:tcBorders>
              <w:top w:val="nil"/>
              <w:bottom w:val="single" w:sz="2" w:space="0" w:color="auto"/>
            </w:tcBorders>
            <w:vAlign w:val="center"/>
          </w:tcPr>
          <w:p w14:paraId="4EDC6924"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8BA68DC"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14,61</w:t>
            </w:r>
          </w:p>
        </w:tc>
        <w:tc>
          <w:tcPr>
            <w:tcW w:w="1559" w:type="dxa"/>
            <w:gridSpan w:val="2"/>
            <w:tcBorders>
              <w:top w:val="nil"/>
              <w:bottom w:val="single" w:sz="2" w:space="0" w:color="auto"/>
            </w:tcBorders>
            <w:vAlign w:val="center"/>
          </w:tcPr>
          <w:p w14:paraId="2255B782" w14:textId="77777777" w:rsidR="00EF1F5C" w:rsidRPr="00C97908" w:rsidRDefault="00EF1F5C" w:rsidP="00E82ECC">
            <w:pPr>
              <w:jc w:val="center"/>
              <w:rPr>
                <w:sz w:val="16"/>
                <w:szCs w:val="16"/>
                <w:lang w:val="en-US"/>
              </w:rPr>
            </w:pPr>
            <w:r w:rsidRPr="00C97908">
              <w:rPr>
                <w:sz w:val="16"/>
                <w:szCs w:val="16"/>
                <w:lang w:val="en-US"/>
              </w:rPr>
              <w:t>81,82</w:t>
            </w:r>
          </w:p>
        </w:tc>
      </w:tr>
      <w:tr w:rsidR="00EF1F5C" w:rsidRPr="00B40365" w14:paraId="19785DCD"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3E7494"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F0AF4E8" w14:textId="77777777" w:rsidR="00EF1F5C" w:rsidRPr="00B40365" w:rsidRDefault="00EF1F5C" w:rsidP="00E82EC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2624963" w14:textId="77777777" w:rsidR="00EF1F5C" w:rsidRPr="00C97908" w:rsidRDefault="00EF1F5C" w:rsidP="00E82ECC">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4FA64463"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89A799C"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0,0112</w:t>
            </w:r>
          </w:p>
        </w:tc>
        <w:tc>
          <w:tcPr>
            <w:tcW w:w="1559" w:type="dxa"/>
            <w:gridSpan w:val="2"/>
            <w:tcBorders>
              <w:top w:val="nil"/>
              <w:bottom w:val="single" w:sz="2" w:space="0" w:color="auto"/>
            </w:tcBorders>
            <w:vAlign w:val="center"/>
          </w:tcPr>
          <w:p w14:paraId="193821E0" w14:textId="77777777" w:rsidR="00EF1F5C" w:rsidRPr="00C97908" w:rsidRDefault="00EF1F5C" w:rsidP="00E82ECC">
            <w:pPr>
              <w:jc w:val="center"/>
              <w:rPr>
                <w:sz w:val="16"/>
                <w:szCs w:val="16"/>
                <w:lang w:val="en-US"/>
              </w:rPr>
            </w:pPr>
            <w:r w:rsidRPr="00C97908">
              <w:rPr>
                <w:sz w:val="16"/>
                <w:szCs w:val="16"/>
                <w:lang w:val="en-US"/>
              </w:rPr>
              <w:t>0,06</w:t>
            </w:r>
          </w:p>
        </w:tc>
      </w:tr>
      <w:tr w:rsidR="00EF1F5C" w:rsidRPr="00B40365" w14:paraId="41F6CE9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B349A1"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E1C7C42" w14:textId="77777777" w:rsidR="00EF1F5C" w:rsidRPr="00B40365" w:rsidRDefault="00EF1F5C" w:rsidP="00E82EC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5D7B07E" w14:textId="77777777" w:rsidR="00EF1F5C" w:rsidRPr="00C97908" w:rsidRDefault="00EF1F5C" w:rsidP="00E82EC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E9A9450"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B387FED"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21909026" w14:textId="77777777" w:rsidR="00EF1F5C" w:rsidRPr="00C97908" w:rsidRDefault="00EF1F5C" w:rsidP="00E82ECC">
            <w:pPr>
              <w:jc w:val="center"/>
              <w:rPr>
                <w:sz w:val="16"/>
                <w:szCs w:val="16"/>
                <w:lang w:val="en-US"/>
              </w:rPr>
            </w:pPr>
            <w:r w:rsidRPr="00C97908">
              <w:rPr>
                <w:sz w:val="16"/>
                <w:szCs w:val="16"/>
                <w:lang w:val="en-US"/>
              </w:rPr>
              <w:t>0,44</w:t>
            </w:r>
          </w:p>
        </w:tc>
      </w:tr>
      <w:tr w:rsidR="00EF1F5C" w:rsidRPr="00B40365" w14:paraId="2F42B0A5"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60F11E"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60ED974" w14:textId="77777777" w:rsidR="00EF1F5C" w:rsidRPr="00B40365" w:rsidRDefault="00EF1F5C" w:rsidP="00E82ECC">
            <w:pPr>
              <w:jc w:val="center"/>
              <w:rPr>
                <w:sz w:val="16"/>
                <w:szCs w:val="16"/>
                <w:lang w:val="en-US"/>
              </w:rPr>
            </w:pPr>
            <w:r w:rsidRPr="00B40365">
              <w:rPr>
                <w:sz w:val="16"/>
                <w:szCs w:val="16"/>
                <w:lang w:val="en-US"/>
              </w:rPr>
              <w:t>2952270007608</w:t>
            </w:r>
          </w:p>
        </w:tc>
        <w:tc>
          <w:tcPr>
            <w:tcW w:w="4366" w:type="dxa"/>
            <w:gridSpan w:val="4"/>
            <w:tcBorders>
              <w:top w:val="nil"/>
              <w:bottom w:val="single" w:sz="2" w:space="0" w:color="auto"/>
            </w:tcBorders>
            <w:vAlign w:val="center"/>
          </w:tcPr>
          <w:p w14:paraId="02B8EA8C" w14:textId="77777777" w:rsidR="00EF1F5C" w:rsidRPr="00C97908" w:rsidRDefault="00EF1F5C" w:rsidP="00E82ECC">
            <w:pPr>
              <w:rPr>
                <w:sz w:val="16"/>
                <w:szCs w:val="16"/>
                <w:lang w:val="en-US"/>
              </w:rPr>
            </w:pPr>
            <w:r w:rsidRPr="00C97908">
              <w:rPr>
                <w:sz w:val="16"/>
                <w:szCs w:val="16"/>
                <w:lang w:val="en-US"/>
              </w:rPr>
              <w:t>Masina de gaurit manuala electrica cu prelungitor de snec (mixer de tencuire)</w:t>
            </w:r>
          </w:p>
        </w:tc>
        <w:tc>
          <w:tcPr>
            <w:tcW w:w="1021" w:type="dxa"/>
            <w:gridSpan w:val="3"/>
            <w:tcBorders>
              <w:top w:val="nil"/>
              <w:bottom w:val="single" w:sz="2" w:space="0" w:color="auto"/>
            </w:tcBorders>
            <w:vAlign w:val="center"/>
          </w:tcPr>
          <w:p w14:paraId="0B0AA134"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1D6FF0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0,0296</w:t>
            </w:r>
          </w:p>
        </w:tc>
        <w:tc>
          <w:tcPr>
            <w:tcW w:w="1559" w:type="dxa"/>
            <w:gridSpan w:val="2"/>
            <w:tcBorders>
              <w:top w:val="nil"/>
              <w:bottom w:val="single" w:sz="2" w:space="0" w:color="auto"/>
              <w:right w:val="single" w:sz="4" w:space="0" w:color="auto"/>
            </w:tcBorders>
            <w:vAlign w:val="center"/>
          </w:tcPr>
          <w:p w14:paraId="2003077B" w14:textId="77777777" w:rsidR="00EF1F5C" w:rsidRPr="00C97908" w:rsidRDefault="00EF1F5C" w:rsidP="00E82ECC">
            <w:pPr>
              <w:jc w:val="center"/>
              <w:rPr>
                <w:sz w:val="16"/>
                <w:szCs w:val="16"/>
                <w:lang w:val="en-US"/>
              </w:rPr>
            </w:pPr>
            <w:r w:rsidRPr="00C97908">
              <w:rPr>
                <w:sz w:val="16"/>
                <w:szCs w:val="16"/>
                <w:lang w:val="en-US"/>
              </w:rPr>
              <w:t>0,17</w:t>
            </w:r>
          </w:p>
        </w:tc>
      </w:tr>
      <w:tr w:rsidR="00EF1F5C" w:rsidRPr="009B70F2" w14:paraId="091C721F"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7F798E" w14:textId="77777777" w:rsidR="00EF1F5C" w:rsidRPr="005E2CA0" w:rsidRDefault="00EF1F5C" w:rsidP="00E82ECC">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316702FB" w14:textId="77777777" w:rsidR="00EF1F5C" w:rsidRPr="005E2CA0" w:rsidRDefault="00EF1F5C" w:rsidP="00E82ECC">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57EA36D4" w14:textId="77777777" w:rsidR="00EF1F5C" w:rsidRPr="005E2CA0" w:rsidRDefault="00EF1F5C" w:rsidP="00E82ECC">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4F464AD4"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56B18713"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397B87E"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1E8DBCC0" w14:textId="77777777" w:rsidR="00EF1F5C" w:rsidRPr="005E2CA0" w:rsidRDefault="00EF1F5C" w:rsidP="00E82ECC">
            <w:pPr>
              <w:jc w:val="center"/>
              <w:rPr>
                <w:b/>
                <w:bCs/>
                <w:sz w:val="22"/>
                <w:szCs w:val="22"/>
                <w:lang w:val="en-US"/>
              </w:rPr>
            </w:pPr>
            <w:r w:rsidRPr="005E2CA0">
              <w:rPr>
                <w:b/>
                <w:bCs/>
                <w:sz w:val="22"/>
                <w:szCs w:val="22"/>
                <w:lang w:val="en-US"/>
              </w:rPr>
              <w:t>95,70</w:t>
            </w:r>
          </w:p>
          <w:p w14:paraId="3E8ED8B5" w14:textId="77777777" w:rsidR="00EF1F5C" w:rsidRPr="009B70F2" w:rsidRDefault="00EF1F5C" w:rsidP="00E82ECC">
            <w:pPr>
              <w:jc w:val="center"/>
              <w:rPr>
                <w:sz w:val="2"/>
                <w:szCs w:val="2"/>
                <w:lang w:val="en-US"/>
              </w:rPr>
            </w:pPr>
          </w:p>
        </w:tc>
      </w:tr>
      <w:tr w:rsidR="00EF1F5C" w:rsidRPr="00B40365" w14:paraId="11C40149"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52C4FD"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95BDA74" w14:textId="77777777" w:rsidR="00EF1F5C" w:rsidRPr="00B40365" w:rsidRDefault="00EF1F5C" w:rsidP="00E82ECC">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13D864FE" w14:textId="77777777" w:rsidR="00EF1F5C" w:rsidRPr="00C97908" w:rsidRDefault="00EF1F5C" w:rsidP="00E82ECC">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FA7175F"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8389311"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2D6EE13F" w14:textId="77777777" w:rsidR="00EF1F5C" w:rsidRPr="00C97908" w:rsidRDefault="00EF1F5C" w:rsidP="00E82ECC">
            <w:pPr>
              <w:jc w:val="center"/>
              <w:rPr>
                <w:sz w:val="16"/>
                <w:szCs w:val="16"/>
                <w:lang w:val="en-US"/>
              </w:rPr>
            </w:pPr>
            <w:r w:rsidRPr="00C97908">
              <w:rPr>
                <w:sz w:val="16"/>
                <w:szCs w:val="16"/>
                <w:lang w:val="en-US"/>
              </w:rPr>
              <w:t>19,14</w:t>
            </w:r>
          </w:p>
        </w:tc>
      </w:tr>
      <w:tr w:rsidR="00EF1F5C" w:rsidRPr="00B40365" w14:paraId="3D231E5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72075E"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C915D50" w14:textId="77777777" w:rsidR="00EF1F5C" w:rsidRPr="00B40365" w:rsidRDefault="00EF1F5C" w:rsidP="00E82ECC">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4FB5C0CB" w14:textId="77777777" w:rsidR="00EF1F5C" w:rsidRPr="00C97908" w:rsidRDefault="00EF1F5C" w:rsidP="00E82ECC">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0AB219D2" w14:textId="77777777" w:rsidR="00EF1F5C" w:rsidRPr="00C97908" w:rsidRDefault="00EF1F5C" w:rsidP="00E82EC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D953A3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1,10</w:t>
            </w:r>
          </w:p>
        </w:tc>
        <w:tc>
          <w:tcPr>
            <w:tcW w:w="1559" w:type="dxa"/>
            <w:gridSpan w:val="2"/>
            <w:tcBorders>
              <w:top w:val="nil"/>
              <w:bottom w:val="single" w:sz="2" w:space="0" w:color="auto"/>
            </w:tcBorders>
            <w:vAlign w:val="center"/>
          </w:tcPr>
          <w:p w14:paraId="10E85C21" w14:textId="77777777" w:rsidR="00EF1F5C" w:rsidRPr="00C97908" w:rsidRDefault="00EF1F5C" w:rsidP="00E82ECC">
            <w:pPr>
              <w:jc w:val="center"/>
              <w:rPr>
                <w:sz w:val="16"/>
                <w:szCs w:val="16"/>
                <w:lang w:val="en-US"/>
              </w:rPr>
            </w:pPr>
            <w:r w:rsidRPr="00C97908">
              <w:rPr>
                <w:sz w:val="16"/>
                <w:szCs w:val="16"/>
                <w:lang w:val="en-US"/>
              </w:rPr>
              <w:t>105,27</w:t>
            </w:r>
          </w:p>
        </w:tc>
      </w:tr>
      <w:tr w:rsidR="00EF1F5C" w:rsidRPr="00B40365" w14:paraId="693C8404"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503DA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C5A4381" w14:textId="77777777" w:rsidR="00EF1F5C" w:rsidRPr="00B40365" w:rsidRDefault="00EF1F5C" w:rsidP="00E82ECC">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1DDC6DCD" w14:textId="77777777" w:rsidR="00EF1F5C" w:rsidRPr="00C97908" w:rsidRDefault="00EF1F5C" w:rsidP="00E82ECC">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2C6D2552"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3D7814"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3B34876F" w14:textId="77777777" w:rsidR="00EF1F5C" w:rsidRPr="00C97908" w:rsidRDefault="00EF1F5C" w:rsidP="00E82ECC">
            <w:pPr>
              <w:jc w:val="center"/>
              <w:rPr>
                <w:sz w:val="16"/>
                <w:szCs w:val="16"/>
                <w:lang w:val="en-US"/>
              </w:rPr>
            </w:pPr>
            <w:r w:rsidRPr="00C97908">
              <w:rPr>
                <w:sz w:val="16"/>
                <w:szCs w:val="16"/>
                <w:lang w:val="en-US"/>
              </w:rPr>
              <w:t>14,36</w:t>
            </w:r>
          </w:p>
        </w:tc>
      </w:tr>
      <w:tr w:rsidR="00EF1F5C" w:rsidRPr="00B40365" w14:paraId="2B7D5361"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A16D5C"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8ED4F71" w14:textId="77777777" w:rsidR="00EF1F5C" w:rsidRPr="00B40365" w:rsidRDefault="00EF1F5C" w:rsidP="00E82EC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30D86E9" w14:textId="77777777" w:rsidR="00EF1F5C" w:rsidRPr="00C97908" w:rsidRDefault="00EF1F5C" w:rsidP="00E82EC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8FD387D"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56CF4D1"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1FF8EBDD" w14:textId="77777777" w:rsidR="00EF1F5C" w:rsidRPr="00C97908" w:rsidRDefault="00EF1F5C" w:rsidP="00E82ECC">
            <w:pPr>
              <w:jc w:val="center"/>
              <w:rPr>
                <w:sz w:val="16"/>
                <w:szCs w:val="16"/>
                <w:lang w:val="en-US"/>
              </w:rPr>
            </w:pPr>
            <w:r w:rsidRPr="00C97908">
              <w:rPr>
                <w:sz w:val="16"/>
                <w:szCs w:val="16"/>
                <w:lang w:val="en-US"/>
              </w:rPr>
              <w:t>0,03</w:t>
            </w:r>
          </w:p>
        </w:tc>
      </w:tr>
      <w:tr w:rsidR="00EF1F5C" w:rsidRPr="009B70F2" w14:paraId="5E212BCE"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F47EC4" w14:textId="77777777" w:rsidR="00EF1F5C" w:rsidRPr="005E2CA0" w:rsidRDefault="00EF1F5C" w:rsidP="00E82ECC">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1BAFE678" w14:textId="77777777" w:rsidR="00EF1F5C" w:rsidRPr="005E2CA0" w:rsidRDefault="00EF1F5C" w:rsidP="00E82ECC">
            <w:pPr>
              <w:jc w:val="center"/>
              <w:rPr>
                <w:b/>
                <w:bCs/>
                <w:sz w:val="22"/>
                <w:szCs w:val="22"/>
                <w:lang w:val="en-US"/>
              </w:rPr>
            </w:pPr>
            <w:r w:rsidRPr="005E2CA0">
              <w:rPr>
                <w:b/>
                <w:bCs/>
                <w:sz w:val="22"/>
                <w:szCs w:val="22"/>
                <w:lang w:val="en-US"/>
              </w:rPr>
              <w:t>CK26D</w:t>
            </w:r>
          </w:p>
        </w:tc>
        <w:tc>
          <w:tcPr>
            <w:tcW w:w="4366" w:type="dxa"/>
            <w:gridSpan w:val="5"/>
            <w:tcBorders>
              <w:top w:val="single" w:sz="4" w:space="0" w:color="auto"/>
              <w:bottom w:val="single" w:sz="4" w:space="0" w:color="auto"/>
            </w:tcBorders>
          </w:tcPr>
          <w:p w14:paraId="46294517" w14:textId="77777777" w:rsidR="00EF1F5C" w:rsidRPr="005E2CA0" w:rsidRDefault="00EF1F5C" w:rsidP="00E82ECC">
            <w:pPr>
              <w:rPr>
                <w:b/>
                <w:bCs/>
                <w:sz w:val="2"/>
                <w:szCs w:val="2"/>
                <w:lang w:val="en-US"/>
              </w:rPr>
            </w:pPr>
            <w:r w:rsidRPr="005E2CA0">
              <w:rPr>
                <w:b/>
                <w:bCs/>
                <w:sz w:val="22"/>
                <w:szCs w:val="22"/>
                <w:lang w:val="en-US"/>
              </w:rPr>
              <w:t>Corner din aluminiu 25x25mm</w:t>
            </w:r>
          </w:p>
          <w:p w14:paraId="384C5660"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639A849A" w14:textId="77777777" w:rsidR="00EF1F5C" w:rsidRPr="005E2CA0" w:rsidRDefault="00EF1F5C" w:rsidP="00E82EC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9DDFF15"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148F9B21" w14:textId="77777777" w:rsidR="00EF1F5C" w:rsidRPr="005E2CA0" w:rsidRDefault="00EF1F5C" w:rsidP="00E82ECC">
            <w:pPr>
              <w:jc w:val="center"/>
              <w:rPr>
                <w:b/>
                <w:bCs/>
                <w:sz w:val="22"/>
                <w:szCs w:val="22"/>
                <w:lang w:val="en-US"/>
              </w:rPr>
            </w:pPr>
            <w:r w:rsidRPr="005E2CA0">
              <w:rPr>
                <w:b/>
                <w:bCs/>
                <w:sz w:val="22"/>
                <w:szCs w:val="22"/>
                <w:lang w:val="en-US"/>
              </w:rPr>
              <w:t>18,10</w:t>
            </w:r>
          </w:p>
          <w:p w14:paraId="643EF3F0" w14:textId="77777777" w:rsidR="00EF1F5C" w:rsidRPr="009B70F2" w:rsidRDefault="00EF1F5C" w:rsidP="00E82ECC">
            <w:pPr>
              <w:jc w:val="center"/>
              <w:rPr>
                <w:sz w:val="2"/>
                <w:szCs w:val="2"/>
                <w:lang w:val="en-US"/>
              </w:rPr>
            </w:pPr>
          </w:p>
        </w:tc>
      </w:tr>
      <w:tr w:rsidR="00EF1F5C" w:rsidRPr="00B40365" w14:paraId="53BBA2AE"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9A7413"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563C881" w14:textId="77777777" w:rsidR="00EF1F5C" w:rsidRPr="00B40365" w:rsidRDefault="00EF1F5C" w:rsidP="00E82ECC">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100FE145" w14:textId="77777777" w:rsidR="00EF1F5C" w:rsidRPr="00C97908" w:rsidRDefault="00EF1F5C" w:rsidP="00E82ECC">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4C41D6D4"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4DB56CA"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0,09</w:t>
            </w:r>
          </w:p>
        </w:tc>
        <w:tc>
          <w:tcPr>
            <w:tcW w:w="1559" w:type="dxa"/>
            <w:gridSpan w:val="2"/>
            <w:tcBorders>
              <w:top w:val="nil"/>
              <w:bottom w:val="single" w:sz="2" w:space="0" w:color="auto"/>
            </w:tcBorders>
            <w:vAlign w:val="center"/>
          </w:tcPr>
          <w:p w14:paraId="3D9D39B5" w14:textId="77777777" w:rsidR="00EF1F5C" w:rsidRPr="00C97908" w:rsidRDefault="00EF1F5C" w:rsidP="00E82ECC">
            <w:pPr>
              <w:jc w:val="center"/>
              <w:rPr>
                <w:sz w:val="16"/>
                <w:szCs w:val="16"/>
                <w:lang w:val="en-US"/>
              </w:rPr>
            </w:pPr>
            <w:r w:rsidRPr="00C97908">
              <w:rPr>
                <w:sz w:val="16"/>
                <w:szCs w:val="16"/>
                <w:lang w:val="en-US"/>
              </w:rPr>
              <w:t>1,63</w:t>
            </w:r>
          </w:p>
        </w:tc>
      </w:tr>
      <w:tr w:rsidR="00EF1F5C" w:rsidRPr="00B40365" w14:paraId="287A011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5CC374"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1C3159A" w14:textId="77777777" w:rsidR="00EF1F5C" w:rsidRPr="00B40365" w:rsidRDefault="00EF1F5C" w:rsidP="00E82EC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4209455" w14:textId="77777777" w:rsidR="00EF1F5C" w:rsidRPr="00C97908" w:rsidRDefault="00EF1F5C" w:rsidP="00E82EC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0E73D1F"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20A99A"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3A173C88" w14:textId="77777777" w:rsidR="00EF1F5C" w:rsidRPr="00C97908" w:rsidRDefault="00EF1F5C" w:rsidP="00E82ECC">
            <w:pPr>
              <w:jc w:val="center"/>
              <w:rPr>
                <w:sz w:val="16"/>
                <w:szCs w:val="16"/>
                <w:lang w:val="en-US"/>
              </w:rPr>
            </w:pPr>
            <w:r w:rsidRPr="00C97908">
              <w:rPr>
                <w:sz w:val="16"/>
                <w:szCs w:val="16"/>
                <w:lang w:val="en-US"/>
              </w:rPr>
              <w:t>0,18</w:t>
            </w:r>
          </w:p>
        </w:tc>
      </w:tr>
      <w:tr w:rsidR="00EF1F5C" w:rsidRPr="00B40365" w14:paraId="26CDF10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892F2A"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8E34D9B" w14:textId="77777777" w:rsidR="00EF1F5C" w:rsidRPr="00B40365" w:rsidRDefault="00EF1F5C" w:rsidP="00E82ECC">
            <w:pPr>
              <w:jc w:val="center"/>
              <w:rPr>
                <w:sz w:val="16"/>
                <w:szCs w:val="16"/>
                <w:lang w:val="en-US"/>
              </w:rPr>
            </w:pPr>
            <w:r w:rsidRPr="00B40365">
              <w:rPr>
                <w:sz w:val="16"/>
                <w:szCs w:val="16"/>
                <w:lang w:val="en-US"/>
              </w:rPr>
              <w:t>2743123549027-1</w:t>
            </w:r>
          </w:p>
        </w:tc>
        <w:tc>
          <w:tcPr>
            <w:tcW w:w="4366" w:type="dxa"/>
            <w:gridSpan w:val="4"/>
            <w:tcBorders>
              <w:top w:val="nil"/>
              <w:bottom w:val="single" w:sz="2" w:space="0" w:color="auto"/>
            </w:tcBorders>
            <w:vAlign w:val="center"/>
          </w:tcPr>
          <w:p w14:paraId="1324E3CA" w14:textId="77777777" w:rsidR="00EF1F5C" w:rsidRPr="00C97908" w:rsidRDefault="00EF1F5C" w:rsidP="00E82ECC">
            <w:pPr>
              <w:rPr>
                <w:sz w:val="16"/>
                <w:szCs w:val="16"/>
                <w:lang w:val="en-US"/>
              </w:rPr>
            </w:pPr>
            <w:r w:rsidRPr="00C97908">
              <w:rPr>
                <w:sz w:val="16"/>
                <w:szCs w:val="16"/>
                <w:lang w:val="en-US"/>
              </w:rPr>
              <w:t>Corner din aluminiu 25x25mm</w:t>
            </w:r>
          </w:p>
        </w:tc>
        <w:tc>
          <w:tcPr>
            <w:tcW w:w="1021" w:type="dxa"/>
            <w:gridSpan w:val="3"/>
            <w:tcBorders>
              <w:top w:val="nil"/>
              <w:bottom w:val="single" w:sz="2" w:space="0" w:color="auto"/>
            </w:tcBorders>
            <w:vAlign w:val="center"/>
          </w:tcPr>
          <w:p w14:paraId="094383DE" w14:textId="77777777" w:rsidR="00EF1F5C" w:rsidRPr="00C97908" w:rsidRDefault="00EF1F5C" w:rsidP="00E82EC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E269A0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9F13D6B" w14:textId="77777777" w:rsidR="00EF1F5C" w:rsidRPr="00C97908" w:rsidRDefault="00EF1F5C" w:rsidP="00E82ECC">
            <w:pPr>
              <w:jc w:val="center"/>
              <w:rPr>
                <w:sz w:val="16"/>
                <w:szCs w:val="16"/>
                <w:lang w:val="en-US"/>
              </w:rPr>
            </w:pPr>
            <w:r w:rsidRPr="00C97908">
              <w:rPr>
                <w:sz w:val="16"/>
                <w:szCs w:val="16"/>
                <w:lang w:val="en-US"/>
              </w:rPr>
              <w:t>18,10</w:t>
            </w:r>
          </w:p>
        </w:tc>
      </w:tr>
      <w:tr w:rsidR="00EF1F5C" w:rsidRPr="00B40365" w14:paraId="3DA7D4B6"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A4C4D4"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D1FDBB2" w14:textId="77777777" w:rsidR="00EF1F5C" w:rsidRPr="00B40365" w:rsidRDefault="00EF1F5C" w:rsidP="00E82ECC">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2A3C1DF9" w14:textId="77777777" w:rsidR="00EF1F5C" w:rsidRPr="00C97908" w:rsidRDefault="00EF1F5C" w:rsidP="00E82ECC">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5F5698EB"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83569C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6,00</w:t>
            </w:r>
          </w:p>
        </w:tc>
        <w:tc>
          <w:tcPr>
            <w:tcW w:w="1559" w:type="dxa"/>
            <w:gridSpan w:val="2"/>
            <w:tcBorders>
              <w:top w:val="nil"/>
              <w:bottom w:val="single" w:sz="2" w:space="0" w:color="auto"/>
            </w:tcBorders>
            <w:vAlign w:val="center"/>
          </w:tcPr>
          <w:p w14:paraId="5428D608" w14:textId="77777777" w:rsidR="00EF1F5C" w:rsidRPr="00C97908" w:rsidRDefault="00EF1F5C" w:rsidP="00E82ECC">
            <w:pPr>
              <w:jc w:val="center"/>
              <w:rPr>
                <w:sz w:val="16"/>
                <w:szCs w:val="16"/>
                <w:lang w:val="en-US"/>
              </w:rPr>
            </w:pPr>
            <w:r w:rsidRPr="00C97908">
              <w:rPr>
                <w:sz w:val="16"/>
                <w:szCs w:val="16"/>
                <w:lang w:val="en-US"/>
              </w:rPr>
              <w:t>108,60</w:t>
            </w:r>
          </w:p>
        </w:tc>
      </w:tr>
      <w:tr w:rsidR="00EF1F5C" w:rsidRPr="00B40365" w14:paraId="25E996D9"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9821DB"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957C34B" w14:textId="77777777" w:rsidR="00EF1F5C" w:rsidRPr="00B40365" w:rsidRDefault="00EF1F5C" w:rsidP="00E82EC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6EC144C" w14:textId="77777777" w:rsidR="00EF1F5C" w:rsidRPr="00C97908" w:rsidRDefault="00EF1F5C" w:rsidP="00E82EC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9D391B6"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489AE63"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14:paraId="00F3D972" w14:textId="77777777" w:rsidR="00EF1F5C" w:rsidRPr="00C97908" w:rsidRDefault="00EF1F5C" w:rsidP="00E82ECC">
            <w:pPr>
              <w:jc w:val="center"/>
              <w:rPr>
                <w:sz w:val="16"/>
                <w:szCs w:val="16"/>
                <w:lang w:val="en-US"/>
              </w:rPr>
            </w:pPr>
            <w:r w:rsidRPr="00C97908">
              <w:rPr>
                <w:sz w:val="16"/>
                <w:szCs w:val="16"/>
                <w:lang w:val="en-US"/>
              </w:rPr>
              <w:t>0,18</w:t>
            </w:r>
          </w:p>
        </w:tc>
      </w:tr>
      <w:tr w:rsidR="00EF1F5C" w:rsidRPr="009B70F2" w14:paraId="51BCA66E"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4CD1A9" w14:textId="77777777" w:rsidR="00EF1F5C" w:rsidRPr="005E2CA0" w:rsidRDefault="00EF1F5C" w:rsidP="00E82ECC">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571402AB" w14:textId="77777777" w:rsidR="00EF1F5C" w:rsidRPr="005E2CA0" w:rsidRDefault="00EF1F5C" w:rsidP="00E82ECC">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35B73A25" w14:textId="77777777" w:rsidR="00EF1F5C" w:rsidRPr="005E2CA0" w:rsidRDefault="00EF1F5C" w:rsidP="00E82ECC">
            <w:pPr>
              <w:rPr>
                <w:b/>
                <w:bCs/>
                <w:sz w:val="2"/>
                <w:szCs w:val="2"/>
                <w:lang w:val="en-US"/>
              </w:rPr>
            </w:pPr>
            <w:r w:rsidRPr="005E2CA0">
              <w:rPr>
                <w:b/>
                <w:bCs/>
                <w:sz w:val="22"/>
                <w:szCs w:val="22"/>
                <w:lang w:val="en-US"/>
              </w:rPr>
              <w:t>Aplicarea manuala a chitului pe baza de ipsos "Eurofin" grosime 1,0 mm pe suprafetele  peretilor,</w:t>
            </w:r>
          </w:p>
          <w:p w14:paraId="513E5B55"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6042A711"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810132F"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1BBCF461" w14:textId="77777777" w:rsidR="00EF1F5C" w:rsidRPr="005E2CA0" w:rsidRDefault="00EF1F5C" w:rsidP="00E82ECC">
            <w:pPr>
              <w:jc w:val="center"/>
              <w:rPr>
                <w:b/>
                <w:bCs/>
                <w:sz w:val="22"/>
                <w:szCs w:val="22"/>
                <w:lang w:val="en-US"/>
              </w:rPr>
            </w:pPr>
            <w:r w:rsidRPr="005E2CA0">
              <w:rPr>
                <w:b/>
                <w:bCs/>
                <w:sz w:val="22"/>
                <w:szCs w:val="22"/>
                <w:lang w:val="en-US"/>
              </w:rPr>
              <w:t>95,70</w:t>
            </w:r>
          </w:p>
          <w:p w14:paraId="3AF7DBEB" w14:textId="77777777" w:rsidR="00EF1F5C" w:rsidRPr="009B70F2" w:rsidRDefault="00EF1F5C" w:rsidP="00E82ECC">
            <w:pPr>
              <w:jc w:val="center"/>
              <w:rPr>
                <w:sz w:val="2"/>
                <w:szCs w:val="2"/>
                <w:lang w:val="en-US"/>
              </w:rPr>
            </w:pPr>
          </w:p>
        </w:tc>
      </w:tr>
      <w:tr w:rsidR="00EF1F5C" w:rsidRPr="00B40365" w14:paraId="377BE03C"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499E8E"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C548A33" w14:textId="77777777" w:rsidR="00EF1F5C" w:rsidRPr="00B40365" w:rsidRDefault="00EF1F5C" w:rsidP="00E82ECC">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72468D7B" w14:textId="77777777" w:rsidR="00EF1F5C" w:rsidRPr="00C97908" w:rsidRDefault="00EF1F5C" w:rsidP="00E82ECC">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17AEA86A"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7FA062"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14:paraId="15389A15" w14:textId="77777777" w:rsidR="00EF1F5C" w:rsidRPr="00C97908" w:rsidRDefault="00EF1F5C" w:rsidP="00E82ECC">
            <w:pPr>
              <w:jc w:val="center"/>
              <w:rPr>
                <w:sz w:val="16"/>
                <w:szCs w:val="16"/>
                <w:lang w:val="en-US"/>
              </w:rPr>
            </w:pPr>
            <w:r w:rsidRPr="00C97908">
              <w:rPr>
                <w:sz w:val="16"/>
                <w:szCs w:val="16"/>
                <w:lang w:val="en-US"/>
              </w:rPr>
              <w:t>43,06</w:t>
            </w:r>
          </w:p>
        </w:tc>
      </w:tr>
      <w:tr w:rsidR="00EF1F5C" w:rsidRPr="00B40365" w14:paraId="18D01D4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563803"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4AF993D" w14:textId="77777777" w:rsidR="00EF1F5C" w:rsidRPr="00B40365" w:rsidRDefault="00EF1F5C" w:rsidP="00E82EC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F96A44E" w14:textId="77777777" w:rsidR="00EF1F5C" w:rsidRPr="00C97908" w:rsidRDefault="00EF1F5C" w:rsidP="00E82EC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12A3ACD"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1E84B1"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49D55950" w14:textId="77777777" w:rsidR="00EF1F5C" w:rsidRPr="00C97908" w:rsidRDefault="00EF1F5C" w:rsidP="00E82ECC">
            <w:pPr>
              <w:jc w:val="center"/>
              <w:rPr>
                <w:sz w:val="16"/>
                <w:szCs w:val="16"/>
                <w:lang w:val="en-US"/>
              </w:rPr>
            </w:pPr>
            <w:r w:rsidRPr="00C97908">
              <w:rPr>
                <w:sz w:val="16"/>
                <w:szCs w:val="16"/>
                <w:lang w:val="en-US"/>
              </w:rPr>
              <w:t>9,57</w:t>
            </w:r>
          </w:p>
        </w:tc>
      </w:tr>
      <w:tr w:rsidR="00EF1F5C" w:rsidRPr="00B40365" w14:paraId="48E9F07D"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0087D0"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666E791" w14:textId="77777777" w:rsidR="00EF1F5C" w:rsidRPr="00B40365" w:rsidRDefault="00EF1F5C" w:rsidP="00E82ECC">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74CE7792" w14:textId="77777777" w:rsidR="00EF1F5C" w:rsidRPr="00C97908" w:rsidRDefault="00EF1F5C" w:rsidP="00E82ECC">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2FCE2156"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1E1BF7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1C7B7FFE" w14:textId="77777777" w:rsidR="00EF1F5C" w:rsidRPr="00C97908" w:rsidRDefault="00EF1F5C" w:rsidP="00E82ECC">
            <w:pPr>
              <w:jc w:val="center"/>
              <w:rPr>
                <w:sz w:val="16"/>
                <w:szCs w:val="16"/>
                <w:lang w:val="en-US"/>
              </w:rPr>
            </w:pPr>
            <w:r w:rsidRPr="00C97908">
              <w:rPr>
                <w:sz w:val="16"/>
                <w:szCs w:val="16"/>
                <w:lang w:val="en-US"/>
              </w:rPr>
              <w:t>100,95</w:t>
            </w:r>
          </w:p>
        </w:tc>
      </w:tr>
      <w:tr w:rsidR="00EF1F5C" w:rsidRPr="00B40365" w14:paraId="414B2B3C"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BBD49C"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DD83F69" w14:textId="77777777" w:rsidR="00EF1F5C" w:rsidRPr="00B40365" w:rsidRDefault="00EF1F5C" w:rsidP="00E82EC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C0577B5" w14:textId="77777777" w:rsidR="00EF1F5C" w:rsidRPr="00C97908" w:rsidRDefault="00EF1F5C" w:rsidP="00E82EC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8CE4F6B"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DC98E97"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38702513" w14:textId="77777777" w:rsidR="00EF1F5C" w:rsidRPr="00C97908" w:rsidRDefault="00EF1F5C" w:rsidP="00E82ECC">
            <w:pPr>
              <w:jc w:val="center"/>
              <w:rPr>
                <w:sz w:val="16"/>
                <w:szCs w:val="16"/>
                <w:lang w:val="en-US"/>
              </w:rPr>
            </w:pPr>
            <w:r w:rsidRPr="00C97908">
              <w:rPr>
                <w:sz w:val="16"/>
                <w:szCs w:val="16"/>
                <w:lang w:val="en-US"/>
              </w:rPr>
              <w:t>0,10</w:t>
            </w:r>
          </w:p>
        </w:tc>
      </w:tr>
      <w:tr w:rsidR="00EF1F5C" w:rsidRPr="009B70F2" w14:paraId="4FA23825"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C674C2" w14:textId="77777777" w:rsidR="00EF1F5C" w:rsidRPr="005E2CA0" w:rsidRDefault="00EF1F5C" w:rsidP="00E82ECC">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077A4020" w14:textId="77777777" w:rsidR="00EF1F5C" w:rsidRPr="005E2CA0" w:rsidRDefault="00EF1F5C" w:rsidP="00E82EC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77FAB2A9" w14:textId="77777777" w:rsidR="00EF1F5C" w:rsidRPr="005E2CA0" w:rsidRDefault="00EF1F5C" w:rsidP="00E82ECC">
            <w:pPr>
              <w:rPr>
                <w:b/>
                <w:bCs/>
                <w:sz w:val="2"/>
                <w:szCs w:val="2"/>
                <w:lang w:val="en-US"/>
              </w:rPr>
            </w:pPr>
            <w:r w:rsidRPr="005E2CA0">
              <w:rPr>
                <w:b/>
                <w:bCs/>
                <w:sz w:val="22"/>
                <w:szCs w:val="22"/>
                <w:lang w:val="en-US"/>
              </w:rPr>
              <w:t>Grunduirea suprafetelor interioare a peretilor</w:t>
            </w:r>
          </w:p>
          <w:p w14:paraId="67A4EF95"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3D882070"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A514573"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0AE221AD" w14:textId="77777777" w:rsidR="00EF1F5C" w:rsidRPr="005E2CA0" w:rsidRDefault="00EF1F5C" w:rsidP="00E82ECC">
            <w:pPr>
              <w:jc w:val="center"/>
              <w:rPr>
                <w:b/>
                <w:bCs/>
                <w:sz w:val="22"/>
                <w:szCs w:val="22"/>
                <w:lang w:val="en-US"/>
              </w:rPr>
            </w:pPr>
            <w:r w:rsidRPr="005E2CA0">
              <w:rPr>
                <w:b/>
                <w:bCs/>
                <w:sz w:val="22"/>
                <w:szCs w:val="22"/>
                <w:lang w:val="en-US"/>
              </w:rPr>
              <w:t>95,70</w:t>
            </w:r>
          </w:p>
          <w:p w14:paraId="2032959C" w14:textId="77777777" w:rsidR="00EF1F5C" w:rsidRPr="009B70F2" w:rsidRDefault="00EF1F5C" w:rsidP="00E82ECC">
            <w:pPr>
              <w:jc w:val="center"/>
              <w:rPr>
                <w:sz w:val="2"/>
                <w:szCs w:val="2"/>
                <w:lang w:val="en-US"/>
              </w:rPr>
            </w:pPr>
          </w:p>
        </w:tc>
      </w:tr>
      <w:tr w:rsidR="00EF1F5C" w:rsidRPr="00B40365" w14:paraId="54184872"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50BF4E"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DC7E156" w14:textId="77777777" w:rsidR="00EF1F5C" w:rsidRPr="00B40365" w:rsidRDefault="00EF1F5C" w:rsidP="00E82EC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381C7D74" w14:textId="77777777" w:rsidR="00EF1F5C" w:rsidRPr="00C97908" w:rsidRDefault="00EF1F5C" w:rsidP="00E82EC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805A37B"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5D8571"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5DD51F22" w14:textId="77777777" w:rsidR="00EF1F5C" w:rsidRPr="00C97908" w:rsidRDefault="00EF1F5C" w:rsidP="00E82ECC">
            <w:pPr>
              <w:jc w:val="center"/>
              <w:rPr>
                <w:sz w:val="16"/>
                <w:szCs w:val="16"/>
                <w:lang w:val="en-US"/>
              </w:rPr>
            </w:pPr>
            <w:r w:rsidRPr="00C97908">
              <w:rPr>
                <w:sz w:val="16"/>
                <w:szCs w:val="16"/>
                <w:lang w:val="en-US"/>
              </w:rPr>
              <w:t>2,87</w:t>
            </w:r>
          </w:p>
        </w:tc>
      </w:tr>
      <w:tr w:rsidR="00EF1F5C" w:rsidRPr="00B40365" w14:paraId="049342A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A0293C"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55ACB40" w14:textId="77777777" w:rsidR="00EF1F5C" w:rsidRPr="00B40365" w:rsidRDefault="00EF1F5C" w:rsidP="00E82ECC">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573411AB" w14:textId="77777777" w:rsidR="00EF1F5C" w:rsidRPr="00C97908" w:rsidRDefault="00EF1F5C" w:rsidP="00E82ECC">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0396A88A"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5CC5A53"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4BB1F1BA" w14:textId="77777777" w:rsidR="00EF1F5C" w:rsidRPr="00C97908" w:rsidRDefault="00EF1F5C" w:rsidP="00E82ECC">
            <w:pPr>
              <w:jc w:val="center"/>
              <w:rPr>
                <w:sz w:val="16"/>
                <w:szCs w:val="16"/>
                <w:lang w:val="en-US"/>
              </w:rPr>
            </w:pPr>
            <w:r w:rsidRPr="00C97908">
              <w:rPr>
                <w:sz w:val="16"/>
                <w:szCs w:val="16"/>
                <w:lang w:val="en-US"/>
              </w:rPr>
              <w:t>14,36</w:t>
            </w:r>
          </w:p>
        </w:tc>
      </w:tr>
      <w:tr w:rsidR="00EF1F5C" w:rsidRPr="00B40365" w14:paraId="092F94DE"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71424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408ABC8" w14:textId="77777777" w:rsidR="00EF1F5C" w:rsidRPr="00B40365" w:rsidRDefault="00EF1F5C" w:rsidP="00E82EC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4BB2F983" w14:textId="77777777" w:rsidR="00EF1F5C" w:rsidRPr="00C97908" w:rsidRDefault="00EF1F5C" w:rsidP="00E82EC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2C1AF8F9"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1CE2EE4"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7DE9B0C6" w14:textId="77777777" w:rsidR="00EF1F5C" w:rsidRPr="00C97908" w:rsidRDefault="00EF1F5C" w:rsidP="00E82ECC">
            <w:pPr>
              <w:jc w:val="center"/>
              <w:rPr>
                <w:sz w:val="16"/>
                <w:szCs w:val="16"/>
                <w:lang w:val="en-US"/>
              </w:rPr>
            </w:pPr>
            <w:r w:rsidRPr="00C97908">
              <w:rPr>
                <w:sz w:val="16"/>
                <w:szCs w:val="16"/>
                <w:lang w:val="en-US"/>
              </w:rPr>
              <w:t>4,78</w:t>
            </w:r>
          </w:p>
        </w:tc>
      </w:tr>
      <w:tr w:rsidR="00EF1F5C" w:rsidRPr="009B70F2" w14:paraId="1CA712F5"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6EC2B9" w14:textId="77777777" w:rsidR="00EF1F5C" w:rsidRPr="005E2CA0" w:rsidRDefault="00EF1F5C" w:rsidP="00E82ECC">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1130DDEB" w14:textId="77777777" w:rsidR="00EF1F5C" w:rsidRPr="005E2CA0" w:rsidRDefault="00EF1F5C" w:rsidP="00E82ECC">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1ABE4862" w14:textId="77777777" w:rsidR="00EF1F5C" w:rsidRPr="005E2CA0" w:rsidRDefault="00EF1F5C" w:rsidP="00E82ECC">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 culoarea se va coordona cu beneficiarul)</w:t>
            </w:r>
          </w:p>
          <w:p w14:paraId="10EB8593"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36700972"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3271C9E"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0E818C0E" w14:textId="77777777" w:rsidR="00EF1F5C" w:rsidRPr="005E2CA0" w:rsidRDefault="00EF1F5C" w:rsidP="00E82ECC">
            <w:pPr>
              <w:jc w:val="center"/>
              <w:rPr>
                <w:b/>
                <w:bCs/>
                <w:sz w:val="22"/>
                <w:szCs w:val="22"/>
                <w:lang w:val="en-US"/>
              </w:rPr>
            </w:pPr>
            <w:r w:rsidRPr="005E2CA0">
              <w:rPr>
                <w:b/>
                <w:bCs/>
                <w:sz w:val="22"/>
                <w:szCs w:val="22"/>
                <w:lang w:val="en-US"/>
              </w:rPr>
              <w:t>95,70</w:t>
            </w:r>
          </w:p>
          <w:p w14:paraId="1AE6A079" w14:textId="77777777" w:rsidR="00EF1F5C" w:rsidRPr="009B70F2" w:rsidRDefault="00EF1F5C" w:rsidP="00E82ECC">
            <w:pPr>
              <w:jc w:val="center"/>
              <w:rPr>
                <w:sz w:val="2"/>
                <w:szCs w:val="2"/>
                <w:lang w:val="en-US"/>
              </w:rPr>
            </w:pPr>
          </w:p>
        </w:tc>
      </w:tr>
      <w:tr w:rsidR="00EF1F5C" w:rsidRPr="00B40365" w14:paraId="3DFFB44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8F020A"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94E2CF3" w14:textId="77777777" w:rsidR="00EF1F5C" w:rsidRPr="00B40365" w:rsidRDefault="00EF1F5C" w:rsidP="00E82EC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71F2EA8" w14:textId="77777777" w:rsidR="00EF1F5C" w:rsidRPr="00C97908" w:rsidRDefault="00EF1F5C" w:rsidP="00E82EC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24DCEB4"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FFA9E7"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0,55</w:t>
            </w:r>
          </w:p>
        </w:tc>
        <w:tc>
          <w:tcPr>
            <w:tcW w:w="1559" w:type="dxa"/>
            <w:gridSpan w:val="2"/>
            <w:tcBorders>
              <w:top w:val="nil"/>
              <w:bottom w:val="single" w:sz="2" w:space="0" w:color="auto"/>
            </w:tcBorders>
            <w:vAlign w:val="center"/>
          </w:tcPr>
          <w:p w14:paraId="0425ECF2" w14:textId="77777777" w:rsidR="00EF1F5C" w:rsidRPr="00C97908" w:rsidRDefault="00EF1F5C" w:rsidP="00E82ECC">
            <w:pPr>
              <w:jc w:val="center"/>
              <w:rPr>
                <w:sz w:val="16"/>
                <w:szCs w:val="16"/>
                <w:lang w:val="en-US"/>
              </w:rPr>
            </w:pPr>
            <w:r w:rsidRPr="00C97908">
              <w:rPr>
                <w:sz w:val="16"/>
                <w:szCs w:val="16"/>
                <w:lang w:val="en-US"/>
              </w:rPr>
              <w:t>52,64</w:t>
            </w:r>
          </w:p>
        </w:tc>
      </w:tr>
      <w:tr w:rsidR="00EF1F5C" w:rsidRPr="00B40365" w14:paraId="167733D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B45373"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1F23114" w14:textId="77777777" w:rsidR="00EF1F5C" w:rsidRPr="00B40365" w:rsidRDefault="00EF1F5C" w:rsidP="00E82ECC">
            <w:pPr>
              <w:jc w:val="center"/>
              <w:rPr>
                <w:sz w:val="16"/>
                <w:szCs w:val="16"/>
                <w:lang w:val="en-US"/>
              </w:rPr>
            </w:pPr>
            <w:r w:rsidRPr="00B40365">
              <w:rPr>
                <w:sz w:val="16"/>
                <w:szCs w:val="16"/>
                <w:lang w:val="en-US"/>
              </w:rPr>
              <w:t>2430116103800-1</w:t>
            </w:r>
          </w:p>
        </w:tc>
        <w:tc>
          <w:tcPr>
            <w:tcW w:w="4366" w:type="dxa"/>
            <w:gridSpan w:val="4"/>
            <w:tcBorders>
              <w:top w:val="nil"/>
              <w:bottom w:val="single" w:sz="2" w:space="0" w:color="auto"/>
            </w:tcBorders>
            <w:vAlign w:val="center"/>
          </w:tcPr>
          <w:p w14:paraId="03519EFE" w14:textId="77777777" w:rsidR="00EF1F5C" w:rsidRPr="00C97908" w:rsidRDefault="00EF1F5C" w:rsidP="00E82ECC">
            <w:pPr>
              <w:rPr>
                <w:sz w:val="16"/>
                <w:szCs w:val="16"/>
                <w:lang w:val="en-US"/>
              </w:rPr>
            </w:pPr>
            <w:r w:rsidRPr="00C97908">
              <w:rPr>
                <w:sz w:val="16"/>
                <w:szCs w:val="16"/>
                <w:lang w:val="en-US"/>
              </w:rPr>
              <w:t>Vopsea lavabila tip Mattlatex sau analog</w:t>
            </w:r>
          </w:p>
        </w:tc>
        <w:tc>
          <w:tcPr>
            <w:tcW w:w="1021" w:type="dxa"/>
            <w:gridSpan w:val="3"/>
            <w:tcBorders>
              <w:top w:val="nil"/>
              <w:bottom w:val="single" w:sz="2" w:space="0" w:color="auto"/>
            </w:tcBorders>
            <w:vAlign w:val="center"/>
          </w:tcPr>
          <w:p w14:paraId="6D4D17C4"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1959B76"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14:paraId="2379E5F2" w14:textId="77777777" w:rsidR="00EF1F5C" w:rsidRPr="00C97908" w:rsidRDefault="00EF1F5C" w:rsidP="00E82ECC">
            <w:pPr>
              <w:jc w:val="center"/>
              <w:rPr>
                <w:sz w:val="16"/>
                <w:szCs w:val="16"/>
                <w:lang w:val="en-US"/>
              </w:rPr>
            </w:pPr>
            <w:r w:rsidRPr="00C97908">
              <w:rPr>
                <w:sz w:val="16"/>
                <w:szCs w:val="16"/>
                <w:lang w:val="en-US"/>
              </w:rPr>
              <w:t>38,28</w:t>
            </w:r>
          </w:p>
        </w:tc>
      </w:tr>
      <w:tr w:rsidR="00EF1F5C" w:rsidRPr="00B40365" w14:paraId="1A1F7187"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0D2236"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0E660A9" w14:textId="77777777" w:rsidR="00EF1F5C" w:rsidRPr="00B40365" w:rsidRDefault="00EF1F5C" w:rsidP="00E82ECC">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511714BA" w14:textId="77777777" w:rsidR="00EF1F5C" w:rsidRPr="00C97908" w:rsidRDefault="00EF1F5C" w:rsidP="00E82ECC">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7D82FB9C"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4FB79EC"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5E811C16" w14:textId="77777777" w:rsidR="00EF1F5C" w:rsidRPr="00C97908" w:rsidRDefault="00EF1F5C" w:rsidP="00E82ECC">
            <w:pPr>
              <w:jc w:val="center"/>
              <w:rPr>
                <w:sz w:val="16"/>
                <w:szCs w:val="16"/>
                <w:lang w:val="en-US"/>
              </w:rPr>
            </w:pPr>
            <w:r w:rsidRPr="00C97908">
              <w:rPr>
                <w:sz w:val="16"/>
                <w:szCs w:val="16"/>
                <w:lang w:val="en-US"/>
              </w:rPr>
              <w:t>5,74</w:t>
            </w:r>
          </w:p>
        </w:tc>
      </w:tr>
      <w:tr w:rsidR="00EF1F5C" w:rsidRPr="00B40365" w14:paraId="3729595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53135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51A05DC" w14:textId="77777777" w:rsidR="00EF1F5C" w:rsidRPr="00B40365" w:rsidRDefault="00EF1F5C" w:rsidP="00E82ECC">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325FC288" w14:textId="77777777" w:rsidR="00EF1F5C" w:rsidRPr="00C97908" w:rsidRDefault="00EF1F5C" w:rsidP="00E82ECC">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1EB6ADAE"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131B09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4A519762" w14:textId="77777777" w:rsidR="00EF1F5C" w:rsidRPr="00C97908" w:rsidRDefault="00EF1F5C" w:rsidP="00E82ECC">
            <w:pPr>
              <w:jc w:val="center"/>
              <w:rPr>
                <w:sz w:val="16"/>
                <w:szCs w:val="16"/>
                <w:lang w:val="en-US"/>
              </w:rPr>
            </w:pPr>
            <w:r w:rsidRPr="00C97908">
              <w:rPr>
                <w:sz w:val="16"/>
                <w:szCs w:val="16"/>
                <w:lang w:val="en-US"/>
              </w:rPr>
              <w:t>47,85</w:t>
            </w:r>
          </w:p>
        </w:tc>
      </w:tr>
      <w:tr w:rsidR="00EF1F5C" w:rsidRPr="00B40365" w14:paraId="010ABB1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55A7DD"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9159EC8" w14:textId="77777777" w:rsidR="00EF1F5C" w:rsidRPr="00B40365" w:rsidRDefault="00EF1F5C" w:rsidP="00E82ECC">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6D791BCC" w14:textId="77777777" w:rsidR="00EF1F5C" w:rsidRPr="00C97908" w:rsidRDefault="00EF1F5C" w:rsidP="00E82ECC">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5A2C4357"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203F8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4332704B" w14:textId="77777777" w:rsidR="00EF1F5C" w:rsidRPr="00C97908" w:rsidRDefault="00EF1F5C" w:rsidP="00E82ECC">
            <w:pPr>
              <w:jc w:val="center"/>
              <w:rPr>
                <w:sz w:val="16"/>
                <w:szCs w:val="16"/>
                <w:lang w:val="en-US"/>
              </w:rPr>
            </w:pPr>
            <w:r w:rsidRPr="00C97908">
              <w:rPr>
                <w:sz w:val="16"/>
                <w:szCs w:val="16"/>
                <w:lang w:val="en-US"/>
              </w:rPr>
              <w:t>4,78</w:t>
            </w:r>
          </w:p>
        </w:tc>
      </w:tr>
      <w:tr w:rsidR="00EF1F5C" w:rsidRPr="00B40365" w14:paraId="1B0A909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B87D5C"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7ADECA5" w14:textId="77777777" w:rsidR="00EF1F5C" w:rsidRPr="00B40365" w:rsidRDefault="00EF1F5C" w:rsidP="00E82EC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65C3A16" w14:textId="77777777" w:rsidR="00EF1F5C" w:rsidRPr="00C97908" w:rsidRDefault="00EF1F5C" w:rsidP="00E82EC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B2D52C5"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4CD199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4B5BC7BE" w14:textId="77777777" w:rsidR="00EF1F5C" w:rsidRPr="00C97908" w:rsidRDefault="00EF1F5C" w:rsidP="00E82ECC">
            <w:pPr>
              <w:jc w:val="center"/>
              <w:rPr>
                <w:sz w:val="16"/>
                <w:szCs w:val="16"/>
                <w:lang w:val="en-US"/>
              </w:rPr>
            </w:pPr>
            <w:r w:rsidRPr="00C97908">
              <w:rPr>
                <w:sz w:val="16"/>
                <w:szCs w:val="16"/>
                <w:lang w:val="en-US"/>
              </w:rPr>
              <w:t>0,19</w:t>
            </w:r>
          </w:p>
        </w:tc>
      </w:tr>
      <w:tr w:rsidR="00EF1F5C" w:rsidRPr="009B70F2" w14:paraId="4852214F"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F5A2FD8" w14:textId="77777777" w:rsidR="00EF1F5C" w:rsidRPr="005E2CA0" w:rsidRDefault="00EF1F5C" w:rsidP="00E82ECC">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41EA71BF" w14:textId="77777777" w:rsidR="00EF1F5C" w:rsidRPr="005E2CA0" w:rsidRDefault="00EF1F5C" w:rsidP="00E82ECC">
            <w:pPr>
              <w:jc w:val="center"/>
              <w:rPr>
                <w:b/>
                <w:bCs/>
                <w:sz w:val="22"/>
                <w:szCs w:val="22"/>
                <w:lang w:val="en-US"/>
              </w:rPr>
            </w:pPr>
            <w:r w:rsidRPr="005E2CA0">
              <w:rPr>
                <w:b/>
                <w:bCs/>
                <w:sz w:val="22"/>
                <w:szCs w:val="22"/>
                <w:lang w:val="en-US"/>
              </w:rPr>
              <w:t>RpIB02A</w:t>
            </w:r>
          </w:p>
        </w:tc>
        <w:tc>
          <w:tcPr>
            <w:tcW w:w="4366" w:type="dxa"/>
            <w:gridSpan w:val="5"/>
            <w:tcBorders>
              <w:top w:val="single" w:sz="4" w:space="0" w:color="auto"/>
              <w:bottom w:val="single" w:sz="4" w:space="0" w:color="auto"/>
            </w:tcBorders>
          </w:tcPr>
          <w:p w14:paraId="5A1A8507" w14:textId="77777777" w:rsidR="00EF1F5C" w:rsidRPr="005E2CA0" w:rsidRDefault="00EF1F5C" w:rsidP="00E82ECC">
            <w:pPr>
              <w:rPr>
                <w:b/>
                <w:bCs/>
                <w:sz w:val="2"/>
                <w:szCs w:val="2"/>
                <w:lang w:val="en-US"/>
              </w:rPr>
            </w:pPr>
            <w:r w:rsidRPr="005E2CA0">
              <w:rPr>
                <w:b/>
                <w:bCs/>
                <w:sz w:val="22"/>
                <w:szCs w:val="22"/>
                <w:lang w:val="en-US"/>
              </w:rPr>
              <w:t>Montarea radiatoarelor din otel (Radiatoare existente- 2 buc)</w:t>
            </w:r>
          </w:p>
          <w:p w14:paraId="466E32D0"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0CA0242A"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698277C"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462FC425" w14:textId="77777777" w:rsidR="00EF1F5C" w:rsidRPr="005E2CA0" w:rsidRDefault="00EF1F5C" w:rsidP="00E82ECC">
            <w:pPr>
              <w:jc w:val="center"/>
              <w:rPr>
                <w:b/>
                <w:bCs/>
                <w:sz w:val="22"/>
                <w:szCs w:val="22"/>
                <w:lang w:val="en-US"/>
              </w:rPr>
            </w:pPr>
            <w:r w:rsidRPr="005E2CA0">
              <w:rPr>
                <w:b/>
                <w:bCs/>
                <w:sz w:val="22"/>
                <w:szCs w:val="22"/>
                <w:lang w:val="en-US"/>
              </w:rPr>
              <w:t>1,50</w:t>
            </w:r>
          </w:p>
          <w:p w14:paraId="3184A246" w14:textId="77777777" w:rsidR="00EF1F5C" w:rsidRPr="009B70F2" w:rsidRDefault="00EF1F5C" w:rsidP="00E82ECC">
            <w:pPr>
              <w:jc w:val="center"/>
              <w:rPr>
                <w:sz w:val="2"/>
                <w:szCs w:val="2"/>
                <w:lang w:val="en-US"/>
              </w:rPr>
            </w:pPr>
          </w:p>
        </w:tc>
      </w:tr>
      <w:tr w:rsidR="00EF1F5C" w:rsidRPr="00B40365" w14:paraId="615A8264"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D4B14A"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7A21257" w14:textId="77777777" w:rsidR="00EF1F5C" w:rsidRPr="00B40365" w:rsidRDefault="00EF1F5C" w:rsidP="00E82ECC">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0FA65EC3" w14:textId="77777777" w:rsidR="00EF1F5C" w:rsidRPr="00C97908" w:rsidRDefault="00EF1F5C" w:rsidP="00E82ECC">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7C8E196E"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27292C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0,85</w:t>
            </w:r>
          </w:p>
        </w:tc>
        <w:tc>
          <w:tcPr>
            <w:tcW w:w="1559" w:type="dxa"/>
            <w:gridSpan w:val="2"/>
            <w:tcBorders>
              <w:top w:val="nil"/>
              <w:bottom w:val="single" w:sz="2" w:space="0" w:color="auto"/>
            </w:tcBorders>
            <w:vAlign w:val="center"/>
          </w:tcPr>
          <w:p w14:paraId="30770729" w14:textId="77777777" w:rsidR="00EF1F5C" w:rsidRPr="00C97908" w:rsidRDefault="00EF1F5C" w:rsidP="00E82ECC">
            <w:pPr>
              <w:jc w:val="center"/>
              <w:rPr>
                <w:sz w:val="16"/>
                <w:szCs w:val="16"/>
                <w:lang w:val="en-US"/>
              </w:rPr>
            </w:pPr>
            <w:r w:rsidRPr="00C97908">
              <w:rPr>
                <w:sz w:val="16"/>
                <w:szCs w:val="16"/>
                <w:lang w:val="en-US"/>
              </w:rPr>
              <w:t>1,28</w:t>
            </w:r>
          </w:p>
        </w:tc>
      </w:tr>
      <w:tr w:rsidR="00EF1F5C" w:rsidRPr="00B40365" w14:paraId="04DE4B5E"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490FA4"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5E9F432" w14:textId="77777777" w:rsidR="00EF1F5C" w:rsidRPr="00B40365" w:rsidRDefault="00EF1F5C" w:rsidP="00E82ECC">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0B4A1868" w14:textId="77777777" w:rsidR="00EF1F5C" w:rsidRPr="00C97908" w:rsidRDefault="00EF1F5C" w:rsidP="00E82ECC">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3496F306"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F5EB3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0,022</w:t>
            </w:r>
          </w:p>
        </w:tc>
        <w:tc>
          <w:tcPr>
            <w:tcW w:w="1559" w:type="dxa"/>
            <w:gridSpan w:val="2"/>
            <w:tcBorders>
              <w:top w:val="nil"/>
              <w:bottom w:val="single" w:sz="2" w:space="0" w:color="auto"/>
            </w:tcBorders>
            <w:vAlign w:val="center"/>
          </w:tcPr>
          <w:p w14:paraId="7E4DAC77" w14:textId="77777777" w:rsidR="00EF1F5C" w:rsidRPr="00C97908" w:rsidRDefault="00EF1F5C" w:rsidP="00E82ECC">
            <w:pPr>
              <w:jc w:val="center"/>
              <w:rPr>
                <w:sz w:val="16"/>
                <w:szCs w:val="16"/>
                <w:lang w:val="en-US"/>
              </w:rPr>
            </w:pPr>
            <w:r w:rsidRPr="00C97908">
              <w:rPr>
                <w:sz w:val="16"/>
                <w:szCs w:val="16"/>
                <w:lang w:val="en-US"/>
              </w:rPr>
              <w:t>0,03</w:t>
            </w:r>
          </w:p>
        </w:tc>
      </w:tr>
      <w:tr w:rsidR="00EF1F5C" w:rsidRPr="00B40365" w14:paraId="1001E60D"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FE0B9F"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310AE9F" w14:textId="77777777" w:rsidR="00EF1F5C" w:rsidRPr="00B40365" w:rsidRDefault="00EF1F5C" w:rsidP="00E82ECC">
            <w:pPr>
              <w:jc w:val="center"/>
              <w:rPr>
                <w:sz w:val="16"/>
                <w:szCs w:val="16"/>
                <w:lang w:val="en-US"/>
              </w:rPr>
            </w:pPr>
            <w:r w:rsidRPr="00B40365">
              <w:rPr>
                <w:sz w:val="16"/>
                <w:szCs w:val="16"/>
                <w:lang w:val="en-US"/>
              </w:rPr>
              <w:t>2430116103294</w:t>
            </w:r>
          </w:p>
        </w:tc>
        <w:tc>
          <w:tcPr>
            <w:tcW w:w="4366" w:type="dxa"/>
            <w:gridSpan w:val="4"/>
            <w:tcBorders>
              <w:top w:val="nil"/>
              <w:bottom w:val="single" w:sz="2" w:space="0" w:color="auto"/>
            </w:tcBorders>
            <w:vAlign w:val="center"/>
          </w:tcPr>
          <w:p w14:paraId="4207FE20" w14:textId="77777777" w:rsidR="00EF1F5C" w:rsidRPr="00C97908" w:rsidRDefault="00EF1F5C" w:rsidP="00E82ECC">
            <w:pPr>
              <w:rPr>
                <w:sz w:val="16"/>
                <w:szCs w:val="16"/>
                <w:lang w:val="en-US"/>
              </w:rPr>
            </w:pPr>
            <w:r w:rsidRPr="00C97908">
              <w:rPr>
                <w:sz w:val="16"/>
                <w:szCs w:val="16"/>
                <w:lang w:val="en-US"/>
              </w:rPr>
              <w:t>Vopsea miniu plumb v.351-3 NTR 90</w:t>
            </w:r>
          </w:p>
        </w:tc>
        <w:tc>
          <w:tcPr>
            <w:tcW w:w="1021" w:type="dxa"/>
            <w:gridSpan w:val="3"/>
            <w:tcBorders>
              <w:top w:val="nil"/>
              <w:bottom w:val="single" w:sz="2" w:space="0" w:color="auto"/>
            </w:tcBorders>
            <w:vAlign w:val="center"/>
          </w:tcPr>
          <w:p w14:paraId="47ACEED6"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0536015"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2999E564" w14:textId="77777777" w:rsidR="00EF1F5C" w:rsidRPr="00C97908" w:rsidRDefault="00EF1F5C" w:rsidP="00E82ECC">
            <w:pPr>
              <w:jc w:val="center"/>
              <w:rPr>
                <w:sz w:val="16"/>
                <w:szCs w:val="16"/>
                <w:lang w:val="en-US"/>
              </w:rPr>
            </w:pPr>
            <w:r w:rsidRPr="00C97908">
              <w:rPr>
                <w:sz w:val="16"/>
                <w:szCs w:val="16"/>
                <w:lang w:val="en-US"/>
              </w:rPr>
              <w:t>0,00</w:t>
            </w:r>
          </w:p>
        </w:tc>
      </w:tr>
      <w:tr w:rsidR="00EF1F5C" w:rsidRPr="003E2692" w14:paraId="1806E2D1" w14:textId="77777777" w:rsidTr="00E82EC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3E34775" w14:textId="77777777" w:rsidR="00EF1F5C" w:rsidRPr="003E2692" w:rsidRDefault="00EF1F5C" w:rsidP="00E82ECC">
            <w:pPr>
              <w:rPr>
                <w:sz w:val="2"/>
                <w:szCs w:val="2"/>
                <w:lang w:val="en-US"/>
              </w:rPr>
            </w:pPr>
          </w:p>
        </w:tc>
        <w:tc>
          <w:tcPr>
            <w:tcW w:w="1418" w:type="dxa"/>
            <w:gridSpan w:val="3"/>
            <w:tcBorders>
              <w:top w:val="single" w:sz="6" w:space="0" w:color="auto"/>
              <w:bottom w:val="nil"/>
            </w:tcBorders>
            <w:vAlign w:val="center"/>
          </w:tcPr>
          <w:p w14:paraId="313918F7" w14:textId="77777777" w:rsidR="00EF1F5C" w:rsidRPr="003E2692" w:rsidRDefault="00EF1F5C" w:rsidP="00E82ECC">
            <w:pPr>
              <w:rPr>
                <w:sz w:val="2"/>
                <w:szCs w:val="2"/>
                <w:lang w:val="en-US"/>
              </w:rPr>
            </w:pPr>
          </w:p>
        </w:tc>
        <w:tc>
          <w:tcPr>
            <w:tcW w:w="4204" w:type="dxa"/>
            <w:gridSpan w:val="5"/>
            <w:tcBorders>
              <w:top w:val="single" w:sz="6" w:space="0" w:color="auto"/>
              <w:bottom w:val="nil"/>
            </w:tcBorders>
          </w:tcPr>
          <w:p w14:paraId="767F7DD0" w14:textId="77777777" w:rsidR="00EF1F5C" w:rsidRPr="003E2692" w:rsidRDefault="00EF1F5C" w:rsidP="00E82ECC">
            <w:pPr>
              <w:rPr>
                <w:sz w:val="2"/>
                <w:szCs w:val="2"/>
                <w:lang w:val="en-US"/>
              </w:rPr>
            </w:pPr>
          </w:p>
        </w:tc>
        <w:tc>
          <w:tcPr>
            <w:tcW w:w="992" w:type="dxa"/>
            <w:gridSpan w:val="3"/>
            <w:tcBorders>
              <w:top w:val="single" w:sz="6" w:space="0" w:color="auto"/>
              <w:bottom w:val="nil"/>
              <w:right w:val="nil"/>
            </w:tcBorders>
          </w:tcPr>
          <w:p w14:paraId="140A9CB6" w14:textId="77777777" w:rsidR="00EF1F5C" w:rsidRPr="003E2692" w:rsidRDefault="00EF1F5C" w:rsidP="00E82ECC">
            <w:pPr>
              <w:rPr>
                <w:sz w:val="2"/>
                <w:szCs w:val="2"/>
                <w:lang w:val="en-US"/>
              </w:rPr>
            </w:pPr>
          </w:p>
        </w:tc>
        <w:tc>
          <w:tcPr>
            <w:tcW w:w="1276" w:type="dxa"/>
            <w:gridSpan w:val="3"/>
            <w:tcBorders>
              <w:top w:val="single" w:sz="6" w:space="0" w:color="auto"/>
              <w:left w:val="nil"/>
              <w:bottom w:val="nil"/>
              <w:right w:val="nil"/>
            </w:tcBorders>
          </w:tcPr>
          <w:p w14:paraId="762AA73D" w14:textId="77777777" w:rsidR="00EF1F5C" w:rsidRPr="003E2692" w:rsidRDefault="00EF1F5C" w:rsidP="00E82ECC">
            <w:pPr>
              <w:rPr>
                <w:sz w:val="2"/>
                <w:szCs w:val="2"/>
                <w:lang w:val="en-US"/>
              </w:rPr>
            </w:pPr>
          </w:p>
        </w:tc>
        <w:tc>
          <w:tcPr>
            <w:tcW w:w="1559" w:type="dxa"/>
            <w:gridSpan w:val="3"/>
            <w:tcBorders>
              <w:top w:val="single" w:sz="6" w:space="0" w:color="auto"/>
              <w:left w:val="nil"/>
              <w:bottom w:val="nil"/>
              <w:right w:val="nil"/>
            </w:tcBorders>
          </w:tcPr>
          <w:p w14:paraId="5D5EC70B" w14:textId="77777777" w:rsidR="00EF1F5C" w:rsidRPr="003E2692" w:rsidRDefault="00EF1F5C" w:rsidP="00E82ECC">
            <w:pPr>
              <w:rPr>
                <w:sz w:val="2"/>
                <w:szCs w:val="2"/>
                <w:lang w:val="en-US"/>
              </w:rPr>
            </w:pPr>
          </w:p>
        </w:tc>
      </w:tr>
      <w:tr w:rsidR="00EF1F5C" w:rsidRPr="00B449C4" w14:paraId="5DF56C3E"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B381C07"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129829EA"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728CA2AA" w14:textId="77777777" w:rsidR="00EF1F5C" w:rsidRPr="000E0709" w:rsidRDefault="00EF1F5C" w:rsidP="00E82EC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849377D"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4BE28742"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4C6BC871" w14:textId="77777777" w:rsidR="00EF1F5C" w:rsidRPr="00B449C4" w:rsidRDefault="00EF1F5C" w:rsidP="00E82ECC">
            <w:pPr>
              <w:rPr>
                <w:sz w:val="22"/>
                <w:szCs w:val="22"/>
                <w:lang w:val="en-US"/>
              </w:rPr>
            </w:pPr>
          </w:p>
        </w:tc>
      </w:tr>
      <w:tr w:rsidR="00EF1F5C" w:rsidRPr="00B40365" w14:paraId="2EB0B3E3" w14:textId="77777777" w:rsidTr="00E82EC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B467485" w14:textId="77777777" w:rsidR="00EF1F5C" w:rsidRPr="00B40365" w:rsidRDefault="00EF1F5C" w:rsidP="00E82ECC">
            <w:pPr>
              <w:rPr>
                <w:sz w:val="22"/>
                <w:szCs w:val="22"/>
                <w:lang w:val="en-US"/>
              </w:rPr>
            </w:pPr>
          </w:p>
        </w:tc>
        <w:tc>
          <w:tcPr>
            <w:tcW w:w="1381" w:type="dxa"/>
            <w:gridSpan w:val="4"/>
            <w:tcBorders>
              <w:bottom w:val="single" w:sz="4" w:space="0" w:color="auto"/>
            </w:tcBorders>
            <w:vAlign w:val="center"/>
          </w:tcPr>
          <w:p w14:paraId="48F0DEAB" w14:textId="77777777" w:rsidR="00EF1F5C" w:rsidRPr="00B40365" w:rsidRDefault="00EF1F5C" w:rsidP="00E82ECC">
            <w:pPr>
              <w:rPr>
                <w:sz w:val="22"/>
                <w:szCs w:val="22"/>
                <w:lang w:val="en-US"/>
              </w:rPr>
            </w:pPr>
          </w:p>
        </w:tc>
        <w:tc>
          <w:tcPr>
            <w:tcW w:w="4238" w:type="dxa"/>
            <w:gridSpan w:val="4"/>
            <w:tcBorders>
              <w:bottom w:val="single" w:sz="4" w:space="0" w:color="auto"/>
            </w:tcBorders>
          </w:tcPr>
          <w:p w14:paraId="5B9B237B" w14:textId="77777777" w:rsidR="00EF1F5C" w:rsidRPr="00B40365" w:rsidRDefault="00EF1F5C" w:rsidP="00E82EC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621" w:type="dxa"/>
            <w:gridSpan w:val="8"/>
            <w:tcBorders>
              <w:bottom w:val="single" w:sz="4" w:space="0" w:color="auto"/>
              <w:right w:val="single" w:sz="4" w:space="0" w:color="auto"/>
            </w:tcBorders>
          </w:tcPr>
          <w:p w14:paraId="69AD0BF5" w14:textId="77777777" w:rsidR="00EF1F5C" w:rsidRPr="00B40365" w:rsidRDefault="00EF1F5C" w:rsidP="00E82ECC">
            <w:pPr>
              <w:rPr>
                <w:sz w:val="22"/>
                <w:szCs w:val="22"/>
                <w:lang w:val="en-US"/>
              </w:rPr>
            </w:pPr>
          </w:p>
        </w:tc>
      </w:tr>
      <w:tr w:rsidR="00EF1F5C" w:rsidRPr="009B70F2" w14:paraId="116B7C5A" w14:textId="77777777" w:rsidTr="00E82ECC">
        <w:tblPrEx>
          <w:tblCellMar>
            <w:left w:w="107" w:type="dxa"/>
            <w:right w:w="107" w:type="dxa"/>
          </w:tblCellMar>
        </w:tblPrEx>
        <w:tc>
          <w:tcPr>
            <w:tcW w:w="10495" w:type="dxa"/>
            <w:gridSpan w:val="19"/>
          </w:tcPr>
          <w:p w14:paraId="4BF1C4EF" w14:textId="77777777" w:rsidR="00EF1F5C" w:rsidRPr="009B70F2" w:rsidRDefault="00EF1F5C" w:rsidP="00E82ECC">
            <w:pPr>
              <w:rPr>
                <w:b/>
                <w:bCs/>
                <w:sz w:val="22"/>
                <w:szCs w:val="22"/>
                <w:lang w:val="en-US"/>
              </w:rPr>
            </w:pPr>
            <w:r w:rsidRPr="009B70F2">
              <w:rPr>
                <w:b/>
                <w:bCs/>
                <w:sz w:val="22"/>
                <w:szCs w:val="22"/>
                <w:lang w:val="en-US"/>
              </w:rPr>
              <w:t>1.1.4. Tavane</w:t>
            </w:r>
          </w:p>
          <w:p w14:paraId="151CEAE1" w14:textId="77777777" w:rsidR="00EF1F5C" w:rsidRPr="00B12F65" w:rsidRDefault="00EF1F5C" w:rsidP="00E82ECC">
            <w:pPr>
              <w:rPr>
                <w:sz w:val="2"/>
                <w:szCs w:val="2"/>
                <w:lang w:val="en-US"/>
              </w:rPr>
            </w:pPr>
          </w:p>
        </w:tc>
      </w:tr>
      <w:tr w:rsidR="00EF1F5C" w:rsidRPr="009B70F2" w14:paraId="1D77A891"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8E4E87" w14:textId="77777777" w:rsidR="00EF1F5C" w:rsidRPr="005E2CA0" w:rsidRDefault="00EF1F5C" w:rsidP="00E82ECC">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656775F8" w14:textId="77777777" w:rsidR="00EF1F5C" w:rsidRPr="005E2CA0" w:rsidRDefault="00EF1F5C" w:rsidP="00E82EC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4D259EA2" w14:textId="77777777" w:rsidR="00EF1F5C" w:rsidRPr="005E2CA0" w:rsidRDefault="00EF1F5C" w:rsidP="00E82ECC">
            <w:pPr>
              <w:rPr>
                <w:b/>
                <w:bCs/>
                <w:sz w:val="2"/>
                <w:szCs w:val="2"/>
                <w:lang w:val="en-US"/>
              </w:rPr>
            </w:pPr>
            <w:r w:rsidRPr="005E2CA0">
              <w:rPr>
                <w:b/>
                <w:bCs/>
                <w:sz w:val="22"/>
                <w:szCs w:val="22"/>
                <w:lang w:val="en-US"/>
              </w:rPr>
              <w:t>Grunduirea suprafetelor interioare a tavanelor cu betonocontact</w:t>
            </w:r>
          </w:p>
          <w:p w14:paraId="37438A23"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35174006"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80001D1"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13528E63" w14:textId="77777777" w:rsidR="00EF1F5C" w:rsidRPr="005E2CA0" w:rsidRDefault="00EF1F5C" w:rsidP="00E82ECC">
            <w:pPr>
              <w:jc w:val="center"/>
              <w:rPr>
                <w:b/>
                <w:bCs/>
                <w:sz w:val="22"/>
                <w:szCs w:val="22"/>
                <w:lang w:val="en-US"/>
              </w:rPr>
            </w:pPr>
            <w:r w:rsidRPr="005E2CA0">
              <w:rPr>
                <w:b/>
                <w:bCs/>
                <w:sz w:val="22"/>
                <w:szCs w:val="22"/>
                <w:lang w:val="en-US"/>
              </w:rPr>
              <w:t>44,00</w:t>
            </w:r>
          </w:p>
          <w:p w14:paraId="612D2F2C" w14:textId="77777777" w:rsidR="00EF1F5C" w:rsidRPr="009B70F2" w:rsidRDefault="00EF1F5C" w:rsidP="00E82ECC">
            <w:pPr>
              <w:jc w:val="center"/>
              <w:rPr>
                <w:sz w:val="2"/>
                <w:szCs w:val="2"/>
                <w:lang w:val="en-US"/>
              </w:rPr>
            </w:pPr>
          </w:p>
        </w:tc>
      </w:tr>
      <w:tr w:rsidR="00EF1F5C" w:rsidRPr="00B40365" w14:paraId="377343E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8A86A4"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75BEB63" w14:textId="77777777" w:rsidR="00EF1F5C" w:rsidRPr="00B40365" w:rsidRDefault="00EF1F5C" w:rsidP="00E82EC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C621C71" w14:textId="77777777" w:rsidR="00EF1F5C" w:rsidRPr="00C97908" w:rsidRDefault="00EF1F5C" w:rsidP="00E82EC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6AE9EEF8"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B818AB8"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23B37A9B" w14:textId="77777777" w:rsidR="00EF1F5C" w:rsidRPr="00C97908" w:rsidRDefault="00EF1F5C" w:rsidP="00E82ECC">
            <w:pPr>
              <w:jc w:val="center"/>
              <w:rPr>
                <w:sz w:val="16"/>
                <w:szCs w:val="16"/>
                <w:lang w:val="en-US"/>
              </w:rPr>
            </w:pPr>
            <w:r w:rsidRPr="00C97908">
              <w:rPr>
                <w:sz w:val="16"/>
                <w:szCs w:val="16"/>
                <w:lang w:val="en-US"/>
              </w:rPr>
              <w:t>1,32</w:t>
            </w:r>
          </w:p>
        </w:tc>
      </w:tr>
      <w:tr w:rsidR="00EF1F5C" w:rsidRPr="00B40365" w14:paraId="2CF196A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00EC94"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A80C6AE" w14:textId="77777777" w:rsidR="00EF1F5C" w:rsidRPr="00B40365" w:rsidRDefault="00EF1F5C" w:rsidP="00E82ECC">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2952BDAE" w14:textId="77777777" w:rsidR="00EF1F5C" w:rsidRPr="00C97908" w:rsidRDefault="00EF1F5C" w:rsidP="00E82ECC">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14:paraId="66438617"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77BFDF1"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7AC9DB5E" w14:textId="77777777" w:rsidR="00EF1F5C" w:rsidRPr="00C97908" w:rsidRDefault="00EF1F5C" w:rsidP="00E82ECC">
            <w:pPr>
              <w:jc w:val="center"/>
              <w:rPr>
                <w:sz w:val="16"/>
                <w:szCs w:val="16"/>
                <w:lang w:val="en-US"/>
              </w:rPr>
            </w:pPr>
            <w:r w:rsidRPr="00C97908">
              <w:rPr>
                <w:sz w:val="16"/>
                <w:szCs w:val="16"/>
                <w:lang w:val="en-US"/>
              </w:rPr>
              <w:t>6,60</w:t>
            </w:r>
          </w:p>
        </w:tc>
      </w:tr>
      <w:tr w:rsidR="00EF1F5C" w:rsidRPr="00B40365" w14:paraId="35DDDF04"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2DD8CA"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8E29FD7" w14:textId="77777777" w:rsidR="00EF1F5C" w:rsidRPr="00B40365" w:rsidRDefault="00EF1F5C" w:rsidP="00E82EC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691AC881" w14:textId="77777777" w:rsidR="00EF1F5C" w:rsidRPr="00C97908" w:rsidRDefault="00EF1F5C" w:rsidP="00E82EC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438AEF0E"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401BF08"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120A72AC" w14:textId="77777777" w:rsidR="00EF1F5C" w:rsidRPr="00C97908" w:rsidRDefault="00EF1F5C" w:rsidP="00E82ECC">
            <w:pPr>
              <w:jc w:val="center"/>
              <w:rPr>
                <w:sz w:val="16"/>
                <w:szCs w:val="16"/>
                <w:lang w:val="en-US"/>
              </w:rPr>
            </w:pPr>
            <w:r w:rsidRPr="00C97908">
              <w:rPr>
                <w:sz w:val="16"/>
                <w:szCs w:val="16"/>
                <w:lang w:val="en-US"/>
              </w:rPr>
              <w:t>2,20</w:t>
            </w:r>
          </w:p>
        </w:tc>
      </w:tr>
      <w:tr w:rsidR="00EF1F5C" w:rsidRPr="009B70F2" w14:paraId="7481462D"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C16E94" w14:textId="77777777" w:rsidR="00EF1F5C" w:rsidRPr="005E2CA0" w:rsidRDefault="00EF1F5C" w:rsidP="00E82ECC">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66BBDA3D" w14:textId="77777777" w:rsidR="00EF1F5C" w:rsidRPr="005E2CA0" w:rsidRDefault="00EF1F5C" w:rsidP="00E82ECC">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14:paraId="4FB03206" w14:textId="77777777" w:rsidR="00EF1F5C" w:rsidRPr="005E2CA0" w:rsidRDefault="00EF1F5C" w:rsidP="00E82ECC">
            <w:pPr>
              <w:rPr>
                <w:b/>
                <w:bCs/>
                <w:sz w:val="2"/>
                <w:szCs w:val="2"/>
                <w:lang w:val="en-US"/>
              </w:rPr>
            </w:pPr>
            <w:r w:rsidRPr="005E2CA0">
              <w:rPr>
                <w:b/>
                <w:bCs/>
                <w:sz w:val="22"/>
                <w:szCs w:val="22"/>
                <w:lang w:val="en-US"/>
              </w:rPr>
              <w:t>Tencuieli interioare de 5 mm grosime, executate manual, cu amestec uscat pe baza de ipsos, la tavan, preparare manuala a mortarului</w:t>
            </w:r>
          </w:p>
          <w:p w14:paraId="357BDE2E"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6C0767EB"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32AA112"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457235BC" w14:textId="77777777" w:rsidR="00EF1F5C" w:rsidRPr="005E2CA0" w:rsidRDefault="00EF1F5C" w:rsidP="00E82ECC">
            <w:pPr>
              <w:jc w:val="center"/>
              <w:rPr>
                <w:b/>
                <w:bCs/>
                <w:sz w:val="22"/>
                <w:szCs w:val="22"/>
                <w:lang w:val="en-US"/>
              </w:rPr>
            </w:pPr>
            <w:r w:rsidRPr="005E2CA0">
              <w:rPr>
                <w:b/>
                <w:bCs/>
                <w:sz w:val="22"/>
                <w:szCs w:val="22"/>
                <w:lang w:val="en-US"/>
              </w:rPr>
              <w:t>44,00</w:t>
            </w:r>
          </w:p>
          <w:p w14:paraId="4984536D" w14:textId="77777777" w:rsidR="00EF1F5C" w:rsidRPr="009B70F2" w:rsidRDefault="00EF1F5C" w:rsidP="00E82ECC">
            <w:pPr>
              <w:jc w:val="center"/>
              <w:rPr>
                <w:sz w:val="2"/>
                <w:szCs w:val="2"/>
                <w:lang w:val="en-US"/>
              </w:rPr>
            </w:pPr>
          </w:p>
        </w:tc>
      </w:tr>
      <w:tr w:rsidR="00EF1F5C" w:rsidRPr="00B40365" w14:paraId="0864CB4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6E146D"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012589E" w14:textId="77777777" w:rsidR="00EF1F5C" w:rsidRPr="00B40365" w:rsidRDefault="00EF1F5C" w:rsidP="00E82ECC">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5ADE4FA8" w14:textId="77777777" w:rsidR="00EF1F5C" w:rsidRPr="00C97908" w:rsidRDefault="00EF1F5C" w:rsidP="00E82ECC">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1DA2CAF5"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50E1D6"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1,53</w:t>
            </w:r>
          </w:p>
        </w:tc>
        <w:tc>
          <w:tcPr>
            <w:tcW w:w="1559" w:type="dxa"/>
            <w:gridSpan w:val="2"/>
            <w:tcBorders>
              <w:top w:val="nil"/>
              <w:bottom w:val="single" w:sz="2" w:space="0" w:color="auto"/>
            </w:tcBorders>
            <w:vAlign w:val="center"/>
          </w:tcPr>
          <w:p w14:paraId="7EF4977E" w14:textId="77777777" w:rsidR="00EF1F5C" w:rsidRPr="00C97908" w:rsidRDefault="00EF1F5C" w:rsidP="00E82ECC">
            <w:pPr>
              <w:jc w:val="center"/>
              <w:rPr>
                <w:sz w:val="16"/>
                <w:szCs w:val="16"/>
                <w:lang w:val="en-US"/>
              </w:rPr>
            </w:pPr>
            <w:r w:rsidRPr="00C97908">
              <w:rPr>
                <w:sz w:val="16"/>
                <w:szCs w:val="16"/>
                <w:lang w:val="en-US"/>
              </w:rPr>
              <w:t>67,32</w:t>
            </w:r>
          </w:p>
        </w:tc>
      </w:tr>
      <w:tr w:rsidR="00EF1F5C" w:rsidRPr="00B40365" w14:paraId="23D433E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D79BF1"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3864005" w14:textId="77777777" w:rsidR="00EF1F5C" w:rsidRPr="00B40365" w:rsidRDefault="00EF1F5C" w:rsidP="00E82ECC">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0052E6FF" w14:textId="77777777" w:rsidR="00EF1F5C" w:rsidRPr="00C97908" w:rsidRDefault="00EF1F5C" w:rsidP="00E82ECC">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07747CC3"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AE2FA31"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7,14</w:t>
            </w:r>
          </w:p>
        </w:tc>
        <w:tc>
          <w:tcPr>
            <w:tcW w:w="1559" w:type="dxa"/>
            <w:gridSpan w:val="2"/>
            <w:tcBorders>
              <w:top w:val="nil"/>
              <w:bottom w:val="single" w:sz="2" w:space="0" w:color="auto"/>
            </w:tcBorders>
            <w:vAlign w:val="center"/>
          </w:tcPr>
          <w:p w14:paraId="10A4F83F" w14:textId="77777777" w:rsidR="00EF1F5C" w:rsidRPr="00C97908" w:rsidRDefault="00EF1F5C" w:rsidP="00E82ECC">
            <w:pPr>
              <w:jc w:val="center"/>
              <w:rPr>
                <w:sz w:val="16"/>
                <w:szCs w:val="16"/>
                <w:lang w:val="en-US"/>
              </w:rPr>
            </w:pPr>
            <w:r w:rsidRPr="00C97908">
              <w:rPr>
                <w:sz w:val="16"/>
                <w:szCs w:val="16"/>
                <w:lang w:val="en-US"/>
              </w:rPr>
              <w:t>314,16</w:t>
            </w:r>
          </w:p>
        </w:tc>
      </w:tr>
      <w:tr w:rsidR="00EF1F5C" w:rsidRPr="00B40365" w14:paraId="57398B21"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D92C02"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C7A1232" w14:textId="77777777" w:rsidR="00EF1F5C" w:rsidRPr="00B40365" w:rsidRDefault="00EF1F5C" w:rsidP="00E82EC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218D29B" w14:textId="77777777" w:rsidR="00EF1F5C" w:rsidRPr="00C97908" w:rsidRDefault="00EF1F5C" w:rsidP="00E82EC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D545C9C"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871BC2A"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7E4C7BE2" w14:textId="77777777" w:rsidR="00EF1F5C" w:rsidRPr="00C97908" w:rsidRDefault="00EF1F5C" w:rsidP="00E82ECC">
            <w:pPr>
              <w:jc w:val="center"/>
              <w:rPr>
                <w:sz w:val="16"/>
                <w:szCs w:val="16"/>
                <w:lang w:val="en-US"/>
              </w:rPr>
            </w:pPr>
            <w:r w:rsidRPr="00C97908">
              <w:rPr>
                <w:sz w:val="16"/>
                <w:szCs w:val="16"/>
                <w:lang w:val="en-US"/>
              </w:rPr>
              <w:t>0,18</w:t>
            </w:r>
          </w:p>
        </w:tc>
      </w:tr>
      <w:tr w:rsidR="00EF1F5C" w:rsidRPr="00B40365" w14:paraId="5EA6C057"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9B5EE8"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494D607" w14:textId="77777777" w:rsidR="00EF1F5C" w:rsidRPr="00B40365" w:rsidRDefault="00EF1F5C" w:rsidP="00E82EC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CE3AC07" w14:textId="77777777" w:rsidR="00EF1F5C" w:rsidRPr="00C97908" w:rsidRDefault="00EF1F5C" w:rsidP="00E82EC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54B4815"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41928A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2439F633" w14:textId="77777777" w:rsidR="00EF1F5C" w:rsidRPr="00C97908" w:rsidRDefault="00EF1F5C" w:rsidP="00E82ECC">
            <w:pPr>
              <w:jc w:val="center"/>
              <w:rPr>
                <w:sz w:val="16"/>
                <w:szCs w:val="16"/>
                <w:lang w:val="en-US"/>
              </w:rPr>
            </w:pPr>
            <w:r w:rsidRPr="00C97908">
              <w:rPr>
                <w:sz w:val="16"/>
                <w:szCs w:val="16"/>
                <w:lang w:val="en-US"/>
              </w:rPr>
              <w:t>3,48</w:t>
            </w:r>
          </w:p>
        </w:tc>
      </w:tr>
      <w:tr w:rsidR="00EF1F5C" w:rsidRPr="00B40365" w14:paraId="3653424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2DC430"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CCC4591" w14:textId="77777777" w:rsidR="00EF1F5C" w:rsidRPr="00B40365" w:rsidRDefault="00EF1F5C" w:rsidP="00E82ECC">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4395CD9A" w14:textId="77777777" w:rsidR="00EF1F5C" w:rsidRPr="00C97908" w:rsidRDefault="00EF1F5C" w:rsidP="00E82ECC">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64FD6595"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82F00C2"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14:paraId="6E3D0770" w14:textId="77777777" w:rsidR="00EF1F5C" w:rsidRPr="00C97908" w:rsidRDefault="00EF1F5C" w:rsidP="00E82ECC">
            <w:pPr>
              <w:jc w:val="center"/>
              <w:rPr>
                <w:sz w:val="16"/>
                <w:szCs w:val="16"/>
                <w:lang w:val="en-US"/>
              </w:rPr>
            </w:pPr>
            <w:r w:rsidRPr="00C97908">
              <w:rPr>
                <w:sz w:val="16"/>
                <w:szCs w:val="16"/>
                <w:lang w:val="en-US"/>
              </w:rPr>
              <w:t>0,86</w:t>
            </w:r>
          </w:p>
        </w:tc>
      </w:tr>
      <w:tr w:rsidR="00EF1F5C" w:rsidRPr="009B70F2" w14:paraId="0DA7D728"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22A1E5" w14:textId="77777777" w:rsidR="00EF1F5C" w:rsidRPr="005E2CA0" w:rsidRDefault="00EF1F5C" w:rsidP="00E82ECC">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52A98A95" w14:textId="77777777" w:rsidR="00EF1F5C" w:rsidRPr="005E2CA0" w:rsidRDefault="00EF1F5C" w:rsidP="00E82ECC">
            <w:pPr>
              <w:jc w:val="center"/>
              <w:rPr>
                <w:b/>
                <w:bCs/>
                <w:sz w:val="22"/>
                <w:szCs w:val="22"/>
                <w:lang w:val="en-US"/>
              </w:rPr>
            </w:pPr>
            <w:r w:rsidRPr="005E2CA0">
              <w:rPr>
                <w:b/>
                <w:bCs/>
                <w:sz w:val="22"/>
                <w:szCs w:val="22"/>
                <w:lang w:val="en-US"/>
              </w:rPr>
              <w:t>CF53B</w:t>
            </w:r>
          </w:p>
        </w:tc>
        <w:tc>
          <w:tcPr>
            <w:tcW w:w="4366" w:type="dxa"/>
            <w:gridSpan w:val="5"/>
            <w:tcBorders>
              <w:top w:val="single" w:sz="4" w:space="0" w:color="auto"/>
              <w:bottom w:val="single" w:sz="4" w:space="0" w:color="auto"/>
            </w:tcBorders>
          </w:tcPr>
          <w:p w14:paraId="4D365F67" w14:textId="77777777" w:rsidR="00EF1F5C" w:rsidRPr="005E2CA0" w:rsidRDefault="00EF1F5C" w:rsidP="00E82ECC">
            <w:pPr>
              <w:rPr>
                <w:b/>
                <w:bCs/>
                <w:sz w:val="2"/>
                <w:szCs w:val="2"/>
                <w:lang w:val="en-US"/>
              </w:rPr>
            </w:pPr>
            <w:r w:rsidRPr="005E2CA0">
              <w:rPr>
                <w:b/>
                <w:bCs/>
                <w:sz w:val="22"/>
                <w:szCs w:val="22"/>
                <w:lang w:val="en-US"/>
              </w:rPr>
              <w:t>Tencuieli interioare de 5 mm grosime, executate manual, cu amestec uscat pe baza de ipsos, la tavan, preparare manuala a mortarului. Diferenta in plus sau in minus pentru fiecare 1,0 mm  (se adauga la art CF52)  (K=5 pentru material si utilaj)</w:t>
            </w:r>
          </w:p>
          <w:p w14:paraId="39F6D420"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4D34A412"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7871536"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1445AE2F" w14:textId="77777777" w:rsidR="00EF1F5C" w:rsidRPr="005E2CA0" w:rsidRDefault="00EF1F5C" w:rsidP="00E82ECC">
            <w:pPr>
              <w:jc w:val="center"/>
              <w:rPr>
                <w:b/>
                <w:bCs/>
                <w:sz w:val="22"/>
                <w:szCs w:val="22"/>
                <w:lang w:val="en-US"/>
              </w:rPr>
            </w:pPr>
            <w:r w:rsidRPr="005E2CA0">
              <w:rPr>
                <w:b/>
                <w:bCs/>
                <w:sz w:val="22"/>
                <w:szCs w:val="22"/>
                <w:lang w:val="en-US"/>
              </w:rPr>
              <w:t>44,00</w:t>
            </w:r>
          </w:p>
          <w:p w14:paraId="5037F466" w14:textId="77777777" w:rsidR="00EF1F5C" w:rsidRPr="009B70F2" w:rsidRDefault="00EF1F5C" w:rsidP="00E82ECC">
            <w:pPr>
              <w:jc w:val="center"/>
              <w:rPr>
                <w:sz w:val="2"/>
                <w:szCs w:val="2"/>
                <w:lang w:val="en-US"/>
              </w:rPr>
            </w:pPr>
          </w:p>
        </w:tc>
      </w:tr>
      <w:tr w:rsidR="00EF1F5C" w:rsidRPr="00B40365" w14:paraId="0C1F6C3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F5D4CC"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3F189F3" w14:textId="77777777" w:rsidR="00EF1F5C" w:rsidRPr="00B40365" w:rsidRDefault="00EF1F5C" w:rsidP="00E82ECC">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2446023A" w14:textId="77777777" w:rsidR="00EF1F5C" w:rsidRPr="00C97908" w:rsidRDefault="00EF1F5C" w:rsidP="00E82ECC">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2CD02178"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A0CD7D"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7EF80687" w14:textId="77777777" w:rsidR="00EF1F5C" w:rsidRPr="00C97908" w:rsidRDefault="00EF1F5C" w:rsidP="00E82ECC">
            <w:pPr>
              <w:jc w:val="center"/>
              <w:rPr>
                <w:sz w:val="16"/>
                <w:szCs w:val="16"/>
                <w:lang w:val="en-US"/>
              </w:rPr>
            </w:pPr>
            <w:r w:rsidRPr="00C97908">
              <w:rPr>
                <w:sz w:val="16"/>
                <w:szCs w:val="16"/>
                <w:lang w:val="en-US"/>
              </w:rPr>
              <w:t>13,64</w:t>
            </w:r>
          </w:p>
        </w:tc>
      </w:tr>
      <w:tr w:rsidR="00EF1F5C" w:rsidRPr="00B40365" w14:paraId="760605A6"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886276"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7361DD7" w14:textId="77777777" w:rsidR="00EF1F5C" w:rsidRPr="00B40365" w:rsidRDefault="00EF1F5C" w:rsidP="00E82ECC">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422373D5" w14:textId="77777777" w:rsidR="00EF1F5C" w:rsidRPr="00C97908" w:rsidRDefault="00EF1F5C" w:rsidP="00E82ECC">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651F8B18"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627F3F6"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1,43</w:t>
            </w:r>
          </w:p>
        </w:tc>
        <w:tc>
          <w:tcPr>
            <w:tcW w:w="1559" w:type="dxa"/>
            <w:gridSpan w:val="2"/>
            <w:tcBorders>
              <w:top w:val="nil"/>
              <w:bottom w:val="single" w:sz="2" w:space="0" w:color="auto"/>
            </w:tcBorders>
            <w:vAlign w:val="center"/>
          </w:tcPr>
          <w:p w14:paraId="45C6C87C" w14:textId="77777777" w:rsidR="00EF1F5C" w:rsidRPr="00C97908" w:rsidRDefault="00EF1F5C" w:rsidP="00E82ECC">
            <w:pPr>
              <w:jc w:val="center"/>
              <w:rPr>
                <w:sz w:val="16"/>
                <w:szCs w:val="16"/>
                <w:lang w:val="en-US"/>
              </w:rPr>
            </w:pPr>
            <w:r w:rsidRPr="00C97908">
              <w:rPr>
                <w:sz w:val="16"/>
                <w:szCs w:val="16"/>
                <w:lang w:val="en-US"/>
              </w:rPr>
              <w:t>314,60</w:t>
            </w:r>
          </w:p>
        </w:tc>
      </w:tr>
      <w:tr w:rsidR="00EF1F5C" w:rsidRPr="00B40365" w14:paraId="3AC9C903"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13B1E1"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E9BF940" w14:textId="77777777" w:rsidR="00EF1F5C" w:rsidRPr="00B40365" w:rsidRDefault="00EF1F5C" w:rsidP="00E82EC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0B5F765" w14:textId="77777777" w:rsidR="00EF1F5C" w:rsidRPr="00C97908" w:rsidRDefault="00EF1F5C" w:rsidP="00E82EC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FE0D44E"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F3D7C7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34DDC48B" w14:textId="77777777" w:rsidR="00EF1F5C" w:rsidRPr="00C97908" w:rsidRDefault="00EF1F5C" w:rsidP="00E82ECC">
            <w:pPr>
              <w:jc w:val="center"/>
              <w:rPr>
                <w:sz w:val="16"/>
                <w:szCs w:val="16"/>
                <w:lang w:val="en-US"/>
              </w:rPr>
            </w:pPr>
            <w:r w:rsidRPr="00C97908">
              <w:rPr>
                <w:sz w:val="16"/>
                <w:szCs w:val="16"/>
                <w:lang w:val="en-US"/>
              </w:rPr>
              <w:t>0,22</w:t>
            </w:r>
          </w:p>
        </w:tc>
      </w:tr>
      <w:tr w:rsidR="00EF1F5C" w:rsidRPr="00B40365" w14:paraId="448502B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313AA0"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DA2F15A" w14:textId="77777777" w:rsidR="00EF1F5C" w:rsidRPr="00B40365" w:rsidRDefault="00EF1F5C" w:rsidP="00E82EC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F11F2BE" w14:textId="77777777" w:rsidR="00EF1F5C" w:rsidRPr="00C97908" w:rsidRDefault="00EF1F5C" w:rsidP="00E82EC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E9A5657"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1EF1010"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6B480216" w14:textId="77777777" w:rsidR="00EF1F5C" w:rsidRPr="00C97908" w:rsidRDefault="00EF1F5C" w:rsidP="00E82ECC">
            <w:pPr>
              <w:jc w:val="center"/>
              <w:rPr>
                <w:sz w:val="16"/>
                <w:szCs w:val="16"/>
                <w:lang w:val="en-US"/>
              </w:rPr>
            </w:pPr>
            <w:r w:rsidRPr="00C97908">
              <w:rPr>
                <w:sz w:val="16"/>
                <w:szCs w:val="16"/>
                <w:lang w:val="en-US"/>
              </w:rPr>
              <w:t>0,88</w:t>
            </w:r>
          </w:p>
        </w:tc>
      </w:tr>
      <w:tr w:rsidR="00EF1F5C" w:rsidRPr="00B40365" w14:paraId="1F09AB12"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C743DC"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0832D09" w14:textId="77777777" w:rsidR="00EF1F5C" w:rsidRPr="00B40365" w:rsidRDefault="00EF1F5C" w:rsidP="00E82ECC">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63636B23" w14:textId="77777777" w:rsidR="00EF1F5C" w:rsidRPr="00C97908" w:rsidRDefault="00EF1F5C" w:rsidP="00E82ECC">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781218BE"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94C3AF7"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2C7EFF02" w14:textId="77777777" w:rsidR="00EF1F5C" w:rsidRPr="00C97908" w:rsidRDefault="00EF1F5C" w:rsidP="00E82ECC">
            <w:pPr>
              <w:jc w:val="center"/>
              <w:rPr>
                <w:sz w:val="16"/>
                <w:szCs w:val="16"/>
                <w:lang w:val="en-US"/>
              </w:rPr>
            </w:pPr>
            <w:r w:rsidRPr="00C97908">
              <w:rPr>
                <w:sz w:val="16"/>
                <w:szCs w:val="16"/>
                <w:lang w:val="en-US"/>
              </w:rPr>
              <w:t>3,52</w:t>
            </w:r>
          </w:p>
        </w:tc>
      </w:tr>
      <w:tr w:rsidR="00EF1F5C" w:rsidRPr="009B70F2" w14:paraId="4720DF66"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F4A5FC" w14:textId="77777777" w:rsidR="00EF1F5C" w:rsidRPr="005E2CA0" w:rsidRDefault="00EF1F5C" w:rsidP="00E82ECC">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54908338" w14:textId="77777777" w:rsidR="00EF1F5C" w:rsidRPr="005E2CA0" w:rsidRDefault="00EF1F5C" w:rsidP="00E82ECC">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4706F0E8" w14:textId="77777777" w:rsidR="00EF1F5C" w:rsidRPr="005E2CA0" w:rsidRDefault="00EF1F5C" w:rsidP="00E82ECC">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7054CDE5"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006BAD53"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DE5089E"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16886979" w14:textId="77777777" w:rsidR="00EF1F5C" w:rsidRPr="005E2CA0" w:rsidRDefault="00EF1F5C" w:rsidP="00E82ECC">
            <w:pPr>
              <w:jc w:val="center"/>
              <w:rPr>
                <w:b/>
                <w:bCs/>
                <w:sz w:val="22"/>
                <w:szCs w:val="22"/>
                <w:lang w:val="en-US"/>
              </w:rPr>
            </w:pPr>
            <w:r w:rsidRPr="005E2CA0">
              <w:rPr>
                <w:b/>
                <w:bCs/>
                <w:sz w:val="22"/>
                <w:szCs w:val="22"/>
                <w:lang w:val="en-US"/>
              </w:rPr>
              <w:t>44,00</w:t>
            </w:r>
          </w:p>
          <w:p w14:paraId="0A42FE42" w14:textId="77777777" w:rsidR="00EF1F5C" w:rsidRPr="009B70F2" w:rsidRDefault="00EF1F5C" w:rsidP="00E82ECC">
            <w:pPr>
              <w:jc w:val="center"/>
              <w:rPr>
                <w:sz w:val="2"/>
                <w:szCs w:val="2"/>
                <w:lang w:val="en-US"/>
              </w:rPr>
            </w:pPr>
          </w:p>
        </w:tc>
      </w:tr>
      <w:tr w:rsidR="00EF1F5C" w:rsidRPr="00B40365" w14:paraId="4190B3EC"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273973"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2D3D21C" w14:textId="77777777" w:rsidR="00EF1F5C" w:rsidRPr="00B40365" w:rsidRDefault="00EF1F5C" w:rsidP="00E82ECC">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33305424" w14:textId="77777777" w:rsidR="00EF1F5C" w:rsidRPr="00C97908" w:rsidRDefault="00EF1F5C" w:rsidP="00E82ECC">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018A5FE"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A4F4F7"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4F566C97" w14:textId="77777777" w:rsidR="00EF1F5C" w:rsidRPr="00C97908" w:rsidRDefault="00EF1F5C" w:rsidP="00E82ECC">
            <w:pPr>
              <w:jc w:val="center"/>
              <w:rPr>
                <w:sz w:val="16"/>
                <w:szCs w:val="16"/>
                <w:lang w:val="en-US"/>
              </w:rPr>
            </w:pPr>
            <w:r w:rsidRPr="00C97908">
              <w:rPr>
                <w:sz w:val="16"/>
                <w:szCs w:val="16"/>
                <w:lang w:val="en-US"/>
              </w:rPr>
              <w:t>8,80</w:t>
            </w:r>
          </w:p>
        </w:tc>
      </w:tr>
      <w:tr w:rsidR="00EF1F5C" w:rsidRPr="00B40365" w14:paraId="68386A0E"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53411E"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FF61AAC" w14:textId="77777777" w:rsidR="00EF1F5C" w:rsidRPr="00B40365" w:rsidRDefault="00EF1F5C" w:rsidP="00E82ECC">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1F6A4594" w14:textId="77777777" w:rsidR="00EF1F5C" w:rsidRPr="00C97908" w:rsidRDefault="00EF1F5C" w:rsidP="00E82ECC">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4AFBF371" w14:textId="77777777" w:rsidR="00EF1F5C" w:rsidRPr="00C97908" w:rsidRDefault="00EF1F5C" w:rsidP="00E82EC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EB70420"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1,10</w:t>
            </w:r>
          </w:p>
        </w:tc>
        <w:tc>
          <w:tcPr>
            <w:tcW w:w="1559" w:type="dxa"/>
            <w:gridSpan w:val="2"/>
            <w:tcBorders>
              <w:top w:val="nil"/>
              <w:bottom w:val="single" w:sz="2" w:space="0" w:color="auto"/>
            </w:tcBorders>
            <w:vAlign w:val="center"/>
          </w:tcPr>
          <w:p w14:paraId="0E2623CF" w14:textId="77777777" w:rsidR="00EF1F5C" w:rsidRPr="00C97908" w:rsidRDefault="00EF1F5C" w:rsidP="00E82ECC">
            <w:pPr>
              <w:jc w:val="center"/>
              <w:rPr>
                <w:sz w:val="16"/>
                <w:szCs w:val="16"/>
                <w:lang w:val="en-US"/>
              </w:rPr>
            </w:pPr>
            <w:r w:rsidRPr="00C97908">
              <w:rPr>
                <w:sz w:val="16"/>
                <w:szCs w:val="16"/>
                <w:lang w:val="en-US"/>
              </w:rPr>
              <w:t>48,40</w:t>
            </w:r>
          </w:p>
        </w:tc>
      </w:tr>
      <w:tr w:rsidR="00EF1F5C" w:rsidRPr="00B40365" w14:paraId="5EF2F03C"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497B38"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908EEE8" w14:textId="77777777" w:rsidR="00EF1F5C" w:rsidRPr="00B40365" w:rsidRDefault="00EF1F5C" w:rsidP="00E82ECC">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26C212C6" w14:textId="77777777" w:rsidR="00EF1F5C" w:rsidRPr="00C97908" w:rsidRDefault="00EF1F5C" w:rsidP="00E82ECC">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7E56FD42"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A3ECA2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05DF34A2" w14:textId="77777777" w:rsidR="00EF1F5C" w:rsidRPr="00C97908" w:rsidRDefault="00EF1F5C" w:rsidP="00E82ECC">
            <w:pPr>
              <w:jc w:val="center"/>
              <w:rPr>
                <w:sz w:val="16"/>
                <w:szCs w:val="16"/>
                <w:lang w:val="en-US"/>
              </w:rPr>
            </w:pPr>
            <w:r w:rsidRPr="00C97908">
              <w:rPr>
                <w:sz w:val="16"/>
                <w:szCs w:val="16"/>
                <w:lang w:val="en-US"/>
              </w:rPr>
              <w:t>6,60</w:t>
            </w:r>
          </w:p>
        </w:tc>
      </w:tr>
      <w:tr w:rsidR="00EF1F5C" w:rsidRPr="00B40365" w14:paraId="481AC6E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F70F48"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911FCB2" w14:textId="77777777" w:rsidR="00EF1F5C" w:rsidRPr="00B40365" w:rsidRDefault="00EF1F5C" w:rsidP="00E82EC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21813B4" w14:textId="77777777" w:rsidR="00EF1F5C" w:rsidRPr="00C97908" w:rsidRDefault="00EF1F5C" w:rsidP="00E82EC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0B8AE77"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809EF6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2032635E" w14:textId="77777777" w:rsidR="00EF1F5C" w:rsidRPr="00C97908" w:rsidRDefault="00EF1F5C" w:rsidP="00E82ECC">
            <w:pPr>
              <w:jc w:val="center"/>
              <w:rPr>
                <w:sz w:val="16"/>
                <w:szCs w:val="16"/>
                <w:lang w:val="en-US"/>
              </w:rPr>
            </w:pPr>
            <w:r w:rsidRPr="00C97908">
              <w:rPr>
                <w:sz w:val="16"/>
                <w:szCs w:val="16"/>
                <w:lang w:val="en-US"/>
              </w:rPr>
              <w:t>0,01</w:t>
            </w:r>
          </w:p>
        </w:tc>
      </w:tr>
      <w:tr w:rsidR="00EF1F5C" w:rsidRPr="009B70F2" w14:paraId="6F2D521A"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4E00EF" w14:textId="77777777" w:rsidR="00EF1F5C" w:rsidRPr="005E2CA0" w:rsidRDefault="00EF1F5C" w:rsidP="00E82ECC">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3986A951" w14:textId="77777777" w:rsidR="00EF1F5C" w:rsidRPr="005E2CA0" w:rsidRDefault="00EF1F5C" w:rsidP="00E82ECC">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7E1A4FC1" w14:textId="77777777" w:rsidR="00EF1F5C" w:rsidRPr="005E2CA0" w:rsidRDefault="00EF1F5C" w:rsidP="00E82ECC">
            <w:pPr>
              <w:rPr>
                <w:b/>
                <w:bCs/>
                <w:sz w:val="2"/>
                <w:szCs w:val="2"/>
                <w:lang w:val="en-US"/>
              </w:rPr>
            </w:pPr>
            <w:r w:rsidRPr="005E2CA0">
              <w:rPr>
                <w:b/>
                <w:bCs/>
                <w:sz w:val="22"/>
                <w:szCs w:val="22"/>
                <w:lang w:val="en-US"/>
              </w:rPr>
              <w:t>Aplicarea manuala a chitului pe baza de ipsos "Eurofin" grosime 1,0 mm pe suprafetele  peretilor,</w:t>
            </w:r>
          </w:p>
          <w:p w14:paraId="52729C51"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11E3BD59"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8E3C4B7"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04FE81F7" w14:textId="77777777" w:rsidR="00EF1F5C" w:rsidRPr="005E2CA0" w:rsidRDefault="00EF1F5C" w:rsidP="00E82ECC">
            <w:pPr>
              <w:jc w:val="center"/>
              <w:rPr>
                <w:b/>
                <w:bCs/>
                <w:sz w:val="22"/>
                <w:szCs w:val="22"/>
                <w:lang w:val="en-US"/>
              </w:rPr>
            </w:pPr>
            <w:r w:rsidRPr="005E2CA0">
              <w:rPr>
                <w:b/>
                <w:bCs/>
                <w:sz w:val="22"/>
                <w:szCs w:val="22"/>
                <w:lang w:val="en-US"/>
              </w:rPr>
              <w:t>44,00</w:t>
            </w:r>
          </w:p>
          <w:p w14:paraId="32CCA045" w14:textId="77777777" w:rsidR="00EF1F5C" w:rsidRPr="009B70F2" w:rsidRDefault="00EF1F5C" w:rsidP="00E82ECC">
            <w:pPr>
              <w:jc w:val="center"/>
              <w:rPr>
                <w:sz w:val="2"/>
                <w:szCs w:val="2"/>
                <w:lang w:val="en-US"/>
              </w:rPr>
            </w:pPr>
          </w:p>
        </w:tc>
      </w:tr>
      <w:tr w:rsidR="00EF1F5C" w:rsidRPr="00B40365" w14:paraId="5266BD05"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B3A3E2"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EA2F96E" w14:textId="77777777" w:rsidR="00EF1F5C" w:rsidRPr="00B40365" w:rsidRDefault="00EF1F5C" w:rsidP="00E82ECC">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2D47D31E" w14:textId="77777777" w:rsidR="00EF1F5C" w:rsidRPr="00C97908" w:rsidRDefault="00EF1F5C" w:rsidP="00E82ECC">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377AFDCA"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670AB3"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14:paraId="0012201E" w14:textId="77777777" w:rsidR="00EF1F5C" w:rsidRPr="00C97908" w:rsidRDefault="00EF1F5C" w:rsidP="00E82ECC">
            <w:pPr>
              <w:jc w:val="center"/>
              <w:rPr>
                <w:sz w:val="16"/>
                <w:szCs w:val="16"/>
                <w:lang w:val="en-US"/>
              </w:rPr>
            </w:pPr>
            <w:r w:rsidRPr="00C97908">
              <w:rPr>
                <w:sz w:val="16"/>
                <w:szCs w:val="16"/>
                <w:lang w:val="en-US"/>
              </w:rPr>
              <w:t>19,80</w:t>
            </w:r>
          </w:p>
        </w:tc>
      </w:tr>
      <w:tr w:rsidR="00EF1F5C" w:rsidRPr="00B40365" w14:paraId="07172903"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6E4368"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31CC50D" w14:textId="77777777" w:rsidR="00EF1F5C" w:rsidRPr="00B40365" w:rsidRDefault="00EF1F5C" w:rsidP="00E82EC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1C03627" w14:textId="77777777" w:rsidR="00EF1F5C" w:rsidRPr="00C97908" w:rsidRDefault="00EF1F5C" w:rsidP="00E82EC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5EA3303"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B3D772"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425D0F0C" w14:textId="77777777" w:rsidR="00EF1F5C" w:rsidRPr="00C97908" w:rsidRDefault="00EF1F5C" w:rsidP="00E82ECC">
            <w:pPr>
              <w:jc w:val="center"/>
              <w:rPr>
                <w:sz w:val="16"/>
                <w:szCs w:val="16"/>
                <w:lang w:val="en-US"/>
              </w:rPr>
            </w:pPr>
            <w:r w:rsidRPr="00C97908">
              <w:rPr>
                <w:sz w:val="16"/>
                <w:szCs w:val="16"/>
                <w:lang w:val="en-US"/>
              </w:rPr>
              <w:t>4,40</w:t>
            </w:r>
          </w:p>
        </w:tc>
      </w:tr>
      <w:tr w:rsidR="00EF1F5C" w:rsidRPr="00B40365" w14:paraId="3207825E"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8D0FEA"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4A843D9" w14:textId="77777777" w:rsidR="00EF1F5C" w:rsidRPr="00B40365" w:rsidRDefault="00EF1F5C" w:rsidP="00E82ECC">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663FAC61" w14:textId="77777777" w:rsidR="00EF1F5C" w:rsidRPr="00C97908" w:rsidRDefault="00EF1F5C" w:rsidP="00E82ECC">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33C4E932"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432E27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4F274ED1" w14:textId="77777777" w:rsidR="00EF1F5C" w:rsidRPr="00C97908" w:rsidRDefault="00EF1F5C" w:rsidP="00E82ECC">
            <w:pPr>
              <w:jc w:val="center"/>
              <w:rPr>
                <w:sz w:val="16"/>
                <w:szCs w:val="16"/>
                <w:lang w:val="en-US"/>
              </w:rPr>
            </w:pPr>
            <w:r w:rsidRPr="00C97908">
              <w:rPr>
                <w:sz w:val="16"/>
                <w:szCs w:val="16"/>
                <w:lang w:val="en-US"/>
              </w:rPr>
              <w:t>46,42</w:t>
            </w:r>
          </w:p>
        </w:tc>
      </w:tr>
      <w:tr w:rsidR="00EF1F5C" w:rsidRPr="00B40365" w14:paraId="525D1FE9"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210CD7"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FF672E4" w14:textId="77777777" w:rsidR="00EF1F5C" w:rsidRPr="00B40365" w:rsidRDefault="00EF1F5C" w:rsidP="00E82EC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CA2660C" w14:textId="77777777" w:rsidR="00EF1F5C" w:rsidRPr="00C97908" w:rsidRDefault="00EF1F5C" w:rsidP="00E82EC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D31D6AB"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C051EC8"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1B7AD57F" w14:textId="77777777" w:rsidR="00EF1F5C" w:rsidRPr="00C97908" w:rsidRDefault="00EF1F5C" w:rsidP="00E82ECC">
            <w:pPr>
              <w:jc w:val="center"/>
              <w:rPr>
                <w:sz w:val="16"/>
                <w:szCs w:val="16"/>
                <w:lang w:val="en-US"/>
              </w:rPr>
            </w:pPr>
            <w:r w:rsidRPr="00C97908">
              <w:rPr>
                <w:sz w:val="16"/>
                <w:szCs w:val="16"/>
                <w:lang w:val="en-US"/>
              </w:rPr>
              <w:t>0,04</w:t>
            </w:r>
          </w:p>
        </w:tc>
      </w:tr>
      <w:tr w:rsidR="00EF1F5C" w:rsidRPr="009B70F2" w14:paraId="7DD8AA40"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9DFF04" w14:textId="77777777" w:rsidR="00EF1F5C" w:rsidRPr="005E2CA0" w:rsidRDefault="00EF1F5C" w:rsidP="00E82ECC">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1D4D2056" w14:textId="77777777" w:rsidR="00EF1F5C" w:rsidRPr="005E2CA0" w:rsidRDefault="00EF1F5C" w:rsidP="00E82EC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32DE3B97" w14:textId="77777777" w:rsidR="00EF1F5C" w:rsidRPr="005E2CA0" w:rsidRDefault="00EF1F5C" w:rsidP="00E82ECC">
            <w:pPr>
              <w:rPr>
                <w:b/>
                <w:bCs/>
                <w:sz w:val="2"/>
                <w:szCs w:val="2"/>
                <w:lang w:val="en-US"/>
              </w:rPr>
            </w:pPr>
            <w:r w:rsidRPr="005E2CA0">
              <w:rPr>
                <w:b/>
                <w:bCs/>
                <w:sz w:val="22"/>
                <w:szCs w:val="22"/>
                <w:lang w:val="en-US"/>
              </w:rPr>
              <w:t>Grunduirea suprafetelor interioare a tavane</w:t>
            </w:r>
          </w:p>
          <w:p w14:paraId="12A0DA1D"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3FDC3E3C"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F4C6A5F"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3199B1E7" w14:textId="77777777" w:rsidR="00EF1F5C" w:rsidRPr="005E2CA0" w:rsidRDefault="00EF1F5C" w:rsidP="00E82ECC">
            <w:pPr>
              <w:jc w:val="center"/>
              <w:rPr>
                <w:b/>
                <w:bCs/>
                <w:sz w:val="22"/>
                <w:szCs w:val="22"/>
                <w:lang w:val="en-US"/>
              </w:rPr>
            </w:pPr>
            <w:r w:rsidRPr="005E2CA0">
              <w:rPr>
                <w:b/>
                <w:bCs/>
                <w:sz w:val="22"/>
                <w:szCs w:val="22"/>
                <w:lang w:val="en-US"/>
              </w:rPr>
              <w:t>44,00</w:t>
            </w:r>
          </w:p>
          <w:p w14:paraId="704ABA44" w14:textId="77777777" w:rsidR="00EF1F5C" w:rsidRPr="009B70F2" w:rsidRDefault="00EF1F5C" w:rsidP="00E82ECC">
            <w:pPr>
              <w:jc w:val="center"/>
              <w:rPr>
                <w:sz w:val="2"/>
                <w:szCs w:val="2"/>
                <w:lang w:val="en-US"/>
              </w:rPr>
            </w:pPr>
          </w:p>
        </w:tc>
      </w:tr>
      <w:tr w:rsidR="00EF1F5C" w:rsidRPr="00B40365" w14:paraId="7AE92151"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085AA6"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78A86D1" w14:textId="77777777" w:rsidR="00EF1F5C" w:rsidRPr="00B40365" w:rsidRDefault="00EF1F5C" w:rsidP="00E82EC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862EB26" w14:textId="77777777" w:rsidR="00EF1F5C" w:rsidRPr="00C97908" w:rsidRDefault="00EF1F5C" w:rsidP="00E82EC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5E3E7E0"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433265"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23F14B79" w14:textId="77777777" w:rsidR="00EF1F5C" w:rsidRPr="00C97908" w:rsidRDefault="00EF1F5C" w:rsidP="00E82ECC">
            <w:pPr>
              <w:jc w:val="center"/>
              <w:rPr>
                <w:sz w:val="16"/>
                <w:szCs w:val="16"/>
                <w:lang w:val="en-US"/>
              </w:rPr>
            </w:pPr>
            <w:r w:rsidRPr="00C97908">
              <w:rPr>
                <w:sz w:val="16"/>
                <w:szCs w:val="16"/>
                <w:lang w:val="en-US"/>
              </w:rPr>
              <w:t>1,32</w:t>
            </w:r>
          </w:p>
        </w:tc>
      </w:tr>
      <w:tr w:rsidR="00EF1F5C" w:rsidRPr="00B40365" w14:paraId="60CA7080"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B021C0"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C0BB05E" w14:textId="77777777" w:rsidR="00EF1F5C" w:rsidRPr="00B40365" w:rsidRDefault="00EF1F5C" w:rsidP="00E82ECC">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1779FC63" w14:textId="77777777" w:rsidR="00EF1F5C" w:rsidRPr="00C97908" w:rsidRDefault="00EF1F5C" w:rsidP="00E82ECC">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3DD42DB8"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FEAB7D3"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3A9AD42C" w14:textId="77777777" w:rsidR="00EF1F5C" w:rsidRPr="00C97908" w:rsidRDefault="00EF1F5C" w:rsidP="00E82ECC">
            <w:pPr>
              <w:jc w:val="center"/>
              <w:rPr>
                <w:sz w:val="16"/>
                <w:szCs w:val="16"/>
                <w:lang w:val="en-US"/>
              </w:rPr>
            </w:pPr>
            <w:r w:rsidRPr="00C97908">
              <w:rPr>
                <w:sz w:val="16"/>
                <w:szCs w:val="16"/>
                <w:lang w:val="en-US"/>
              </w:rPr>
              <w:t>6,60</w:t>
            </w:r>
          </w:p>
        </w:tc>
      </w:tr>
      <w:tr w:rsidR="00EF1F5C" w:rsidRPr="00B40365" w14:paraId="280EFF2D"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4ADA81"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FAD784E" w14:textId="77777777" w:rsidR="00EF1F5C" w:rsidRPr="00B40365" w:rsidRDefault="00EF1F5C" w:rsidP="00E82EC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7CED2252" w14:textId="77777777" w:rsidR="00EF1F5C" w:rsidRPr="00C97908" w:rsidRDefault="00EF1F5C" w:rsidP="00E82EC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304AA9C3"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B5F6EFD"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5731AEE2" w14:textId="77777777" w:rsidR="00EF1F5C" w:rsidRPr="00C97908" w:rsidRDefault="00EF1F5C" w:rsidP="00E82ECC">
            <w:pPr>
              <w:jc w:val="center"/>
              <w:rPr>
                <w:sz w:val="16"/>
                <w:szCs w:val="16"/>
                <w:lang w:val="en-US"/>
              </w:rPr>
            </w:pPr>
            <w:r w:rsidRPr="00C97908">
              <w:rPr>
                <w:sz w:val="16"/>
                <w:szCs w:val="16"/>
                <w:lang w:val="en-US"/>
              </w:rPr>
              <w:t>2,20</w:t>
            </w:r>
          </w:p>
        </w:tc>
      </w:tr>
      <w:tr w:rsidR="00EF1F5C" w:rsidRPr="009B70F2" w14:paraId="294A1070"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602A7A" w14:textId="77777777" w:rsidR="00EF1F5C" w:rsidRPr="005E2CA0" w:rsidRDefault="00EF1F5C" w:rsidP="00E82ECC">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1E4A6EF4" w14:textId="77777777" w:rsidR="00EF1F5C" w:rsidRPr="005E2CA0" w:rsidRDefault="00EF1F5C" w:rsidP="00E82ECC">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288F37F2" w14:textId="77777777" w:rsidR="00EF1F5C" w:rsidRPr="005E2CA0" w:rsidRDefault="00EF1F5C" w:rsidP="00E82ECC">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 culoarea se va coordona cu beneficiarul)</w:t>
            </w:r>
          </w:p>
          <w:p w14:paraId="19620653"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60995599"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575B84E"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402C6D7D" w14:textId="77777777" w:rsidR="00EF1F5C" w:rsidRPr="005E2CA0" w:rsidRDefault="00EF1F5C" w:rsidP="00E82ECC">
            <w:pPr>
              <w:jc w:val="center"/>
              <w:rPr>
                <w:b/>
                <w:bCs/>
                <w:sz w:val="22"/>
                <w:szCs w:val="22"/>
                <w:lang w:val="en-US"/>
              </w:rPr>
            </w:pPr>
            <w:r w:rsidRPr="005E2CA0">
              <w:rPr>
                <w:b/>
                <w:bCs/>
                <w:sz w:val="22"/>
                <w:szCs w:val="22"/>
                <w:lang w:val="en-US"/>
              </w:rPr>
              <w:t>44,00</w:t>
            </w:r>
          </w:p>
          <w:p w14:paraId="037136A5" w14:textId="77777777" w:rsidR="00EF1F5C" w:rsidRPr="009B70F2" w:rsidRDefault="00EF1F5C" w:rsidP="00E82ECC">
            <w:pPr>
              <w:jc w:val="center"/>
              <w:rPr>
                <w:sz w:val="2"/>
                <w:szCs w:val="2"/>
                <w:lang w:val="en-US"/>
              </w:rPr>
            </w:pPr>
          </w:p>
        </w:tc>
      </w:tr>
      <w:tr w:rsidR="00EF1F5C" w:rsidRPr="00B40365" w14:paraId="14236409"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6570E1"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3A8398F" w14:textId="77777777" w:rsidR="00EF1F5C" w:rsidRPr="00B40365" w:rsidRDefault="00EF1F5C" w:rsidP="00E82EC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7B50A46" w14:textId="77777777" w:rsidR="00EF1F5C" w:rsidRPr="00C97908" w:rsidRDefault="00EF1F5C" w:rsidP="00E82EC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7580BC8"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C89DC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0,55</w:t>
            </w:r>
          </w:p>
        </w:tc>
        <w:tc>
          <w:tcPr>
            <w:tcW w:w="1559" w:type="dxa"/>
            <w:gridSpan w:val="2"/>
            <w:tcBorders>
              <w:top w:val="nil"/>
              <w:bottom w:val="single" w:sz="2" w:space="0" w:color="auto"/>
            </w:tcBorders>
            <w:vAlign w:val="center"/>
          </w:tcPr>
          <w:p w14:paraId="465A600B" w14:textId="77777777" w:rsidR="00EF1F5C" w:rsidRPr="00C97908" w:rsidRDefault="00EF1F5C" w:rsidP="00E82ECC">
            <w:pPr>
              <w:jc w:val="center"/>
              <w:rPr>
                <w:sz w:val="16"/>
                <w:szCs w:val="16"/>
                <w:lang w:val="en-US"/>
              </w:rPr>
            </w:pPr>
            <w:r w:rsidRPr="00C97908">
              <w:rPr>
                <w:sz w:val="16"/>
                <w:szCs w:val="16"/>
                <w:lang w:val="en-US"/>
              </w:rPr>
              <w:t>24,20</w:t>
            </w:r>
          </w:p>
        </w:tc>
      </w:tr>
      <w:tr w:rsidR="00EF1F5C" w:rsidRPr="00B40365" w14:paraId="07D7E7A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C15F2C"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16CF3C7" w14:textId="77777777" w:rsidR="00EF1F5C" w:rsidRPr="00B40365" w:rsidRDefault="00EF1F5C" w:rsidP="00E82ECC">
            <w:pPr>
              <w:jc w:val="center"/>
              <w:rPr>
                <w:sz w:val="16"/>
                <w:szCs w:val="16"/>
                <w:lang w:val="en-US"/>
              </w:rPr>
            </w:pPr>
            <w:r w:rsidRPr="00B40365">
              <w:rPr>
                <w:sz w:val="16"/>
                <w:szCs w:val="16"/>
                <w:lang w:val="en-US"/>
              </w:rPr>
              <w:t>2430116103800-1</w:t>
            </w:r>
          </w:p>
        </w:tc>
        <w:tc>
          <w:tcPr>
            <w:tcW w:w="4366" w:type="dxa"/>
            <w:gridSpan w:val="4"/>
            <w:tcBorders>
              <w:top w:val="nil"/>
              <w:bottom w:val="single" w:sz="2" w:space="0" w:color="auto"/>
            </w:tcBorders>
            <w:vAlign w:val="center"/>
          </w:tcPr>
          <w:p w14:paraId="1BD0D623" w14:textId="77777777" w:rsidR="00EF1F5C" w:rsidRPr="00C97908" w:rsidRDefault="00EF1F5C" w:rsidP="00E82ECC">
            <w:pPr>
              <w:rPr>
                <w:sz w:val="16"/>
                <w:szCs w:val="16"/>
                <w:lang w:val="en-US"/>
              </w:rPr>
            </w:pPr>
            <w:r w:rsidRPr="00C97908">
              <w:rPr>
                <w:sz w:val="16"/>
                <w:szCs w:val="16"/>
                <w:lang w:val="en-US"/>
              </w:rPr>
              <w:t>Vopsea lavabila tip Mattlatex sau analog</w:t>
            </w:r>
          </w:p>
        </w:tc>
        <w:tc>
          <w:tcPr>
            <w:tcW w:w="1021" w:type="dxa"/>
            <w:gridSpan w:val="3"/>
            <w:tcBorders>
              <w:top w:val="nil"/>
              <w:bottom w:val="single" w:sz="2" w:space="0" w:color="auto"/>
            </w:tcBorders>
            <w:vAlign w:val="center"/>
          </w:tcPr>
          <w:p w14:paraId="35B3C313"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C4F78E2"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14:paraId="1FDD4CCC" w14:textId="77777777" w:rsidR="00EF1F5C" w:rsidRPr="00C97908" w:rsidRDefault="00EF1F5C" w:rsidP="00E82ECC">
            <w:pPr>
              <w:jc w:val="center"/>
              <w:rPr>
                <w:sz w:val="16"/>
                <w:szCs w:val="16"/>
                <w:lang w:val="en-US"/>
              </w:rPr>
            </w:pPr>
            <w:r w:rsidRPr="00C97908">
              <w:rPr>
                <w:sz w:val="16"/>
                <w:szCs w:val="16"/>
                <w:lang w:val="en-US"/>
              </w:rPr>
              <w:t>17,60</w:t>
            </w:r>
          </w:p>
        </w:tc>
      </w:tr>
      <w:tr w:rsidR="00EF1F5C" w:rsidRPr="00B40365" w14:paraId="2A09CA49"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DEDEB1"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111EACC" w14:textId="77777777" w:rsidR="00EF1F5C" w:rsidRPr="00B40365" w:rsidRDefault="00EF1F5C" w:rsidP="00E82ECC">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276933F5" w14:textId="77777777" w:rsidR="00EF1F5C" w:rsidRPr="00C97908" w:rsidRDefault="00EF1F5C" w:rsidP="00E82ECC">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09FB048D"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DEA4570"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1F76C254" w14:textId="77777777" w:rsidR="00EF1F5C" w:rsidRPr="00C97908" w:rsidRDefault="00EF1F5C" w:rsidP="00E82ECC">
            <w:pPr>
              <w:jc w:val="center"/>
              <w:rPr>
                <w:sz w:val="16"/>
                <w:szCs w:val="16"/>
                <w:lang w:val="en-US"/>
              </w:rPr>
            </w:pPr>
            <w:r w:rsidRPr="00C97908">
              <w:rPr>
                <w:sz w:val="16"/>
                <w:szCs w:val="16"/>
                <w:lang w:val="en-US"/>
              </w:rPr>
              <w:t>2,64</w:t>
            </w:r>
          </w:p>
        </w:tc>
      </w:tr>
      <w:tr w:rsidR="00EF1F5C" w:rsidRPr="00B40365" w14:paraId="1E5D60C9"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A22E15"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CCEB41E" w14:textId="77777777" w:rsidR="00EF1F5C" w:rsidRPr="00B40365" w:rsidRDefault="00EF1F5C" w:rsidP="00E82ECC">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50E0D098" w14:textId="77777777" w:rsidR="00EF1F5C" w:rsidRPr="00C97908" w:rsidRDefault="00EF1F5C" w:rsidP="00E82ECC">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5BAF2E0F"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A86E34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53CA9906" w14:textId="77777777" w:rsidR="00EF1F5C" w:rsidRPr="00C97908" w:rsidRDefault="00EF1F5C" w:rsidP="00E82ECC">
            <w:pPr>
              <w:jc w:val="center"/>
              <w:rPr>
                <w:sz w:val="16"/>
                <w:szCs w:val="16"/>
                <w:lang w:val="en-US"/>
              </w:rPr>
            </w:pPr>
            <w:r w:rsidRPr="00C97908">
              <w:rPr>
                <w:sz w:val="16"/>
                <w:szCs w:val="16"/>
                <w:lang w:val="en-US"/>
              </w:rPr>
              <w:t>22,00</w:t>
            </w:r>
          </w:p>
        </w:tc>
      </w:tr>
      <w:tr w:rsidR="00EF1F5C" w:rsidRPr="00B40365" w14:paraId="0A336D7C"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56BE2E"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DCAEFA2" w14:textId="77777777" w:rsidR="00EF1F5C" w:rsidRPr="00B40365" w:rsidRDefault="00EF1F5C" w:rsidP="00E82ECC">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2D57FCAF" w14:textId="77777777" w:rsidR="00EF1F5C" w:rsidRPr="00C97908" w:rsidRDefault="00EF1F5C" w:rsidP="00E82ECC">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23858F75"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DD32BA"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21EFDE64" w14:textId="77777777" w:rsidR="00EF1F5C" w:rsidRPr="00C97908" w:rsidRDefault="00EF1F5C" w:rsidP="00E82ECC">
            <w:pPr>
              <w:jc w:val="center"/>
              <w:rPr>
                <w:sz w:val="16"/>
                <w:szCs w:val="16"/>
                <w:lang w:val="en-US"/>
              </w:rPr>
            </w:pPr>
            <w:r w:rsidRPr="00C97908">
              <w:rPr>
                <w:sz w:val="16"/>
                <w:szCs w:val="16"/>
                <w:lang w:val="en-US"/>
              </w:rPr>
              <w:t>2,20</w:t>
            </w:r>
          </w:p>
        </w:tc>
      </w:tr>
      <w:tr w:rsidR="00EF1F5C" w:rsidRPr="00B40365" w14:paraId="1A9B1487"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FBE8A3"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818B710" w14:textId="77777777" w:rsidR="00EF1F5C" w:rsidRPr="00B40365" w:rsidRDefault="00EF1F5C" w:rsidP="00E82EC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733D8C7" w14:textId="77777777" w:rsidR="00EF1F5C" w:rsidRPr="00C97908" w:rsidRDefault="00EF1F5C" w:rsidP="00E82EC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B0FF65A"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E6AAD0A"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0D7D4A61" w14:textId="77777777" w:rsidR="00EF1F5C" w:rsidRPr="00C97908" w:rsidRDefault="00EF1F5C" w:rsidP="00E82ECC">
            <w:pPr>
              <w:jc w:val="center"/>
              <w:rPr>
                <w:sz w:val="16"/>
                <w:szCs w:val="16"/>
                <w:lang w:val="en-US"/>
              </w:rPr>
            </w:pPr>
            <w:r w:rsidRPr="00C97908">
              <w:rPr>
                <w:sz w:val="16"/>
                <w:szCs w:val="16"/>
                <w:lang w:val="en-US"/>
              </w:rPr>
              <w:t>0,09</w:t>
            </w:r>
          </w:p>
        </w:tc>
      </w:tr>
      <w:tr w:rsidR="00EF1F5C" w:rsidRPr="003E2692" w14:paraId="31504DE0" w14:textId="77777777" w:rsidTr="00E82EC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A6F35BE" w14:textId="77777777" w:rsidR="00EF1F5C" w:rsidRPr="003E2692" w:rsidRDefault="00EF1F5C" w:rsidP="00E82ECC">
            <w:pPr>
              <w:rPr>
                <w:sz w:val="2"/>
                <w:szCs w:val="2"/>
                <w:lang w:val="en-US"/>
              </w:rPr>
            </w:pPr>
          </w:p>
        </w:tc>
        <w:tc>
          <w:tcPr>
            <w:tcW w:w="1418" w:type="dxa"/>
            <w:gridSpan w:val="3"/>
            <w:tcBorders>
              <w:top w:val="single" w:sz="6" w:space="0" w:color="auto"/>
              <w:bottom w:val="nil"/>
            </w:tcBorders>
            <w:vAlign w:val="center"/>
          </w:tcPr>
          <w:p w14:paraId="276D846E" w14:textId="77777777" w:rsidR="00EF1F5C" w:rsidRPr="003E2692" w:rsidRDefault="00EF1F5C" w:rsidP="00E82ECC">
            <w:pPr>
              <w:rPr>
                <w:sz w:val="2"/>
                <w:szCs w:val="2"/>
                <w:lang w:val="en-US"/>
              </w:rPr>
            </w:pPr>
          </w:p>
        </w:tc>
        <w:tc>
          <w:tcPr>
            <w:tcW w:w="4204" w:type="dxa"/>
            <w:gridSpan w:val="5"/>
            <w:tcBorders>
              <w:top w:val="single" w:sz="6" w:space="0" w:color="auto"/>
              <w:bottom w:val="nil"/>
            </w:tcBorders>
          </w:tcPr>
          <w:p w14:paraId="2F7E3199" w14:textId="77777777" w:rsidR="00EF1F5C" w:rsidRPr="003E2692" w:rsidRDefault="00EF1F5C" w:rsidP="00E82ECC">
            <w:pPr>
              <w:rPr>
                <w:sz w:val="2"/>
                <w:szCs w:val="2"/>
                <w:lang w:val="en-US"/>
              </w:rPr>
            </w:pPr>
          </w:p>
        </w:tc>
        <w:tc>
          <w:tcPr>
            <w:tcW w:w="992" w:type="dxa"/>
            <w:gridSpan w:val="3"/>
            <w:tcBorders>
              <w:top w:val="single" w:sz="6" w:space="0" w:color="auto"/>
              <w:bottom w:val="nil"/>
              <w:right w:val="nil"/>
            </w:tcBorders>
          </w:tcPr>
          <w:p w14:paraId="174198EB" w14:textId="77777777" w:rsidR="00EF1F5C" w:rsidRPr="003E2692" w:rsidRDefault="00EF1F5C" w:rsidP="00E82ECC">
            <w:pPr>
              <w:rPr>
                <w:sz w:val="2"/>
                <w:szCs w:val="2"/>
                <w:lang w:val="en-US"/>
              </w:rPr>
            </w:pPr>
          </w:p>
        </w:tc>
        <w:tc>
          <w:tcPr>
            <w:tcW w:w="1276" w:type="dxa"/>
            <w:gridSpan w:val="3"/>
            <w:tcBorders>
              <w:top w:val="single" w:sz="6" w:space="0" w:color="auto"/>
              <w:left w:val="nil"/>
              <w:bottom w:val="nil"/>
              <w:right w:val="nil"/>
            </w:tcBorders>
          </w:tcPr>
          <w:p w14:paraId="4A943D25" w14:textId="77777777" w:rsidR="00EF1F5C" w:rsidRPr="003E2692" w:rsidRDefault="00EF1F5C" w:rsidP="00E82ECC">
            <w:pPr>
              <w:rPr>
                <w:sz w:val="2"/>
                <w:szCs w:val="2"/>
                <w:lang w:val="en-US"/>
              </w:rPr>
            </w:pPr>
          </w:p>
        </w:tc>
        <w:tc>
          <w:tcPr>
            <w:tcW w:w="1559" w:type="dxa"/>
            <w:gridSpan w:val="3"/>
            <w:tcBorders>
              <w:top w:val="single" w:sz="6" w:space="0" w:color="auto"/>
              <w:left w:val="nil"/>
              <w:bottom w:val="nil"/>
              <w:right w:val="nil"/>
            </w:tcBorders>
          </w:tcPr>
          <w:p w14:paraId="33FAA31D" w14:textId="77777777" w:rsidR="00EF1F5C" w:rsidRPr="003E2692" w:rsidRDefault="00EF1F5C" w:rsidP="00E82ECC">
            <w:pPr>
              <w:rPr>
                <w:sz w:val="2"/>
                <w:szCs w:val="2"/>
                <w:lang w:val="en-US"/>
              </w:rPr>
            </w:pPr>
          </w:p>
        </w:tc>
      </w:tr>
      <w:tr w:rsidR="00EF1F5C" w:rsidRPr="00B449C4" w14:paraId="37D63A3E"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0C86902"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53715B60"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3ECB5036" w14:textId="77777777" w:rsidR="00EF1F5C" w:rsidRPr="000E0709" w:rsidRDefault="00EF1F5C" w:rsidP="00E82EC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8D0F565"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2362EC00"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25047A58" w14:textId="77777777" w:rsidR="00EF1F5C" w:rsidRPr="00B449C4" w:rsidRDefault="00EF1F5C" w:rsidP="00E82ECC">
            <w:pPr>
              <w:rPr>
                <w:sz w:val="22"/>
                <w:szCs w:val="22"/>
                <w:lang w:val="en-US"/>
              </w:rPr>
            </w:pPr>
          </w:p>
        </w:tc>
      </w:tr>
      <w:tr w:rsidR="00EF1F5C" w:rsidRPr="00B40365" w14:paraId="3CF7E1A2" w14:textId="77777777" w:rsidTr="00E82EC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0851FCF" w14:textId="77777777" w:rsidR="00EF1F5C" w:rsidRPr="00B40365" w:rsidRDefault="00EF1F5C" w:rsidP="00E82ECC">
            <w:pPr>
              <w:rPr>
                <w:sz w:val="22"/>
                <w:szCs w:val="22"/>
                <w:lang w:val="en-US"/>
              </w:rPr>
            </w:pPr>
          </w:p>
        </w:tc>
        <w:tc>
          <w:tcPr>
            <w:tcW w:w="1381" w:type="dxa"/>
            <w:gridSpan w:val="4"/>
            <w:tcBorders>
              <w:bottom w:val="single" w:sz="4" w:space="0" w:color="auto"/>
            </w:tcBorders>
            <w:vAlign w:val="center"/>
          </w:tcPr>
          <w:p w14:paraId="7E222661" w14:textId="77777777" w:rsidR="00EF1F5C" w:rsidRPr="00B40365" w:rsidRDefault="00EF1F5C" w:rsidP="00E82ECC">
            <w:pPr>
              <w:rPr>
                <w:sz w:val="22"/>
                <w:szCs w:val="22"/>
                <w:lang w:val="en-US"/>
              </w:rPr>
            </w:pPr>
          </w:p>
        </w:tc>
        <w:tc>
          <w:tcPr>
            <w:tcW w:w="4238" w:type="dxa"/>
            <w:gridSpan w:val="4"/>
            <w:tcBorders>
              <w:bottom w:val="single" w:sz="4" w:space="0" w:color="auto"/>
            </w:tcBorders>
          </w:tcPr>
          <w:p w14:paraId="7F2763CD" w14:textId="77777777" w:rsidR="00EF1F5C" w:rsidRPr="00B40365" w:rsidRDefault="00EF1F5C" w:rsidP="00E82EC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621" w:type="dxa"/>
            <w:gridSpan w:val="8"/>
            <w:tcBorders>
              <w:bottom w:val="single" w:sz="4" w:space="0" w:color="auto"/>
              <w:right w:val="single" w:sz="4" w:space="0" w:color="auto"/>
            </w:tcBorders>
          </w:tcPr>
          <w:p w14:paraId="252CA663" w14:textId="77777777" w:rsidR="00EF1F5C" w:rsidRPr="00B40365" w:rsidRDefault="00EF1F5C" w:rsidP="00E82ECC">
            <w:pPr>
              <w:rPr>
                <w:sz w:val="22"/>
                <w:szCs w:val="22"/>
                <w:lang w:val="en-US"/>
              </w:rPr>
            </w:pPr>
          </w:p>
        </w:tc>
      </w:tr>
      <w:tr w:rsidR="00EF1F5C" w:rsidRPr="003E2692" w14:paraId="07949639" w14:textId="77777777" w:rsidTr="00E82EC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C97CA23" w14:textId="77777777" w:rsidR="00EF1F5C" w:rsidRPr="003E2692" w:rsidRDefault="00EF1F5C" w:rsidP="00E82ECC">
            <w:pPr>
              <w:rPr>
                <w:sz w:val="2"/>
                <w:szCs w:val="2"/>
                <w:lang w:val="en-US"/>
              </w:rPr>
            </w:pPr>
          </w:p>
        </w:tc>
        <w:tc>
          <w:tcPr>
            <w:tcW w:w="1418" w:type="dxa"/>
            <w:gridSpan w:val="3"/>
            <w:tcBorders>
              <w:top w:val="single" w:sz="6" w:space="0" w:color="auto"/>
              <w:bottom w:val="nil"/>
            </w:tcBorders>
            <w:vAlign w:val="center"/>
          </w:tcPr>
          <w:p w14:paraId="363262BA" w14:textId="77777777" w:rsidR="00EF1F5C" w:rsidRPr="003E2692" w:rsidRDefault="00EF1F5C" w:rsidP="00E82ECC">
            <w:pPr>
              <w:rPr>
                <w:sz w:val="2"/>
                <w:szCs w:val="2"/>
                <w:lang w:val="en-US"/>
              </w:rPr>
            </w:pPr>
          </w:p>
        </w:tc>
        <w:tc>
          <w:tcPr>
            <w:tcW w:w="4204" w:type="dxa"/>
            <w:gridSpan w:val="5"/>
            <w:tcBorders>
              <w:top w:val="single" w:sz="6" w:space="0" w:color="auto"/>
              <w:bottom w:val="nil"/>
            </w:tcBorders>
          </w:tcPr>
          <w:p w14:paraId="46025462" w14:textId="77777777" w:rsidR="00EF1F5C" w:rsidRPr="003E2692" w:rsidRDefault="00EF1F5C" w:rsidP="00E82ECC">
            <w:pPr>
              <w:rPr>
                <w:sz w:val="2"/>
                <w:szCs w:val="2"/>
                <w:lang w:val="en-US"/>
              </w:rPr>
            </w:pPr>
          </w:p>
        </w:tc>
        <w:tc>
          <w:tcPr>
            <w:tcW w:w="992" w:type="dxa"/>
            <w:gridSpan w:val="3"/>
            <w:tcBorders>
              <w:top w:val="single" w:sz="6" w:space="0" w:color="auto"/>
              <w:bottom w:val="nil"/>
              <w:right w:val="nil"/>
            </w:tcBorders>
          </w:tcPr>
          <w:p w14:paraId="626C1322" w14:textId="77777777" w:rsidR="00EF1F5C" w:rsidRPr="003E2692" w:rsidRDefault="00EF1F5C" w:rsidP="00E82ECC">
            <w:pPr>
              <w:rPr>
                <w:sz w:val="2"/>
                <w:szCs w:val="2"/>
                <w:lang w:val="en-US"/>
              </w:rPr>
            </w:pPr>
          </w:p>
        </w:tc>
        <w:tc>
          <w:tcPr>
            <w:tcW w:w="1276" w:type="dxa"/>
            <w:gridSpan w:val="3"/>
            <w:tcBorders>
              <w:top w:val="single" w:sz="6" w:space="0" w:color="auto"/>
              <w:left w:val="nil"/>
              <w:bottom w:val="nil"/>
              <w:right w:val="nil"/>
            </w:tcBorders>
          </w:tcPr>
          <w:p w14:paraId="6726EFE4" w14:textId="77777777" w:rsidR="00EF1F5C" w:rsidRPr="003E2692" w:rsidRDefault="00EF1F5C" w:rsidP="00E82ECC">
            <w:pPr>
              <w:rPr>
                <w:sz w:val="2"/>
                <w:szCs w:val="2"/>
                <w:lang w:val="en-US"/>
              </w:rPr>
            </w:pPr>
          </w:p>
        </w:tc>
        <w:tc>
          <w:tcPr>
            <w:tcW w:w="1559" w:type="dxa"/>
            <w:gridSpan w:val="3"/>
            <w:tcBorders>
              <w:top w:val="single" w:sz="6" w:space="0" w:color="auto"/>
              <w:left w:val="nil"/>
              <w:bottom w:val="nil"/>
              <w:right w:val="nil"/>
            </w:tcBorders>
          </w:tcPr>
          <w:p w14:paraId="5BCDF749" w14:textId="77777777" w:rsidR="00EF1F5C" w:rsidRPr="003E2692" w:rsidRDefault="00EF1F5C" w:rsidP="00E82ECC">
            <w:pPr>
              <w:rPr>
                <w:sz w:val="2"/>
                <w:szCs w:val="2"/>
                <w:lang w:val="en-US"/>
              </w:rPr>
            </w:pPr>
          </w:p>
        </w:tc>
      </w:tr>
      <w:tr w:rsidR="00EF1F5C" w:rsidRPr="00B449C4" w14:paraId="310D7DA7"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A53AEFE"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276D3F82"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252A3405" w14:textId="77777777" w:rsidR="00EF1F5C" w:rsidRPr="000E0709" w:rsidRDefault="00EF1F5C" w:rsidP="00E82EC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F1A7CD4"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1633C921"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5BB7B0FB" w14:textId="77777777" w:rsidR="00EF1F5C" w:rsidRPr="00B449C4" w:rsidRDefault="00EF1F5C" w:rsidP="00E82ECC">
            <w:pPr>
              <w:rPr>
                <w:sz w:val="22"/>
                <w:szCs w:val="22"/>
                <w:lang w:val="en-US"/>
              </w:rPr>
            </w:pPr>
          </w:p>
        </w:tc>
      </w:tr>
      <w:tr w:rsidR="00EF1F5C" w:rsidRPr="00B40365" w14:paraId="016A1533" w14:textId="77777777" w:rsidTr="00E82EC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D9A3BCB" w14:textId="77777777" w:rsidR="00EF1F5C" w:rsidRPr="00B40365" w:rsidRDefault="00EF1F5C" w:rsidP="00E82ECC">
            <w:pPr>
              <w:rPr>
                <w:sz w:val="22"/>
                <w:szCs w:val="22"/>
                <w:lang w:val="en-US"/>
              </w:rPr>
            </w:pPr>
          </w:p>
        </w:tc>
        <w:tc>
          <w:tcPr>
            <w:tcW w:w="1381" w:type="dxa"/>
            <w:gridSpan w:val="4"/>
            <w:tcBorders>
              <w:bottom w:val="single" w:sz="4" w:space="0" w:color="auto"/>
            </w:tcBorders>
            <w:vAlign w:val="center"/>
          </w:tcPr>
          <w:p w14:paraId="50F4C990" w14:textId="77777777" w:rsidR="00EF1F5C" w:rsidRPr="00B40365" w:rsidRDefault="00EF1F5C" w:rsidP="00E82ECC">
            <w:pPr>
              <w:rPr>
                <w:sz w:val="22"/>
                <w:szCs w:val="22"/>
                <w:lang w:val="en-US"/>
              </w:rPr>
            </w:pPr>
          </w:p>
        </w:tc>
        <w:tc>
          <w:tcPr>
            <w:tcW w:w="4238" w:type="dxa"/>
            <w:gridSpan w:val="4"/>
            <w:tcBorders>
              <w:bottom w:val="single" w:sz="4" w:space="0" w:color="auto"/>
            </w:tcBorders>
          </w:tcPr>
          <w:p w14:paraId="59E58C07" w14:textId="77777777" w:rsidR="00EF1F5C" w:rsidRPr="00B40365" w:rsidRDefault="00EF1F5C" w:rsidP="00E82EC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Bir. 2</w:t>
            </w:r>
          </w:p>
        </w:tc>
        <w:tc>
          <w:tcPr>
            <w:tcW w:w="3621" w:type="dxa"/>
            <w:gridSpan w:val="8"/>
            <w:tcBorders>
              <w:bottom w:val="single" w:sz="4" w:space="0" w:color="auto"/>
              <w:right w:val="single" w:sz="4" w:space="0" w:color="auto"/>
            </w:tcBorders>
          </w:tcPr>
          <w:p w14:paraId="5639C5E7" w14:textId="77777777" w:rsidR="00EF1F5C" w:rsidRPr="00B40365" w:rsidRDefault="00EF1F5C" w:rsidP="00E82ECC">
            <w:pPr>
              <w:rPr>
                <w:sz w:val="22"/>
                <w:szCs w:val="22"/>
                <w:lang w:val="en-US"/>
              </w:rPr>
            </w:pPr>
          </w:p>
        </w:tc>
      </w:tr>
      <w:tr w:rsidR="00EF1F5C" w:rsidRPr="009B70F2" w14:paraId="27790484" w14:textId="77777777" w:rsidTr="00E82ECC">
        <w:tblPrEx>
          <w:tblCellMar>
            <w:left w:w="107" w:type="dxa"/>
            <w:right w:w="107" w:type="dxa"/>
          </w:tblCellMar>
        </w:tblPrEx>
        <w:tc>
          <w:tcPr>
            <w:tcW w:w="10495" w:type="dxa"/>
            <w:gridSpan w:val="19"/>
          </w:tcPr>
          <w:p w14:paraId="5DBBF6AE" w14:textId="77777777" w:rsidR="00EF1F5C" w:rsidRPr="009B70F2" w:rsidRDefault="00EF1F5C" w:rsidP="00E82ECC">
            <w:pPr>
              <w:rPr>
                <w:b/>
                <w:bCs/>
                <w:sz w:val="22"/>
                <w:szCs w:val="22"/>
                <w:lang w:val="en-US"/>
              </w:rPr>
            </w:pPr>
            <w:r w:rsidRPr="009B70F2">
              <w:rPr>
                <w:b/>
                <w:bCs/>
                <w:sz w:val="22"/>
                <w:szCs w:val="22"/>
                <w:lang w:val="en-US"/>
              </w:rPr>
              <w:t>1.2. Cabinet metodic</w:t>
            </w:r>
          </w:p>
          <w:p w14:paraId="0EF3510C" w14:textId="77777777" w:rsidR="00EF1F5C" w:rsidRPr="00B12F65" w:rsidRDefault="00EF1F5C" w:rsidP="00E82ECC">
            <w:pPr>
              <w:rPr>
                <w:sz w:val="2"/>
                <w:szCs w:val="2"/>
                <w:lang w:val="en-US"/>
              </w:rPr>
            </w:pPr>
          </w:p>
        </w:tc>
      </w:tr>
      <w:tr w:rsidR="00EF1F5C" w:rsidRPr="009B70F2" w14:paraId="63260BDA" w14:textId="77777777" w:rsidTr="00E82ECC">
        <w:tblPrEx>
          <w:tblCellMar>
            <w:left w:w="107" w:type="dxa"/>
            <w:right w:w="107" w:type="dxa"/>
          </w:tblCellMar>
        </w:tblPrEx>
        <w:tc>
          <w:tcPr>
            <w:tcW w:w="10495" w:type="dxa"/>
            <w:gridSpan w:val="19"/>
          </w:tcPr>
          <w:p w14:paraId="68AEF68B" w14:textId="77777777" w:rsidR="00EF1F5C" w:rsidRPr="009B70F2" w:rsidRDefault="00EF1F5C" w:rsidP="00E82ECC">
            <w:pPr>
              <w:rPr>
                <w:b/>
                <w:bCs/>
                <w:sz w:val="22"/>
                <w:szCs w:val="22"/>
                <w:lang w:val="en-US"/>
              </w:rPr>
            </w:pPr>
            <w:r w:rsidRPr="009B70F2">
              <w:rPr>
                <w:b/>
                <w:bCs/>
                <w:sz w:val="22"/>
                <w:szCs w:val="22"/>
                <w:lang w:val="en-US"/>
              </w:rPr>
              <w:t>1.2.1. Demolari</w:t>
            </w:r>
          </w:p>
          <w:p w14:paraId="1B353459" w14:textId="77777777" w:rsidR="00EF1F5C" w:rsidRPr="00B12F65" w:rsidRDefault="00EF1F5C" w:rsidP="00E82ECC">
            <w:pPr>
              <w:rPr>
                <w:sz w:val="2"/>
                <w:szCs w:val="2"/>
                <w:lang w:val="en-US"/>
              </w:rPr>
            </w:pPr>
          </w:p>
        </w:tc>
      </w:tr>
      <w:tr w:rsidR="00EF1F5C" w:rsidRPr="009B70F2" w14:paraId="72498542"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A19C03" w14:textId="77777777" w:rsidR="00EF1F5C" w:rsidRPr="005E2CA0" w:rsidRDefault="00EF1F5C" w:rsidP="00E82ECC">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63EAF58E" w14:textId="77777777" w:rsidR="00EF1F5C" w:rsidRPr="005E2CA0" w:rsidRDefault="00EF1F5C" w:rsidP="00E82ECC">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47DB39F4" w14:textId="77777777" w:rsidR="00EF1F5C" w:rsidRPr="005E2CA0" w:rsidRDefault="00EF1F5C" w:rsidP="00E82ECC">
            <w:pPr>
              <w:rPr>
                <w:b/>
                <w:bCs/>
                <w:sz w:val="2"/>
                <w:szCs w:val="2"/>
                <w:lang w:val="en-US"/>
              </w:rPr>
            </w:pPr>
            <w:r w:rsidRPr="005E2CA0">
              <w:rPr>
                <w:b/>
                <w:bCs/>
                <w:sz w:val="22"/>
                <w:szCs w:val="22"/>
                <w:lang w:val="en-US"/>
              </w:rPr>
              <w:t>Desfaceri de tencuieli interioare sau exterioare driscuite la pereti</w:t>
            </w:r>
          </w:p>
          <w:p w14:paraId="404B18A9"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1BFDEF20"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7CB6F65"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527D6E8D" w14:textId="77777777" w:rsidR="00EF1F5C" w:rsidRPr="005E2CA0" w:rsidRDefault="00EF1F5C" w:rsidP="00E82ECC">
            <w:pPr>
              <w:jc w:val="center"/>
              <w:rPr>
                <w:b/>
                <w:bCs/>
                <w:sz w:val="22"/>
                <w:szCs w:val="22"/>
                <w:lang w:val="en-US"/>
              </w:rPr>
            </w:pPr>
            <w:r w:rsidRPr="005E2CA0">
              <w:rPr>
                <w:b/>
                <w:bCs/>
                <w:sz w:val="22"/>
                <w:szCs w:val="22"/>
                <w:lang w:val="en-US"/>
              </w:rPr>
              <w:t>15,00</w:t>
            </w:r>
          </w:p>
          <w:p w14:paraId="3106F09D" w14:textId="77777777" w:rsidR="00EF1F5C" w:rsidRPr="009B70F2" w:rsidRDefault="00EF1F5C" w:rsidP="00E82ECC">
            <w:pPr>
              <w:jc w:val="center"/>
              <w:rPr>
                <w:sz w:val="2"/>
                <w:szCs w:val="2"/>
                <w:lang w:val="en-US"/>
              </w:rPr>
            </w:pPr>
          </w:p>
        </w:tc>
      </w:tr>
      <w:tr w:rsidR="00EF1F5C" w:rsidRPr="00B40365" w14:paraId="01E0095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8A271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40A8FC6" w14:textId="77777777" w:rsidR="00EF1F5C" w:rsidRPr="00B40365" w:rsidRDefault="00EF1F5C" w:rsidP="00E82ECC">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743A606A" w14:textId="77777777" w:rsidR="00EF1F5C" w:rsidRPr="00C97908" w:rsidRDefault="00EF1F5C" w:rsidP="00E82ECC">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7E91B944"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7D622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14:paraId="602B8D7E" w14:textId="77777777" w:rsidR="00EF1F5C" w:rsidRPr="00C97908" w:rsidRDefault="00EF1F5C" w:rsidP="00E82ECC">
            <w:pPr>
              <w:jc w:val="center"/>
              <w:rPr>
                <w:sz w:val="16"/>
                <w:szCs w:val="16"/>
                <w:lang w:val="en-US"/>
              </w:rPr>
            </w:pPr>
            <w:r w:rsidRPr="00C97908">
              <w:rPr>
                <w:sz w:val="16"/>
                <w:szCs w:val="16"/>
                <w:lang w:val="en-US"/>
              </w:rPr>
              <w:t>1,80</w:t>
            </w:r>
          </w:p>
        </w:tc>
      </w:tr>
      <w:tr w:rsidR="00EF1F5C" w:rsidRPr="00B40365" w14:paraId="6918C594"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D438E3"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A9718DD" w14:textId="77777777" w:rsidR="00EF1F5C" w:rsidRPr="00B40365" w:rsidRDefault="00EF1F5C" w:rsidP="00E82EC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1A189D3" w14:textId="77777777" w:rsidR="00EF1F5C" w:rsidRPr="00C97908" w:rsidRDefault="00EF1F5C" w:rsidP="00E82EC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D315367"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8594AA5"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54916692" w14:textId="77777777" w:rsidR="00EF1F5C" w:rsidRPr="00C97908" w:rsidRDefault="00EF1F5C" w:rsidP="00E82ECC">
            <w:pPr>
              <w:jc w:val="center"/>
              <w:rPr>
                <w:sz w:val="16"/>
                <w:szCs w:val="16"/>
                <w:lang w:val="en-US"/>
              </w:rPr>
            </w:pPr>
            <w:r w:rsidRPr="00C97908">
              <w:rPr>
                <w:sz w:val="16"/>
                <w:szCs w:val="16"/>
                <w:lang w:val="en-US"/>
              </w:rPr>
              <w:t>2,25</w:t>
            </w:r>
          </w:p>
        </w:tc>
      </w:tr>
      <w:tr w:rsidR="00EF1F5C" w:rsidRPr="00B40365" w14:paraId="3BB185D2"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60B71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75D2F57" w14:textId="77777777" w:rsidR="00EF1F5C" w:rsidRPr="00B40365" w:rsidRDefault="00EF1F5C" w:rsidP="00E82EC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CEE2726" w14:textId="77777777" w:rsidR="00EF1F5C" w:rsidRPr="00C97908" w:rsidRDefault="00EF1F5C" w:rsidP="00E82EC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760B119"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376F330"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055C2985" w14:textId="77777777" w:rsidR="00EF1F5C" w:rsidRPr="00C97908" w:rsidRDefault="00EF1F5C" w:rsidP="00E82ECC">
            <w:pPr>
              <w:jc w:val="center"/>
              <w:rPr>
                <w:sz w:val="16"/>
                <w:szCs w:val="16"/>
                <w:lang w:val="en-US"/>
              </w:rPr>
            </w:pPr>
            <w:r w:rsidRPr="00C97908">
              <w:rPr>
                <w:sz w:val="16"/>
                <w:szCs w:val="16"/>
                <w:lang w:val="en-US"/>
              </w:rPr>
              <w:t>0,75</w:t>
            </w:r>
          </w:p>
        </w:tc>
      </w:tr>
      <w:tr w:rsidR="00EF1F5C" w:rsidRPr="00B40365" w14:paraId="20CD190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678D1A"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39CE0AF" w14:textId="77777777" w:rsidR="00EF1F5C" w:rsidRPr="00B40365" w:rsidRDefault="00EF1F5C" w:rsidP="00E82ECC">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246462EE" w14:textId="77777777" w:rsidR="00EF1F5C" w:rsidRPr="00C97908" w:rsidRDefault="00EF1F5C" w:rsidP="00E82ECC">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3A3417A2"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B7B6D27"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14:paraId="49176010" w14:textId="77777777" w:rsidR="00EF1F5C" w:rsidRPr="00C97908" w:rsidRDefault="00EF1F5C" w:rsidP="00E82ECC">
            <w:pPr>
              <w:jc w:val="center"/>
              <w:rPr>
                <w:sz w:val="16"/>
                <w:szCs w:val="16"/>
                <w:lang w:val="en-US"/>
              </w:rPr>
            </w:pPr>
            <w:r w:rsidRPr="00C97908">
              <w:rPr>
                <w:sz w:val="16"/>
                <w:szCs w:val="16"/>
                <w:lang w:val="en-US"/>
              </w:rPr>
              <w:t>0,15</w:t>
            </w:r>
          </w:p>
        </w:tc>
      </w:tr>
      <w:tr w:rsidR="00EF1F5C" w:rsidRPr="003E2692" w14:paraId="2A047DBE" w14:textId="77777777" w:rsidTr="00E82EC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74726B8" w14:textId="77777777" w:rsidR="00EF1F5C" w:rsidRPr="003E2692" w:rsidRDefault="00EF1F5C" w:rsidP="00E82ECC">
            <w:pPr>
              <w:rPr>
                <w:sz w:val="2"/>
                <w:szCs w:val="2"/>
                <w:lang w:val="en-US"/>
              </w:rPr>
            </w:pPr>
          </w:p>
        </w:tc>
        <w:tc>
          <w:tcPr>
            <w:tcW w:w="1418" w:type="dxa"/>
            <w:gridSpan w:val="3"/>
            <w:tcBorders>
              <w:top w:val="single" w:sz="6" w:space="0" w:color="auto"/>
              <w:bottom w:val="nil"/>
            </w:tcBorders>
            <w:vAlign w:val="center"/>
          </w:tcPr>
          <w:p w14:paraId="7FA54B9D" w14:textId="77777777" w:rsidR="00EF1F5C" w:rsidRPr="003E2692" w:rsidRDefault="00EF1F5C" w:rsidP="00E82ECC">
            <w:pPr>
              <w:rPr>
                <w:sz w:val="2"/>
                <w:szCs w:val="2"/>
                <w:lang w:val="en-US"/>
              </w:rPr>
            </w:pPr>
          </w:p>
        </w:tc>
        <w:tc>
          <w:tcPr>
            <w:tcW w:w="4204" w:type="dxa"/>
            <w:gridSpan w:val="5"/>
            <w:tcBorders>
              <w:top w:val="single" w:sz="6" w:space="0" w:color="auto"/>
              <w:bottom w:val="nil"/>
            </w:tcBorders>
          </w:tcPr>
          <w:p w14:paraId="0352C019" w14:textId="77777777" w:rsidR="00EF1F5C" w:rsidRPr="003E2692" w:rsidRDefault="00EF1F5C" w:rsidP="00E82ECC">
            <w:pPr>
              <w:rPr>
                <w:sz w:val="2"/>
                <w:szCs w:val="2"/>
                <w:lang w:val="en-US"/>
              </w:rPr>
            </w:pPr>
          </w:p>
        </w:tc>
        <w:tc>
          <w:tcPr>
            <w:tcW w:w="992" w:type="dxa"/>
            <w:gridSpan w:val="3"/>
            <w:tcBorders>
              <w:top w:val="single" w:sz="6" w:space="0" w:color="auto"/>
              <w:bottom w:val="nil"/>
              <w:right w:val="nil"/>
            </w:tcBorders>
          </w:tcPr>
          <w:p w14:paraId="18A02E84" w14:textId="77777777" w:rsidR="00EF1F5C" w:rsidRPr="003E2692" w:rsidRDefault="00EF1F5C" w:rsidP="00E82ECC">
            <w:pPr>
              <w:rPr>
                <w:sz w:val="2"/>
                <w:szCs w:val="2"/>
                <w:lang w:val="en-US"/>
              </w:rPr>
            </w:pPr>
          </w:p>
        </w:tc>
        <w:tc>
          <w:tcPr>
            <w:tcW w:w="1276" w:type="dxa"/>
            <w:gridSpan w:val="3"/>
            <w:tcBorders>
              <w:top w:val="single" w:sz="6" w:space="0" w:color="auto"/>
              <w:left w:val="nil"/>
              <w:bottom w:val="nil"/>
              <w:right w:val="nil"/>
            </w:tcBorders>
          </w:tcPr>
          <w:p w14:paraId="5425309B" w14:textId="77777777" w:rsidR="00EF1F5C" w:rsidRPr="003E2692" w:rsidRDefault="00EF1F5C" w:rsidP="00E82ECC">
            <w:pPr>
              <w:rPr>
                <w:sz w:val="2"/>
                <w:szCs w:val="2"/>
                <w:lang w:val="en-US"/>
              </w:rPr>
            </w:pPr>
          </w:p>
        </w:tc>
        <w:tc>
          <w:tcPr>
            <w:tcW w:w="1559" w:type="dxa"/>
            <w:gridSpan w:val="3"/>
            <w:tcBorders>
              <w:top w:val="single" w:sz="6" w:space="0" w:color="auto"/>
              <w:left w:val="nil"/>
              <w:bottom w:val="nil"/>
              <w:right w:val="nil"/>
            </w:tcBorders>
          </w:tcPr>
          <w:p w14:paraId="31C6930F" w14:textId="77777777" w:rsidR="00EF1F5C" w:rsidRPr="003E2692" w:rsidRDefault="00EF1F5C" w:rsidP="00E82ECC">
            <w:pPr>
              <w:rPr>
                <w:sz w:val="2"/>
                <w:szCs w:val="2"/>
                <w:lang w:val="en-US"/>
              </w:rPr>
            </w:pPr>
          </w:p>
        </w:tc>
      </w:tr>
      <w:tr w:rsidR="00EF1F5C" w:rsidRPr="00B449C4" w14:paraId="2519DBEE"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958ACF5"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29EFD8B2"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7158E626" w14:textId="77777777" w:rsidR="00EF1F5C" w:rsidRPr="000E0709" w:rsidRDefault="00EF1F5C" w:rsidP="00E82EC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A823690"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70742EC4"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34330A2B" w14:textId="77777777" w:rsidR="00EF1F5C" w:rsidRPr="00B449C4" w:rsidRDefault="00EF1F5C" w:rsidP="00E82ECC">
            <w:pPr>
              <w:rPr>
                <w:sz w:val="22"/>
                <w:szCs w:val="22"/>
                <w:lang w:val="en-US"/>
              </w:rPr>
            </w:pPr>
          </w:p>
        </w:tc>
      </w:tr>
      <w:tr w:rsidR="00EF1F5C" w:rsidRPr="00B40365" w14:paraId="5DC0B507" w14:textId="77777777" w:rsidTr="00E82EC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C16F7CD" w14:textId="77777777" w:rsidR="00EF1F5C" w:rsidRPr="00B40365" w:rsidRDefault="00EF1F5C" w:rsidP="00E82ECC">
            <w:pPr>
              <w:rPr>
                <w:sz w:val="22"/>
                <w:szCs w:val="22"/>
                <w:lang w:val="en-US"/>
              </w:rPr>
            </w:pPr>
          </w:p>
        </w:tc>
        <w:tc>
          <w:tcPr>
            <w:tcW w:w="1381" w:type="dxa"/>
            <w:gridSpan w:val="4"/>
            <w:tcBorders>
              <w:bottom w:val="single" w:sz="4" w:space="0" w:color="auto"/>
            </w:tcBorders>
            <w:vAlign w:val="center"/>
          </w:tcPr>
          <w:p w14:paraId="482D521B" w14:textId="77777777" w:rsidR="00EF1F5C" w:rsidRPr="00B40365" w:rsidRDefault="00EF1F5C" w:rsidP="00E82ECC">
            <w:pPr>
              <w:rPr>
                <w:sz w:val="22"/>
                <w:szCs w:val="22"/>
                <w:lang w:val="en-US"/>
              </w:rPr>
            </w:pPr>
          </w:p>
        </w:tc>
        <w:tc>
          <w:tcPr>
            <w:tcW w:w="4238" w:type="dxa"/>
            <w:gridSpan w:val="4"/>
            <w:tcBorders>
              <w:bottom w:val="single" w:sz="4" w:space="0" w:color="auto"/>
            </w:tcBorders>
          </w:tcPr>
          <w:p w14:paraId="0DB3BF89" w14:textId="77777777" w:rsidR="00EF1F5C" w:rsidRPr="00B40365" w:rsidRDefault="00EF1F5C" w:rsidP="00E82EC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Demolari</w:t>
            </w:r>
          </w:p>
        </w:tc>
        <w:tc>
          <w:tcPr>
            <w:tcW w:w="3621" w:type="dxa"/>
            <w:gridSpan w:val="8"/>
            <w:tcBorders>
              <w:bottom w:val="single" w:sz="4" w:space="0" w:color="auto"/>
              <w:right w:val="single" w:sz="4" w:space="0" w:color="auto"/>
            </w:tcBorders>
          </w:tcPr>
          <w:p w14:paraId="43C7A98F" w14:textId="77777777" w:rsidR="00EF1F5C" w:rsidRPr="00B40365" w:rsidRDefault="00EF1F5C" w:rsidP="00E82ECC">
            <w:pPr>
              <w:rPr>
                <w:sz w:val="22"/>
                <w:szCs w:val="22"/>
                <w:lang w:val="en-US"/>
              </w:rPr>
            </w:pPr>
          </w:p>
        </w:tc>
      </w:tr>
      <w:tr w:rsidR="00EF1F5C" w:rsidRPr="009B70F2" w14:paraId="7F36E1D9" w14:textId="77777777" w:rsidTr="00E82ECC">
        <w:tblPrEx>
          <w:tblCellMar>
            <w:left w:w="107" w:type="dxa"/>
            <w:right w:w="107" w:type="dxa"/>
          </w:tblCellMar>
        </w:tblPrEx>
        <w:tc>
          <w:tcPr>
            <w:tcW w:w="10495" w:type="dxa"/>
            <w:gridSpan w:val="19"/>
          </w:tcPr>
          <w:p w14:paraId="44EDC4D4" w14:textId="77777777" w:rsidR="00EF1F5C" w:rsidRPr="009B70F2" w:rsidRDefault="00EF1F5C" w:rsidP="00E82ECC">
            <w:pPr>
              <w:rPr>
                <w:b/>
                <w:bCs/>
                <w:sz w:val="22"/>
                <w:szCs w:val="22"/>
                <w:lang w:val="en-US"/>
              </w:rPr>
            </w:pPr>
            <w:r w:rsidRPr="009B70F2">
              <w:rPr>
                <w:b/>
                <w:bCs/>
                <w:sz w:val="22"/>
                <w:szCs w:val="22"/>
                <w:lang w:val="en-US"/>
              </w:rPr>
              <w:t>1.2.2. Pereti</w:t>
            </w:r>
          </w:p>
          <w:p w14:paraId="70A4D972" w14:textId="77777777" w:rsidR="00EF1F5C" w:rsidRPr="00B12F65" w:rsidRDefault="00EF1F5C" w:rsidP="00E82ECC">
            <w:pPr>
              <w:rPr>
                <w:sz w:val="2"/>
                <w:szCs w:val="2"/>
                <w:lang w:val="en-US"/>
              </w:rPr>
            </w:pPr>
          </w:p>
        </w:tc>
      </w:tr>
      <w:tr w:rsidR="00EF1F5C" w:rsidRPr="009B70F2" w14:paraId="7135C613"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833059" w14:textId="77777777" w:rsidR="00EF1F5C" w:rsidRPr="005E2CA0" w:rsidRDefault="00EF1F5C" w:rsidP="00E82ECC">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7EE2C389" w14:textId="77777777" w:rsidR="00EF1F5C" w:rsidRPr="005E2CA0" w:rsidRDefault="00EF1F5C" w:rsidP="00E82ECC">
            <w:pPr>
              <w:jc w:val="center"/>
              <w:rPr>
                <w:b/>
                <w:bCs/>
                <w:sz w:val="22"/>
                <w:szCs w:val="22"/>
                <w:lang w:val="en-US"/>
              </w:rPr>
            </w:pPr>
            <w:r w:rsidRPr="005E2CA0">
              <w:rPr>
                <w:b/>
                <w:bCs/>
                <w:sz w:val="22"/>
                <w:szCs w:val="22"/>
                <w:lang w:val="en-US"/>
              </w:rPr>
              <w:t>CN54A</w:t>
            </w:r>
          </w:p>
        </w:tc>
        <w:tc>
          <w:tcPr>
            <w:tcW w:w="4366" w:type="dxa"/>
            <w:gridSpan w:val="5"/>
            <w:tcBorders>
              <w:top w:val="single" w:sz="4" w:space="0" w:color="auto"/>
              <w:bottom w:val="single" w:sz="4" w:space="0" w:color="auto"/>
            </w:tcBorders>
          </w:tcPr>
          <w:p w14:paraId="5C744CB0" w14:textId="77777777" w:rsidR="00EF1F5C" w:rsidRPr="005E2CA0" w:rsidRDefault="00EF1F5C" w:rsidP="00E82ECC">
            <w:pPr>
              <w:rPr>
                <w:b/>
                <w:bCs/>
                <w:sz w:val="2"/>
                <w:szCs w:val="2"/>
                <w:lang w:val="en-US"/>
              </w:rPr>
            </w:pPr>
            <w:r w:rsidRPr="005E2CA0">
              <w:rPr>
                <w:b/>
                <w:bCs/>
                <w:sz w:val="22"/>
                <w:szCs w:val="22"/>
                <w:lang w:val="en-US"/>
              </w:rPr>
              <w:t>Aplicarea manuala a solutiei antimucegai la pereti si tavane interioare</w:t>
            </w:r>
          </w:p>
          <w:p w14:paraId="74AEE7C2"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74FDE5EC"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B6A9707"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5330D0F7" w14:textId="77777777" w:rsidR="00EF1F5C" w:rsidRPr="005E2CA0" w:rsidRDefault="00EF1F5C" w:rsidP="00E82ECC">
            <w:pPr>
              <w:jc w:val="center"/>
              <w:rPr>
                <w:b/>
                <w:bCs/>
                <w:sz w:val="22"/>
                <w:szCs w:val="22"/>
                <w:lang w:val="en-US"/>
              </w:rPr>
            </w:pPr>
            <w:r w:rsidRPr="005E2CA0">
              <w:rPr>
                <w:b/>
                <w:bCs/>
                <w:sz w:val="22"/>
                <w:szCs w:val="22"/>
                <w:lang w:val="en-US"/>
              </w:rPr>
              <w:t>15,00</w:t>
            </w:r>
          </w:p>
          <w:p w14:paraId="12CD8360" w14:textId="77777777" w:rsidR="00EF1F5C" w:rsidRPr="009B70F2" w:rsidRDefault="00EF1F5C" w:rsidP="00E82ECC">
            <w:pPr>
              <w:jc w:val="center"/>
              <w:rPr>
                <w:sz w:val="2"/>
                <w:szCs w:val="2"/>
                <w:lang w:val="en-US"/>
              </w:rPr>
            </w:pPr>
          </w:p>
        </w:tc>
      </w:tr>
      <w:tr w:rsidR="00EF1F5C" w:rsidRPr="00B40365" w14:paraId="0D0B146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FCBCB1"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8DF9A76" w14:textId="77777777" w:rsidR="00EF1F5C" w:rsidRPr="00B40365" w:rsidRDefault="00EF1F5C" w:rsidP="00E82ECC">
            <w:pPr>
              <w:jc w:val="center"/>
              <w:rPr>
                <w:sz w:val="16"/>
                <w:szCs w:val="16"/>
                <w:lang w:val="en-US"/>
              </w:rPr>
            </w:pPr>
            <w:r w:rsidRPr="00B40365">
              <w:rPr>
                <w:sz w:val="16"/>
                <w:szCs w:val="16"/>
                <w:lang w:val="en-US"/>
              </w:rPr>
              <w:t>7141020013301</w:t>
            </w:r>
          </w:p>
        </w:tc>
        <w:tc>
          <w:tcPr>
            <w:tcW w:w="4366" w:type="dxa"/>
            <w:gridSpan w:val="4"/>
            <w:tcBorders>
              <w:top w:val="nil"/>
              <w:bottom w:val="single" w:sz="2" w:space="0" w:color="auto"/>
            </w:tcBorders>
            <w:vAlign w:val="center"/>
          </w:tcPr>
          <w:p w14:paraId="55355145" w14:textId="77777777" w:rsidR="00EF1F5C" w:rsidRPr="00C97908" w:rsidRDefault="00EF1F5C" w:rsidP="00E82ECC">
            <w:pPr>
              <w:rPr>
                <w:sz w:val="16"/>
                <w:szCs w:val="16"/>
                <w:lang w:val="en-US"/>
              </w:rPr>
            </w:pPr>
            <w:r w:rsidRPr="00C97908">
              <w:rPr>
                <w:sz w:val="16"/>
                <w:szCs w:val="16"/>
                <w:lang w:val="en-US"/>
              </w:rPr>
              <w:t>Zugrav vopsitor cat. 3</w:t>
            </w:r>
          </w:p>
        </w:tc>
        <w:tc>
          <w:tcPr>
            <w:tcW w:w="1021" w:type="dxa"/>
            <w:gridSpan w:val="3"/>
            <w:tcBorders>
              <w:top w:val="nil"/>
              <w:bottom w:val="single" w:sz="2" w:space="0" w:color="auto"/>
            </w:tcBorders>
            <w:vAlign w:val="center"/>
          </w:tcPr>
          <w:p w14:paraId="797BAAF1"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859C874"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0,14</w:t>
            </w:r>
          </w:p>
        </w:tc>
        <w:tc>
          <w:tcPr>
            <w:tcW w:w="1559" w:type="dxa"/>
            <w:gridSpan w:val="2"/>
            <w:tcBorders>
              <w:top w:val="nil"/>
              <w:bottom w:val="single" w:sz="2" w:space="0" w:color="auto"/>
            </w:tcBorders>
            <w:vAlign w:val="center"/>
          </w:tcPr>
          <w:p w14:paraId="476BC901" w14:textId="77777777" w:rsidR="00EF1F5C" w:rsidRPr="00C97908" w:rsidRDefault="00EF1F5C" w:rsidP="00E82ECC">
            <w:pPr>
              <w:jc w:val="center"/>
              <w:rPr>
                <w:sz w:val="16"/>
                <w:szCs w:val="16"/>
                <w:lang w:val="en-US"/>
              </w:rPr>
            </w:pPr>
            <w:r w:rsidRPr="00C97908">
              <w:rPr>
                <w:sz w:val="16"/>
                <w:szCs w:val="16"/>
                <w:lang w:val="en-US"/>
              </w:rPr>
              <w:t>2,10</w:t>
            </w:r>
          </w:p>
        </w:tc>
      </w:tr>
      <w:tr w:rsidR="00EF1F5C" w:rsidRPr="00B40365" w14:paraId="45E0C610"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1AF34E"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DF4FE83" w14:textId="77777777" w:rsidR="00EF1F5C" w:rsidRPr="00B40365" w:rsidRDefault="00EF1F5C" w:rsidP="00E82ECC">
            <w:pPr>
              <w:jc w:val="center"/>
              <w:rPr>
                <w:sz w:val="16"/>
                <w:szCs w:val="16"/>
                <w:lang w:val="en-US"/>
              </w:rPr>
            </w:pPr>
            <w:r w:rsidRPr="00B40365">
              <w:rPr>
                <w:sz w:val="16"/>
                <w:szCs w:val="16"/>
                <w:lang w:val="en-US"/>
              </w:rPr>
              <w:t>2430226101010-1</w:t>
            </w:r>
          </w:p>
        </w:tc>
        <w:tc>
          <w:tcPr>
            <w:tcW w:w="4366" w:type="dxa"/>
            <w:gridSpan w:val="4"/>
            <w:tcBorders>
              <w:top w:val="nil"/>
              <w:bottom w:val="single" w:sz="2" w:space="0" w:color="auto"/>
            </w:tcBorders>
            <w:vAlign w:val="center"/>
          </w:tcPr>
          <w:p w14:paraId="0AD48EC8" w14:textId="77777777" w:rsidR="00EF1F5C" w:rsidRPr="00C97908" w:rsidRDefault="00EF1F5C" w:rsidP="00E82ECC">
            <w:pPr>
              <w:rPr>
                <w:sz w:val="16"/>
                <w:szCs w:val="16"/>
                <w:lang w:val="en-US"/>
              </w:rPr>
            </w:pPr>
            <w:r w:rsidRPr="00C97908">
              <w:rPr>
                <w:sz w:val="16"/>
                <w:szCs w:val="16"/>
                <w:lang w:val="en-US"/>
              </w:rPr>
              <w:t>solutiei antimucegai polisept</w:t>
            </w:r>
          </w:p>
        </w:tc>
        <w:tc>
          <w:tcPr>
            <w:tcW w:w="1021" w:type="dxa"/>
            <w:gridSpan w:val="3"/>
            <w:tcBorders>
              <w:top w:val="nil"/>
              <w:bottom w:val="single" w:sz="2" w:space="0" w:color="auto"/>
            </w:tcBorders>
            <w:vAlign w:val="center"/>
          </w:tcPr>
          <w:p w14:paraId="1776420F"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ED10427"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0,415</w:t>
            </w:r>
          </w:p>
        </w:tc>
        <w:tc>
          <w:tcPr>
            <w:tcW w:w="1559" w:type="dxa"/>
            <w:gridSpan w:val="2"/>
            <w:tcBorders>
              <w:top w:val="nil"/>
              <w:bottom w:val="single" w:sz="2" w:space="0" w:color="auto"/>
            </w:tcBorders>
            <w:vAlign w:val="center"/>
          </w:tcPr>
          <w:p w14:paraId="239929AE" w14:textId="77777777" w:rsidR="00EF1F5C" w:rsidRPr="00C97908" w:rsidRDefault="00EF1F5C" w:rsidP="00E82ECC">
            <w:pPr>
              <w:jc w:val="center"/>
              <w:rPr>
                <w:sz w:val="16"/>
                <w:szCs w:val="16"/>
                <w:lang w:val="en-US"/>
              </w:rPr>
            </w:pPr>
            <w:r w:rsidRPr="00C97908">
              <w:rPr>
                <w:sz w:val="16"/>
                <w:szCs w:val="16"/>
                <w:lang w:val="en-US"/>
              </w:rPr>
              <w:t>6,22</w:t>
            </w:r>
          </w:p>
        </w:tc>
      </w:tr>
      <w:tr w:rsidR="00EF1F5C" w:rsidRPr="00B40365" w14:paraId="27ED179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1B2316"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B1DE393" w14:textId="77777777" w:rsidR="00EF1F5C" w:rsidRPr="00B40365" w:rsidRDefault="00EF1F5C" w:rsidP="00E82EC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04B05D6A" w14:textId="77777777" w:rsidR="00EF1F5C" w:rsidRPr="00C97908" w:rsidRDefault="00EF1F5C" w:rsidP="00E82EC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7CFC6B45"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AAC2602"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393B02F4" w14:textId="77777777" w:rsidR="00EF1F5C" w:rsidRPr="00C97908" w:rsidRDefault="00EF1F5C" w:rsidP="00E82ECC">
            <w:pPr>
              <w:jc w:val="center"/>
              <w:rPr>
                <w:sz w:val="16"/>
                <w:szCs w:val="16"/>
                <w:lang w:val="en-US"/>
              </w:rPr>
            </w:pPr>
            <w:r w:rsidRPr="00C97908">
              <w:rPr>
                <w:sz w:val="16"/>
                <w:szCs w:val="16"/>
                <w:lang w:val="en-US"/>
              </w:rPr>
              <w:t>0,75</w:t>
            </w:r>
          </w:p>
        </w:tc>
      </w:tr>
      <w:tr w:rsidR="00EF1F5C" w:rsidRPr="009B70F2" w14:paraId="27F11E2B"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AEEA99" w14:textId="77777777" w:rsidR="00EF1F5C" w:rsidRPr="005E2CA0" w:rsidRDefault="00EF1F5C" w:rsidP="00E82ECC">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4A6ADB41" w14:textId="77777777" w:rsidR="00EF1F5C" w:rsidRPr="005E2CA0" w:rsidRDefault="00EF1F5C" w:rsidP="00E82EC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006A2722" w14:textId="77777777" w:rsidR="00EF1F5C" w:rsidRPr="005E2CA0" w:rsidRDefault="00EF1F5C" w:rsidP="00E82ECC">
            <w:pPr>
              <w:rPr>
                <w:b/>
                <w:bCs/>
                <w:sz w:val="2"/>
                <w:szCs w:val="2"/>
                <w:lang w:val="en-US"/>
              </w:rPr>
            </w:pPr>
            <w:r w:rsidRPr="005E2CA0">
              <w:rPr>
                <w:b/>
                <w:bCs/>
                <w:sz w:val="22"/>
                <w:szCs w:val="22"/>
                <w:lang w:val="en-US"/>
              </w:rPr>
              <w:t>Grunduirea suprafetelor interioare a peretilor cu betonocontact</w:t>
            </w:r>
          </w:p>
          <w:p w14:paraId="036BE0A7"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5C961AF8"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5957931"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5256FFE7" w14:textId="77777777" w:rsidR="00EF1F5C" w:rsidRPr="005E2CA0" w:rsidRDefault="00EF1F5C" w:rsidP="00E82ECC">
            <w:pPr>
              <w:jc w:val="center"/>
              <w:rPr>
                <w:b/>
                <w:bCs/>
                <w:sz w:val="22"/>
                <w:szCs w:val="22"/>
                <w:lang w:val="en-US"/>
              </w:rPr>
            </w:pPr>
            <w:r w:rsidRPr="005E2CA0">
              <w:rPr>
                <w:b/>
                <w:bCs/>
                <w:sz w:val="22"/>
                <w:szCs w:val="22"/>
                <w:lang w:val="en-US"/>
              </w:rPr>
              <w:t>15,00</w:t>
            </w:r>
          </w:p>
          <w:p w14:paraId="6EA4161C" w14:textId="77777777" w:rsidR="00EF1F5C" w:rsidRPr="009B70F2" w:rsidRDefault="00EF1F5C" w:rsidP="00E82ECC">
            <w:pPr>
              <w:jc w:val="center"/>
              <w:rPr>
                <w:sz w:val="2"/>
                <w:szCs w:val="2"/>
                <w:lang w:val="en-US"/>
              </w:rPr>
            </w:pPr>
          </w:p>
        </w:tc>
      </w:tr>
      <w:tr w:rsidR="00EF1F5C" w:rsidRPr="00B40365" w14:paraId="5EC5A11D"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1F23F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DB3E4D2" w14:textId="77777777" w:rsidR="00EF1F5C" w:rsidRPr="00B40365" w:rsidRDefault="00EF1F5C" w:rsidP="00E82EC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95E0C34" w14:textId="77777777" w:rsidR="00EF1F5C" w:rsidRPr="00C97908" w:rsidRDefault="00EF1F5C" w:rsidP="00E82EC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806FE68"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5ABB9C"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56DC5C16" w14:textId="77777777" w:rsidR="00EF1F5C" w:rsidRPr="00C97908" w:rsidRDefault="00EF1F5C" w:rsidP="00E82ECC">
            <w:pPr>
              <w:jc w:val="center"/>
              <w:rPr>
                <w:sz w:val="16"/>
                <w:szCs w:val="16"/>
                <w:lang w:val="en-US"/>
              </w:rPr>
            </w:pPr>
            <w:r w:rsidRPr="00C97908">
              <w:rPr>
                <w:sz w:val="16"/>
                <w:szCs w:val="16"/>
                <w:lang w:val="en-US"/>
              </w:rPr>
              <w:t>0,45</w:t>
            </w:r>
          </w:p>
        </w:tc>
      </w:tr>
      <w:tr w:rsidR="00EF1F5C" w:rsidRPr="00B40365" w14:paraId="7023AB30"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C2CFAB"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2A5AFCE" w14:textId="77777777" w:rsidR="00EF1F5C" w:rsidRPr="00B40365" w:rsidRDefault="00EF1F5C" w:rsidP="00E82ECC">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59566620" w14:textId="77777777" w:rsidR="00EF1F5C" w:rsidRPr="00C97908" w:rsidRDefault="00EF1F5C" w:rsidP="00E82ECC">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14:paraId="6298AFDE"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69FB41D"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07CD758F" w14:textId="77777777" w:rsidR="00EF1F5C" w:rsidRPr="00C97908" w:rsidRDefault="00EF1F5C" w:rsidP="00E82ECC">
            <w:pPr>
              <w:jc w:val="center"/>
              <w:rPr>
                <w:sz w:val="16"/>
                <w:szCs w:val="16"/>
                <w:lang w:val="en-US"/>
              </w:rPr>
            </w:pPr>
            <w:r w:rsidRPr="00C97908">
              <w:rPr>
                <w:sz w:val="16"/>
                <w:szCs w:val="16"/>
                <w:lang w:val="en-US"/>
              </w:rPr>
              <w:t>2,25</w:t>
            </w:r>
          </w:p>
        </w:tc>
      </w:tr>
      <w:tr w:rsidR="00EF1F5C" w:rsidRPr="00B40365" w14:paraId="4E0C6E42"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6B5224"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73AF2BC" w14:textId="77777777" w:rsidR="00EF1F5C" w:rsidRPr="00B40365" w:rsidRDefault="00EF1F5C" w:rsidP="00E82EC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5B7F1752" w14:textId="77777777" w:rsidR="00EF1F5C" w:rsidRPr="00C97908" w:rsidRDefault="00EF1F5C" w:rsidP="00E82EC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35AE9CC0"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6C0442D"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19041E55" w14:textId="77777777" w:rsidR="00EF1F5C" w:rsidRPr="00C97908" w:rsidRDefault="00EF1F5C" w:rsidP="00E82ECC">
            <w:pPr>
              <w:jc w:val="center"/>
              <w:rPr>
                <w:sz w:val="16"/>
                <w:szCs w:val="16"/>
                <w:lang w:val="en-US"/>
              </w:rPr>
            </w:pPr>
            <w:r w:rsidRPr="00C97908">
              <w:rPr>
                <w:sz w:val="16"/>
                <w:szCs w:val="16"/>
                <w:lang w:val="en-US"/>
              </w:rPr>
              <w:t>0,75</w:t>
            </w:r>
          </w:p>
        </w:tc>
      </w:tr>
      <w:tr w:rsidR="00EF1F5C" w:rsidRPr="009B70F2" w14:paraId="097752C5"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EEA97A" w14:textId="77777777" w:rsidR="00EF1F5C" w:rsidRPr="005E2CA0" w:rsidRDefault="00EF1F5C" w:rsidP="00E82ECC">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57E87C72" w14:textId="77777777" w:rsidR="00EF1F5C" w:rsidRPr="005E2CA0" w:rsidRDefault="00EF1F5C" w:rsidP="00E82ECC">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14:paraId="0CFAF410" w14:textId="77777777" w:rsidR="00EF1F5C" w:rsidRPr="005E2CA0" w:rsidRDefault="00EF1F5C" w:rsidP="00E82ECC">
            <w:pPr>
              <w:rPr>
                <w:b/>
                <w:bCs/>
                <w:sz w:val="2"/>
                <w:szCs w:val="2"/>
                <w:lang w:val="en-US"/>
              </w:rPr>
            </w:pPr>
            <w:r w:rsidRPr="005E2CA0">
              <w:rPr>
                <w:b/>
                <w:bCs/>
                <w:sz w:val="22"/>
                <w:szCs w:val="22"/>
                <w:lang w:val="en-US"/>
              </w:rPr>
              <w:t>Tencuieli interioare de 5 mm grosime, executate manual, cu amestec uscat pe baza de ipsos</w:t>
            </w:r>
          </w:p>
          <w:p w14:paraId="1271CAB4"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327A1A68"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153D868"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58A1D257" w14:textId="77777777" w:rsidR="00EF1F5C" w:rsidRPr="005E2CA0" w:rsidRDefault="00EF1F5C" w:rsidP="00E82ECC">
            <w:pPr>
              <w:jc w:val="center"/>
              <w:rPr>
                <w:b/>
                <w:bCs/>
                <w:sz w:val="22"/>
                <w:szCs w:val="22"/>
                <w:lang w:val="en-US"/>
              </w:rPr>
            </w:pPr>
            <w:r w:rsidRPr="005E2CA0">
              <w:rPr>
                <w:b/>
                <w:bCs/>
                <w:sz w:val="22"/>
                <w:szCs w:val="22"/>
                <w:lang w:val="en-US"/>
              </w:rPr>
              <w:t>15,00</w:t>
            </w:r>
          </w:p>
          <w:p w14:paraId="530F3529" w14:textId="77777777" w:rsidR="00EF1F5C" w:rsidRPr="009B70F2" w:rsidRDefault="00EF1F5C" w:rsidP="00E82ECC">
            <w:pPr>
              <w:jc w:val="center"/>
              <w:rPr>
                <w:sz w:val="2"/>
                <w:szCs w:val="2"/>
                <w:lang w:val="en-US"/>
              </w:rPr>
            </w:pPr>
          </w:p>
        </w:tc>
      </w:tr>
      <w:tr w:rsidR="00EF1F5C" w:rsidRPr="00B40365" w14:paraId="67899EB3"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AF001F"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1A473B5" w14:textId="77777777" w:rsidR="00EF1F5C" w:rsidRPr="00B40365" w:rsidRDefault="00EF1F5C" w:rsidP="00E82ECC">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4CF7EDC6" w14:textId="77777777" w:rsidR="00EF1F5C" w:rsidRPr="00C97908" w:rsidRDefault="00EF1F5C" w:rsidP="00E82ECC">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5E69AB0E"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6D42808"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1,22</w:t>
            </w:r>
          </w:p>
        </w:tc>
        <w:tc>
          <w:tcPr>
            <w:tcW w:w="1559" w:type="dxa"/>
            <w:gridSpan w:val="2"/>
            <w:tcBorders>
              <w:top w:val="nil"/>
              <w:bottom w:val="single" w:sz="2" w:space="0" w:color="auto"/>
            </w:tcBorders>
            <w:vAlign w:val="center"/>
          </w:tcPr>
          <w:p w14:paraId="64107C9E" w14:textId="77777777" w:rsidR="00EF1F5C" w:rsidRPr="00C97908" w:rsidRDefault="00EF1F5C" w:rsidP="00E82ECC">
            <w:pPr>
              <w:jc w:val="center"/>
              <w:rPr>
                <w:sz w:val="16"/>
                <w:szCs w:val="16"/>
                <w:lang w:val="en-US"/>
              </w:rPr>
            </w:pPr>
            <w:r w:rsidRPr="00C97908">
              <w:rPr>
                <w:sz w:val="16"/>
                <w:szCs w:val="16"/>
                <w:lang w:val="en-US"/>
              </w:rPr>
              <w:t>18,30</w:t>
            </w:r>
          </w:p>
        </w:tc>
      </w:tr>
      <w:tr w:rsidR="00EF1F5C" w:rsidRPr="00B40365" w14:paraId="0C876DA6"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9A290C"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6257A0B" w14:textId="77777777" w:rsidR="00EF1F5C" w:rsidRPr="00B40365" w:rsidRDefault="00EF1F5C" w:rsidP="00E82ECC">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06C7B2D2" w14:textId="77777777" w:rsidR="00EF1F5C" w:rsidRPr="00C97908" w:rsidRDefault="00EF1F5C" w:rsidP="00E82ECC">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3623C5F5"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56E0D2A"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7,14</w:t>
            </w:r>
          </w:p>
        </w:tc>
        <w:tc>
          <w:tcPr>
            <w:tcW w:w="1559" w:type="dxa"/>
            <w:gridSpan w:val="2"/>
            <w:tcBorders>
              <w:top w:val="nil"/>
              <w:bottom w:val="single" w:sz="2" w:space="0" w:color="auto"/>
            </w:tcBorders>
            <w:vAlign w:val="center"/>
          </w:tcPr>
          <w:p w14:paraId="39FBD0D6" w14:textId="77777777" w:rsidR="00EF1F5C" w:rsidRPr="00C97908" w:rsidRDefault="00EF1F5C" w:rsidP="00E82ECC">
            <w:pPr>
              <w:jc w:val="center"/>
              <w:rPr>
                <w:sz w:val="16"/>
                <w:szCs w:val="16"/>
                <w:lang w:val="en-US"/>
              </w:rPr>
            </w:pPr>
            <w:r w:rsidRPr="00C97908">
              <w:rPr>
                <w:sz w:val="16"/>
                <w:szCs w:val="16"/>
                <w:lang w:val="en-US"/>
              </w:rPr>
              <w:t>107,10</w:t>
            </w:r>
          </w:p>
        </w:tc>
      </w:tr>
      <w:tr w:rsidR="00EF1F5C" w:rsidRPr="00B40365" w14:paraId="4E4CA7EE"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862CDB"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073A633" w14:textId="77777777" w:rsidR="00EF1F5C" w:rsidRPr="00B40365" w:rsidRDefault="00EF1F5C" w:rsidP="00E82EC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FBBC7CB" w14:textId="77777777" w:rsidR="00EF1F5C" w:rsidRPr="00C97908" w:rsidRDefault="00EF1F5C" w:rsidP="00E82EC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1ECABB6"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F842D5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7CCC8D10" w14:textId="77777777" w:rsidR="00EF1F5C" w:rsidRPr="00C97908" w:rsidRDefault="00EF1F5C" w:rsidP="00E82ECC">
            <w:pPr>
              <w:jc w:val="center"/>
              <w:rPr>
                <w:sz w:val="16"/>
                <w:szCs w:val="16"/>
                <w:lang w:val="en-US"/>
              </w:rPr>
            </w:pPr>
            <w:r w:rsidRPr="00C97908">
              <w:rPr>
                <w:sz w:val="16"/>
                <w:szCs w:val="16"/>
                <w:lang w:val="en-US"/>
              </w:rPr>
              <w:t>1,18</w:t>
            </w:r>
          </w:p>
        </w:tc>
      </w:tr>
      <w:tr w:rsidR="00EF1F5C" w:rsidRPr="00B40365" w14:paraId="790005A1"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D33EE2"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C2053BE" w14:textId="77777777" w:rsidR="00EF1F5C" w:rsidRPr="00B40365" w:rsidRDefault="00EF1F5C" w:rsidP="00E82ECC">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5F3992BD" w14:textId="77777777" w:rsidR="00EF1F5C" w:rsidRPr="00C97908" w:rsidRDefault="00EF1F5C" w:rsidP="00E82ECC">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3EBF3A05"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921B818"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2DA0483D" w14:textId="77777777" w:rsidR="00EF1F5C" w:rsidRPr="00C97908" w:rsidRDefault="00EF1F5C" w:rsidP="00E82ECC">
            <w:pPr>
              <w:jc w:val="center"/>
              <w:rPr>
                <w:sz w:val="16"/>
                <w:szCs w:val="16"/>
                <w:lang w:val="en-US"/>
              </w:rPr>
            </w:pPr>
            <w:r w:rsidRPr="00C97908">
              <w:rPr>
                <w:sz w:val="16"/>
                <w:szCs w:val="16"/>
                <w:lang w:val="en-US"/>
              </w:rPr>
              <w:t>0,24</w:t>
            </w:r>
          </w:p>
        </w:tc>
      </w:tr>
      <w:tr w:rsidR="00EF1F5C" w:rsidRPr="009B70F2" w14:paraId="0EF72F26"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E4D78B" w14:textId="77777777" w:rsidR="00EF1F5C" w:rsidRPr="005E2CA0" w:rsidRDefault="00EF1F5C" w:rsidP="00E82ECC">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362DB242" w14:textId="77777777" w:rsidR="00EF1F5C" w:rsidRPr="005E2CA0" w:rsidRDefault="00EF1F5C" w:rsidP="00E82ECC">
            <w:pPr>
              <w:jc w:val="center"/>
              <w:rPr>
                <w:b/>
                <w:bCs/>
                <w:sz w:val="22"/>
                <w:szCs w:val="22"/>
                <w:lang w:val="en-US"/>
              </w:rPr>
            </w:pPr>
            <w:r w:rsidRPr="005E2CA0">
              <w:rPr>
                <w:b/>
                <w:bCs/>
                <w:sz w:val="22"/>
                <w:szCs w:val="22"/>
                <w:lang w:val="en-US"/>
              </w:rPr>
              <w:t>CF51B</w:t>
            </w:r>
          </w:p>
        </w:tc>
        <w:tc>
          <w:tcPr>
            <w:tcW w:w="4366" w:type="dxa"/>
            <w:gridSpan w:val="5"/>
            <w:tcBorders>
              <w:top w:val="single" w:sz="4" w:space="0" w:color="auto"/>
              <w:bottom w:val="single" w:sz="4" w:space="0" w:color="auto"/>
            </w:tcBorders>
          </w:tcPr>
          <w:p w14:paraId="121C61C0" w14:textId="77777777" w:rsidR="00EF1F5C" w:rsidRPr="005E2CA0" w:rsidRDefault="00EF1F5C" w:rsidP="00E82ECC">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 Diferenta in plus sau in miniu  pentru fiecare 1,0 mm (se adauga la art. CF50) (K=5 pentru material si utilaj)</w:t>
            </w:r>
          </w:p>
          <w:p w14:paraId="65DEB912"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2C6EDBD4"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3F42A42"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39060270" w14:textId="77777777" w:rsidR="00EF1F5C" w:rsidRPr="005E2CA0" w:rsidRDefault="00EF1F5C" w:rsidP="00E82ECC">
            <w:pPr>
              <w:jc w:val="center"/>
              <w:rPr>
                <w:b/>
                <w:bCs/>
                <w:sz w:val="22"/>
                <w:szCs w:val="22"/>
                <w:lang w:val="en-US"/>
              </w:rPr>
            </w:pPr>
            <w:r w:rsidRPr="005E2CA0">
              <w:rPr>
                <w:b/>
                <w:bCs/>
                <w:sz w:val="22"/>
                <w:szCs w:val="22"/>
                <w:lang w:val="en-US"/>
              </w:rPr>
              <w:t>15,00</w:t>
            </w:r>
          </w:p>
          <w:p w14:paraId="36986212" w14:textId="77777777" w:rsidR="00EF1F5C" w:rsidRPr="009B70F2" w:rsidRDefault="00EF1F5C" w:rsidP="00E82ECC">
            <w:pPr>
              <w:jc w:val="center"/>
              <w:rPr>
                <w:sz w:val="2"/>
                <w:szCs w:val="2"/>
                <w:lang w:val="en-US"/>
              </w:rPr>
            </w:pPr>
          </w:p>
        </w:tc>
      </w:tr>
      <w:tr w:rsidR="00EF1F5C" w:rsidRPr="00B40365" w14:paraId="64049A91"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D879C8"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AC4B13D" w14:textId="77777777" w:rsidR="00EF1F5C" w:rsidRPr="00B40365" w:rsidRDefault="00EF1F5C" w:rsidP="00E82ECC">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66D06B37" w14:textId="77777777" w:rsidR="00EF1F5C" w:rsidRPr="00C97908" w:rsidRDefault="00EF1F5C" w:rsidP="00E82ECC">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64AE1922"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6072CBC"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0,24</w:t>
            </w:r>
          </w:p>
        </w:tc>
        <w:tc>
          <w:tcPr>
            <w:tcW w:w="1559" w:type="dxa"/>
            <w:gridSpan w:val="2"/>
            <w:tcBorders>
              <w:top w:val="nil"/>
              <w:bottom w:val="single" w:sz="2" w:space="0" w:color="auto"/>
            </w:tcBorders>
            <w:vAlign w:val="center"/>
          </w:tcPr>
          <w:p w14:paraId="5C4BD3AE" w14:textId="77777777" w:rsidR="00EF1F5C" w:rsidRPr="00C97908" w:rsidRDefault="00EF1F5C" w:rsidP="00E82ECC">
            <w:pPr>
              <w:jc w:val="center"/>
              <w:rPr>
                <w:sz w:val="16"/>
                <w:szCs w:val="16"/>
                <w:lang w:val="en-US"/>
              </w:rPr>
            </w:pPr>
            <w:r w:rsidRPr="00C97908">
              <w:rPr>
                <w:sz w:val="16"/>
                <w:szCs w:val="16"/>
                <w:lang w:val="en-US"/>
              </w:rPr>
              <w:t>3,60</w:t>
            </w:r>
          </w:p>
        </w:tc>
      </w:tr>
      <w:tr w:rsidR="00EF1F5C" w:rsidRPr="00B40365" w14:paraId="192069FD"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AA9D25"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F5B6091" w14:textId="77777777" w:rsidR="00EF1F5C" w:rsidRPr="00B40365" w:rsidRDefault="00EF1F5C" w:rsidP="00E82ECC">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1F94897F" w14:textId="77777777" w:rsidR="00EF1F5C" w:rsidRPr="00C97908" w:rsidRDefault="00EF1F5C" w:rsidP="00E82ECC">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206B997E"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AEC2DC5"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1,43</w:t>
            </w:r>
          </w:p>
        </w:tc>
        <w:tc>
          <w:tcPr>
            <w:tcW w:w="1559" w:type="dxa"/>
            <w:gridSpan w:val="2"/>
            <w:tcBorders>
              <w:top w:val="nil"/>
              <w:bottom w:val="single" w:sz="2" w:space="0" w:color="auto"/>
            </w:tcBorders>
            <w:vAlign w:val="center"/>
          </w:tcPr>
          <w:p w14:paraId="31A4C4D8" w14:textId="77777777" w:rsidR="00EF1F5C" w:rsidRPr="00C97908" w:rsidRDefault="00EF1F5C" w:rsidP="00E82ECC">
            <w:pPr>
              <w:jc w:val="center"/>
              <w:rPr>
                <w:sz w:val="16"/>
                <w:szCs w:val="16"/>
                <w:lang w:val="en-US"/>
              </w:rPr>
            </w:pPr>
            <w:r w:rsidRPr="00C97908">
              <w:rPr>
                <w:sz w:val="16"/>
                <w:szCs w:val="16"/>
                <w:lang w:val="en-US"/>
              </w:rPr>
              <w:t>107,25</w:t>
            </w:r>
          </w:p>
        </w:tc>
      </w:tr>
      <w:tr w:rsidR="00EF1F5C" w:rsidRPr="00B40365" w14:paraId="25EBD07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8EC862"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FAA1749" w14:textId="77777777" w:rsidR="00EF1F5C" w:rsidRPr="00B40365" w:rsidRDefault="00EF1F5C" w:rsidP="00E82EC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B4C5ADC" w14:textId="77777777" w:rsidR="00EF1F5C" w:rsidRPr="00C97908" w:rsidRDefault="00EF1F5C" w:rsidP="00E82EC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B466FD4"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83D03E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37CBF110" w14:textId="77777777" w:rsidR="00EF1F5C" w:rsidRPr="00C97908" w:rsidRDefault="00EF1F5C" w:rsidP="00E82ECC">
            <w:pPr>
              <w:jc w:val="center"/>
              <w:rPr>
                <w:sz w:val="16"/>
                <w:szCs w:val="16"/>
                <w:lang w:val="en-US"/>
              </w:rPr>
            </w:pPr>
            <w:r w:rsidRPr="00C97908">
              <w:rPr>
                <w:sz w:val="16"/>
                <w:szCs w:val="16"/>
                <w:lang w:val="en-US"/>
              </w:rPr>
              <w:t>0,07</w:t>
            </w:r>
          </w:p>
        </w:tc>
      </w:tr>
      <w:tr w:rsidR="00EF1F5C" w:rsidRPr="00B40365" w14:paraId="1D9BC6F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A98DBE"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DAF9F6C" w14:textId="77777777" w:rsidR="00EF1F5C" w:rsidRPr="00B40365" w:rsidRDefault="00EF1F5C" w:rsidP="00E82EC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583AD33" w14:textId="77777777" w:rsidR="00EF1F5C" w:rsidRPr="00C97908" w:rsidRDefault="00EF1F5C" w:rsidP="00E82EC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7987BDB"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FD463F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620CBC2C" w14:textId="77777777" w:rsidR="00EF1F5C" w:rsidRPr="00C97908" w:rsidRDefault="00EF1F5C" w:rsidP="00E82ECC">
            <w:pPr>
              <w:jc w:val="center"/>
              <w:rPr>
                <w:sz w:val="16"/>
                <w:szCs w:val="16"/>
                <w:lang w:val="en-US"/>
              </w:rPr>
            </w:pPr>
            <w:r w:rsidRPr="00C97908">
              <w:rPr>
                <w:sz w:val="16"/>
                <w:szCs w:val="16"/>
                <w:lang w:val="en-US"/>
              </w:rPr>
              <w:t>1,20</w:t>
            </w:r>
          </w:p>
        </w:tc>
      </w:tr>
      <w:tr w:rsidR="00EF1F5C" w:rsidRPr="00B40365" w14:paraId="5B563906"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2CC98B"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D3CD534" w14:textId="77777777" w:rsidR="00EF1F5C" w:rsidRPr="00B40365" w:rsidRDefault="00EF1F5C" w:rsidP="00E82ECC">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01CC018A" w14:textId="77777777" w:rsidR="00EF1F5C" w:rsidRPr="00C97908" w:rsidRDefault="00EF1F5C" w:rsidP="00E82ECC">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0A63AFDA"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D5DF1D3"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14:paraId="0812FBE5" w14:textId="77777777" w:rsidR="00EF1F5C" w:rsidRPr="00C97908" w:rsidRDefault="00EF1F5C" w:rsidP="00E82ECC">
            <w:pPr>
              <w:jc w:val="center"/>
              <w:rPr>
                <w:sz w:val="16"/>
                <w:szCs w:val="16"/>
                <w:lang w:val="en-US"/>
              </w:rPr>
            </w:pPr>
            <w:r w:rsidRPr="00C97908">
              <w:rPr>
                <w:sz w:val="16"/>
                <w:szCs w:val="16"/>
                <w:lang w:val="en-US"/>
              </w:rPr>
              <w:t>0,22</w:t>
            </w:r>
          </w:p>
        </w:tc>
      </w:tr>
      <w:tr w:rsidR="00EF1F5C" w:rsidRPr="009B70F2" w14:paraId="5FD7DCB3"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D67F8D" w14:textId="77777777" w:rsidR="00EF1F5C" w:rsidRPr="005E2CA0" w:rsidRDefault="00EF1F5C" w:rsidP="00E82ECC">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60E7F047" w14:textId="77777777" w:rsidR="00EF1F5C" w:rsidRPr="005E2CA0" w:rsidRDefault="00EF1F5C" w:rsidP="00E82ECC">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3CF9CC81" w14:textId="77777777" w:rsidR="00EF1F5C" w:rsidRPr="005E2CA0" w:rsidRDefault="00EF1F5C" w:rsidP="00E82ECC">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56273C3D"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3A3EE606"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A0B434E"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3D21D9FB" w14:textId="77777777" w:rsidR="00EF1F5C" w:rsidRPr="005E2CA0" w:rsidRDefault="00EF1F5C" w:rsidP="00E82ECC">
            <w:pPr>
              <w:jc w:val="center"/>
              <w:rPr>
                <w:b/>
                <w:bCs/>
                <w:sz w:val="22"/>
                <w:szCs w:val="22"/>
                <w:lang w:val="en-US"/>
              </w:rPr>
            </w:pPr>
            <w:r w:rsidRPr="005E2CA0">
              <w:rPr>
                <w:b/>
                <w:bCs/>
                <w:sz w:val="22"/>
                <w:szCs w:val="22"/>
                <w:lang w:val="en-US"/>
              </w:rPr>
              <w:t>15,00</w:t>
            </w:r>
          </w:p>
          <w:p w14:paraId="56B4596F" w14:textId="77777777" w:rsidR="00EF1F5C" w:rsidRPr="009B70F2" w:rsidRDefault="00EF1F5C" w:rsidP="00E82ECC">
            <w:pPr>
              <w:jc w:val="center"/>
              <w:rPr>
                <w:sz w:val="2"/>
                <w:szCs w:val="2"/>
                <w:lang w:val="en-US"/>
              </w:rPr>
            </w:pPr>
          </w:p>
        </w:tc>
      </w:tr>
      <w:tr w:rsidR="00EF1F5C" w:rsidRPr="00B40365" w14:paraId="4D3F2961"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3AB603"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2657C04" w14:textId="77777777" w:rsidR="00EF1F5C" w:rsidRPr="00B40365" w:rsidRDefault="00EF1F5C" w:rsidP="00E82ECC">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A5360B9" w14:textId="77777777" w:rsidR="00EF1F5C" w:rsidRPr="00C97908" w:rsidRDefault="00EF1F5C" w:rsidP="00E82ECC">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5BB266AE"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61A1A5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12727D57" w14:textId="77777777" w:rsidR="00EF1F5C" w:rsidRPr="00C97908" w:rsidRDefault="00EF1F5C" w:rsidP="00E82ECC">
            <w:pPr>
              <w:jc w:val="center"/>
              <w:rPr>
                <w:sz w:val="16"/>
                <w:szCs w:val="16"/>
                <w:lang w:val="en-US"/>
              </w:rPr>
            </w:pPr>
            <w:r w:rsidRPr="00C97908">
              <w:rPr>
                <w:sz w:val="16"/>
                <w:szCs w:val="16"/>
                <w:lang w:val="en-US"/>
              </w:rPr>
              <w:t>3,00</w:t>
            </w:r>
          </w:p>
        </w:tc>
      </w:tr>
      <w:tr w:rsidR="00EF1F5C" w:rsidRPr="00B40365" w14:paraId="7B1097B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233F9D"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24C278D" w14:textId="77777777" w:rsidR="00EF1F5C" w:rsidRPr="00B40365" w:rsidRDefault="00EF1F5C" w:rsidP="00E82ECC">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1E962AEF" w14:textId="77777777" w:rsidR="00EF1F5C" w:rsidRPr="00C97908" w:rsidRDefault="00EF1F5C" w:rsidP="00E82ECC">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01F9DD15" w14:textId="77777777" w:rsidR="00EF1F5C" w:rsidRPr="00C97908" w:rsidRDefault="00EF1F5C" w:rsidP="00E82EC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9A32254"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1,10</w:t>
            </w:r>
          </w:p>
        </w:tc>
        <w:tc>
          <w:tcPr>
            <w:tcW w:w="1559" w:type="dxa"/>
            <w:gridSpan w:val="2"/>
            <w:tcBorders>
              <w:top w:val="nil"/>
              <w:bottom w:val="single" w:sz="2" w:space="0" w:color="auto"/>
            </w:tcBorders>
            <w:vAlign w:val="center"/>
          </w:tcPr>
          <w:p w14:paraId="3268D719" w14:textId="77777777" w:rsidR="00EF1F5C" w:rsidRPr="00C97908" w:rsidRDefault="00EF1F5C" w:rsidP="00E82ECC">
            <w:pPr>
              <w:jc w:val="center"/>
              <w:rPr>
                <w:sz w:val="16"/>
                <w:szCs w:val="16"/>
                <w:lang w:val="en-US"/>
              </w:rPr>
            </w:pPr>
            <w:r w:rsidRPr="00C97908">
              <w:rPr>
                <w:sz w:val="16"/>
                <w:szCs w:val="16"/>
                <w:lang w:val="en-US"/>
              </w:rPr>
              <w:t>16,50</w:t>
            </w:r>
          </w:p>
        </w:tc>
      </w:tr>
      <w:tr w:rsidR="00EF1F5C" w:rsidRPr="00B40365" w14:paraId="2D9B4E91"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9A6708"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C6F866F" w14:textId="77777777" w:rsidR="00EF1F5C" w:rsidRPr="00B40365" w:rsidRDefault="00EF1F5C" w:rsidP="00E82ECC">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4D8512B6" w14:textId="77777777" w:rsidR="00EF1F5C" w:rsidRPr="00C97908" w:rsidRDefault="00EF1F5C" w:rsidP="00E82ECC">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052BA76A"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6C23212"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1307CEF5" w14:textId="77777777" w:rsidR="00EF1F5C" w:rsidRPr="00C97908" w:rsidRDefault="00EF1F5C" w:rsidP="00E82ECC">
            <w:pPr>
              <w:jc w:val="center"/>
              <w:rPr>
                <w:sz w:val="16"/>
                <w:szCs w:val="16"/>
                <w:lang w:val="en-US"/>
              </w:rPr>
            </w:pPr>
            <w:r w:rsidRPr="00C97908">
              <w:rPr>
                <w:sz w:val="16"/>
                <w:szCs w:val="16"/>
                <w:lang w:val="en-US"/>
              </w:rPr>
              <w:t>2,25</w:t>
            </w:r>
          </w:p>
        </w:tc>
      </w:tr>
      <w:tr w:rsidR="00EF1F5C" w:rsidRPr="00B40365" w14:paraId="10956A0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21E80B"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1CFBFE5" w14:textId="77777777" w:rsidR="00EF1F5C" w:rsidRPr="00B40365" w:rsidRDefault="00EF1F5C" w:rsidP="00E82EC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A017C1F" w14:textId="77777777" w:rsidR="00EF1F5C" w:rsidRPr="00C97908" w:rsidRDefault="00EF1F5C" w:rsidP="00E82EC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603997E"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3241D4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2B84614C" w14:textId="77777777" w:rsidR="00EF1F5C" w:rsidRPr="00C97908" w:rsidRDefault="00EF1F5C" w:rsidP="00E82ECC">
            <w:pPr>
              <w:jc w:val="center"/>
              <w:rPr>
                <w:sz w:val="16"/>
                <w:szCs w:val="16"/>
                <w:lang w:val="en-US"/>
              </w:rPr>
            </w:pPr>
            <w:r w:rsidRPr="00C97908">
              <w:rPr>
                <w:sz w:val="16"/>
                <w:szCs w:val="16"/>
                <w:lang w:val="en-US"/>
              </w:rPr>
              <w:t>0,00</w:t>
            </w:r>
          </w:p>
        </w:tc>
      </w:tr>
      <w:tr w:rsidR="00EF1F5C" w:rsidRPr="009B70F2" w14:paraId="4F924F15"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11DBC5" w14:textId="77777777" w:rsidR="00EF1F5C" w:rsidRPr="005E2CA0" w:rsidRDefault="00EF1F5C" w:rsidP="00E82ECC">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7B29021C" w14:textId="77777777" w:rsidR="00EF1F5C" w:rsidRPr="005E2CA0" w:rsidRDefault="00EF1F5C" w:rsidP="00E82ECC">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6F42DB70" w14:textId="77777777" w:rsidR="00EF1F5C" w:rsidRPr="005E2CA0" w:rsidRDefault="00EF1F5C" w:rsidP="00E82ECC">
            <w:pPr>
              <w:rPr>
                <w:b/>
                <w:bCs/>
                <w:sz w:val="2"/>
                <w:szCs w:val="2"/>
                <w:lang w:val="en-US"/>
              </w:rPr>
            </w:pPr>
            <w:r w:rsidRPr="005E2CA0">
              <w:rPr>
                <w:b/>
                <w:bCs/>
                <w:sz w:val="22"/>
                <w:szCs w:val="22"/>
                <w:lang w:val="en-US"/>
              </w:rPr>
              <w:t>Aplicarea manuala a chitului pe baza de ipsos "Eurofin" grosime 1,0 mm pe suprafetele  peretilor,</w:t>
            </w:r>
          </w:p>
          <w:p w14:paraId="72E94DD9"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7B5C68E7"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331557D"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36A961B8" w14:textId="77777777" w:rsidR="00EF1F5C" w:rsidRPr="005E2CA0" w:rsidRDefault="00EF1F5C" w:rsidP="00E82ECC">
            <w:pPr>
              <w:jc w:val="center"/>
              <w:rPr>
                <w:b/>
                <w:bCs/>
                <w:sz w:val="22"/>
                <w:szCs w:val="22"/>
                <w:lang w:val="en-US"/>
              </w:rPr>
            </w:pPr>
            <w:r w:rsidRPr="005E2CA0">
              <w:rPr>
                <w:b/>
                <w:bCs/>
                <w:sz w:val="22"/>
                <w:szCs w:val="22"/>
                <w:lang w:val="en-US"/>
              </w:rPr>
              <w:t>15,00</w:t>
            </w:r>
          </w:p>
          <w:p w14:paraId="1B16AA5C" w14:textId="77777777" w:rsidR="00EF1F5C" w:rsidRPr="009B70F2" w:rsidRDefault="00EF1F5C" w:rsidP="00E82ECC">
            <w:pPr>
              <w:jc w:val="center"/>
              <w:rPr>
                <w:sz w:val="2"/>
                <w:szCs w:val="2"/>
                <w:lang w:val="en-US"/>
              </w:rPr>
            </w:pPr>
          </w:p>
        </w:tc>
      </w:tr>
      <w:tr w:rsidR="00EF1F5C" w:rsidRPr="00B40365" w14:paraId="209237A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F0B34B"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F1B15D8" w14:textId="77777777" w:rsidR="00EF1F5C" w:rsidRPr="00B40365" w:rsidRDefault="00EF1F5C" w:rsidP="00E82ECC">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0D21D1E5" w14:textId="77777777" w:rsidR="00EF1F5C" w:rsidRPr="00C97908" w:rsidRDefault="00EF1F5C" w:rsidP="00E82ECC">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657DEA2C"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8D8BBA"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14:paraId="13362E13" w14:textId="77777777" w:rsidR="00EF1F5C" w:rsidRPr="00C97908" w:rsidRDefault="00EF1F5C" w:rsidP="00E82ECC">
            <w:pPr>
              <w:jc w:val="center"/>
              <w:rPr>
                <w:sz w:val="16"/>
                <w:szCs w:val="16"/>
                <w:lang w:val="en-US"/>
              </w:rPr>
            </w:pPr>
            <w:r w:rsidRPr="00C97908">
              <w:rPr>
                <w:sz w:val="16"/>
                <w:szCs w:val="16"/>
                <w:lang w:val="en-US"/>
              </w:rPr>
              <w:t>6,75</w:t>
            </w:r>
          </w:p>
        </w:tc>
      </w:tr>
      <w:tr w:rsidR="00EF1F5C" w:rsidRPr="00B40365" w14:paraId="742CD63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6E4768"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5B621AC" w14:textId="77777777" w:rsidR="00EF1F5C" w:rsidRPr="00B40365" w:rsidRDefault="00EF1F5C" w:rsidP="00E82EC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7368280" w14:textId="77777777" w:rsidR="00EF1F5C" w:rsidRPr="00C97908" w:rsidRDefault="00EF1F5C" w:rsidP="00E82EC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139391F"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51452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37D7FDB5" w14:textId="77777777" w:rsidR="00EF1F5C" w:rsidRPr="00C97908" w:rsidRDefault="00EF1F5C" w:rsidP="00E82ECC">
            <w:pPr>
              <w:jc w:val="center"/>
              <w:rPr>
                <w:sz w:val="16"/>
                <w:szCs w:val="16"/>
                <w:lang w:val="en-US"/>
              </w:rPr>
            </w:pPr>
            <w:r w:rsidRPr="00C97908">
              <w:rPr>
                <w:sz w:val="16"/>
                <w:szCs w:val="16"/>
                <w:lang w:val="en-US"/>
              </w:rPr>
              <w:t>1,50</w:t>
            </w:r>
          </w:p>
        </w:tc>
      </w:tr>
      <w:tr w:rsidR="00EF1F5C" w:rsidRPr="00B40365" w14:paraId="4D7851D6"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23683A"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4626E56" w14:textId="77777777" w:rsidR="00EF1F5C" w:rsidRPr="00B40365" w:rsidRDefault="00EF1F5C" w:rsidP="00E82ECC">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6F2F970E" w14:textId="77777777" w:rsidR="00EF1F5C" w:rsidRPr="00C97908" w:rsidRDefault="00EF1F5C" w:rsidP="00E82ECC">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0FC2EEAC"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44AF641"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0AD5F72E" w14:textId="77777777" w:rsidR="00EF1F5C" w:rsidRPr="00C97908" w:rsidRDefault="00EF1F5C" w:rsidP="00E82ECC">
            <w:pPr>
              <w:jc w:val="center"/>
              <w:rPr>
                <w:sz w:val="16"/>
                <w:szCs w:val="16"/>
                <w:lang w:val="en-US"/>
              </w:rPr>
            </w:pPr>
            <w:r w:rsidRPr="00C97908">
              <w:rPr>
                <w:sz w:val="16"/>
                <w:szCs w:val="16"/>
                <w:lang w:val="en-US"/>
              </w:rPr>
              <w:t>15,82</w:t>
            </w:r>
          </w:p>
        </w:tc>
      </w:tr>
      <w:tr w:rsidR="00EF1F5C" w:rsidRPr="00B40365" w14:paraId="45A7119E"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E86C71"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E94DB88" w14:textId="77777777" w:rsidR="00EF1F5C" w:rsidRPr="00B40365" w:rsidRDefault="00EF1F5C" w:rsidP="00E82EC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FB6B7E3" w14:textId="77777777" w:rsidR="00EF1F5C" w:rsidRPr="00C97908" w:rsidRDefault="00EF1F5C" w:rsidP="00E82EC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FB9643E"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6478434"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50A78506" w14:textId="77777777" w:rsidR="00EF1F5C" w:rsidRPr="00C97908" w:rsidRDefault="00EF1F5C" w:rsidP="00E82ECC">
            <w:pPr>
              <w:jc w:val="center"/>
              <w:rPr>
                <w:sz w:val="16"/>
                <w:szCs w:val="16"/>
                <w:lang w:val="en-US"/>
              </w:rPr>
            </w:pPr>
            <w:r w:rsidRPr="00C97908">
              <w:rPr>
                <w:sz w:val="16"/>
                <w:szCs w:val="16"/>
                <w:lang w:val="en-US"/>
              </w:rPr>
              <w:t>0,02</w:t>
            </w:r>
          </w:p>
        </w:tc>
      </w:tr>
      <w:tr w:rsidR="00EF1F5C" w:rsidRPr="009B70F2" w14:paraId="1DA1FFEC"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55BBD74" w14:textId="77777777" w:rsidR="00EF1F5C" w:rsidRPr="005E2CA0" w:rsidRDefault="00EF1F5C" w:rsidP="00E82ECC">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14:paraId="1B7FE9ED" w14:textId="77777777" w:rsidR="00EF1F5C" w:rsidRPr="005E2CA0" w:rsidRDefault="00EF1F5C" w:rsidP="00E82EC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153DFA53" w14:textId="77777777" w:rsidR="00EF1F5C" w:rsidRPr="005E2CA0" w:rsidRDefault="00EF1F5C" w:rsidP="00E82ECC">
            <w:pPr>
              <w:rPr>
                <w:b/>
                <w:bCs/>
                <w:sz w:val="2"/>
                <w:szCs w:val="2"/>
                <w:lang w:val="en-US"/>
              </w:rPr>
            </w:pPr>
            <w:r w:rsidRPr="005E2CA0">
              <w:rPr>
                <w:b/>
                <w:bCs/>
                <w:sz w:val="22"/>
                <w:szCs w:val="22"/>
                <w:lang w:val="en-US"/>
              </w:rPr>
              <w:t>Grunduirea suprafetelor interioare a peretilor</w:t>
            </w:r>
          </w:p>
          <w:p w14:paraId="05B8F1BC"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231E79E3"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336C2F8"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46E28533" w14:textId="77777777" w:rsidR="00EF1F5C" w:rsidRPr="005E2CA0" w:rsidRDefault="00EF1F5C" w:rsidP="00E82ECC">
            <w:pPr>
              <w:jc w:val="center"/>
              <w:rPr>
                <w:b/>
                <w:bCs/>
                <w:sz w:val="22"/>
                <w:szCs w:val="22"/>
                <w:lang w:val="en-US"/>
              </w:rPr>
            </w:pPr>
            <w:r w:rsidRPr="005E2CA0">
              <w:rPr>
                <w:b/>
                <w:bCs/>
                <w:sz w:val="22"/>
                <w:szCs w:val="22"/>
                <w:lang w:val="en-US"/>
              </w:rPr>
              <w:t>91,00</w:t>
            </w:r>
          </w:p>
          <w:p w14:paraId="7B1CDEF3" w14:textId="77777777" w:rsidR="00EF1F5C" w:rsidRPr="009B70F2" w:rsidRDefault="00EF1F5C" w:rsidP="00E82ECC">
            <w:pPr>
              <w:jc w:val="center"/>
              <w:rPr>
                <w:sz w:val="2"/>
                <w:szCs w:val="2"/>
                <w:lang w:val="en-US"/>
              </w:rPr>
            </w:pPr>
          </w:p>
        </w:tc>
      </w:tr>
      <w:tr w:rsidR="00EF1F5C" w:rsidRPr="00B40365" w14:paraId="72B46389"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E3CD16"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03FA25A" w14:textId="77777777" w:rsidR="00EF1F5C" w:rsidRPr="00B40365" w:rsidRDefault="00EF1F5C" w:rsidP="00E82EC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4443D1F" w14:textId="77777777" w:rsidR="00EF1F5C" w:rsidRPr="00C97908" w:rsidRDefault="00EF1F5C" w:rsidP="00E82EC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28E9B3B7"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A04B13"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286CD858" w14:textId="77777777" w:rsidR="00EF1F5C" w:rsidRPr="00C97908" w:rsidRDefault="00EF1F5C" w:rsidP="00E82ECC">
            <w:pPr>
              <w:jc w:val="center"/>
              <w:rPr>
                <w:sz w:val="16"/>
                <w:szCs w:val="16"/>
                <w:lang w:val="en-US"/>
              </w:rPr>
            </w:pPr>
            <w:r w:rsidRPr="00C97908">
              <w:rPr>
                <w:sz w:val="16"/>
                <w:szCs w:val="16"/>
                <w:lang w:val="en-US"/>
              </w:rPr>
              <w:t>2,73</w:t>
            </w:r>
          </w:p>
        </w:tc>
      </w:tr>
      <w:tr w:rsidR="00EF1F5C" w:rsidRPr="00B40365" w14:paraId="215D5545"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5B681F"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6B62FBA" w14:textId="77777777" w:rsidR="00EF1F5C" w:rsidRPr="00B40365" w:rsidRDefault="00EF1F5C" w:rsidP="00E82ECC">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1651AA78" w14:textId="77777777" w:rsidR="00EF1F5C" w:rsidRPr="00C97908" w:rsidRDefault="00EF1F5C" w:rsidP="00E82ECC">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56058466"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CB52FD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3DF955CC" w14:textId="77777777" w:rsidR="00EF1F5C" w:rsidRPr="00C97908" w:rsidRDefault="00EF1F5C" w:rsidP="00E82ECC">
            <w:pPr>
              <w:jc w:val="center"/>
              <w:rPr>
                <w:sz w:val="16"/>
                <w:szCs w:val="16"/>
                <w:lang w:val="en-US"/>
              </w:rPr>
            </w:pPr>
            <w:r w:rsidRPr="00C97908">
              <w:rPr>
                <w:sz w:val="16"/>
                <w:szCs w:val="16"/>
                <w:lang w:val="en-US"/>
              </w:rPr>
              <w:t>13,65</w:t>
            </w:r>
          </w:p>
        </w:tc>
      </w:tr>
      <w:tr w:rsidR="00EF1F5C" w:rsidRPr="00B40365" w14:paraId="51A274CE"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9CE99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2BA4887" w14:textId="77777777" w:rsidR="00EF1F5C" w:rsidRPr="00B40365" w:rsidRDefault="00EF1F5C" w:rsidP="00E82EC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1F7D5ADB" w14:textId="77777777" w:rsidR="00EF1F5C" w:rsidRPr="00C97908" w:rsidRDefault="00EF1F5C" w:rsidP="00E82EC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2713480B"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9BFA896"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38B34D1F" w14:textId="77777777" w:rsidR="00EF1F5C" w:rsidRPr="00C97908" w:rsidRDefault="00EF1F5C" w:rsidP="00E82ECC">
            <w:pPr>
              <w:jc w:val="center"/>
              <w:rPr>
                <w:sz w:val="16"/>
                <w:szCs w:val="16"/>
                <w:lang w:val="en-US"/>
              </w:rPr>
            </w:pPr>
            <w:r w:rsidRPr="00C97908">
              <w:rPr>
                <w:sz w:val="16"/>
                <w:szCs w:val="16"/>
                <w:lang w:val="en-US"/>
              </w:rPr>
              <w:t>4,55</w:t>
            </w:r>
          </w:p>
        </w:tc>
      </w:tr>
      <w:tr w:rsidR="00EF1F5C" w:rsidRPr="009B70F2" w14:paraId="6832D065"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67D4CE" w14:textId="77777777" w:rsidR="00EF1F5C" w:rsidRPr="005E2CA0" w:rsidRDefault="00EF1F5C" w:rsidP="00E82ECC">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14:paraId="0A5BD81A" w14:textId="77777777" w:rsidR="00EF1F5C" w:rsidRPr="005E2CA0" w:rsidRDefault="00EF1F5C" w:rsidP="00E82ECC">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007E1B31" w14:textId="77777777" w:rsidR="00EF1F5C" w:rsidRPr="005E2CA0" w:rsidRDefault="00EF1F5C" w:rsidP="00E82ECC">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 culoarea se va coordona cu beneficiarul)</w:t>
            </w:r>
          </w:p>
          <w:p w14:paraId="00E5CDB1"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0B10BD32"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C36E77D"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015B7A15" w14:textId="77777777" w:rsidR="00EF1F5C" w:rsidRPr="005E2CA0" w:rsidRDefault="00EF1F5C" w:rsidP="00E82ECC">
            <w:pPr>
              <w:jc w:val="center"/>
              <w:rPr>
                <w:b/>
                <w:bCs/>
                <w:sz w:val="22"/>
                <w:szCs w:val="22"/>
                <w:lang w:val="en-US"/>
              </w:rPr>
            </w:pPr>
            <w:r w:rsidRPr="005E2CA0">
              <w:rPr>
                <w:b/>
                <w:bCs/>
                <w:sz w:val="22"/>
                <w:szCs w:val="22"/>
                <w:lang w:val="en-US"/>
              </w:rPr>
              <w:t>91,00</w:t>
            </w:r>
          </w:p>
          <w:p w14:paraId="2D671F91" w14:textId="77777777" w:rsidR="00EF1F5C" w:rsidRPr="009B70F2" w:rsidRDefault="00EF1F5C" w:rsidP="00E82ECC">
            <w:pPr>
              <w:jc w:val="center"/>
              <w:rPr>
                <w:sz w:val="2"/>
                <w:szCs w:val="2"/>
                <w:lang w:val="en-US"/>
              </w:rPr>
            </w:pPr>
          </w:p>
        </w:tc>
      </w:tr>
      <w:tr w:rsidR="00EF1F5C" w:rsidRPr="00B40365" w14:paraId="160FA6E2"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71AC6B"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3F02817" w14:textId="77777777" w:rsidR="00EF1F5C" w:rsidRPr="00B40365" w:rsidRDefault="00EF1F5C" w:rsidP="00E82EC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F3EBC11" w14:textId="77777777" w:rsidR="00EF1F5C" w:rsidRPr="00C97908" w:rsidRDefault="00EF1F5C" w:rsidP="00E82EC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4C1C8FB"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481D74"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0,55</w:t>
            </w:r>
          </w:p>
        </w:tc>
        <w:tc>
          <w:tcPr>
            <w:tcW w:w="1559" w:type="dxa"/>
            <w:gridSpan w:val="2"/>
            <w:tcBorders>
              <w:top w:val="nil"/>
              <w:bottom w:val="single" w:sz="2" w:space="0" w:color="auto"/>
            </w:tcBorders>
            <w:vAlign w:val="center"/>
          </w:tcPr>
          <w:p w14:paraId="2E9E9D92" w14:textId="77777777" w:rsidR="00EF1F5C" w:rsidRPr="00C97908" w:rsidRDefault="00EF1F5C" w:rsidP="00E82ECC">
            <w:pPr>
              <w:jc w:val="center"/>
              <w:rPr>
                <w:sz w:val="16"/>
                <w:szCs w:val="16"/>
                <w:lang w:val="en-US"/>
              </w:rPr>
            </w:pPr>
            <w:r w:rsidRPr="00C97908">
              <w:rPr>
                <w:sz w:val="16"/>
                <w:szCs w:val="16"/>
                <w:lang w:val="en-US"/>
              </w:rPr>
              <w:t>50,05</w:t>
            </w:r>
          </w:p>
        </w:tc>
      </w:tr>
      <w:tr w:rsidR="00EF1F5C" w:rsidRPr="00B40365" w14:paraId="14BFD33C"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81F275"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13F61D9" w14:textId="77777777" w:rsidR="00EF1F5C" w:rsidRPr="00B40365" w:rsidRDefault="00EF1F5C" w:rsidP="00E82ECC">
            <w:pPr>
              <w:jc w:val="center"/>
              <w:rPr>
                <w:sz w:val="16"/>
                <w:szCs w:val="16"/>
                <w:lang w:val="en-US"/>
              </w:rPr>
            </w:pPr>
            <w:r w:rsidRPr="00B40365">
              <w:rPr>
                <w:sz w:val="16"/>
                <w:szCs w:val="16"/>
                <w:lang w:val="en-US"/>
              </w:rPr>
              <w:t>2430116103800-1</w:t>
            </w:r>
          </w:p>
        </w:tc>
        <w:tc>
          <w:tcPr>
            <w:tcW w:w="4366" w:type="dxa"/>
            <w:gridSpan w:val="4"/>
            <w:tcBorders>
              <w:top w:val="nil"/>
              <w:bottom w:val="single" w:sz="2" w:space="0" w:color="auto"/>
            </w:tcBorders>
            <w:vAlign w:val="center"/>
          </w:tcPr>
          <w:p w14:paraId="179998AD" w14:textId="77777777" w:rsidR="00EF1F5C" w:rsidRPr="00C97908" w:rsidRDefault="00EF1F5C" w:rsidP="00E82ECC">
            <w:pPr>
              <w:rPr>
                <w:sz w:val="16"/>
                <w:szCs w:val="16"/>
                <w:lang w:val="en-US"/>
              </w:rPr>
            </w:pPr>
            <w:r w:rsidRPr="00C97908">
              <w:rPr>
                <w:sz w:val="16"/>
                <w:szCs w:val="16"/>
                <w:lang w:val="en-US"/>
              </w:rPr>
              <w:t>Vopsea lavabila tip Mattlatex sau analog</w:t>
            </w:r>
          </w:p>
        </w:tc>
        <w:tc>
          <w:tcPr>
            <w:tcW w:w="1021" w:type="dxa"/>
            <w:gridSpan w:val="3"/>
            <w:tcBorders>
              <w:top w:val="nil"/>
              <w:bottom w:val="single" w:sz="2" w:space="0" w:color="auto"/>
            </w:tcBorders>
            <w:vAlign w:val="center"/>
          </w:tcPr>
          <w:p w14:paraId="7A82EC53"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B1374C"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14:paraId="28A31DED" w14:textId="77777777" w:rsidR="00EF1F5C" w:rsidRPr="00C97908" w:rsidRDefault="00EF1F5C" w:rsidP="00E82ECC">
            <w:pPr>
              <w:jc w:val="center"/>
              <w:rPr>
                <w:sz w:val="16"/>
                <w:szCs w:val="16"/>
                <w:lang w:val="en-US"/>
              </w:rPr>
            </w:pPr>
            <w:r w:rsidRPr="00C97908">
              <w:rPr>
                <w:sz w:val="16"/>
                <w:szCs w:val="16"/>
                <w:lang w:val="en-US"/>
              </w:rPr>
              <w:t>36,40</w:t>
            </w:r>
          </w:p>
        </w:tc>
      </w:tr>
      <w:tr w:rsidR="00EF1F5C" w:rsidRPr="00B40365" w14:paraId="78ECD196"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1758E0"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0B94612" w14:textId="77777777" w:rsidR="00EF1F5C" w:rsidRPr="00B40365" w:rsidRDefault="00EF1F5C" w:rsidP="00E82ECC">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5EC1D8F5" w14:textId="77777777" w:rsidR="00EF1F5C" w:rsidRPr="00C97908" w:rsidRDefault="00EF1F5C" w:rsidP="00E82ECC">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4DAD2697"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6AE5044"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6849F946" w14:textId="77777777" w:rsidR="00EF1F5C" w:rsidRPr="00C97908" w:rsidRDefault="00EF1F5C" w:rsidP="00E82ECC">
            <w:pPr>
              <w:jc w:val="center"/>
              <w:rPr>
                <w:sz w:val="16"/>
                <w:szCs w:val="16"/>
                <w:lang w:val="en-US"/>
              </w:rPr>
            </w:pPr>
            <w:r w:rsidRPr="00C97908">
              <w:rPr>
                <w:sz w:val="16"/>
                <w:szCs w:val="16"/>
                <w:lang w:val="en-US"/>
              </w:rPr>
              <w:t>5,46</w:t>
            </w:r>
          </w:p>
        </w:tc>
      </w:tr>
      <w:tr w:rsidR="00EF1F5C" w:rsidRPr="00B40365" w14:paraId="21A57284"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315B8F"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0923E5C" w14:textId="77777777" w:rsidR="00EF1F5C" w:rsidRPr="00B40365" w:rsidRDefault="00EF1F5C" w:rsidP="00E82ECC">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356F3F37" w14:textId="77777777" w:rsidR="00EF1F5C" w:rsidRPr="00C97908" w:rsidRDefault="00EF1F5C" w:rsidP="00E82ECC">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07D8FB1F"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A269B72"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26262D52" w14:textId="77777777" w:rsidR="00EF1F5C" w:rsidRPr="00C97908" w:rsidRDefault="00EF1F5C" w:rsidP="00E82ECC">
            <w:pPr>
              <w:jc w:val="center"/>
              <w:rPr>
                <w:sz w:val="16"/>
                <w:szCs w:val="16"/>
                <w:lang w:val="en-US"/>
              </w:rPr>
            </w:pPr>
            <w:r w:rsidRPr="00C97908">
              <w:rPr>
                <w:sz w:val="16"/>
                <w:szCs w:val="16"/>
                <w:lang w:val="en-US"/>
              </w:rPr>
              <w:t>45,50</w:t>
            </w:r>
          </w:p>
        </w:tc>
      </w:tr>
      <w:tr w:rsidR="00EF1F5C" w:rsidRPr="00B40365" w14:paraId="3234E525"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26EF9E"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7C36D0B" w14:textId="77777777" w:rsidR="00EF1F5C" w:rsidRPr="00B40365" w:rsidRDefault="00EF1F5C" w:rsidP="00E82ECC">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4F3B275F" w14:textId="77777777" w:rsidR="00EF1F5C" w:rsidRPr="00C97908" w:rsidRDefault="00EF1F5C" w:rsidP="00E82ECC">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2B624254"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39749A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0DF2AF1F" w14:textId="77777777" w:rsidR="00EF1F5C" w:rsidRPr="00C97908" w:rsidRDefault="00EF1F5C" w:rsidP="00E82ECC">
            <w:pPr>
              <w:jc w:val="center"/>
              <w:rPr>
                <w:sz w:val="16"/>
                <w:szCs w:val="16"/>
                <w:lang w:val="en-US"/>
              </w:rPr>
            </w:pPr>
            <w:r w:rsidRPr="00C97908">
              <w:rPr>
                <w:sz w:val="16"/>
                <w:szCs w:val="16"/>
                <w:lang w:val="en-US"/>
              </w:rPr>
              <w:t>4,55</w:t>
            </w:r>
          </w:p>
        </w:tc>
      </w:tr>
      <w:tr w:rsidR="00EF1F5C" w:rsidRPr="00B40365" w14:paraId="232365AE"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478EB7"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E3AC6E3" w14:textId="77777777" w:rsidR="00EF1F5C" w:rsidRPr="00B40365" w:rsidRDefault="00EF1F5C" w:rsidP="00E82EC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FECEC73" w14:textId="77777777" w:rsidR="00EF1F5C" w:rsidRPr="00C97908" w:rsidRDefault="00EF1F5C" w:rsidP="00E82EC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F37C687"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9C7FF37"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5896901C" w14:textId="77777777" w:rsidR="00EF1F5C" w:rsidRPr="00C97908" w:rsidRDefault="00EF1F5C" w:rsidP="00E82ECC">
            <w:pPr>
              <w:jc w:val="center"/>
              <w:rPr>
                <w:sz w:val="16"/>
                <w:szCs w:val="16"/>
                <w:lang w:val="en-US"/>
              </w:rPr>
            </w:pPr>
            <w:r w:rsidRPr="00C97908">
              <w:rPr>
                <w:sz w:val="16"/>
                <w:szCs w:val="16"/>
                <w:lang w:val="en-US"/>
              </w:rPr>
              <w:t>0,18</w:t>
            </w:r>
          </w:p>
        </w:tc>
      </w:tr>
      <w:tr w:rsidR="00EF1F5C" w:rsidRPr="003E2692" w14:paraId="74A1C9BB" w14:textId="77777777" w:rsidTr="00E82EC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0008015" w14:textId="77777777" w:rsidR="00EF1F5C" w:rsidRPr="003E2692" w:rsidRDefault="00EF1F5C" w:rsidP="00E82ECC">
            <w:pPr>
              <w:rPr>
                <w:sz w:val="2"/>
                <w:szCs w:val="2"/>
                <w:lang w:val="en-US"/>
              </w:rPr>
            </w:pPr>
          </w:p>
        </w:tc>
        <w:tc>
          <w:tcPr>
            <w:tcW w:w="1418" w:type="dxa"/>
            <w:gridSpan w:val="3"/>
            <w:tcBorders>
              <w:top w:val="single" w:sz="6" w:space="0" w:color="auto"/>
              <w:bottom w:val="nil"/>
            </w:tcBorders>
            <w:vAlign w:val="center"/>
          </w:tcPr>
          <w:p w14:paraId="4E3E5E20" w14:textId="77777777" w:rsidR="00EF1F5C" w:rsidRPr="003E2692" w:rsidRDefault="00EF1F5C" w:rsidP="00E82ECC">
            <w:pPr>
              <w:rPr>
                <w:sz w:val="2"/>
                <w:szCs w:val="2"/>
                <w:lang w:val="en-US"/>
              </w:rPr>
            </w:pPr>
          </w:p>
        </w:tc>
        <w:tc>
          <w:tcPr>
            <w:tcW w:w="4204" w:type="dxa"/>
            <w:gridSpan w:val="5"/>
            <w:tcBorders>
              <w:top w:val="single" w:sz="6" w:space="0" w:color="auto"/>
              <w:bottom w:val="nil"/>
            </w:tcBorders>
          </w:tcPr>
          <w:p w14:paraId="49ADC9D1" w14:textId="77777777" w:rsidR="00EF1F5C" w:rsidRPr="003E2692" w:rsidRDefault="00EF1F5C" w:rsidP="00E82ECC">
            <w:pPr>
              <w:rPr>
                <w:sz w:val="2"/>
                <w:szCs w:val="2"/>
                <w:lang w:val="en-US"/>
              </w:rPr>
            </w:pPr>
          </w:p>
        </w:tc>
        <w:tc>
          <w:tcPr>
            <w:tcW w:w="992" w:type="dxa"/>
            <w:gridSpan w:val="3"/>
            <w:tcBorders>
              <w:top w:val="single" w:sz="6" w:space="0" w:color="auto"/>
              <w:bottom w:val="nil"/>
              <w:right w:val="nil"/>
            </w:tcBorders>
          </w:tcPr>
          <w:p w14:paraId="2B2428C0" w14:textId="77777777" w:rsidR="00EF1F5C" w:rsidRPr="003E2692" w:rsidRDefault="00EF1F5C" w:rsidP="00E82ECC">
            <w:pPr>
              <w:rPr>
                <w:sz w:val="2"/>
                <w:szCs w:val="2"/>
                <w:lang w:val="en-US"/>
              </w:rPr>
            </w:pPr>
          </w:p>
        </w:tc>
        <w:tc>
          <w:tcPr>
            <w:tcW w:w="1276" w:type="dxa"/>
            <w:gridSpan w:val="3"/>
            <w:tcBorders>
              <w:top w:val="single" w:sz="6" w:space="0" w:color="auto"/>
              <w:left w:val="nil"/>
              <w:bottom w:val="nil"/>
              <w:right w:val="nil"/>
            </w:tcBorders>
          </w:tcPr>
          <w:p w14:paraId="253C0EB7" w14:textId="77777777" w:rsidR="00EF1F5C" w:rsidRPr="003E2692" w:rsidRDefault="00EF1F5C" w:rsidP="00E82ECC">
            <w:pPr>
              <w:rPr>
                <w:sz w:val="2"/>
                <w:szCs w:val="2"/>
                <w:lang w:val="en-US"/>
              </w:rPr>
            </w:pPr>
          </w:p>
        </w:tc>
        <w:tc>
          <w:tcPr>
            <w:tcW w:w="1559" w:type="dxa"/>
            <w:gridSpan w:val="3"/>
            <w:tcBorders>
              <w:top w:val="single" w:sz="6" w:space="0" w:color="auto"/>
              <w:left w:val="nil"/>
              <w:bottom w:val="nil"/>
              <w:right w:val="nil"/>
            </w:tcBorders>
          </w:tcPr>
          <w:p w14:paraId="0C0D4878" w14:textId="77777777" w:rsidR="00EF1F5C" w:rsidRPr="003E2692" w:rsidRDefault="00EF1F5C" w:rsidP="00E82ECC">
            <w:pPr>
              <w:rPr>
                <w:sz w:val="2"/>
                <w:szCs w:val="2"/>
                <w:lang w:val="en-US"/>
              </w:rPr>
            </w:pPr>
          </w:p>
        </w:tc>
      </w:tr>
      <w:tr w:rsidR="00EF1F5C" w:rsidRPr="00B449C4" w14:paraId="1D52DAD0"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DC4F63A"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08271379"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5E22BAEF" w14:textId="77777777" w:rsidR="00EF1F5C" w:rsidRPr="000E0709" w:rsidRDefault="00EF1F5C" w:rsidP="00E82EC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56A4294"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08892D37"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11985DCA" w14:textId="77777777" w:rsidR="00EF1F5C" w:rsidRPr="00B449C4" w:rsidRDefault="00EF1F5C" w:rsidP="00E82ECC">
            <w:pPr>
              <w:rPr>
                <w:sz w:val="22"/>
                <w:szCs w:val="22"/>
                <w:lang w:val="en-US"/>
              </w:rPr>
            </w:pPr>
          </w:p>
        </w:tc>
      </w:tr>
      <w:tr w:rsidR="00EF1F5C" w:rsidRPr="00B40365" w14:paraId="15E40586" w14:textId="77777777" w:rsidTr="00E82EC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EA11B88" w14:textId="77777777" w:rsidR="00EF1F5C" w:rsidRPr="00B40365" w:rsidRDefault="00EF1F5C" w:rsidP="00E82ECC">
            <w:pPr>
              <w:rPr>
                <w:sz w:val="22"/>
                <w:szCs w:val="22"/>
                <w:lang w:val="en-US"/>
              </w:rPr>
            </w:pPr>
          </w:p>
        </w:tc>
        <w:tc>
          <w:tcPr>
            <w:tcW w:w="1381" w:type="dxa"/>
            <w:gridSpan w:val="4"/>
            <w:tcBorders>
              <w:bottom w:val="single" w:sz="4" w:space="0" w:color="auto"/>
            </w:tcBorders>
            <w:vAlign w:val="center"/>
          </w:tcPr>
          <w:p w14:paraId="55A9EC33" w14:textId="77777777" w:rsidR="00EF1F5C" w:rsidRPr="00B40365" w:rsidRDefault="00EF1F5C" w:rsidP="00E82ECC">
            <w:pPr>
              <w:rPr>
                <w:sz w:val="22"/>
                <w:szCs w:val="22"/>
                <w:lang w:val="en-US"/>
              </w:rPr>
            </w:pPr>
          </w:p>
        </w:tc>
        <w:tc>
          <w:tcPr>
            <w:tcW w:w="4238" w:type="dxa"/>
            <w:gridSpan w:val="4"/>
            <w:tcBorders>
              <w:bottom w:val="single" w:sz="4" w:space="0" w:color="auto"/>
            </w:tcBorders>
          </w:tcPr>
          <w:p w14:paraId="72D7386A" w14:textId="77777777" w:rsidR="00EF1F5C" w:rsidRPr="00B40365" w:rsidRDefault="00EF1F5C" w:rsidP="00E82EC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621" w:type="dxa"/>
            <w:gridSpan w:val="8"/>
            <w:tcBorders>
              <w:bottom w:val="single" w:sz="4" w:space="0" w:color="auto"/>
              <w:right w:val="single" w:sz="4" w:space="0" w:color="auto"/>
            </w:tcBorders>
          </w:tcPr>
          <w:p w14:paraId="459C3D2F" w14:textId="77777777" w:rsidR="00EF1F5C" w:rsidRPr="00B40365" w:rsidRDefault="00EF1F5C" w:rsidP="00E82ECC">
            <w:pPr>
              <w:rPr>
                <w:sz w:val="22"/>
                <w:szCs w:val="22"/>
                <w:lang w:val="en-US"/>
              </w:rPr>
            </w:pPr>
          </w:p>
        </w:tc>
      </w:tr>
      <w:tr w:rsidR="00EF1F5C" w:rsidRPr="003E2692" w14:paraId="0C5E29FA" w14:textId="77777777" w:rsidTr="00E82EC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7B4AA29" w14:textId="77777777" w:rsidR="00EF1F5C" w:rsidRPr="003E2692" w:rsidRDefault="00EF1F5C" w:rsidP="00E82ECC">
            <w:pPr>
              <w:rPr>
                <w:sz w:val="2"/>
                <w:szCs w:val="2"/>
                <w:lang w:val="en-US"/>
              </w:rPr>
            </w:pPr>
          </w:p>
        </w:tc>
        <w:tc>
          <w:tcPr>
            <w:tcW w:w="1418" w:type="dxa"/>
            <w:gridSpan w:val="3"/>
            <w:tcBorders>
              <w:top w:val="single" w:sz="6" w:space="0" w:color="auto"/>
              <w:bottom w:val="nil"/>
            </w:tcBorders>
            <w:vAlign w:val="center"/>
          </w:tcPr>
          <w:p w14:paraId="18F0E7D9" w14:textId="77777777" w:rsidR="00EF1F5C" w:rsidRPr="003E2692" w:rsidRDefault="00EF1F5C" w:rsidP="00E82ECC">
            <w:pPr>
              <w:rPr>
                <w:sz w:val="2"/>
                <w:szCs w:val="2"/>
                <w:lang w:val="en-US"/>
              </w:rPr>
            </w:pPr>
          </w:p>
        </w:tc>
        <w:tc>
          <w:tcPr>
            <w:tcW w:w="4204" w:type="dxa"/>
            <w:gridSpan w:val="5"/>
            <w:tcBorders>
              <w:top w:val="single" w:sz="6" w:space="0" w:color="auto"/>
              <w:bottom w:val="nil"/>
            </w:tcBorders>
          </w:tcPr>
          <w:p w14:paraId="6CFB3A75" w14:textId="77777777" w:rsidR="00EF1F5C" w:rsidRPr="003E2692" w:rsidRDefault="00EF1F5C" w:rsidP="00E82ECC">
            <w:pPr>
              <w:rPr>
                <w:sz w:val="2"/>
                <w:szCs w:val="2"/>
                <w:lang w:val="en-US"/>
              </w:rPr>
            </w:pPr>
          </w:p>
        </w:tc>
        <w:tc>
          <w:tcPr>
            <w:tcW w:w="992" w:type="dxa"/>
            <w:gridSpan w:val="3"/>
            <w:tcBorders>
              <w:top w:val="single" w:sz="6" w:space="0" w:color="auto"/>
              <w:bottom w:val="nil"/>
              <w:right w:val="nil"/>
            </w:tcBorders>
          </w:tcPr>
          <w:p w14:paraId="7CFE9768" w14:textId="77777777" w:rsidR="00EF1F5C" w:rsidRPr="003E2692" w:rsidRDefault="00EF1F5C" w:rsidP="00E82ECC">
            <w:pPr>
              <w:rPr>
                <w:sz w:val="2"/>
                <w:szCs w:val="2"/>
                <w:lang w:val="en-US"/>
              </w:rPr>
            </w:pPr>
          </w:p>
        </w:tc>
        <w:tc>
          <w:tcPr>
            <w:tcW w:w="1276" w:type="dxa"/>
            <w:gridSpan w:val="3"/>
            <w:tcBorders>
              <w:top w:val="single" w:sz="6" w:space="0" w:color="auto"/>
              <w:left w:val="nil"/>
              <w:bottom w:val="nil"/>
              <w:right w:val="nil"/>
            </w:tcBorders>
          </w:tcPr>
          <w:p w14:paraId="4E036931" w14:textId="77777777" w:rsidR="00EF1F5C" w:rsidRPr="003E2692" w:rsidRDefault="00EF1F5C" w:rsidP="00E82ECC">
            <w:pPr>
              <w:rPr>
                <w:sz w:val="2"/>
                <w:szCs w:val="2"/>
                <w:lang w:val="en-US"/>
              </w:rPr>
            </w:pPr>
          </w:p>
        </w:tc>
        <w:tc>
          <w:tcPr>
            <w:tcW w:w="1559" w:type="dxa"/>
            <w:gridSpan w:val="3"/>
            <w:tcBorders>
              <w:top w:val="single" w:sz="6" w:space="0" w:color="auto"/>
              <w:left w:val="nil"/>
              <w:bottom w:val="nil"/>
              <w:right w:val="nil"/>
            </w:tcBorders>
          </w:tcPr>
          <w:p w14:paraId="73E752BE" w14:textId="77777777" w:rsidR="00EF1F5C" w:rsidRPr="003E2692" w:rsidRDefault="00EF1F5C" w:rsidP="00E82ECC">
            <w:pPr>
              <w:rPr>
                <w:sz w:val="2"/>
                <w:szCs w:val="2"/>
                <w:lang w:val="en-US"/>
              </w:rPr>
            </w:pPr>
          </w:p>
        </w:tc>
      </w:tr>
      <w:tr w:rsidR="00EF1F5C" w:rsidRPr="00B449C4" w14:paraId="01F17464"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37D257A"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43138200"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5E6F1B2E" w14:textId="77777777" w:rsidR="00EF1F5C" w:rsidRPr="000E0709" w:rsidRDefault="00EF1F5C" w:rsidP="00E82EC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772A41A"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340E64F8"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27444AAC" w14:textId="77777777" w:rsidR="00EF1F5C" w:rsidRPr="00B449C4" w:rsidRDefault="00EF1F5C" w:rsidP="00E82ECC">
            <w:pPr>
              <w:rPr>
                <w:sz w:val="22"/>
                <w:szCs w:val="22"/>
                <w:lang w:val="en-US"/>
              </w:rPr>
            </w:pPr>
          </w:p>
        </w:tc>
      </w:tr>
      <w:tr w:rsidR="00EF1F5C" w:rsidRPr="00B40365" w14:paraId="5134EFAE" w14:textId="77777777" w:rsidTr="00E82EC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70AD3E1" w14:textId="77777777" w:rsidR="00EF1F5C" w:rsidRPr="00B40365" w:rsidRDefault="00EF1F5C" w:rsidP="00E82ECC">
            <w:pPr>
              <w:rPr>
                <w:sz w:val="22"/>
                <w:szCs w:val="22"/>
                <w:lang w:val="en-US"/>
              </w:rPr>
            </w:pPr>
          </w:p>
        </w:tc>
        <w:tc>
          <w:tcPr>
            <w:tcW w:w="1381" w:type="dxa"/>
            <w:gridSpan w:val="4"/>
            <w:tcBorders>
              <w:bottom w:val="single" w:sz="4" w:space="0" w:color="auto"/>
            </w:tcBorders>
            <w:vAlign w:val="center"/>
          </w:tcPr>
          <w:p w14:paraId="656F3761" w14:textId="77777777" w:rsidR="00EF1F5C" w:rsidRPr="00B40365" w:rsidRDefault="00EF1F5C" w:rsidP="00E82ECC">
            <w:pPr>
              <w:rPr>
                <w:sz w:val="22"/>
                <w:szCs w:val="22"/>
                <w:lang w:val="en-US"/>
              </w:rPr>
            </w:pPr>
          </w:p>
        </w:tc>
        <w:tc>
          <w:tcPr>
            <w:tcW w:w="4238" w:type="dxa"/>
            <w:gridSpan w:val="4"/>
            <w:tcBorders>
              <w:bottom w:val="single" w:sz="4" w:space="0" w:color="auto"/>
            </w:tcBorders>
          </w:tcPr>
          <w:p w14:paraId="76AC7082" w14:textId="77777777" w:rsidR="00EF1F5C" w:rsidRPr="00B40365" w:rsidRDefault="00EF1F5C" w:rsidP="00E82EC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Cabinet metodic</w:t>
            </w:r>
          </w:p>
        </w:tc>
        <w:tc>
          <w:tcPr>
            <w:tcW w:w="3621" w:type="dxa"/>
            <w:gridSpan w:val="8"/>
            <w:tcBorders>
              <w:bottom w:val="single" w:sz="4" w:space="0" w:color="auto"/>
              <w:right w:val="single" w:sz="4" w:space="0" w:color="auto"/>
            </w:tcBorders>
          </w:tcPr>
          <w:p w14:paraId="5065171F" w14:textId="77777777" w:rsidR="00EF1F5C" w:rsidRPr="00B40365" w:rsidRDefault="00EF1F5C" w:rsidP="00E82ECC">
            <w:pPr>
              <w:rPr>
                <w:sz w:val="22"/>
                <w:szCs w:val="22"/>
                <w:lang w:val="en-US"/>
              </w:rPr>
            </w:pPr>
          </w:p>
        </w:tc>
      </w:tr>
      <w:tr w:rsidR="00EF1F5C" w:rsidRPr="009B70F2" w14:paraId="67E20894" w14:textId="77777777" w:rsidTr="00E82ECC">
        <w:tblPrEx>
          <w:tblCellMar>
            <w:left w:w="107" w:type="dxa"/>
            <w:right w:w="107" w:type="dxa"/>
          </w:tblCellMar>
        </w:tblPrEx>
        <w:tc>
          <w:tcPr>
            <w:tcW w:w="10495" w:type="dxa"/>
            <w:gridSpan w:val="19"/>
          </w:tcPr>
          <w:p w14:paraId="76DBC3DE" w14:textId="77777777" w:rsidR="00EF1F5C" w:rsidRPr="009B70F2" w:rsidRDefault="00EF1F5C" w:rsidP="00E82ECC">
            <w:pPr>
              <w:rPr>
                <w:b/>
                <w:bCs/>
                <w:sz w:val="22"/>
                <w:szCs w:val="22"/>
                <w:lang w:val="en-US"/>
              </w:rPr>
            </w:pPr>
            <w:r w:rsidRPr="009B70F2">
              <w:rPr>
                <w:b/>
                <w:bCs/>
                <w:sz w:val="22"/>
                <w:szCs w:val="22"/>
                <w:lang w:val="en-US"/>
              </w:rPr>
              <w:t>1.3. Cabinet 27</w:t>
            </w:r>
          </w:p>
          <w:p w14:paraId="67F61DCC" w14:textId="77777777" w:rsidR="00EF1F5C" w:rsidRPr="00B12F65" w:rsidRDefault="00EF1F5C" w:rsidP="00E82ECC">
            <w:pPr>
              <w:rPr>
                <w:sz w:val="2"/>
                <w:szCs w:val="2"/>
                <w:lang w:val="en-US"/>
              </w:rPr>
            </w:pPr>
          </w:p>
        </w:tc>
      </w:tr>
      <w:tr w:rsidR="00EF1F5C" w:rsidRPr="009B70F2" w14:paraId="0D57F179" w14:textId="77777777" w:rsidTr="00E82ECC">
        <w:tblPrEx>
          <w:tblCellMar>
            <w:left w:w="107" w:type="dxa"/>
            <w:right w:w="107" w:type="dxa"/>
          </w:tblCellMar>
        </w:tblPrEx>
        <w:tc>
          <w:tcPr>
            <w:tcW w:w="10495" w:type="dxa"/>
            <w:gridSpan w:val="19"/>
          </w:tcPr>
          <w:p w14:paraId="656FFE10" w14:textId="77777777" w:rsidR="00EF1F5C" w:rsidRPr="009B70F2" w:rsidRDefault="00EF1F5C" w:rsidP="00E82ECC">
            <w:pPr>
              <w:rPr>
                <w:b/>
                <w:bCs/>
                <w:sz w:val="22"/>
                <w:szCs w:val="22"/>
                <w:lang w:val="en-US"/>
              </w:rPr>
            </w:pPr>
            <w:r w:rsidRPr="009B70F2">
              <w:rPr>
                <w:b/>
                <w:bCs/>
                <w:sz w:val="22"/>
                <w:szCs w:val="22"/>
                <w:lang w:val="en-US"/>
              </w:rPr>
              <w:t>1.3.1. Demolari</w:t>
            </w:r>
          </w:p>
          <w:p w14:paraId="1472A606" w14:textId="77777777" w:rsidR="00EF1F5C" w:rsidRPr="00B12F65" w:rsidRDefault="00EF1F5C" w:rsidP="00E82ECC">
            <w:pPr>
              <w:rPr>
                <w:sz w:val="2"/>
                <w:szCs w:val="2"/>
                <w:lang w:val="en-US"/>
              </w:rPr>
            </w:pPr>
          </w:p>
        </w:tc>
      </w:tr>
      <w:tr w:rsidR="00EF1F5C" w:rsidRPr="009B70F2" w14:paraId="18307A28"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D778C4" w14:textId="77777777" w:rsidR="00EF1F5C" w:rsidRPr="005E2CA0" w:rsidRDefault="00EF1F5C" w:rsidP="00E82ECC">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14:paraId="4240A775" w14:textId="77777777" w:rsidR="00EF1F5C" w:rsidRPr="005E2CA0" w:rsidRDefault="00EF1F5C" w:rsidP="00E82ECC">
            <w:pPr>
              <w:jc w:val="center"/>
              <w:rPr>
                <w:b/>
                <w:bCs/>
                <w:sz w:val="22"/>
                <w:szCs w:val="22"/>
                <w:lang w:val="en-US"/>
              </w:rPr>
            </w:pPr>
            <w:r w:rsidRPr="005E2CA0">
              <w:rPr>
                <w:b/>
                <w:bCs/>
                <w:sz w:val="22"/>
                <w:szCs w:val="22"/>
                <w:lang w:val="en-US"/>
              </w:rPr>
              <w:t>RpCK41C</w:t>
            </w:r>
          </w:p>
        </w:tc>
        <w:tc>
          <w:tcPr>
            <w:tcW w:w="4366" w:type="dxa"/>
            <w:gridSpan w:val="5"/>
            <w:tcBorders>
              <w:top w:val="single" w:sz="4" w:space="0" w:color="auto"/>
              <w:bottom w:val="single" w:sz="4" w:space="0" w:color="auto"/>
            </w:tcBorders>
          </w:tcPr>
          <w:p w14:paraId="45650C72" w14:textId="77777777" w:rsidR="00EF1F5C" w:rsidRPr="005E2CA0" w:rsidRDefault="00EF1F5C" w:rsidP="00E82ECC">
            <w:pPr>
              <w:rPr>
                <w:b/>
                <w:bCs/>
                <w:sz w:val="2"/>
                <w:szCs w:val="2"/>
                <w:lang w:val="en-US"/>
              </w:rPr>
            </w:pPr>
            <w:r w:rsidRPr="005E2CA0">
              <w:rPr>
                <w:b/>
                <w:bCs/>
                <w:sz w:val="22"/>
                <w:szCs w:val="22"/>
                <w:lang w:val="en-US"/>
              </w:rPr>
              <w:t>Desfacerea pardoselilor din linoleum</w:t>
            </w:r>
          </w:p>
          <w:p w14:paraId="509B5332"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71D38093"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9F87851"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2C2CB170" w14:textId="77777777" w:rsidR="00EF1F5C" w:rsidRPr="005E2CA0" w:rsidRDefault="00EF1F5C" w:rsidP="00E82ECC">
            <w:pPr>
              <w:jc w:val="center"/>
              <w:rPr>
                <w:b/>
                <w:bCs/>
                <w:sz w:val="22"/>
                <w:szCs w:val="22"/>
                <w:lang w:val="en-US"/>
              </w:rPr>
            </w:pPr>
            <w:r w:rsidRPr="005E2CA0">
              <w:rPr>
                <w:b/>
                <w:bCs/>
                <w:sz w:val="22"/>
                <w:szCs w:val="22"/>
                <w:lang w:val="en-US"/>
              </w:rPr>
              <w:t>23,00</w:t>
            </w:r>
          </w:p>
          <w:p w14:paraId="499FF2C0" w14:textId="77777777" w:rsidR="00EF1F5C" w:rsidRPr="009B70F2" w:rsidRDefault="00EF1F5C" w:rsidP="00E82ECC">
            <w:pPr>
              <w:jc w:val="center"/>
              <w:rPr>
                <w:sz w:val="2"/>
                <w:szCs w:val="2"/>
                <w:lang w:val="en-US"/>
              </w:rPr>
            </w:pPr>
          </w:p>
        </w:tc>
      </w:tr>
      <w:tr w:rsidR="00EF1F5C" w:rsidRPr="00B40365" w14:paraId="6443E9A2"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CB122C"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784D9F6" w14:textId="77777777" w:rsidR="00EF1F5C" w:rsidRPr="00B40365" w:rsidRDefault="00EF1F5C" w:rsidP="00E82ECC">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0EAA59C8" w14:textId="77777777" w:rsidR="00EF1F5C" w:rsidRPr="00C97908" w:rsidRDefault="00EF1F5C" w:rsidP="00E82ECC">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384315F6"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AE6313"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0,23</w:t>
            </w:r>
          </w:p>
        </w:tc>
        <w:tc>
          <w:tcPr>
            <w:tcW w:w="1559" w:type="dxa"/>
            <w:gridSpan w:val="2"/>
            <w:tcBorders>
              <w:top w:val="nil"/>
              <w:bottom w:val="single" w:sz="2" w:space="0" w:color="auto"/>
            </w:tcBorders>
            <w:vAlign w:val="center"/>
          </w:tcPr>
          <w:p w14:paraId="3D1B882D" w14:textId="77777777" w:rsidR="00EF1F5C" w:rsidRPr="00C97908" w:rsidRDefault="00EF1F5C" w:rsidP="00E82ECC">
            <w:pPr>
              <w:jc w:val="center"/>
              <w:rPr>
                <w:sz w:val="16"/>
                <w:szCs w:val="16"/>
                <w:lang w:val="en-US"/>
              </w:rPr>
            </w:pPr>
            <w:r w:rsidRPr="00C97908">
              <w:rPr>
                <w:sz w:val="16"/>
                <w:szCs w:val="16"/>
                <w:lang w:val="en-US"/>
              </w:rPr>
              <w:t>5,29</w:t>
            </w:r>
          </w:p>
        </w:tc>
      </w:tr>
      <w:tr w:rsidR="00EF1F5C" w:rsidRPr="00B40365" w14:paraId="258B8720"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66D581"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0196DB0" w14:textId="77777777" w:rsidR="00EF1F5C" w:rsidRPr="00B40365" w:rsidRDefault="00EF1F5C" w:rsidP="00E82EC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A91B8C6" w14:textId="77777777" w:rsidR="00EF1F5C" w:rsidRPr="00C97908" w:rsidRDefault="00EF1F5C" w:rsidP="00E82EC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36A7AD8"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F76E0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0,23</w:t>
            </w:r>
          </w:p>
        </w:tc>
        <w:tc>
          <w:tcPr>
            <w:tcW w:w="1559" w:type="dxa"/>
            <w:gridSpan w:val="2"/>
            <w:tcBorders>
              <w:top w:val="nil"/>
              <w:bottom w:val="single" w:sz="2" w:space="0" w:color="auto"/>
            </w:tcBorders>
            <w:vAlign w:val="center"/>
          </w:tcPr>
          <w:p w14:paraId="1D461B21" w14:textId="77777777" w:rsidR="00EF1F5C" w:rsidRPr="00C97908" w:rsidRDefault="00EF1F5C" w:rsidP="00E82ECC">
            <w:pPr>
              <w:jc w:val="center"/>
              <w:rPr>
                <w:sz w:val="16"/>
                <w:szCs w:val="16"/>
                <w:lang w:val="en-US"/>
              </w:rPr>
            </w:pPr>
            <w:r w:rsidRPr="00C97908">
              <w:rPr>
                <w:sz w:val="16"/>
                <w:szCs w:val="16"/>
                <w:lang w:val="en-US"/>
              </w:rPr>
              <w:t>5,29</w:t>
            </w:r>
          </w:p>
        </w:tc>
      </w:tr>
      <w:tr w:rsidR="00EF1F5C" w:rsidRPr="00B40365" w14:paraId="515254C2"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CB8AB3"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F94D815" w14:textId="77777777" w:rsidR="00EF1F5C" w:rsidRPr="00B40365" w:rsidRDefault="00EF1F5C" w:rsidP="00E82ECC">
            <w:pPr>
              <w:jc w:val="center"/>
              <w:rPr>
                <w:sz w:val="16"/>
                <w:szCs w:val="16"/>
                <w:lang w:val="en-US"/>
              </w:rPr>
            </w:pPr>
            <w:r w:rsidRPr="00B40365">
              <w:rPr>
                <w:sz w:val="16"/>
                <w:szCs w:val="16"/>
                <w:lang w:val="en-US"/>
              </w:rPr>
              <w:t>2320166200729</w:t>
            </w:r>
          </w:p>
        </w:tc>
        <w:tc>
          <w:tcPr>
            <w:tcW w:w="4366" w:type="dxa"/>
            <w:gridSpan w:val="4"/>
            <w:tcBorders>
              <w:top w:val="nil"/>
              <w:bottom w:val="single" w:sz="2" w:space="0" w:color="auto"/>
            </w:tcBorders>
            <w:vAlign w:val="center"/>
          </w:tcPr>
          <w:p w14:paraId="4C327C90" w14:textId="77777777" w:rsidR="00EF1F5C" w:rsidRPr="00C97908" w:rsidRDefault="00EF1F5C" w:rsidP="00E82ECC">
            <w:pPr>
              <w:rPr>
                <w:sz w:val="16"/>
                <w:szCs w:val="16"/>
                <w:lang w:val="en-US"/>
              </w:rPr>
            </w:pPr>
            <w:r w:rsidRPr="00C97908">
              <w:rPr>
                <w:sz w:val="16"/>
                <w:szCs w:val="16"/>
                <w:lang w:val="en-US"/>
              </w:rPr>
              <w:t>Parchetin</w:t>
            </w:r>
          </w:p>
        </w:tc>
        <w:tc>
          <w:tcPr>
            <w:tcW w:w="1021" w:type="dxa"/>
            <w:gridSpan w:val="3"/>
            <w:tcBorders>
              <w:top w:val="nil"/>
              <w:bottom w:val="single" w:sz="2" w:space="0" w:color="auto"/>
            </w:tcBorders>
            <w:vAlign w:val="center"/>
          </w:tcPr>
          <w:p w14:paraId="47E17F79" w14:textId="77777777" w:rsidR="00EF1F5C" w:rsidRPr="00C97908" w:rsidRDefault="00EF1F5C" w:rsidP="00E82ECC">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30E412A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38AC9EBC" w14:textId="77777777" w:rsidR="00EF1F5C" w:rsidRPr="00C97908" w:rsidRDefault="00EF1F5C" w:rsidP="00E82ECC">
            <w:pPr>
              <w:jc w:val="center"/>
              <w:rPr>
                <w:sz w:val="16"/>
                <w:szCs w:val="16"/>
                <w:lang w:val="en-US"/>
              </w:rPr>
            </w:pPr>
            <w:r w:rsidRPr="00C97908">
              <w:rPr>
                <w:sz w:val="16"/>
                <w:szCs w:val="16"/>
                <w:lang w:val="en-US"/>
              </w:rPr>
              <w:t>0,69</w:t>
            </w:r>
          </w:p>
        </w:tc>
      </w:tr>
      <w:tr w:rsidR="00EF1F5C" w:rsidRPr="00B40365" w14:paraId="45B1076C"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8A74BC"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0AD3D79" w14:textId="77777777" w:rsidR="00EF1F5C" w:rsidRPr="00B40365" w:rsidRDefault="00EF1F5C" w:rsidP="00E82EC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11BF106" w14:textId="77777777" w:rsidR="00EF1F5C" w:rsidRPr="00C97908" w:rsidRDefault="00EF1F5C" w:rsidP="00E82ECC">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77FA3125"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43C461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275A13A9" w14:textId="77777777" w:rsidR="00EF1F5C" w:rsidRPr="00C97908" w:rsidRDefault="00EF1F5C" w:rsidP="00E82ECC">
            <w:pPr>
              <w:jc w:val="center"/>
              <w:rPr>
                <w:sz w:val="16"/>
                <w:szCs w:val="16"/>
                <w:lang w:val="en-US"/>
              </w:rPr>
            </w:pPr>
            <w:r w:rsidRPr="00C97908">
              <w:rPr>
                <w:sz w:val="16"/>
                <w:szCs w:val="16"/>
                <w:lang w:val="en-US"/>
              </w:rPr>
              <w:t>0,69</w:t>
            </w:r>
          </w:p>
        </w:tc>
      </w:tr>
      <w:tr w:rsidR="00EF1F5C" w:rsidRPr="00B40365" w14:paraId="4D3CD87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768996"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58900AE" w14:textId="77777777" w:rsidR="00EF1F5C" w:rsidRPr="00B40365" w:rsidRDefault="00EF1F5C" w:rsidP="00E82ECC">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53EBEE19" w14:textId="77777777" w:rsidR="00EF1F5C" w:rsidRPr="00C97908" w:rsidRDefault="00EF1F5C" w:rsidP="00E82ECC">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1D1A1B96"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DA10F8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right w:val="single" w:sz="4" w:space="0" w:color="auto"/>
            </w:tcBorders>
            <w:vAlign w:val="center"/>
          </w:tcPr>
          <w:p w14:paraId="76DE67B1" w14:textId="77777777" w:rsidR="00EF1F5C" w:rsidRPr="00C97908" w:rsidRDefault="00EF1F5C" w:rsidP="00E82ECC">
            <w:pPr>
              <w:jc w:val="center"/>
              <w:rPr>
                <w:sz w:val="16"/>
                <w:szCs w:val="16"/>
                <w:lang w:val="en-US"/>
              </w:rPr>
            </w:pPr>
            <w:r w:rsidRPr="00C97908">
              <w:rPr>
                <w:sz w:val="16"/>
                <w:szCs w:val="16"/>
                <w:lang w:val="en-US"/>
              </w:rPr>
              <w:t>0,69</w:t>
            </w:r>
          </w:p>
        </w:tc>
      </w:tr>
      <w:tr w:rsidR="00EF1F5C" w:rsidRPr="009B70F2" w14:paraId="1E27F7D4"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499ECE" w14:textId="77777777" w:rsidR="00EF1F5C" w:rsidRPr="005E2CA0" w:rsidRDefault="00EF1F5C" w:rsidP="00E82ECC">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14:paraId="4D5E208C" w14:textId="77777777" w:rsidR="00EF1F5C" w:rsidRPr="005E2CA0" w:rsidRDefault="00EF1F5C" w:rsidP="00E82ECC">
            <w:pPr>
              <w:jc w:val="center"/>
              <w:rPr>
                <w:b/>
                <w:bCs/>
                <w:sz w:val="22"/>
                <w:szCs w:val="22"/>
                <w:lang w:val="en-US"/>
              </w:rPr>
            </w:pPr>
            <w:r w:rsidRPr="005E2CA0">
              <w:rPr>
                <w:b/>
                <w:bCs/>
                <w:sz w:val="22"/>
                <w:szCs w:val="22"/>
                <w:lang w:val="en-US"/>
              </w:rPr>
              <w:t>RpCK42A</w:t>
            </w:r>
          </w:p>
        </w:tc>
        <w:tc>
          <w:tcPr>
            <w:tcW w:w="4366" w:type="dxa"/>
            <w:gridSpan w:val="5"/>
            <w:tcBorders>
              <w:top w:val="single" w:sz="4" w:space="0" w:color="auto"/>
              <w:bottom w:val="single" w:sz="4" w:space="0" w:color="auto"/>
            </w:tcBorders>
          </w:tcPr>
          <w:p w14:paraId="2F13814A" w14:textId="77777777" w:rsidR="00EF1F5C" w:rsidRPr="005E2CA0" w:rsidRDefault="00EF1F5C" w:rsidP="00E82ECC">
            <w:pPr>
              <w:rPr>
                <w:b/>
                <w:bCs/>
                <w:sz w:val="2"/>
                <w:szCs w:val="2"/>
                <w:lang w:val="en-US"/>
              </w:rPr>
            </w:pPr>
            <w:r w:rsidRPr="005E2CA0">
              <w:rPr>
                <w:b/>
                <w:bCs/>
                <w:sz w:val="22"/>
                <w:szCs w:val="22"/>
                <w:lang w:val="en-US"/>
              </w:rPr>
              <w:t>Desfacerea pardoselilor reci din beton sau mortar de ciment</w:t>
            </w:r>
          </w:p>
          <w:p w14:paraId="1A53B2FA"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1805D20D"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257FD2A"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7497EFD3" w14:textId="77777777" w:rsidR="00EF1F5C" w:rsidRPr="005E2CA0" w:rsidRDefault="00EF1F5C" w:rsidP="00E82ECC">
            <w:pPr>
              <w:jc w:val="center"/>
              <w:rPr>
                <w:b/>
                <w:bCs/>
                <w:sz w:val="22"/>
                <w:szCs w:val="22"/>
                <w:lang w:val="en-US"/>
              </w:rPr>
            </w:pPr>
            <w:r w:rsidRPr="005E2CA0">
              <w:rPr>
                <w:b/>
                <w:bCs/>
                <w:sz w:val="22"/>
                <w:szCs w:val="22"/>
                <w:lang w:val="en-US"/>
              </w:rPr>
              <w:t>23,00</w:t>
            </w:r>
          </w:p>
          <w:p w14:paraId="03D85B01" w14:textId="77777777" w:rsidR="00EF1F5C" w:rsidRPr="009B70F2" w:rsidRDefault="00EF1F5C" w:rsidP="00E82ECC">
            <w:pPr>
              <w:jc w:val="center"/>
              <w:rPr>
                <w:sz w:val="2"/>
                <w:szCs w:val="2"/>
                <w:lang w:val="en-US"/>
              </w:rPr>
            </w:pPr>
          </w:p>
        </w:tc>
      </w:tr>
      <w:tr w:rsidR="00EF1F5C" w:rsidRPr="00B40365" w14:paraId="2970902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5B37E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C7CD2D2" w14:textId="77777777" w:rsidR="00EF1F5C" w:rsidRPr="00B40365" w:rsidRDefault="00EF1F5C" w:rsidP="00E82ECC">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2BB0686E" w14:textId="77777777" w:rsidR="00EF1F5C" w:rsidRPr="00C97908" w:rsidRDefault="00EF1F5C" w:rsidP="00E82ECC">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29A308E6"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99173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021CE457" w14:textId="77777777" w:rsidR="00EF1F5C" w:rsidRPr="00C97908" w:rsidRDefault="00EF1F5C" w:rsidP="00E82ECC">
            <w:pPr>
              <w:jc w:val="center"/>
              <w:rPr>
                <w:sz w:val="16"/>
                <w:szCs w:val="16"/>
                <w:lang w:val="en-US"/>
              </w:rPr>
            </w:pPr>
            <w:r w:rsidRPr="00C97908">
              <w:rPr>
                <w:sz w:val="16"/>
                <w:szCs w:val="16"/>
                <w:lang w:val="en-US"/>
              </w:rPr>
              <w:t>3,45</w:t>
            </w:r>
          </w:p>
        </w:tc>
      </w:tr>
      <w:tr w:rsidR="00EF1F5C" w:rsidRPr="00B40365" w14:paraId="391678D4"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5825DA"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6B117AD" w14:textId="77777777" w:rsidR="00EF1F5C" w:rsidRPr="00B40365" w:rsidRDefault="00EF1F5C" w:rsidP="00E82EC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2E62EE1" w14:textId="77777777" w:rsidR="00EF1F5C" w:rsidRPr="00C97908" w:rsidRDefault="00EF1F5C" w:rsidP="00E82EC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3A117EC"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61F9CB0"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65CB089E" w14:textId="77777777" w:rsidR="00EF1F5C" w:rsidRPr="00C97908" w:rsidRDefault="00EF1F5C" w:rsidP="00E82ECC">
            <w:pPr>
              <w:jc w:val="center"/>
              <w:rPr>
                <w:sz w:val="16"/>
                <w:szCs w:val="16"/>
                <w:lang w:val="en-US"/>
              </w:rPr>
            </w:pPr>
            <w:r w:rsidRPr="00C97908">
              <w:rPr>
                <w:sz w:val="16"/>
                <w:szCs w:val="16"/>
                <w:lang w:val="en-US"/>
              </w:rPr>
              <w:t>3,45</w:t>
            </w:r>
          </w:p>
        </w:tc>
      </w:tr>
      <w:tr w:rsidR="00EF1F5C" w:rsidRPr="00B40365" w14:paraId="607196A4"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263848"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B49DEC7" w14:textId="77777777" w:rsidR="00EF1F5C" w:rsidRPr="00B40365" w:rsidRDefault="00EF1F5C" w:rsidP="00E82EC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BF429BF" w14:textId="77777777" w:rsidR="00EF1F5C" w:rsidRPr="00C97908" w:rsidRDefault="00EF1F5C" w:rsidP="00E82ECC">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50F259BB"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C693080"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6A7688F9" w14:textId="77777777" w:rsidR="00EF1F5C" w:rsidRPr="00C97908" w:rsidRDefault="00EF1F5C" w:rsidP="00E82ECC">
            <w:pPr>
              <w:jc w:val="center"/>
              <w:rPr>
                <w:sz w:val="16"/>
                <w:szCs w:val="16"/>
                <w:lang w:val="en-US"/>
              </w:rPr>
            </w:pPr>
            <w:r w:rsidRPr="00C97908">
              <w:rPr>
                <w:sz w:val="16"/>
                <w:szCs w:val="16"/>
                <w:lang w:val="en-US"/>
              </w:rPr>
              <w:t>1,15</w:t>
            </w:r>
          </w:p>
        </w:tc>
      </w:tr>
      <w:tr w:rsidR="00EF1F5C" w:rsidRPr="00B40365" w14:paraId="17772263"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ACF7C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6AA8435" w14:textId="77777777" w:rsidR="00EF1F5C" w:rsidRPr="00B40365" w:rsidRDefault="00EF1F5C" w:rsidP="00E82ECC">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569EA2D8" w14:textId="77777777" w:rsidR="00EF1F5C" w:rsidRPr="00C97908" w:rsidRDefault="00EF1F5C" w:rsidP="00E82ECC">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1EDA29A5"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27C6C1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right w:val="single" w:sz="4" w:space="0" w:color="auto"/>
            </w:tcBorders>
            <w:vAlign w:val="center"/>
          </w:tcPr>
          <w:p w14:paraId="6A4C982F" w14:textId="77777777" w:rsidR="00EF1F5C" w:rsidRPr="00C97908" w:rsidRDefault="00EF1F5C" w:rsidP="00E82ECC">
            <w:pPr>
              <w:jc w:val="center"/>
              <w:rPr>
                <w:sz w:val="16"/>
                <w:szCs w:val="16"/>
                <w:lang w:val="en-US"/>
              </w:rPr>
            </w:pPr>
            <w:r w:rsidRPr="00C97908">
              <w:rPr>
                <w:sz w:val="16"/>
                <w:szCs w:val="16"/>
                <w:lang w:val="en-US"/>
              </w:rPr>
              <w:t>0,92</w:t>
            </w:r>
          </w:p>
        </w:tc>
      </w:tr>
      <w:tr w:rsidR="00EF1F5C" w:rsidRPr="009B70F2" w14:paraId="1DADB1A4"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6EE53D" w14:textId="77777777" w:rsidR="00EF1F5C" w:rsidRPr="005E2CA0" w:rsidRDefault="00EF1F5C" w:rsidP="00E82ECC">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14:paraId="495D349E" w14:textId="77777777" w:rsidR="00EF1F5C" w:rsidRPr="005E2CA0" w:rsidRDefault="00EF1F5C" w:rsidP="00E82ECC">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17B87AFA" w14:textId="77777777" w:rsidR="00EF1F5C" w:rsidRPr="005E2CA0" w:rsidRDefault="00EF1F5C" w:rsidP="00E82ECC">
            <w:pPr>
              <w:rPr>
                <w:b/>
                <w:bCs/>
                <w:sz w:val="2"/>
                <w:szCs w:val="2"/>
                <w:lang w:val="en-US"/>
              </w:rPr>
            </w:pPr>
            <w:r w:rsidRPr="005E2CA0">
              <w:rPr>
                <w:b/>
                <w:bCs/>
                <w:sz w:val="22"/>
                <w:szCs w:val="22"/>
                <w:lang w:val="en-US"/>
              </w:rPr>
              <w:t>Desfaceri de tencuieli interioare sau exterioare driscuite la pereti</w:t>
            </w:r>
          </w:p>
          <w:p w14:paraId="1B5279AD"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4612A5CF"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46FC65F"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5F1A11FC" w14:textId="77777777" w:rsidR="00EF1F5C" w:rsidRPr="005E2CA0" w:rsidRDefault="00EF1F5C" w:rsidP="00E82ECC">
            <w:pPr>
              <w:jc w:val="center"/>
              <w:rPr>
                <w:b/>
                <w:bCs/>
                <w:sz w:val="22"/>
                <w:szCs w:val="22"/>
                <w:lang w:val="en-US"/>
              </w:rPr>
            </w:pPr>
            <w:r w:rsidRPr="005E2CA0">
              <w:rPr>
                <w:b/>
                <w:bCs/>
                <w:sz w:val="22"/>
                <w:szCs w:val="22"/>
                <w:lang w:val="en-US"/>
              </w:rPr>
              <w:t>56,00</w:t>
            </w:r>
          </w:p>
          <w:p w14:paraId="0630EAD5" w14:textId="77777777" w:rsidR="00EF1F5C" w:rsidRPr="009B70F2" w:rsidRDefault="00EF1F5C" w:rsidP="00E82ECC">
            <w:pPr>
              <w:jc w:val="center"/>
              <w:rPr>
                <w:sz w:val="2"/>
                <w:szCs w:val="2"/>
                <w:lang w:val="en-US"/>
              </w:rPr>
            </w:pPr>
          </w:p>
        </w:tc>
      </w:tr>
      <w:tr w:rsidR="00EF1F5C" w:rsidRPr="00B40365" w14:paraId="0C094326"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84A643"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AEB2F56" w14:textId="77777777" w:rsidR="00EF1F5C" w:rsidRPr="00B40365" w:rsidRDefault="00EF1F5C" w:rsidP="00E82ECC">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4B83A54C" w14:textId="77777777" w:rsidR="00EF1F5C" w:rsidRPr="00C97908" w:rsidRDefault="00EF1F5C" w:rsidP="00E82ECC">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14693126"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8F3ECC"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14:paraId="6C68D03A" w14:textId="77777777" w:rsidR="00EF1F5C" w:rsidRPr="00C97908" w:rsidRDefault="00EF1F5C" w:rsidP="00E82ECC">
            <w:pPr>
              <w:jc w:val="center"/>
              <w:rPr>
                <w:sz w:val="16"/>
                <w:szCs w:val="16"/>
                <w:lang w:val="en-US"/>
              </w:rPr>
            </w:pPr>
            <w:r w:rsidRPr="00C97908">
              <w:rPr>
                <w:sz w:val="16"/>
                <w:szCs w:val="16"/>
                <w:lang w:val="en-US"/>
              </w:rPr>
              <w:t>6,72</w:t>
            </w:r>
          </w:p>
        </w:tc>
      </w:tr>
      <w:tr w:rsidR="00EF1F5C" w:rsidRPr="00B40365" w14:paraId="62AB556D"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61C8DE"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463D219" w14:textId="77777777" w:rsidR="00EF1F5C" w:rsidRPr="00B40365" w:rsidRDefault="00EF1F5C" w:rsidP="00E82EC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480070A" w14:textId="77777777" w:rsidR="00EF1F5C" w:rsidRPr="00C97908" w:rsidRDefault="00EF1F5C" w:rsidP="00E82EC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E9ACB26"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703358"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026E75D6" w14:textId="77777777" w:rsidR="00EF1F5C" w:rsidRPr="00C97908" w:rsidRDefault="00EF1F5C" w:rsidP="00E82ECC">
            <w:pPr>
              <w:jc w:val="center"/>
              <w:rPr>
                <w:sz w:val="16"/>
                <w:szCs w:val="16"/>
                <w:lang w:val="en-US"/>
              </w:rPr>
            </w:pPr>
            <w:r w:rsidRPr="00C97908">
              <w:rPr>
                <w:sz w:val="16"/>
                <w:szCs w:val="16"/>
                <w:lang w:val="en-US"/>
              </w:rPr>
              <w:t>8,40</w:t>
            </w:r>
          </w:p>
        </w:tc>
      </w:tr>
      <w:tr w:rsidR="00EF1F5C" w:rsidRPr="00B40365" w14:paraId="38B893A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F929C3"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EC415A7" w14:textId="77777777" w:rsidR="00EF1F5C" w:rsidRPr="00B40365" w:rsidRDefault="00EF1F5C" w:rsidP="00E82EC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37F6C27" w14:textId="77777777" w:rsidR="00EF1F5C" w:rsidRPr="00C97908" w:rsidRDefault="00EF1F5C" w:rsidP="00E82EC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A64EEC2"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D28531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1F09095A" w14:textId="77777777" w:rsidR="00EF1F5C" w:rsidRPr="00C97908" w:rsidRDefault="00EF1F5C" w:rsidP="00E82ECC">
            <w:pPr>
              <w:jc w:val="center"/>
              <w:rPr>
                <w:sz w:val="16"/>
                <w:szCs w:val="16"/>
                <w:lang w:val="en-US"/>
              </w:rPr>
            </w:pPr>
            <w:r w:rsidRPr="00C97908">
              <w:rPr>
                <w:sz w:val="16"/>
                <w:szCs w:val="16"/>
                <w:lang w:val="en-US"/>
              </w:rPr>
              <w:t>2,80</w:t>
            </w:r>
          </w:p>
        </w:tc>
      </w:tr>
      <w:tr w:rsidR="00EF1F5C" w:rsidRPr="00B40365" w14:paraId="41B31D80"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05D606"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6F061EC" w14:textId="77777777" w:rsidR="00EF1F5C" w:rsidRPr="00B40365" w:rsidRDefault="00EF1F5C" w:rsidP="00E82ECC">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6EE967FC" w14:textId="77777777" w:rsidR="00EF1F5C" w:rsidRPr="00C97908" w:rsidRDefault="00EF1F5C" w:rsidP="00E82ECC">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0B4712CE"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0A91DC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14:paraId="32E97826" w14:textId="77777777" w:rsidR="00EF1F5C" w:rsidRPr="00C97908" w:rsidRDefault="00EF1F5C" w:rsidP="00E82ECC">
            <w:pPr>
              <w:jc w:val="center"/>
              <w:rPr>
                <w:sz w:val="16"/>
                <w:szCs w:val="16"/>
                <w:lang w:val="en-US"/>
              </w:rPr>
            </w:pPr>
            <w:r w:rsidRPr="00C97908">
              <w:rPr>
                <w:sz w:val="16"/>
                <w:szCs w:val="16"/>
                <w:lang w:val="en-US"/>
              </w:rPr>
              <w:t>0,56</w:t>
            </w:r>
          </w:p>
        </w:tc>
      </w:tr>
      <w:tr w:rsidR="00EF1F5C" w:rsidRPr="009B70F2" w14:paraId="24303543"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F7F8D39" w14:textId="77777777" w:rsidR="00EF1F5C" w:rsidRPr="005E2CA0" w:rsidRDefault="00EF1F5C" w:rsidP="00E82ECC">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14:paraId="2B596F64" w14:textId="77777777" w:rsidR="00EF1F5C" w:rsidRPr="005E2CA0" w:rsidRDefault="00EF1F5C" w:rsidP="00E82ECC">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21132533" w14:textId="77777777" w:rsidR="00EF1F5C" w:rsidRPr="005E2CA0" w:rsidRDefault="00EF1F5C" w:rsidP="00E82ECC">
            <w:pPr>
              <w:rPr>
                <w:b/>
                <w:bCs/>
                <w:sz w:val="2"/>
                <w:szCs w:val="2"/>
                <w:lang w:val="en-US"/>
              </w:rPr>
            </w:pPr>
            <w:r w:rsidRPr="005E2CA0">
              <w:rPr>
                <w:b/>
                <w:bCs/>
                <w:sz w:val="22"/>
                <w:szCs w:val="22"/>
                <w:lang w:val="en-US"/>
              </w:rPr>
              <w:t>Desfaceri de tencuieli interioare sau exterioare driscuite la tavane</w:t>
            </w:r>
          </w:p>
          <w:p w14:paraId="7686CF25"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2CC5B26F"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75B06B2"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3A1CA13F" w14:textId="77777777" w:rsidR="00EF1F5C" w:rsidRPr="005E2CA0" w:rsidRDefault="00EF1F5C" w:rsidP="00E82ECC">
            <w:pPr>
              <w:jc w:val="center"/>
              <w:rPr>
                <w:b/>
                <w:bCs/>
                <w:sz w:val="22"/>
                <w:szCs w:val="22"/>
                <w:lang w:val="en-US"/>
              </w:rPr>
            </w:pPr>
            <w:r w:rsidRPr="005E2CA0">
              <w:rPr>
                <w:b/>
                <w:bCs/>
                <w:sz w:val="22"/>
                <w:szCs w:val="22"/>
                <w:lang w:val="en-US"/>
              </w:rPr>
              <w:t>23,00</w:t>
            </w:r>
          </w:p>
          <w:p w14:paraId="7762CBC5" w14:textId="77777777" w:rsidR="00EF1F5C" w:rsidRPr="009B70F2" w:rsidRDefault="00EF1F5C" w:rsidP="00E82ECC">
            <w:pPr>
              <w:jc w:val="center"/>
              <w:rPr>
                <w:sz w:val="2"/>
                <w:szCs w:val="2"/>
                <w:lang w:val="en-US"/>
              </w:rPr>
            </w:pPr>
          </w:p>
        </w:tc>
      </w:tr>
      <w:tr w:rsidR="00EF1F5C" w:rsidRPr="00B40365" w14:paraId="76AB05A1"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780602"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F8B5D2E" w14:textId="77777777" w:rsidR="00EF1F5C" w:rsidRPr="00B40365" w:rsidRDefault="00EF1F5C" w:rsidP="00E82ECC">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0082A17B" w14:textId="77777777" w:rsidR="00EF1F5C" w:rsidRPr="00C97908" w:rsidRDefault="00EF1F5C" w:rsidP="00E82ECC">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E799126"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C231C1"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14:paraId="1CFB7B04" w14:textId="77777777" w:rsidR="00EF1F5C" w:rsidRPr="00C97908" w:rsidRDefault="00EF1F5C" w:rsidP="00E82ECC">
            <w:pPr>
              <w:jc w:val="center"/>
              <w:rPr>
                <w:sz w:val="16"/>
                <w:szCs w:val="16"/>
                <w:lang w:val="en-US"/>
              </w:rPr>
            </w:pPr>
            <w:r w:rsidRPr="00C97908">
              <w:rPr>
                <w:sz w:val="16"/>
                <w:szCs w:val="16"/>
                <w:lang w:val="en-US"/>
              </w:rPr>
              <w:t>2,76</w:t>
            </w:r>
          </w:p>
        </w:tc>
      </w:tr>
      <w:tr w:rsidR="00EF1F5C" w:rsidRPr="00B40365" w14:paraId="399CCED1"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03EA63"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343A19F" w14:textId="77777777" w:rsidR="00EF1F5C" w:rsidRPr="00B40365" w:rsidRDefault="00EF1F5C" w:rsidP="00E82EC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49C1970" w14:textId="77777777" w:rsidR="00EF1F5C" w:rsidRPr="00C97908" w:rsidRDefault="00EF1F5C" w:rsidP="00E82EC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388E53C"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CEF8E6"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002F820D" w14:textId="77777777" w:rsidR="00EF1F5C" w:rsidRPr="00C97908" w:rsidRDefault="00EF1F5C" w:rsidP="00E82ECC">
            <w:pPr>
              <w:jc w:val="center"/>
              <w:rPr>
                <w:sz w:val="16"/>
                <w:szCs w:val="16"/>
                <w:lang w:val="en-US"/>
              </w:rPr>
            </w:pPr>
            <w:r w:rsidRPr="00C97908">
              <w:rPr>
                <w:sz w:val="16"/>
                <w:szCs w:val="16"/>
                <w:lang w:val="en-US"/>
              </w:rPr>
              <w:t>3,45</w:t>
            </w:r>
          </w:p>
        </w:tc>
      </w:tr>
      <w:tr w:rsidR="00EF1F5C" w:rsidRPr="00B40365" w14:paraId="07FBC67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B6F434"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8C353AC" w14:textId="77777777" w:rsidR="00EF1F5C" w:rsidRPr="00B40365" w:rsidRDefault="00EF1F5C" w:rsidP="00E82EC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86DACBA" w14:textId="77777777" w:rsidR="00EF1F5C" w:rsidRPr="00C97908" w:rsidRDefault="00EF1F5C" w:rsidP="00E82EC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2881ABC"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A767CDC"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4EA0C03D" w14:textId="77777777" w:rsidR="00EF1F5C" w:rsidRPr="00C97908" w:rsidRDefault="00EF1F5C" w:rsidP="00E82ECC">
            <w:pPr>
              <w:jc w:val="center"/>
              <w:rPr>
                <w:sz w:val="16"/>
                <w:szCs w:val="16"/>
                <w:lang w:val="en-US"/>
              </w:rPr>
            </w:pPr>
            <w:r w:rsidRPr="00C97908">
              <w:rPr>
                <w:sz w:val="16"/>
                <w:szCs w:val="16"/>
                <w:lang w:val="en-US"/>
              </w:rPr>
              <w:t>1,15</w:t>
            </w:r>
          </w:p>
        </w:tc>
      </w:tr>
      <w:tr w:rsidR="00EF1F5C" w:rsidRPr="00B40365" w14:paraId="532417B7"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F9A90E"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4D77884" w14:textId="77777777" w:rsidR="00EF1F5C" w:rsidRPr="00B40365" w:rsidRDefault="00EF1F5C" w:rsidP="00E82ECC">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39375883" w14:textId="77777777" w:rsidR="00EF1F5C" w:rsidRPr="00C97908" w:rsidRDefault="00EF1F5C" w:rsidP="00E82ECC">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1B4B7D66"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A16636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14:paraId="07F167B4" w14:textId="77777777" w:rsidR="00EF1F5C" w:rsidRPr="00C97908" w:rsidRDefault="00EF1F5C" w:rsidP="00E82ECC">
            <w:pPr>
              <w:jc w:val="center"/>
              <w:rPr>
                <w:sz w:val="16"/>
                <w:szCs w:val="16"/>
                <w:lang w:val="en-US"/>
              </w:rPr>
            </w:pPr>
            <w:r w:rsidRPr="00C97908">
              <w:rPr>
                <w:sz w:val="16"/>
                <w:szCs w:val="16"/>
                <w:lang w:val="en-US"/>
              </w:rPr>
              <w:t>0,23</w:t>
            </w:r>
          </w:p>
        </w:tc>
      </w:tr>
      <w:tr w:rsidR="00EF1F5C" w:rsidRPr="009B70F2" w14:paraId="4841F2DD"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AEB195" w14:textId="77777777" w:rsidR="00EF1F5C" w:rsidRPr="005E2CA0" w:rsidRDefault="00EF1F5C" w:rsidP="00E82ECC">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14:paraId="0ADF5C67" w14:textId="77777777" w:rsidR="00EF1F5C" w:rsidRPr="005E2CA0" w:rsidRDefault="00EF1F5C" w:rsidP="00E82ECC">
            <w:pPr>
              <w:jc w:val="center"/>
              <w:rPr>
                <w:b/>
                <w:bCs/>
                <w:sz w:val="22"/>
                <w:szCs w:val="22"/>
                <w:lang w:val="en-US"/>
              </w:rPr>
            </w:pPr>
            <w:r w:rsidRPr="005E2CA0">
              <w:rPr>
                <w:b/>
                <w:bCs/>
                <w:sz w:val="22"/>
                <w:szCs w:val="22"/>
                <w:lang w:val="en-US"/>
              </w:rPr>
              <w:t>RpEJ08A</w:t>
            </w:r>
          </w:p>
        </w:tc>
        <w:tc>
          <w:tcPr>
            <w:tcW w:w="4366" w:type="dxa"/>
            <w:gridSpan w:val="5"/>
            <w:tcBorders>
              <w:top w:val="single" w:sz="4" w:space="0" w:color="auto"/>
              <w:bottom w:val="single" w:sz="4" w:space="0" w:color="auto"/>
            </w:tcBorders>
          </w:tcPr>
          <w:p w14:paraId="35E88288" w14:textId="77777777" w:rsidR="00EF1F5C" w:rsidRPr="005E2CA0" w:rsidRDefault="00EF1F5C" w:rsidP="00E82ECC">
            <w:pPr>
              <w:rPr>
                <w:b/>
                <w:bCs/>
                <w:sz w:val="2"/>
                <w:szCs w:val="2"/>
                <w:lang w:val="en-US"/>
              </w:rPr>
            </w:pPr>
            <w:r w:rsidRPr="005E2CA0">
              <w:rPr>
                <w:b/>
                <w:bCs/>
                <w:sz w:val="22"/>
                <w:szCs w:val="22"/>
                <w:lang w:val="en-US"/>
              </w:rPr>
              <w:t>Executarea santurilor cu adincimea de pina la 5 cm in pereti din  zidarie de caramida de 5x50 cmp</w:t>
            </w:r>
          </w:p>
          <w:p w14:paraId="33E46E34"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5D648FB7" w14:textId="77777777" w:rsidR="00EF1F5C" w:rsidRPr="005E2CA0" w:rsidRDefault="00EF1F5C" w:rsidP="00E82EC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5EA3C9D"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36244AC6" w14:textId="77777777" w:rsidR="00EF1F5C" w:rsidRPr="005E2CA0" w:rsidRDefault="00EF1F5C" w:rsidP="00E82ECC">
            <w:pPr>
              <w:jc w:val="center"/>
              <w:rPr>
                <w:b/>
                <w:bCs/>
                <w:sz w:val="22"/>
                <w:szCs w:val="22"/>
                <w:lang w:val="en-US"/>
              </w:rPr>
            </w:pPr>
            <w:r w:rsidRPr="005E2CA0">
              <w:rPr>
                <w:b/>
                <w:bCs/>
                <w:sz w:val="22"/>
                <w:szCs w:val="22"/>
                <w:lang w:val="en-US"/>
              </w:rPr>
              <w:t>20,00</w:t>
            </w:r>
          </w:p>
          <w:p w14:paraId="29554B99" w14:textId="77777777" w:rsidR="00EF1F5C" w:rsidRPr="009B70F2" w:rsidRDefault="00EF1F5C" w:rsidP="00E82ECC">
            <w:pPr>
              <w:jc w:val="center"/>
              <w:rPr>
                <w:sz w:val="2"/>
                <w:szCs w:val="2"/>
                <w:lang w:val="en-US"/>
              </w:rPr>
            </w:pPr>
          </w:p>
        </w:tc>
      </w:tr>
      <w:tr w:rsidR="00EF1F5C" w:rsidRPr="00B40365" w14:paraId="225ABB56"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0EF0AA"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9335E35"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2B1F6C9"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0556D91"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859006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4971807B" w14:textId="77777777" w:rsidR="00EF1F5C" w:rsidRPr="00C97908" w:rsidRDefault="00EF1F5C" w:rsidP="00E82ECC">
            <w:pPr>
              <w:jc w:val="center"/>
              <w:rPr>
                <w:sz w:val="16"/>
                <w:szCs w:val="16"/>
                <w:lang w:val="en-US"/>
              </w:rPr>
            </w:pPr>
            <w:r w:rsidRPr="00C97908">
              <w:rPr>
                <w:sz w:val="16"/>
                <w:szCs w:val="16"/>
                <w:lang w:val="en-US"/>
              </w:rPr>
              <w:t>2,00</w:t>
            </w:r>
          </w:p>
        </w:tc>
      </w:tr>
      <w:tr w:rsidR="00EF1F5C" w:rsidRPr="009B70F2" w14:paraId="0CA73A70"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D1A51E" w14:textId="77777777" w:rsidR="00EF1F5C" w:rsidRPr="005E2CA0" w:rsidRDefault="00EF1F5C" w:rsidP="00E82ECC">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14:paraId="3EB81F54" w14:textId="77777777" w:rsidR="00EF1F5C" w:rsidRPr="005E2CA0" w:rsidRDefault="00EF1F5C" w:rsidP="00E82ECC">
            <w:pPr>
              <w:jc w:val="center"/>
              <w:rPr>
                <w:b/>
                <w:bCs/>
                <w:sz w:val="22"/>
                <w:szCs w:val="22"/>
                <w:lang w:val="en-US"/>
              </w:rPr>
            </w:pPr>
            <w:r w:rsidRPr="005E2CA0">
              <w:rPr>
                <w:b/>
                <w:bCs/>
                <w:sz w:val="22"/>
                <w:szCs w:val="22"/>
                <w:lang w:val="en-US"/>
              </w:rPr>
              <w:t>RpEJ09D</w:t>
            </w:r>
          </w:p>
        </w:tc>
        <w:tc>
          <w:tcPr>
            <w:tcW w:w="4366" w:type="dxa"/>
            <w:gridSpan w:val="5"/>
            <w:tcBorders>
              <w:top w:val="single" w:sz="4" w:space="0" w:color="auto"/>
              <w:bottom w:val="single" w:sz="4" w:space="0" w:color="auto"/>
            </w:tcBorders>
          </w:tcPr>
          <w:p w14:paraId="3896B288" w14:textId="77777777" w:rsidR="00EF1F5C" w:rsidRPr="005E2CA0" w:rsidRDefault="00EF1F5C" w:rsidP="00E82ECC">
            <w:pPr>
              <w:rPr>
                <w:b/>
                <w:bCs/>
                <w:sz w:val="2"/>
                <w:szCs w:val="2"/>
                <w:lang w:val="en-US"/>
              </w:rPr>
            </w:pPr>
            <w:r w:rsidRPr="005E2CA0">
              <w:rPr>
                <w:b/>
                <w:bCs/>
                <w:sz w:val="22"/>
                <w:szCs w:val="22"/>
                <w:lang w:val="en-US"/>
              </w:rPr>
              <w:t>Matarea santurilor in pereti de pina la 50 cmp</w:t>
            </w:r>
          </w:p>
          <w:p w14:paraId="084BDD28"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61700186" w14:textId="77777777" w:rsidR="00EF1F5C" w:rsidRPr="005E2CA0" w:rsidRDefault="00EF1F5C" w:rsidP="00E82EC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0F76226"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4D7D17EE" w14:textId="77777777" w:rsidR="00EF1F5C" w:rsidRPr="005E2CA0" w:rsidRDefault="00EF1F5C" w:rsidP="00E82ECC">
            <w:pPr>
              <w:jc w:val="center"/>
              <w:rPr>
                <w:b/>
                <w:bCs/>
                <w:sz w:val="22"/>
                <w:szCs w:val="22"/>
                <w:lang w:val="en-US"/>
              </w:rPr>
            </w:pPr>
            <w:r w:rsidRPr="005E2CA0">
              <w:rPr>
                <w:b/>
                <w:bCs/>
                <w:sz w:val="22"/>
                <w:szCs w:val="22"/>
                <w:lang w:val="en-US"/>
              </w:rPr>
              <w:t>20,00</w:t>
            </w:r>
          </w:p>
          <w:p w14:paraId="530BF447" w14:textId="77777777" w:rsidR="00EF1F5C" w:rsidRPr="009B70F2" w:rsidRDefault="00EF1F5C" w:rsidP="00E82ECC">
            <w:pPr>
              <w:jc w:val="center"/>
              <w:rPr>
                <w:sz w:val="2"/>
                <w:szCs w:val="2"/>
                <w:lang w:val="en-US"/>
              </w:rPr>
            </w:pPr>
          </w:p>
        </w:tc>
      </w:tr>
      <w:tr w:rsidR="00EF1F5C" w:rsidRPr="00B40365" w14:paraId="4A9D9343"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798AB8"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FCB78E0" w14:textId="77777777" w:rsidR="00EF1F5C" w:rsidRPr="00B40365" w:rsidRDefault="00EF1F5C" w:rsidP="00E82ECC">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3BE926E1" w14:textId="77777777" w:rsidR="00EF1F5C" w:rsidRPr="00C97908" w:rsidRDefault="00EF1F5C" w:rsidP="00E82ECC">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7A85692A"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2071E2"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56BDCE3B" w14:textId="77777777" w:rsidR="00EF1F5C" w:rsidRPr="00C97908" w:rsidRDefault="00EF1F5C" w:rsidP="00E82ECC">
            <w:pPr>
              <w:jc w:val="center"/>
              <w:rPr>
                <w:sz w:val="16"/>
                <w:szCs w:val="16"/>
                <w:lang w:val="en-US"/>
              </w:rPr>
            </w:pPr>
            <w:r w:rsidRPr="00C97908">
              <w:rPr>
                <w:sz w:val="16"/>
                <w:szCs w:val="16"/>
                <w:lang w:val="en-US"/>
              </w:rPr>
              <w:t>6,00</w:t>
            </w:r>
          </w:p>
        </w:tc>
      </w:tr>
      <w:tr w:rsidR="00EF1F5C" w:rsidRPr="00B40365" w14:paraId="5866F3D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27456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F9E9F57" w14:textId="77777777" w:rsidR="00EF1F5C" w:rsidRPr="00B40365" w:rsidRDefault="00EF1F5C" w:rsidP="00E82ECC">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3353B069" w14:textId="77777777" w:rsidR="00EF1F5C" w:rsidRPr="00C97908" w:rsidRDefault="00EF1F5C" w:rsidP="00E82ECC">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2CA383E3"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80769D8"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1,70</w:t>
            </w:r>
          </w:p>
        </w:tc>
        <w:tc>
          <w:tcPr>
            <w:tcW w:w="1559" w:type="dxa"/>
            <w:gridSpan w:val="2"/>
            <w:tcBorders>
              <w:top w:val="nil"/>
              <w:bottom w:val="single" w:sz="2" w:space="0" w:color="auto"/>
            </w:tcBorders>
            <w:vAlign w:val="center"/>
          </w:tcPr>
          <w:p w14:paraId="6F7436CB" w14:textId="77777777" w:rsidR="00EF1F5C" w:rsidRPr="00C97908" w:rsidRDefault="00EF1F5C" w:rsidP="00E82ECC">
            <w:pPr>
              <w:jc w:val="center"/>
              <w:rPr>
                <w:sz w:val="16"/>
                <w:szCs w:val="16"/>
                <w:lang w:val="en-US"/>
              </w:rPr>
            </w:pPr>
            <w:r w:rsidRPr="00C97908">
              <w:rPr>
                <w:sz w:val="16"/>
                <w:szCs w:val="16"/>
                <w:lang w:val="en-US"/>
              </w:rPr>
              <w:t>34,00</w:t>
            </w:r>
          </w:p>
        </w:tc>
      </w:tr>
      <w:tr w:rsidR="00EF1F5C" w:rsidRPr="00B40365" w14:paraId="4481A60C"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A5871B"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93CBDEB" w14:textId="77777777" w:rsidR="00EF1F5C" w:rsidRPr="00B40365" w:rsidRDefault="00EF1F5C" w:rsidP="00E82ECC">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5A4ED988" w14:textId="77777777" w:rsidR="00EF1F5C" w:rsidRPr="00C97908" w:rsidRDefault="00EF1F5C" w:rsidP="00E82ECC">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1DFC10B2"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A1951C8"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14:paraId="68634CAE" w14:textId="77777777" w:rsidR="00EF1F5C" w:rsidRPr="00C97908" w:rsidRDefault="00EF1F5C" w:rsidP="00E82ECC">
            <w:pPr>
              <w:jc w:val="center"/>
              <w:rPr>
                <w:sz w:val="16"/>
                <w:szCs w:val="16"/>
                <w:lang w:val="en-US"/>
              </w:rPr>
            </w:pPr>
            <w:r w:rsidRPr="00C97908">
              <w:rPr>
                <w:sz w:val="16"/>
                <w:szCs w:val="16"/>
                <w:lang w:val="en-US"/>
              </w:rPr>
              <w:t>0,01</w:t>
            </w:r>
          </w:p>
        </w:tc>
      </w:tr>
      <w:tr w:rsidR="00EF1F5C" w:rsidRPr="00B40365" w14:paraId="77A091CE"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CBF75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7DCD4C4" w14:textId="77777777" w:rsidR="00EF1F5C" w:rsidRPr="00B40365" w:rsidRDefault="00EF1F5C" w:rsidP="00E82EC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DDB4F52" w14:textId="77777777" w:rsidR="00EF1F5C" w:rsidRPr="00C97908" w:rsidRDefault="00EF1F5C" w:rsidP="00E82EC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17F0131"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05D66C7"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2A3CC00E" w14:textId="77777777" w:rsidR="00EF1F5C" w:rsidRPr="00C97908" w:rsidRDefault="00EF1F5C" w:rsidP="00E82ECC">
            <w:pPr>
              <w:jc w:val="center"/>
              <w:rPr>
                <w:sz w:val="16"/>
                <w:szCs w:val="16"/>
                <w:lang w:val="en-US"/>
              </w:rPr>
            </w:pPr>
            <w:r w:rsidRPr="00C97908">
              <w:rPr>
                <w:sz w:val="16"/>
                <w:szCs w:val="16"/>
                <w:lang w:val="en-US"/>
              </w:rPr>
              <w:t>0,20</w:t>
            </w:r>
          </w:p>
        </w:tc>
      </w:tr>
      <w:tr w:rsidR="00EF1F5C" w:rsidRPr="00B40365" w14:paraId="13C56DD7"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0678EE"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15A2E49" w14:textId="77777777" w:rsidR="00EF1F5C" w:rsidRPr="00B40365" w:rsidRDefault="00EF1F5C" w:rsidP="00E82ECC">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1BAE689C" w14:textId="77777777" w:rsidR="00EF1F5C" w:rsidRPr="00C97908" w:rsidRDefault="00EF1F5C" w:rsidP="00E82ECC">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0CEFE418"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A0E21C4"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3B324D1F" w14:textId="77777777" w:rsidR="00EF1F5C" w:rsidRPr="00C97908" w:rsidRDefault="00EF1F5C" w:rsidP="00E82ECC">
            <w:pPr>
              <w:jc w:val="center"/>
              <w:rPr>
                <w:sz w:val="16"/>
                <w:szCs w:val="16"/>
                <w:lang w:val="en-US"/>
              </w:rPr>
            </w:pPr>
            <w:r w:rsidRPr="00C97908">
              <w:rPr>
                <w:sz w:val="16"/>
                <w:szCs w:val="16"/>
                <w:lang w:val="en-US"/>
              </w:rPr>
              <w:t>0,30</w:t>
            </w:r>
          </w:p>
        </w:tc>
      </w:tr>
      <w:tr w:rsidR="00EF1F5C" w:rsidRPr="00B40365" w14:paraId="515C56D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1380D6"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F426044" w14:textId="77777777" w:rsidR="00EF1F5C" w:rsidRPr="00B40365" w:rsidRDefault="00EF1F5C" w:rsidP="00E82ECC">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7073F854" w14:textId="77777777" w:rsidR="00EF1F5C" w:rsidRPr="00C97908" w:rsidRDefault="00EF1F5C" w:rsidP="00E82ECC">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2C0A9060"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C516F0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4B1DCD5D" w14:textId="77777777" w:rsidR="00EF1F5C" w:rsidRPr="00C97908" w:rsidRDefault="00EF1F5C" w:rsidP="00E82ECC">
            <w:pPr>
              <w:jc w:val="center"/>
              <w:rPr>
                <w:sz w:val="16"/>
                <w:szCs w:val="16"/>
                <w:lang w:val="en-US"/>
              </w:rPr>
            </w:pPr>
            <w:r w:rsidRPr="00C97908">
              <w:rPr>
                <w:sz w:val="16"/>
                <w:szCs w:val="16"/>
                <w:lang w:val="en-US"/>
              </w:rPr>
              <w:t>0,40</w:t>
            </w:r>
          </w:p>
        </w:tc>
      </w:tr>
      <w:tr w:rsidR="00EF1F5C" w:rsidRPr="009B70F2" w14:paraId="07380AFA"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7CE2E1" w14:textId="77777777" w:rsidR="00EF1F5C" w:rsidRPr="005E2CA0" w:rsidRDefault="00EF1F5C" w:rsidP="00E82ECC">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14:paraId="7818AAFA" w14:textId="77777777" w:rsidR="00EF1F5C" w:rsidRPr="005E2CA0" w:rsidRDefault="00EF1F5C" w:rsidP="00E82ECC">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14:paraId="65641F78" w14:textId="77777777" w:rsidR="00EF1F5C" w:rsidRPr="005E2CA0" w:rsidRDefault="00EF1F5C" w:rsidP="00E82ECC">
            <w:pPr>
              <w:rPr>
                <w:b/>
                <w:bCs/>
                <w:sz w:val="2"/>
                <w:szCs w:val="2"/>
                <w:lang w:val="en-US"/>
              </w:rPr>
            </w:pPr>
            <w:r w:rsidRPr="005E2CA0">
              <w:rPr>
                <w:b/>
                <w:bCs/>
                <w:sz w:val="22"/>
                <w:szCs w:val="22"/>
                <w:lang w:val="en-US"/>
              </w:rPr>
              <w:t>Demontari de corpuri de iluminat orice tip, inclisiv tijele si globurile (Demontarea corpurilor de iluminat cu recuperarea materialului pentru ulterioara lui montare)</w:t>
            </w:r>
          </w:p>
          <w:p w14:paraId="4D18391A"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3553739C"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D87075B"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2032062D" w14:textId="77777777" w:rsidR="00EF1F5C" w:rsidRPr="005E2CA0" w:rsidRDefault="00EF1F5C" w:rsidP="00E82ECC">
            <w:pPr>
              <w:jc w:val="center"/>
              <w:rPr>
                <w:b/>
                <w:bCs/>
                <w:sz w:val="22"/>
                <w:szCs w:val="22"/>
                <w:lang w:val="en-US"/>
              </w:rPr>
            </w:pPr>
            <w:r w:rsidRPr="005E2CA0">
              <w:rPr>
                <w:b/>
                <w:bCs/>
                <w:sz w:val="22"/>
                <w:szCs w:val="22"/>
                <w:lang w:val="en-US"/>
              </w:rPr>
              <w:t>4,00</w:t>
            </w:r>
          </w:p>
          <w:p w14:paraId="3A23B734" w14:textId="77777777" w:rsidR="00EF1F5C" w:rsidRPr="009B70F2" w:rsidRDefault="00EF1F5C" w:rsidP="00E82ECC">
            <w:pPr>
              <w:jc w:val="center"/>
              <w:rPr>
                <w:sz w:val="2"/>
                <w:szCs w:val="2"/>
                <w:lang w:val="en-US"/>
              </w:rPr>
            </w:pPr>
          </w:p>
        </w:tc>
      </w:tr>
      <w:tr w:rsidR="00EF1F5C" w:rsidRPr="00B40365" w14:paraId="5F2BB152"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09DE6F"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1A6F1FB"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2C9E2A16"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4AC16A3B"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91523E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0,22</w:t>
            </w:r>
          </w:p>
        </w:tc>
        <w:tc>
          <w:tcPr>
            <w:tcW w:w="1559" w:type="dxa"/>
            <w:gridSpan w:val="2"/>
            <w:tcBorders>
              <w:top w:val="nil"/>
              <w:bottom w:val="single" w:sz="2" w:space="0" w:color="auto"/>
            </w:tcBorders>
            <w:vAlign w:val="center"/>
          </w:tcPr>
          <w:p w14:paraId="3B0F909D" w14:textId="77777777" w:rsidR="00EF1F5C" w:rsidRPr="00C97908" w:rsidRDefault="00EF1F5C" w:rsidP="00E82ECC">
            <w:pPr>
              <w:jc w:val="center"/>
              <w:rPr>
                <w:sz w:val="16"/>
                <w:szCs w:val="16"/>
                <w:lang w:val="en-US"/>
              </w:rPr>
            </w:pPr>
            <w:r w:rsidRPr="00C97908">
              <w:rPr>
                <w:sz w:val="16"/>
                <w:szCs w:val="16"/>
                <w:lang w:val="en-US"/>
              </w:rPr>
              <w:t>0,88</w:t>
            </w:r>
          </w:p>
        </w:tc>
      </w:tr>
      <w:tr w:rsidR="00EF1F5C" w:rsidRPr="009B70F2" w14:paraId="103F7CE8"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3E9246" w14:textId="77777777" w:rsidR="00EF1F5C" w:rsidRPr="005E2CA0" w:rsidRDefault="00EF1F5C" w:rsidP="00E82ECC">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14:paraId="3D7E4818" w14:textId="77777777" w:rsidR="00EF1F5C" w:rsidRPr="005E2CA0" w:rsidRDefault="00EF1F5C" w:rsidP="00E82ECC">
            <w:pPr>
              <w:jc w:val="center"/>
              <w:rPr>
                <w:b/>
                <w:bCs/>
                <w:sz w:val="22"/>
                <w:szCs w:val="22"/>
                <w:lang w:val="en-US"/>
              </w:rPr>
            </w:pPr>
            <w:r w:rsidRPr="005E2CA0">
              <w:rPr>
                <w:b/>
                <w:bCs/>
                <w:sz w:val="22"/>
                <w:szCs w:val="22"/>
                <w:lang w:val="en-US"/>
              </w:rPr>
              <w:t>RpEG17A</w:t>
            </w:r>
          </w:p>
        </w:tc>
        <w:tc>
          <w:tcPr>
            <w:tcW w:w="4366" w:type="dxa"/>
            <w:gridSpan w:val="5"/>
            <w:tcBorders>
              <w:top w:val="single" w:sz="4" w:space="0" w:color="auto"/>
              <w:bottom w:val="single" w:sz="4" w:space="0" w:color="auto"/>
            </w:tcBorders>
          </w:tcPr>
          <w:p w14:paraId="30A09131" w14:textId="77777777" w:rsidR="00EF1F5C" w:rsidRPr="005E2CA0" w:rsidRDefault="00EF1F5C" w:rsidP="00E82ECC">
            <w:pPr>
              <w:rPr>
                <w:b/>
                <w:bCs/>
                <w:sz w:val="2"/>
                <w:szCs w:val="2"/>
                <w:lang w:val="en-US"/>
              </w:rPr>
            </w:pPr>
            <w:r w:rsidRPr="005E2CA0">
              <w:rPr>
                <w:b/>
                <w:bCs/>
                <w:sz w:val="22"/>
                <w:szCs w:val="22"/>
                <w:lang w:val="en-US"/>
              </w:rPr>
              <w:t>Demontarea tablourilor electrice pe placa de marmura</w:t>
            </w:r>
          </w:p>
          <w:p w14:paraId="1AEEE1CA"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5958C5D1"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DA9CF0C"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3678DD52" w14:textId="77777777" w:rsidR="00EF1F5C" w:rsidRPr="005E2CA0" w:rsidRDefault="00EF1F5C" w:rsidP="00E82ECC">
            <w:pPr>
              <w:jc w:val="center"/>
              <w:rPr>
                <w:b/>
                <w:bCs/>
                <w:sz w:val="22"/>
                <w:szCs w:val="22"/>
                <w:lang w:val="en-US"/>
              </w:rPr>
            </w:pPr>
            <w:r w:rsidRPr="005E2CA0">
              <w:rPr>
                <w:b/>
                <w:bCs/>
                <w:sz w:val="22"/>
                <w:szCs w:val="22"/>
                <w:lang w:val="en-US"/>
              </w:rPr>
              <w:t>1,00</w:t>
            </w:r>
          </w:p>
          <w:p w14:paraId="55CF6416" w14:textId="77777777" w:rsidR="00EF1F5C" w:rsidRPr="009B70F2" w:rsidRDefault="00EF1F5C" w:rsidP="00E82ECC">
            <w:pPr>
              <w:jc w:val="center"/>
              <w:rPr>
                <w:sz w:val="2"/>
                <w:szCs w:val="2"/>
                <w:lang w:val="en-US"/>
              </w:rPr>
            </w:pPr>
          </w:p>
        </w:tc>
      </w:tr>
      <w:tr w:rsidR="00EF1F5C" w:rsidRPr="00B40365" w14:paraId="60024776"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A78CBF"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CCF6BA1"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2C60DD3A"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B13B677"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4BB624"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199764CA" w14:textId="77777777" w:rsidR="00EF1F5C" w:rsidRPr="00C97908" w:rsidRDefault="00EF1F5C" w:rsidP="00E82ECC">
            <w:pPr>
              <w:jc w:val="center"/>
              <w:rPr>
                <w:sz w:val="16"/>
                <w:szCs w:val="16"/>
                <w:lang w:val="en-US"/>
              </w:rPr>
            </w:pPr>
            <w:r w:rsidRPr="00C97908">
              <w:rPr>
                <w:sz w:val="16"/>
                <w:szCs w:val="16"/>
                <w:lang w:val="en-US"/>
              </w:rPr>
              <w:t>0,10</w:t>
            </w:r>
          </w:p>
        </w:tc>
      </w:tr>
      <w:tr w:rsidR="00EF1F5C" w:rsidRPr="009B70F2" w14:paraId="4582F9F1"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27C6EE8" w14:textId="77777777" w:rsidR="00EF1F5C" w:rsidRPr="005E2CA0" w:rsidRDefault="00EF1F5C" w:rsidP="00E82ECC">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14:paraId="0AB7897C" w14:textId="77777777" w:rsidR="00EF1F5C" w:rsidRPr="005E2CA0" w:rsidRDefault="00EF1F5C" w:rsidP="00E82ECC">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14:paraId="3E220D4C" w14:textId="77777777" w:rsidR="00EF1F5C" w:rsidRPr="005E2CA0" w:rsidRDefault="00EF1F5C" w:rsidP="00E82ECC">
            <w:pPr>
              <w:rPr>
                <w:b/>
                <w:bCs/>
                <w:sz w:val="2"/>
                <w:szCs w:val="2"/>
                <w:lang w:val="en-US"/>
              </w:rPr>
            </w:pPr>
            <w:r w:rsidRPr="005E2CA0">
              <w:rPr>
                <w:b/>
                <w:bCs/>
                <w:sz w:val="22"/>
                <w:szCs w:val="22"/>
                <w:lang w:val="en-US"/>
              </w:rPr>
              <w:t>Demontarea aparatelor electrice pentru curent tari : unipolare (intrerupatoare, comutatoare, prize pentru desfiintare sau inlocuire, buton pentru actionare de la distanta)</w:t>
            </w:r>
          </w:p>
          <w:p w14:paraId="3B64FFBD"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2CB3DB6A"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AF53E9D"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7D6FBCFC" w14:textId="77777777" w:rsidR="00EF1F5C" w:rsidRPr="005E2CA0" w:rsidRDefault="00EF1F5C" w:rsidP="00E82ECC">
            <w:pPr>
              <w:jc w:val="center"/>
              <w:rPr>
                <w:b/>
                <w:bCs/>
                <w:sz w:val="22"/>
                <w:szCs w:val="22"/>
                <w:lang w:val="en-US"/>
              </w:rPr>
            </w:pPr>
            <w:r w:rsidRPr="005E2CA0">
              <w:rPr>
                <w:b/>
                <w:bCs/>
                <w:sz w:val="22"/>
                <w:szCs w:val="22"/>
                <w:lang w:val="en-US"/>
              </w:rPr>
              <w:t>4,00</w:t>
            </w:r>
          </w:p>
          <w:p w14:paraId="42B21957" w14:textId="77777777" w:rsidR="00EF1F5C" w:rsidRPr="009B70F2" w:rsidRDefault="00EF1F5C" w:rsidP="00E82ECC">
            <w:pPr>
              <w:jc w:val="center"/>
              <w:rPr>
                <w:sz w:val="2"/>
                <w:szCs w:val="2"/>
                <w:lang w:val="en-US"/>
              </w:rPr>
            </w:pPr>
          </w:p>
        </w:tc>
      </w:tr>
      <w:tr w:rsidR="00EF1F5C" w:rsidRPr="00B40365" w14:paraId="50933F3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BB7C80"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FA40E32"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3C169E1"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E07D527"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88E8AC"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6852EE77" w14:textId="77777777" w:rsidR="00EF1F5C" w:rsidRPr="00C97908" w:rsidRDefault="00EF1F5C" w:rsidP="00E82ECC">
            <w:pPr>
              <w:jc w:val="center"/>
              <w:rPr>
                <w:sz w:val="16"/>
                <w:szCs w:val="16"/>
                <w:lang w:val="en-US"/>
              </w:rPr>
            </w:pPr>
            <w:r w:rsidRPr="00C97908">
              <w:rPr>
                <w:sz w:val="16"/>
                <w:szCs w:val="16"/>
                <w:lang w:val="en-US"/>
              </w:rPr>
              <w:t>0,24</w:t>
            </w:r>
          </w:p>
        </w:tc>
      </w:tr>
      <w:tr w:rsidR="00EF1F5C" w:rsidRPr="009B70F2" w14:paraId="0444736B"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ED2814" w14:textId="77777777" w:rsidR="00EF1F5C" w:rsidRPr="005E2CA0" w:rsidRDefault="00EF1F5C" w:rsidP="00E82ECC">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14:paraId="14274DDA" w14:textId="77777777" w:rsidR="00EF1F5C" w:rsidRPr="005E2CA0" w:rsidRDefault="00EF1F5C" w:rsidP="00E82ECC">
            <w:pPr>
              <w:jc w:val="center"/>
              <w:rPr>
                <w:b/>
                <w:bCs/>
                <w:sz w:val="22"/>
                <w:szCs w:val="22"/>
                <w:lang w:val="en-US"/>
              </w:rPr>
            </w:pPr>
            <w:r w:rsidRPr="005E2CA0">
              <w:rPr>
                <w:b/>
                <w:bCs/>
                <w:sz w:val="22"/>
                <w:szCs w:val="22"/>
                <w:lang w:val="en-US"/>
              </w:rPr>
              <w:t>RpIB11B</w:t>
            </w:r>
          </w:p>
        </w:tc>
        <w:tc>
          <w:tcPr>
            <w:tcW w:w="4366" w:type="dxa"/>
            <w:gridSpan w:val="5"/>
            <w:tcBorders>
              <w:top w:val="single" w:sz="4" w:space="0" w:color="auto"/>
              <w:bottom w:val="single" w:sz="4" w:space="0" w:color="auto"/>
            </w:tcBorders>
          </w:tcPr>
          <w:p w14:paraId="42E25BB8" w14:textId="77777777" w:rsidR="00EF1F5C" w:rsidRPr="005E2CA0" w:rsidRDefault="00EF1F5C" w:rsidP="00E82ECC">
            <w:pPr>
              <w:rPr>
                <w:b/>
                <w:bCs/>
                <w:sz w:val="2"/>
                <w:szCs w:val="2"/>
                <w:lang w:val="en-US"/>
              </w:rPr>
            </w:pPr>
            <w:r w:rsidRPr="005E2CA0">
              <w:rPr>
                <w:b/>
                <w:bCs/>
                <w:sz w:val="22"/>
                <w:szCs w:val="22"/>
                <w:lang w:val="en-US"/>
              </w:rPr>
              <w:t>Demontari de radiatoare cu recuperarea materialului pentru ulterioara lui montare</w:t>
            </w:r>
          </w:p>
          <w:p w14:paraId="00E56C2D"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7C73B503"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DF43CE8"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1DD18F96" w14:textId="77777777" w:rsidR="00EF1F5C" w:rsidRPr="005E2CA0" w:rsidRDefault="00EF1F5C" w:rsidP="00E82ECC">
            <w:pPr>
              <w:jc w:val="center"/>
              <w:rPr>
                <w:b/>
                <w:bCs/>
                <w:sz w:val="22"/>
                <w:szCs w:val="22"/>
                <w:lang w:val="en-US"/>
              </w:rPr>
            </w:pPr>
            <w:r w:rsidRPr="005E2CA0">
              <w:rPr>
                <w:b/>
                <w:bCs/>
                <w:sz w:val="22"/>
                <w:szCs w:val="22"/>
                <w:lang w:val="en-US"/>
              </w:rPr>
              <w:t>2,00</w:t>
            </w:r>
          </w:p>
          <w:p w14:paraId="0B7E3859" w14:textId="77777777" w:rsidR="00EF1F5C" w:rsidRPr="009B70F2" w:rsidRDefault="00EF1F5C" w:rsidP="00E82ECC">
            <w:pPr>
              <w:jc w:val="center"/>
              <w:rPr>
                <w:sz w:val="2"/>
                <w:szCs w:val="2"/>
                <w:lang w:val="en-US"/>
              </w:rPr>
            </w:pPr>
          </w:p>
        </w:tc>
      </w:tr>
      <w:tr w:rsidR="00EF1F5C" w:rsidRPr="00B40365" w14:paraId="46EB2185"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0C957B"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ACF5FB4" w14:textId="77777777" w:rsidR="00EF1F5C" w:rsidRPr="00B40365" w:rsidRDefault="00EF1F5C" w:rsidP="00E82ECC">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30977C4B" w14:textId="77777777" w:rsidR="00EF1F5C" w:rsidRPr="00C97908" w:rsidRDefault="00EF1F5C" w:rsidP="00E82ECC">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3E88257C"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12D088"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14:paraId="54D693A6" w14:textId="77777777" w:rsidR="00EF1F5C" w:rsidRPr="00C97908" w:rsidRDefault="00EF1F5C" w:rsidP="00E82ECC">
            <w:pPr>
              <w:jc w:val="center"/>
              <w:rPr>
                <w:sz w:val="16"/>
                <w:szCs w:val="16"/>
                <w:lang w:val="en-US"/>
              </w:rPr>
            </w:pPr>
            <w:r w:rsidRPr="00C97908">
              <w:rPr>
                <w:sz w:val="16"/>
                <w:szCs w:val="16"/>
                <w:lang w:val="en-US"/>
              </w:rPr>
              <w:t>0,24</w:t>
            </w:r>
          </w:p>
        </w:tc>
      </w:tr>
      <w:tr w:rsidR="00EF1F5C" w:rsidRPr="009B70F2" w14:paraId="2689CA53"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71B977" w14:textId="77777777" w:rsidR="00EF1F5C" w:rsidRPr="005E2CA0" w:rsidRDefault="00EF1F5C" w:rsidP="00E82ECC">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14:paraId="36E4F561" w14:textId="77777777" w:rsidR="00EF1F5C" w:rsidRPr="005E2CA0" w:rsidRDefault="00EF1F5C" w:rsidP="00E82ECC">
            <w:pPr>
              <w:jc w:val="center"/>
              <w:rPr>
                <w:b/>
                <w:bCs/>
                <w:sz w:val="22"/>
                <w:szCs w:val="22"/>
                <w:lang w:val="en-US"/>
              </w:rPr>
            </w:pPr>
            <w:r w:rsidRPr="005E2CA0">
              <w:rPr>
                <w:b/>
                <w:bCs/>
                <w:sz w:val="22"/>
                <w:szCs w:val="22"/>
                <w:lang w:val="en-US"/>
              </w:rPr>
              <w:t>RpCU09C</w:t>
            </w:r>
          </w:p>
        </w:tc>
        <w:tc>
          <w:tcPr>
            <w:tcW w:w="4366" w:type="dxa"/>
            <w:gridSpan w:val="5"/>
            <w:tcBorders>
              <w:top w:val="single" w:sz="4" w:space="0" w:color="auto"/>
              <w:bottom w:val="single" w:sz="4" w:space="0" w:color="auto"/>
            </w:tcBorders>
          </w:tcPr>
          <w:p w14:paraId="08A65A57" w14:textId="77777777" w:rsidR="00EF1F5C" w:rsidRPr="005E2CA0" w:rsidRDefault="00EF1F5C" w:rsidP="00E82ECC">
            <w:pPr>
              <w:rPr>
                <w:b/>
                <w:bCs/>
                <w:sz w:val="2"/>
                <w:szCs w:val="2"/>
                <w:lang w:val="en-US"/>
              </w:rPr>
            </w:pPr>
            <w:r w:rsidRPr="005E2CA0">
              <w:rPr>
                <w:b/>
                <w:bCs/>
                <w:sz w:val="22"/>
                <w:szCs w:val="22"/>
                <w:lang w:val="en-US"/>
              </w:rPr>
              <w:t>Transporturi cu mijloace manuale prin purtat direct la 60 m distanta cu o incarcatura pina la 50 kg (pentru 1 m transportat pe verticala se considera 10 pe orizontala)</w:t>
            </w:r>
          </w:p>
          <w:p w14:paraId="70E475BF"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07861ECB" w14:textId="77777777" w:rsidR="00EF1F5C" w:rsidRPr="005E2CA0" w:rsidRDefault="00EF1F5C" w:rsidP="00E82ECC">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3F5815B5"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314590EE" w14:textId="77777777" w:rsidR="00EF1F5C" w:rsidRPr="005E2CA0" w:rsidRDefault="00EF1F5C" w:rsidP="00E82ECC">
            <w:pPr>
              <w:jc w:val="center"/>
              <w:rPr>
                <w:b/>
                <w:bCs/>
                <w:sz w:val="22"/>
                <w:szCs w:val="22"/>
                <w:lang w:val="en-US"/>
              </w:rPr>
            </w:pPr>
            <w:r w:rsidRPr="005E2CA0">
              <w:rPr>
                <w:b/>
                <w:bCs/>
                <w:sz w:val="22"/>
                <w:szCs w:val="22"/>
                <w:lang w:val="en-US"/>
              </w:rPr>
              <w:t>2,50</w:t>
            </w:r>
          </w:p>
          <w:p w14:paraId="54D5BB93" w14:textId="77777777" w:rsidR="00EF1F5C" w:rsidRPr="009B70F2" w:rsidRDefault="00EF1F5C" w:rsidP="00E82ECC">
            <w:pPr>
              <w:jc w:val="center"/>
              <w:rPr>
                <w:sz w:val="2"/>
                <w:szCs w:val="2"/>
                <w:lang w:val="en-US"/>
              </w:rPr>
            </w:pPr>
          </w:p>
        </w:tc>
      </w:tr>
      <w:tr w:rsidR="00EF1F5C" w:rsidRPr="00B40365" w14:paraId="6DADE76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23966A"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34E2630" w14:textId="77777777" w:rsidR="00EF1F5C" w:rsidRPr="00B40365" w:rsidRDefault="00EF1F5C" w:rsidP="00E82ECC">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481BFCCB" w14:textId="77777777" w:rsidR="00EF1F5C" w:rsidRPr="00C97908" w:rsidRDefault="00EF1F5C" w:rsidP="00E82ECC">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74BDCD29"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074A0CC"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14:paraId="0549722D" w14:textId="77777777" w:rsidR="00EF1F5C" w:rsidRPr="00C97908" w:rsidRDefault="00EF1F5C" w:rsidP="00E82ECC">
            <w:pPr>
              <w:jc w:val="center"/>
              <w:rPr>
                <w:sz w:val="16"/>
                <w:szCs w:val="16"/>
                <w:lang w:val="en-US"/>
              </w:rPr>
            </w:pPr>
            <w:r w:rsidRPr="00C97908">
              <w:rPr>
                <w:sz w:val="16"/>
                <w:szCs w:val="16"/>
                <w:lang w:val="en-US"/>
              </w:rPr>
              <w:t>0,62</w:t>
            </w:r>
          </w:p>
        </w:tc>
      </w:tr>
      <w:tr w:rsidR="00EF1F5C" w:rsidRPr="00B40365" w14:paraId="6F6D48B3"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948B47"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4B009AC" w14:textId="77777777" w:rsidR="00EF1F5C" w:rsidRPr="00B40365" w:rsidRDefault="00EF1F5C" w:rsidP="00E82ECC">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606FCE05" w14:textId="77777777" w:rsidR="00EF1F5C" w:rsidRPr="00C97908" w:rsidRDefault="00EF1F5C" w:rsidP="00E82ECC">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3C3F7B0C"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A603E0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9391F2A" w14:textId="77777777" w:rsidR="00EF1F5C" w:rsidRPr="00C97908" w:rsidRDefault="00EF1F5C" w:rsidP="00E82ECC">
            <w:pPr>
              <w:jc w:val="center"/>
              <w:rPr>
                <w:sz w:val="16"/>
                <w:szCs w:val="16"/>
                <w:lang w:val="en-US"/>
              </w:rPr>
            </w:pPr>
            <w:r w:rsidRPr="00C97908">
              <w:rPr>
                <w:sz w:val="16"/>
                <w:szCs w:val="16"/>
                <w:lang w:val="en-US"/>
              </w:rPr>
              <w:t>2,50</w:t>
            </w:r>
          </w:p>
        </w:tc>
      </w:tr>
      <w:tr w:rsidR="00EF1F5C" w:rsidRPr="009B70F2" w14:paraId="31C26C80"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8AEEF1" w14:textId="77777777" w:rsidR="00EF1F5C" w:rsidRPr="005E2CA0" w:rsidRDefault="00EF1F5C" w:rsidP="00E82ECC">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14:paraId="42FD6D64" w14:textId="77777777" w:rsidR="00EF1F5C" w:rsidRPr="005E2CA0" w:rsidRDefault="00EF1F5C" w:rsidP="00E82ECC">
            <w:pPr>
              <w:jc w:val="center"/>
              <w:rPr>
                <w:b/>
                <w:bCs/>
                <w:sz w:val="22"/>
                <w:szCs w:val="22"/>
                <w:lang w:val="en-US"/>
              </w:rPr>
            </w:pPr>
            <w:r w:rsidRPr="005E2CA0">
              <w:rPr>
                <w:b/>
                <w:bCs/>
                <w:sz w:val="22"/>
                <w:szCs w:val="22"/>
                <w:lang w:val="en-US"/>
              </w:rPr>
              <w:t>TrI1AA02F1</w:t>
            </w:r>
          </w:p>
        </w:tc>
        <w:tc>
          <w:tcPr>
            <w:tcW w:w="4366" w:type="dxa"/>
            <w:gridSpan w:val="5"/>
            <w:tcBorders>
              <w:top w:val="single" w:sz="4" w:space="0" w:color="auto"/>
              <w:bottom w:val="single" w:sz="4" w:space="0" w:color="auto"/>
            </w:tcBorders>
          </w:tcPr>
          <w:p w14:paraId="0F5A6701" w14:textId="77777777" w:rsidR="00EF1F5C" w:rsidRPr="005E2CA0" w:rsidRDefault="00EF1F5C" w:rsidP="00E82ECC">
            <w:pPr>
              <w:rPr>
                <w:b/>
                <w:bCs/>
                <w:sz w:val="2"/>
                <w:szCs w:val="2"/>
                <w:lang w:val="en-US"/>
              </w:rPr>
            </w:pPr>
            <w:r w:rsidRPr="005E2CA0">
              <w:rPr>
                <w:b/>
                <w:bCs/>
                <w:sz w:val="22"/>
                <w:szCs w:val="22"/>
                <w:lang w:val="en-US"/>
              </w:rPr>
              <w:t>Incarcarea materialelor din grupa A - grele, in bulgari prin transport pina la 10 m - de pe rampa sau teren, in auto, categoria 1</w:t>
            </w:r>
          </w:p>
          <w:p w14:paraId="1A2E4464"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7C027E8D" w14:textId="77777777" w:rsidR="00EF1F5C" w:rsidRPr="005E2CA0" w:rsidRDefault="00EF1F5C" w:rsidP="00E82ECC">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06BDD958"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3C47AAA9" w14:textId="77777777" w:rsidR="00EF1F5C" w:rsidRPr="005E2CA0" w:rsidRDefault="00EF1F5C" w:rsidP="00E82ECC">
            <w:pPr>
              <w:jc w:val="center"/>
              <w:rPr>
                <w:b/>
                <w:bCs/>
                <w:sz w:val="22"/>
                <w:szCs w:val="22"/>
                <w:lang w:val="en-US"/>
              </w:rPr>
            </w:pPr>
            <w:r w:rsidRPr="005E2CA0">
              <w:rPr>
                <w:b/>
                <w:bCs/>
                <w:sz w:val="22"/>
                <w:szCs w:val="22"/>
                <w:lang w:val="en-US"/>
              </w:rPr>
              <w:t>2,50</w:t>
            </w:r>
          </w:p>
          <w:p w14:paraId="246AD6E2" w14:textId="77777777" w:rsidR="00EF1F5C" w:rsidRPr="009B70F2" w:rsidRDefault="00EF1F5C" w:rsidP="00E82ECC">
            <w:pPr>
              <w:jc w:val="center"/>
              <w:rPr>
                <w:sz w:val="2"/>
                <w:szCs w:val="2"/>
                <w:lang w:val="en-US"/>
              </w:rPr>
            </w:pPr>
          </w:p>
        </w:tc>
      </w:tr>
      <w:tr w:rsidR="00EF1F5C" w:rsidRPr="00B40365" w14:paraId="11121CF1"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C94085"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5BCF5DF" w14:textId="77777777" w:rsidR="00EF1F5C" w:rsidRPr="00B40365" w:rsidRDefault="00EF1F5C" w:rsidP="00E82ECC">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D3157C3" w14:textId="77777777" w:rsidR="00EF1F5C" w:rsidRPr="00C97908" w:rsidRDefault="00EF1F5C" w:rsidP="00E82ECC">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9008EF6"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7932E7"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45A2C952" w14:textId="77777777" w:rsidR="00EF1F5C" w:rsidRPr="00C97908" w:rsidRDefault="00EF1F5C" w:rsidP="00E82ECC">
            <w:pPr>
              <w:jc w:val="center"/>
              <w:rPr>
                <w:sz w:val="16"/>
                <w:szCs w:val="16"/>
                <w:lang w:val="en-US"/>
              </w:rPr>
            </w:pPr>
            <w:r w:rsidRPr="00C97908">
              <w:rPr>
                <w:sz w:val="16"/>
                <w:szCs w:val="16"/>
                <w:lang w:val="en-US"/>
              </w:rPr>
              <w:t>1,25</w:t>
            </w:r>
          </w:p>
        </w:tc>
      </w:tr>
      <w:tr w:rsidR="00EF1F5C" w:rsidRPr="009B70F2" w14:paraId="7DEB0047"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ED0E55" w14:textId="77777777" w:rsidR="00EF1F5C" w:rsidRPr="005E2CA0" w:rsidRDefault="00EF1F5C" w:rsidP="00E82ECC">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14:paraId="674BC957" w14:textId="77777777" w:rsidR="00EF1F5C" w:rsidRPr="005E2CA0" w:rsidRDefault="00EF1F5C" w:rsidP="00E82ECC">
            <w:pPr>
              <w:jc w:val="center"/>
              <w:rPr>
                <w:b/>
                <w:bCs/>
                <w:sz w:val="22"/>
                <w:szCs w:val="22"/>
                <w:lang w:val="en-US"/>
              </w:rPr>
            </w:pPr>
            <w:r w:rsidRPr="005E2CA0">
              <w:rPr>
                <w:b/>
                <w:bCs/>
                <w:sz w:val="22"/>
                <w:szCs w:val="22"/>
                <w:lang w:val="en-US"/>
              </w:rPr>
              <w:t>TsI50C5</w:t>
            </w:r>
          </w:p>
        </w:tc>
        <w:tc>
          <w:tcPr>
            <w:tcW w:w="4366" w:type="dxa"/>
            <w:gridSpan w:val="5"/>
            <w:tcBorders>
              <w:top w:val="single" w:sz="4" w:space="0" w:color="auto"/>
              <w:bottom w:val="single" w:sz="4" w:space="0" w:color="auto"/>
            </w:tcBorders>
          </w:tcPr>
          <w:p w14:paraId="6177EF30" w14:textId="77777777" w:rsidR="00EF1F5C" w:rsidRPr="005E2CA0" w:rsidRDefault="00EF1F5C" w:rsidP="00E82ECC">
            <w:pPr>
              <w:rPr>
                <w:b/>
                <w:bCs/>
                <w:sz w:val="2"/>
                <w:szCs w:val="2"/>
                <w:lang w:val="en-US"/>
              </w:rPr>
            </w:pPr>
            <w:r w:rsidRPr="005E2CA0">
              <w:rPr>
                <w:b/>
                <w:bCs/>
                <w:sz w:val="22"/>
                <w:szCs w:val="22"/>
                <w:lang w:val="en-US"/>
              </w:rPr>
              <w:t>Transportarea pamintului cu autobasculanta de 5 t la distanta de 25 km</w:t>
            </w:r>
          </w:p>
          <w:p w14:paraId="511FE372"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4F65728A" w14:textId="77777777" w:rsidR="00EF1F5C" w:rsidRPr="005E2CA0" w:rsidRDefault="00EF1F5C" w:rsidP="00E82ECC">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01E80814"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3D8AA8FA" w14:textId="77777777" w:rsidR="00EF1F5C" w:rsidRPr="005E2CA0" w:rsidRDefault="00EF1F5C" w:rsidP="00E82ECC">
            <w:pPr>
              <w:jc w:val="center"/>
              <w:rPr>
                <w:b/>
                <w:bCs/>
                <w:sz w:val="22"/>
                <w:szCs w:val="22"/>
                <w:lang w:val="en-US"/>
              </w:rPr>
            </w:pPr>
            <w:r w:rsidRPr="005E2CA0">
              <w:rPr>
                <w:b/>
                <w:bCs/>
                <w:sz w:val="22"/>
                <w:szCs w:val="22"/>
                <w:lang w:val="en-US"/>
              </w:rPr>
              <w:t>2,50</w:t>
            </w:r>
          </w:p>
          <w:p w14:paraId="0B816421" w14:textId="77777777" w:rsidR="00EF1F5C" w:rsidRPr="009B70F2" w:rsidRDefault="00EF1F5C" w:rsidP="00E82ECC">
            <w:pPr>
              <w:jc w:val="center"/>
              <w:rPr>
                <w:sz w:val="2"/>
                <w:szCs w:val="2"/>
                <w:lang w:val="en-US"/>
              </w:rPr>
            </w:pPr>
          </w:p>
        </w:tc>
      </w:tr>
      <w:tr w:rsidR="00EF1F5C" w:rsidRPr="00B40365" w14:paraId="72AB1813"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76B022"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34FEA6F" w14:textId="77777777" w:rsidR="00EF1F5C" w:rsidRPr="00B40365" w:rsidRDefault="00EF1F5C" w:rsidP="00E82ECC">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3BE1753F" w14:textId="77777777" w:rsidR="00EF1F5C" w:rsidRPr="00C97908" w:rsidRDefault="00EF1F5C" w:rsidP="00E82ECC">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535BD252"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4A064D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0,375</w:t>
            </w:r>
          </w:p>
        </w:tc>
        <w:tc>
          <w:tcPr>
            <w:tcW w:w="1559" w:type="dxa"/>
            <w:gridSpan w:val="2"/>
            <w:tcBorders>
              <w:top w:val="nil"/>
              <w:bottom w:val="single" w:sz="2" w:space="0" w:color="auto"/>
              <w:right w:val="single" w:sz="4" w:space="0" w:color="auto"/>
            </w:tcBorders>
            <w:vAlign w:val="center"/>
          </w:tcPr>
          <w:p w14:paraId="184A3A4B" w14:textId="77777777" w:rsidR="00EF1F5C" w:rsidRPr="00C97908" w:rsidRDefault="00EF1F5C" w:rsidP="00E82ECC">
            <w:pPr>
              <w:jc w:val="center"/>
              <w:rPr>
                <w:sz w:val="16"/>
                <w:szCs w:val="16"/>
                <w:lang w:val="en-US"/>
              </w:rPr>
            </w:pPr>
            <w:r w:rsidRPr="00C97908">
              <w:rPr>
                <w:sz w:val="16"/>
                <w:szCs w:val="16"/>
                <w:lang w:val="en-US"/>
              </w:rPr>
              <w:t>0,94</w:t>
            </w:r>
          </w:p>
        </w:tc>
      </w:tr>
      <w:tr w:rsidR="00EF1F5C" w:rsidRPr="003E2692" w14:paraId="5E284392" w14:textId="77777777" w:rsidTr="00E82EC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8C78006" w14:textId="77777777" w:rsidR="00EF1F5C" w:rsidRPr="003E2692" w:rsidRDefault="00EF1F5C" w:rsidP="00E82ECC">
            <w:pPr>
              <w:rPr>
                <w:sz w:val="2"/>
                <w:szCs w:val="2"/>
                <w:lang w:val="en-US"/>
              </w:rPr>
            </w:pPr>
          </w:p>
        </w:tc>
        <w:tc>
          <w:tcPr>
            <w:tcW w:w="1418" w:type="dxa"/>
            <w:gridSpan w:val="3"/>
            <w:tcBorders>
              <w:top w:val="single" w:sz="6" w:space="0" w:color="auto"/>
              <w:bottom w:val="nil"/>
            </w:tcBorders>
            <w:vAlign w:val="center"/>
          </w:tcPr>
          <w:p w14:paraId="0887280C" w14:textId="77777777" w:rsidR="00EF1F5C" w:rsidRPr="003E2692" w:rsidRDefault="00EF1F5C" w:rsidP="00E82ECC">
            <w:pPr>
              <w:rPr>
                <w:sz w:val="2"/>
                <w:szCs w:val="2"/>
                <w:lang w:val="en-US"/>
              </w:rPr>
            </w:pPr>
          </w:p>
        </w:tc>
        <w:tc>
          <w:tcPr>
            <w:tcW w:w="4204" w:type="dxa"/>
            <w:gridSpan w:val="5"/>
            <w:tcBorders>
              <w:top w:val="single" w:sz="6" w:space="0" w:color="auto"/>
              <w:bottom w:val="nil"/>
            </w:tcBorders>
          </w:tcPr>
          <w:p w14:paraId="4417FADF" w14:textId="77777777" w:rsidR="00EF1F5C" w:rsidRPr="003E2692" w:rsidRDefault="00EF1F5C" w:rsidP="00E82ECC">
            <w:pPr>
              <w:rPr>
                <w:sz w:val="2"/>
                <w:szCs w:val="2"/>
                <w:lang w:val="en-US"/>
              </w:rPr>
            </w:pPr>
          </w:p>
        </w:tc>
        <w:tc>
          <w:tcPr>
            <w:tcW w:w="992" w:type="dxa"/>
            <w:gridSpan w:val="3"/>
            <w:tcBorders>
              <w:top w:val="single" w:sz="6" w:space="0" w:color="auto"/>
              <w:bottom w:val="nil"/>
              <w:right w:val="nil"/>
            </w:tcBorders>
          </w:tcPr>
          <w:p w14:paraId="670024C9" w14:textId="77777777" w:rsidR="00EF1F5C" w:rsidRPr="003E2692" w:rsidRDefault="00EF1F5C" w:rsidP="00E82ECC">
            <w:pPr>
              <w:rPr>
                <w:sz w:val="2"/>
                <w:szCs w:val="2"/>
                <w:lang w:val="en-US"/>
              </w:rPr>
            </w:pPr>
          </w:p>
        </w:tc>
        <w:tc>
          <w:tcPr>
            <w:tcW w:w="1276" w:type="dxa"/>
            <w:gridSpan w:val="3"/>
            <w:tcBorders>
              <w:top w:val="single" w:sz="6" w:space="0" w:color="auto"/>
              <w:left w:val="nil"/>
              <w:bottom w:val="nil"/>
              <w:right w:val="nil"/>
            </w:tcBorders>
          </w:tcPr>
          <w:p w14:paraId="0B9022D1" w14:textId="77777777" w:rsidR="00EF1F5C" w:rsidRPr="003E2692" w:rsidRDefault="00EF1F5C" w:rsidP="00E82ECC">
            <w:pPr>
              <w:rPr>
                <w:sz w:val="2"/>
                <w:szCs w:val="2"/>
                <w:lang w:val="en-US"/>
              </w:rPr>
            </w:pPr>
          </w:p>
        </w:tc>
        <w:tc>
          <w:tcPr>
            <w:tcW w:w="1559" w:type="dxa"/>
            <w:gridSpan w:val="3"/>
            <w:tcBorders>
              <w:top w:val="single" w:sz="6" w:space="0" w:color="auto"/>
              <w:left w:val="nil"/>
              <w:bottom w:val="nil"/>
              <w:right w:val="nil"/>
            </w:tcBorders>
          </w:tcPr>
          <w:p w14:paraId="33945FB4" w14:textId="77777777" w:rsidR="00EF1F5C" w:rsidRPr="003E2692" w:rsidRDefault="00EF1F5C" w:rsidP="00E82ECC">
            <w:pPr>
              <w:rPr>
                <w:sz w:val="2"/>
                <w:szCs w:val="2"/>
                <w:lang w:val="en-US"/>
              </w:rPr>
            </w:pPr>
          </w:p>
        </w:tc>
      </w:tr>
      <w:tr w:rsidR="00EF1F5C" w:rsidRPr="00B449C4" w14:paraId="141C4365"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9B5274F"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45B1D16C"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51BC0043" w14:textId="77777777" w:rsidR="00EF1F5C" w:rsidRPr="000E0709" w:rsidRDefault="00EF1F5C" w:rsidP="00E82EC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462F6FD"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53AA09EC"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3D4B7D8C" w14:textId="77777777" w:rsidR="00EF1F5C" w:rsidRPr="00B449C4" w:rsidRDefault="00EF1F5C" w:rsidP="00E82ECC">
            <w:pPr>
              <w:rPr>
                <w:sz w:val="22"/>
                <w:szCs w:val="22"/>
                <w:lang w:val="en-US"/>
              </w:rPr>
            </w:pPr>
          </w:p>
        </w:tc>
      </w:tr>
      <w:tr w:rsidR="00EF1F5C" w:rsidRPr="00B40365" w14:paraId="19D6649D" w14:textId="77777777" w:rsidTr="00E82EC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B5243DF" w14:textId="77777777" w:rsidR="00EF1F5C" w:rsidRPr="00B40365" w:rsidRDefault="00EF1F5C" w:rsidP="00E82ECC">
            <w:pPr>
              <w:rPr>
                <w:sz w:val="22"/>
                <w:szCs w:val="22"/>
                <w:lang w:val="en-US"/>
              </w:rPr>
            </w:pPr>
          </w:p>
        </w:tc>
        <w:tc>
          <w:tcPr>
            <w:tcW w:w="1381" w:type="dxa"/>
            <w:gridSpan w:val="4"/>
            <w:tcBorders>
              <w:bottom w:val="single" w:sz="4" w:space="0" w:color="auto"/>
            </w:tcBorders>
            <w:vAlign w:val="center"/>
          </w:tcPr>
          <w:p w14:paraId="3E02951C" w14:textId="77777777" w:rsidR="00EF1F5C" w:rsidRPr="00B40365" w:rsidRDefault="00EF1F5C" w:rsidP="00E82ECC">
            <w:pPr>
              <w:rPr>
                <w:sz w:val="22"/>
                <w:szCs w:val="22"/>
                <w:lang w:val="en-US"/>
              </w:rPr>
            </w:pPr>
          </w:p>
        </w:tc>
        <w:tc>
          <w:tcPr>
            <w:tcW w:w="4238" w:type="dxa"/>
            <w:gridSpan w:val="4"/>
            <w:tcBorders>
              <w:bottom w:val="single" w:sz="4" w:space="0" w:color="auto"/>
            </w:tcBorders>
          </w:tcPr>
          <w:p w14:paraId="041F1783" w14:textId="77777777" w:rsidR="00EF1F5C" w:rsidRPr="00B40365" w:rsidRDefault="00EF1F5C" w:rsidP="00E82EC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Demolari</w:t>
            </w:r>
          </w:p>
        </w:tc>
        <w:tc>
          <w:tcPr>
            <w:tcW w:w="3621" w:type="dxa"/>
            <w:gridSpan w:val="8"/>
            <w:tcBorders>
              <w:bottom w:val="single" w:sz="4" w:space="0" w:color="auto"/>
              <w:right w:val="single" w:sz="4" w:space="0" w:color="auto"/>
            </w:tcBorders>
          </w:tcPr>
          <w:p w14:paraId="37D5A2E1" w14:textId="77777777" w:rsidR="00EF1F5C" w:rsidRPr="00B40365" w:rsidRDefault="00EF1F5C" w:rsidP="00E82ECC">
            <w:pPr>
              <w:rPr>
                <w:sz w:val="22"/>
                <w:szCs w:val="22"/>
                <w:lang w:val="en-US"/>
              </w:rPr>
            </w:pPr>
          </w:p>
        </w:tc>
      </w:tr>
      <w:tr w:rsidR="00EF1F5C" w:rsidRPr="009B70F2" w14:paraId="43ABD2A2" w14:textId="77777777" w:rsidTr="00E82ECC">
        <w:tblPrEx>
          <w:tblCellMar>
            <w:left w:w="107" w:type="dxa"/>
            <w:right w:w="107" w:type="dxa"/>
          </w:tblCellMar>
        </w:tblPrEx>
        <w:tc>
          <w:tcPr>
            <w:tcW w:w="10495" w:type="dxa"/>
            <w:gridSpan w:val="19"/>
          </w:tcPr>
          <w:p w14:paraId="50DE8A77" w14:textId="77777777" w:rsidR="00EF1F5C" w:rsidRPr="009B70F2" w:rsidRDefault="00EF1F5C" w:rsidP="00E82ECC">
            <w:pPr>
              <w:rPr>
                <w:b/>
                <w:bCs/>
                <w:sz w:val="22"/>
                <w:szCs w:val="22"/>
                <w:lang w:val="en-US"/>
              </w:rPr>
            </w:pPr>
            <w:r w:rsidRPr="009B70F2">
              <w:rPr>
                <w:b/>
                <w:bCs/>
                <w:sz w:val="22"/>
                <w:szCs w:val="22"/>
                <w:lang w:val="en-US"/>
              </w:rPr>
              <w:t>1.3.2. Pardoseli</w:t>
            </w:r>
          </w:p>
          <w:p w14:paraId="0472D040" w14:textId="77777777" w:rsidR="00EF1F5C" w:rsidRPr="00B12F65" w:rsidRDefault="00EF1F5C" w:rsidP="00E82ECC">
            <w:pPr>
              <w:rPr>
                <w:sz w:val="2"/>
                <w:szCs w:val="2"/>
                <w:lang w:val="en-US"/>
              </w:rPr>
            </w:pPr>
          </w:p>
        </w:tc>
      </w:tr>
      <w:tr w:rsidR="00EF1F5C" w:rsidRPr="009B70F2" w14:paraId="7DAA4E39"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1BC7136" w14:textId="77777777" w:rsidR="00EF1F5C" w:rsidRPr="005E2CA0" w:rsidRDefault="00EF1F5C" w:rsidP="00E82ECC">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14:paraId="254FEEB9" w14:textId="77777777" w:rsidR="00EF1F5C" w:rsidRPr="005E2CA0" w:rsidRDefault="00EF1F5C" w:rsidP="00E82ECC">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14:paraId="0685FB57" w14:textId="77777777" w:rsidR="00EF1F5C" w:rsidRPr="005E2CA0" w:rsidRDefault="00EF1F5C" w:rsidP="00E82ECC">
            <w:pPr>
              <w:rPr>
                <w:b/>
                <w:bCs/>
                <w:sz w:val="2"/>
                <w:szCs w:val="2"/>
                <w:lang w:val="en-US"/>
              </w:rPr>
            </w:pPr>
            <w:r w:rsidRPr="005E2CA0">
              <w:rPr>
                <w:b/>
                <w:bCs/>
                <w:sz w:val="22"/>
                <w:szCs w:val="22"/>
                <w:lang w:val="en-US"/>
              </w:rPr>
              <w:t>Strat suport pentru pardoseli executat din mortar din ciment M 100-T de 3 cm grosime cu fata driscuita fin</w:t>
            </w:r>
          </w:p>
          <w:p w14:paraId="5D07DAB2"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115DD14F"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73373BA"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6BEB90F7" w14:textId="77777777" w:rsidR="00EF1F5C" w:rsidRPr="005E2CA0" w:rsidRDefault="00EF1F5C" w:rsidP="00E82ECC">
            <w:pPr>
              <w:jc w:val="center"/>
              <w:rPr>
                <w:b/>
                <w:bCs/>
                <w:sz w:val="22"/>
                <w:szCs w:val="22"/>
                <w:lang w:val="en-US"/>
              </w:rPr>
            </w:pPr>
            <w:r w:rsidRPr="005E2CA0">
              <w:rPr>
                <w:b/>
                <w:bCs/>
                <w:sz w:val="22"/>
                <w:szCs w:val="22"/>
                <w:lang w:val="en-US"/>
              </w:rPr>
              <w:t>23,00</w:t>
            </w:r>
          </w:p>
          <w:p w14:paraId="4725513C" w14:textId="77777777" w:rsidR="00EF1F5C" w:rsidRPr="009B70F2" w:rsidRDefault="00EF1F5C" w:rsidP="00E82ECC">
            <w:pPr>
              <w:jc w:val="center"/>
              <w:rPr>
                <w:sz w:val="2"/>
                <w:szCs w:val="2"/>
                <w:lang w:val="en-US"/>
              </w:rPr>
            </w:pPr>
          </w:p>
        </w:tc>
      </w:tr>
      <w:tr w:rsidR="00EF1F5C" w:rsidRPr="00B40365" w14:paraId="393917C0"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87E256"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D02BA02" w14:textId="77777777" w:rsidR="00EF1F5C" w:rsidRPr="00B40365" w:rsidRDefault="00EF1F5C" w:rsidP="00E82ECC">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2CA6C47B" w14:textId="77777777" w:rsidR="00EF1F5C" w:rsidRPr="00C97908" w:rsidRDefault="00EF1F5C" w:rsidP="00E82ECC">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14CC6FCA"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1E94857"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6D88EEAB" w14:textId="77777777" w:rsidR="00EF1F5C" w:rsidRPr="00C97908" w:rsidRDefault="00EF1F5C" w:rsidP="00E82ECC">
            <w:pPr>
              <w:jc w:val="center"/>
              <w:rPr>
                <w:sz w:val="16"/>
                <w:szCs w:val="16"/>
                <w:lang w:val="en-US"/>
              </w:rPr>
            </w:pPr>
            <w:r w:rsidRPr="00C97908">
              <w:rPr>
                <w:sz w:val="16"/>
                <w:szCs w:val="16"/>
                <w:lang w:val="en-US"/>
              </w:rPr>
              <w:t>13,80</w:t>
            </w:r>
          </w:p>
        </w:tc>
      </w:tr>
      <w:tr w:rsidR="00EF1F5C" w:rsidRPr="00B40365" w14:paraId="4523AFC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50F472"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2BE8F21" w14:textId="77777777" w:rsidR="00EF1F5C" w:rsidRPr="00B40365" w:rsidRDefault="00EF1F5C" w:rsidP="00E82EC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385DD66" w14:textId="77777777" w:rsidR="00EF1F5C" w:rsidRPr="00C97908" w:rsidRDefault="00EF1F5C" w:rsidP="00E82EC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18B67ED"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1EA8B7"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1F3B6879" w14:textId="77777777" w:rsidR="00EF1F5C" w:rsidRPr="00C97908" w:rsidRDefault="00EF1F5C" w:rsidP="00E82ECC">
            <w:pPr>
              <w:jc w:val="center"/>
              <w:rPr>
                <w:sz w:val="16"/>
                <w:szCs w:val="16"/>
                <w:lang w:val="en-US"/>
              </w:rPr>
            </w:pPr>
            <w:r w:rsidRPr="00C97908">
              <w:rPr>
                <w:sz w:val="16"/>
                <w:szCs w:val="16"/>
                <w:lang w:val="en-US"/>
              </w:rPr>
              <w:t>2,30</w:t>
            </w:r>
          </w:p>
        </w:tc>
      </w:tr>
      <w:tr w:rsidR="00EF1F5C" w:rsidRPr="00B40365" w14:paraId="57F1D6AC"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1BBD51"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43A733E" w14:textId="77777777" w:rsidR="00EF1F5C" w:rsidRPr="00B40365" w:rsidRDefault="00EF1F5C" w:rsidP="00E82ECC">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2163C873" w14:textId="77777777" w:rsidR="00EF1F5C" w:rsidRPr="00C97908" w:rsidRDefault="00EF1F5C" w:rsidP="00E82ECC">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0C0D9CBA"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14240D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13,00</w:t>
            </w:r>
          </w:p>
        </w:tc>
        <w:tc>
          <w:tcPr>
            <w:tcW w:w="1559" w:type="dxa"/>
            <w:gridSpan w:val="2"/>
            <w:tcBorders>
              <w:top w:val="nil"/>
              <w:bottom w:val="single" w:sz="2" w:space="0" w:color="auto"/>
            </w:tcBorders>
            <w:vAlign w:val="center"/>
          </w:tcPr>
          <w:p w14:paraId="65BE7DED" w14:textId="77777777" w:rsidR="00EF1F5C" w:rsidRPr="00C97908" w:rsidRDefault="00EF1F5C" w:rsidP="00E82ECC">
            <w:pPr>
              <w:jc w:val="center"/>
              <w:rPr>
                <w:sz w:val="16"/>
                <w:szCs w:val="16"/>
                <w:lang w:val="en-US"/>
              </w:rPr>
            </w:pPr>
            <w:r w:rsidRPr="00C97908">
              <w:rPr>
                <w:sz w:val="16"/>
                <w:szCs w:val="16"/>
                <w:lang w:val="en-US"/>
              </w:rPr>
              <w:t>299,00</w:t>
            </w:r>
          </w:p>
        </w:tc>
      </w:tr>
      <w:tr w:rsidR="00EF1F5C" w:rsidRPr="00B40365" w14:paraId="3ABE5086"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C5672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7139890" w14:textId="77777777" w:rsidR="00EF1F5C" w:rsidRPr="00B40365" w:rsidRDefault="00EF1F5C" w:rsidP="00E82ECC">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45D0B224" w14:textId="77777777" w:rsidR="00EF1F5C" w:rsidRPr="00C97908" w:rsidRDefault="00EF1F5C" w:rsidP="00E82ECC">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724EE338"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76FDAD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tcBorders>
            <w:vAlign w:val="center"/>
          </w:tcPr>
          <w:p w14:paraId="792C7CD8" w14:textId="77777777" w:rsidR="00EF1F5C" w:rsidRPr="00C97908" w:rsidRDefault="00EF1F5C" w:rsidP="00E82ECC">
            <w:pPr>
              <w:jc w:val="center"/>
              <w:rPr>
                <w:sz w:val="16"/>
                <w:szCs w:val="16"/>
                <w:lang w:val="en-US"/>
              </w:rPr>
            </w:pPr>
            <w:r w:rsidRPr="00C97908">
              <w:rPr>
                <w:sz w:val="16"/>
                <w:szCs w:val="16"/>
                <w:lang w:val="en-US"/>
              </w:rPr>
              <w:t>0,97</w:t>
            </w:r>
          </w:p>
        </w:tc>
      </w:tr>
      <w:tr w:rsidR="00EF1F5C" w:rsidRPr="00B40365" w14:paraId="7247A387"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23E771"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672ADD3" w14:textId="77777777" w:rsidR="00EF1F5C" w:rsidRPr="00B40365" w:rsidRDefault="00EF1F5C" w:rsidP="00E82EC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8832DFA" w14:textId="77777777" w:rsidR="00EF1F5C" w:rsidRPr="00C97908" w:rsidRDefault="00EF1F5C" w:rsidP="00E82EC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B879DBE"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CBB7EA2"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5FF5C306" w14:textId="77777777" w:rsidR="00EF1F5C" w:rsidRPr="00C97908" w:rsidRDefault="00EF1F5C" w:rsidP="00E82ECC">
            <w:pPr>
              <w:jc w:val="center"/>
              <w:rPr>
                <w:sz w:val="16"/>
                <w:szCs w:val="16"/>
                <w:lang w:val="en-US"/>
              </w:rPr>
            </w:pPr>
            <w:r w:rsidRPr="00C97908">
              <w:rPr>
                <w:sz w:val="16"/>
                <w:szCs w:val="16"/>
                <w:lang w:val="en-US"/>
              </w:rPr>
              <w:t>0,23</w:t>
            </w:r>
          </w:p>
        </w:tc>
      </w:tr>
      <w:tr w:rsidR="00EF1F5C" w:rsidRPr="00B40365" w14:paraId="608A2CE1"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5976E4"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032E49E" w14:textId="77777777" w:rsidR="00EF1F5C" w:rsidRPr="00B40365" w:rsidRDefault="00EF1F5C" w:rsidP="00E82EC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B79486E" w14:textId="77777777" w:rsidR="00EF1F5C" w:rsidRPr="00C97908" w:rsidRDefault="00EF1F5C" w:rsidP="00E82EC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6DC854B"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4F26636"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right w:val="single" w:sz="4" w:space="0" w:color="auto"/>
            </w:tcBorders>
            <w:vAlign w:val="center"/>
          </w:tcPr>
          <w:p w14:paraId="424808E6" w14:textId="77777777" w:rsidR="00EF1F5C" w:rsidRPr="00C97908" w:rsidRDefault="00EF1F5C" w:rsidP="00E82ECC">
            <w:pPr>
              <w:jc w:val="center"/>
              <w:rPr>
                <w:sz w:val="16"/>
                <w:szCs w:val="16"/>
                <w:lang w:val="en-US"/>
              </w:rPr>
            </w:pPr>
            <w:r w:rsidRPr="00C97908">
              <w:rPr>
                <w:sz w:val="16"/>
                <w:szCs w:val="16"/>
                <w:lang w:val="en-US"/>
              </w:rPr>
              <w:t>0,69</w:t>
            </w:r>
          </w:p>
        </w:tc>
      </w:tr>
      <w:tr w:rsidR="00EF1F5C" w:rsidRPr="00B40365" w14:paraId="55433F8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E89EF6"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A271A70" w14:textId="77777777" w:rsidR="00EF1F5C" w:rsidRPr="00B40365" w:rsidRDefault="00EF1F5C" w:rsidP="00E82ECC">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192DF0B7" w14:textId="77777777" w:rsidR="00EF1F5C" w:rsidRPr="00C97908" w:rsidRDefault="00EF1F5C" w:rsidP="00E82ECC">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12784E89"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C699E22"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6AE45950" w14:textId="77777777" w:rsidR="00EF1F5C" w:rsidRPr="00C97908" w:rsidRDefault="00EF1F5C" w:rsidP="00E82ECC">
            <w:pPr>
              <w:jc w:val="center"/>
              <w:rPr>
                <w:sz w:val="16"/>
                <w:szCs w:val="16"/>
                <w:lang w:val="en-US"/>
              </w:rPr>
            </w:pPr>
            <w:r w:rsidRPr="00C97908">
              <w:rPr>
                <w:sz w:val="16"/>
                <w:szCs w:val="16"/>
                <w:lang w:val="en-US"/>
              </w:rPr>
              <w:t>0,28</w:t>
            </w:r>
          </w:p>
        </w:tc>
      </w:tr>
      <w:tr w:rsidR="00EF1F5C" w:rsidRPr="009B70F2" w14:paraId="04DF59BC"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FE92CC9" w14:textId="77777777" w:rsidR="00EF1F5C" w:rsidRPr="005E2CA0" w:rsidRDefault="00EF1F5C" w:rsidP="00E82ECC">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14:paraId="7F67CF77" w14:textId="77777777" w:rsidR="00EF1F5C" w:rsidRPr="005E2CA0" w:rsidRDefault="00EF1F5C" w:rsidP="00E82ECC">
            <w:pPr>
              <w:jc w:val="center"/>
              <w:rPr>
                <w:b/>
                <w:bCs/>
                <w:sz w:val="22"/>
                <w:szCs w:val="22"/>
                <w:lang w:val="en-US"/>
              </w:rPr>
            </w:pPr>
            <w:r w:rsidRPr="005E2CA0">
              <w:rPr>
                <w:b/>
                <w:bCs/>
                <w:sz w:val="22"/>
                <w:szCs w:val="22"/>
                <w:lang w:val="en-US"/>
              </w:rPr>
              <w:t>CG56A</w:t>
            </w:r>
          </w:p>
        </w:tc>
        <w:tc>
          <w:tcPr>
            <w:tcW w:w="4366" w:type="dxa"/>
            <w:gridSpan w:val="5"/>
            <w:tcBorders>
              <w:top w:val="single" w:sz="4" w:space="0" w:color="auto"/>
              <w:bottom w:val="single" w:sz="4" w:space="0" w:color="auto"/>
            </w:tcBorders>
          </w:tcPr>
          <w:p w14:paraId="4C8F0E20" w14:textId="77777777" w:rsidR="00EF1F5C" w:rsidRPr="005E2CA0" w:rsidRDefault="00EF1F5C" w:rsidP="00E82ECC">
            <w:pPr>
              <w:rPr>
                <w:b/>
                <w:bCs/>
                <w:sz w:val="2"/>
                <w:szCs w:val="2"/>
                <w:lang w:val="en-US"/>
              </w:rPr>
            </w:pPr>
            <w:r w:rsidRPr="005E2CA0">
              <w:rPr>
                <w:b/>
                <w:bCs/>
                <w:sz w:val="22"/>
                <w:szCs w:val="22"/>
                <w:lang w:val="en-US"/>
              </w:rPr>
              <w:t>Sapa din amestec de autonivelare "Nivelir": grosime 10mm</w:t>
            </w:r>
          </w:p>
          <w:p w14:paraId="271DD23E"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3E176E96"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3FA5712"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55EB1A90" w14:textId="77777777" w:rsidR="00EF1F5C" w:rsidRPr="005E2CA0" w:rsidRDefault="00EF1F5C" w:rsidP="00E82ECC">
            <w:pPr>
              <w:jc w:val="center"/>
              <w:rPr>
                <w:b/>
                <w:bCs/>
                <w:sz w:val="22"/>
                <w:szCs w:val="22"/>
                <w:lang w:val="en-US"/>
              </w:rPr>
            </w:pPr>
            <w:r w:rsidRPr="005E2CA0">
              <w:rPr>
                <w:b/>
                <w:bCs/>
                <w:sz w:val="22"/>
                <w:szCs w:val="22"/>
                <w:lang w:val="en-US"/>
              </w:rPr>
              <w:t>23,00</w:t>
            </w:r>
          </w:p>
          <w:p w14:paraId="3766FC07" w14:textId="77777777" w:rsidR="00EF1F5C" w:rsidRPr="009B70F2" w:rsidRDefault="00EF1F5C" w:rsidP="00E82ECC">
            <w:pPr>
              <w:jc w:val="center"/>
              <w:rPr>
                <w:sz w:val="2"/>
                <w:szCs w:val="2"/>
                <w:lang w:val="en-US"/>
              </w:rPr>
            </w:pPr>
          </w:p>
        </w:tc>
      </w:tr>
      <w:tr w:rsidR="00EF1F5C" w:rsidRPr="00B40365" w14:paraId="206B91B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8235D3"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9579FCB" w14:textId="77777777" w:rsidR="00EF1F5C" w:rsidRPr="00B40365" w:rsidRDefault="00EF1F5C" w:rsidP="00E82ECC">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2199F4CE" w14:textId="77777777" w:rsidR="00EF1F5C" w:rsidRPr="00C97908" w:rsidRDefault="00EF1F5C" w:rsidP="00E82ECC">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2A51564F"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D68D584"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0,234</w:t>
            </w:r>
          </w:p>
        </w:tc>
        <w:tc>
          <w:tcPr>
            <w:tcW w:w="1559" w:type="dxa"/>
            <w:gridSpan w:val="2"/>
            <w:tcBorders>
              <w:top w:val="nil"/>
              <w:bottom w:val="single" w:sz="2" w:space="0" w:color="auto"/>
            </w:tcBorders>
            <w:vAlign w:val="center"/>
          </w:tcPr>
          <w:p w14:paraId="09D3E101" w14:textId="77777777" w:rsidR="00EF1F5C" w:rsidRPr="00C97908" w:rsidRDefault="00EF1F5C" w:rsidP="00E82ECC">
            <w:pPr>
              <w:jc w:val="center"/>
              <w:rPr>
                <w:sz w:val="16"/>
                <w:szCs w:val="16"/>
                <w:lang w:val="en-US"/>
              </w:rPr>
            </w:pPr>
            <w:r w:rsidRPr="00C97908">
              <w:rPr>
                <w:sz w:val="16"/>
                <w:szCs w:val="16"/>
                <w:lang w:val="en-US"/>
              </w:rPr>
              <w:t>5,38</w:t>
            </w:r>
          </w:p>
        </w:tc>
      </w:tr>
      <w:tr w:rsidR="00EF1F5C" w:rsidRPr="00B40365" w14:paraId="20A5F746"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C31092"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B5F961E" w14:textId="77777777" w:rsidR="00EF1F5C" w:rsidRPr="00B40365" w:rsidRDefault="00EF1F5C" w:rsidP="00E82ECC">
            <w:pPr>
              <w:jc w:val="center"/>
              <w:rPr>
                <w:sz w:val="16"/>
                <w:szCs w:val="16"/>
                <w:lang w:val="en-US"/>
              </w:rPr>
            </w:pPr>
            <w:r w:rsidRPr="00B40365">
              <w:rPr>
                <w:sz w:val="16"/>
                <w:szCs w:val="16"/>
                <w:lang w:val="en-US"/>
              </w:rPr>
              <w:t>2653102100828</w:t>
            </w:r>
          </w:p>
        </w:tc>
        <w:tc>
          <w:tcPr>
            <w:tcW w:w="4366" w:type="dxa"/>
            <w:gridSpan w:val="4"/>
            <w:tcBorders>
              <w:top w:val="nil"/>
              <w:bottom w:val="single" w:sz="2" w:space="0" w:color="auto"/>
            </w:tcBorders>
            <w:vAlign w:val="center"/>
          </w:tcPr>
          <w:p w14:paraId="0D0ED804" w14:textId="77777777" w:rsidR="00EF1F5C" w:rsidRPr="00C97908" w:rsidRDefault="00EF1F5C" w:rsidP="00E82ECC">
            <w:pPr>
              <w:rPr>
                <w:sz w:val="16"/>
                <w:szCs w:val="16"/>
                <w:lang w:val="en-US"/>
              </w:rPr>
            </w:pPr>
            <w:r w:rsidRPr="00C97908">
              <w:rPr>
                <w:sz w:val="16"/>
                <w:szCs w:val="16"/>
                <w:lang w:val="en-US"/>
              </w:rPr>
              <w:t>Amestec "Nivelir-Rapid"</w:t>
            </w:r>
          </w:p>
        </w:tc>
        <w:tc>
          <w:tcPr>
            <w:tcW w:w="1021" w:type="dxa"/>
            <w:gridSpan w:val="3"/>
            <w:tcBorders>
              <w:top w:val="nil"/>
              <w:bottom w:val="single" w:sz="2" w:space="0" w:color="auto"/>
            </w:tcBorders>
            <w:vAlign w:val="center"/>
          </w:tcPr>
          <w:p w14:paraId="0D81C023"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5B4B86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15,30</w:t>
            </w:r>
          </w:p>
        </w:tc>
        <w:tc>
          <w:tcPr>
            <w:tcW w:w="1559" w:type="dxa"/>
            <w:gridSpan w:val="2"/>
            <w:tcBorders>
              <w:top w:val="nil"/>
              <w:bottom w:val="single" w:sz="2" w:space="0" w:color="auto"/>
            </w:tcBorders>
            <w:vAlign w:val="center"/>
          </w:tcPr>
          <w:p w14:paraId="411368BD" w14:textId="77777777" w:rsidR="00EF1F5C" w:rsidRPr="00C97908" w:rsidRDefault="00EF1F5C" w:rsidP="00E82ECC">
            <w:pPr>
              <w:jc w:val="center"/>
              <w:rPr>
                <w:sz w:val="16"/>
                <w:szCs w:val="16"/>
                <w:lang w:val="en-US"/>
              </w:rPr>
            </w:pPr>
            <w:r w:rsidRPr="00C97908">
              <w:rPr>
                <w:sz w:val="16"/>
                <w:szCs w:val="16"/>
                <w:lang w:val="en-US"/>
              </w:rPr>
              <w:t>351,90</w:t>
            </w:r>
          </w:p>
        </w:tc>
      </w:tr>
      <w:tr w:rsidR="00EF1F5C" w:rsidRPr="00B40365" w14:paraId="5744BA0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0BFF64"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9515354" w14:textId="77777777" w:rsidR="00EF1F5C" w:rsidRPr="00B40365" w:rsidRDefault="00EF1F5C" w:rsidP="00E82ECC">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1FF6999B" w14:textId="77777777" w:rsidR="00EF1F5C" w:rsidRPr="00C97908" w:rsidRDefault="00EF1F5C" w:rsidP="00E82ECC">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526F8BDA"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C54FB0C"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0,09</w:t>
            </w:r>
          </w:p>
        </w:tc>
        <w:tc>
          <w:tcPr>
            <w:tcW w:w="1559" w:type="dxa"/>
            <w:gridSpan w:val="2"/>
            <w:tcBorders>
              <w:top w:val="nil"/>
              <w:bottom w:val="single" w:sz="2" w:space="0" w:color="auto"/>
            </w:tcBorders>
            <w:vAlign w:val="center"/>
          </w:tcPr>
          <w:p w14:paraId="032FAE77" w14:textId="77777777" w:rsidR="00EF1F5C" w:rsidRPr="00C97908" w:rsidRDefault="00EF1F5C" w:rsidP="00E82ECC">
            <w:pPr>
              <w:jc w:val="center"/>
              <w:rPr>
                <w:sz w:val="16"/>
                <w:szCs w:val="16"/>
                <w:lang w:val="en-US"/>
              </w:rPr>
            </w:pPr>
            <w:r w:rsidRPr="00C97908">
              <w:rPr>
                <w:sz w:val="16"/>
                <w:szCs w:val="16"/>
                <w:lang w:val="en-US"/>
              </w:rPr>
              <w:t>2,07</w:t>
            </w:r>
          </w:p>
        </w:tc>
      </w:tr>
      <w:tr w:rsidR="00EF1F5C" w:rsidRPr="00B40365" w14:paraId="2A48368D"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A2BF73"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8975BC5" w14:textId="77777777" w:rsidR="00EF1F5C" w:rsidRPr="00B40365" w:rsidRDefault="00EF1F5C" w:rsidP="00E82EC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1A868DE" w14:textId="77777777" w:rsidR="00EF1F5C" w:rsidRPr="00C97908" w:rsidRDefault="00EF1F5C" w:rsidP="00E82ECC">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54CBBE06"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745E0E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3ED27110" w14:textId="77777777" w:rsidR="00EF1F5C" w:rsidRPr="00C97908" w:rsidRDefault="00EF1F5C" w:rsidP="00E82ECC">
            <w:pPr>
              <w:jc w:val="center"/>
              <w:rPr>
                <w:sz w:val="16"/>
                <w:szCs w:val="16"/>
                <w:lang w:val="en-US"/>
              </w:rPr>
            </w:pPr>
            <w:r w:rsidRPr="00C97908">
              <w:rPr>
                <w:sz w:val="16"/>
                <w:szCs w:val="16"/>
                <w:lang w:val="en-US"/>
              </w:rPr>
              <w:t>0,09</w:t>
            </w:r>
          </w:p>
        </w:tc>
      </w:tr>
      <w:tr w:rsidR="00EF1F5C" w:rsidRPr="00B40365" w14:paraId="34F5BBC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617A7E"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9A50140" w14:textId="77777777" w:rsidR="00EF1F5C" w:rsidRPr="00B40365" w:rsidRDefault="00EF1F5C" w:rsidP="00E82ECC">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5A2DC70B" w14:textId="77777777" w:rsidR="00EF1F5C" w:rsidRPr="00C97908" w:rsidRDefault="00EF1F5C" w:rsidP="00E82ECC">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2939E630"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D407636"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right w:val="single" w:sz="4" w:space="0" w:color="auto"/>
            </w:tcBorders>
            <w:vAlign w:val="center"/>
          </w:tcPr>
          <w:p w14:paraId="1D03C6FE" w14:textId="77777777" w:rsidR="00EF1F5C" w:rsidRPr="00C97908" w:rsidRDefault="00EF1F5C" w:rsidP="00E82ECC">
            <w:pPr>
              <w:jc w:val="center"/>
              <w:rPr>
                <w:sz w:val="16"/>
                <w:szCs w:val="16"/>
                <w:lang w:val="en-US"/>
              </w:rPr>
            </w:pPr>
            <w:r w:rsidRPr="00C97908">
              <w:rPr>
                <w:sz w:val="16"/>
                <w:szCs w:val="16"/>
                <w:lang w:val="en-US"/>
              </w:rPr>
              <w:t>0,97</w:t>
            </w:r>
          </w:p>
        </w:tc>
      </w:tr>
      <w:tr w:rsidR="00EF1F5C" w:rsidRPr="00B40365" w14:paraId="6E2685D9"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321317"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61349F8" w14:textId="77777777" w:rsidR="00EF1F5C" w:rsidRPr="00B40365" w:rsidRDefault="00EF1F5C" w:rsidP="00E82EC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D09AF86" w14:textId="77777777" w:rsidR="00EF1F5C" w:rsidRPr="00C97908" w:rsidRDefault="00EF1F5C" w:rsidP="00E82EC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79F67E5"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9618938"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14:paraId="3DD9F8B1" w14:textId="77777777" w:rsidR="00EF1F5C" w:rsidRPr="00C97908" w:rsidRDefault="00EF1F5C" w:rsidP="00E82ECC">
            <w:pPr>
              <w:jc w:val="center"/>
              <w:rPr>
                <w:sz w:val="16"/>
                <w:szCs w:val="16"/>
                <w:lang w:val="en-US"/>
              </w:rPr>
            </w:pPr>
            <w:r w:rsidRPr="00C97908">
              <w:rPr>
                <w:sz w:val="16"/>
                <w:szCs w:val="16"/>
                <w:lang w:val="en-US"/>
              </w:rPr>
              <w:t>0,23</w:t>
            </w:r>
          </w:p>
        </w:tc>
      </w:tr>
      <w:tr w:rsidR="00EF1F5C" w:rsidRPr="009B70F2" w14:paraId="03F7362E"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E9D715" w14:textId="77777777" w:rsidR="00EF1F5C" w:rsidRPr="005E2CA0" w:rsidRDefault="00EF1F5C" w:rsidP="00E82ECC">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14:paraId="63ED2734" w14:textId="77777777" w:rsidR="00EF1F5C" w:rsidRPr="005E2CA0" w:rsidRDefault="00EF1F5C" w:rsidP="00E82ECC">
            <w:pPr>
              <w:jc w:val="center"/>
              <w:rPr>
                <w:b/>
                <w:bCs/>
                <w:sz w:val="22"/>
                <w:szCs w:val="22"/>
                <w:lang w:val="en-US"/>
              </w:rPr>
            </w:pPr>
            <w:r w:rsidRPr="005E2CA0">
              <w:rPr>
                <w:b/>
                <w:bCs/>
                <w:sz w:val="22"/>
                <w:szCs w:val="22"/>
                <w:lang w:val="en-US"/>
              </w:rPr>
              <w:t>CG36B</w:t>
            </w:r>
          </w:p>
        </w:tc>
        <w:tc>
          <w:tcPr>
            <w:tcW w:w="4366" w:type="dxa"/>
            <w:gridSpan w:val="5"/>
            <w:tcBorders>
              <w:top w:val="single" w:sz="4" w:space="0" w:color="auto"/>
              <w:bottom w:val="single" w:sz="4" w:space="0" w:color="auto"/>
            </w:tcBorders>
          </w:tcPr>
          <w:p w14:paraId="1C05E948" w14:textId="77777777" w:rsidR="00EF1F5C" w:rsidRPr="005E2CA0" w:rsidRDefault="00EF1F5C" w:rsidP="00E82ECC">
            <w:pPr>
              <w:rPr>
                <w:b/>
                <w:bCs/>
                <w:sz w:val="2"/>
                <w:szCs w:val="2"/>
                <w:lang w:val="en-US"/>
              </w:rPr>
            </w:pPr>
            <w:r w:rsidRPr="005E2CA0">
              <w:rPr>
                <w:b/>
                <w:bCs/>
                <w:sz w:val="22"/>
                <w:szCs w:val="22"/>
                <w:lang w:val="en-US"/>
              </w:rPr>
              <w:t>Pardoseli din placi laminat montale pe uscat cu pozarea stratului sintetic pe suport existent, inclusiv plintele de lemn si curatarea, in incaperii mai mica sau egala cu 16 mp  (Placi laminat 12mm, seria 33 rezistent la umeditate, plinta PVC 80mm - 42,27 m, modelul si culoarea se va coordona cu beneficiarul)</w:t>
            </w:r>
          </w:p>
          <w:p w14:paraId="29D33E82"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2811C26A"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C5C3765"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08C60432" w14:textId="77777777" w:rsidR="00EF1F5C" w:rsidRPr="005E2CA0" w:rsidRDefault="00EF1F5C" w:rsidP="00E82ECC">
            <w:pPr>
              <w:jc w:val="center"/>
              <w:rPr>
                <w:b/>
                <w:bCs/>
                <w:sz w:val="22"/>
                <w:szCs w:val="22"/>
                <w:lang w:val="en-US"/>
              </w:rPr>
            </w:pPr>
            <w:r w:rsidRPr="005E2CA0">
              <w:rPr>
                <w:b/>
                <w:bCs/>
                <w:sz w:val="22"/>
                <w:szCs w:val="22"/>
                <w:lang w:val="en-US"/>
              </w:rPr>
              <w:t>23,00</w:t>
            </w:r>
          </w:p>
          <w:p w14:paraId="2F9BB839" w14:textId="77777777" w:rsidR="00EF1F5C" w:rsidRPr="009B70F2" w:rsidRDefault="00EF1F5C" w:rsidP="00E82ECC">
            <w:pPr>
              <w:jc w:val="center"/>
              <w:rPr>
                <w:sz w:val="2"/>
                <w:szCs w:val="2"/>
                <w:lang w:val="en-US"/>
              </w:rPr>
            </w:pPr>
          </w:p>
        </w:tc>
      </w:tr>
      <w:tr w:rsidR="00EF1F5C" w:rsidRPr="00B40365" w14:paraId="1B3FC236"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E64386"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5B94A17" w14:textId="77777777" w:rsidR="00EF1F5C" w:rsidRPr="00B40365" w:rsidRDefault="00EF1F5C" w:rsidP="00E82ECC">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705C2919" w14:textId="77777777" w:rsidR="00EF1F5C" w:rsidRPr="00C97908" w:rsidRDefault="00EF1F5C" w:rsidP="00E82ECC">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1AA18EA2"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E99BB7"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1,38</w:t>
            </w:r>
          </w:p>
        </w:tc>
        <w:tc>
          <w:tcPr>
            <w:tcW w:w="1559" w:type="dxa"/>
            <w:gridSpan w:val="2"/>
            <w:tcBorders>
              <w:top w:val="nil"/>
              <w:bottom w:val="single" w:sz="2" w:space="0" w:color="auto"/>
            </w:tcBorders>
            <w:vAlign w:val="center"/>
          </w:tcPr>
          <w:p w14:paraId="1707A488" w14:textId="77777777" w:rsidR="00EF1F5C" w:rsidRPr="00C97908" w:rsidRDefault="00EF1F5C" w:rsidP="00E82ECC">
            <w:pPr>
              <w:jc w:val="center"/>
              <w:rPr>
                <w:sz w:val="16"/>
                <w:szCs w:val="16"/>
                <w:lang w:val="en-US"/>
              </w:rPr>
            </w:pPr>
            <w:r w:rsidRPr="00C97908">
              <w:rPr>
                <w:sz w:val="16"/>
                <w:szCs w:val="16"/>
                <w:lang w:val="en-US"/>
              </w:rPr>
              <w:t>31,74</w:t>
            </w:r>
          </w:p>
        </w:tc>
      </w:tr>
      <w:tr w:rsidR="00EF1F5C" w:rsidRPr="00B40365" w14:paraId="7F9CCD31"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0A4C0F"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E14CF5D" w14:textId="77777777" w:rsidR="00EF1F5C" w:rsidRPr="00B40365" w:rsidRDefault="00EF1F5C" w:rsidP="00E82EC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F63FCA0" w14:textId="77777777" w:rsidR="00EF1F5C" w:rsidRPr="00C97908" w:rsidRDefault="00EF1F5C" w:rsidP="00E82EC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9DF57CB"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380681"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0,17</w:t>
            </w:r>
          </w:p>
        </w:tc>
        <w:tc>
          <w:tcPr>
            <w:tcW w:w="1559" w:type="dxa"/>
            <w:gridSpan w:val="2"/>
            <w:tcBorders>
              <w:top w:val="nil"/>
              <w:bottom w:val="single" w:sz="2" w:space="0" w:color="auto"/>
            </w:tcBorders>
            <w:vAlign w:val="center"/>
          </w:tcPr>
          <w:p w14:paraId="685E2ACC" w14:textId="77777777" w:rsidR="00EF1F5C" w:rsidRPr="00C97908" w:rsidRDefault="00EF1F5C" w:rsidP="00E82ECC">
            <w:pPr>
              <w:jc w:val="center"/>
              <w:rPr>
                <w:sz w:val="16"/>
                <w:szCs w:val="16"/>
                <w:lang w:val="en-US"/>
              </w:rPr>
            </w:pPr>
            <w:r w:rsidRPr="00C97908">
              <w:rPr>
                <w:sz w:val="16"/>
                <w:szCs w:val="16"/>
                <w:lang w:val="en-US"/>
              </w:rPr>
              <w:t>3,91</w:t>
            </w:r>
          </w:p>
        </w:tc>
      </w:tr>
      <w:tr w:rsidR="00EF1F5C" w:rsidRPr="00B40365" w14:paraId="1CE75F42"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78BF05"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C450426" w14:textId="77777777" w:rsidR="00EF1F5C" w:rsidRPr="00B40365" w:rsidRDefault="00EF1F5C" w:rsidP="00E82ECC">
            <w:pPr>
              <w:jc w:val="center"/>
              <w:rPr>
                <w:sz w:val="16"/>
                <w:szCs w:val="16"/>
                <w:lang w:val="en-US"/>
              </w:rPr>
            </w:pPr>
            <w:r w:rsidRPr="00B40365">
              <w:rPr>
                <w:sz w:val="16"/>
                <w:szCs w:val="16"/>
                <w:lang w:val="en-US"/>
              </w:rPr>
              <w:t>2670112204051-1</w:t>
            </w:r>
          </w:p>
        </w:tc>
        <w:tc>
          <w:tcPr>
            <w:tcW w:w="4366" w:type="dxa"/>
            <w:gridSpan w:val="4"/>
            <w:tcBorders>
              <w:top w:val="nil"/>
              <w:bottom w:val="single" w:sz="2" w:space="0" w:color="auto"/>
            </w:tcBorders>
            <w:vAlign w:val="center"/>
          </w:tcPr>
          <w:p w14:paraId="5EBCFDC5" w14:textId="77777777" w:rsidR="00EF1F5C" w:rsidRPr="00C97908" w:rsidRDefault="00EF1F5C" w:rsidP="00E82ECC">
            <w:pPr>
              <w:rPr>
                <w:sz w:val="16"/>
                <w:szCs w:val="16"/>
                <w:lang w:val="en-US"/>
              </w:rPr>
            </w:pPr>
            <w:r w:rsidRPr="00C97908">
              <w:rPr>
                <w:sz w:val="16"/>
                <w:szCs w:val="16"/>
                <w:lang w:val="en-US"/>
              </w:rPr>
              <w:t>Placi laminat 12mm, seria 33 rezistent la umeditate</w:t>
            </w:r>
          </w:p>
        </w:tc>
        <w:tc>
          <w:tcPr>
            <w:tcW w:w="1021" w:type="dxa"/>
            <w:gridSpan w:val="3"/>
            <w:tcBorders>
              <w:top w:val="nil"/>
              <w:bottom w:val="single" w:sz="2" w:space="0" w:color="auto"/>
            </w:tcBorders>
            <w:vAlign w:val="center"/>
          </w:tcPr>
          <w:p w14:paraId="136051D9" w14:textId="77777777" w:rsidR="00EF1F5C" w:rsidRPr="00C97908" w:rsidRDefault="00EF1F5C" w:rsidP="00E82EC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130BF28"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1,05</w:t>
            </w:r>
          </w:p>
        </w:tc>
        <w:tc>
          <w:tcPr>
            <w:tcW w:w="1559" w:type="dxa"/>
            <w:gridSpan w:val="2"/>
            <w:tcBorders>
              <w:top w:val="nil"/>
              <w:bottom w:val="single" w:sz="2" w:space="0" w:color="auto"/>
            </w:tcBorders>
            <w:vAlign w:val="center"/>
          </w:tcPr>
          <w:p w14:paraId="76224CC0" w14:textId="77777777" w:rsidR="00EF1F5C" w:rsidRPr="00C97908" w:rsidRDefault="00EF1F5C" w:rsidP="00E82ECC">
            <w:pPr>
              <w:jc w:val="center"/>
              <w:rPr>
                <w:sz w:val="16"/>
                <w:szCs w:val="16"/>
                <w:lang w:val="en-US"/>
              </w:rPr>
            </w:pPr>
            <w:r w:rsidRPr="00C97908">
              <w:rPr>
                <w:sz w:val="16"/>
                <w:szCs w:val="16"/>
                <w:lang w:val="en-US"/>
              </w:rPr>
              <w:t>24,39</w:t>
            </w:r>
          </w:p>
        </w:tc>
      </w:tr>
      <w:tr w:rsidR="00EF1F5C" w:rsidRPr="00B40365" w14:paraId="284A7FF4"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3E240A"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1F99543" w14:textId="77777777" w:rsidR="00EF1F5C" w:rsidRPr="00B40365" w:rsidRDefault="00EF1F5C" w:rsidP="00E82ECC">
            <w:pPr>
              <w:jc w:val="center"/>
              <w:rPr>
                <w:sz w:val="16"/>
                <w:szCs w:val="16"/>
                <w:lang w:val="en-US"/>
              </w:rPr>
            </w:pPr>
            <w:r w:rsidRPr="00B40365">
              <w:rPr>
                <w:sz w:val="16"/>
                <w:szCs w:val="16"/>
                <w:lang w:val="en-US"/>
              </w:rPr>
              <w:t>1111000100048</w:t>
            </w:r>
          </w:p>
        </w:tc>
        <w:tc>
          <w:tcPr>
            <w:tcW w:w="4366" w:type="dxa"/>
            <w:gridSpan w:val="4"/>
            <w:tcBorders>
              <w:top w:val="nil"/>
              <w:bottom w:val="single" w:sz="2" w:space="0" w:color="auto"/>
            </w:tcBorders>
            <w:vAlign w:val="center"/>
          </w:tcPr>
          <w:p w14:paraId="4EDFE81B" w14:textId="77777777" w:rsidR="00EF1F5C" w:rsidRPr="00C97908" w:rsidRDefault="00EF1F5C" w:rsidP="00E82ECC">
            <w:pPr>
              <w:rPr>
                <w:sz w:val="16"/>
                <w:szCs w:val="16"/>
                <w:lang w:val="en-US"/>
              </w:rPr>
            </w:pPr>
            <w:r w:rsidRPr="00C97908">
              <w:rPr>
                <w:sz w:val="16"/>
                <w:szCs w:val="16"/>
                <w:lang w:val="en-US"/>
              </w:rPr>
              <w:t>Strat sintetic</w:t>
            </w:r>
          </w:p>
        </w:tc>
        <w:tc>
          <w:tcPr>
            <w:tcW w:w="1021" w:type="dxa"/>
            <w:gridSpan w:val="3"/>
            <w:tcBorders>
              <w:top w:val="nil"/>
              <w:bottom w:val="single" w:sz="2" w:space="0" w:color="auto"/>
            </w:tcBorders>
            <w:vAlign w:val="center"/>
          </w:tcPr>
          <w:p w14:paraId="7ED8398F" w14:textId="77777777" w:rsidR="00EF1F5C" w:rsidRPr="00C97908" w:rsidRDefault="00EF1F5C" w:rsidP="00E82EC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825166A"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1,05</w:t>
            </w:r>
          </w:p>
        </w:tc>
        <w:tc>
          <w:tcPr>
            <w:tcW w:w="1559" w:type="dxa"/>
            <w:gridSpan w:val="2"/>
            <w:tcBorders>
              <w:top w:val="nil"/>
              <w:bottom w:val="single" w:sz="2" w:space="0" w:color="auto"/>
            </w:tcBorders>
            <w:vAlign w:val="center"/>
          </w:tcPr>
          <w:p w14:paraId="51D9B6E6" w14:textId="77777777" w:rsidR="00EF1F5C" w:rsidRPr="00C97908" w:rsidRDefault="00EF1F5C" w:rsidP="00E82ECC">
            <w:pPr>
              <w:jc w:val="center"/>
              <w:rPr>
                <w:sz w:val="16"/>
                <w:szCs w:val="16"/>
                <w:lang w:val="en-US"/>
              </w:rPr>
            </w:pPr>
            <w:r w:rsidRPr="00C97908">
              <w:rPr>
                <w:sz w:val="16"/>
                <w:szCs w:val="16"/>
                <w:lang w:val="en-US"/>
              </w:rPr>
              <w:t>24,39</w:t>
            </w:r>
          </w:p>
        </w:tc>
      </w:tr>
      <w:tr w:rsidR="00EF1F5C" w:rsidRPr="00B40365" w14:paraId="4C73C3B2"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1B8AC8"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4A7FE03" w14:textId="77777777" w:rsidR="00EF1F5C" w:rsidRPr="00B40365" w:rsidRDefault="00EF1F5C" w:rsidP="00E82ECC">
            <w:pPr>
              <w:jc w:val="center"/>
              <w:rPr>
                <w:sz w:val="16"/>
                <w:szCs w:val="16"/>
                <w:lang w:val="en-US"/>
              </w:rPr>
            </w:pPr>
            <w:r w:rsidRPr="00B40365">
              <w:rPr>
                <w:sz w:val="16"/>
                <w:szCs w:val="16"/>
                <w:lang w:val="en-US"/>
              </w:rPr>
              <w:t>2030122946766</w:t>
            </w:r>
          </w:p>
        </w:tc>
        <w:tc>
          <w:tcPr>
            <w:tcW w:w="4366" w:type="dxa"/>
            <w:gridSpan w:val="4"/>
            <w:tcBorders>
              <w:top w:val="nil"/>
              <w:bottom w:val="single" w:sz="2" w:space="0" w:color="auto"/>
            </w:tcBorders>
            <w:vAlign w:val="center"/>
          </w:tcPr>
          <w:p w14:paraId="2BC88D63" w14:textId="77777777" w:rsidR="00EF1F5C" w:rsidRPr="00C97908" w:rsidRDefault="00EF1F5C" w:rsidP="00E82ECC">
            <w:pPr>
              <w:rPr>
                <w:sz w:val="16"/>
                <w:szCs w:val="16"/>
                <w:lang w:val="en-US"/>
              </w:rPr>
            </w:pPr>
            <w:r w:rsidRPr="00C97908">
              <w:rPr>
                <w:sz w:val="16"/>
                <w:szCs w:val="16"/>
                <w:lang w:val="en-US"/>
              </w:rPr>
              <w:t>Plinte din PVC 80mm</w:t>
            </w:r>
          </w:p>
        </w:tc>
        <w:tc>
          <w:tcPr>
            <w:tcW w:w="1021" w:type="dxa"/>
            <w:gridSpan w:val="3"/>
            <w:tcBorders>
              <w:top w:val="nil"/>
              <w:bottom w:val="single" w:sz="2" w:space="0" w:color="auto"/>
            </w:tcBorders>
            <w:vAlign w:val="center"/>
          </w:tcPr>
          <w:p w14:paraId="47E4CFB4" w14:textId="77777777" w:rsidR="00EF1F5C" w:rsidRPr="00C97908" w:rsidRDefault="00EF1F5C" w:rsidP="00E82EC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00103D5"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14:paraId="31FCDB3F" w14:textId="77777777" w:rsidR="00EF1F5C" w:rsidRPr="00C97908" w:rsidRDefault="00EF1F5C" w:rsidP="00E82ECC">
            <w:pPr>
              <w:jc w:val="center"/>
              <w:rPr>
                <w:sz w:val="16"/>
                <w:szCs w:val="16"/>
                <w:lang w:val="en-US"/>
              </w:rPr>
            </w:pPr>
            <w:r w:rsidRPr="00C97908">
              <w:rPr>
                <w:sz w:val="16"/>
                <w:szCs w:val="16"/>
                <w:lang w:val="en-US"/>
              </w:rPr>
              <w:t>10,45</w:t>
            </w:r>
          </w:p>
        </w:tc>
      </w:tr>
      <w:tr w:rsidR="00EF1F5C" w:rsidRPr="00B40365" w14:paraId="52A0D845"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276C44"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371360F" w14:textId="77777777" w:rsidR="00EF1F5C" w:rsidRPr="00B40365" w:rsidRDefault="00EF1F5C" w:rsidP="00E82EC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933B09F" w14:textId="77777777" w:rsidR="00EF1F5C" w:rsidRPr="00C97908" w:rsidRDefault="00EF1F5C" w:rsidP="00E82EC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F0B8F11"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97C47B5"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right w:val="single" w:sz="4" w:space="0" w:color="auto"/>
            </w:tcBorders>
            <w:vAlign w:val="center"/>
          </w:tcPr>
          <w:p w14:paraId="3FD7BE00" w14:textId="77777777" w:rsidR="00EF1F5C" w:rsidRPr="00C97908" w:rsidRDefault="00EF1F5C" w:rsidP="00E82ECC">
            <w:pPr>
              <w:jc w:val="center"/>
              <w:rPr>
                <w:sz w:val="16"/>
                <w:szCs w:val="16"/>
                <w:lang w:val="en-US"/>
              </w:rPr>
            </w:pPr>
            <w:r w:rsidRPr="00C97908">
              <w:rPr>
                <w:sz w:val="16"/>
                <w:szCs w:val="16"/>
                <w:lang w:val="en-US"/>
              </w:rPr>
              <w:t>0,69</w:t>
            </w:r>
          </w:p>
        </w:tc>
      </w:tr>
      <w:tr w:rsidR="00EF1F5C" w:rsidRPr="003E2692" w14:paraId="0386A9D0" w14:textId="77777777" w:rsidTr="00E82EC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F95B9D6" w14:textId="77777777" w:rsidR="00EF1F5C" w:rsidRPr="003E2692" w:rsidRDefault="00EF1F5C" w:rsidP="00E82ECC">
            <w:pPr>
              <w:rPr>
                <w:sz w:val="2"/>
                <w:szCs w:val="2"/>
                <w:lang w:val="en-US"/>
              </w:rPr>
            </w:pPr>
          </w:p>
        </w:tc>
        <w:tc>
          <w:tcPr>
            <w:tcW w:w="1418" w:type="dxa"/>
            <w:gridSpan w:val="3"/>
            <w:tcBorders>
              <w:top w:val="single" w:sz="6" w:space="0" w:color="auto"/>
              <w:bottom w:val="nil"/>
            </w:tcBorders>
            <w:vAlign w:val="center"/>
          </w:tcPr>
          <w:p w14:paraId="2E0740BA" w14:textId="77777777" w:rsidR="00EF1F5C" w:rsidRPr="003E2692" w:rsidRDefault="00EF1F5C" w:rsidP="00E82ECC">
            <w:pPr>
              <w:rPr>
                <w:sz w:val="2"/>
                <w:szCs w:val="2"/>
                <w:lang w:val="en-US"/>
              </w:rPr>
            </w:pPr>
          </w:p>
        </w:tc>
        <w:tc>
          <w:tcPr>
            <w:tcW w:w="4204" w:type="dxa"/>
            <w:gridSpan w:val="5"/>
            <w:tcBorders>
              <w:top w:val="single" w:sz="6" w:space="0" w:color="auto"/>
              <w:bottom w:val="nil"/>
            </w:tcBorders>
          </w:tcPr>
          <w:p w14:paraId="674AEE51" w14:textId="77777777" w:rsidR="00EF1F5C" w:rsidRPr="003E2692" w:rsidRDefault="00EF1F5C" w:rsidP="00E82ECC">
            <w:pPr>
              <w:rPr>
                <w:sz w:val="2"/>
                <w:szCs w:val="2"/>
                <w:lang w:val="en-US"/>
              </w:rPr>
            </w:pPr>
          </w:p>
        </w:tc>
        <w:tc>
          <w:tcPr>
            <w:tcW w:w="992" w:type="dxa"/>
            <w:gridSpan w:val="3"/>
            <w:tcBorders>
              <w:top w:val="single" w:sz="6" w:space="0" w:color="auto"/>
              <w:bottom w:val="nil"/>
              <w:right w:val="nil"/>
            </w:tcBorders>
          </w:tcPr>
          <w:p w14:paraId="40A595F5" w14:textId="77777777" w:rsidR="00EF1F5C" w:rsidRPr="003E2692" w:rsidRDefault="00EF1F5C" w:rsidP="00E82ECC">
            <w:pPr>
              <w:rPr>
                <w:sz w:val="2"/>
                <w:szCs w:val="2"/>
                <w:lang w:val="en-US"/>
              </w:rPr>
            </w:pPr>
          </w:p>
        </w:tc>
        <w:tc>
          <w:tcPr>
            <w:tcW w:w="1276" w:type="dxa"/>
            <w:gridSpan w:val="3"/>
            <w:tcBorders>
              <w:top w:val="single" w:sz="6" w:space="0" w:color="auto"/>
              <w:left w:val="nil"/>
              <w:bottom w:val="nil"/>
              <w:right w:val="nil"/>
            </w:tcBorders>
          </w:tcPr>
          <w:p w14:paraId="2B76AD80" w14:textId="77777777" w:rsidR="00EF1F5C" w:rsidRPr="003E2692" w:rsidRDefault="00EF1F5C" w:rsidP="00E82ECC">
            <w:pPr>
              <w:rPr>
                <w:sz w:val="2"/>
                <w:szCs w:val="2"/>
                <w:lang w:val="en-US"/>
              </w:rPr>
            </w:pPr>
          </w:p>
        </w:tc>
        <w:tc>
          <w:tcPr>
            <w:tcW w:w="1559" w:type="dxa"/>
            <w:gridSpan w:val="3"/>
            <w:tcBorders>
              <w:top w:val="single" w:sz="6" w:space="0" w:color="auto"/>
              <w:left w:val="nil"/>
              <w:bottom w:val="nil"/>
              <w:right w:val="nil"/>
            </w:tcBorders>
          </w:tcPr>
          <w:p w14:paraId="02EAC4A5" w14:textId="77777777" w:rsidR="00EF1F5C" w:rsidRPr="003E2692" w:rsidRDefault="00EF1F5C" w:rsidP="00E82ECC">
            <w:pPr>
              <w:rPr>
                <w:sz w:val="2"/>
                <w:szCs w:val="2"/>
                <w:lang w:val="en-US"/>
              </w:rPr>
            </w:pPr>
          </w:p>
        </w:tc>
      </w:tr>
      <w:tr w:rsidR="00EF1F5C" w:rsidRPr="00B449C4" w14:paraId="66403AB8"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02D490F"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4458B3A2"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19F02DB0" w14:textId="77777777" w:rsidR="00EF1F5C" w:rsidRPr="000E0709" w:rsidRDefault="00EF1F5C" w:rsidP="00E82EC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E1578A1"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08C17B1A"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019C5A48" w14:textId="77777777" w:rsidR="00EF1F5C" w:rsidRPr="00B449C4" w:rsidRDefault="00EF1F5C" w:rsidP="00E82ECC">
            <w:pPr>
              <w:rPr>
                <w:sz w:val="22"/>
                <w:szCs w:val="22"/>
                <w:lang w:val="en-US"/>
              </w:rPr>
            </w:pPr>
          </w:p>
        </w:tc>
      </w:tr>
      <w:tr w:rsidR="00EF1F5C" w:rsidRPr="00B40365" w14:paraId="7F9C8306" w14:textId="77777777" w:rsidTr="00E82EC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9199862" w14:textId="77777777" w:rsidR="00EF1F5C" w:rsidRPr="00B40365" w:rsidRDefault="00EF1F5C" w:rsidP="00E82ECC">
            <w:pPr>
              <w:rPr>
                <w:sz w:val="22"/>
                <w:szCs w:val="22"/>
                <w:lang w:val="en-US"/>
              </w:rPr>
            </w:pPr>
          </w:p>
        </w:tc>
        <w:tc>
          <w:tcPr>
            <w:tcW w:w="1381" w:type="dxa"/>
            <w:gridSpan w:val="4"/>
            <w:tcBorders>
              <w:bottom w:val="single" w:sz="4" w:space="0" w:color="auto"/>
            </w:tcBorders>
            <w:vAlign w:val="center"/>
          </w:tcPr>
          <w:p w14:paraId="75F7D059" w14:textId="77777777" w:rsidR="00EF1F5C" w:rsidRPr="00B40365" w:rsidRDefault="00EF1F5C" w:rsidP="00E82ECC">
            <w:pPr>
              <w:rPr>
                <w:sz w:val="22"/>
                <w:szCs w:val="22"/>
                <w:lang w:val="en-US"/>
              </w:rPr>
            </w:pPr>
          </w:p>
        </w:tc>
        <w:tc>
          <w:tcPr>
            <w:tcW w:w="4238" w:type="dxa"/>
            <w:gridSpan w:val="4"/>
            <w:tcBorders>
              <w:bottom w:val="single" w:sz="4" w:space="0" w:color="auto"/>
            </w:tcBorders>
          </w:tcPr>
          <w:p w14:paraId="3F00E3FD" w14:textId="77777777" w:rsidR="00EF1F5C" w:rsidRPr="00B40365" w:rsidRDefault="00EF1F5C" w:rsidP="00E82EC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621" w:type="dxa"/>
            <w:gridSpan w:val="8"/>
            <w:tcBorders>
              <w:bottom w:val="single" w:sz="4" w:space="0" w:color="auto"/>
              <w:right w:val="single" w:sz="4" w:space="0" w:color="auto"/>
            </w:tcBorders>
          </w:tcPr>
          <w:p w14:paraId="20372BEA" w14:textId="77777777" w:rsidR="00EF1F5C" w:rsidRPr="00B40365" w:rsidRDefault="00EF1F5C" w:rsidP="00E82ECC">
            <w:pPr>
              <w:rPr>
                <w:sz w:val="22"/>
                <w:szCs w:val="22"/>
                <w:lang w:val="en-US"/>
              </w:rPr>
            </w:pPr>
          </w:p>
        </w:tc>
      </w:tr>
      <w:tr w:rsidR="00EF1F5C" w:rsidRPr="009B70F2" w14:paraId="3DAAD242" w14:textId="77777777" w:rsidTr="00E82ECC">
        <w:tblPrEx>
          <w:tblCellMar>
            <w:left w:w="107" w:type="dxa"/>
            <w:right w:w="107" w:type="dxa"/>
          </w:tblCellMar>
        </w:tblPrEx>
        <w:tc>
          <w:tcPr>
            <w:tcW w:w="10495" w:type="dxa"/>
            <w:gridSpan w:val="19"/>
          </w:tcPr>
          <w:p w14:paraId="325B8746" w14:textId="77777777" w:rsidR="00EF1F5C" w:rsidRPr="009B70F2" w:rsidRDefault="00EF1F5C" w:rsidP="00E82ECC">
            <w:pPr>
              <w:rPr>
                <w:b/>
                <w:bCs/>
                <w:sz w:val="22"/>
                <w:szCs w:val="22"/>
                <w:lang w:val="en-US"/>
              </w:rPr>
            </w:pPr>
            <w:r w:rsidRPr="009B70F2">
              <w:rPr>
                <w:b/>
                <w:bCs/>
                <w:sz w:val="22"/>
                <w:szCs w:val="22"/>
                <w:lang w:val="en-US"/>
              </w:rPr>
              <w:t>1.3.3. Pereti</w:t>
            </w:r>
          </w:p>
          <w:p w14:paraId="7C615946" w14:textId="77777777" w:rsidR="00EF1F5C" w:rsidRPr="00B12F65" w:rsidRDefault="00EF1F5C" w:rsidP="00E82ECC">
            <w:pPr>
              <w:rPr>
                <w:sz w:val="2"/>
                <w:szCs w:val="2"/>
                <w:lang w:val="en-US"/>
              </w:rPr>
            </w:pPr>
          </w:p>
        </w:tc>
      </w:tr>
      <w:tr w:rsidR="00EF1F5C" w:rsidRPr="009B70F2" w14:paraId="50C87B33"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510352" w14:textId="77777777" w:rsidR="00EF1F5C" w:rsidRPr="005E2CA0" w:rsidRDefault="00EF1F5C" w:rsidP="00E82ECC">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14:paraId="07F9365C" w14:textId="77777777" w:rsidR="00EF1F5C" w:rsidRPr="005E2CA0" w:rsidRDefault="00EF1F5C" w:rsidP="00E82ECC">
            <w:pPr>
              <w:jc w:val="center"/>
              <w:rPr>
                <w:b/>
                <w:bCs/>
                <w:sz w:val="22"/>
                <w:szCs w:val="22"/>
                <w:lang w:val="en-US"/>
              </w:rPr>
            </w:pPr>
            <w:r w:rsidRPr="005E2CA0">
              <w:rPr>
                <w:b/>
                <w:bCs/>
                <w:sz w:val="22"/>
                <w:szCs w:val="22"/>
                <w:lang w:val="en-US"/>
              </w:rPr>
              <w:t>CN54A</w:t>
            </w:r>
          </w:p>
        </w:tc>
        <w:tc>
          <w:tcPr>
            <w:tcW w:w="4366" w:type="dxa"/>
            <w:gridSpan w:val="5"/>
            <w:tcBorders>
              <w:top w:val="single" w:sz="4" w:space="0" w:color="auto"/>
              <w:bottom w:val="single" w:sz="4" w:space="0" w:color="auto"/>
            </w:tcBorders>
          </w:tcPr>
          <w:p w14:paraId="7EA72B87" w14:textId="77777777" w:rsidR="00EF1F5C" w:rsidRPr="005E2CA0" w:rsidRDefault="00EF1F5C" w:rsidP="00E82ECC">
            <w:pPr>
              <w:rPr>
                <w:b/>
                <w:bCs/>
                <w:sz w:val="2"/>
                <w:szCs w:val="2"/>
                <w:lang w:val="en-US"/>
              </w:rPr>
            </w:pPr>
            <w:r w:rsidRPr="005E2CA0">
              <w:rPr>
                <w:b/>
                <w:bCs/>
                <w:sz w:val="22"/>
                <w:szCs w:val="22"/>
                <w:lang w:val="en-US"/>
              </w:rPr>
              <w:t>Aplicarea manuala a solutiei antimucegai la pereti si tavane interioare</w:t>
            </w:r>
          </w:p>
          <w:p w14:paraId="6E3DDE84"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568E4D30"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C33FF2F"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61D17242" w14:textId="77777777" w:rsidR="00EF1F5C" w:rsidRPr="005E2CA0" w:rsidRDefault="00EF1F5C" w:rsidP="00E82ECC">
            <w:pPr>
              <w:jc w:val="center"/>
              <w:rPr>
                <w:b/>
                <w:bCs/>
                <w:sz w:val="22"/>
                <w:szCs w:val="22"/>
                <w:lang w:val="en-US"/>
              </w:rPr>
            </w:pPr>
            <w:r w:rsidRPr="005E2CA0">
              <w:rPr>
                <w:b/>
                <w:bCs/>
                <w:sz w:val="22"/>
                <w:szCs w:val="22"/>
                <w:lang w:val="en-US"/>
              </w:rPr>
              <w:t>20,00</w:t>
            </w:r>
          </w:p>
          <w:p w14:paraId="3B19330E" w14:textId="77777777" w:rsidR="00EF1F5C" w:rsidRPr="009B70F2" w:rsidRDefault="00EF1F5C" w:rsidP="00E82ECC">
            <w:pPr>
              <w:jc w:val="center"/>
              <w:rPr>
                <w:sz w:val="2"/>
                <w:szCs w:val="2"/>
                <w:lang w:val="en-US"/>
              </w:rPr>
            </w:pPr>
          </w:p>
        </w:tc>
      </w:tr>
      <w:tr w:rsidR="00EF1F5C" w:rsidRPr="00B40365" w14:paraId="3F8CCC8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2B2892"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0C04919" w14:textId="77777777" w:rsidR="00EF1F5C" w:rsidRPr="00B40365" w:rsidRDefault="00EF1F5C" w:rsidP="00E82ECC">
            <w:pPr>
              <w:jc w:val="center"/>
              <w:rPr>
                <w:sz w:val="16"/>
                <w:szCs w:val="16"/>
                <w:lang w:val="en-US"/>
              </w:rPr>
            </w:pPr>
            <w:r w:rsidRPr="00B40365">
              <w:rPr>
                <w:sz w:val="16"/>
                <w:szCs w:val="16"/>
                <w:lang w:val="en-US"/>
              </w:rPr>
              <w:t>7141020013301</w:t>
            </w:r>
          </w:p>
        </w:tc>
        <w:tc>
          <w:tcPr>
            <w:tcW w:w="4366" w:type="dxa"/>
            <w:gridSpan w:val="4"/>
            <w:tcBorders>
              <w:top w:val="nil"/>
              <w:bottom w:val="single" w:sz="2" w:space="0" w:color="auto"/>
            </w:tcBorders>
            <w:vAlign w:val="center"/>
          </w:tcPr>
          <w:p w14:paraId="5BC118AD" w14:textId="77777777" w:rsidR="00EF1F5C" w:rsidRPr="00C97908" w:rsidRDefault="00EF1F5C" w:rsidP="00E82ECC">
            <w:pPr>
              <w:rPr>
                <w:sz w:val="16"/>
                <w:szCs w:val="16"/>
                <w:lang w:val="en-US"/>
              </w:rPr>
            </w:pPr>
            <w:r w:rsidRPr="00C97908">
              <w:rPr>
                <w:sz w:val="16"/>
                <w:szCs w:val="16"/>
                <w:lang w:val="en-US"/>
              </w:rPr>
              <w:t>Zugrav vopsitor cat. 3</w:t>
            </w:r>
          </w:p>
        </w:tc>
        <w:tc>
          <w:tcPr>
            <w:tcW w:w="1021" w:type="dxa"/>
            <w:gridSpan w:val="3"/>
            <w:tcBorders>
              <w:top w:val="nil"/>
              <w:bottom w:val="single" w:sz="2" w:space="0" w:color="auto"/>
            </w:tcBorders>
            <w:vAlign w:val="center"/>
          </w:tcPr>
          <w:p w14:paraId="19DC8176"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5F52D3"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0,14</w:t>
            </w:r>
          </w:p>
        </w:tc>
        <w:tc>
          <w:tcPr>
            <w:tcW w:w="1559" w:type="dxa"/>
            <w:gridSpan w:val="2"/>
            <w:tcBorders>
              <w:top w:val="nil"/>
              <w:bottom w:val="single" w:sz="2" w:space="0" w:color="auto"/>
            </w:tcBorders>
            <w:vAlign w:val="center"/>
          </w:tcPr>
          <w:p w14:paraId="52F94304" w14:textId="77777777" w:rsidR="00EF1F5C" w:rsidRPr="00C97908" w:rsidRDefault="00EF1F5C" w:rsidP="00E82ECC">
            <w:pPr>
              <w:jc w:val="center"/>
              <w:rPr>
                <w:sz w:val="16"/>
                <w:szCs w:val="16"/>
                <w:lang w:val="en-US"/>
              </w:rPr>
            </w:pPr>
            <w:r w:rsidRPr="00C97908">
              <w:rPr>
                <w:sz w:val="16"/>
                <w:szCs w:val="16"/>
                <w:lang w:val="en-US"/>
              </w:rPr>
              <w:t>2,80</w:t>
            </w:r>
          </w:p>
        </w:tc>
      </w:tr>
      <w:tr w:rsidR="00EF1F5C" w:rsidRPr="00B40365" w14:paraId="7DD8CEA7"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8FAD0A"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DEE297A" w14:textId="77777777" w:rsidR="00EF1F5C" w:rsidRPr="00B40365" w:rsidRDefault="00EF1F5C" w:rsidP="00E82ECC">
            <w:pPr>
              <w:jc w:val="center"/>
              <w:rPr>
                <w:sz w:val="16"/>
                <w:szCs w:val="16"/>
                <w:lang w:val="en-US"/>
              </w:rPr>
            </w:pPr>
            <w:r w:rsidRPr="00B40365">
              <w:rPr>
                <w:sz w:val="16"/>
                <w:szCs w:val="16"/>
                <w:lang w:val="en-US"/>
              </w:rPr>
              <w:t>2430226101010-1</w:t>
            </w:r>
          </w:p>
        </w:tc>
        <w:tc>
          <w:tcPr>
            <w:tcW w:w="4366" w:type="dxa"/>
            <w:gridSpan w:val="4"/>
            <w:tcBorders>
              <w:top w:val="nil"/>
              <w:bottom w:val="single" w:sz="2" w:space="0" w:color="auto"/>
            </w:tcBorders>
            <w:vAlign w:val="center"/>
          </w:tcPr>
          <w:p w14:paraId="34BA2D26" w14:textId="77777777" w:rsidR="00EF1F5C" w:rsidRPr="00C97908" w:rsidRDefault="00EF1F5C" w:rsidP="00E82ECC">
            <w:pPr>
              <w:rPr>
                <w:sz w:val="16"/>
                <w:szCs w:val="16"/>
                <w:lang w:val="en-US"/>
              </w:rPr>
            </w:pPr>
            <w:r w:rsidRPr="00C97908">
              <w:rPr>
                <w:sz w:val="16"/>
                <w:szCs w:val="16"/>
                <w:lang w:val="en-US"/>
              </w:rPr>
              <w:t>solutiei antimucegai polisept</w:t>
            </w:r>
          </w:p>
        </w:tc>
        <w:tc>
          <w:tcPr>
            <w:tcW w:w="1021" w:type="dxa"/>
            <w:gridSpan w:val="3"/>
            <w:tcBorders>
              <w:top w:val="nil"/>
              <w:bottom w:val="single" w:sz="2" w:space="0" w:color="auto"/>
            </w:tcBorders>
            <w:vAlign w:val="center"/>
          </w:tcPr>
          <w:p w14:paraId="6562E025"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3DE760"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0,415</w:t>
            </w:r>
          </w:p>
        </w:tc>
        <w:tc>
          <w:tcPr>
            <w:tcW w:w="1559" w:type="dxa"/>
            <w:gridSpan w:val="2"/>
            <w:tcBorders>
              <w:top w:val="nil"/>
              <w:bottom w:val="single" w:sz="2" w:space="0" w:color="auto"/>
            </w:tcBorders>
            <w:vAlign w:val="center"/>
          </w:tcPr>
          <w:p w14:paraId="6AE211FC" w14:textId="77777777" w:rsidR="00EF1F5C" w:rsidRPr="00C97908" w:rsidRDefault="00EF1F5C" w:rsidP="00E82ECC">
            <w:pPr>
              <w:jc w:val="center"/>
              <w:rPr>
                <w:sz w:val="16"/>
                <w:szCs w:val="16"/>
                <w:lang w:val="en-US"/>
              </w:rPr>
            </w:pPr>
            <w:r w:rsidRPr="00C97908">
              <w:rPr>
                <w:sz w:val="16"/>
                <w:szCs w:val="16"/>
                <w:lang w:val="en-US"/>
              </w:rPr>
              <w:t>8,30</w:t>
            </w:r>
          </w:p>
        </w:tc>
      </w:tr>
      <w:tr w:rsidR="00EF1F5C" w:rsidRPr="00B40365" w14:paraId="0FF66420"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7CE245"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F011F73" w14:textId="77777777" w:rsidR="00EF1F5C" w:rsidRPr="00B40365" w:rsidRDefault="00EF1F5C" w:rsidP="00E82EC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592042F6" w14:textId="77777777" w:rsidR="00EF1F5C" w:rsidRPr="00C97908" w:rsidRDefault="00EF1F5C" w:rsidP="00E82EC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45B5C7F2"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9C478B6"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3157CA3D" w14:textId="77777777" w:rsidR="00EF1F5C" w:rsidRPr="00C97908" w:rsidRDefault="00EF1F5C" w:rsidP="00E82ECC">
            <w:pPr>
              <w:jc w:val="center"/>
              <w:rPr>
                <w:sz w:val="16"/>
                <w:szCs w:val="16"/>
                <w:lang w:val="en-US"/>
              </w:rPr>
            </w:pPr>
            <w:r w:rsidRPr="00C97908">
              <w:rPr>
                <w:sz w:val="16"/>
                <w:szCs w:val="16"/>
                <w:lang w:val="en-US"/>
              </w:rPr>
              <w:t>1,00</w:t>
            </w:r>
          </w:p>
        </w:tc>
      </w:tr>
      <w:tr w:rsidR="00EF1F5C" w:rsidRPr="009B70F2" w14:paraId="23E5D190"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6BCA8E" w14:textId="77777777" w:rsidR="00EF1F5C" w:rsidRPr="005E2CA0" w:rsidRDefault="00EF1F5C" w:rsidP="00E82ECC">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14:paraId="1446ACDD" w14:textId="77777777" w:rsidR="00EF1F5C" w:rsidRPr="005E2CA0" w:rsidRDefault="00EF1F5C" w:rsidP="00E82EC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766256C0" w14:textId="77777777" w:rsidR="00EF1F5C" w:rsidRPr="005E2CA0" w:rsidRDefault="00EF1F5C" w:rsidP="00E82ECC">
            <w:pPr>
              <w:rPr>
                <w:b/>
                <w:bCs/>
                <w:sz w:val="2"/>
                <w:szCs w:val="2"/>
                <w:lang w:val="en-US"/>
              </w:rPr>
            </w:pPr>
            <w:r w:rsidRPr="005E2CA0">
              <w:rPr>
                <w:b/>
                <w:bCs/>
                <w:sz w:val="22"/>
                <w:szCs w:val="22"/>
                <w:lang w:val="en-US"/>
              </w:rPr>
              <w:t>Grunduirea suprafetelor interioare a peretilor cu betonocontact</w:t>
            </w:r>
          </w:p>
          <w:p w14:paraId="35A6F3FE"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60EB3502"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A5D707C"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2DB107F6" w14:textId="77777777" w:rsidR="00EF1F5C" w:rsidRPr="005E2CA0" w:rsidRDefault="00EF1F5C" w:rsidP="00E82ECC">
            <w:pPr>
              <w:jc w:val="center"/>
              <w:rPr>
                <w:b/>
                <w:bCs/>
                <w:sz w:val="22"/>
                <w:szCs w:val="22"/>
                <w:lang w:val="en-US"/>
              </w:rPr>
            </w:pPr>
            <w:r w:rsidRPr="005E2CA0">
              <w:rPr>
                <w:b/>
                <w:bCs/>
                <w:sz w:val="22"/>
                <w:szCs w:val="22"/>
                <w:lang w:val="en-US"/>
              </w:rPr>
              <w:t>56,00</w:t>
            </w:r>
          </w:p>
          <w:p w14:paraId="7B8B23B5" w14:textId="77777777" w:rsidR="00EF1F5C" w:rsidRPr="009B70F2" w:rsidRDefault="00EF1F5C" w:rsidP="00E82ECC">
            <w:pPr>
              <w:jc w:val="center"/>
              <w:rPr>
                <w:sz w:val="2"/>
                <w:szCs w:val="2"/>
                <w:lang w:val="en-US"/>
              </w:rPr>
            </w:pPr>
          </w:p>
        </w:tc>
      </w:tr>
      <w:tr w:rsidR="00EF1F5C" w:rsidRPr="00B40365" w14:paraId="4F4C8832"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A55010"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AFD4BFB" w14:textId="77777777" w:rsidR="00EF1F5C" w:rsidRPr="00B40365" w:rsidRDefault="00EF1F5C" w:rsidP="00E82EC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258B1AD" w14:textId="77777777" w:rsidR="00EF1F5C" w:rsidRPr="00C97908" w:rsidRDefault="00EF1F5C" w:rsidP="00E82EC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FA51D5A"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63E7ED"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7FC54DF4" w14:textId="77777777" w:rsidR="00EF1F5C" w:rsidRPr="00C97908" w:rsidRDefault="00EF1F5C" w:rsidP="00E82ECC">
            <w:pPr>
              <w:jc w:val="center"/>
              <w:rPr>
                <w:sz w:val="16"/>
                <w:szCs w:val="16"/>
                <w:lang w:val="en-US"/>
              </w:rPr>
            </w:pPr>
            <w:r w:rsidRPr="00C97908">
              <w:rPr>
                <w:sz w:val="16"/>
                <w:szCs w:val="16"/>
                <w:lang w:val="en-US"/>
              </w:rPr>
              <w:t>1,68</w:t>
            </w:r>
          </w:p>
        </w:tc>
      </w:tr>
      <w:tr w:rsidR="00EF1F5C" w:rsidRPr="00B40365" w14:paraId="057D1EF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11B810"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0CF05BF" w14:textId="77777777" w:rsidR="00EF1F5C" w:rsidRPr="00B40365" w:rsidRDefault="00EF1F5C" w:rsidP="00E82ECC">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111C3240" w14:textId="77777777" w:rsidR="00EF1F5C" w:rsidRPr="00C97908" w:rsidRDefault="00EF1F5C" w:rsidP="00E82ECC">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14:paraId="01C08E21"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3194966"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0C21BDDB" w14:textId="77777777" w:rsidR="00EF1F5C" w:rsidRPr="00C97908" w:rsidRDefault="00EF1F5C" w:rsidP="00E82ECC">
            <w:pPr>
              <w:jc w:val="center"/>
              <w:rPr>
                <w:sz w:val="16"/>
                <w:szCs w:val="16"/>
                <w:lang w:val="en-US"/>
              </w:rPr>
            </w:pPr>
            <w:r w:rsidRPr="00C97908">
              <w:rPr>
                <w:sz w:val="16"/>
                <w:szCs w:val="16"/>
                <w:lang w:val="en-US"/>
              </w:rPr>
              <w:t>8,40</w:t>
            </w:r>
          </w:p>
        </w:tc>
      </w:tr>
      <w:tr w:rsidR="00EF1F5C" w:rsidRPr="00B40365" w14:paraId="0CEFF329"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1A1AF0"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08832EC" w14:textId="77777777" w:rsidR="00EF1F5C" w:rsidRPr="00B40365" w:rsidRDefault="00EF1F5C" w:rsidP="00E82EC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04163106" w14:textId="77777777" w:rsidR="00EF1F5C" w:rsidRPr="00C97908" w:rsidRDefault="00EF1F5C" w:rsidP="00E82EC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626369E0"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AE1B2A4"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5F8F0642" w14:textId="77777777" w:rsidR="00EF1F5C" w:rsidRPr="00C97908" w:rsidRDefault="00EF1F5C" w:rsidP="00E82ECC">
            <w:pPr>
              <w:jc w:val="center"/>
              <w:rPr>
                <w:sz w:val="16"/>
                <w:szCs w:val="16"/>
                <w:lang w:val="en-US"/>
              </w:rPr>
            </w:pPr>
            <w:r w:rsidRPr="00C97908">
              <w:rPr>
                <w:sz w:val="16"/>
                <w:szCs w:val="16"/>
                <w:lang w:val="en-US"/>
              </w:rPr>
              <w:t>2,80</w:t>
            </w:r>
          </w:p>
        </w:tc>
      </w:tr>
      <w:tr w:rsidR="00EF1F5C" w:rsidRPr="009B70F2" w14:paraId="3D7E4736"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5035EC" w14:textId="77777777" w:rsidR="00EF1F5C" w:rsidRPr="005E2CA0" w:rsidRDefault="00EF1F5C" w:rsidP="00E82ECC">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14:paraId="5C318A41" w14:textId="77777777" w:rsidR="00EF1F5C" w:rsidRPr="005E2CA0" w:rsidRDefault="00EF1F5C" w:rsidP="00E82ECC">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14:paraId="7391D2A0" w14:textId="77777777" w:rsidR="00EF1F5C" w:rsidRPr="005E2CA0" w:rsidRDefault="00EF1F5C" w:rsidP="00E82ECC">
            <w:pPr>
              <w:rPr>
                <w:b/>
                <w:bCs/>
                <w:sz w:val="2"/>
                <w:szCs w:val="2"/>
                <w:lang w:val="en-US"/>
              </w:rPr>
            </w:pPr>
            <w:r w:rsidRPr="005E2CA0">
              <w:rPr>
                <w:b/>
                <w:bCs/>
                <w:sz w:val="22"/>
                <w:szCs w:val="22"/>
                <w:lang w:val="en-US"/>
              </w:rPr>
              <w:t>Tencuieli interioare de 5 mm grosime, executate manual, cu amestec uscat pe baza de ipsos</w:t>
            </w:r>
          </w:p>
          <w:p w14:paraId="3C4A3D5C"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0720C85E"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FB37EBD"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7411E229" w14:textId="77777777" w:rsidR="00EF1F5C" w:rsidRPr="005E2CA0" w:rsidRDefault="00EF1F5C" w:rsidP="00E82ECC">
            <w:pPr>
              <w:jc w:val="center"/>
              <w:rPr>
                <w:b/>
                <w:bCs/>
                <w:sz w:val="22"/>
                <w:szCs w:val="22"/>
                <w:lang w:val="en-US"/>
              </w:rPr>
            </w:pPr>
            <w:r w:rsidRPr="005E2CA0">
              <w:rPr>
                <w:b/>
                <w:bCs/>
                <w:sz w:val="22"/>
                <w:szCs w:val="22"/>
                <w:lang w:val="en-US"/>
              </w:rPr>
              <w:t>56,00</w:t>
            </w:r>
          </w:p>
          <w:p w14:paraId="6D1E465D" w14:textId="77777777" w:rsidR="00EF1F5C" w:rsidRPr="009B70F2" w:rsidRDefault="00EF1F5C" w:rsidP="00E82ECC">
            <w:pPr>
              <w:jc w:val="center"/>
              <w:rPr>
                <w:sz w:val="2"/>
                <w:szCs w:val="2"/>
                <w:lang w:val="en-US"/>
              </w:rPr>
            </w:pPr>
          </w:p>
        </w:tc>
      </w:tr>
      <w:tr w:rsidR="00EF1F5C" w:rsidRPr="00B40365" w14:paraId="40465DB1"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7EABF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69842A2" w14:textId="77777777" w:rsidR="00EF1F5C" w:rsidRPr="00B40365" w:rsidRDefault="00EF1F5C" w:rsidP="00E82ECC">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1A40E5CB" w14:textId="77777777" w:rsidR="00EF1F5C" w:rsidRPr="00C97908" w:rsidRDefault="00EF1F5C" w:rsidP="00E82ECC">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46BC6547"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86280A"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1,22</w:t>
            </w:r>
          </w:p>
        </w:tc>
        <w:tc>
          <w:tcPr>
            <w:tcW w:w="1559" w:type="dxa"/>
            <w:gridSpan w:val="2"/>
            <w:tcBorders>
              <w:top w:val="nil"/>
              <w:bottom w:val="single" w:sz="2" w:space="0" w:color="auto"/>
            </w:tcBorders>
            <w:vAlign w:val="center"/>
          </w:tcPr>
          <w:p w14:paraId="69BAD9E7" w14:textId="77777777" w:rsidR="00EF1F5C" w:rsidRPr="00C97908" w:rsidRDefault="00EF1F5C" w:rsidP="00E82ECC">
            <w:pPr>
              <w:jc w:val="center"/>
              <w:rPr>
                <w:sz w:val="16"/>
                <w:szCs w:val="16"/>
                <w:lang w:val="en-US"/>
              </w:rPr>
            </w:pPr>
            <w:r w:rsidRPr="00C97908">
              <w:rPr>
                <w:sz w:val="16"/>
                <w:szCs w:val="16"/>
                <w:lang w:val="en-US"/>
              </w:rPr>
              <w:t>68,32</w:t>
            </w:r>
          </w:p>
        </w:tc>
      </w:tr>
      <w:tr w:rsidR="00EF1F5C" w:rsidRPr="00B40365" w14:paraId="083AFFF2"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8522EB"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C99867D" w14:textId="77777777" w:rsidR="00EF1F5C" w:rsidRPr="00B40365" w:rsidRDefault="00EF1F5C" w:rsidP="00E82ECC">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48C91937" w14:textId="77777777" w:rsidR="00EF1F5C" w:rsidRPr="00C97908" w:rsidRDefault="00EF1F5C" w:rsidP="00E82ECC">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65D92879"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F28D76"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7,14</w:t>
            </w:r>
          </w:p>
        </w:tc>
        <w:tc>
          <w:tcPr>
            <w:tcW w:w="1559" w:type="dxa"/>
            <w:gridSpan w:val="2"/>
            <w:tcBorders>
              <w:top w:val="nil"/>
              <w:bottom w:val="single" w:sz="2" w:space="0" w:color="auto"/>
            </w:tcBorders>
            <w:vAlign w:val="center"/>
          </w:tcPr>
          <w:p w14:paraId="3229CA19" w14:textId="77777777" w:rsidR="00EF1F5C" w:rsidRPr="00C97908" w:rsidRDefault="00EF1F5C" w:rsidP="00E82ECC">
            <w:pPr>
              <w:jc w:val="center"/>
              <w:rPr>
                <w:sz w:val="16"/>
                <w:szCs w:val="16"/>
                <w:lang w:val="en-US"/>
              </w:rPr>
            </w:pPr>
            <w:r w:rsidRPr="00C97908">
              <w:rPr>
                <w:sz w:val="16"/>
                <w:szCs w:val="16"/>
                <w:lang w:val="en-US"/>
              </w:rPr>
              <w:t>399,84</w:t>
            </w:r>
          </w:p>
        </w:tc>
      </w:tr>
      <w:tr w:rsidR="00EF1F5C" w:rsidRPr="00B40365" w14:paraId="214FD89E"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7998BD"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5E582D9" w14:textId="77777777" w:rsidR="00EF1F5C" w:rsidRPr="00B40365" w:rsidRDefault="00EF1F5C" w:rsidP="00E82EC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0D97FCB" w14:textId="77777777" w:rsidR="00EF1F5C" w:rsidRPr="00C97908" w:rsidRDefault="00EF1F5C" w:rsidP="00E82EC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3087B18"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767143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087F93A5" w14:textId="77777777" w:rsidR="00EF1F5C" w:rsidRPr="00C97908" w:rsidRDefault="00EF1F5C" w:rsidP="00E82ECC">
            <w:pPr>
              <w:jc w:val="center"/>
              <w:rPr>
                <w:sz w:val="16"/>
                <w:szCs w:val="16"/>
                <w:lang w:val="en-US"/>
              </w:rPr>
            </w:pPr>
            <w:r w:rsidRPr="00C97908">
              <w:rPr>
                <w:sz w:val="16"/>
                <w:szCs w:val="16"/>
                <w:lang w:val="en-US"/>
              </w:rPr>
              <w:t>4,42</w:t>
            </w:r>
          </w:p>
        </w:tc>
      </w:tr>
      <w:tr w:rsidR="00EF1F5C" w:rsidRPr="00B40365" w14:paraId="7BF772E0"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35D74E"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F917DC4" w14:textId="77777777" w:rsidR="00EF1F5C" w:rsidRPr="00B40365" w:rsidRDefault="00EF1F5C" w:rsidP="00E82ECC">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2B92850C" w14:textId="77777777" w:rsidR="00EF1F5C" w:rsidRPr="00C97908" w:rsidRDefault="00EF1F5C" w:rsidP="00E82ECC">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2F06E3B8"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65AD2D3"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5556BF58" w14:textId="77777777" w:rsidR="00EF1F5C" w:rsidRPr="00C97908" w:rsidRDefault="00EF1F5C" w:rsidP="00E82ECC">
            <w:pPr>
              <w:jc w:val="center"/>
              <w:rPr>
                <w:sz w:val="16"/>
                <w:szCs w:val="16"/>
                <w:lang w:val="en-US"/>
              </w:rPr>
            </w:pPr>
            <w:r w:rsidRPr="00C97908">
              <w:rPr>
                <w:sz w:val="16"/>
                <w:szCs w:val="16"/>
                <w:lang w:val="en-US"/>
              </w:rPr>
              <w:t>0,90</w:t>
            </w:r>
          </w:p>
        </w:tc>
      </w:tr>
      <w:tr w:rsidR="00EF1F5C" w:rsidRPr="009B70F2" w14:paraId="38B71A5D"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FEE865" w14:textId="77777777" w:rsidR="00EF1F5C" w:rsidRPr="005E2CA0" w:rsidRDefault="00EF1F5C" w:rsidP="00E82ECC">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14:paraId="74264F9E" w14:textId="77777777" w:rsidR="00EF1F5C" w:rsidRPr="005E2CA0" w:rsidRDefault="00EF1F5C" w:rsidP="00E82ECC">
            <w:pPr>
              <w:jc w:val="center"/>
              <w:rPr>
                <w:b/>
                <w:bCs/>
                <w:sz w:val="22"/>
                <w:szCs w:val="22"/>
                <w:lang w:val="en-US"/>
              </w:rPr>
            </w:pPr>
            <w:r w:rsidRPr="005E2CA0">
              <w:rPr>
                <w:b/>
                <w:bCs/>
                <w:sz w:val="22"/>
                <w:szCs w:val="22"/>
                <w:lang w:val="en-US"/>
              </w:rPr>
              <w:t>CF51B</w:t>
            </w:r>
          </w:p>
        </w:tc>
        <w:tc>
          <w:tcPr>
            <w:tcW w:w="4366" w:type="dxa"/>
            <w:gridSpan w:val="5"/>
            <w:tcBorders>
              <w:top w:val="single" w:sz="4" w:space="0" w:color="auto"/>
              <w:bottom w:val="single" w:sz="4" w:space="0" w:color="auto"/>
            </w:tcBorders>
          </w:tcPr>
          <w:p w14:paraId="7CC953EF" w14:textId="77777777" w:rsidR="00EF1F5C" w:rsidRPr="005E2CA0" w:rsidRDefault="00EF1F5C" w:rsidP="00E82ECC">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 Diferenta in plus sau in miniu  pentru fiecare 1,0 mm (se adauga la art. CF50) (K=15 pentru material si utilaj)</w:t>
            </w:r>
          </w:p>
          <w:p w14:paraId="52A5FB9F"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44B2F015"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FB12FFF"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6B8AFF5C" w14:textId="77777777" w:rsidR="00EF1F5C" w:rsidRPr="005E2CA0" w:rsidRDefault="00EF1F5C" w:rsidP="00E82ECC">
            <w:pPr>
              <w:jc w:val="center"/>
              <w:rPr>
                <w:b/>
                <w:bCs/>
                <w:sz w:val="22"/>
                <w:szCs w:val="22"/>
                <w:lang w:val="en-US"/>
              </w:rPr>
            </w:pPr>
            <w:r w:rsidRPr="005E2CA0">
              <w:rPr>
                <w:b/>
                <w:bCs/>
                <w:sz w:val="22"/>
                <w:szCs w:val="22"/>
                <w:lang w:val="en-US"/>
              </w:rPr>
              <w:t>56,00</w:t>
            </w:r>
          </w:p>
          <w:p w14:paraId="4E734F54" w14:textId="77777777" w:rsidR="00EF1F5C" w:rsidRPr="009B70F2" w:rsidRDefault="00EF1F5C" w:rsidP="00E82ECC">
            <w:pPr>
              <w:jc w:val="center"/>
              <w:rPr>
                <w:sz w:val="2"/>
                <w:szCs w:val="2"/>
                <w:lang w:val="en-US"/>
              </w:rPr>
            </w:pPr>
          </w:p>
        </w:tc>
      </w:tr>
      <w:tr w:rsidR="00EF1F5C" w:rsidRPr="00B40365" w14:paraId="16061A1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7B3B3F"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99CDB72" w14:textId="77777777" w:rsidR="00EF1F5C" w:rsidRPr="00B40365" w:rsidRDefault="00EF1F5C" w:rsidP="00E82ECC">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619B6C0B" w14:textId="77777777" w:rsidR="00EF1F5C" w:rsidRPr="00C97908" w:rsidRDefault="00EF1F5C" w:rsidP="00E82ECC">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228CD4B7"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C9277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0,24</w:t>
            </w:r>
          </w:p>
        </w:tc>
        <w:tc>
          <w:tcPr>
            <w:tcW w:w="1559" w:type="dxa"/>
            <w:gridSpan w:val="2"/>
            <w:tcBorders>
              <w:top w:val="nil"/>
              <w:bottom w:val="single" w:sz="2" w:space="0" w:color="auto"/>
            </w:tcBorders>
            <w:vAlign w:val="center"/>
          </w:tcPr>
          <w:p w14:paraId="32FC5999" w14:textId="77777777" w:rsidR="00EF1F5C" w:rsidRPr="00C97908" w:rsidRDefault="00EF1F5C" w:rsidP="00E82ECC">
            <w:pPr>
              <w:jc w:val="center"/>
              <w:rPr>
                <w:sz w:val="16"/>
                <w:szCs w:val="16"/>
                <w:lang w:val="en-US"/>
              </w:rPr>
            </w:pPr>
            <w:r w:rsidRPr="00C97908">
              <w:rPr>
                <w:sz w:val="16"/>
                <w:szCs w:val="16"/>
                <w:lang w:val="en-US"/>
              </w:rPr>
              <w:t>13,44</w:t>
            </w:r>
          </w:p>
        </w:tc>
      </w:tr>
      <w:tr w:rsidR="00EF1F5C" w:rsidRPr="00B40365" w14:paraId="6AD413E5"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2410EB"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9A9C710" w14:textId="77777777" w:rsidR="00EF1F5C" w:rsidRPr="00B40365" w:rsidRDefault="00EF1F5C" w:rsidP="00E82ECC">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2146736E" w14:textId="77777777" w:rsidR="00EF1F5C" w:rsidRPr="00C97908" w:rsidRDefault="00EF1F5C" w:rsidP="00E82ECC">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26C6F970"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5BF330"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1,43</w:t>
            </w:r>
          </w:p>
        </w:tc>
        <w:tc>
          <w:tcPr>
            <w:tcW w:w="1559" w:type="dxa"/>
            <w:gridSpan w:val="2"/>
            <w:tcBorders>
              <w:top w:val="nil"/>
              <w:bottom w:val="single" w:sz="2" w:space="0" w:color="auto"/>
            </w:tcBorders>
            <w:vAlign w:val="center"/>
          </w:tcPr>
          <w:p w14:paraId="748D466F" w14:textId="77777777" w:rsidR="00EF1F5C" w:rsidRPr="00C97908" w:rsidRDefault="00EF1F5C" w:rsidP="00E82ECC">
            <w:pPr>
              <w:jc w:val="center"/>
              <w:rPr>
                <w:sz w:val="16"/>
                <w:szCs w:val="16"/>
                <w:lang w:val="en-US"/>
              </w:rPr>
            </w:pPr>
            <w:r w:rsidRPr="00C97908">
              <w:rPr>
                <w:sz w:val="16"/>
                <w:szCs w:val="16"/>
                <w:lang w:val="en-US"/>
              </w:rPr>
              <w:t>1 201,20</w:t>
            </w:r>
          </w:p>
        </w:tc>
      </w:tr>
      <w:tr w:rsidR="00EF1F5C" w:rsidRPr="00B40365" w14:paraId="6B16D9ED"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0C36E5"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0A2CF07" w14:textId="77777777" w:rsidR="00EF1F5C" w:rsidRPr="00B40365" w:rsidRDefault="00EF1F5C" w:rsidP="00E82EC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0ECFF3C" w14:textId="77777777" w:rsidR="00EF1F5C" w:rsidRPr="00C97908" w:rsidRDefault="00EF1F5C" w:rsidP="00E82EC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F086369"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FDA78FA"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3B5FF3C0" w14:textId="77777777" w:rsidR="00EF1F5C" w:rsidRPr="00C97908" w:rsidRDefault="00EF1F5C" w:rsidP="00E82ECC">
            <w:pPr>
              <w:jc w:val="center"/>
              <w:rPr>
                <w:sz w:val="16"/>
                <w:szCs w:val="16"/>
                <w:lang w:val="en-US"/>
              </w:rPr>
            </w:pPr>
            <w:r w:rsidRPr="00C97908">
              <w:rPr>
                <w:sz w:val="16"/>
                <w:szCs w:val="16"/>
                <w:lang w:val="en-US"/>
              </w:rPr>
              <w:t>0,84</w:t>
            </w:r>
          </w:p>
        </w:tc>
      </w:tr>
      <w:tr w:rsidR="00EF1F5C" w:rsidRPr="00B40365" w14:paraId="6986CBB1"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B33662"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43A2CFD" w14:textId="77777777" w:rsidR="00EF1F5C" w:rsidRPr="00B40365" w:rsidRDefault="00EF1F5C" w:rsidP="00E82EC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6DCA227" w14:textId="77777777" w:rsidR="00EF1F5C" w:rsidRPr="00C97908" w:rsidRDefault="00EF1F5C" w:rsidP="00E82EC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9458D82"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C5277D0"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22CB3A42" w14:textId="77777777" w:rsidR="00EF1F5C" w:rsidRPr="00C97908" w:rsidRDefault="00EF1F5C" w:rsidP="00E82ECC">
            <w:pPr>
              <w:jc w:val="center"/>
              <w:rPr>
                <w:sz w:val="16"/>
                <w:szCs w:val="16"/>
                <w:lang w:val="en-US"/>
              </w:rPr>
            </w:pPr>
            <w:r w:rsidRPr="00C97908">
              <w:rPr>
                <w:sz w:val="16"/>
                <w:szCs w:val="16"/>
                <w:lang w:val="en-US"/>
              </w:rPr>
              <w:t>13,44</w:t>
            </w:r>
          </w:p>
        </w:tc>
      </w:tr>
      <w:tr w:rsidR="00EF1F5C" w:rsidRPr="00B40365" w14:paraId="6A844084"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413DB5"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8E944FD" w14:textId="77777777" w:rsidR="00EF1F5C" w:rsidRPr="00B40365" w:rsidRDefault="00EF1F5C" w:rsidP="00E82ECC">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180857AF" w14:textId="77777777" w:rsidR="00EF1F5C" w:rsidRPr="00C97908" w:rsidRDefault="00EF1F5C" w:rsidP="00E82ECC">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131889C7"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F6A496C"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14:paraId="1B8F7B92" w14:textId="77777777" w:rsidR="00EF1F5C" w:rsidRPr="00C97908" w:rsidRDefault="00EF1F5C" w:rsidP="00E82ECC">
            <w:pPr>
              <w:jc w:val="center"/>
              <w:rPr>
                <w:sz w:val="16"/>
                <w:szCs w:val="16"/>
                <w:lang w:val="en-US"/>
              </w:rPr>
            </w:pPr>
            <w:r w:rsidRPr="00C97908">
              <w:rPr>
                <w:sz w:val="16"/>
                <w:szCs w:val="16"/>
                <w:lang w:val="en-US"/>
              </w:rPr>
              <w:t>2,52</w:t>
            </w:r>
          </w:p>
        </w:tc>
      </w:tr>
      <w:tr w:rsidR="00EF1F5C" w:rsidRPr="009B70F2" w14:paraId="07327945"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ABF5CC" w14:textId="77777777" w:rsidR="00EF1F5C" w:rsidRPr="005E2CA0" w:rsidRDefault="00EF1F5C" w:rsidP="00E82ECC">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14:paraId="560177E3" w14:textId="77777777" w:rsidR="00EF1F5C" w:rsidRPr="005E2CA0" w:rsidRDefault="00EF1F5C" w:rsidP="00E82ECC">
            <w:pPr>
              <w:jc w:val="center"/>
              <w:rPr>
                <w:b/>
                <w:bCs/>
                <w:sz w:val="22"/>
                <w:szCs w:val="22"/>
                <w:lang w:val="en-US"/>
              </w:rPr>
            </w:pPr>
            <w:r w:rsidRPr="005E2CA0">
              <w:rPr>
                <w:b/>
                <w:bCs/>
                <w:sz w:val="22"/>
                <w:szCs w:val="22"/>
                <w:lang w:val="en-US"/>
              </w:rPr>
              <w:t>CF61A</w:t>
            </w:r>
          </w:p>
        </w:tc>
        <w:tc>
          <w:tcPr>
            <w:tcW w:w="4366" w:type="dxa"/>
            <w:gridSpan w:val="5"/>
            <w:tcBorders>
              <w:top w:val="single" w:sz="4" w:space="0" w:color="auto"/>
              <w:bottom w:val="single" w:sz="4" w:space="0" w:color="auto"/>
            </w:tcBorders>
          </w:tcPr>
          <w:p w14:paraId="11612525" w14:textId="77777777" w:rsidR="00EF1F5C" w:rsidRPr="005E2CA0" w:rsidRDefault="00EF1F5C" w:rsidP="00E82ECC">
            <w:pPr>
              <w:rPr>
                <w:b/>
                <w:bCs/>
                <w:sz w:val="2"/>
                <w:szCs w:val="2"/>
                <w:lang w:val="en-US"/>
              </w:rPr>
            </w:pPr>
            <w:r w:rsidRPr="005E2CA0">
              <w:rPr>
                <w:b/>
                <w:bCs/>
                <w:sz w:val="22"/>
                <w:szCs w:val="22"/>
                <w:lang w:val="en-US"/>
              </w:rPr>
              <w:t>Driscuire continua a suprafetei (tencuiala de un strat) cu amestec uscat de ipsos: glafuri de ferestre si usi plane</w:t>
            </w:r>
          </w:p>
          <w:p w14:paraId="56DAC293"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21675BD8"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53B2A2A"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19CD45AE" w14:textId="77777777" w:rsidR="00EF1F5C" w:rsidRPr="005E2CA0" w:rsidRDefault="00EF1F5C" w:rsidP="00E82ECC">
            <w:pPr>
              <w:jc w:val="center"/>
              <w:rPr>
                <w:b/>
                <w:bCs/>
                <w:sz w:val="22"/>
                <w:szCs w:val="22"/>
                <w:lang w:val="en-US"/>
              </w:rPr>
            </w:pPr>
            <w:r w:rsidRPr="005E2CA0">
              <w:rPr>
                <w:b/>
                <w:bCs/>
                <w:sz w:val="22"/>
                <w:szCs w:val="22"/>
                <w:lang w:val="en-US"/>
              </w:rPr>
              <w:t>4,00</w:t>
            </w:r>
          </w:p>
          <w:p w14:paraId="72F6F56E" w14:textId="77777777" w:rsidR="00EF1F5C" w:rsidRPr="009B70F2" w:rsidRDefault="00EF1F5C" w:rsidP="00E82ECC">
            <w:pPr>
              <w:jc w:val="center"/>
              <w:rPr>
                <w:sz w:val="2"/>
                <w:szCs w:val="2"/>
                <w:lang w:val="en-US"/>
              </w:rPr>
            </w:pPr>
          </w:p>
        </w:tc>
      </w:tr>
      <w:tr w:rsidR="00EF1F5C" w:rsidRPr="00B40365" w14:paraId="109A0802"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630CBB"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0EC3269" w14:textId="77777777" w:rsidR="00EF1F5C" w:rsidRPr="00B40365" w:rsidRDefault="00EF1F5C" w:rsidP="00E82ECC">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50569CC4" w14:textId="77777777" w:rsidR="00EF1F5C" w:rsidRPr="00C97908" w:rsidRDefault="00EF1F5C" w:rsidP="00E82ECC">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5C8F501"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96BED20"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1,486</w:t>
            </w:r>
          </w:p>
        </w:tc>
        <w:tc>
          <w:tcPr>
            <w:tcW w:w="1559" w:type="dxa"/>
            <w:gridSpan w:val="2"/>
            <w:tcBorders>
              <w:top w:val="nil"/>
              <w:bottom w:val="single" w:sz="2" w:space="0" w:color="auto"/>
            </w:tcBorders>
            <w:vAlign w:val="center"/>
          </w:tcPr>
          <w:p w14:paraId="2C749C39" w14:textId="77777777" w:rsidR="00EF1F5C" w:rsidRPr="00C97908" w:rsidRDefault="00EF1F5C" w:rsidP="00E82ECC">
            <w:pPr>
              <w:jc w:val="center"/>
              <w:rPr>
                <w:sz w:val="16"/>
                <w:szCs w:val="16"/>
                <w:lang w:val="en-US"/>
              </w:rPr>
            </w:pPr>
            <w:r w:rsidRPr="00C97908">
              <w:rPr>
                <w:sz w:val="16"/>
                <w:szCs w:val="16"/>
                <w:lang w:val="en-US"/>
              </w:rPr>
              <w:t>5,94</w:t>
            </w:r>
          </w:p>
        </w:tc>
      </w:tr>
      <w:tr w:rsidR="00EF1F5C" w:rsidRPr="00B40365" w14:paraId="7AAE6902"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31EB47"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61BBF43" w14:textId="77777777" w:rsidR="00EF1F5C" w:rsidRPr="00B40365" w:rsidRDefault="00EF1F5C" w:rsidP="00E82ECC">
            <w:pPr>
              <w:jc w:val="center"/>
              <w:rPr>
                <w:sz w:val="16"/>
                <w:szCs w:val="16"/>
                <w:lang w:val="en-US"/>
              </w:rPr>
            </w:pPr>
            <w:r w:rsidRPr="00B40365">
              <w:rPr>
                <w:sz w:val="16"/>
                <w:szCs w:val="16"/>
                <w:lang w:val="en-US"/>
              </w:rPr>
              <w:t>2430226101021</w:t>
            </w:r>
          </w:p>
        </w:tc>
        <w:tc>
          <w:tcPr>
            <w:tcW w:w="4366" w:type="dxa"/>
            <w:gridSpan w:val="4"/>
            <w:tcBorders>
              <w:top w:val="nil"/>
              <w:bottom w:val="single" w:sz="2" w:space="0" w:color="auto"/>
            </w:tcBorders>
            <w:vAlign w:val="center"/>
          </w:tcPr>
          <w:p w14:paraId="41853739" w14:textId="77777777" w:rsidR="00EF1F5C" w:rsidRPr="00C97908" w:rsidRDefault="00EF1F5C" w:rsidP="00E82ECC">
            <w:pPr>
              <w:rPr>
                <w:sz w:val="16"/>
                <w:szCs w:val="16"/>
                <w:lang w:val="en-US"/>
              </w:rPr>
            </w:pPr>
            <w:r w:rsidRPr="00C97908">
              <w:rPr>
                <w:sz w:val="16"/>
                <w:szCs w:val="16"/>
                <w:lang w:val="en-US"/>
              </w:rPr>
              <w:t>Grund sub tencuiala (Betoncontact, Tifengrund, Grundirmitteli)</w:t>
            </w:r>
          </w:p>
        </w:tc>
        <w:tc>
          <w:tcPr>
            <w:tcW w:w="1021" w:type="dxa"/>
            <w:gridSpan w:val="3"/>
            <w:tcBorders>
              <w:top w:val="nil"/>
              <w:bottom w:val="single" w:sz="2" w:space="0" w:color="auto"/>
            </w:tcBorders>
            <w:vAlign w:val="center"/>
          </w:tcPr>
          <w:p w14:paraId="2EA44B4C"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E97A7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6B0D5CCF" w14:textId="77777777" w:rsidR="00EF1F5C" w:rsidRPr="00C97908" w:rsidRDefault="00EF1F5C" w:rsidP="00E82ECC">
            <w:pPr>
              <w:jc w:val="center"/>
              <w:rPr>
                <w:sz w:val="16"/>
                <w:szCs w:val="16"/>
                <w:lang w:val="en-US"/>
              </w:rPr>
            </w:pPr>
            <w:r w:rsidRPr="00C97908">
              <w:rPr>
                <w:sz w:val="16"/>
                <w:szCs w:val="16"/>
                <w:lang w:val="en-US"/>
              </w:rPr>
              <w:t>1,20</w:t>
            </w:r>
          </w:p>
        </w:tc>
      </w:tr>
      <w:tr w:rsidR="00EF1F5C" w:rsidRPr="00B40365" w14:paraId="5E5D9F87"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FF5CA7"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2922DEF" w14:textId="77777777" w:rsidR="00EF1F5C" w:rsidRPr="00B40365" w:rsidRDefault="00EF1F5C" w:rsidP="00E82ECC">
            <w:pPr>
              <w:jc w:val="center"/>
              <w:rPr>
                <w:sz w:val="16"/>
                <w:szCs w:val="16"/>
                <w:lang w:val="en-US"/>
              </w:rPr>
            </w:pPr>
            <w:r w:rsidRPr="00B40365">
              <w:rPr>
                <w:sz w:val="16"/>
                <w:szCs w:val="16"/>
                <w:lang w:val="en-US"/>
              </w:rPr>
              <w:t>2653102100834</w:t>
            </w:r>
          </w:p>
        </w:tc>
        <w:tc>
          <w:tcPr>
            <w:tcW w:w="4366" w:type="dxa"/>
            <w:gridSpan w:val="4"/>
            <w:tcBorders>
              <w:top w:val="nil"/>
              <w:bottom w:val="single" w:sz="2" w:space="0" w:color="auto"/>
            </w:tcBorders>
            <w:vAlign w:val="center"/>
          </w:tcPr>
          <w:p w14:paraId="4CF91DAA" w14:textId="77777777" w:rsidR="00EF1F5C" w:rsidRPr="00C97908" w:rsidRDefault="00EF1F5C" w:rsidP="00E82ECC">
            <w:pPr>
              <w:rPr>
                <w:sz w:val="16"/>
                <w:szCs w:val="16"/>
                <w:lang w:val="en-US"/>
              </w:rPr>
            </w:pPr>
            <w:r w:rsidRPr="00C97908">
              <w:rPr>
                <w:sz w:val="16"/>
                <w:szCs w:val="16"/>
                <w:lang w:val="en-US"/>
              </w:rPr>
              <w:t>Amestec uscat pe baza de ipsos pentru tencuiala, cu grosime 10 mm</w:t>
            </w:r>
          </w:p>
        </w:tc>
        <w:tc>
          <w:tcPr>
            <w:tcW w:w="1021" w:type="dxa"/>
            <w:gridSpan w:val="3"/>
            <w:tcBorders>
              <w:top w:val="nil"/>
              <w:bottom w:val="single" w:sz="2" w:space="0" w:color="auto"/>
            </w:tcBorders>
            <w:vAlign w:val="center"/>
          </w:tcPr>
          <w:p w14:paraId="0BF3D58F"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454776A"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14,61</w:t>
            </w:r>
          </w:p>
        </w:tc>
        <w:tc>
          <w:tcPr>
            <w:tcW w:w="1559" w:type="dxa"/>
            <w:gridSpan w:val="2"/>
            <w:tcBorders>
              <w:top w:val="nil"/>
              <w:bottom w:val="single" w:sz="2" w:space="0" w:color="auto"/>
            </w:tcBorders>
            <w:vAlign w:val="center"/>
          </w:tcPr>
          <w:p w14:paraId="5775D447" w14:textId="77777777" w:rsidR="00EF1F5C" w:rsidRPr="00C97908" w:rsidRDefault="00EF1F5C" w:rsidP="00E82ECC">
            <w:pPr>
              <w:jc w:val="center"/>
              <w:rPr>
                <w:sz w:val="16"/>
                <w:szCs w:val="16"/>
                <w:lang w:val="en-US"/>
              </w:rPr>
            </w:pPr>
            <w:r w:rsidRPr="00C97908">
              <w:rPr>
                <w:sz w:val="16"/>
                <w:szCs w:val="16"/>
                <w:lang w:val="en-US"/>
              </w:rPr>
              <w:t>58,44</w:t>
            </w:r>
          </w:p>
        </w:tc>
      </w:tr>
      <w:tr w:rsidR="00EF1F5C" w:rsidRPr="00B40365" w14:paraId="330B5204"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BDE1EC"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790F972" w14:textId="77777777" w:rsidR="00EF1F5C" w:rsidRPr="00B40365" w:rsidRDefault="00EF1F5C" w:rsidP="00E82EC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FBE54AB" w14:textId="77777777" w:rsidR="00EF1F5C" w:rsidRPr="00C97908" w:rsidRDefault="00EF1F5C" w:rsidP="00E82ECC">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53C2FE2F"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A9E37A6"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0,0112</w:t>
            </w:r>
          </w:p>
        </w:tc>
        <w:tc>
          <w:tcPr>
            <w:tcW w:w="1559" w:type="dxa"/>
            <w:gridSpan w:val="2"/>
            <w:tcBorders>
              <w:top w:val="nil"/>
              <w:bottom w:val="single" w:sz="2" w:space="0" w:color="auto"/>
            </w:tcBorders>
            <w:vAlign w:val="center"/>
          </w:tcPr>
          <w:p w14:paraId="22C9CEB2" w14:textId="77777777" w:rsidR="00EF1F5C" w:rsidRPr="00C97908" w:rsidRDefault="00EF1F5C" w:rsidP="00E82ECC">
            <w:pPr>
              <w:jc w:val="center"/>
              <w:rPr>
                <w:sz w:val="16"/>
                <w:szCs w:val="16"/>
                <w:lang w:val="en-US"/>
              </w:rPr>
            </w:pPr>
            <w:r w:rsidRPr="00C97908">
              <w:rPr>
                <w:sz w:val="16"/>
                <w:szCs w:val="16"/>
                <w:lang w:val="en-US"/>
              </w:rPr>
              <w:t>0,04</w:t>
            </w:r>
          </w:p>
        </w:tc>
      </w:tr>
      <w:tr w:rsidR="00EF1F5C" w:rsidRPr="00B40365" w14:paraId="685801D4"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5624A4"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7C88278" w14:textId="77777777" w:rsidR="00EF1F5C" w:rsidRPr="00B40365" w:rsidRDefault="00EF1F5C" w:rsidP="00E82EC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241F5BC" w14:textId="77777777" w:rsidR="00EF1F5C" w:rsidRPr="00C97908" w:rsidRDefault="00EF1F5C" w:rsidP="00E82EC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77CF35B"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F90BD86"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6EC3CB37" w14:textId="77777777" w:rsidR="00EF1F5C" w:rsidRPr="00C97908" w:rsidRDefault="00EF1F5C" w:rsidP="00E82ECC">
            <w:pPr>
              <w:jc w:val="center"/>
              <w:rPr>
                <w:sz w:val="16"/>
                <w:szCs w:val="16"/>
                <w:lang w:val="en-US"/>
              </w:rPr>
            </w:pPr>
            <w:r w:rsidRPr="00C97908">
              <w:rPr>
                <w:sz w:val="16"/>
                <w:szCs w:val="16"/>
                <w:lang w:val="en-US"/>
              </w:rPr>
              <w:t>0,32</w:t>
            </w:r>
          </w:p>
        </w:tc>
      </w:tr>
      <w:tr w:rsidR="00EF1F5C" w:rsidRPr="00B40365" w14:paraId="57ACF485"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4AFDCE"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EF78EDE" w14:textId="77777777" w:rsidR="00EF1F5C" w:rsidRPr="00B40365" w:rsidRDefault="00EF1F5C" w:rsidP="00E82ECC">
            <w:pPr>
              <w:jc w:val="center"/>
              <w:rPr>
                <w:sz w:val="16"/>
                <w:szCs w:val="16"/>
                <w:lang w:val="en-US"/>
              </w:rPr>
            </w:pPr>
            <w:r w:rsidRPr="00B40365">
              <w:rPr>
                <w:sz w:val="16"/>
                <w:szCs w:val="16"/>
                <w:lang w:val="en-US"/>
              </w:rPr>
              <w:t>2952270007608</w:t>
            </w:r>
          </w:p>
        </w:tc>
        <w:tc>
          <w:tcPr>
            <w:tcW w:w="4366" w:type="dxa"/>
            <w:gridSpan w:val="4"/>
            <w:tcBorders>
              <w:top w:val="nil"/>
              <w:bottom w:val="single" w:sz="2" w:space="0" w:color="auto"/>
            </w:tcBorders>
            <w:vAlign w:val="center"/>
          </w:tcPr>
          <w:p w14:paraId="3A30BBFB" w14:textId="77777777" w:rsidR="00EF1F5C" w:rsidRPr="00C97908" w:rsidRDefault="00EF1F5C" w:rsidP="00E82ECC">
            <w:pPr>
              <w:rPr>
                <w:sz w:val="16"/>
                <w:szCs w:val="16"/>
                <w:lang w:val="en-US"/>
              </w:rPr>
            </w:pPr>
            <w:r w:rsidRPr="00C97908">
              <w:rPr>
                <w:sz w:val="16"/>
                <w:szCs w:val="16"/>
                <w:lang w:val="en-US"/>
              </w:rPr>
              <w:t>Masina de gaurit manuala electrica cu prelungitor de snec (mixer de tencuire)</w:t>
            </w:r>
          </w:p>
        </w:tc>
        <w:tc>
          <w:tcPr>
            <w:tcW w:w="1021" w:type="dxa"/>
            <w:gridSpan w:val="3"/>
            <w:tcBorders>
              <w:top w:val="nil"/>
              <w:bottom w:val="single" w:sz="2" w:space="0" w:color="auto"/>
            </w:tcBorders>
            <w:vAlign w:val="center"/>
          </w:tcPr>
          <w:p w14:paraId="7AA86425"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916E916"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0,0296</w:t>
            </w:r>
          </w:p>
        </w:tc>
        <w:tc>
          <w:tcPr>
            <w:tcW w:w="1559" w:type="dxa"/>
            <w:gridSpan w:val="2"/>
            <w:tcBorders>
              <w:top w:val="nil"/>
              <w:bottom w:val="single" w:sz="2" w:space="0" w:color="auto"/>
              <w:right w:val="single" w:sz="4" w:space="0" w:color="auto"/>
            </w:tcBorders>
            <w:vAlign w:val="center"/>
          </w:tcPr>
          <w:p w14:paraId="6EF8BE64" w14:textId="77777777" w:rsidR="00EF1F5C" w:rsidRPr="00C97908" w:rsidRDefault="00EF1F5C" w:rsidP="00E82ECC">
            <w:pPr>
              <w:jc w:val="center"/>
              <w:rPr>
                <w:sz w:val="16"/>
                <w:szCs w:val="16"/>
                <w:lang w:val="en-US"/>
              </w:rPr>
            </w:pPr>
            <w:r w:rsidRPr="00C97908">
              <w:rPr>
                <w:sz w:val="16"/>
                <w:szCs w:val="16"/>
                <w:lang w:val="en-US"/>
              </w:rPr>
              <w:t>0,12</w:t>
            </w:r>
          </w:p>
        </w:tc>
      </w:tr>
      <w:tr w:rsidR="00EF1F5C" w:rsidRPr="009B70F2" w14:paraId="2BEFC7F7"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2D6544" w14:textId="77777777" w:rsidR="00EF1F5C" w:rsidRPr="005E2CA0" w:rsidRDefault="00EF1F5C" w:rsidP="00E82ECC">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14:paraId="65929819" w14:textId="77777777" w:rsidR="00EF1F5C" w:rsidRPr="005E2CA0" w:rsidRDefault="00EF1F5C" w:rsidP="00E82ECC">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43E1F257" w14:textId="77777777" w:rsidR="00EF1F5C" w:rsidRPr="005E2CA0" w:rsidRDefault="00EF1F5C" w:rsidP="00E82ECC">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4E1AC5BA"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74204D67"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6466AA5"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26760A18" w14:textId="77777777" w:rsidR="00EF1F5C" w:rsidRPr="005E2CA0" w:rsidRDefault="00EF1F5C" w:rsidP="00E82ECC">
            <w:pPr>
              <w:jc w:val="center"/>
              <w:rPr>
                <w:b/>
                <w:bCs/>
                <w:sz w:val="22"/>
                <w:szCs w:val="22"/>
                <w:lang w:val="en-US"/>
              </w:rPr>
            </w:pPr>
            <w:r w:rsidRPr="005E2CA0">
              <w:rPr>
                <w:b/>
                <w:bCs/>
                <w:sz w:val="22"/>
                <w:szCs w:val="22"/>
                <w:lang w:val="en-US"/>
              </w:rPr>
              <w:t>60,00</w:t>
            </w:r>
          </w:p>
          <w:p w14:paraId="196DFF81" w14:textId="77777777" w:rsidR="00EF1F5C" w:rsidRPr="009B70F2" w:rsidRDefault="00EF1F5C" w:rsidP="00E82ECC">
            <w:pPr>
              <w:jc w:val="center"/>
              <w:rPr>
                <w:sz w:val="2"/>
                <w:szCs w:val="2"/>
                <w:lang w:val="en-US"/>
              </w:rPr>
            </w:pPr>
          </w:p>
        </w:tc>
      </w:tr>
      <w:tr w:rsidR="00EF1F5C" w:rsidRPr="00B40365" w14:paraId="065D1D2C"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D708E0"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C7C516A" w14:textId="77777777" w:rsidR="00EF1F5C" w:rsidRPr="00B40365" w:rsidRDefault="00EF1F5C" w:rsidP="00E82ECC">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84C39C2" w14:textId="77777777" w:rsidR="00EF1F5C" w:rsidRPr="00C97908" w:rsidRDefault="00EF1F5C" w:rsidP="00E82ECC">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0F5090AF"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CB4EC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329B2EBF" w14:textId="77777777" w:rsidR="00EF1F5C" w:rsidRPr="00C97908" w:rsidRDefault="00EF1F5C" w:rsidP="00E82ECC">
            <w:pPr>
              <w:jc w:val="center"/>
              <w:rPr>
                <w:sz w:val="16"/>
                <w:szCs w:val="16"/>
                <w:lang w:val="en-US"/>
              </w:rPr>
            </w:pPr>
            <w:r w:rsidRPr="00C97908">
              <w:rPr>
                <w:sz w:val="16"/>
                <w:szCs w:val="16"/>
                <w:lang w:val="en-US"/>
              </w:rPr>
              <w:t>12,00</w:t>
            </w:r>
          </w:p>
        </w:tc>
      </w:tr>
      <w:tr w:rsidR="00EF1F5C" w:rsidRPr="00B40365" w14:paraId="5E6628B2"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34D4E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ED8C3C4" w14:textId="77777777" w:rsidR="00EF1F5C" w:rsidRPr="00B40365" w:rsidRDefault="00EF1F5C" w:rsidP="00E82ECC">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4CDAF6DE" w14:textId="77777777" w:rsidR="00EF1F5C" w:rsidRPr="00C97908" w:rsidRDefault="00EF1F5C" w:rsidP="00E82ECC">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073D7320" w14:textId="77777777" w:rsidR="00EF1F5C" w:rsidRPr="00C97908" w:rsidRDefault="00EF1F5C" w:rsidP="00E82EC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B76493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1,10</w:t>
            </w:r>
          </w:p>
        </w:tc>
        <w:tc>
          <w:tcPr>
            <w:tcW w:w="1559" w:type="dxa"/>
            <w:gridSpan w:val="2"/>
            <w:tcBorders>
              <w:top w:val="nil"/>
              <w:bottom w:val="single" w:sz="2" w:space="0" w:color="auto"/>
            </w:tcBorders>
            <w:vAlign w:val="center"/>
          </w:tcPr>
          <w:p w14:paraId="63E4DFAF" w14:textId="77777777" w:rsidR="00EF1F5C" w:rsidRPr="00C97908" w:rsidRDefault="00EF1F5C" w:rsidP="00E82ECC">
            <w:pPr>
              <w:jc w:val="center"/>
              <w:rPr>
                <w:sz w:val="16"/>
                <w:szCs w:val="16"/>
                <w:lang w:val="en-US"/>
              </w:rPr>
            </w:pPr>
            <w:r w:rsidRPr="00C97908">
              <w:rPr>
                <w:sz w:val="16"/>
                <w:szCs w:val="16"/>
                <w:lang w:val="en-US"/>
              </w:rPr>
              <w:t>66,00</w:t>
            </w:r>
          </w:p>
        </w:tc>
      </w:tr>
      <w:tr w:rsidR="00EF1F5C" w:rsidRPr="00B40365" w14:paraId="532B8B56"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3412A1"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8BB556C" w14:textId="77777777" w:rsidR="00EF1F5C" w:rsidRPr="00B40365" w:rsidRDefault="00EF1F5C" w:rsidP="00E82ECC">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05C8ED26" w14:textId="77777777" w:rsidR="00EF1F5C" w:rsidRPr="00C97908" w:rsidRDefault="00EF1F5C" w:rsidP="00E82ECC">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083E8747"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1D8524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42DA7E49" w14:textId="77777777" w:rsidR="00EF1F5C" w:rsidRPr="00C97908" w:rsidRDefault="00EF1F5C" w:rsidP="00E82ECC">
            <w:pPr>
              <w:jc w:val="center"/>
              <w:rPr>
                <w:sz w:val="16"/>
                <w:szCs w:val="16"/>
                <w:lang w:val="en-US"/>
              </w:rPr>
            </w:pPr>
            <w:r w:rsidRPr="00C97908">
              <w:rPr>
                <w:sz w:val="16"/>
                <w:szCs w:val="16"/>
                <w:lang w:val="en-US"/>
              </w:rPr>
              <w:t>9,00</w:t>
            </w:r>
          </w:p>
        </w:tc>
      </w:tr>
      <w:tr w:rsidR="00EF1F5C" w:rsidRPr="00B40365" w14:paraId="5487E133"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8D53C2"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0D31A6E" w14:textId="77777777" w:rsidR="00EF1F5C" w:rsidRPr="00B40365" w:rsidRDefault="00EF1F5C" w:rsidP="00E82EC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DA9EFCF" w14:textId="77777777" w:rsidR="00EF1F5C" w:rsidRPr="00C97908" w:rsidRDefault="00EF1F5C" w:rsidP="00E82EC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B61D029"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27B8764"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3805E0A5" w14:textId="77777777" w:rsidR="00EF1F5C" w:rsidRPr="00C97908" w:rsidRDefault="00EF1F5C" w:rsidP="00E82ECC">
            <w:pPr>
              <w:jc w:val="center"/>
              <w:rPr>
                <w:sz w:val="16"/>
                <w:szCs w:val="16"/>
                <w:lang w:val="en-US"/>
              </w:rPr>
            </w:pPr>
            <w:r w:rsidRPr="00C97908">
              <w:rPr>
                <w:sz w:val="16"/>
                <w:szCs w:val="16"/>
                <w:lang w:val="en-US"/>
              </w:rPr>
              <w:t>0,02</w:t>
            </w:r>
          </w:p>
        </w:tc>
      </w:tr>
      <w:tr w:rsidR="00EF1F5C" w:rsidRPr="009B70F2" w14:paraId="42FDC796"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D73166" w14:textId="77777777" w:rsidR="00EF1F5C" w:rsidRPr="005E2CA0" w:rsidRDefault="00EF1F5C" w:rsidP="00E82ECC">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14:paraId="098F0806" w14:textId="77777777" w:rsidR="00EF1F5C" w:rsidRPr="005E2CA0" w:rsidRDefault="00EF1F5C" w:rsidP="00E82ECC">
            <w:pPr>
              <w:jc w:val="center"/>
              <w:rPr>
                <w:b/>
                <w:bCs/>
                <w:sz w:val="22"/>
                <w:szCs w:val="22"/>
                <w:lang w:val="en-US"/>
              </w:rPr>
            </w:pPr>
            <w:r w:rsidRPr="005E2CA0">
              <w:rPr>
                <w:b/>
                <w:bCs/>
                <w:sz w:val="22"/>
                <w:szCs w:val="22"/>
                <w:lang w:val="en-US"/>
              </w:rPr>
              <w:t>CK26D</w:t>
            </w:r>
          </w:p>
        </w:tc>
        <w:tc>
          <w:tcPr>
            <w:tcW w:w="4366" w:type="dxa"/>
            <w:gridSpan w:val="5"/>
            <w:tcBorders>
              <w:top w:val="single" w:sz="4" w:space="0" w:color="auto"/>
              <w:bottom w:val="single" w:sz="4" w:space="0" w:color="auto"/>
            </w:tcBorders>
          </w:tcPr>
          <w:p w14:paraId="4F338C4B" w14:textId="77777777" w:rsidR="00EF1F5C" w:rsidRPr="005E2CA0" w:rsidRDefault="00EF1F5C" w:rsidP="00E82ECC">
            <w:pPr>
              <w:rPr>
                <w:b/>
                <w:bCs/>
                <w:sz w:val="2"/>
                <w:szCs w:val="2"/>
                <w:lang w:val="en-US"/>
              </w:rPr>
            </w:pPr>
            <w:r w:rsidRPr="005E2CA0">
              <w:rPr>
                <w:b/>
                <w:bCs/>
                <w:sz w:val="22"/>
                <w:szCs w:val="22"/>
                <w:lang w:val="en-US"/>
              </w:rPr>
              <w:t>Corner din aluminiu 25x25mm</w:t>
            </w:r>
          </w:p>
          <w:p w14:paraId="079A0958"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3B651E41" w14:textId="77777777" w:rsidR="00EF1F5C" w:rsidRPr="005E2CA0" w:rsidRDefault="00EF1F5C" w:rsidP="00E82EC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14680AD"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78C33740" w14:textId="77777777" w:rsidR="00EF1F5C" w:rsidRPr="005E2CA0" w:rsidRDefault="00EF1F5C" w:rsidP="00E82ECC">
            <w:pPr>
              <w:jc w:val="center"/>
              <w:rPr>
                <w:b/>
                <w:bCs/>
                <w:sz w:val="22"/>
                <w:szCs w:val="22"/>
                <w:lang w:val="en-US"/>
              </w:rPr>
            </w:pPr>
            <w:r w:rsidRPr="005E2CA0">
              <w:rPr>
                <w:b/>
                <w:bCs/>
                <w:sz w:val="22"/>
                <w:szCs w:val="22"/>
                <w:lang w:val="en-US"/>
              </w:rPr>
              <w:t>15,00</w:t>
            </w:r>
          </w:p>
          <w:p w14:paraId="742B7A3F" w14:textId="77777777" w:rsidR="00EF1F5C" w:rsidRPr="009B70F2" w:rsidRDefault="00EF1F5C" w:rsidP="00E82ECC">
            <w:pPr>
              <w:jc w:val="center"/>
              <w:rPr>
                <w:sz w:val="2"/>
                <w:szCs w:val="2"/>
                <w:lang w:val="en-US"/>
              </w:rPr>
            </w:pPr>
          </w:p>
        </w:tc>
      </w:tr>
      <w:tr w:rsidR="00EF1F5C" w:rsidRPr="00B40365" w14:paraId="75368ED5"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DE9358"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1C7663F" w14:textId="77777777" w:rsidR="00EF1F5C" w:rsidRPr="00B40365" w:rsidRDefault="00EF1F5C" w:rsidP="00E82ECC">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79AA391A" w14:textId="77777777" w:rsidR="00EF1F5C" w:rsidRPr="00C97908" w:rsidRDefault="00EF1F5C" w:rsidP="00E82ECC">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125D9FD2"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C8FB0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0,09</w:t>
            </w:r>
          </w:p>
        </w:tc>
        <w:tc>
          <w:tcPr>
            <w:tcW w:w="1559" w:type="dxa"/>
            <w:gridSpan w:val="2"/>
            <w:tcBorders>
              <w:top w:val="nil"/>
              <w:bottom w:val="single" w:sz="2" w:space="0" w:color="auto"/>
            </w:tcBorders>
            <w:vAlign w:val="center"/>
          </w:tcPr>
          <w:p w14:paraId="355411AB" w14:textId="77777777" w:rsidR="00EF1F5C" w:rsidRPr="00C97908" w:rsidRDefault="00EF1F5C" w:rsidP="00E82ECC">
            <w:pPr>
              <w:jc w:val="center"/>
              <w:rPr>
                <w:sz w:val="16"/>
                <w:szCs w:val="16"/>
                <w:lang w:val="en-US"/>
              </w:rPr>
            </w:pPr>
            <w:r w:rsidRPr="00C97908">
              <w:rPr>
                <w:sz w:val="16"/>
                <w:szCs w:val="16"/>
                <w:lang w:val="en-US"/>
              </w:rPr>
              <w:t>1,35</w:t>
            </w:r>
          </w:p>
        </w:tc>
      </w:tr>
      <w:tr w:rsidR="00EF1F5C" w:rsidRPr="00B40365" w14:paraId="4C3A4859"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1266AF"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1FA113A" w14:textId="77777777" w:rsidR="00EF1F5C" w:rsidRPr="00B40365" w:rsidRDefault="00EF1F5C" w:rsidP="00E82EC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173CD1D" w14:textId="77777777" w:rsidR="00EF1F5C" w:rsidRPr="00C97908" w:rsidRDefault="00EF1F5C" w:rsidP="00E82EC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290B2B7"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2506D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7B858488" w14:textId="77777777" w:rsidR="00EF1F5C" w:rsidRPr="00C97908" w:rsidRDefault="00EF1F5C" w:rsidP="00E82ECC">
            <w:pPr>
              <w:jc w:val="center"/>
              <w:rPr>
                <w:sz w:val="16"/>
                <w:szCs w:val="16"/>
                <w:lang w:val="en-US"/>
              </w:rPr>
            </w:pPr>
            <w:r w:rsidRPr="00C97908">
              <w:rPr>
                <w:sz w:val="16"/>
                <w:szCs w:val="16"/>
                <w:lang w:val="en-US"/>
              </w:rPr>
              <w:t>0,15</w:t>
            </w:r>
          </w:p>
        </w:tc>
      </w:tr>
      <w:tr w:rsidR="00EF1F5C" w:rsidRPr="00B40365" w14:paraId="06054724"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F64A62"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D907973" w14:textId="77777777" w:rsidR="00EF1F5C" w:rsidRPr="00B40365" w:rsidRDefault="00EF1F5C" w:rsidP="00E82ECC">
            <w:pPr>
              <w:jc w:val="center"/>
              <w:rPr>
                <w:sz w:val="16"/>
                <w:szCs w:val="16"/>
                <w:lang w:val="en-US"/>
              </w:rPr>
            </w:pPr>
            <w:r w:rsidRPr="00B40365">
              <w:rPr>
                <w:sz w:val="16"/>
                <w:szCs w:val="16"/>
                <w:lang w:val="en-US"/>
              </w:rPr>
              <w:t>2743123549027-1</w:t>
            </w:r>
          </w:p>
        </w:tc>
        <w:tc>
          <w:tcPr>
            <w:tcW w:w="4366" w:type="dxa"/>
            <w:gridSpan w:val="4"/>
            <w:tcBorders>
              <w:top w:val="nil"/>
              <w:bottom w:val="single" w:sz="2" w:space="0" w:color="auto"/>
            </w:tcBorders>
            <w:vAlign w:val="center"/>
          </w:tcPr>
          <w:p w14:paraId="5A9027B0" w14:textId="77777777" w:rsidR="00EF1F5C" w:rsidRPr="00C97908" w:rsidRDefault="00EF1F5C" w:rsidP="00E82ECC">
            <w:pPr>
              <w:rPr>
                <w:sz w:val="16"/>
                <w:szCs w:val="16"/>
                <w:lang w:val="en-US"/>
              </w:rPr>
            </w:pPr>
            <w:r w:rsidRPr="00C97908">
              <w:rPr>
                <w:sz w:val="16"/>
                <w:szCs w:val="16"/>
                <w:lang w:val="en-US"/>
              </w:rPr>
              <w:t>Corner din aluminiu 25x25mm</w:t>
            </w:r>
          </w:p>
        </w:tc>
        <w:tc>
          <w:tcPr>
            <w:tcW w:w="1021" w:type="dxa"/>
            <w:gridSpan w:val="3"/>
            <w:tcBorders>
              <w:top w:val="nil"/>
              <w:bottom w:val="single" w:sz="2" w:space="0" w:color="auto"/>
            </w:tcBorders>
            <w:vAlign w:val="center"/>
          </w:tcPr>
          <w:p w14:paraId="674F6EF7" w14:textId="77777777" w:rsidR="00EF1F5C" w:rsidRPr="00C97908" w:rsidRDefault="00EF1F5C" w:rsidP="00E82EC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D60E660"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972D940" w14:textId="77777777" w:rsidR="00EF1F5C" w:rsidRPr="00C97908" w:rsidRDefault="00EF1F5C" w:rsidP="00E82ECC">
            <w:pPr>
              <w:jc w:val="center"/>
              <w:rPr>
                <w:sz w:val="16"/>
                <w:szCs w:val="16"/>
                <w:lang w:val="en-US"/>
              </w:rPr>
            </w:pPr>
            <w:r w:rsidRPr="00C97908">
              <w:rPr>
                <w:sz w:val="16"/>
                <w:szCs w:val="16"/>
                <w:lang w:val="en-US"/>
              </w:rPr>
              <w:t>15,00</w:t>
            </w:r>
          </w:p>
        </w:tc>
      </w:tr>
      <w:tr w:rsidR="00EF1F5C" w:rsidRPr="00B40365" w14:paraId="4E5B7B37"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86F038"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ABA5A67" w14:textId="77777777" w:rsidR="00EF1F5C" w:rsidRPr="00B40365" w:rsidRDefault="00EF1F5C" w:rsidP="00E82ECC">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1A2AF4E4" w14:textId="77777777" w:rsidR="00EF1F5C" w:rsidRPr="00C97908" w:rsidRDefault="00EF1F5C" w:rsidP="00E82ECC">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7D018FA3"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FF064FD"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6,00</w:t>
            </w:r>
          </w:p>
        </w:tc>
        <w:tc>
          <w:tcPr>
            <w:tcW w:w="1559" w:type="dxa"/>
            <w:gridSpan w:val="2"/>
            <w:tcBorders>
              <w:top w:val="nil"/>
              <w:bottom w:val="single" w:sz="2" w:space="0" w:color="auto"/>
            </w:tcBorders>
            <w:vAlign w:val="center"/>
          </w:tcPr>
          <w:p w14:paraId="045F12A8" w14:textId="77777777" w:rsidR="00EF1F5C" w:rsidRPr="00C97908" w:rsidRDefault="00EF1F5C" w:rsidP="00E82ECC">
            <w:pPr>
              <w:jc w:val="center"/>
              <w:rPr>
                <w:sz w:val="16"/>
                <w:szCs w:val="16"/>
                <w:lang w:val="en-US"/>
              </w:rPr>
            </w:pPr>
            <w:r w:rsidRPr="00C97908">
              <w:rPr>
                <w:sz w:val="16"/>
                <w:szCs w:val="16"/>
                <w:lang w:val="en-US"/>
              </w:rPr>
              <w:t>90,00</w:t>
            </w:r>
          </w:p>
        </w:tc>
      </w:tr>
      <w:tr w:rsidR="00EF1F5C" w:rsidRPr="00B40365" w14:paraId="72F5A9EC"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92D210"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991648F" w14:textId="77777777" w:rsidR="00EF1F5C" w:rsidRPr="00B40365" w:rsidRDefault="00EF1F5C" w:rsidP="00E82EC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9CBBD5C" w14:textId="77777777" w:rsidR="00EF1F5C" w:rsidRPr="00C97908" w:rsidRDefault="00EF1F5C" w:rsidP="00E82EC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82C2C1D"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1A54F7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14:paraId="3DE77163" w14:textId="77777777" w:rsidR="00EF1F5C" w:rsidRPr="00C97908" w:rsidRDefault="00EF1F5C" w:rsidP="00E82ECC">
            <w:pPr>
              <w:jc w:val="center"/>
              <w:rPr>
                <w:sz w:val="16"/>
                <w:szCs w:val="16"/>
                <w:lang w:val="en-US"/>
              </w:rPr>
            </w:pPr>
            <w:r w:rsidRPr="00C97908">
              <w:rPr>
                <w:sz w:val="16"/>
                <w:szCs w:val="16"/>
                <w:lang w:val="en-US"/>
              </w:rPr>
              <w:t>0,15</w:t>
            </w:r>
          </w:p>
        </w:tc>
      </w:tr>
      <w:tr w:rsidR="00EF1F5C" w:rsidRPr="009B70F2" w14:paraId="626B48B0"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584A890" w14:textId="77777777" w:rsidR="00EF1F5C" w:rsidRPr="005E2CA0" w:rsidRDefault="00EF1F5C" w:rsidP="00E82ECC">
            <w:pPr>
              <w:jc w:val="center"/>
              <w:rPr>
                <w:b/>
                <w:bCs/>
                <w:sz w:val="22"/>
                <w:szCs w:val="22"/>
                <w:lang w:val="en-US"/>
              </w:rPr>
            </w:pPr>
            <w:r w:rsidRPr="005E2CA0">
              <w:rPr>
                <w:b/>
                <w:bCs/>
                <w:sz w:val="22"/>
                <w:szCs w:val="22"/>
                <w:lang w:val="en-US"/>
              </w:rPr>
              <w:lastRenderedPageBreak/>
              <w:t>67</w:t>
            </w:r>
          </w:p>
        </w:tc>
        <w:tc>
          <w:tcPr>
            <w:tcW w:w="1402" w:type="dxa"/>
            <w:gridSpan w:val="3"/>
            <w:tcBorders>
              <w:top w:val="single" w:sz="4" w:space="0" w:color="auto"/>
              <w:bottom w:val="single" w:sz="4" w:space="0" w:color="auto"/>
            </w:tcBorders>
            <w:vAlign w:val="center"/>
          </w:tcPr>
          <w:p w14:paraId="5D437075" w14:textId="77777777" w:rsidR="00EF1F5C" w:rsidRPr="005E2CA0" w:rsidRDefault="00EF1F5C" w:rsidP="00E82ECC">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7F3E11AA" w14:textId="77777777" w:rsidR="00EF1F5C" w:rsidRPr="005E2CA0" w:rsidRDefault="00EF1F5C" w:rsidP="00E82ECC">
            <w:pPr>
              <w:rPr>
                <w:b/>
                <w:bCs/>
                <w:sz w:val="2"/>
                <w:szCs w:val="2"/>
                <w:lang w:val="en-US"/>
              </w:rPr>
            </w:pPr>
            <w:r w:rsidRPr="005E2CA0">
              <w:rPr>
                <w:b/>
                <w:bCs/>
                <w:sz w:val="22"/>
                <w:szCs w:val="22"/>
                <w:lang w:val="en-US"/>
              </w:rPr>
              <w:t>Aplicarea manuala a chitului pe baza de ipsos "Eurofin" grosime 1,0 mm pe suprafetele  peretilor,</w:t>
            </w:r>
          </w:p>
          <w:p w14:paraId="0B38ACCF"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184A3307"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194655D"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6501881C" w14:textId="77777777" w:rsidR="00EF1F5C" w:rsidRPr="005E2CA0" w:rsidRDefault="00EF1F5C" w:rsidP="00E82ECC">
            <w:pPr>
              <w:jc w:val="center"/>
              <w:rPr>
                <w:b/>
                <w:bCs/>
                <w:sz w:val="22"/>
                <w:szCs w:val="22"/>
                <w:lang w:val="en-US"/>
              </w:rPr>
            </w:pPr>
            <w:r w:rsidRPr="005E2CA0">
              <w:rPr>
                <w:b/>
                <w:bCs/>
                <w:sz w:val="22"/>
                <w:szCs w:val="22"/>
                <w:lang w:val="en-US"/>
              </w:rPr>
              <w:t>60,00</w:t>
            </w:r>
          </w:p>
          <w:p w14:paraId="06CF8699" w14:textId="77777777" w:rsidR="00EF1F5C" w:rsidRPr="009B70F2" w:rsidRDefault="00EF1F5C" w:rsidP="00E82ECC">
            <w:pPr>
              <w:jc w:val="center"/>
              <w:rPr>
                <w:sz w:val="2"/>
                <w:szCs w:val="2"/>
                <w:lang w:val="en-US"/>
              </w:rPr>
            </w:pPr>
          </w:p>
        </w:tc>
      </w:tr>
      <w:tr w:rsidR="00EF1F5C" w:rsidRPr="00B40365" w14:paraId="0FBB3061"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D06F1D"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F4389F1" w14:textId="77777777" w:rsidR="00EF1F5C" w:rsidRPr="00B40365" w:rsidRDefault="00EF1F5C" w:rsidP="00E82ECC">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5D0FDDA8" w14:textId="77777777" w:rsidR="00EF1F5C" w:rsidRPr="00C97908" w:rsidRDefault="00EF1F5C" w:rsidP="00E82ECC">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44B760A7"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A03D2B7"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14:paraId="0FB78D7A" w14:textId="77777777" w:rsidR="00EF1F5C" w:rsidRPr="00C97908" w:rsidRDefault="00EF1F5C" w:rsidP="00E82ECC">
            <w:pPr>
              <w:jc w:val="center"/>
              <w:rPr>
                <w:sz w:val="16"/>
                <w:szCs w:val="16"/>
                <w:lang w:val="en-US"/>
              </w:rPr>
            </w:pPr>
            <w:r w:rsidRPr="00C97908">
              <w:rPr>
                <w:sz w:val="16"/>
                <w:szCs w:val="16"/>
                <w:lang w:val="en-US"/>
              </w:rPr>
              <w:t>27,00</w:t>
            </w:r>
          </w:p>
        </w:tc>
      </w:tr>
      <w:tr w:rsidR="00EF1F5C" w:rsidRPr="00B40365" w14:paraId="2EF99BAE"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3BAF6A"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BC5357F" w14:textId="77777777" w:rsidR="00EF1F5C" w:rsidRPr="00B40365" w:rsidRDefault="00EF1F5C" w:rsidP="00E82EC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7A2279F" w14:textId="77777777" w:rsidR="00EF1F5C" w:rsidRPr="00C97908" w:rsidRDefault="00EF1F5C" w:rsidP="00E82EC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2D6DA79"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883A62"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7034A70D" w14:textId="77777777" w:rsidR="00EF1F5C" w:rsidRPr="00C97908" w:rsidRDefault="00EF1F5C" w:rsidP="00E82ECC">
            <w:pPr>
              <w:jc w:val="center"/>
              <w:rPr>
                <w:sz w:val="16"/>
                <w:szCs w:val="16"/>
                <w:lang w:val="en-US"/>
              </w:rPr>
            </w:pPr>
            <w:r w:rsidRPr="00C97908">
              <w:rPr>
                <w:sz w:val="16"/>
                <w:szCs w:val="16"/>
                <w:lang w:val="en-US"/>
              </w:rPr>
              <w:t>6,00</w:t>
            </w:r>
          </w:p>
        </w:tc>
      </w:tr>
      <w:tr w:rsidR="00EF1F5C" w:rsidRPr="00B40365" w14:paraId="56E4C14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D622BA"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9FEFC1C" w14:textId="77777777" w:rsidR="00EF1F5C" w:rsidRPr="00B40365" w:rsidRDefault="00EF1F5C" w:rsidP="00E82ECC">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161A7D0A" w14:textId="77777777" w:rsidR="00EF1F5C" w:rsidRPr="00C97908" w:rsidRDefault="00EF1F5C" w:rsidP="00E82ECC">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113BAB52"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9283597"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569CC2A9" w14:textId="77777777" w:rsidR="00EF1F5C" w:rsidRPr="00C97908" w:rsidRDefault="00EF1F5C" w:rsidP="00E82ECC">
            <w:pPr>
              <w:jc w:val="center"/>
              <w:rPr>
                <w:sz w:val="16"/>
                <w:szCs w:val="16"/>
                <w:lang w:val="en-US"/>
              </w:rPr>
            </w:pPr>
            <w:r w:rsidRPr="00C97908">
              <w:rPr>
                <w:sz w:val="16"/>
                <w:szCs w:val="16"/>
                <w:lang w:val="en-US"/>
              </w:rPr>
              <w:t>63,29</w:t>
            </w:r>
          </w:p>
        </w:tc>
      </w:tr>
      <w:tr w:rsidR="00EF1F5C" w:rsidRPr="00B40365" w14:paraId="4D9C7A91"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D8CD77"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84F18EF" w14:textId="77777777" w:rsidR="00EF1F5C" w:rsidRPr="00B40365" w:rsidRDefault="00EF1F5C" w:rsidP="00E82EC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D7C6656" w14:textId="77777777" w:rsidR="00EF1F5C" w:rsidRPr="00C97908" w:rsidRDefault="00EF1F5C" w:rsidP="00E82EC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86EBF18"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BA5CAF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726952DA" w14:textId="77777777" w:rsidR="00EF1F5C" w:rsidRPr="00C97908" w:rsidRDefault="00EF1F5C" w:rsidP="00E82ECC">
            <w:pPr>
              <w:jc w:val="center"/>
              <w:rPr>
                <w:sz w:val="16"/>
                <w:szCs w:val="16"/>
                <w:lang w:val="en-US"/>
              </w:rPr>
            </w:pPr>
            <w:r w:rsidRPr="00C97908">
              <w:rPr>
                <w:sz w:val="16"/>
                <w:szCs w:val="16"/>
                <w:lang w:val="en-US"/>
              </w:rPr>
              <w:t>0,06</w:t>
            </w:r>
          </w:p>
        </w:tc>
      </w:tr>
      <w:tr w:rsidR="00EF1F5C" w:rsidRPr="009B70F2" w14:paraId="71585448"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16F2CF" w14:textId="77777777" w:rsidR="00EF1F5C" w:rsidRPr="005E2CA0" w:rsidRDefault="00EF1F5C" w:rsidP="00E82ECC">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14:paraId="166D926B" w14:textId="77777777" w:rsidR="00EF1F5C" w:rsidRPr="005E2CA0" w:rsidRDefault="00EF1F5C" w:rsidP="00E82EC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0496D496" w14:textId="77777777" w:rsidR="00EF1F5C" w:rsidRPr="005E2CA0" w:rsidRDefault="00EF1F5C" w:rsidP="00E82ECC">
            <w:pPr>
              <w:rPr>
                <w:b/>
                <w:bCs/>
                <w:sz w:val="2"/>
                <w:szCs w:val="2"/>
                <w:lang w:val="en-US"/>
              </w:rPr>
            </w:pPr>
            <w:r w:rsidRPr="005E2CA0">
              <w:rPr>
                <w:b/>
                <w:bCs/>
                <w:sz w:val="22"/>
                <w:szCs w:val="22"/>
                <w:lang w:val="en-US"/>
              </w:rPr>
              <w:t>Grunduirea suprafetelor interioare a peretilor</w:t>
            </w:r>
          </w:p>
          <w:p w14:paraId="29663D6F"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524F94FA"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21329DD"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4439E478" w14:textId="77777777" w:rsidR="00EF1F5C" w:rsidRPr="005E2CA0" w:rsidRDefault="00EF1F5C" w:rsidP="00E82ECC">
            <w:pPr>
              <w:jc w:val="center"/>
              <w:rPr>
                <w:b/>
                <w:bCs/>
                <w:sz w:val="22"/>
                <w:szCs w:val="22"/>
                <w:lang w:val="en-US"/>
              </w:rPr>
            </w:pPr>
            <w:r w:rsidRPr="005E2CA0">
              <w:rPr>
                <w:b/>
                <w:bCs/>
                <w:sz w:val="22"/>
                <w:szCs w:val="22"/>
                <w:lang w:val="en-US"/>
              </w:rPr>
              <w:t>60,00</w:t>
            </w:r>
          </w:p>
          <w:p w14:paraId="7BFE999F" w14:textId="77777777" w:rsidR="00EF1F5C" w:rsidRPr="009B70F2" w:rsidRDefault="00EF1F5C" w:rsidP="00E82ECC">
            <w:pPr>
              <w:jc w:val="center"/>
              <w:rPr>
                <w:sz w:val="2"/>
                <w:szCs w:val="2"/>
                <w:lang w:val="en-US"/>
              </w:rPr>
            </w:pPr>
          </w:p>
        </w:tc>
      </w:tr>
      <w:tr w:rsidR="00EF1F5C" w:rsidRPr="00B40365" w14:paraId="4FA996F4"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A6412B"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91F07EE" w14:textId="77777777" w:rsidR="00EF1F5C" w:rsidRPr="00B40365" w:rsidRDefault="00EF1F5C" w:rsidP="00E82EC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1680123A" w14:textId="77777777" w:rsidR="00EF1F5C" w:rsidRPr="00C97908" w:rsidRDefault="00EF1F5C" w:rsidP="00E82EC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4A47E99A"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D98B11"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0BB8E804" w14:textId="77777777" w:rsidR="00EF1F5C" w:rsidRPr="00C97908" w:rsidRDefault="00EF1F5C" w:rsidP="00E82ECC">
            <w:pPr>
              <w:jc w:val="center"/>
              <w:rPr>
                <w:sz w:val="16"/>
                <w:szCs w:val="16"/>
                <w:lang w:val="en-US"/>
              </w:rPr>
            </w:pPr>
            <w:r w:rsidRPr="00C97908">
              <w:rPr>
                <w:sz w:val="16"/>
                <w:szCs w:val="16"/>
                <w:lang w:val="en-US"/>
              </w:rPr>
              <w:t>1,80</w:t>
            </w:r>
          </w:p>
        </w:tc>
      </w:tr>
      <w:tr w:rsidR="00EF1F5C" w:rsidRPr="00B40365" w14:paraId="3AC823D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10DCA4"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9ED5CC9" w14:textId="77777777" w:rsidR="00EF1F5C" w:rsidRPr="00B40365" w:rsidRDefault="00EF1F5C" w:rsidP="00E82ECC">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220D89BA" w14:textId="77777777" w:rsidR="00EF1F5C" w:rsidRPr="00C97908" w:rsidRDefault="00EF1F5C" w:rsidP="00E82ECC">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7C695E09"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1498BA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2D80A1B3" w14:textId="77777777" w:rsidR="00EF1F5C" w:rsidRPr="00C97908" w:rsidRDefault="00EF1F5C" w:rsidP="00E82ECC">
            <w:pPr>
              <w:jc w:val="center"/>
              <w:rPr>
                <w:sz w:val="16"/>
                <w:szCs w:val="16"/>
                <w:lang w:val="en-US"/>
              </w:rPr>
            </w:pPr>
            <w:r w:rsidRPr="00C97908">
              <w:rPr>
                <w:sz w:val="16"/>
                <w:szCs w:val="16"/>
                <w:lang w:val="en-US"/>
              </w:rPr>
              <w:t>9,00</w:t>
            </w:r>
          </w:p>
        </w:tc>
      </w:tr>
      <w:tr w:rsidR="00EF1F5C" w:rsidRPr="00B40365" w14:paraId="796114D7"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1505AB"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0873AEC" w14:textId="77777777" w:rsidR="00EF1F5C" w:rsidRPr="00B40365" w:rsidRDefault="00EF1F5C" w:rsidP="00E82EC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3EEC6CB7" w14:textId="77777777" w:rsidR="00EF1F5C" w:rsidRPr="00C97908" w:rsidRDefault="00EF1F5C" w:rsidP="00E82EC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0F13816C"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A58D702"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3D3D7292" w14:textId="77777777" w:rsidR="00EF1F5C" w:rsidRPr="00C97908" w:rsidRDefault="00EF1F5C" w:rsidP="00E82ECC">
            <w:pPr>
              <w:jc w:val="center"/>
              <w:rPr>
                <w:sz w:val="16"/>
                <w:szCs w:val="16"/>
                <w:lang w:val="en-US"/>
              </w:rPr>
            </w:pPr>
            <w:r w:rsidRPr="00C97908">
              <w:rPr>
                <w:sz w:val="16"/>
                <w:szCs w:val="16"/>
                <w:lang w:val="en-US"/>
              </w:rPr>
              <w:t>3,00</w:t>
            </w:r>
          </w:p>
        </w:tc>
      </w:tr>
      <w:tr w:rsidR="00EF1F5C" w:rsidRPr="009B70F2" w14:paraId="7E2100CC"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697917" w14:textId="77777777" w:rsidR="00EF1F5C" w:rsidRPr="005E2CA0" w:rsidRDefault="00EF1F5C" w:rsidP="00E82ECC">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14:paraId="155719EF" w14:textId="77777777" w:rsidR="00EF1F5C" w:rsidRPr="005E2CA0" w:rsidRDefault="00EF1F5C" w:rsidP="00E82ECC">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498AB09A" w14:textId="77777777" w:rsidR="00EF1F5C" w:rsidRPr="005E2CA0" w:rsidRDefault="00EF1F5C" w:rsidP="00E82ECC">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 culoarea se va coordona cu beneficiarul)</w:t>
            </w:r>
          </w:p>
          <w:p w14:paraId="68A5E86C"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3FD26754"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5D2D12B"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03AF1553" w14:textId="77777777" w:rsidR="00EF1F5C" w:rsidRPr="005E2CA0" w:rsidRDefault="00EF1F5C" w:rsidP="00E82ECC">
            <w:pPr>
              <w:jc w:val="center"/>
              <w:rPr>
                <w:b/>
                <w:bCs/>
                <w:sz w:val="22"/>
                <w:szCs w:val="22"/>
                <w:lang w:val="en-US"/>
              </w:rPr>
            </w:pPr>
            <w:r w:rsidRPr="005E2CA0">
              <w:rPr>
                <w:b/>
                <w:bCs/>
                <w:sz w:val="22"/>
                <w:szCs w:val="22"/>
                <w:lang w:val="en-US"/>
              </w:rPr>
              <w:t>60,00</w:t>
            </w:r>
          </w:p>
          <w:p w14:paraId="6ED1B531" w14:textId="77777777" w:rsidR="00EF1F5C" w:rsidRPr="009B70F2" w:rsidRDefault="00EF1F5C" w:rsidP="00E82ECC">
            <w:pPr>
              <w:jc w:val="center"/>
              <w:rPr>
                <w:sz w:val="2"/>
                <w:szCs w:val="2"/>
                <w:lang w:val="en-US"/>
              </w:rPr>
            </w:pPr>
          </w:p>
        </w:tc>
      </w:tr>
      <w:tr w:rsidR="00EF1F5C" w:rsidRPr="00B40365" w14:paraId="267D9E3C"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2896CE"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72E510C" w14:textId="77777777" w:rsidR="00EF1F5C" w:rsidRPr="00B40365" w:rsidRDefault="00EF1F5C" w:rsidP="00E82EC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6E82F00" w14:textId="77777777" w:rsidR="00EF1F5C" w:rsidRPr="00C97908" w:rsidRDefault="00EF1F5C" w:rsidP="00E82EC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45FCD38"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50BC5A"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0,55</w:t>
            </w:r>
          </w:p>
        </w:tc>
        <w:tc>
          <w:tcPr>
            <w:tcW w:w="1559" w:type="dxa"/>
            <w:gridSpan w:val="2"/>
            <w:tcBorders>
              <w:top w:val="nil"/>
              <w:bottom w:val="single" w:sz="2" w:space="0" w:color="auto"/>
            </w:tcBorders>
            <w:vAlign w:val="center"/>
          </w:tcPr>
          <w:p w14:paraId="6656AED2" w14:textId="77777777" w:rsidR="00EF1F5C" w:rsidRPr="00C97908" w:rsidRDefault="00EF1F5C" w:rsidP="00E82ECC">
            <w:pPr>
              <w:jc w:val="center"/>
              <w:rPr>
                <w:sz w:val="16"/>
                <w:szCs w:val="16"/>
                <w:lang w:val="en-US"/>
              </w:rPr>
            </w:pPr>
            <w:r w:rsidRPr="00C97908">
              <w:rPr>
                <w:sz w:val="16"/>
                <w:szCs w:val="16"/>
                <w:lang w:val="en-US"/>
              </w:rPr>
              <w:t>33,00</w:t>
            </w:r>
          </w:p>
        </w:tc>
      </w:tr>
      <w:tr w:rsidR="00EF1F5C" w:rsidRPr="00B40365" w14:paraId="17CECB6E"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2C2582"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4A7D189" w14:textId="77777777" w:rsidR="00EF1F5C" w:rsidRPr="00B40365" w:rsidRDefault="00EF1F5C" w:rsidP="00E82ECC">
            <w:pPr>
              <w:jc w:val="center"/>
              <w:rPr>
                <w:sz w:val="16"/>
                <w:szCs w:val="16"/>
                <w:lang w:val="en-US"/>
              </w:rPr>
            </w:pPr>
            <w:r w:rsidRPr="00B40365">
              <w:rPr>
                <w:sz w:val="16"/>
                <w:szCs w:val="16"/>
                <w:lang w:val="en-US"/>
              </w:rPr>
              <w:t>2430116103800-1</w:t>
            </w:r>
          </w:p>
        </w:tc>
        <w:tc>
          <w:tcPr>
            <w:tcW w:w="4366" w:type="dxa"/>
            <w:gridSpan w:val="4"/>
            <w:tcBorders>
              <w:top w:val="nil"/>
              <w:bottom w:val="single" w:sz="2" w:space="0" w:color="auto"/>
            </w:tcBorders>
            <w:vAlign w:val="center"/>
          </w:tcPr>
          <w:p w14:paraId="351E1810" w14:textId="77777777" w:rsidR="00EF1F5C" w:rsidRPr="00C97908" w:rsidRDefault="00EF1F5C" w:rsidP="00E82ECC">
            <w:pPr>
              <w:rPr>
                <w:sz w:val="16"/>
                <w:szCs w:val="16"/>
                <w:lang w:val="en-US"/>
              </w:rPr>
            </w:pPr>
            <w:r w:rsidRPr="00C97908">
              <w:rPr>
                <w:sz w:val="16"/>
                <w:szCs w:val="16"/>
                <w:lang w:val="en-US"/>
              </w:rPr>
              <w:t>Vopsea lavabila tip Mattlatex sau analog</w:t>
            </w:r>
          </w:p>
        </w:tc>
        <w:tc>
          <w:tcPr>
            <w:tcW w:w="1021" w:type="dxa"/>
            <w:gridSpan w:val="3"/>
            <w:tcBorders>
              <w:top w:val="nil"/>
              <w:bottom w:val="single" w:sz="2" w:space="0" w:color="auto"/>
            </w:tcBorders>
            <w:vAlign w:val="center"/>
          </w:tcPr>
          <w:p w14:paraId="5E8DE67E"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4D050F6"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14:paraId="46BE9108" w14:textId="77777777" w:rsidR="00EF1F5C" w:rsidRPr="00C97908" w:rsidRDefault="00EF1F5C" w:rsidP="00E82ECC">
            <w:pPr>
              <w:jc w:val="center"/>
              <w:rPr>
                <w:sz w:val="16"/>
                <w:szCs w:val="16"/>
                <w:lang w:val="en-US"/>
              </w:rPr>
            </w:pPr>
            <w:r w:rsidRPr="00C97908">
              <w:rPr>
                <w:sz w:val="16"/>
                <w:szCs w:val="16"/>
                <w:lang w:val="en-US"/>
              </w:rPr>
              <w:t>24,00</w:t>
            </w:r>
          </w:p>
        </w:tc>
      </w:tr>
      <w:tr w:rsidR="00EF1F5C" w:rsidRPr="00B40365" w14:paraId="48CB9C4C"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5F078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FB1050A" w14:textId="77777777" w:rsidR="00EF1F5C" w:rsidRPr="00B40365" w:rsidRDefault="00EF1F5C" w:rsidP="00E82ECC">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651B0442" w14:textId="77777777" w:rsidR="00EF1F5C" w:rsidRPr="00C97908" w:rsidRDefault="00EF1F5C" w:rsidP="00E82ECC">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587F3795"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38446A4"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2496D08E" w14:textId="77777777" w:rsidR="00EF1F5C" w:rsidRPr="00C97908" w:rsidRDefault="00EF1F5C" w:rsidP="00E82ECC">
            <w:pPr>
              <w:jc w:val="center"/>
              <w:rPr>
                <w:sz w:val="16"/>
                <w:szCs w:val="16"/>
                <w:lang w:val="en-US"/>
              </w:rPr>
            </w:pPr>
            <w:r w:rsidRPr="00C97908">
              <w:rPr>
                <w:sz w:val="16"/>
                <w:szCs w:val="16"/>
                <w:lang w:val="en-US"/>
              </w:rPr>
              <w:t>3,60</w:t>
            </w:r>
          </w:p>
        </w:tc>
      </w:tr>
      <w:tr w:rsidR="00EF1F5C" w:rsidRPr="00B40365" w14:paraId="2AA1E209"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37D8BD"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782AF49" w14:textId="77777777" w:rsidR="00EF1F5C" w:rsidRPr="00B40365" w:rsidRDefault="00EF1F5C" w:rsidP="00E82ECC">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1B8B818D" w14:textId="77777777" w:rsidR="00EF1F5C" w:rsidRPr="00C97908" w:rsidRDefault="00EF1F5C" w:rsidP="00E82ECC">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51F5C5A1"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CAB8F4C"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3CA54055" w14:textId="77777777" w:rsidR="00EF1F5C" w:rsidRPr="00C97908" w:rsidRDefault="00EF1F5C" w:rsidP="00E82ECC">
            <w:pPr>
              <w:jc w:val="center"/>
              <w:rPr>
                <w:sz w:val="16"/>
                <w:szCs w:val="16"/>
                <w:lang w:val="en-US"/>
              </w:rPr>
            </w:pPr>
            <w:r w:rsidRPr="00C97908">
              <w:rPr>
                <w:sz w:val="16"/>
                <w:szCs w:val="16"/>
                <w:lang w:val="en-US"/>
              </w:rPr>
              <w:t>30,00</w:t>
            </w:r>
          </w:p>
        </w:tc>
      </w:tr>
      <w:tr w:rsidR="00EF1F5C" w:rsidRPr="00B40365" w14:paraId="64B891E3"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692EFD"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13C70D6" w14:textId="77777777" w:rsidR="00EF1F5C" w:rsidRPr="00B40365" w:rsidRDefault="00EF1F5C" w:rsidP="00E82ECC">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26C17BD0" w14:textId="77777777" w:rsidR="00EF1F5C" w:rsidRPr="00C97908" w:rsidRDefault="00EF1F5C" w:rsidP="00E82ECC">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67B7ABA2"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C40543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1AEBD78A" w14:textId="77777777" w:rsidR="00EF1F5C" w:rsidRPr="00C97908" w:rsidRDefault="00EF1F5C" w:rsidP="00E82ECC">
            <w:pPr>
              <w:jc w:val="center"/>
              <w:rPr>
                <w:sz w:val="16"/>
                <w:szCs w:val="16"/>
                <w:lang w:val="en-US"/>
              </w:rPr>
            </w:pPr>
            <w:r w:rsidRPr="00C97908">
              <w:rPr>
                <w:sz w:val="16"/>
                <w:szCs w:val="16"/>
                <w:lang w:val="en-US"/>
              </w:rPr>
              <w:t>3,00</w:t>
            </w:r>
          </w:p>
        </w:tc>
      </w:tr>
      <w:tr w:rsidR="00EF1F5C" w:rsidRPr="00B40365" w14:paraId="1AF0201C"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C1999E"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92F084E" w14:textId="77777777" w:rsidR="00EF1F5C" w:rsidRPr="00B40365" w:rsidRDefault="00EF1F5C" w:rsidP="00E82EC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C5E843C" w14:textId="77777777" w:rsidR="00EF1F5C" w:rsidRPr="00C97908" w:rsidRDefault="00EF1F5C" w:rsidP="00E82EC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103BAD9"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7241AD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7F271F7E" w14:textId="77777777" w:rsidR="00EF1F5C" w:rsidRPr="00C97908" w:rsidRDefault="00EF1F5C" w:rsidP="00E82ECC">
            <w:pPr>
              <w:jc w:val="center"/>
              <w:rPr>
                <w:sz w:val="16"/>
                <w:szCs w:val="16"/>
                <w:lang w:val="en-US"/>
              </w:rPr>
            </w:pPr>
            <w:r w:rsidRPr="00C97908">
              <w:rPr>
                <w:sz w:val="16"/>
                <w:szCs w:val="16"/>
                <w:lang w:val="en-US"/>
              </w:rPr>
              <w:t>0,12</w:t>
            </w:r>
          </w:p>
        </w:tc>
      </w:tr>
      <w:tr w:rsidR="00EF1F5C" w:rsidRPr="009B70F2" w14:paraId="5A0A8738"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0C850D" w14:textId="77777777" w:rsidR="00EF1F5C" w:rsidRPr="005E2CA0" w:rsidRDefault="00EF1F5C" w:rsidP="00E82ECC">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14:paraId="40590403" w14:textId="77777777" w:rsidR="00EF1F5C" w:rsidRPr="005E2CA0" w:rsidRDefault="00EF1F5C" w:rsidP="00E82ECC">
            <w:pPr>
              <w:jc w:val="center"/>
              <w:rPr>
                <w:b/>
                <w:bCs/>
                <w:sz w:val="22"/>
                <w:szCs w:val="22"/>
                <w:lang w:val="en-US"/>
              </w:rPr>
            </w:pPr>
            <w:r w:rsidRPr="005E2CA0">
              <w:rPr>
                <w:b/>
                <w:bCs/>
                <w:sz w:val="22"/>
                <w:szCs w:val="22"/>
                <w:lang w:val="en-US"/>
              </w:rPr>
              <w:t>RpIB02A</w:t>
            </w:r>
          </w:p>
        </w:tc>
        <w:tc>
          <w:tcPr>
            <w:tcW w:w="4366" w:type="dxa"/>
            <w:gridSpan w:val="5"/>
            <w:tcBorders>
              <w:top w:val="single" w:sz="4" w:space="0" w:color="auto"/>
              <w:bottom w:val="single" w:sz="4" w:space="0" w:color="auto"/>
            </w:tcBorders>
          </w:tcPr>
          <w:p w14:paraId="31FBBB16" w14:textId="77777777" w:rsidR="00EF1F5C" w:rsidRPr="005E2CA0" w:rsidRDefault="00EF1F5C" w:rsidP="00E82ECC">
            <w:pPr>
              <w:rPr>
                <w:b/>
                <w:bCs/>
                <w:sz w:val="2"/>
                <w:szCs w:val="2"/>
                <w:lang w:val="en-US"/>
              </w:rPr>
            </w:pPr>
            <w:r w:rsidRPr="005E2CA0">
              <w:rPr>
                <w:b/>
                <w:bCs/>
                <w:sz w:val="22"/>
                <w:szCs w:val="22"/>
                <w:lang w:val="en-US"/>
              </w:rPr>
              <w:t>Montarea radiatoarelor din otel (Radiatoare existente- 2 buc)</w:t>
            </w:r>
          </w:p>
          <w:p w14:paraId="21450639"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700C7A44"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9BB806F"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193AF460" w14:textId="77777777" w:rsidR="00EF1F5C" w:rsidRPr="005E2CA0" w:rsidRDefault="00EF1F5C" w:rsidP="00E82ECC">
            <w:pPr>
              <w:jc w:val="center"/>
              <w:rPr>
                <w:b/>
                <w:bCs/>
                <w:sz w:val="22"/>
                <w:szCs w:val="22"/>
                <w:lang w:val="en-US"/>
              </w:rPr>
            </w:pPr>
            <w:r w:rsidRPr="005E2CA0">
              <w:rPr>
                <w:b/>
                <w:bCs/>
                <w:sz w:val="22"/>
                <w:szCs w:val="22"/>
                <w:lang w:val="en-US"/>
              </w:rPr>
              <w:t>1,00</w:t>
            </w:r>
          </w:p>
          <w:p w14:paraId="05BDB662" w14:textId="77777777" w:rsidR="00EF1F5C" w:rsidRPr="009B70F2" w:rsidRDefault="00EF1F5C" w:rsidP="00E82ECC">
            <w:pPr>
              <w:jc w:val="center"/>
              <w:rPr>
                <w:sz w:val="2"/>
                <w:szCs w:val="2"/>
                <w:lang w:val="en-US"/>
              </w:rPr>
            </w:pPr>
          </w:p>
        </w:tc>
      </w:tr>
      <w:tr w:rsidR="00EF1F5C" w:rsidRPr="00B40365" w14:paraId="43A753D1"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F26355"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DD9949C" w14:textId="77777777" w:rsidR="00EF1F5C" w:rsidRPr="00B40365" w:rsidRDefault="00EF1F5C" w:rsidP="00E82ECC">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2F27119E" w14:textId="77777777" w:rsidR="00EF1F5C" w:rsidRPr="00C97908" w:rsidRDefault="00EF1F5C" w:rsidP="00E82ECC">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08DBB84A"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03992D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0,85</w:t>
            </w:r>
          </w:p>
        </w:tc>
        <w:tc>
          <w:tcPr>
            <w:tcW w:w="1559" w:type="dxa"/>
            <w:gridSpan w:val="2"/>
            <w:tcBorders>
              <w:top w:val="nil"/>
              <w:bottom w:val="single" w:sz="2" w:space="0" w:color="auto"/>
            </w:tcBorders>
            <w:vAlign w:val="center"/>
          </w:tcPr>
          <w:p w14:paraId="6BC36FDD" w14:textId="77777777" w:rsidR="00EF1F5C" w:rsidRPr="00C97908" w:rsidRDefault="00EF1F5C" w:rsidP="00E82ECC">
            <w:pPr>
              <w:jc w:val="center"/>
              <w:rPr>
                <w:sz w:val="16"/>
                <w:szCs w:val="16"/>
                <w:lang w:val="en-US"/>
              </w:rPr>
            </w:pPr>
            <w:r w:rsidRPr="00C97908">
              <w:rPr>
                <w:sz w:val="16"/>
                <w:szCs w:val="16"/>
                <w:lang w:val="en-US"/>
              </w:rPr>
              <w:t>0,85</w:t>
            </w:r>
          </w:p>
        </w:tc>
      </w:tr>
      <w:tr w:rsidR="00EF1F5C" w:rsidRPr="00B40365" w14:paraId="35075244"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474D60"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B700430" w14:textId="77777777" w:rsidR="00EF1F5C" w:rsidRPr="00B40365" w:rsidRDefault="00EF1F5C" w:rsidP="00E82ECC">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335D74A3" w14:textId="77777777" w:rsidR="00EF1F5C" w:rsidRPr="00C97908" w:rsidRDefault="00EF1F5C" w:rsidP="00E82ECC">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23506AD5"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F1F2A25"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0,022</w:t>
            </w:r>
          </w:p>
        </w:tc>
        <w:tc>
          <w:tcPr>
            <w:tcW w:w="1559" w:type="dxa"/>
            <w:gridSpan w:val="2"/>
            <w:tcBorders>
              <w:top w:val="nil"/>
              <w:bottom w:val="single" w:sz="2" w:space="0" w:color="auto"/>
            </w:tcBorders>
            <w:vAlign w:val="center"/>
          </w:tcPr>
          <w:p w14:paraId="49A0B332" w14:textId="77777777" w:rsidR="00EF1F5C" w:rsidRPr="00C97908" w:rsidRDefault="00EF1F5C" w:rsidP="00E82ECC">
            <w:pPr>
              <w:jc w:val="center"/>
              <w:rPr>
                <w:sz w:val="16"/>
                <w:szCs w:val="16"/>
                <w:lang w:val="en-US"/>
              </w:rPr>
            </w:pPr>
            <w:r w:rsidRPr="00C97908">
              <w:rPr>
                <w:sz w:val="16"/>
                <w:szCs w:val="16"/>
                <w:lang w:val="en-US"/>
              </w:rPr>
              <w:t>0,02</w:t>
            </w:r>
          </w:p>
        </w:tc>
      </w:tr>
      <w:tr w:rsidR="00EF1F5C" w:rsidRPr="00B40365" w14:paraId="519729CD"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EBD105"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5BE9040" w14:textId="77777777" w:rsidR="00EF1F5C" w:rsidRPr="00B40365" w:rsidRDefault="00EF1F5C" w:rsidP="00E82ECC">
            <w:pPr>
              <w:jc w:val="center"/>
              <w:rPr>
                <w:sz w:val="16"/>
                <w:szCs w:val="16"/>
                <w:lang w:val="en-US"/>
              </w:rPr>
            </w:pPr>
            <w:r w:rsidRPr="00B40365">
              <w:rPr>
                <w:sz w:val="16"/>
                <w:szCs w:val="16"/>
                <w:lang w:val="en-US"/>
              </w:rPr>
              <w:t>2430116103294</w:t>
            </w:r>
          </w:p>
        </w:tc>
        <w:tc>
          <w:tcPr>
            <w:tcW w:w="4366" w:type="dxa"/>
            <w:gridSpan w:val="4"/>
            <w:tcBorders>
              <w:top w:val="nil"/>
              <w:bottom w:val="single" w:sz="2" w:space="0" w:color="auto"/>
            </w:tcBorders>
            <w:vAlign w:val="center"/>
          </w:tcPr>
          <w:p w14:paraId="4AB09C39" w14:textId="77777777" w:rsidR="00EF1F5C" w:rsidRPr="00C97908" w:rsidRDefault="00EF1F5C" w:rsidP="00E82ECC">
            <w:pPr>
              <w:rPr>
                <w:sz w:val="16"/>
                <w:szCs w:val="16"/>
                <w:lang w:val="en-US"/>
              </w:rPr>
            </w:pPr>
            <w:r w:rsidRPr="00C97908">
              <w:rPr>
                <w:sz w:val="16"/>
                <w:szCs w:val="16"/>
                <w:lang w:val="en-US"/>
              </w:rPr>
              <w:t>Vopsea miniu plumb v.351-3 NTR 90</w:t>
            </w:r>
          </w:p>
        </w:tc>
        <w:tc>
          <w:tcPr>
            <w:tcW w:w="1021" w:type="dxa"/>
            <w:gridSpan w:val="3"/>
            <w:tcBorders>
              <w:top w:val="nil"/>
              <w:bottom w:val="single" w:sz="2" w:space="0" w:color="auto"/>
            </w:tcBorders>
            <w:vAlign w:val="center"/>
          </w:tcPr>
          <w:p w14:paraId="746620A7"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CFFA0B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45C5D55D" w14:textId="77777777" w:rsidR="00EF1F5C" w:rsidRPr="00C97908" w:rsidRDefault="00EF1F5C" w:rsidP="00E82ECC">
            <w:pPr>
              <w:jc w:val="center"/>
              <w:rPr>
                <w:sz w:val="16"/>
                <w:szCs w:val="16"/>
                <w:lang w:val="en-US"/>
              </w:rPr>
            </w:pPr>
            <w:r w:rsidRPr="00C97908">
              <w:rPr>
                <w:sz w:val="16"/>
                <w:szCs w:val="16"/>
                <w:lang w:val="en-US"/>
              </w:rPr>
              <w:t>0,00</w:t>
            </w:r>
          </w:p>
        </w:tc>
      </w:tr>
      <w:tr w:rsidR="00EF1F5C" w:rsidRPr="003E2692" w14:paraId="67D19E60" w14:textId="77777777" w:rsidTr="00E82EC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F2B6F39" w14:textId="77777777" w:rsidR="00EF1F5C" w:rsidRPr="003E2692" w:rsidRDefault="00EF1F5C" w:rsidP="00E82ECC">
            <w:pPr>
              <w:rPr>
                <w:sz w:val="2"/>
                <w:szCs w:val="2"/>
                <w:lang w:val="en-US"/>
              </w:rPr>
            </w:pPr>
          </w:p>
        </w:tc>
        <w:tc>
          <w:tcPr>
            <w:tcW w:w="1418" w:type="dxa"/>
            <w:gridSpan w:val="3"/>
            <w:tcBorders>
              <w:top w:val="single" w:sz="6" w:space="0" w:color="auto"/>
              <w:bottom w:val="nil"/>
            </w:tcBorders>
            <w:vAlign w:val="center"/>
          </w:tcPr>
          <w:p w14:paraId="305697B4" w14:textId="77777777" w:rsidR="00EF1F5C" w:rsidRPr="003E2692" w:rsidRDefault="00EF1F5C" w:rsidP="00E82ECC">
            <w:pPr>
              <w:rPr>
                <w:sz w:val="2"/>
                <w:szCs w:val="2"/>
                <w:lang w:val="en-US"/>
              </w:rPr>
            </w:pPr>
          </w:p>
        </w:tc>
        <w:tc>
          <w:tcPr>
            <w:tcW w:w="4204" w:type="dxa"/>
            <w:gridSpan w:val="5"/>
            <w:tcBorders>
              <w:top w:val="single" w:sz="6" w:space="0" w:color="auto"/>
              <w:bottom w:val="nil"/>
            </w:tcBorders>
          </w:tcPr>
          <w:p w14:paraId="05069E80" w14:textId="77777777" w:rsidR="00EF1F5C" w:rsidRPr="003E2692" w:rsidRDefault="00EF1F5C" w:rsidP="00E82ECC">
            <w:pPr>
              <w:rPr>
                <w:sz w:val="2"/>
                <w:szCs w:val="2"/>
                <w:lang w:val="en-US"/>
              </w:rPr>
            </w:pPr>
          </w:p>
        </w:tc>
        <w:tc>
          <w:tcPr>
            <w:tcW w:w="992" w:type="dxa"/>
            <w:gridSpan w:val="3"/>
            <w:tcBorders>
              <w:top w:val="single" w:sz="6" w:space="0" w:color="auto"/>
              <w:bottom w:val="nil"/>
              <w:right w:val="nil"/>
            </w:tcBorders>
          </w:tcPr>
          <w:p w14:paraId="69FB3A43" w14:textId="77777777" w:rsidR="00EF1F5C" w:rsidRPr="003E2692" w:rsidRDefault="00EF1F5C" w:rsidP="00E82ECC">
            <w:pPr>
              <w:rPr>
                <w:sz w:val="2"/>
                <w:szCs w:val="2"/>
                <w:lang w:val="en-US"/>
              </w:rPr>
            </w:pPr>
          </w:p>
        </w:tc>
        <w:tc>
          <w:tcPr>
            <w:tcW w:w="1276" w:type="dxa"/>
            <w:gridSpan w:val="3"/>
            <w:tcBorders>
              <w:top w:val="single" w:sz="6" w:space="0" w:color="auto"/>
              <w:left w:val="nil"/>
              <w:bottom w:val="nil"/>
              <w:right w:val="nil"/>
            </w:tcBorders>
          </w:tcPr>
          <w:p w14:paraId="65F70B28" w14:textId="77777777" w:rsidR="00EF1F5C" w:rsidRPr="003E2692" w:rsidRDefault="00EF1F5C" w:rsidP="00E82ECC">
            <w:pPr>
              <w:rPr>
                <w:sz w:val="2"/>
                <w:szCs w:val="2"/>
                <w:lang w:val="en-US"/>
              </w:rPr>
            </w:pPr>
          </w:p>
        </w:tc>
        <w:tc>
          <w:tcPr>
            <w:tcW w:w="1559" w:type="dxa"/>
            <w:gridSpan w:val="3"/>
            <w:tcBorders>
              <w:top w:val="single" w:sz="6" w:space="0" w:color="auto"/>
              <w:left w:val="nil"/>
              <w:bottom w:val="nil"/>
              <w:right w:val="nil"/>
            </w:tcBorders>
          </w:tcPr>
          <w:p w14:paraId="5173F02C" w14:textId="77777777" w:rsidR="00EF1F5C" w:rsidRPr="003E2692" w:rsidRDefault="00EF1F5C" w:rsidP="00E82ECC">
            <w:pPr>
              <w:rPr>
                <w:sz w:val="2"/>
                <w:szCs w:val="2"/>
                <w:lang w:val="en-US"/>
              </w:rPr>
            </w:pPr>
          </w:p>
        </w:tc>
      </w:tr>
      <w:tr w:rsidR="00EF1F5C" w:rsidRPr="00B449C4" w14:paraId="4D65357E"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FB5B345"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28AB5B93"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50E4D378" w14:textId="77777777" w:rsidR="00EF1F5C" w:rsidRPr="000E0709" w:rsidRDefault="00EF1F5C" w:rsidP="00E82EC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5917DDA"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69961D89"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3EF80F06" w14:textId="77777777" w:rsidR="00EF1F5C" w:rsidRPr="00B449C4" w:rsidRDefault="00EF1F5C" w:rsidP="00E82ECC">
            <w:pPr>
              <w:rPr>
                <w:sz w:val="22"/>
                <w:szCs w:val="22"/>
                <w:lang w:val="en-US"/>
              </w:rPr>
            </w:pPr>
          </w:p>
        </w:tc>
      </w:tr>
      <w:tr w:rsidR="00EF1F5C" w:rsidRPr="00B40365" w14:paraId="1D187C8C" w14:textId="77777777" w:rsidTr="00E82EC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EC1F439" w14:textId="77777777" w:rsidR="00EF1F5C" w:rsidRPr="00B40365" w:rsidRDefault="00EF1F5C" w:rsidP="00E82ECC">
            <w:pPr>
              <w:rPr>
                <w:sz w:val="22"/>
                <w:szCs w:val="22"/>
                <w:lang w:val="en-US"/>
              </w:rPr>
            </w:pPr>
          </w:p>
        </w:tc>
        <w:tc>
          <w:tcPr>
            <w:tcW w:w="1381" w:type="dxa"/>
            <w:gridSpan w:val="4"/>
            <w:tcBorders>
              <w:bottom w:val="single" w:sz="4" w:space="0" w:color="auto"/>
            </w:tcBorders>
            <w:vAlign w:val="center"/>
          </w:tcPr>
          <w:p w14:paraId="31C2F331" w14:textId="77777777" w:rsidR="00EF1F5C" w:rsidRPr="00B40365" w:rsidRDefault="00EF1F5C" w:rsidP="00E82ECC">
            <w:pPr>
              <w:rPr>
                <w:sz w:val="22"/>
                <w:szCs w:val="22"/>
                <w:lang w:val="en-US"/>
              </w:rPr>
            </w:pPr>
          </w:p>
        </w:tc>
        <w:tc>
          <w:tcPr>
            <w:tcW w:w="4238" w:type="dxa"/>
            <w:gridSpan w:val="4"/>
            <w:tcBorders>
              <w:bottom w:val="single" w:sz="4" w:space="0" w:color="auto"/>
            </w:tcBorders>
          </w:tcPr>
          <w:p w14:paraId="1EF87964" w14:textId="77777777" w:rsidR="00EF1F5C" w:rsidRPr="00B40365" w:rsidRDefault="00EF1F5C" w:rsidP="00E82EC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621" w:type="dxa"/>
            <w:gridSpan w:val="8"/>
            <w:tcBorders>
              <w:bottom w:val="single" w:sz="4" w:space="0" w:color="auto"/>
              <w:right w:val="single" w:sz="4" w:space="0" w:color="auto"/>
            </w:tcBorders>
          </w:tcPr>
          <w:p w14:paraId="3D55BBF5" w14:textId="77777777" w:rsidR="00EF1F5C" w:rsidRPr="00B40365" w:rsidRDefault="00EF1F5C" w:rsidP="00E82ECC">
            <w:pPr>
              <w:rPr>
                <w:sz w:val="22"/>
                <w:szCs w:val="22"/>
                <w:lang w:val="en-US"/>
              </w:rPr>
            </w:pPr>
          </w:p>
        </w:tc>
      </w:tr>
      <w:tr w:rsidR="00EF1F5C" w:rsidRPr="009B70F2" w14:paraId="7972B1E5" w14:textId="77777777" w:rsidTr="00E82ECC">
        <w:tblPrEx>
          <w:tblCellMar>
            <w:left w:w="107" w:type="dxa"/>
            <w:right w:w="107" w:type="dxa"/>
          </w:tblCellMar>
        </w:tblPrEx>
        <w:tc>
          <w:tcPr>
            <w:tcW w:w="10495" w:type="dxa"/>
            <w:gridSpan w:val="19"/>
          </w:tcPr>
          <w:p w14:paraId="4F6ED8D5" w14:textId="77777777" w:rsidR="00EF1F5C" w:rsidRPr="009B70F2" w:rsidRDefault="00EF1F5C" w:rsidP="00E82ECC">
            <w:pPr>
              <w:rPr>
                <w:b/>
                <w:bCs/>
                <w:sz w:val="22"/>
                <w:szCs w:val="22"/>
                <w:lang w:val="en-US"/>
              </w:rPr>
            </w:pPr>
            <w:r w:rsidRPr="009B70F2">
              <w:rPr>
                <w:b/>
                <w:bCs/>
                <w:sz w:val="22"/>
                <w:szCs w:val="22"/>
                <w:lang w:val="en-US"/>
              </w:rPr>
              <w:t>1.3.4. Tavane</w:t>
            </w:r>
          </w:p>
          <w:p w14:paraId="6A813247" w14:textId="77777777" w:rsidR="00EF1F5C" w:rsidRPr="00B12F65" w:rsidRDefault="00EF1F5C" w:rsidP="00E82ECC">
            <w:pPr>
              <w:rPr>
                <w:sz w:val="2"/>
                <w:szCs w:val="2"/>
                <w:lang w:val="en-US"/>
              </w:rPr>
            </w:pPr>
          </w:p>
        </w:tc>
      </w:tr>
      <w:tr w:rsidR="00EF1F5C" w:rsidRPr="009B70F2" w14:paraId="09C878D6"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1F91CE" w14:textId="77777777" w:rsidR="00EF1F5C" w:rsidRPr="005E2CA0" w:rsidRDefault="00EF1F5C" w:rsidP="00E82ECC">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14:paraId="1629702B" w14:textId="77777777" w:rsidR="00EF1F5C" w:rsidRPr="005E2CA0" w:rsidRDefault="00EF1F5C" w:rsidP="00E82EC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4EC0DD6A" w14:textId="77777777" w:rsidR="00EF1F5C" w:rsidRPr="005E2CA0" w:rsidRDefault="00EF1F5C" w:rsidP="00E82ECC">
            <w:pPr>
              <w:rPr>
                <w:b/>
                <w:bCs/>
                <w:sz w:val="2"/>
                <w:szCs w:val="2"/>
                <w:lang w:val="en-US"/>
              </w:rPr>
            </w:pPr>
            <w:r w:rsidRPr="005E2CA0">
              <w:rPr>
                <w:b/>
                <w:bCs/>
                <w:sz w:val="22"/>
                <w:szCs w:val="22"/>
                <w:lang w:val="en-US"/>
              </w:rPr>
              <w:t>Grunduirea suprafetelor interioare a tavanelor cu betonocontact</w:t>
            </w:r>
          </w:p>
          <w:p w14:paraId="57FB0366"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53BE3C5E"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41EB398"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68DCB910" w14:textId="77777777" w:rsidR="00EF1F5C" w:rsidRPr="005E2CA0" w:rsidRDefault="00EF1F5C" w:rsidP="00E82ECC">
            <w:pPr>
              <w:jc w:val="center"/>
              <w:rPr>
                <w:b/>
                <w:bCs/>
                <w:sz w:val="22"/>
                <w:szCs w:val="22"/>
                <w:lang w:val="en-US"/>
              </w:rPr>
            </w:pPr>
            <w:r w:rsidRPr="005E2CA0">
              <w:rPr>
                <w:b/>
                <w:bCs/>
                <w:sz w:val="22"/>
                <w:szCs w:val="22"/>
                <w:lang w:val="en-US"/>
              </w:rPr>
              <w:t>23,00</w:t>
            </w:r>
          </w:p>
          <w:p w14:paraId="76B49BC3" w14:textId="77777777" w:rsidR="00EF1F5C" w:rsidRPr="009B70F2" w:rsidRDefault="00EF1F5C" w:rsidP="00E82ECC">
            <w:pPr>
              <w:jc w:val="center"/>
              <w:rPr>
                <w:sz w:val="2"/>
                <w:szCs w:val="2"/>
                <w:lang w:val="en-US"/>
              </w:rPr>
            </w:pPr>
          </w:p>
        </w:tc>
      </w:tr>
      <w:tr w:rsidR="00EF1F5C" w:rsidRPr="00B40365" w14:paraId="59B24AA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D059EB"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61684B4" w14:textId="77777777" w:rsidR="00EF1F5C" w:rsidRPr="00B40365" w:rsidRDefault="00EF1F5C" w:rsidP="00E82EC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38EDE2CE" w14:textId="77777777" w:rsidR="00EF1F5C" w:rsidRPr="00C97908" w:rsidRDefault="00EF1F5C" w:rsidP="00E82EC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922C484"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D9C0F6"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6DCC825E" w14:textId="77777777" w:rsidR="00EF1F5C" w:rsidRPr="00C97908" w:rsidRDefault="00EF1F5C" w:rsidP="00E82ECC">
            <w:pPr>
              <w:jc w:val="center"/>
              <w:rPr>
                <w:sz w:val="16"/>
                <w:szCs w:val="16"/>
                <w:lang w:val="en-US"/>
              </w:rPr>
            </w:pPr>
            <w:r w:rsidRPr="00C97908">
              <w:rPr>
                <w:sz w:val="16"/>
                <w:szCs w:val="16"/>
                <w:lang w:val="en-US"/>
              </w:rPr>
              <w:t>0,69</w:t>
            </w:r>
          </w:p>
        </w:tc>
      </w:tr>
      <w:tr w:rsidR="00EF1F5C" w:rsidRPr="00B40365" w14:paraId="05C9F4C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E6E846"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06985B7" w14:textId="77777777" w:rsidR="00EF1F5C" w:rsidRPr="00B40365" w:rsidRDefault="00EF1F5C" w:rsidP="00E82ECC">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4B3BB7D7" w14:textId="77777777" w:rsidR="00EF1F5C" w:rsidRPr="00C97908" w:rsidRDefault="00EF1F5C" w:rsidP="00E82ECC">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14:paraId="4D087E55"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9E36AC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04853835" w14:textId="77777777" w:rsidR="00EF1F5C" w:rsidRPr="00C97908" w:rsidRDefault="00EF1F5C" w:rsidP="00E82ECC">
            <w:pPr>
              <w:jc w:val="center"/>
              <w:rPr>
                <w:sz w:val="16"/>
                <w:szCs w:val="16"/>
                <w:lang w:val="en-US"/>
              </w:rPr>
            </w:pPr>
            <w:r w:rsidRPr="00C97908">
              <w:rPr>
                <w:sz w:val="16"/>
                <w:szCs w:val="16"/>
                <w:lang w:val="en-US"/>
              </w:rPr>
              <w:t>3,45</w:t>
            </w:r>
          </w:p>
        </w:tc>
      </w:tr>
      <w:tr w:rsidR="00EF1F5C" w:rsidRPr="00B40365" w14:paraId="52C86DC9"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C0B151"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E5F324B" w14:textId="77777777" w:rsidR="00EF1F5C" w:rsidRPr="00B40365" w:rsidRDefault="00EF1F5C" w:rsidP="00E82EC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75190DC2" w14:textId="77777777" w:rsidR="00EF1F5C" w:rsidRPr="00C97908" w:rsidRDefault="00EF1F5C" w:rsidP="00E82EC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D31B340"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6B68E1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3476F602" w14:textId="77777777" w:rsidR="00EF1F5C" w:rsidRPr="00C97908" w:rsidRDefault="00EF1F5C" w:rsidP="00E82ECC">
            <w:pPr>
              <w:jc w:val="center"/>
              <w:rPr>
                <w:sz w:val="16"/>
                <w:szCs w:val="16"/>
                <w:lang w:val="en-US"/>
              </w:rPr>
            </w:pPr>
            <w:r w:rsidRPr="00C97908">
              <w:rPr>
                <w:sz w:val="16"/>
                <w:szCs w:val="16"/>
                <w:lang w:val="en-US"/>
              </w:rPr>
              <w:t>1,15</w:t>
            </w:r>
          </w:p>
        </w:tc>
      </w:tr>
      <w:tr w:rsidR="00EF1F5C" w:rsidRPr="009B70F2" w14:paraId="7A1C271F"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28A7A9" w14:textId="77777777" w:rsidR="00EF1F5C" w:rsidRPr="005E2CA0" w:rsidRDefault="00EF1F5C" w:rsidP="00E82ECC">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14:paraId="28B4F0F6" w14:textId="77777777" w:rsidR="00EF1F5C" w:rsidRPr="005E2CA0" w:rsidRDefault="00EF1F5C" w:rsidP="00E82ECC">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14:paraId="408CDCDE" w14:textId="77777777" w:rsidR="00EF1F5C" w:rsidRPr="005E2CA0" w:rsidRDefault="00EF1F5C" w:rsidP="00E82ECC">
            <w:pPr>
              <w:rPr>
                <w:b/>
                <w:bCs/>
                <w:sz w:val="2"/>
                <w:szCs w:val="2"/>
                <w:lang w:val="en-US"/>
              </w:rPr>
            </w:pPr>
            <w:r w:rsidRPr="005E2CA0">
              <w:rPr>
                <w:b/>
                <w:bCs/>
                <w:sz w:val="22"/>
                <w:szCs w:val="22"/>
                <w:lang w:val="en-US"/>
              </w:rPr>
              <w:t>Tencuieli interioare de 5 mm grosime, executate manual, cu amestec uscat pe baza de ipsos, la tavan, preparare manuala a mortarului</w:t>
            </w:r>
          </w:p>
          <w:p w14:paraId="7701FFC5"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22BE2194"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31AEBBA"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6AD22AEA" w14:textId="77777777" w:rsidR="00EF1F5C" w:rsidRPr="005E2CA0" w:rsidRDefault="00EF1F5C" w:rsidP="00E82ECC">
            <w:pPr>
              <w:jc w:val="center"/>
              <w:rPr>
                <w:b/>
                <w:bCs/>
                <w:sz w:val="22"/>
                <w:szCs w:val="22"/>
                <w:lang w:val="en-US"/>
              </w:rPr>
            </w:pPr>
            <w:r w:rsidRPr="005E2CA0">
              <w:rPr>
                <w:b/>
                <w:bCs/>
                <w:sz w:val="22"/>
                <w:szCs w:val="22"/>
                <w:lang w:val="en-US"/>
              </w:rPr>
              <w:t>23,00</w:t>
            </w:r>
          </w:p>
          <w:p w14:paraId="1BC54606" w14:textId="77777777" w:rsidR="00EF1F5C" w:rsidRPr="009B70F2" w:rsidRDefault="00EF1F5C" w:rsidP="00E82ECC">
            <w:pPr>
              <w:jc w:val="center"/>
              <w:rPr>
                <w:sz w:val="2"/>
                <w:szCs w:val="2"/>
                <w:lang w:val="en-US"/>
              </w:rPr>
            </w:pPr>
          </w:p>
        </w:tc>
      </w:tr>
      <w:tr w:rsidR="00EF1F5C" w:rsidRPr="00B40365" w14:paraId="771DDFB3"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15D363"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15B5202" w14:textId="77777777" w:rsidR="00EF1F5C" w:rsidRPr="00B40365" w:rsidRDefault="00EF1F5C" w:rsidP="00E82ECC">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3765F6C9" w14:textId="77777777" w:rsidR="00EF1F5C" w:rsidRPr="00C97908" w:rsidRDefault="00EF1F5C" w:rsidP="00E82ECC">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5DB9519D"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97CD0A6"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1,53</w:t>
            </w:r>
          </w:p>
        </w:tc>
        <w:tc>
          <w:tcPr>
            <w:tcW w:w="1559" w:type="dxa"/>
            <w:gridSpan w:val="2"/>
            <w:tcBorders>
              <w:top w:val="nil"/>
              <w:bottom w:val="single" w:sz="2" w:space="0" w:color="auto"/>
            </w:tcBorders>
            <w:vAlign w:val="center"/>
          </w:tcPr>
          <w:p w14:paraId="345D3743" w14:textId="77777777" w:rsidR="00EF1F5C" w:rsidRPr="00C97908" w:rsidRDefault="00EF1F5C" w:rsidP="00E82ECC">
            <w:pPr>
              <w:jc w:val="center"/>
              <w:rPr>
                <w:sz w:val="16"/>
                <w:szCs w:val="16"/>
                <w:lang w:val="en-US"/>
              </w:rPr>
            </w:pPr>
            <w:r w:rsidRPr="00C97908">
              <w:rPr>
                <w:sz w:val="16"/>
                <w:szCs w:val="16"/>
                <w:lang w:val="en-US"/>
              </w:rPr>
              <w:t>35,19</w:t>
            </w:r>
          </w:p>
        </w:tc>
      </w:tr>
      <w:tr w:rsidR="00EF1F5C" w:rsidRPr="00B40365" w14:paraId="2216ABA0"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1BD87A"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74CA34D" w14:textId="77777777" w:rsidR="00EF1F5C" w:rsidRPr="00B40365" w:rsidRDefault="00EF1F5C" w:rsidP="00E82ECC">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322198CA" w14:textId="77777777" w:rsidR="00EF1F5C" w:rsidRPr="00C97908" w:rsidRDefault="00EF1F5C" w:rsidP="00E82ECC">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4DEF52BA"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1457F23"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7,14</w:t>
            </w:r>
          </w:p>
        </w:tc>
        <w:tc>
          <w:tcPr>
            <w:tcW w:w="1559" w:type="dxa"/>
            <w:gridSpan w:val="2"/>
            <w:tcBorders>
              <w:top w:val="nil"/>
              <w:bottom w:val="single" w:sz="2" w:space="0" w:color="auto"/>
            </w:tcBorders>
            <w:vAlign w:val="center"/>
          </w:tcPr>
          <w:p w14:paraId="122B4C31" w14:textId="77777777" w:rsidR="00EF1F5C" w:rsidRPr="00C97908" w:rsidRDefault="00EF1F5C" w:rsidP="00E82ECC">
            <w:pPr>
              <w:jc w:val="center"/>
              <w:rPr>
                <w:sz w:val="16"/>
                <w:szCs w:val="16"/>
                <w:lang w:val="en-US"/>
              </w:rPr>
            </w:pPr>
            <w:r w:rsidRPr="00C97908">
              <w:rPr>
                <w:sz w:val="16"/>
                <w:szCs w:val="16"/>
                <w:lang w:val="en-US"/>
              </w:rPr>
              <w:t>164,22</w:t>
            </w:r>
          </w:p>
        </w:tc>
      </w:tr>
      <w:tr w:rsidR="00EF1F5C" w:rsidRPr="00B40365" w14:paraId="0D8744E0"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C2D8F6"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00A4C48" w14:textId="77777777" w:rsidR="00EF1F5C" w:rsidRPr="00B40365" w:rsidRDefault="00EF1F5C" w:rsidP="00E82EC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61D23C0" w14:textId="77777777" w:rsidR="00EF1F5C" w:rsidRPr="00C97908" w:rsidRDefault="00EF1F5C" w:rsidP="00E82EC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6F13C11"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F9A2BF2"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4894BF9A" w14:textId="77777777" w:rsidR="00EF1F5C" w:rsidRPr="00C97908" w:rsidRDefault="00EF1F5C" w:rsidP="00E82ECC">
            <w:pPr>
              <w:jc w:val="center"/>
              <w:rPr>
                <w:sz w:val="16"/>
                <w:szCs w:val="16"/>
                <w:lang w:val="en-US"/>
              </w:rPr>
            </w:pPr>
            <w:r w:rsidRPr="00C97908">
              <w:rPr>
                <w:sz w:val="16"/>
                <w:szCs w:val="16"/>
                <w:lang w:val="en-US"/>
              </w:rPr>
              <w:t>0,09</w:t>
            </w:r>
          </w:p>
        </w:tc>
      </w:tr>
      <w:tr w:rsidR="00EF1F5C" w:rsidRPr="00B40365" w14:paraId="2EBB6E1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69F542"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0F29B14" w14:textId="77777777" w:rsidR="00EF1F5C" w:rsidRPr="00B40365" w:rsidRDefault="00EF1F5C" w:rsidP="00E82EC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6340749" w14:textId="77777777" w:rsidR="00EF1F5C" w:rsidRPr="00C97908" w:rsidRDefault="00EF1F5C" w:rsidP="00E82EC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5085E20"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D0FCCF7"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2236E351" w14:textId="77777777" w:rsidR="00EF1F5C" w:rsidRPr="00C97908" w:rsidRDefault="00EF1F5C" w:rsidP="00E82ECC">
            <w:pPr>
              <w:jc w:val="center"/>
              <w:rPr>
                <w:sz w:val="16"/>
                <w:szCs w:val="16"/>
                <w:lang w:val="en-US"/>
              </w:rPr>
            </w:pPr>
            <w:r w:rsidRPr="00C97908">
              <w:rPr>
                <w:sz w:val="16"/>
                <w:szCs w:val="16"/>
                <w:lang w:val="en-US"/>
              </w:rPr>
              <w:t>1,82</w:t>
            </w:r>
          </w:p>
        </w:tc>
      </w:tr>
      <w:tr w:rsidR="00EF1F5C" w:rsidRPr="00B40365" w14:paraId="032C4F4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7C70FA"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C071F3B" w14:textId="77777777" w:rsidR="00EF1F5C" w:rsidRPr="00B40365" w:rsidRDefault="00EF1F5C" w:rsidP="00E82ECC">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2845F04E" w14:textId="77777777" w:rsidR="00EF1F5C" w:rsidRPr="00C97908" w:rsidRDefault="00EF1F5C" w:rsidP="00E82ECC">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1E2099F5"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3BF19A1"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14:paraId="35471639" w14:textId="77777777" w:rsidR="00EF1F5C" w:rsidRPr="00C97908" w:rsidRDefault="00EF1F5C" w:rsidP="00E82ECC">
            <w:pPr>
              <w:jc w:val="center"/>
              <w:rPr>
                <w:sz w:val="16"/>
                <w:szCs w:val="16"/>
                <w:lang w:val="en-US"/>
              </w:rPr>
            </w:pPr>
            <w:r w:rsidRPr="00C97908">
              <w:rPr>
                <w:sz w:val="16"/>
                <w:szCs w:val="16"/>
                <w:lang w:val="en-US"/>
              </w:rPr>
              <w:t>0,45</w:t>
            </w:r>
          </w:p>
        </w:tc>
      </w:tr>
      <w:tr w:rsidR="00EF1F5C" w:rsidRPr="009B70F2" w14:paraId="6ED22629"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5EAA7C4" w14:textId="77777777" w:rsidR="00EF1F5C" w:rsidRPr="005E2CA0" w:rsidRDefault="00EF1F5C" w:rsidP="00E82ECC">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14:paraId="2632FAE6" w14:textId="77777777" w:rsidR="00EF1F5C" w:rsidRPr="005E2CA0" w:rsidRDefault="00EF1F5C" w:rsidP="00E82ECC">
            <w:pPr>
              <w:jc w:val="center"/>
              <w:rPr>
                <w:b/>
                <w:bCs/>
                <w:sz w:val="22"/>
                <w:szCs w:val="22"/>
                <w:lang w:val="en-US"/>
              </w:rPr>
            </w:pPr>
            <w:r w:rsidRPr="005E2CA0">
              <w:rPr>
                <w:b/>
                <w:bCs/>
                <w:sz w:val="22"/>
                <w:szCs w:val="22"/>
                <w:lang w:val="en-US"/>
              </w:rPr>
              <w:t>CF53B</w:t>
            </w:r>
          </w:p>
        </w:tc>
        <w:tc>
          <w:tcPr>
            <w:tcW w:w="4366" w:type="dxa"/>
            <w:gridSpan w:val="5"/>
            <w:tcBorders>
              <w:top w:val="single" w:sz="4" w:space="0" w:color="auto"/>
              <w:bottom w:val="single" w:sz="4" w:space="0" w:color="auto"/>
            </w:tcBorders>
          </w:tcPr>
          <w:p w14:paraId="0CD01B3B" w14:textId="77777777" w:rsidR="00EF1F5C" w:rsidRPr="005E2CA0" w:rsidRDefault="00EF1F5C" w:rsidP="00E82ECC">
            <w:pPr>
              <w:rPr>
                <w:b/>
                <w:bCs/>
                <w:sz w:val="2"/>
                <w:szCs w:val="2"/>
                <w:lang w:val="en-US"/>
              </w:rPr>
            </w:pPr>
            <w:r w:rsidRPr="005E2CA0">
              <w:rPr>
                <w:b/>
                <w:bCs/>
                <w:sz w:val="22"/>
                <w:szCs w:val="22"/>
                <w:lang w:val="en-US"/>
              </w:rPr>
              <w:t>Tencuieli interioare de 5 mm grosime, executate manual, cu amestec uscat pe baza de ipsos, la tavan, preparare manuala a mortarului. Diferenta in plus sau in minus pentru fiecare 1,0 mm  (se adauga la art CF52)  (K=5 pentru material si utilaj)</w:t>
            </w:r>
          </w:p>
          <w:p w14:paraId="26B15976"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7CC1D217"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2A5AE79"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19232403" w14:textId="77777777" w:rsidR="00EF1F5C" w:rsidRPr="005E2CA0" w:rsidRDefault="00EF1F5C" w:rsidP="00E82ECC">
            <w:pPr>
              <w:jc w:val="center"/>
              <w:rPr>
                <w:b/>
                <w:bCs/>
                <w:sz w:val="22"/>
                <w:szCs w:val="22"/>
                <w:lang w:val="en-US"/>
              </w:rPr>
            </w:pPr>
            <w:r w:rsidRPr="005E2CA0">
              <w:rPr>
                <w:b/>
                <w:bCs/>
                <w:sz w:val="22"/>
                <w:szCs w:val="22"/>
                <w:lang w:val="en-US"/>
              </w:rPr>
              <w:t>23,00</w:t>
            </w:r>
          </w:p>
          <w:p w14:paraId="74294893" w14:textId="77777777" w:rsidR="00EF1F5C" w:rsidRPr="009B70F2" w:rsidRDefault="00EF1F5C" w:rsidP="00E82ECC">
            <w:pPr>
              <w:jc w:val="center"/>
              <w:rPr>
                <w:sz w:val="2"/>
                <w:szCs w:val="2"/>
                <w:lang w:val="en-US"/>
              </w:rPr>
            </w:pPr>
          </w:p>
        </w:tc>
      </w:tr>
      <w:tr w:rsidR="00EF1F5C" w:rsidRPr="00B40365" w14:paraId="4022D0F2"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0EEF5B"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B011E4B" w14:textId="77777777" w:rsidR="00EF1F5C" w:rsidRPr="00B40365" w:rsidRDefault="00EF1F5C" w:rsidP="00E82ECC">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04F411D8" w14:textId="77777777" w:rsidR="00EF1F5C" w:rsidRPr="00C97908" w:rsidRDefault="00EF1F5C" w:rsidP="00E82ECC">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225D42D8"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DA14DC"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3F5F2532" w14:textId="77777777" w:rsidR="00EF1F5C" w:rsidRPr="00C97908" w:rsidRDefault="00EF1F5C" w:rsidP="00E82ECC">
            <w:pPr>
              <w:jc w:val="center"/>
              <w:rPr>
                <w:sz w:val="16"/>
                <w:szCs w:val="16"/>
                <w:lang w:val="en-US"/>
              </w:rPr>
            </w:pPr>
            <w:r w:rsidRPr="00C97908">
              <w:rPr>
                <w:sz w:val="16"/>
                <w:szCs w:val="16"/>
                <w:lang w:val="en-US"/>
              </w:rPr>
              <w:t>7,13</w:t>
            </w:r>
          </w:p>
        </w:tc>
      </w:tr>
      <w:tr w:rsidR="00EF1F5C" w:rsidRPr="00B40365" w14:paraId="16CF9357"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B6AF54"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570F413" w14:textId="77777777" w:rsidR="00EF1F5C" w:rsidRPr="00B40365" w:rsidRDefault="00EF1F5C" w:rsidP="00E82ECC">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5950261D" w14:textId="77777777" w:rsidR="00EF1F5C" w:rsidRPr="00C97908" w:rsidRDefault="00EF1F5C" w:rsidP="00E82ECC">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72D2FCA0"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3327B04"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1,43</w:t>
            </w:r>
          </w:p>
        </w:tc>
        <w:tc>
          <w:tcPr>
            <w:tcW w:w="1559" w:type="dxa"/>
            <w:gridSpan w:val="2"/>
            <w:tcBorders>
              <w:top w:val="nil"/>
              <w:bottom w:val="single" w:sz="2" w:space="0" w:color="auto"/>
            </w:tcBorders>
            <w:vAlign w:val="center"/>
          </w:tcPr>
          <w:p w14:paraId="62A609B7" w14:textId="77777777" w:rsidR="00EF1F5C" w:rsidRPr="00C97908" w:rsidRDefault="00EF1F5C" w:rsidP="00E82ECC">
            <w:pPr>
              <w:jc w:val="center"/>
              <w:rPr>
                <w:sz w:val="16"/>
                <w:szCs w:val="16"/>
                <w:lang w:val="en-US"/>
              </w:rPr>
            </w:pPr>
            <w:r w:rsidRPr="00C97908">
              <w:rPr>
                <w:sz w:val="16"/>
                <w:szCs w:val="16"/>
                <w:lang w:val="en-US"/>
              </w:rPr>
              <w:t>164,45</w:t>
            </w:r>
          </w:p>
        </w:tc>
      </w:tr>
      <w:tr w:rsidR="00EF1F5C" w:rsidRPr="00B40365" w14:paraId="4C0F03A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542CA0"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C40BC8F" w14:textId="77777777" w:rsidR="00EF1F5C" w:rsidRPr="00B40365" w:rsidRDefault="00EF1F5C" w:rsidP="00E82EC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A8E89E5" w14:textId="77777777" w:rsidR="00EF1F5C" w:rsidRPr="00C97908" w:rsidRDefault="00EF1F5C" w:rsidP="00E82EC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94D0F20"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C4A1F0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32965386" w14:textId="77777777" w:rsidR="00EF1F5C" w:rsidRPr="00C97908" w:rsidRDefault="00EF1F5C" w:rsidP="00E82ECC">
            <w:pPr>
              <w:jc w:val="center"/>
              <w:rPr>
                <w:sz w:val="16"/>
                <w:szCs w:val="16"/>
                <w:lang w:val="en-US"/>
              </w:rPr>
            </w:pPr>
            <w:r w:rsidRPr="00C97908">
              <w:rPr>
                <w:sz w:val="16"/>
                <w:szCs w:val="16"/>
                <w:lang w:val="en-US"/>
              </w:rPr>
              <w:t>0,11</w:t>
            </w:r>
          </w:p>
        </w:tc>
      </w:tr>
      <w:tr w:rsidR="00EF1F5C" w:rsidRPr="00B40365" w14:paraId="0FD12C46"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0D3FC4"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2543152" w14:textId="77777777" w:rsidR="00EF1F5C" w:rsidRPr="00B40365" w:rsidRDefault="00EF1F5C" w:rsidP="00E82EC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2F4FF05" w14:textId="77777777" w:rsidR="00EF1F5C" w:rsidRPr="00C97908" w:rsidRDefault="00EF1F5C" w:rsidP="00E82EC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BE80955"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FBAC34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1AE2F4AC" w14:textId="77777777" w:rsidR="00EF1F5C" w:rsidRPr="00C97908" w:rsidRDefault="00EF1F5C" w:rsidP="00E82ECC">
            <w:pPr>
              <w:jc w:val="center"/>
              <w:rPr>
                <w:sz w:val="16"/>
                <w:szCs w:val="16"/>
                <w:lang w:val="en-US"/>
              </w:rPr>
            </w:pPr>
            <w:r w:rsidRPr="00C97908">
              <w:rPr>
                <w:sz w:val="16"/>
                <w:szCs w:val="16"/>
                <w:lang w:val="en-US"/>
              </w:rPr>
              <w:t>0,46</w:t>
            </w:r>
          </w:p>
        </w:tc>
      </w:tr>
      <w:tr w:rsidR="00EF1F5C" w:rsidRPr="00B40365" w14:paraId="100890E7"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9C3F56"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336B224" w14:textId="77777777" w:rsidR="00EF1F5C" w:rsidRPr="00B40365" w:rsidRDefault="00EF1F5C" w:rsidP="00E82ECC">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345CD822" w14:textId="77777777" w:rsidR="00EF1F5C" w:rsidRPr="00C97908" w:rsidRDefault="00EF1F5C" w:rsidP="00E82ECC">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68DC6E02"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B7544E0"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0CE032C6" w14:textId="77777777" w:rsidR="00EF1F5C" w:rsidRPr="00C97908" w:rsidRDefault="00EF1F5C" w:rsidP="00E82ECC">
            <w:pPr>
              <w:jc w:val="center"/>
              <w:rPr>
                <w:sz w:val="16"/>
                <w:szCs w:val="16"/>
                <w:lang w:val="en-US"/>
              </w:rPr>
            </w:pPr>
            <w:r w:rsidRPr="00C97908">
              <w:rPr>
                <w:sz w:val="16"/>
                <w:szCs w:val="16"/>
                <w:lang w:val="en-US"/>
              </w:rPr>
              <w:t>1,84</w:t>
            </w:r>
          </w:p>
        </w:tc>
      </w:tr>
      <w:tr w:rsidR="00EF1F5C" w:rsidRPr="009B70F2" w14:paraId="33330C13"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AB9F86" w14:textId="77777777" w:rsidR="00EF1F5C" w:rsidRPr="005E2CA0" w:rsidRDefault="00EF1F5C" w:rsidP="00E82ECC">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14:paraId="5A139498" w14:textId="77777777" w:rsidR="00EF1F5C" w:rsidRPr="005E2CA0" w:rsidRDefault="00EF1F5C" w:rsidP="00E82ECC">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3C387EE9" w14:textId="77777777" w:rsidR="00EF1F5C" w:rsidRPr="005E2CA0" w:rsidRDefault="00EF1F5C" w:rsidP="00E82ECC">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5E697581"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0ECDACEF"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37002DA"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7B2A173E" w14:textId="77777777" w:rsidR="00EF1F5C" w:rsidRPr="005E2CA0" w:rsidRDefault="00EF1F5C" w:rsidP="00E82ECC">
            <w:pPr>
              <w:jc w:val="center"/>
              <w:rPr>
                <w:b/>
                <w:bCs/>
                <w:sz w:val="22"/>
                <w:szCs w:val="22"/>
                <w:lang w:val="en-US"/>
              </w:rPr>
            </w:pPr>
            <w:r w:rsidRPr="005E2CA0">
              <w:rPr>
                <w:b/>
                <w:bCs/>
                <w:sz w:val="22"/>
                <w:szCs w:val="22"/>
                <w:lang w:val="en-US"/>
              </w:rPr>
              <w:t>23,00</w:t>
            </w:r>
          </w:p>
          <w:p w14:paraId="18CAB29E" w14:textId="77777777" w:rsidR="00EF1F5C" w:rsidRPr="009B70F2" w:rsidRDefault="00EF1F5C" w:rsidP="00E82ECC">
            <w:pPr>
              <w:jc w:val="center"/>
              <w:rPr>
                <w:sz w:val="2"/>
                <w:szCs w:val="2"/>
                <w:lang w:val="en-US"/>
              </w:rPr>
            </w:pPr>
          </w:p>
        </w:tc>
      </w:tr>
      <w:tr w:rsidR="00EF1F5C" w:rsidRPr="00B40365" w14:paraId="4E76008D"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6302FA"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9761501" w14:textId="77777777" w:rsidR="00EF1F5C" w:rsidRPr="00B40365" w:rsidRDefault="00EF1F5C" w:rsidP="00E82ECC">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62107538" w14:textId="77777777" w:rsidR="00EF1F5C" w:rsidRPr="00C97908" w:rsidRDefault="00EF1F5C" w:rsidP="00E82ECC">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C6DC57A"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A3DB4E3"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7C511A97" w14:textId="77777777" w:rsidR="00EF1F5C" w:rsidRPr="00C97908" w:rsidRDefault="00EF1F5C" w:rsidP="00E82ECC">
            <w:pPr>
              <w:jc w:val="center"/>
              <w:rPr>
                <w:sz w:val="16"/>
                <w:szCs w:val="16"/>
                <w:lang w:val="en-US"/>
              </w:rPr>
            </w:pPr>
            <w:r w:rsidRPr="00C97908">
              <w:rPr>
                <w:sz w:val="16"/>
                <w:szCs w:val="16"/>
                <w:lang w:val="en-US"/>
              </w:rPr>
              <w:t>4,60</w:t>
            </w:r>
          </w:p>
        </w:tc>
      </w:tr>
      <w:tr w:rsidR="00EF1F5C" w:rsidRPr="00B40365" w14:paraId="3BE186A1"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FFF811"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9DC6BA8" w14:textId="77777777" w:rsidR="00EF1F5C" w:rsidRPr="00B40365" w:rsidRDefault="00EF1F5C" w:rsidP="00E82ECC">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581AF0CF" w14:textId="77777777" w:rsidR="00EF1F5C" w:rsidRPr="00C97908" w:rsidRDefault="00EF1F5C" w:rsidP="00E82ECC">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1C951ACE" w14:textId="77777777" w:rsidR="00EF1F5C" w:rsidRPr="00C97908" w:rsidRDefault="00EF1F5C" w:rsidP="00E82EC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F321001"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1,10</w:t>
            </w:r>
          </w:p>
        </w:tc>
        <w:tc>
          <w:tcPr>
            <w:tcW w:w="1559" w:type="dxa"/>
            <w:gridSpan w:val="2"/>
            <w:tcBorders>
              <w:top w:val="nil"/>
              <w:bottom w:val="single" w:sz="2" w:space="0" w:color="auto"/>
            </w:tcBorders>
            <w:vAlign w:val="center"/>
          </w:tcPr>
          <w:p w14:paraId="5E9CAE8F" w14:textId="77777777" w:rsidR="00EF1F5C" w:rsidRPr="00C97908" w:rsidRDefault="00EF1F5C" w:rsidP="00E82ECC">
            <w:pPr>
              <w:jc w:val="center"/>
              <w:rPr>
                <w:sz w:val="16"/>
                <w:szCs w:val="16"/>
                <w:lang w:val="en-US"/>
              </w:rPr>
            </w:pPr>
            <w:r w:rsidRPr="00C97908">
              <w:rPr>
                <w:sz w:val="16"/>
                <w:szCs w:val="16"/>
                <w:lang w:val="en-US"/>
              </w:rPr>
              <w:t>25,30</w:t>
            </w:r>
          </w:p>
        </w:tc>
      </w:tr>
      <w:tr w:rsidR="00EF1F5C" w:rsidRPr="00B40365" w14:paraId="38132A4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F6B0CB"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3E94192" w14:textId="77777777" w:rsidR="00EF1F5C" w:rsidRPr="00B40365" w:rsidRDefault="00EF1F5C" w:rsidP="00E82ECC">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56857879" w14:textId="77777777" w:rsidR="00EF1F5C" w:rsidRPr="00C97908" w:rsidRDefault="00EF1F5C" w:rsidP="00E82ECC">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596B8C4D"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DF257B8"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251BD6FB" w14:textId="77777777" w:rsidR="00EF1F5C" w:rsidRPr="00C97908" w:rsidRDefault="00EF1F5C" w:rsidP="00E82ECC">
            <w:pPr>
              <w:jc w:val="center"/>
              <w:rPr>
                <w:sz w:val="16"/>
                <w:szCs w:val="16"/>
                <w:lang w:val="en-US"/>
              </w:rPr>
            </w:pPr>
            <w:r w:rsidRPr="00C97908">
              <w:rPr>
                <w:sz w:val="16"/>
                <w:szCs w:val="16"/>
                <w:lang w:val="en-US"/>
              </w:rPr>
              <w:t>3,45</w:t>
            </w:r>
          </w:p>
        </w:tc>
      </w:tr>
      <w:tr w:rsidR="00EF1F5C" w:rsidRPr="00B40365" w14:paraId="6C1EC8E5"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4AEB58"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F337639" w14:textId="77777777" w:rsidR="00EF1F5C" w:rsidRPr="00B40365" w:rsidRDefault="00EF1F5C" w:rsidP="00E82EC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44B27BA" w14:textId="77777777" w:rsidR="00EF1F5C" w:rsidRPr="00C97908" w:rsidRDefault="00EF1F5C" w:rsidP="00E82EC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23FB4D5"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10913F1"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544EBFBE" w14:textId="77777777" w:rsidR="00EF1F5C" w:rsidRPr="00C97908" w:rsidRDefault="00EF1F5C" w:rsidP="00E82ECC">
            <w:pPr>
              <w:jc w:val="center"/>
              <w:rPr>
                <w:sz w:val="16"/>
                <w:szCs w:val="16"/>
                <w:lang w:val="en-US"/>
              </w:rPr>
            </w:pPr>
            <w:r w:rsidRPr="00C97908">
              <w:rPr>
                <w:sz w:val="16"/>
                <w:szCs w:val="16"/>
                <w:lang w:val="en-US"/>
              </w:rPr>
              <w:t>0,01</w:t>
            </w:r>
          </w:p>
        </w:tc>
      </w:tr>
      <w:tr w:rsidR="00EF1F5C" w:rsidRPr="009B70F2" w14:paraId="66A2D244"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0DDB92" w14:textId="77777777" w:rsidR="00EF1F5C" w:rsidRPr="005E2CA0" w:rsidRDefault="00EF1F5C" w:rsidP="00E82ECC">
            <w:pPr>
              <w:jc w:val="center"/>
              <w:rPr>
                <w:b/>
                <w:bCs/>
                <w:sz w:val="22"/>
                <w:szCs w:val="22"/>
                <w:lang w:val="en-US"/>
              </w:rPr>
            </w:pPr>
            <w:r w:rsidRPr="005E2CA0">
              <w:rPr>
                <w:b/>
                <w:bCs/>
                <w:sz w:val="22"/>
                <w:szCs w:val="22"/>
                <w:lang w:val="en-US"/>
              </w:rPr>
              <w:lastRenderedPageBreak/>
              <w:t>75</w:t>
            </w:r>
          </w:p>
        </w:tc>
        <w:tc>
          <w:tcPr>
            <w:tcW w:w="1402" w:type="dxa"/>
            <w:gridSpan w:val="3"/>
            <w:tcBorders>
              <w:top w:val="single" w:sz="4" w:space="0" w:color="auto"/>
              <w:bottom w:val="single" w:sz="4" w:space="0" w:color="auto"/>
            </w:tcBorders>
            <w:vAlign w:val="center"/>
          </w:tcPr>
          <w:p w14:paraId="52AD5CE9" w14:textId="77777777" w:rsidR="00EF1F5C" w:rsidRPr="005E2CA0" w:rsidRDefault="00EF1F5C" w:rsidP="00E82ECC">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5FD22DA2" w14:textId="77777777" w:rsidR="00EF1F5C" w:rsidRPr="005E2CA0" w:rsidRDefault="00EF1F5C" w:rsidP="00E82ECC">
            <w:pPr>
              <w:rPr>
                <w:b/>
                <w:bCs/>
                <w:sz w:val="2"/>
                <w:szCs w:val="2"/>
                <w:lang w:val="en-US"/>
              </w:rPr>
            </w:pPr>
            <w:r w:rsidRPr="005E2CA0">
              <w:rPr>
                <w:b/>
                <w:bCs/>
                <w:sz w:val="22"/>
                <w:szCs w:val="22"/>
                <w:lang w:val="en-US"/>
              </w:rPr>
              <w:t>Aplicarea manuala a chitului pe baza de ipsos "Eurofin" grosime 1,0 mm pe suprafetele  peretilor,</w:t>
            </w:r>
          </w:p>
          <w:p w14:paraId="1D2D9BA3"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79B87263"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4092651"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5E0FD00F" w14:textId="77777777" w:rsidR="00EF1F5C" w:rsidRPr="005E2CA0" w:rsidRDefault="00EF1F5C" w:rsidP="00E82ECC">
            <w:pPr>
              <w:jc w:val="center"/>
              <w:rPr>
                <w:b/>
                <w:bCs/>
                <w:sz w:val="22"/>
                <w:szCs w:val="22"/>
                <w:lang w:val="en-US"/>
              </w:rPr>
            </w:pPr>
            <w:r w:rsidRPr="005E2CA0">
              <w:rPr>
                <w:b/>
                <w:bCs/>
                <w:sz w:val="22"/>
                <w:szCs w:val="22"/>
                <w:lang w:val="en-US"/>
              </w:rPr>
              <w:t>23,00</w:t>
            </w:r>
          </w:p>
          <w:p w14:paraId="1FADB91A" w14:textId="77777777" w:rsidR="00EF1F5C" w:rsidRPr="009B70F2" w:rsidRDefault="00EF1F5C" w:rsidP="00E82ECC">
            <w:pPr>
              <w:jc w:val="center"/>
              <w:rPr>
                <w:sz w:val="2"/>
                <w:szCs w:val="2"/>
                <w:lang w:val="en-US"/>
              </w:rPr>
            </w:pPr>
          </w:p>
        </w:tc>
      </w:tr>
      <w:tr w:rsidR="00EF1F5C" w:rsidRPr="00B40365" w14:paraId="4664134E"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6960E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8B774D4" w14:textId="77777777" w:rsidR="00EF1F5C" w:rsidRPr="00B40365" w:rsidRDefault="00EF1F5C" w:rsidP="00E82ECC">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1109CCF9" w14:textId="77777777" w:rsidR="00EF1F5C" w:rsidRPr="00C97908" w:rsidRDefault="00EF1F5C" w:rsidP="00E82ECC">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40092BC6"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E11110"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14:paraId="67586D40" w14:textId="77777777" w:rsidR="00EF1F5C" w:rsidRPr="00C97908" w:rsidRDefault="00EF1F5C" w:rsidP="00E82ECC">
            <w:pPr>
              <w:jc w:val="center"/>
              <w:rPr>
                <w:sz w:val="16"/>
                <w:szCs w:val="16"/>
                <w:lang w:val="en-US"/>
              </w:rPr>
            </w:pPr>
            <w:r w:rsidRPr="00C97908">
              <w:rPr>
                <w:sz w:val="16"/>
                <w:szCs w:val="16"/>
                <w:lang w:val="en-US"/>
              </w:rPr>
              <w:t>10,35</w:t>
            </w:r>
          </w:p>
        </w:tc>
      </w:tr>
      <w:tr w:rsidR="00EF1F5C" w:rsidRPr="00B40365" w14:paraId="4D9C3FD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457620"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BD1547B" w14:textId="77777777" w:rsidR="00EF1F5C" w:rsidRPr="00B40365" w:rsidRDefault="00EF1F5C" w:rsidP="00E82EC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8A2EEFD" w14:textId="77777777" w:rsidR="00EF1F5C" w:rsidRPr="00C97908" w:rsidRDefault="00EF1F5C" w:rsidP="00E82EC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DB746EF"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2935A8"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76FC7187" w14:textId="77777777" w:rsidR="00EF1F5C" w:rsidRPr="00C97908" w:rsidRDefault="00EF1F5C" w:rsidP="00E82ECC">
            <w:pPr>
              <w:jc w:val="center"/>
              <w:rPr>
                <w:sz w:val="16"/>
                <w:szCs w:val="16"/>
                <w:lang w:val="en-US"/>
              </w:rPr>
            </w:pPr>
            <w:r w:rsidRPr="00C97908">
              <w:rPr>
                <w:sz w:val="16"/>
                <w:szCs w:val="16"/>
                <w:lang w:val="en-US"/>
              </w:rPr>
              <w:t>2,30</w:t>
            </w:r>
          </w:p>
        </w:tc>
      </w:tr>
      <w:tr w:rsidR="00EF1F5C" w:rsidRPr="00B40365" w14:paraId="369526DC"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4A791D"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A155575" w14:textId="77777777" w:rsidR="00EF1F5C" w:rsidRPr="00B40365" w:rsidRDefault="00EF1F5C" w:rsidP="00E82ECC">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6F7C3029" w14:textId="77777777" w:rsidR="00EF1F5C" w:rsidRPr="00C97908" w:rsidRDefault="00EF1F5C" w:rsidP="00E82ECC">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0A5079C0"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C5B811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6D74D826" w14:textId="77777777" w:rsidR="00EF1F5C" w:rsidRPr="00C97908" w:rsidRDefault="00EF1F5C" w:rsidP="00E82ECC">
            <w:pPr>
              <w:jc w:val="center"/>
              <w:rPr>
                <w:sz w:val="16"/>
                <w:szCs w:val="16"/>
                <w:lang w:val="en-US"/>
              </w:rPr>
            </w:pPr>
            <w:r w:rsidRPr="00C97908">
              <w:rPr>
                <w:sz w:val="16"/>
                <w:szCs w:val="16"/>
                <w:lang w:val="en-US"/>
              </w:rPr>
              <w:t>24,26</w:t>
            </w:r>
          </w:p>
        </w:tc>
      </w:tr>
      <w:tr w:rsidR="00EF1F5C" w:rsidRPr="00B40365" w14:paraId="59A59EF4"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00A5E8"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AE982E9" w14:textId="77777777" w:rsidR="00EF1F5C" w:rsidRPr="00B40365" w:rsidRDefault="00EF1F5C" w:rsidP="00E82EC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B4FDF04" w14:textId="77777777" w:rsidR="00EF1F5C" w:rsidRPr="00C97908" w:rsidRDefault="00EF1F5C" w:rsidP="00E82EC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22B630A"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5832E28"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348E7EDC" w14:textId="77777777" w:rsidR="00EF1F5C" w:rsidRPr="00C97908" w:rsidRDefault="00EF1F5C" w:rsidP="00E82ECC">
            <w:pPr>
              <w:jc w:val="center"/>
              <w:rPr>
                <w:sz w:val="16"/>
                <w:szCs w:val="16"/>
                <w:lang w:val="en-US"/>
              </w:rPr>
            </w:pPr>
            <w:r w:rsidRPr="00C97908">
              <w:rPr>
                <w:sz w:val="16"/>
                <w:szCs w:val="16"/>
                <w:lang w:val="en-US"/>
              </w:rPr>
              <w:t>0,02</w:t>
            </w:r>
          </w:p>
        </w:tc>
      </w:tr>
      <w:tr w:rsidR="00EF1F5C" w:rsidRPr="009B70F2" w14:paraId="01C3BBE7"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CFD919" w14:textId="77777777" w:rsidR="00EF1F5C" w:rsidRPr="005E2CA0" w:rsidRDefault="00EF1F5C" w:rsidP="00E82ECC">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14:paraId="5DC8617B" w14:textId="77777777" w:rsidR="00EF1F5C" w:rsidRPr="005E2CA0" w:rsidRDefault="00EF1F5C" w:rsidP="00E82ECC">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6B509DDF" w14:textId="77777777" w:rsidR="00EF1F5C" w:rsidRPr="005E2CA0" w:rsidRDefault="00EF1F5C" w:rsidP="00E82ECC">
            <w:pPr>
              <w:rPr>
                <w:b/>
                <w:bCs/>
                <w:sz w:val="2"/>
                <w:szCs w:val="2"/>
                <w:lang w:val="en-US"/>
              </w:rPr>
            </w:pPr>
            <w:r w:rsidRPr="005E2CA0">
              <w:rPr>
                <w:b/>
                <w:bCs/>
                <w:sz w:val="22"/>
                <w:szCs w:val="22"/>
                <w:lang w:val="en-US"/>
              </w:rPr>
              <w:t>Grunduirea suprafetelor interioare a tavane</w:t>
            </w:r>
          </w:p>
          <w:p w14:paraId="0EC56D53"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46FFBFA0"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C6738FC"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7F020FE8" w14:textId="77777777" w:rsidR="00EF1F5C" w:rsidRPr="005E2CA0" w:rsidRDefault="00EF1F5C" w:rsidP="00E82ECC">
            <w:pPr>
              <w:jc w:val="center"/>
              <w:rPr>
                <w:b/>
                <w:bCs/>
                <w:sz w:val="22"/>
                <w:szCs w:val="22"/>
                <w:lang w:val="en-US"/>
              </w:rPr>
            </w:pPr>
            <w:r w:rsidRPr="005E2CA0">
              <w:rPr>
                <w:b/>
                <w:bCs/>
                <w:sz w:val="22"/>
                <w:szCs w:val="22"/>
                <w:lang w:val="en-US"/>
              </w:rPr>
              <w:t>23,00</w:t>
            </w:r>
          </w:p>
          <w:p w14:paraId="0D293ADC" w14:textId="77777777" w:rsidR="00EF1F5C" w:rsidRPr="009B70F2" w:rsidRDefault="00EF1F5C" w:rsidP="00E82ECC">
            <w:pPr>
              <w:jc w:val="center"/>
              <w:rPr>
                <w:sz w:val="2"/>
                <w:szCs w:val="2"/>
                <w:lang w:val="en-US"/>
              </w:rPr>
            </w:pPr>
          </w:p>
        </w:tc>
      </w:tr>
      <w:tr w:rsidR="00EF1F5C" w:rsidRPr="00B40365" w14:paraId="76ACAED5"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0C4650"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AF24A26" w14:textId="77777777" w:rsidR="00EF1F5C" w:rsidRPr="00B40365" w:rsidRDefault="00EF1F5C" w:rsidP="00E82EC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C13718A" w14:textId="77777777" w:rsidR="00EF1F5C" w:rsidRPr="00C97908" w:rsidRDefault="00EF1F5C" w:rsidP="00E82EC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40F79DF7"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673D6A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54FFDC21" w14:textId="77777777" w:rsidR="00EF1F5C" w:rsidRPr="00C97908" w:rsidRDefault="00EF1F5C" w:rsidP="00E82ECC">
            <w:pPr>
              <w:jc w:val="center"/>
              <w:rPr>
                <w:sz w:val="16"/>
                <w:szCs w:val="16"/>
                <w:lang w:val="en-US"/>
              </w:rPr>
            </w:pPr>
            <w:r w:rsidRPr="00C97908">
              <w:rPr>
                <w:sz w:val="16"/>
                <w:szCs w:val="16"/>
                <w:lang w:val="en-US"/>
              </w:rPr>
              <w:t>0,69</w:t>
            </w:r>
          </w:p>
        </w:tc>
      </w:tr>
      <w:tr w:rsidR="00EF1F5C" w:rsidRPr="00B40365" w14:paraId="108F8EB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BC2135"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152C399" w14:textId="77777777" w:rsidR="00EF1F5C" w:rsidRPr="00B40365" w:rsidRDefault="00EF1F5C" w:rsidP="00E82ECC">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7F269A26" w14:textId="77777777" w:rsidR="00EF1F5C" w:rsidRPr="00C97908" w:rsidRDefault="00EF1F5C" w:rsidP="00E82ECC">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06F48E48"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0317FA"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64BBB805" w14:textId="77777777" w:rsidR="00EF1F5C" w:rsidRPr="00C97908" w:rsidRDefault="00EF1F5C" w:rsidP="00E82ECC">
            <w:pPr>
              <w:jc w:val="center"/>
              <w:rPr>
                <w:sz w:val="16"/>
                <w:szCs w:val="16"/>
                <w:lang w:val="en-US"/>
              </w:rPr>
            </w:pPr>
            <w:r w:rsidRPr="00C97908">
              <w:rPr>
                <w:sz w:val="16"/>
                <w:szCs w:val="16"/>
                <w:lang w:val="en-US"/>
              </w:rPr>
              <w:t>3,45</w:t>
            </w:r>
          </w:p>
        </w:tc>
      </w:tr>
      <w:tr w:rsidR="00EF1F5C" w:rsidRPr="00B40365" w14:paraId="037695ED"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635986"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46E4F5B" w14:textId="77777777" w:rsidR="00EF1F5C" w:rsidRPr="00B40365" w:rsidRDefault="00EF1F5C" w:rsidP="00E82ECC">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46E742A1" w14:textId="77777777" w:rsidR="00EF1F5C" w:rsidRPr="00C97908" w:rsidRDefault="00EF1F5C" w:rsidP="00E82ECC">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30F3FBF9"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B163F00"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3F7B97AD" w14:textId="77777777" w:rsidR="00EF1F5C" w:rsidRPr="00C97908" w:rsidRDefault="00EF1F5C" w:rsidP="00E82ECC">
            <w:pPr>
              <w:jc w:val="center"/>
              <w:rPr>
                <w:sz w:val="16"/>
                <w:szCs w:val="16"/>
                <w:lang w:val="en-US"/>
              </w:rPr>
            </w:pPr>
            <w:r w:rsidRPr="00C97908">
              <w:rPr>
                <w:sz w:val="16"/>
                <w:szCs w:val="16"/>
                <w:lang w:val="en-US"/>
              </w:rPr>
              <w:t>1,15</w:t>
            </w:r>
          </w:p>
        </w:tc>
      </w:tr>
      <w:tr w:rsidR="00EF1F5C" w:rsidRPr="009B70F2" w14:paraId="37CF60FA"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6262E9" w14:textId="77777777" w:rsidR="00EF1F5C" w:rsidRPr="005E2CA0" w:rsidRDefault="00EF1F5C" w:rsidP="00E82ECC">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14:paraId="14797F3B" w14:textId="77777777" w:rsidR="00EF1F5C" w:rsidRPr="005E2CA0" w:rsidRDefault="00EF1F5C" w:rsidP="00E82ECC">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1412B435" w14:textId="77777777" w:rsidR="00EF1F5C" w:rsidRPr="005E2CA0" w:rsidRDefault="00EF1F5C" w:rsidP="00E82ECC">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 culoarea se va coordona cu beneficiarul)</w:t>
            </w:r>
          </w:p>
          <w:p w14:paraId="2C980A74"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5FD5DCA1" w14:textId="77777777" w:rsidR="00EF1F5C" w:rsidRPr="005E2CA0" w:rsidRDefault="00EF1F5C" w:rsidP="00E82ECC">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A7DFA2F"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3DF3B3EB" w14:textId="77777777" w:rsidR="00EF1F5C" w:rsidRPr="005E2CA0" w:rsidRDefault="00EF1F5C" w:rsidP="00E82ECC">
            <w:pPr>
              <w:jc w:val="center"/>
              <w:rPr>
                <w:b/>
                <w:bCs/>
                <w:sz w:val="22"/>
                <w:szCs w:val="22"/>
                <w:lang w:val="en-US"/>
              </w:rPr>
            </w:pPr>
            <w:r w:rsidRPr="005E2CA0">
              <w:rPr>
                <w:b/>
                <w:bCs/>
                <w:sz w:val="22"/>
                <w:szCs w:val="22"/>
                <w:lang w:val="en-US"/>
              </w:rPr>
              <w:t>23,00</w:t>
            </w:r>
          </w:p>
          <w:p w14:paraId="494A05DA" w14:textId="77777777" w:rsidR="00EF1F5C" w:rsidRPr="009B70F2" w:rsidRDefault="00EF1F5C" w:rsidP="00E82ECC">
            <w:pPr>
              <w:jc w:val="center"/>
              <w:rPr>
                <w:sz w:val="2"/>
                <w:szCs w:val="2"/>
                <w:lang w:val="en-US"/>
              </w:rPr>
            </w:pPr>
          </w:p>
        </w:tc>
      </w:tr>
      <w:tr w:rsidR="00EF1F5C" w:rsidRPr="00B40365" w14:paraId="34884DC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C81610"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C0322F9" w14:textId="77777777" w:rsidR="00EF1F5C" w:rsidRPr="00B40365" w:rsidRDefault="00EF1F5C" w:rsidP="00E82ECC">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1F61AF62" w14:textId="77777777" w:rsidR="00EF1F5C" w:rsidRPr="00C97908" w:rsidRDefault="00EF1F5C" w:rsidP="00E82ECC">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191FF13"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F31F6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0,55</w:t>
            </w:r>
          </w:p>
        </w:tc>
        <w:tc>
          <w:tcPr>
            <w:tcW w:w="1559" w:type="dxa"/>
            <w:gridSpan w:val="2"/>
            <w:tcBorders>
              <w:top w:val="nil"/>
              <w:bottom w:val="single" w:sz="2" w:space="0" w:color="auto"/>
            </w:tcBorders>
            <w:vAlign w:val="center"/>
          </w:tcPr>
          <w:p w14:paraId="02092976" w14:textId="77777777" w:rsidR="00EF1F5C" w:rsidRPr="00C97908" w:rsidRDefault="00EF1F5C" w:rsidP="00E82ECC">
            <w:pPr>
              <w:jc w:val="center"/>
              <w:rPr>
                <w:sz w:val="16"/>
                <w:szCs w:val="16"/>
                <w:lang w:val="en-US"/>
              </w:rPr>
            </w:pPr>
            <w:r w:rsidRPr="00C97908">
              <w:rPr>
                <w:sz w:val="16"/>
                <w:szCs w:val="16"/>
                <w:lang w:val="en-US"/>
              </w:rPr>
              <w:t>12,65</w:t>
            </w:r>
          </w:p>
        </w:tc>
      </w:tr>
      <w:tr w:rsidR="00EF1F5C" w:rsidRPr="00B40365" w14:paraId="124A320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1D0185"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FD03292" w14:textId="77777777" w:rsidR="00EF1F5C" w:rsidRPr="00B40365" w:rsidRDefault="00EF1F5C" w:rsidP="00E82ECC">
            <w:pPr>
              <w:jc w:val="center"/>
              <w:rPr>
                <w:sz w:val="16"/>
                <w:szCs w:val="16"/>
                <w:lang w:val="en-US"/>
              </w:rPr>
            </w:pPr>
            <w:r w:rsidRPr="00B40365">
              <w:rPr>
                <w:sz w:val="16"/>
                <w:szCs w:val="16"/>
                <w:lang w:val="en-US"/>
              </w:rPr>
              <w:t>2430116103800-1</w:t>
            </w:r>
          </w:p>
        </w:tc>
        <w:tc>
          <w:tcPr>
            <w:tcW w:w="4366" w:type="dxa"/>
            <w:gridSpan w:val="4"/>
            <w:tcBorders>
              <w:top w:val="nil"/>
              <w:bottom w:val="single" w:sz="2" w:space="0" w:color="auto"/>
            </w:tcBorders>
            <w:vAlign w:val="center"/>
          </w:tcPr>
          <w:p w14:paraId="6130CA34" w14:textId="77777777" w:rsidR="00EF1F5C" w:rsidRPr="00C97908" w:rsidRDefault="00EF1F5C" w:rsidP="00E82ECC">
            <w:pPr>
              <w:rPr>
                <w:sz w:val="16"/>
                <w:szCs w:val="16"/>
                <w:lang w:val="en-US"/>
              </w:rPr>
            </w:pPr>
            <w:r w:rsidRPr="00C97908">
              <w:rPr>
                <w:sz w:val="16"/>
                <w:szCs w:val="16"/>
                <w:lang w:val="en-US"/>
              </w:rPr>
              <w:t>Vopsea lavabila tip Mattlatex sau analog</w:t>
            </w:r>
          </w:p>
        </w:tc>
        <w:tc>
          <w:tcPr>
            <w:tcW w:w="1021" w:type="dxa"/>
            <w:gridSpan w:val="3"/>
            <w:tcBorders>
              <w:top w:val="nil"/>
              <w:bottom w:val="single" w:sz="2" w:space="0" w:color="auto"/>
            </w:tcBorders>
            <w:vAlign w:val="center"/>
          </w:tcPr>
          <w:p w14:paraId="27CA0B74"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D261D76"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14:paraId="0A44F3D0" w14:textId="77777777" w:rsidR="00EF1F5C" w:rsidRPr="00C97908" w:rsidRDefault="00EF1F5C" w:rsidP="00E82ECC">
            <w:pPr>
              <w:jc w:val="center"/>
              <w:rPr>
                <w:sz w:val="16"/>
                <w:szCs w:val="16"/>
                <w:lang w:val="en-US"/>
              </w:rPr>
            </w:pPr>
            <w:r w:rsidRPr="00C97908">
              <w:rPr>
                <w:sz w:val="16"/>
                <w:szCs w:val="16"/>
                <w:lang w:val="en-US"/>
              </w:rPr>
              <w:t>9,20</w:t>
            </w:r>
          </w:p>
        </w:tc>
      </w:tr>
      <w:tr w:rsidR="00EF1F5C" w:rsidRPr="00B40365" w14:paraId="46464223"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6E0A9D"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F99FB3B" w14:textId="77777777" w:rsidR="00EF1F5C" w:rsidRPr="00B40365" w:rsidRDefault="00EF1F5C" w:rsidP="00E82ECC">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0147EA3E" w14:textId="77777777" w:rsidR="00EF1F5C" w:rsidRPr="00C97908" w:rsidRDefault="00EF1F5C" w:rsidP="00E82ECC">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3EF1FDE7"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4A6554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5C230366" w14:textId="77777777" w:rsidR="00EF1F5C" w:rsidRPr="00C97908" w:rsidRDefault="00EF1F5C" w:rsidP="00E82ECC">
            <w:pPr>
              <w:jc w:val="center"/>
              <w:rPr>
                <w:sz w:val="16"/>
                <w:szCs w:val="16"/>
                <w:lang w:val="en-US"/>
              </w:rPr>
            </w:pPr>
            <w:r w:rsidRPr="00C97908">
              <w:rPr>
                <w:sz w:val="16"/>
                <w:szCs w:val="16"/>
                <w:lang w:val="en-US"/>
              </w:rPr>
              <w:t>1,38</w:t>
            </w:r>
          </w:p>
        </w:tc>
      </w:tr>
      <w:tr w:rsidR="00EF1F5C" w:rsidRPr="00B40365" w14:paraId="18134FA0"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6409A4"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8D292A5" w14:textId="77777777" w:rsidR="00EF1F5C" w:rsidRPr="00B40365" w:rsidRDefault="00EF1F5C" w:rsidP="00E82ECC">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7150BB60" w14:textId="77777777" w:rsidR="00EF1F5C" w:rsidRPr="00C97908" w:rsidRDefault="00EF1F5C" w:rsidP="00E82ECC">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4131403F"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97A79C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0A9F3079" w14:textId="77777777" w:rsidR="00EF1F5C" w:rsidRPr="00C97908" w:rsidRDefault="00EF1F5C" w:rsidP="00E82ECC">
            <w:pPr>
              <w:jc w:val="center"/>
              <w:rPr>
                <w:sz w:val="16"/>
                <w:szCs w:val="16"/>
                <w:lang w:val="en-US"/>
              </w:rPr>
            </w:pPr>
            <w:r w:rsidRPr="00C97908">
              <w:rPr>
                <w:sz w:val="16"/>
                <w:szCs w:val="16"/>
                <w:lang w:val="en-US"/>
              </w:rPr>
              <w:t>11,50</w:t>
            </w:r>
          </w:p>
        </w:tc>
      </w:tr>
      <w:tr w:rsidR="00EF1F5C" w:rsidRPr="00B40365" w14:paraId="24C5FE0E"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E2736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5724529" w14:textId="77777777" w:rsidR="00EF1F5C" w:rsidRPr="00B40365" w:rsidRDefault="00EF1F5C" w:rsidP="00E82ECC">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0BD3EA59" w14:textId="77777777" w:rsidR="00EF1F5C" w:rsidRPr="00C97908" w:rsidRDefault="00EF1F5C" w:rsidP="00E82ECC">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5BD21180"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4F64C0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17D01518" w14:textId="77777777" w:rsidR="00EF1F5C" w:rsidRPr="00C97908" w:rsidRDefault="00EF1F5C" w:rsidP="00E82ECC">
            <w:pPr>
              <w:jc w:val="center"/>
              <w:rPr>
                <w:sz w:val="16"/>
                <w:szCs w:val="16"/>
                <w:lang w:val="en-US"/>
              </w:rPr>
            </w:pPr>
            <w:r w:rsidRPr="00C97908">
              <w:rPr>
                <w:sz w:val="16"/>
                <w:szCs w:val="16"/>
                <w:lang w:val="en-US"/>
              </w:rPr>
              <w:t>1,15</w:t>
            </w:r>
          </w:p>
        </w:tc>
      </w:tr>
      <w:tr w:rsidR="00EF1F5C" w:rsidRPr="00B40365" w14:paraId="06260C36"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B02BBC"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38AC488" w14:textId="77777777" w:rsidR="00EF1F5C" w:rsidRPr="00B40365" w:rsidRDefault="00EF1F5C" w:rsidP="00E82EC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DA26B32" w14:textId="77777777" w:rsidR="00EF1F5C" w:rsidRPr="00C97908" w:rsidRDefault="00EF1F5C" w:rsidP="00E82EC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AF75C8C"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EA6123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5416B4E1" w14:textId="77777777" w:rsidR="00EF1F5C" w:rsidRPr="00C97908" w:rsidRDefault="00EF1F5C" w:rsidP="00E82ECC">
            <w:pPr>
              <w:jc w:val="center"/>
              <w:rPr>
                <w:sz w:val="16"/>
                <w:szCs w:val="16"/>
                <w:lang w:val="en-US"/>
              </w:rPr>
            </w:pPr>
            <w:r w:rsidRPr="00C97908">
              <w:rPr>
                <w:sz w:val="16"/>
                <w:szCs w:val="16"/>
                <w:lang w:val="en-US"/>
              </w:rPr>
              <w:t>0,05</w:t>
            </w:r>
          </w:p>
        </w:tc>
      </w:tr>
      <w:tr w:rsidR="00EF1F5C" w:rsidRPr="003E2692" w14:paraId="22F4D4B2" w14:textId="77777777" w:rsidTr="00E82EC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CAF1961" w14:textId="77777777" w:rsidR="00EF1F5C" w:rsidRPr="003E2692" w:rsidRDefault="00EF1F5C" w:rsidP="00E82ECC">
            <w:pPr>
              <w:rPr>
                <w:sz w:val="2"/>
                <w:szCs w:val="2"/>
                <w:lang w:val="en-US"/>
              </w:rPr>
            </w:pPr>
          </w:p>
        </w:tc>
        <w:tc>
          <w:tcPr>
            <w:tcW w:w="1418" w:type="dxa"/>
            <w:gridSpan w:val="3"/>
            <w:tcBorders>
              <w:top w:val="single" w:sz="6" w:space="0" w:color="auto"/>
              <w:bottom w:val="nil"/>
            </w:tcBorders>
            <w:vAlign w:val="center"/>
          </w:tcPr>
          <w:p w14:paraId="646D8D0E" w14:textId="77777777" w:rsidR="00EF1F5C" w:rsidRPr="003E2692" w:rsidRDefault="00EF1F5C" w:rsidP="00E82ECC">
            <w:pPr>
              <w:rPr>
                <w:sz w:val="2"/>
                <w:szCs w:val="2"/>
                <w:lang w:val="en-US"/>
              </w:rPr>
            </w:pPr>
          </w:p>
        </w:tc>
        <w:tc>
          <w:tcPr>
            <w:tcW w:w="4204" w:type="dxa"/>
            <w:gridSpan w:val="5"/>
            <w:tcBorders>
              <w:top w:val="single" w:sz="6" w:space="0" w:color="auto"/>
              <w:bottom w:val="nil"/>
            </w:tcBorders>
          </w:tcPr>
          <w:p w14:paraId="59C944CD" w14:textId="77777777" w:rsidR="00EF1F5C" w:rsidRPr="003E2692" w:rsidRDefault="00EF1F5C" w:rsidP="00E82ECC">
            <w:pPr>
              <w:rPr>
                <w:sz w:val="2"/>
                <w:szCs w:val="2"/>
                <w:lang w:val="en-US"/>
              </w:rPr>
            </w:pPr>
          </w:p>
        </w:tc>
        <w:tc>
          <w:tcPr>
            <w:tcW w:w="992" w:type="dxa"/>
            <w:gridSpan w:val="3"/>
            <w:tcBorders>
              <w:top w:val="single" w:sz="6" w:space="0" w:color="auto"/>
              <w:bottom w:val="nil"/>
              <w:right w:val="nil"/>
            </w:tcBorders>
          </w:tcPr>
          <w:p w14:paraId="196149D6" w14:textId="77777777" w:rsidR="00EF1F5C" w:rsidRPr="003E2692" w:rsidRDefault="00EF1F5C" w:rsidP="00E82ECC">
            <w:pPr>
              <w:rPr>
                <w:sz w:val="2"/>
                <w:szCs w:val="2"/>
                <w:lang w:val="en-US"/>
              </w:rPr>
            </w:pPr>
          </w:p>
        </w:tc>
        <w:tc>
          <w:tcPr>
            <w:tcW w:w="1276" w:type="dxa"/>
            <w:gridSpan w:val="3"/>
            <w:tcBorders>
              <w:top w:val="single" w:sz="6" w:space="0" w:color="auto"/>
              <w:left w:val="nil"/>
              <w:bottom w:val="nil"/>
              <w:right w:val="nil"/>
            </w:tcBorders>
          </w:tcPr>
          <w:p w14:paraId="445A56A8" w14:textId="77777777" w:rsidR="00EF1F5C" w:rsidRPr="003E2692" w:rsidRDefault="00EF1F5C" w:rsidP="00E82ECC">
            <w:pPr>
              <w:rPr>
                <w:sz w:val="2"/>
                <w:szCs w:val="2"/>
                <w:lang w:val="en-US"/>
              </w:rPr>
            </w:pPr>
          </w:p>
        </w:tc>
        <w:tc>
          <w:tcPr>
            <w:tcW w:w="1559" w:type="dxa"/>
            <w:gridSpan w:val="3"/>
            <w:tcBorders>
              <w:top w:val="single" w:sz="6" w:space="0" w:color="auto"/>
              <w:left w:val="nil"/>
              <w:bottom w:val="nil"/>
              <w:right w:val="nil"/>
            </w:tcBorders>
          </w:tcPr>
          <w:p w14:paraId="58BB428C" w14:textId="77777777" w:rsidR="00EF1F5C" w:rsidRPr="003E2692" w:rsidRDefault="00EF1F5C" w:rsidP="00E82ECC">
            <w:pPr>
              <w:rPr>
                <w:sz w:val="2"/>
                <w:szCs w:val="2"/>
                <w:lang w:val="en-US"/>
              </w:rPr>
            </w:pPr>
          </w:p>
        </w:tc>
      </w:tr>
      <w:tr w:rsidR="00EF1F5C" w:rsidRPr="00B449C4" w14:paraId="3D3468F0"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590705B"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313315AC"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0FD32D52" w14:textId="77777777" w:rsidR="00EF1F5C" w:rsidRPr="000E0709" w:rsidRDefault="00EF1F5C" w:rsidP="00E82EC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37E615B"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1269AD3D"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7B27B414" w14:textId="77777777" w:rsidR="00EF1F5C" w:rsidRPr="00B449C4" w:rsidRDefault="00EF1F5C" w:rsidP="00E82ECC">
            <w:pPr>
              <w:rPr>
                <w:sz w:val="22"/>
                <w:szCs w:val="22"/>
                <w:lang w:val="en-US"/>
              </w:rPr>
            </w:pPr>
          </w:p>
        </w:tc>
      </w:tr>
      <w:tr w:rsidR="00EF1F5C" w:rsidRPr="00B40365" w14:paraId="38A13F46" w14:textId="77777777" w:rsidTr="00E82EC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EAA9AD4" w14:textId="77777777" w:rsidR="00EF1F5C" w:rsidRPr="00B40365" w:rsidRDefault="00EF1F5C" w:rsidP="00E82ECC">
            <w:pPr>
              <w:rPr>
                <w:sz w:val="22"/>
                <w:szCs w:val="22"/>
                <w:lang w:val="en-US"/>
              </w:rPr>
            </w:pPr>
          </w:p>
        </w:tc>
        <w:tc>
          <w:tcPr>
            <w:tcW w:w="1381" w:type="dxa"/>
            <w:gridSpan w:val="4"/>
            <w:tcBorders>
              <w:bottom w:val="single" w:sz="4" w:space="0" w:color="auto"/>
            </w:tcBorders>
            <w:vAlign w:val="center"/>
          </w:tcPr>
          <w:p w14:paraId="1202701D" w14:textId="77777777" w:rsidR="00EF1F5C" w:rsidRPr="00B40365" w:rsidRDefault="00EF1F5C" w:rsidP="00E82ECC">
            <w:pPr>
              <w:rPr>
                <w:sz w:val="22"/>
                <w:szCs w:val="22"/>
                <w:lang w:val="en-US"/>
              </w:rPr>
            </w:pPr>
          </w:p>
        </w:tc>
        <w:tc>
          <w:tcPr>
            <w:tcW w:w="4238" w:type="dxa"/>
            <w:gridSpan w:val="4"/>
            <w:tcBorders>
              <w:bottom w:val="single" w:sz="4" w:space="0" w:color="auto"/>
            </w:tcBorders>
          </w:tcPr>
          <w:p w14:paraId="0293CBC0" w14:textId="77777777" w:rsidR="00EF1F5C" w:rsidRPr="00B40365" w:rsidRDefault="00EF1F5C" w:rsidP="00E82EC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621" w:type="dxa"/>
            <w:gridSpan w:val="8"/>
            <w:tcBorders>
              <w:bottom w:val="single" w:sz="4" w:space="0" w:color="auto"/>
              <w:right w:val="single" w:sz="4" w:space="0" w:color="auto"/>
            </w:tcBorders>
          </w:tcPr>
          <w:p w14:paraId="7AFC359A" w14:textId="77777777" w:rsidR="00EF1F5C" w:rsidRPr="00B40365" w:rsidRDefault="00EF1F5C" w:rsidP="00E82ECC">
            <w:pPr>
              <w:rPr>
                <w:sz w:val="22"/>
                <w:szCs w:val="22"/>
                <w:lang w:val="en-US"/>
              </w:rPr>
            </w:pPr>
          </w:p>
        </w:tc>
      </w:tr>
      <w:tr w:rsidR="00EF1F5C" w:rsidRPr="003E2692" w14:paraId="4A03C90C" w14:textId="77777777" w:rsidTr="00E82EC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D05213F" w14:textId="77777777" w:rsidR="00EF1F5C" w:rsidRPr="003E2692" w:rsidRDefault="00EF1F5C" w:rsidP="00E82ECC">
            <w:pPr>
              <w:rPr>
                <w:sz w:val="2"/>
                <w:szCs w:val="2"/>
                <w:lang w:val="en-US"/>
              </w:rPr>
            </w:pPr>
          </w:p>
        </w:tc>
        <w:tc>
          <w:tcPr>
            <w:tcW w:w="1418" w:type="dxa"/>
            <w:gridSpan w:val="3"/>
            <w:tcBorders>
              <w:top w:val="single" w:sz="6" w:space="0" w:color="auto"/>
              <w:bottom w:val="nil"/>
            </w:tcBorders>
            <w:vAlign w:val="center"/>
          </w:tcPr>
          <w:p w14:paraId="68D925EE" w14:textId="77777777" w:rsidR="00EF1F5C" w:rsidRPr="003E2692" w:rsidRDefault="00EF1F5C" w:rsidP="00E82ECC">
            <w:pPr>
              <w:rPr>
                <w:sz w:val="2"/>
                <w:szCs w:val="2"/>
                <w:lang w:val="en-US"/>
              </w:rPr>
            </w:pPr>
          </w:p>
        </w:tc>
        <w:tc>
          <w:tcPr>
            <w:tcW w:w="4204" w:type="dxa"/>
            <w:gridSpan w:val="5"/>
            <w:tcBorders>
              <w:top w:val="single" w:sz="6" w:space="0" w:color="auto"/>
              <w:bottom w:val="nil"/>
            </w:tcBorders>
          </w:tcPr>
          <w:p w14:paraId="6D911691" w14:textId="77777777" w:rsidR="00EF1F5C" w:rsidRPr="003E2692" w:rsidRDefault="00EF1F5C" w:rsidP="00E82ECC">
            <w:pPr>
              <w:rPr>
                <w:sz w:val="2"/>
                <w:szCs w:val="2"/>
                <w:lang w:val="en-US"/>
              </w:rPr>
            </w:pPr>
          </w:p>
        </w:tc>
        <w:tc>
          <w:tcPr>
            <w:tcW w:w="992" w:type="dxa"/>
            <w:gridSpan w:val="3"/>
            <w:tcBorders>
              <w:top w:val="single" w:sz="6" w:space="0" w:color="auto"/>
              <w:bottom w:val="nil"/>
              <w:right w:val="nil"/>
            </w:tcBorders>
          </w:tcPr>
          <w:p w14:paraId="721BA339" w14:textId="77777777" w:rsidR="00EF1F5C" w:rsidRPr="003E2692" w:rsidRDefault="00EF1F5C" w:rsidP="00E82ECC">
            <w:pPr>
              <w:rPr>
                <w:sz w:val="2"/>
                <w:szCs w:val="2"/>
                <w:lang w:val="en-US"/>
              </w:rPr>
            </w:pPr>
          </w:p>
        </w:tc>
        <w:tc>
          <w:tcPr>
            <w:tcW w:w="1276" w:type="dxa"/>
            <w:gridSpan w:val="3"/>
            <w:tcBorders>
              <w:top w:val="single" w:sz="6" w:space="0" w:color="auto"/>
              <w:left w:val="nil"/>
              <w:bottom w:val="nil"/>
              <w:right w:val="nil"/>
            </w:tcBorders>
          </w:tcPr>
          <w:p w14:paraId="2951A6F0" w14:textId="77777777" w:rsidR="00EF1F5C" w:rsidRPr="003E2692" w:rsidRDefault="00EF1F5C" w:rsidP="00E82ECC">
            <w:pPr>
              <w:rPr>
                <w:sz w:val="2"/>
                <w:szCs w:val="2"/>
                <w:lang w:val="en-US"/>
              </w:rPr>
            </w:pPr>
          </w:p>
        </w:tc>
        <w:tc>
          <w:tcPr>
            <w:tcW w:w="1559" w:type="dxa"/>
            <w:gridSpan w:val="3"/>
            <w:tcBorders>
              <w:top w:val="single" w:sz="6" w:space="0" w:color="auto"/>
              <w:left w:val="nil"/>
              <w:bottom w:val="nil"/>
              <w:right w:val="nil"/>
            </w:tcBorders>
          </w:tcPr>
          <w:p w14:paraId="3C7E07F3" w14:textId="77777777" w:rsidR="00EF1F5C" w:rsidRPr="003E2692" w:rsidRDefault="00EF1F5C" w:rsidP="00E82ECC">
            <w:pPr>
              <w:rPr>
                <w:sz w:val="2"/>
                <w:szCs w:val="2"/>
                <w:lang w:val="en-US"/>
              </w:rPr>
            </w:pPr>
          </w:p>
        </w:tc>
      </w:tr>
      <w:tr w:rsidR="00EF1F5C" w:rsidRPr="00B449C4" w14:paraId="3981064D"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E44AE0D"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7BD5D048"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54A456C3" w14:textId="77777777" w:rsidR="00EF1F5C" w:rsidRPr="000E0709" w:rsidRDefault="00EF1F5C" w:rsidP="00E82EC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FA15360"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2B08703B"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7DC63F8D" w14:textId="77777777" w:rsidR="00EF1F5C" w:rsidRPr="00B449C4" w:rsidRDefault="00EF1F5C" w:rsidP="00E82ECC">
            <w:pPr>
              <w:rPr>
                <w:sz w:val="22"/>
                <w:szCs w:val="22"/>
                <w:lang w:val="en-US"/>
              </w:rPr>
            </w:pPr>
          </w:p>
        </w:tc>
      </w:tr>
      <w:tr w:rsidR="00EF1F5C" w:rsidRPr="00B40365" w14:paraId="1A228273" w14:textId="77777777" w:rsidTr="00E82EC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5DB780A" w14:textId="77777777" w:rsidR="00EF1F5C" w:rsidRPr="00B40365" w:rsidRDefault="00EF1F5C" w:rsidP="00E82ECC">
            <w:pPr>
              <w:rPr>
                <w:sz w:val="22"/>
                <w:szCs w:val="22"/>
                <w:lang w:val="en-US"/>
              </w:rPr>
            </w:pPr>
          </w:p>
        </w:tc>
        <w:tc>
          <w:tcPr>
            <w:tcW w:w="1381" w:type="dxa"/>
            <w:gridSpan w:val="4"/>
            <w:tcBorders>
              <w:bottom w:val="single" w:sz="4" w:space="0" w:color="auto"/>
            </w:tcBorders>
            <w:vAlign w:val="center"/>
          </w:tcPr>
          <w:p w14:paraId="6F98D6B8" w14:textId="77777777" w:rsidR="00EF1F5C" w:rsidRPr="00B40365" w:rsidRDefault="00EF1F5C" w:rsidP="00E82ECC">
            <w:pPr>
              <w:rPr>
                <w:sz w:val="22"/>
                <w:szCs w:val="22"/>
                <w:lang w:val="en-US"/>
              </w:rPr>
            </w:pPr>
          </w:p>
        </w:tc>
        <w:tc>
          <w:tcPr>
            <w:tcW w:w="4238" w:type="dxa"/>
            <w:gridSpan w:val="4"/>
            <w:tcBorders>
              <w:bottom w:val="single" w:sz="4" w:space="0" w:color="auto"/>
            </w:tcBorders>
          </w:tcPr>
          <w:p w14:paraId="55724ECC" w14:textId="77777777" w:rsidR="00EF1F5C" w:rsidRPr="00B40365" w:rsidRDefault="00EF1F5C" w:rsidP="00E82EC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Cabinet 27</w:t>
            </w:r>
          </w:p>
        </w:tc>
        <w:tc>
          <w:tcPr>
            <w:tcW w:w="3621" w:type="dxa"/>
            <w:gridSpan w:val="8"/>
            <w:tcBorders>
              <w:bottom w:val="single" w:sz="4" w:space="0" w:color="auto"/>
              <w:right w:val="single" w:sz="4" w:space="0" w:color="auto"/>
            </w:tcBorders>
          </w:tcPr>
          <w:p w14:paraId="1D45CEFD" w14:textId="77777777" w:rsidR="00EF1F5C" w:rsidRPr="00B40365" w:rsidRDefault="00EF1F5C" w:rsidP="00E82ECC">
            <w:pPr>
              <w:rPr>
                <w:sz w:val="22"/>
                <w:szCs w:val="22"/>
                <w:lang w:val="en-US"/>
              </w:rPr>
            </w:pPr>
          </w:p>
        </w:tc>
      </w:tr>
      <w:tr w:rsidR="00EF1F5C" w:rsidRPr="009B70F2" w14:paraId="1882CD4B" w14:textId="77777777" w:rsidTr="00E82ECC">
        <w:tblPrEx>
          <w:tblCellMar>
            <w:left w:w="107" w:type="dxa"/>
            <w:right w:w="107" w:type="dxa"/>
          </w:tblCellMar>
        </w:tblPrEx>
        <w:tc>
          <w:tcPr>
            <w:tcW w:w="10495" w:type="dxa"/>
            <w:gridSpan w:val="19"/>
          </w:tcPr>
          <w:p w14:paraId="38F334A5" w14:textId="77777777" w:rsidR="00EF1F5C" w:rsidRPr="009B70F2" w:rsidRDefault="00EF1F5C" w:rsidP="00E82ECC">
            <w:pPr>
              <w:rPr>
                <w:b/>
                <w:bCs/>
                <w:sz w:val="22"/>
                <w:szCs w:val="22"/>
                <w:lang w:val="en-US"/>
              </w:rPr>
            </w:pPr>
            <w:r w:rsidRPr="009B70F2">
              <w:rPr>
                <w:b/>
                <w:bCs/>
                <w:sz w:val="22"/>
                <w:szCs w:val="22"/>
                <w:lang w:val="en-US"/>
              </w:rPr>
              <w:t>1.4. Reparatia sistemei de scurgere a apelor pluviale</w:t>
            </w:r>
          </w:p>
          <w:p w14:paraId="653760A0" w14:textId="77777777" w:rsidR="00EF1F5C" w:rsidRPr="00B12F65" w:rsidRDefault="00EF1F5C" w:rsidP="00E82ECC">
            <w:pPr>
              <w:rPr>
                <w:sz w:val="2"/>
                <w:szCs w:val="2"/>
                <w:lang w:val="en-US"/>
              </w:rPr>
            </w:pPr>
          </w:p>
        </w:tc>
      </w:tr>
      <w:tr w:rsidR="00EF1F5C" w:rsidRPr="009B70F2" w14:paraId="47F09520"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0A70B0" w14:textId="77777777" w:rsidR="00EF1F5C" w:rsidRPr="005E2CA0" w:rsidRDefault="00EF1F5C" w:rsidP="00E82ECC">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14:paraId="449203DA" w14:textId="77777777" w:rsidR="00EF1F5C" w:rsidRPr="005E2CA0" w:rsidRDefault="00EF1F5C" w:rsidP="00E82ECC">
            <w:pPr>
              <w:jc w:val="center"/>
              <w:rPr>
                <w:b/>
                <w:bCs/>
                <w:sz w:val="22"/>
                <w:szCs w:val="22"/>
                <w:lang w:val="en-US"/>
              </w:rPr>
            </w:pPr>
            <w:r w:rsidRPr="005E2CA0">
              <w:rPr>
                <w:b/>
                <w:bCs/>
                <w:sz w:val="22"/>
                <w:szCs w:val="22"/>
                <w:lang w:val="en-US"/>
              </w:rPr>
              <w:t>RpCI42A</w:t>
            </w:r>
          </w:p>
        </w:tc>
        <w:tc>
          <w:tcPr>
            <w:tcW w:w="4366" w:type="dxa"/>
            <w:gridSpan w:val="5"/>
            <w:tcBorders>
              <w:top w:val="single" w:sz="4" w:space="0" w:color="auto"/>
              <w:bottom w:val="single" w:sz="4" w:space="0" w:color="auto"/>
            </w:tcBorders>
          </w:tcPr>
          <w:p w14:paraId="30AA9C09" w14:textId="77777777" w:rsidR="00EF1F5C" w:rsidRPr="005E2CA0" w:rsidRDefault="00EF1F5C" w:rsidP="00E82ECC">
            <w:pPr>
              <w:rPr>
                <w:b/>
                <w:bCs/>
                <w:sz w:val="2"/>
                <w:szCs w:val="2"/>
                <w:lang w:val="en-US"/>
              </w:rPr>
            </w:pPr>
            <w:r w:rsidRPr="005E2CA0">
              <w:rPr>
                <w:b/>
                <w:bCs/>
                <w:sz w:val="22"/>
                <w:szCs w:val="22"/>
                <w:lang w:val="en-US"/>
              </w:rPr>
              <w:t>Demontarea elementelor de acoperis - jgheaburi</w:t>
            </w:r>
          </w:p>
          <w:p w14:paraId="1C30D6F2"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18B2B4F1" w14:textId="77777777" w:rsidR="00EF1F5C" w:rsidRPr="005E2CA0" w:rsidRDefault="00EF1F5C" w:rsidP="00E82EC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AD44FC7"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5E05510B" w14:textId="77777777" w:rsidR="00EF1F5C" w:rsidRPr="005E2CA0" w:rsidRDefault="00EF1F5C" w:rsidP="00E82ECC">
            <w:pPr>
              <w:jc w:val="center"/>
              <w:rPr>
                <w:b/>
                <w:bCs/>
                <w:sz w:val="22"/>
                <w:szCs w:val="22"/>
                <w:lang w:val="en-US"/>
              </w:rPr>
            </w:pPr>
            <w:r w:rsidRPr="005E2CA0">
              <w:rPr>
                <w:b/>
                <w:bCs/>
                <w:sz w:val="22"/>
                <w:szCs w:val="22"/>
                <w:lang w:val="en-US"/>
              </w:rPr>
              <w:t>18,00</w:t>
            </w:r>
          </w:p>
          <w:p w14:paraId="0D030557" w14:textId="77777777" w:rsidR="00EF1F5C" w:rsidRPr="009B70F2" w:rsidRDefault="00EF1F5C" w:rsidP="00E82ECC">
            <w:pPr>
              <w:jc w:val="center"/>
              <w:rPr>
                <w:sz w:val="2"/>
                <w:szCs w:val="2"/>
                <w:lang w:val="en-US"/>
              </w:rPr>
            </w:pPr>
          </w:p>
        </w:tc>
      </w:tr>
      <w:tr w:rsidR="00EF1F5C" w:rsidRPr="00B40365" w14:paraId="56F37A0D"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95C124"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31F7E15" w14:textId="77777777" w:rsidR="00EF1F5C" w:rsidRPr="00B40365" w:rsidRDefault="00EF1F5C" w:rsidP="00E82ECC">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7A34DD24" w14:textId="77777777" w:rsidR="00EF1F5C" w:rsidRPr="00C97908" w:rsidRDefault="00EF1F5C" w:rsidP="00E82ECC">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5914B566"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A7FE5B2"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0,09</w:t>
            </w:r>
          </w:p>
        </w:tc>
        <w:tc>
          <w:tcPr>
            <w:tcW w:w="1559" w:type="dxa"/>
            <w:gridSpan w:val="2"/>
            <w:tcBorders>
              <w:top w:val="nil"/>
              <w:bottom w:val="single" w:sz="2" w:space="0" w:color="auto"/>
            </w:tcBorders>
            <w:vAlign w:val="center"/>
          </w:tcPr>
          <w:p w14:paraId="679B96C2" w14:textId="77777777" w:rsidR="00EF1F5C" w:rsidRPr="00C97908" w:rsidRDefault="00EF1F5C" w:rsidP="00E82ECC">
            <w:pPr>
              <w:jc w:val="center"/>
              <w:rPr>
                <w:sz w:val="16"/>
                <w:szCs w:val="16"/>
                <w:lang w:val="en-US"/>
              </w:rPr>
            </w:pPr>
            <w:r w:rsidRPr="00C97908">
              <w:rPr>
                <w:sz w:val="16"/>
                <w:szCs w:val="16"/>
                <w:lang w:val="en-US"/>
              </w:rPr>
              <w:t>1,62</w:t>
            </w:r>
          </w:p>
        </w:tc>
      </w:tr>
      <w:tr w:rsidR="00EF1F5C" w:rsidRPr="00B40365" w14:paraId="4E12BEE7"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9E1BF0"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DA2B083" w14:textId="77777777" w:rsidR="00EF1F5C" w:rsidRPr="00B40365" w:rsidRDefault="00EF1F5C" w:rsidP="00E82EC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55A61C3" w14:textId="77777777" w:rsidR="00EF1F5C" w:rsidRPr="00C97908" w:rsidRDefault="00EF1F5C" w:rsidP="00E82EC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7655D52"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B9C058"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2F14DA98" w14:textId="77777777" w:rsidR="00EF1F5C" w:rsidRPr="00C97908" w:rsidRDefault="00EF1F5C" w:rsidP="00E82ECC">
            <w:pPr>
              <w:jc w:val="center"/>
              <w:rPr>
                <w:sz w:val="16"/>
                <w:szCs w:val="16"/>
                <w:lang w:val="en-US"/>
              </w:rPr>
            </w:pPr>
            <w:r w:rsidRPr="00C97908">
              <w:rPr>
                <w:sz w:val="16"/>
                <w:szCs w:val="16"/>
                <w:lang w:val="en-US"/>
              </w:rPr>
              <w:t>0,90</w:t>
            </w:r>
          </w:p>
        </w:tc>
      </w:tr>
      <w:tr w:rsidR="00EF1F5C" w:rsidRPr="00B40365" w14:paraId="22F0BA87"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327AE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BA2120F" w14:textId="77777777" w:rsidR="00EF1F5C" w:rsidRPr="00B40365" w:rsidRDefault="00EF1F5C" w:rsidP="00E82ECC">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439BCC59" w14:textId="77777777" w:rsidR="00EF1F5C" w:rsidRPr="00C97908" w:rsidRDefault="00EF1F5C" w:rsidP="00E82ECC">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4AFB58C2"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788EFE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14:paraId="4B69550D" w14:textId="77777777" w:rsidR="00EF1F5C" w:rsidRPr="00C97908" w:rsidRDefault="00EF1F5C" w:rsidP="00E82ECC">
            <w:pPr>
              <w:jc w:val="center"/>
              <w:rPr>
                <w:sz w:val="16"/>
                <w:szCs w:val="16"/>
                <w:lang w:val="en-US"/>
              </w:rPr>
            </w:pPr>
            <w:r w:rsidRPr="00C97908">
              <w:rPr>
                <w:sz w:val="16"/>
                <w:szCs w:val="16"/>
                <w:lang w:val="en-US"/>
              </w:rPr>
              <w:t>0,18</w:t>
            </w:r>
          </w:p>
        </w:tc>
      </w:tr>
      <w:tr w:rsidR="00EF1F5C" w:rsidRPr="009B70F2" w14:paraId="14B61271"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30889D" w14:textId="77777777" w:rsidR="00EF1F5C" w:rsidRPr="005E2CA0" w:rsidRDefault="00EF1F5C" w:rsidP="00E82ECC">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14:paraId="48F5B205" w14:textId="77777777" w:rsidR="00EF1F5C" w:rsidRPr="005E2CA0" w:rsidRDefault="00EF1F5C" w:rsidP="00E82ECC">
            <w:pPr>
              <w:jc w:val="center"/>
              <w:rPr>
                <w:b/>
                <w:bCs/>
                <w:sz w:val="22"/>
                <w:szCs w:val="22"/>
                <w:lang w:val="en-US"/>
              </w:rPr>
            </w:pPr>
            <w:r w:rsidRPr="005E2CA0">
              <w:rPr>
                <w:b/>
                <w:bCs/>
                <w:sz w:val="22"/>
                <w:szCs w:val="22"/>
                <w:lang w:val="en-US"/>
              </w:rPr>
              <w:t>RpCI42A</w:t>
            </w:r>
          </w:p>
        </w:tc>
        <w:tc>
          <w:tcPr>
            <w:tcW w:w="4366" w:type="dxa"/>
            <w:gridSpan w:val="5"/>
            <w:tcBorders>
              <w:top w:val="single" w:sz="4" w:space="0" w:color="auto"/>
              <w:bottom w:val="single" w:sz="4" w:space="0" w:color="auto"/>
            </w:tcBorders>
          </w:tcPr>
          <w:p w14:paraId="14BB527F" w14:textId="77777777" w:rsidR="00EF1F5C" w:rsidRPr="005E2CA0" w:rsidRDefault="00EF1F5C" w:rsidP="00E82ECC">
            <w:pPr>
              <w:rPr>
                <w:b/>
                <w:bCs/>
                <w:sz w:val="2"/>
                <w:szCs w:val="2"/>
                <w:lang w:val="en-US"/>
              </w:rPr>
            </w:pPr>
            <w:r w:rsidRPr="005E2CA0">
              <w:rPr>
                <w:b/>
                <w:bCs/>
                <w:sz w:val="22"/>
                <w:szCs w:val="22"/>
                <w:lang w:val="en-US"/>
              </w:rPr>
              <w:t>Demontarea elementelor de acoperis - burlane</w:t>
            </w:r>
          </w:p>
          <w:p w14:paraId="71587C18"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6A9D9A21" w14:textId="77777777" w:rsidR="00EF1F5C" w:rsidRPr="005E2CA0" w:rsidRDefault="00EF1F5C" w:rsidP="00E82EC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B2ED61B"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0ED895CA" w14:textId="77777777" w:rsidR="00EF1F5C" w:rsidRPr="005E2CA0" w:rsidRDefault="00EF1F5C" w:rsidP="00E82ECC">
            <w:pPr>
              <w:jc w:val="center"/>
              <w:rPr>
                <w:b/>
                <w:bCs/>
                <w:sz w:val="22"/>
                <w:szCs w:val="22"/>
                <w:lang w:val="en-US"/>
              </w:rPr>
            </w:pPr>
            <w:r w:rsidRPr="005E2CA0">
              <w:rPr>
                <w:b/>
                <w:bCs/>
                <w:sz w:val="22"/>
                <w:szCs w:val="22"/>
                <w:lang w:val="en-US"/>
              </w:rPr>
              <w:t>3,00</w:t>
            </w:r>
          </w:p>
          <w:p w14:paraId="25F720E7" w14:textId="77777777" w:rsidR="00EF1F5C" w:rsidRPr="009B70F2" w:rsidRDefault="00EF1F5C" w:rsidP="00E82ECC">
            <w:pPr>
              <w:jc w:val="center"/>
              <w:rPr>
                <w:sz w:val="2"/>
                <w:szCs w:val="2"/>
                <w:lang w:val="en-US"/>
              </w:rPr>
            </w:pPr>
          </w:p>
        </w:tc>
      </w:tr>
      <w:tr w:rsidR="00EF1F5C" w:rsidRPr="00B40365" w14:paraId="632858F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EE2855"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68E0FF4" w14:textId="77777777" w:rsidR="00EF1F5C" w:rsidRPr="00B40365" w:rsidRDefault="00EF1F5C" w:rsidP="00E82ECC">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430703FE" w14:textId="77777777" w:rsidR="00EF1F5C" w:rsidRPr="00C97908" w:rsidRDefault="00EF1F5C" w:rsidP="00E82ECC">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7F3106F4"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6E4BD1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0,09</w:t>
            </w:r>
          </w:p>
        </w:tc>
        <w:tc>
          <w:tcPr>
            <w:tcW w:w="1559" w:type="dxa"/>
            <w:gridSpan w:val="2"/>
            <w:tcBorders>
              <w:top w:val="nil"/>
              <w:bottom w:val="single" w:sz="2" w:space="0" w:color="auto"/>
            </w:tcBorders>
            <w:vAlign w:val="center"/>
          </w:tcPr>
          <w:p w14:paraId="6038191D" w14:textId="77777777" w:rsidR="00EF1F5C" w:rsidRPr="00C97908" w:rsidRDefault="00EF1F5C" w:rsidP="00E82ECC">
            <w:pPr>
              <w:jc w:val="center"/>
              <w:rPr>
                <w:sz w:val="16"/>
                <w:szCs w:val="16"/>
                <w:lang w:val="en-US"/>
              </w:rPr>
            </w:pPr>
            <w:r w:rsidRPr="00C97908">
              <w:rPr>
                <w:sz w:val="16"/>
                <w:szCs w:val="16"/>
                <w:lang w:val="en-US"/>
              </w:rPr>
              <w:t>0,27</w:t>
            </w:r>
          </w:p>
        </w:tc>
      </w:tr>
      <w:tr w:rsidR="00EF1F5C" w:rsidRPr="00B40365" w14:paraId="61AB4514"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EA8128"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869AB8E" w14:textId="77777777" w:rsidR="00EF1F5C" w:rsidRPr="00B40365" w:rsidRDefault="00EF1F5C" w:rsidP="00E82EC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8E74021" w14:textId="77777777" w:rsidR="00EF1F5C" w:rsidRPr="00C97908" w:rsidRDefault="00EF1F5C" w:rsidP="00E82EC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A93E7C9"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2FF3E5"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25AC64FF" w14:textId="77777777" w:rsidR="00EF1F5C" w:rsidRPr="00C97908" w:rsidRDefault="00EF1F5C" w:rsidP="00E82ECC">
            <w:pPr>
              <w:jc w:val="center"/>
              <w:rPr>
                <w:sz w:val="16"/>
                <w:szCs w:val="16"/>
                <w:lang w:val="en-US"/>
              </w:rPr>
            </w:pPr>
            <w:r w:rsidRPr="00C97908">
              <w:rPr>
                <w:sz w:val="16"/>
                <w:szCs w:val="16"/>
                <w:lang w:val="en-US"/>
              </w:rPr>
              <w:t>0,15</w:t>
            </w:r>
          </w:p>
        </w:tc>
      </w:tr>
      <w:tr w:rsidR="00EF1F5C" w:rsidRPr="00B40365" w14:paraId="21DD38F6"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86042F"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A5B3279" w14:textId="77777777" w:rsidR="00EF1F5C" w:rsidRPr="00B40365" w:rsidRDefault="00EF1F5C" w:rsidP="00E82ECC">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47AC3D07" w14:textId="77777777" w:rsidR="00EF1F5C" w:rsidRPr="00C97908" w:rsidRDefault="00EF1F5C" w:rsidP="00E82ECC">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35AE03B2"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FD08872"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14:paraId="2E0F73E1" w14:textId="77777777" w:rsidR="00EF1F5C" w:rsidRPr="00C97908" w:rsidRDefault="00EF1F5C" w:rsidP="00E82ECC">
            <w:pPr>
              <w:jc w:val="center"/>
              <w:rPr>
                <w:sz w:val="16"/>
                <w:szCs w:val="16"/>
                <w:lang w:val="en-US"/>
              </w:rPr>
            </w:pPr>
            <w:r w:rsidRPr="00C97908">
              <w:rPr>
                <w:sz w:val="16"/>
                <w:szCs w:val="16"/>
                <w:lang w:val="en-US"/>
              </w:rPr>
              <w:t>0,03</w:t>
            </w:r>
          </w:p>
        </w:tc>
      </w:tr>
      <w:tr w:rsidR="00EF1F5C" w:rsidRPr="009B70F2" w14:paraId="3F743BB0"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DEEE03" w14:textId="77777777" w:rsidR="00EF1F5C" w:rsidRPr="005E2CA0" w:rsidRDefault="00EF1F5C" w:rsidP="00E82ECC">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14:paraId="095DCF39" w14:textId="77777777" w:rsidR="00EF1F5C" w:rsidRPr="005E2CA0" w:rsidRDefault="00EF1F5C" w:rsidP="00E82ECC">
            <w:pPr>
              <w:jc w:val="center"/>
              <w:rPr>
                <w:b/>
                <w:bCs/>
                <w:sz w:val="22"/>
                <w:szCs w:val="22"/>
                <w:lang w:val="en-US"/>
              </w:rPr>
            </w:pPr>
            <w:r w:rsidRPr="005E2CA0">
              <w:rPr>
                <w:b/>
                <w:bCs/>
                <w:sz w:val="22"/>
                <w:szCs w:val="22"/>
                <w:lang w:val="en-US"/>
              </w:rPr>
              <w:t>RpCI42A</w:t>
            </w:r>
          </w:p>
        </w:tc>
        <w:tc>
          <w:tcPr>
            <w:tcW w:w="4366" w:type="dxa"/>
            <w:gridSpan w:val="5"/>
            <w:tcBorders>
              <w:top w:val="single" w:sz="4" w:space="0" w:color="auto"/>
              <w:bottom w:val="single" w:sz="4" w:space="0" w:color="auto"/>
            </w:tcBorders>
          </w:tcPr>
          <w:p w14:paraId="6EE360EC" w14:textId="77777777" w:rsidR="00EF1F5C" w:rsidRPr="005E2CA0" w:rsidRDefault="00EF1F5C" w:rsidP="00E82ECC">
            <w:pPr>
              <w:rPr>
                <w:b/>
                <w:bCs/>
                <w:sz w:val="2"/>
                <w:szCs w:val="2"/>
                <w:lang w:val="en-US"/>
              </w:rPr>
            </w:pPr>
            <w:r w:rsidRPr="005E2CA0">
              <w:rPr>
                <w:b/>
                <w:bCs/>
                <w:sz w:val="22"/>
                <w:szCs w:val="22"/>
                <w:lang w:val="en-US"/>
              </w:rPr>
              <w:t>Demontarea elementelor de acoperis - glafuri</w:t>
            </w:r>
          </w:p>
          <w:p w14:paraId="240A25D0"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34595B94" w14:textId="77777777" w:rsidR="00EF1F5C" w:rsidRPr="005E2CA0" w:rsidRDefault="00EF1F5C" w:rsidP="00E82EC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31B0D63"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1FDD79E4" w14:textId="77777777" w:rsidR="00EF1F5C" w:rsidRPr="005E2CA0" w:rsidRDefault="00EF1F5C" w:rsidP="00E82ECC">
            <w:pPr>
              <w:jc w:val="center"/>
              <w:rPr>
                <w:b/>
                <w:bCs/>
                <w:sz w:val="22"/>
                <w:szCs w:val="22"/>
                <w:lang w:val="en-US"/>
              </w:rPr>
            </w:pPr>
            <w:r w:rsidRPr="005E2CA0">
              <w:rPr>
                <w:b/>
                <w:bCs/>
                <w:sz w:val="22"/>
                <w:szCs w:val="22"/>
                <w:lang w:val="en-US"/>
              </w:rPr>
              <w:t>6,00</w:t>
            </w:r>
          </w:p>
          <w:p w14:paraId="0E99DB06" w14:textId="77777777" w:rsidR="00EF1F5C" w:rsidRPr="009B70F2" w:rsidRDefault="00EF1F5C" w:rsidP="00E82ECC">
            <w:pPr>
              <w:jc w:val="center"/>
              <w:rPr>
                <w:sz w:val="2"/>
                <w:szCs w:val="2"/>
                <w:lang w:val="en-US"/>
              </w:rPr>
            </w:pPr>
          </w:p>
        </w:tc>
      </w:tr>
      <w:tr w:rsidR="00EF1F5C" w:rsidRPr="00B40365" w14:paraId="116FF7F4"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22A5DA"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1419101" w14:textId="77777777" w:rsidR="00EF1F5C" w:rsidRPr="00B40365" w:rsidRDefault="00EF1F5C" w:rsidP="00E82ECC">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7B64DA61" w14:textId="77777777" w:rsidR="00EF1F5C" w:rsidRPr="00C97908" w:rsidRDefault="00EF1F5C" w:rsidP="00E82ECC">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671AC7BA"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6D1A97"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0,09</w:t>
            </w:r>
          </w:p>
        </w:tc>
        <w:tc>
          <w:tcPr>
            <w:tcW w:w="1559" w:type="dxa"/>
            <w:gridSpan w:val="2"/>
            <w:tcBorders>
              <w:top w:val="nil"/>
              <w:bottom w:val="single" w:sz="2" w:space="0" w:color="auto"/>
            </w:tcBorders>
            <w:vAlign w:val="center"/>
          </w:tcPr>
          <w:p w14:paraId="39A1DB89" w14:textId="77777777" w:rsidR="00EF1F5C" w:rsidRPr="00C97908" w:rsidRDefault="00EF1F5C" w:rsidP="00E82ECC">
            <w:pPr>
              <w:jc w:val="center"/>
              <w:rPr>
                <w:sz w:val="16"/>
                <w:szCs w:val="16"/>
                <w:lang w:val="en-US"/>
              </w:rPr>
            </w:pPr>
            <w:r w:rsidRPr="00C97908">
              <w:rPr>
                <w:sz w:val="16"/>
                <w:szCs w:val="16"/>
                <w:lang w:val="en-US"/>
              </w:rPr>
              <w:t>0,54</w:t>
            </w:r>
          </w:p>
        </w:tc>
      </w:tr>
      <w:tr w:rsidR="00EF1F5C" w:rsidRPr="00B40365" w14:paraId="5FFDA0D0"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8815AC"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2B42CA4" w14:textId="77777777" w:rsidR="00EF1F5C" w:rsidRPr="00B40365" w:rsidRDefault="00EF1F5C" w:rsidP="00E82EC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5218286" w14:textId="77777777" w:rsidR="00EF1F5C" w:rsidRPr="00C97908" w:rsidRDefault="00EF1F5C" w:rsidP="00E82EC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198F45E"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3E3A201"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1ECAAA8D" w14:textId="77777777" w:rsidR="00EF1F5C" w:rsidRPr="00C97908" w:rsidRDefault="00EF1F5C" w:rsidP="00E82ECC">
            <w:pPr>
              <w:jc w:val="center"/>
              <w:rPr>
                <w:sz w:val="16"/>
                <w:szCs w:val="16"/>
                <w:lang w:val="en-US"/>
              </w:rPr>
            </w:pPr>
            <w:r w:rsidRPr="00C97908">
              <w:rPr>
                <w:sz w:val="16"/>
                <w:szCs w:val="16"/>
                <w:lang w:val="en-US"/>
              </w:rPr>
              <w:t>0,30</w:t>
            </w:r>
          </w:p>
        </w:tc>
      </w:tr>
      <w:tr w:rsidR="00EF1F5C" w:rsidRPr="00B40365" w14:paraId="5373F424"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0F313E"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1E0DDA9" w14:textId="77777777" w:rsidR="00EF1F5C" w:rsidRPr="00B40365" w:rsidRDefault="00EF1F5C" w:rsidP="00E82ECC">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2AA45079" w14:textId="77777777" w:rsidR="00EF1F5C" w:rsidRPr="00C97908" w:rsidRDefault="00EF1F5C" w:rsidP="00E82ECC">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7CAFEEA6"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4634C1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14:paraId="706AFCDF" w14:textId="77777777" w:rsidR="00EF1F5C" w:rsidRPr="00C97908" w:rsidRDefault="00EF1F5C" w:rsidP="00E82ECC">
            <w:pPr>
              <w:jc w:val="center"/>
              <w:rPr>
                <w:sz w:val="16"/>
                <w:szCs w:val="16"/>
                <w:lang w:val="en-US"/>
              </w:rPr>
            </w:pPr>
            <w:r w:rsidRPr="00C97908">
              <w:rPr>
                <w:sz w:val="16"/>
                <w:szCs w:val="16"/>
                <w:lang w:val="en-US"/>
              </w:rPr>
              <w:t>0,06</w:t>
            </w:r>
          </w:p>
        </w:tc>
      </w:tr>
      <w:tr w:rsidR="00EF1F5C" w:rsidRPr="009B70F2" w14:paraId="02A9BEA4"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269F01B" w14:textId="77777777" w:rsidR="00EF1F5C" w:rsidRPr="005E2CA0" w:rsidRDefault="00EF1F5C" w:rsidP="00E82ECC">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14:paraId="552D0C48" w14:textId="77777777" w:rsidR="00EF1F5C" w:rsidRPr="005E2CA0" w:rsidRDefault="00EF1F5C" w:rsidP="00E82ECC">
            <w:pPr>
              <w:jc w:val="center"/>
              <w:rPr>
                <w:b/>
                <w:bCs/>
                <w:sz w:val="22"/>
                <w:szCs w:val="22"/>
                <w:lang w:val="en-US"/>
              </w:rPr>
            </w:pPr>
            <w:r w:rsidRPr="005E2CA0">
              <w:rPr>
                <w:b/>
                <w:bCs/>
                <w:sz w:val="22"/>
                <w:szCs w:val="22"/>
                <w:lang w:val="en-US"/>
              </w:rPr>
              <w:t>CE20A</w:t>
            </w:r>
          </w:p>
        </w:tc>
        <w:tc>
          <w:tcPr>
            <w:tcW w:w="4366" w:type="dxa"/>
            <w:gridSpan w:val="5"/>
            <w:tcBorders>
              <w:top w:val="single" w:sz="4" w:space="0" w:color="auto"/>
              <w:bottom w:val="single" w:sz="4" w:space="0" w:color="auto"/>
            </w:tcBorders>
          </w:tcPr>
          <w:p w14:paraId="3C3D0325" w14:textId="77777777" w:rsidR="00EF1F5C" w:rsidRPr="005E2CA0" w:rsidRDefault="00EF1F5C" w:rsidP="00E82ECC">
            <w:pPr>
              <w:rPr>
                <w:b/>
                <w:bCs/>
                <w:sz w:val="2"/>
                <w:szCs w:val="2"/>
                <w:lang w:val="en-US"/>
              </w:rPr>
            </w:pPr>
            <w:r w:rsidRPr="005E2CA0">
              <w:rPr>
                <w:b/>
                <w:bCs/>
                <w:sz w:val="22"/>
                <w:szCs w:val="22"/>
                <w:lang w:val="en-US"/>
              </w:rPr>
              <w:t>Sisteme de jgheaburi tip brass din tabla protejata anticoroziv D150mm</w:t>
            </w:r>
          </w:p>
          <w:p w14:paraId="0BAE65E1"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3C872E7F" w14:textId="77777777" w:rsidR="00EF1F5C" w:rsidRPr="005E2CA0" w:rsidRDefault="00EF1F5C" w:rsidP="00E82EC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90F9C19"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56E43C61" w14:textId="77777777" w:rsidR="00EF1F5C" w:rsidRPr="005E2CA0" w:rsidRDefault="00EF1F5C" w:rsidP="00E82ECC">
            <w:pPr>
              <w:jc w:val="center"/>
              <w:rPr>
                <w:b/>
                <w:bCs/>
                <w:sz w:val="22"/>
                <w:szCs w:val="22"/>
                <w:lang w:val="en-US"/>
              </w:rPr>
            </w:pPr>
            <w:r w:rsidRPr="005E2CA0">
              <w:rPr>
                <w:b/>
                <w:bCs/>
                <w:sz w:val="22"/>
                <w:szCs w:val="22"/>
                <w:lang w:val="en-US"/>
              </w:rPr>
              <w:t>18,00</w:t>
            </w:r>
          </w:p>
          <w:p w14:paraId="0CED3227" w14:textId="77777777" w:rsidR="00EF1F5C" w:rsidRPr="009B70F2" w:rsidRDefault="00EF1F5C" w:rsidP="00E82ECC">
            <w:pPr>
              <w:jc w:val="center"/>
              <w:rPr>
                <w:sz w:val="2"/>
                <w:szCs w:val="2"/>
                <w:lang w:val="en-US"/>
              </w:rPr>
            </w:pPr>
          </w:p>
        </w:tc>
      </w:tr>
      <w:tr w:rsidR="00EF1F5C" w:rsidRPr="00B40365" w14:paraId="2F3227ED"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033D18"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84B9F4F" w14:textId="77777777" w:rsidR="00EF1F5C" w:rsidRPr="00B40365" w:rsidRDefault="00EF1F5C" w:rsidP="00E82ECC">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782B5F28" w14:textId="77777777" w:rsidR="00EF1F5C" w:rsidRPr="00C97908" w:rsidRDefault="00EF1F5C" w:rsidP="00E82ECC">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32EE69FC"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64A41C"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52F8D5E2" w14:textId="77777777" w:rsidR="00EF1F5C" w:rsidRPr="00C97908" w:rsidRDefault="00EF1F5C" w:rsidP="00E82ECC">
            <w:pPr>
              <w:jc w:val="center"/>
              <w:rPr>
                <w:sz w:val="16"/>
                <w:szCs w:val="16"/>
                <w:lang w:val="en-US"/>
              </w:rPr>
            </w:pPr>
            <w:r w:rsidRPr="00C97908">
              <w:rPr>
                <w:sz w:val="16"/>
                <w:szCs w:val="16"/>
                <w:lang w:val="en-US"/>
              </w:rPr>
              <w:t>5,40</w:t>
            </w:r>
          </w:p>
        </w:tc>
      </w:tr>
      <w:tr w:rsidR="00EF1F5C" w:rsidRPr="00B40365" w14:paraId="647DB0C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328D5C"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865C93A" w14:textId="77777777" w:rsidR="00EF1F5C" w:rsidRPr="00B40365" w:rsidRDefault="00EF1F5C" w:rsidP="00E82ECC">
            <w:pPr>
              <w:jc w:val="center"/>
              <w:rPr>
                <w:sz w:val="16"/>
                <w:szCs w:val="16"/>
                <w:lang w:val="en-US"/>
              </w:rPr>
            </w:pPr>
            <w:r w:rsidRPr="00B40365">
              <w:rPr>
                <w:sz w:val="16"/>
                <w:szCs w:val="16"/>
                <w:lang w:val="en-US"/>
              </w:rPr>
              <w:t>2710406311800-1</w:t>
            </w:r>
          </w:p>
        </w:tc>
        <w:tc>
          <w:tcPr>
            <w:tcW w:w="4366" w:type="dxa"/>
            <w:gridSpan w:val="4"/>
            <w:tcBorders>
              <w:top w:val="nil"/>
              <w:bottom w:val="single" w:sz="2" w:space="0" w:color="auto"/>
            </w:tcBorders>
            <w:vAlign w:val="center"/>
          </w:tcPr>
          <w:p w14:paraId="53E5A8DC" w14:textId="77777777" w:rsidR="00EF1F5C" w:rsidRPr="00C97908" w:rsidRDefault="00EF1F5C" w:rsidP="00E82ECC">
            <w:pPr>
              <w:rPr>
                <w:sz w:val="16"/>
                <w:szCs w:val="16"/>
                <w:lang w:val="en-US"/>
              </w:rPr>
            </w:pPr>
            <w:r w:rsidRPr="00C97908">
              <w:rPr>
                <w:sz w:val="16"/>
                <w:szCs w:val="16"/>
                <w:lang w:val="en-US"/>
              </w:rPr>
              <w:t>Jgheaburi semirotunde prefabricate tip brass 150mm</w:t>
            </w:r>
          </w:p>
        </w:tc>
        <w:tc>
          <w:tcPr>
            <w:tcW w:w="1021" w:type="dxa"/>
            <w:gridSpan w:val="3"/>
            <w:tcBorders>
              <w:top w:val="nil"/>
              <w:bottom w:val="single" w:sz="2" w:space="0" w:color="auto"/>
            </w:tcBorders>
            <w:vAlign w:val="center"/>
          </w:tcPr>
          <w:p w14:paraId="2C8BE441" w14:textId="77777777" w:rsidR="00EF1F5C" w:rsidRPr="00C97908" w:rsidRDefault="00EF1F5C" w:rsidP="00E82EC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DC04D6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1,05</w:t>
            </w:r>
          </w:p>
        </w:tc>
        <w:tc>
          <w:tcPr>
            <w:tcW w:w="1559" w:type="dxa"/>
            <w:gridSpan w:val="2"/>
            <w:tcBorders>
              <w:top w:val="nil"/>
              <w:bottom w:val="single" w:sz="2" w:space="0" w:color="auto"/>
            </w:tcBorders>
            <w:vAlign w:val="center"/>
          </w:tcPr>
          <w:p w14:paraId="256666AD" w14:textId="77777777" w:rsidR="00EF1F5C" w:rsidRPr="00C97908" w:rsidRDefault="00EF1F5C" w:rsidP="00E82ECC">
            <w:pPr>
              <w:jc w:val="center"/>
              <w:rPr>
                <w:sz w:val="16"/>
                <w:szCs w:val="16"/>
                <w:lang w:val="en-US"/>
              </w:rPr>
            </w:pPr>
            <w:r w:rsidRPr="00C97908">
              <w:rPr>
                <w:sz w:val="16"/>
                <w:szCs w:val="16"/>
                <w:lang w:val="en-US"/>
              </w:rPr>
              <w:t>19,47</w:t>
            </w:r>
          </w:p>
        </w:tc>
      </w:tr>
      <w:tr w:rsidR="00EF1F5C" w:rsidRPr="00B40365" w14:paraId="74231BC4"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F4538E"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C36596E" w14:textId="77777777" w:rsidR="00EF1F5C" w:rsidRPr="00B40365" w:rsidRDefault="00EF1F5C" w:rsidP="00E82ECC">
            <w:pPr>
              <w:jc w:val="center"/>
              <w:rPr>
                <w:sz w:val="16"/>
                <w:szCs w:val="16"/>
                <w:lang w:val="en-US"/>
              </w:rPr>
            </w:pPr>
            <w:r w:rsidRPr="00B40365">
              <w:rPr>
                <w:sz w:val="16"/>
                <w:szCs w:val="16"/>
                <w:lang w:val="en-US"/>
              </w:rPr>
              <w:t>2875276311231</w:t>
            </w:r>
          </w:p>
        </w:tc>
        <w:tc>
          <w:tcPr>
            <w:tcW w:w="4366" w:type="dxa"/>
            <w:gridSpan w:val="4"/>
            <w:tcBorders>
              <w:top w:val="nil"/>
              <w:bottom w:val="single" w:sz="2" w:space="0" w:color="auto"/>
            </w:tcBorders>
            <w:vAlign w:val="center"/>
          </w:tcPr>
          <w:p w14:paraId="7C11D1E9" w14:textId="77777777" w:rsidR="00EF1F5C" w:rsidRPr="00C97908" w:rsidRDefault="00EF1F5C" w:rsidP="00E82ECC">
            <w:pPr>
              <w:rPr>
                <w:sz w:val="16"/>
                <w:szCs w:val="16"/>
                <w:lang w:val="en-US"/>
              </w:rPr>
            </w:pPr>
            <w:r w:rsidRPr="00C97908">
              <w:rPr>
                <w:sz w:val="16"/>
                <w:szCs w:val="16"/>
                <w:lang w:val="en-US"/>
              </w:rPr>
              <w:t>Cirlige lungi din otel zn pentru jgheaburi</w:t>
            </w:r>
          </w:p>
        </w:tc>
        <w:tc>
          <w:tcPr>
            <w:tcW w:w="1021" w:type="dxa"/>
            <w:gridSpan w:val="3"/>
            <w:tcBorders>
              <w:top w:val="nil"/>
              <w:bottom w:val="single" w:sz="2" w:space="0" w:color="auto"/>
            </w:tcBorders>
            <w:vAlign w:val="center"/>
          </w:tcPr>
          <w:p w14:paraId="52AEC8B6"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656CBB5"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1,40</w:t>
            </w:r>
          </w:p>
        </w:tc>
        <w:tc>
          <w:tcPr>
            <w:tcW w:w="1559" w:type="dxa"/>
            <w:gridSpan w:val="2"/>
            <w:tcBorders>
              <w:top w:val="nil"/>
              <w:bottom w:val="single" w:sz="2" w:space="0" w:color="auto"/>
            </w:tcBorders>
            <w:vAlign w:val="center"/>
          </w:tcPr>
          <w:p w14:paraId="1AD18D36" w14:textId="77777777" w:rsidR="00EF1F5C" w:rsidRPr="00C97908" w:rsidRDefault="00EF1F5C" w:rsidP="00E82ECC">
            <w:pPr>
              <w:jc w:val="center"/>
              <w:rPr>
                <w:sz w:val="16"/>
                <w:szCs w:val="16"/>
                <w:lang w:val="en-US"/>
              </w:rPr>
            </w:pPr>
            <w:r w:rsidRPr="00C97908">
              <w:rPr>
                <w:sz w:val="16"/>
                <w:szCs w:val="16"/>
                <w:lang w:val="en-US"/>
              </w:rPr>
              <w:t>25,96</w:t>
            </w:r>
          </w:p>
        </w:tc>
      </w:tr>
      <w:tr w:rsidR="00EF1F5C" w:rsidRPr="00B40365" w14:paraId="6F53E51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ED3587"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42B3152" w14:textId="77777777" w:rsidR="00EF1F5C" w:rsidRPr="00B40365" w:rsidRDefault="00EF1F5C" w:rsidP="00E82ECC">
            <w:pPr>
              <w:jc w:val="center"/>
              <w:rPr>
                <w:sz w:val="16"/>
                <w:szCs w:val="16"/>
                <w:lang w:val="en-US"/>
              </w:rPr>
            </w:pPr>
            <w:r w:rsidRPr="00B40365">
              <w:rPr>
                <w:sz w:val="16"/>
                <w:szCs w:val="16"/>
                <w:lang w:val="en-US"/>
              </w:rPr>
              <w:t>2666122800555</w:t>
            </w:r>
          </w:p>
        </w:tc>
        <w:tc>
          <w:tcPr>
            <w:tcW w:w="4366" w:type="dxa"/>
            <w:gridSpan w:val="4"/>
            <w:tcBorders>
              <w:top w:val="nil"/>
              <w:bottom w:val="single" w:sz="2" w:space="0" w:color="auto"/>
            </w:tcBorders>
            <w:vAlign w:val="center"/>
          </w:tcPr>
          <w:p w14:paraId="080FCFE4" w14:textId="77777777" w:rsidR="00EF1F5C" w:rsidRPr="00C97908" w:rsidRDefault="00EF1F5C" w:rsidP="00E82ECC">
            <w:pPr>
              <w:rPr>
                <w:sz w:val="16"/>
                <w:szCs w:val="16"/>
                <w:lang w:val="en-US"/>
              </w:rPr>
            </w:pPr>
            <w:r w:rsidRPr="00C97908">
              <w:rPr>
                <w:sz w:val="16"/>
                <w:szCs w:val="16"/>
                <w:lang w:val="en-US"/>
              </w:rPr>
              <w:t xml:space="preserve">Element de inchidere </w:t>
            </w:r>
          </w:p>
        </w:tc>
        <w:tc>
          <w:tcPr>
            <w:tcW w:w="1021" w:type="dxa"/>
            <w:gridSpan w:val="3"/>
            <w:tcBorders>
              <w:top w:val="nil"/>
              <w:bottom w:val="single" w:sz="2" w:space="0" w:color="auto"/>
            </w:tcBorders>
            <w:vAlign w:val="center"/>
          </w:tcPr>
          <w:p w14:paraId="61A711AB"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15DB260"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6290FD57" w14:textId="77777777" w:rsidR="00EF1F5C" w:rsidRPr="00C97908" w:rsidRDefault="00EF1F5C" w:rsidP="00E82ECC">
            <w:pPr>
              <w:jc w:val="center"/>
              <w:rPr>
                <w:sz w:val="16"/>
                <w:szCs w:val="16"/>
                <w:lang w:val="en-US"/>
              </w:rPr>
            </w:pPr>
            <w:r w:rsidRPr="00C97908">
              <w:rPr>
                <w:sz w:val="16"/>
                <w:szCs w:val="16"/>
                <w:lang w:val="en-US"/>
              </w:rPr>
              <w:t>3,71</w:t>
            </w:r>
          </w:p>
        </w:tc>
      </w:tr>
      <w:tr w:rsidR="00EF1F5C" w:rsidRPr="00B40365" w14:paraId="4CB4B69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88B88B"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81C527D" w14:textId="77777777" w:rsidR="00EF1F5C" w:rsidRPr="00B40365" w:rsidRDefault="00EF1F5C" w:rsidP="00E82ECC">
            <w:pPr>
              <w:jc w:val="center"/>
              <w:rPr>
                <w:sz w:val="16"/>
                <w:szCs w:val="16"/>
                <w:lang w:val="en-US"/>
              </w:rPr>
            </w:pPr>
            <w:r w:rsidRPr="00B40365">
              <w:rPr>
                <w:sz w:val="16"/>
                <w:szCs w:val="16"/>
                <w:lang w:val="en-US"/>
              </w:rPr>
              <w:t>2875274000050</w:t>
            </w:r>
          </w:p>
        </w:tc>
        <w:tc>
          <w:tcPr>
            <w:tcW w:w="4366" w:type="dxa"/>
            <w:gridSpan w:val="4"/>
            <w:tcBorders>
              <w:top w:val="nil"/>
              <w:bottom w:val="single" w:sz="2" w:space="0" w:color="auto"/>
            </w:tcBorders>
            <w:vAlign w:val="center"/>
          </w:tcPr>
          <w:p w14:paraId="11953C69" w14:textId="77777777" w:rsidR="00EF1F5C" w:rsidRPr="00C97908" w:rsidRDefault="00EF1F5C" w:rsidP="00E82ECC">
            <w:pPr>
              <w:rPr>
                <w:sz w:val="16"/>
                <w:szCs w:val="16"/>
                <w:lang w:val="en-US"/>
              </w:rPr>
            </w:pPr>
            <w:r w:rsidRPr="00C97908">
              <w:rPr>
                <w:sz w:val="16"/>
                <w:szCs w:val="16"/>
                <w:lang w:val="en-US"/>
              </w:rPr>
              <w:t>Elemente de legatura</w:t>
            </w:r>
          </w:p>
        </w:tc>
        <w:tc>
          <w:tcPr>
            <w:tcW w:w="1021" w:type="dxa"/>
            <w:gridSpan w:val="3"/>
            <w:tcBorders>
              <w:top w:val="nil"/>
              <w:bottom w:val="single" w:sz="2" w:space="0" w:color="auto"/>
            </w:tcBorders>
            <w:vAlign w:val="center"/>
          </w:tcPr>
          <w:p w14:paraId="253B5390"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0017B1D"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03DCE7C9" w14:textId="77777777" w:rsidR="00EF1F5C" w:rsidRPr="00C97908" w:rsidRDefault="00EF1F5C" w:rsidP="00E82ECC">
            <w:pPr>
              <w:jc w:val="center"/>
              <w:rPr>
                <w:sz w:val="16"/>
                <w:szCs w:val="16"/>
                <w:lang w:val="en-US"/>
              </w:rPr>
            </w:pPr>
            <w:r w:rsidRPr="00C97908">
              <w:rPr>
                <w:sz w:val="16"/>
                <w:szCs w:val="16"/>
                <w:lang w:val="en-US"/>
              </w:rPr>
              <w:t>1,85</w:t>
            </w:r>
          </w:p>
        </w:tc>
      </w:tr>
      <w:tr w:rsidR="00EF1F5C" w:rsidRPr="00B40365" w14:paraId="76650EA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CE0EB5"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B170AA6" w14:textId="77777777" w:rsidR="00EF1F5C" w:rsidRPr="00B40365" w:rsidRDefault="00EF1F5C" w:rsidP="00E82ECC">
            <w:pPr>
              <w:jc w:val="center"/>
              <w:rPr>
                <w:sz w:val="16"/>
                <w:szCs w:val="16"/>
                <w:lang w:val="en-US"/>
              </w:rPr>
            </w:pPr>
            <w:r w:rsidRPr="00B40365">
              <w:rPr>
                <w:sz w:val="16"/>
                <w:szCs w:val="16"/>
                <w:lang w:val="en-US"/>
              </w:rPr>
              <w:t>2875274110101</w:t>
            </w:r>
          </w:p>
        </w:tc>
        <w:tc>
          <w:tcPr>
            <w:tcW w:w="4366" w:type="dxa"/>
            <w:gridSpan w:val="4"/>
            <w:tcBorders>
              <w:top w:val="nil"/>
              <w:bottom w:val="single" w:sz="2" w:space="0" w:color="auto"/>
            </w:tcBorders>
            <w:vAlign w:val="center"/>
          </w:tcPr>
          <w:p w14:paraId="7E00546C" w14:textId="77777777" w:rsidR="00EF1F5C" w:rsidRPr="00C97908" w:rsidRDefault="00EF1F5C" w:rsidP="00E82ECC">
            <w:pPr>
              <w:rPr>
                <w:sz w:val="16"/>
                <w:szCs w:val="16"/>
                <w:lang w:val="en-US"/>
              </w:rPr>
            </w:pPr>
            <w:r w:rsidRPr="00C97908">
              <w:rPr>
                <w:sz w:val="16"/>
                <w:szCs w:val="16"/>
                <w:lang w:val="en-US"/>
              </w:rPr>
              <w:t>Piesa de racordare jgheab -burlan</w:t>
            </w:r>
          </w:p>
        </w:tc>
        <w:tc>
          <w:tcPr>
            <w:tcW w:w="1021" w:type="dxa"/>
            <w:gridSpan w:val="3"/>
            <w:tcBorders>
              <w:top w:val="nil"/>
              <w:bottom w:val="single" w:sz="2" w:space="0" w:color="auto"/>
            </w:tcBorders>
            <w:vAlign w:val="center"/>
          </w:tcPr>
          <w:p w14:paraId="6DB3B66E"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26A9C43"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6EF98B62" w14:textId="77777777" w:rsidR="00EF1F5C" w:rsidRPr="00C97908" w:rsidRDefault="00EF1F5C" w:rsidP="00E82ECC">
            <w:pPr>
              <w:jc w:val="center"/>
              <w:rPr>
                <w:sz w:val="16"/>
                <w:szCs w:val="16"/>
                <w:lang w:val="en-US"/>
              </w:rPr>
            </w:pPr>
            <w:r w:rsidRPr="00C97908">
              <w:rPr>
                <w:sz w:val="16"/>
                <w:szCs w:val="16"/>
                <w:lang w:val="en-US"/>
              </w:rPr>
              <w:t>3,71</w:t>
            </w:r>
          </w:p>
        </w:tc>
      </w:tr>
      <w:tr w:rsidR="00EF1F5C" w:rsidRPr="00B40365" w14:paraId="23F99183"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F03E24"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48CAF57" w14:textId="77777777" w:rsidR="00EF1F5C" w:rsidRPr="00B40365" w:rsidRDefault="00EF1F5C" w:rsidP="00E82ECC">
            <w:pPr>
              <w:jc w:val="center"/>
              <w:rPr>
                <w:sz w:val="16"/>
                <w:szCs w:val="16"/>
                <w:lang w:val="en-US"/>
              </w:rPr>
            </w:pPr>
            <w:r w:rsidRPr="00B40365">
              <w:rPr>
                <w:sz w:val="16"/>
                <w:szCs w:val="16"/>
                <w:lang w:val="en-US"/>
              </w:rPr>
              <w:t>2875274000501</w:t>
            </w:r>
          </w:p>
        </w:tc>
        <w:tc>
          <w:tcPr>
            <w:tcW w:w="4366" w:type="dxa"/>
            <w:gridSpan w:val="4"/>
            <w:tcBorders>
              <w:top w:val="nil"/>
              <w:bottom w:val="single" w:sz="2" w:space="0" w:color="auto"/>
            </w:tcBorders>
            <w:vAlign w:val="center"/>
          </w:tcPr>
          <w:p w14:paraId="442F624A" w14:textId="77777777" w:rsidR="00EF1F5C" w:rsidRPr="00C97908" w:rsidRDefault="00EF1F5C" w:rsidP="00E82ECC">
            <w:pPr>
              <w:rPr>
                <w:sz w:val="16"/>
                <w:szCs w:val="16"/>
                <w:lang w:val="en-US"/>
              </w:rPr>
            </w:pPr>
            <w:r w:rsidRPr="00C97908">
              <w:rPr>
                <w:sz w:val="16"/>
                <w:szCs w:val="16"/>
                <w:lang w:val="en-US"/>
              </w:rPr>
              <w:t>Cot de jgheab</w:t>
            </w:r>
          </w:p>
        </w:tc>
        <w:tc>
          <w:tcPr>
            <w:tcW w:w="1021" w:type="dxa"/>
            <w:gridSpan w:val="3"/>
            <w:tcBorders>
              <w:top w:val="nil"/>
              <w:bottom w:val="single" w:sz="2" w:space="0" w:color="auto"/>
            </w:tcBorders>
            <w:vAlign w:val="center"/>
          </w:tcPr>
          <w:p w14:paraId="68DA87DF"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29B71CC"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40695548" w14:textId="77777777" w:rsidR="00EF1F5C" w:rsidRPr="00C97908" w:rsidRDefault="00EF1F5C" w:rsidP="00E82ECC">
            <w:pPr>
              <w:jc w:val="center"/>
              <w:rPr>
                <w:sz w:val="16"/>
                <w:szCs w:val="16"/>
                <w:lang w:val="en-US"/>
              </w:rPr>
            </w:pPr>
            <w:r w:rsidRPr="00C97908">
              <w:rPr>
                <w:sz w:val="16"/>
                <w:szCs w:val="16"/>
                <w:lang w:val="en-US"/>
              </w:rPr>
              <w:t>3,71</w:t>
            </w:r>
          </w:p>
        </w:tc>
      </w:tr>
      <w:tr w:rsidR="00EF1F5C" w:rsidRPr="00B40365" w14:paraId="1E78E5B0"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5006B6"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11E4FD4" w14:textId="77777777" w:rsidR="00EF1F5C" w:rsidRPr="00B40365" w:rsidRDefault="00EF1F5C" w:rsidP="00E82ECC">
            <w:pPr>
              <w:jc w:val="center"/>
              <w:rPr>
                <w:sz w:val="16"/>
                <w:szCs w:val="16"/>
                <w:lang w:val="en-US"/>
              </w:rPr>
            </w:pPr>
            <w:r w:rsidRPr="00B40365">
              <w:rPr>
                <w:sz w:val="16"/>
                <w:szCs w:val="16"/>
                <w:lang w:val="en-US"/>
              </w:rPr>
              <w:t>2874115837745</w:t>
            </w:r>
          </w:p>
        </w:tc>
        <w:tc>
          <w:tcPr>
            <w:tcW w:w="4366" w:type="dxa"/>
            <w:gridSpan w:val="4"/>
            <w:tcBorders>
              <w:top w:val="nil"/>
              <w:bottom w:val="single" w:sz="2" w:space="0" w:color="auto"/>
            </w:tcBorders>
            <w:vAlign w:val="center"/>
          </w:tcPr>
          <w:p w14:paraId="32E95E72" w14:textId="77777777" w:rsidR="00EF1F5C" w:rsidRPr="00C97908" w:rsidRDefault="00EF1F5C" w:rsidP="00E82ECC">
            <w:pPr>
              <w:rPr>
                <w:sz w:val="16"/>
                <w:szCs w:val="16"/>
                <w:lang w:val="en-US"/>
              </w:rPr>
            </w:pPr>
            <w:r w:rsidRPr="00C97908">
              <w:rPr>
                <w:sz w:val="16"/>
                <w:szCs w:val="16"/>
                <w:lang w:val="en-US"/>
              </w:rPr>
              <w:t>Suruburi</w:t>
            </w:r>
          </w:p>
        </w:tc>
        <w:tc>
          <w:tcPr>
            <w:tcW w:w="1021" w:type="dxa"/>
            <w:gridSpan w:val="3"/>
            <w:tcBorders>
              <w:top w:val="nil"/>
              <w:bottom w:val="single" w:sz="2" w:space="0" w:color="auto"/>
            </w:tcBorders>
            <w:vAlign w:val="center"/>
          </w:tcPr>
          <w:p w14:paraId="3DD8FA94"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811DE53"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708AF8D5" w14:textId="77777777" w:rsidR="00EF1F5C" w:rsidRPr="00C97908" w:rsidRDefault="00EF1F5C" w:rsidP="00E82ECC">
            <w:pPr>
              <w:jc w:val="center"/>
              <w:rPr>
                <w:sz w:val="16"/>
                <w:szCs w:val="16"/>
                <w:lang w:val="en-US"/>
              </w:rPr>
            </w:pPr>
            <w:r w:rsidRPr="00C97908">
              <w:rPr>
                <w:sz w:val="16"/>
                <w:szCs w:val="16"/>
                <w:lang w:val="en-US"/>
              </w:rPr>
              <w:t>185,40</w:t>
            </w:r>
          </w:p>
        </w:tc>
      </w:tr>
      <w:tr w:rsidR="00EF1F5C" w:rsidRPr="00B40365" w14:paraId="5C09EF4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105067"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FE9537D" w14:textId="77777777" w:rsidR="00EF1F5C" w:rsidRPr="00B40365" w:rsidRDefault="00EF1F5C" w:rsidP="00E82EC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534B49B" w14:textId="77777777" w:rsidR="00EF1F5C" w:rsidRPr="00C97908" w:rsidRDefault="00EF1F5C" w:rsidP="00E82EC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201821E"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EE96A46"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3B9EF42B" w14:textId="77777777" w:rsidR="00EF1F5C" w:rsidRPr="00C97908" w:rsidRDefault="00EF1F5C" w:rsidP="00E82ECC">
            <w:pPr>
              <w:jc w:val="center"/>
              <w:rPr>
                <w:sz w:val="16"/>
                <w:szCs w:val="16"/>
                <w:lang w:val="en-US"/>
              </w:rPr>
            </w:pPr>
            <w:r w:rsidRPr="00C97908">
              <w:rPr>
                <w:sz w:val="16"/>
                <w:szCs w:val="16"/>
                <w:lang w:val="en-US"/>
              </w:rPr>
              <w:t>0,36</w:t>
            </w:r>
          </w:p>
        </w:tc>
      </w:tr>
      <w:tr w:rsidR="00EF1F5C" w:rsidRPr="009B70F2" w14:paraId="6600B858"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2E93CD" w14:textId="77777777" w:rsidR="00EF1F5C" w:rsidRPr="005E2CA0" w:rsidRDefault="00EF1F5C" w:rsidP="00E82ECC">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14:paraId="09E8DABF" w14:textId="77777777" w:rsidR="00EF1F5C" w:rsidRPr="005E2CA0" w:rsidRDefault="00EF1F5C" w:rsidP="00E82ECC">
            <w:pPr>
              <w:jc w:val="center"/>
              <w:rPr>
                <w:b/>
                <w:bCs/>
                <w:sz w:val="22"/>
                <w:szCs w:val="22"/>
                <w:lang w:val="en-US"/>
              </w:rPr>
            </w:pPr>
            <w:r w:rsidRPr="005E2CA0">
              <w:rPr>
                <w:b/>
                <w:bCs/>
                <w:sz w:val="22"/>
                <w:szCs w:val="22"/>
                <w:lang w:val="en-US"/>
              </w:rPr>
              <w:t>CE22A</w:t>
            </w:r>
          </w:p>
        </w:tc>
        <w:tc>
          <w:tcPr>
            <w:tcW w:w="4366" w:type="dxa"/>
            <w:gridSpan w:val="5"/>
            <w:tcBorders>
              <w:top w:val="single" w:sz="4" w:space="0" w:color="auto"/>
              <w:bottom w:val="single" w:sz="4" w:space="0" w:color="auto"/>
            </w:tcBorders>
          </w:tcPr>
          <w:p w14:paraId="451C7880" w14:textId="77777777" w:rsidR="00EF1F5C" w:rsidRPr="005E2CA0" w:rsidRDefault="00EF1F5C" w:rsidP="00E82ECC">
            <w:pPr>
              <w:rPr>
                <w:b/>
                <w:bCs/>
                <w:sz w:val="2"/>
                <w:szCs w:val="2"/>
                <w:lang w:val="en-US"/>
              </w:rPr>
            </w:pPr>
            <w:r w:rsidRPr="005E2CA0">
              <w:rPr>
                <w:b/>
                <w:bCs/>
                <w:sz w:val="22"/>
                <w:szCs w:val="22"/>
                <w:lang w:val="en-US"/>
              </w:rPr>
              <w:t>Sisteme de burlane tip brass din tabla protejata anticoroziv D100</w:t>
            </w:r>
          </w:p>
          <w:p w14:paraId="7047994B"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05D0C770" w14:textId="77777777" w:rsidR="00EF1F5C" w:rsidRPr="005E2CA0" w:rsidRDefault="00EF1F5C" w:rsidP="00E82EC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57FCA76"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0286E23E" w14:textId="77777777" w:rsidR="00EF1F5C" w:rsidRPr="005E2CA0" w:rsidRDefault="00EF1F5C" w:rsidP="00E82ECC">
            <w:pPr>
              <w:jc w:val="center"/>
              <w:rPr>
                <w:b/>
                <w:bCs/>
                <w:sz w:val="22"/>
                <w:szCs w:val="22"/>
                <w:lang w:val="en-US"/>
              </w:rPr>
            </w:pPr>
            <w:r w:rsidRPr="005E2CA0">
              <w:rPr>
                <w:b/>
                <w:bCs/>
                <w:sz w:val="22"/>
                <w:szCs w:val="22"/>
                <w:lang w:val="en-US"/>
              </w:rPr>
              <w:t>16,00</w:t>
            </w:r>
          </w:p>
          <w:p w14:paraId="0BA2220B" w14:textId="77777777" w:rsidR="00EF1F5C" w:rsidRPr="009B70F2" w:rsidRDefault="00EF1F5C" w:rsidP="00E82ECC">
            <w:pPr>
              <w:jc w:val="center"/>
              <w:rPr>
                <w:sz w:val="2"/>
                <w:szCs w:val="2"/>
                <w:lang w:val="en-US"/>
              </w:rPr>
            </w:pPr>
          </w:p>
        </w:tc>
      </w:tr>
      <w:tr w:rsidR="00EF1F5C" w:rsidRPr="00B40365" w14:paraId="6D5D8AC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ACE937"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87BCB0F" w14:textId="77777777" w:rsidR="00EF1F5C" w:rsidRPr="00B40365" w:rsidRDefault="00EF1F5C" w:rsidP="00E82ECC">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0029BD65" w14:textId="77777777" w:rsidR="00EF1F5C" w:rsidRPr="00C97908" w:rsidRDefault="00EF1F5C" w:rsidP="00E82ECC">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5C536EFB"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D5823C"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0,35</w:t>
            </w:r>
          </w:p>
        </w:tc>
        <w:tc>
          <w:tcPr>
            <w:tcW w:w="1559" w:type="dxa"/>
            <w:gridSpan w:val="2"/>
            <w:tcBorders>
              <w:top w:val="nil"/>
              <w:bottom w:val="single" w:sz="2" w:space="0" w:color="auto"/>
            </w:tcBorders>
            <w:vAlign w:val="center"/>
          </w:tcPr>
          <w:p w14:paraId="24F1DAA4" w14:textId="77777777" w:rsidR="00EF1F5C" w:rsidRPr="00C97908" w:rsidRDefault="00EF1F5C" w:rsidP="00E82ECC">
            <w:pPr>
              <w:jc w:val="center"/>
              <w:rPr>
                <w:sz w:val="16"/>
                <w:szCs w:val="16"/>
                <w:lang w:val="en-US"/>
              </w:rPr>
            </w:pPr>
            <w:r w:rsidRPr="00C97908">
              <w:rPr>
                <w:sz w:val="16"/>
                <w:szCs w:val="16"/>
                <w:lang w:val="en-US"/>
              </w:rPr>
              <w:t>5,60</w:t>
            </w:r>
          </w:p>
        </w:tc>
      </w:tr>
      <w:tr w:rsidR="00EF1F5C" w:rsidRPr="00B40365" w14:paraId="24263121"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A3211C"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539F707" w14:textId="77777777" w:rsidR="00EF1F5C" w:rsidRPr="00B40365" w:rsidRDefault="00EF1F5C" w:rsidP="00E82ECC">
            <w:pPr>
              <w:jc w:val="center"/>
              <w:rPr>
                <w:sz w:val="16"/>
                <w:szCs w:val="16"/>
                <w:lang w:val="en-US"/>
              </w:rPr>
            </w:pPr>
            <w:r w:rsidRPr="00B40365">
              <w:rPr>
                <w:sz w:val="16"/>
                <w:szCs w:val="16"/>
                <w:lang w:val="en-US"/>
              </w:rPr>
              <w:t>2710406311726-1</w:t>
            </w:r>
          </w:p>
        </w:tc>
        <w:tc>
          <w:tcPr>
            <w:tcW w:w="4366" w:type="dxa"/>
            <w:gridSpan w:val="4"/>
            <w:tcBorders>
              <w:top w:val="nil"/>
              <w:bottom w:val="single" w:sz="2" w:space="0" w:color="auto"/>
            </w:tcBorders>
            <w:vAlign w:val="center"/>
          </w:tcPr>
          <w:p w14:paraId="7BC6A8CC" w14:textId="77777777" w:rsidR="00EF1F5C" w:rsidRPr="00C97908" w:rsidRDefault="00EF1F5C" w:rsidP="00E82ECC">
            <w:pPr>
              <w:rPr>
                <w:sz w:val="16"/>
                <w:szCs w:val="16"/>
                <w:lang w:val="en-US"/>
              </w:rPr>
            </w:pPr>
            <w:r w:rsidRPr="00C97908">
              <w:rPr>
                <w:sz w:val="16"/>
                <w:szCs w:val="16"/>
                <w:lang w:val="en-US"/>
              </w:rPr>
              <w:t>Burlan rotund prefabricat tip brass D100</w:t>
            </w:r>
          </w:p>
        </w:tc>
        <w:tc>
          <w:tcPr>
            <w:tcW w:w="1021" w:type="dxa"/>
            <w:gridSpan w:val="3"/>
            <w:tcBorders>
              <w:top w:val="nil"/>
              <w:bottom w:val="single" w:sz="2" w:space="0" w:color="auto"/>
            </w:tcBorders>
            <w:vAlign w:val="center"/>
          </w:tcPr>
          <w:p w14:paraId="0F469179" w14:textId="77777777" w:rsidR="00EF1F5C" w:rsidRPr="00C97908" w:rsidRDefault="00EF1F5C" w:rsidP="00E82EC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1479012"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1,05</w:t>
            </w:r>
          </w:p>
        </w:tc>
        <w:tc>
          <w:tcPr>
            <w:tcW w:w="1559" w:type="dxa"/>
            <w:gridSpan w:val="2"/>
            <w:tcBorders>
              <w:top w:val="nil"/>
              <w:bottom w:val="single" w:sz="2" w:space="0" w:color="auto"/>
            </w:tcBorders>
            <w:vAlign w:val="center"/>
          </w:tcPr>
          <w:p w14:paraId="516ED675" w14:textId="77777777" w:rsidR="00EF1F5C" w:rsidRPr="00C97908" w:rsidRDefault="00EF1F5C" w:rsidP="00E82ECC">
            <w:pPr>
              <w:jc w:val="center"/>
              <w:rPr>
                <w:sz w:val="16"/>
                <w:szCs w:val="16"/>
                <w:lang w:val="en-US"/>
              </w:rPr>
            </w:pPr>
            <w:r w:rsidRPr="00C97908">
              <w:rPr>
                <w:sz w:val="16"/>
                <w:szCs w:val="16"/>
                <w:lang w:val="en-US"/>
              </w:rPr>
              <w:t>17,14</w:t>
            </w:r>
          </w:p>
        </w:tc>
      </w:tr>
      <w:tr w:rsidR="00EF1F5C" w:rsidRPr="00B40365" w14:paraId="7509B54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3784AB"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4E9917A" w14:textId="77777777" w:rsidR="00EF1F5C" w:rsidRPr="00B40365" w:rsidRDefault="00EF1F5C" w:rsidP="00E82ECC">
            <w:pPr>
              <w:jc w:val="center"/>
              <w:rPr>
                <w:sz w:val="16"/>
                <w:szCs w:val="16"/>
                <w:lang w:val="en-US"/>
              </w:rPr>
            </w:pPr>
            <w:r w:rsidRPr="00B40365">
              <w:rPr>
                <w:sz w:val="16"/>
                <w:szCs w:val="16"/>
                <w:lang w:val="en-US"/>
              </w:rPr>
              <w:t>2875274000502</w:t>
            </w:r>
          </w:p>
        </w:tc>
        <w:tc>
          <w:tcPr>
            <w:tcW w:w="4366" w:type="dxa"/>
            <w:gridSpan w:val="4"/>
            <w:tcBorders>
              <w:top w:val="nil"/>
              <w:bottom w:val="single" w:sz="2" w:space="0" w:color="auto"/>
            </w:tcBorders>
            <w:vAlign w:val="center"/>
          </w:tcPr>
          <w:p w14:paraId="7F7ECABC" w14:textId="77777777" w:rsidR="00EF1F5C" w:rsidRPr="00C97908" w:rsidRDefault="00EF1F5C" w:rsidP="00E82ECC">
            <w:pPr>
              <w:rPr>
                <w:sz w:val="16"/>
                <w:szCs w:val="16"/>
                <w:lang w:val="en-US"/>
              </w:rPr>
            </w:pPr>
            <w:r w:rsidRPr="00C97908">
              <w:rPr>
                <w:sz w:val="16"/>
                <w:szCs w:val="16"/>
                <w:lang w:val="en-US"/>
              </w:rPr>
              <w:t>Cot burlan</w:t>
            </w:r>
          </w:p>
        </w:tc>
        <w:tc>
          <w:tcPr>
            <w:tcW w:w="1021" w:type="dxa"/>
            <w:gridSpan w:val="3"/>
            <w:tcBorders>
              <w:top w:val="nil"/>
              <w:bottom w:val="single" w:sz="2" w:space="0" w:color="auto"/>
            </w:tcBorders>
            <w:vAlign w:val="center"/>
          </w:tcPr>
          <w:p w14:paraId="3E349132"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1B31198"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4DB6B34F" w14:textId="77777777" w:rsidR="00EF1F5C" w:rsidRPr="00C97908" w:rsidRDefault="00EF1F5C" w:rsidP="00E82ECC">
            <w:pPr>
              <w:jc w:val="center"/>
              <w:rPr>
                <w:sz w:val="16"/>
                <w:szCs w:val="16"/>
                <w:lang w:val="en-US"/>
              </w:rPr>
            </w:pPr>
            <w:r w:rsidRPr="00C97908">
              <w:rPr>
                <w:sz w:val="16"/>
                <w:szCs w:val="16"/>
                <w:lang w:val="en-US"/>
              </w:rPr>
              <w:t>8,16</w:t>
            </w:r>
          </w:p>
        </w:tc>
      </w:tr>
      <w:tr w:rsidR="00EF1F5C" w:rsidRPr="00B40365" w14:paraId="68D2405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7CD5B1"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01E99E1" w14:textId="77777777" w:rsidR="00EF1F5C" w:rsidRPr="00B40365" w:rsidRDefault="00EF1F5C" w:rsidP="00E82ECC">
            <w:pPr>
              <w:jc w:val="center"/>
              <w:rPr>
                <w:sz w:val="16"/>
                <w:szCs w:val="16"/>
                <w:lang w:val="en-US"/>
              </w:rPr>
            </w:pPr>
            <w:r w:rsidRPr="00B40365">
              <w:rPr>
                <w:sz w:val="16"/>
                <w:szCs w:val="16"/>
                <w:lang w:val="en-US"/>
              </w:rPr>
              <w:t>2875274110001</w:t>
            </w:r>
          </w:p>
        </w:tc>
        <w:tc>
          <w:tcPr>
            <w:tcW w:w="4366" w:type="dxa"/>
            <w:gridSpan w:val="4"/>
            <w:tcBorders>
              <w:top w:val="nil"/>
              <w:bottom w:val="single" w:sz="2" w:space="0" w:color="auto"/>
            </w:tcBorders>
            <w:vAlign w:val="center"/>
          </w:tcPr>
          <w:p w14:paraId="51021784" w14:textId="77777777" w:rsidR="00EF1F5C" w:rsidRPr="00C97908" w:rsidRDefault="00EF1F5C" w:rsidP="00E82ECC">
            <w:pPr>
              <w:rPr>
                <w:sz w:val="16"/>
                <w:szCs w:val="16"/>
                <w:lang w:val="en-US"/>
              </w:rPr>
            </w:pPr>
            <w:r w:rsidRPr="00C97908">
              <w:rPr>
                <w:sz w:val="16"/>
                <w:szCs w:val="16"/>
                <w:lang w:val="en-US"/>
              </w:rPr>
              <w:t xml:space="preserve">Piesa de legatura </w:t>
            </w:r>
          </w:p>
        </w:tc>
        <w:tc>
          <w:tcPr>
            <w:tcW w:w="1021" w:type="dxa"/>
            <w:gridSpan w:val="3"/>
            <w:tcBorders>
              <w:top w:val="nil"/>
              <w:bottom w:val="single" w:sz="2" w:space="0" w:color="auto"/>
            </w:tcBorders>
            <w:vAlign w:val="center"/>
          </w:tcPr>
          <w:p w14:paraId="584D076E"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E22F70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14:paraId="3E6CA3BC" w14:textId="77777777" w:rsidR="00EF1F5C" w:rsidRPr="00C97908" w:rsidRDefault="00EF1F5C" w:rsidP="00E82ECC">
            <w:pPr>
              <w:jc w:val="center"/>
              <w:rPr>
                <w:sz w:val="16"/>
                <w:szCs w:val="16"/>
                <w:lang w:val="en-US"/>
              </w:rPr>
            </w:pPr>
            <w:r w:rsidRPr="00C97908">
              <w:rPr>
                <w:sz w:val="16"/>
                <w:szCs w:val="16"/>
                <w:lang w:val="en-US"/>
              </w:rPr>
              <w:t>4,08</w:t>
            </w:r>
          </w:p>
        </w:tc>
      </w:tr>
      <w:tr w:rsidR="00EF1F5C" w:rsidRPr="00B40365" w14:paraId="1C2F09F9"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FBD3D3"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BFA2DA8" w14:textId="77777777" w:rsidR="00EF1F5C" w:rsidRPr="00B40365" w:rsidRDefault="00EF1F5C" w:rsidP="00E82ECC">
            <w:pPr>
              <w:jc w:val="center"/>
              <w:rPr>
                <w:sz w:val="16"/>
                <w:szCs w:val="16"/>
                <w:lang w:val="en-US"/>
              </w:rPr>
            </w:pPr>
            <w:r w:rsidRPr="00B40365">
              <w:rPr>
                <w:sz w:val="16"/>
                <w:szCs w:val="16"/>
                <w:lang w:val="en-US"/>
              </w:rPr>
              <w:t>2413217300010</w:t>
            </w:r>
          </w:p>
        </w:tc>
        <w:tc>
          <w:tcPr>
            <w:tcW w:w="4366" w:type="dxa"/>
            <w:gridSpan w:val="4"/>
            <w:tcBorders>
              <w:top w:val="nil"/>
              <w:bottom w:val="single" w:sz="2" w:space="0" w:color="auto"/>
            </w:tcBorders>
            <w:vAlign w:val="center"/>
          </w:tcPr>
          <w:p w14:paraId="37B63E01" w14:textId="77777777" w:rsidR="00EF1F5C" w:rsidRPr="00C97908" w:rsidRDefault="00EF1F5C" w:rsidP="00E82ECC">
            <w:pPr>
              <w:rPr>
                <w:sz w:val="16"/>
                <w:szCs w:val="16"/>
                <w:lang w:val="en-US"/>
              </w:rPr>
            </w:pPr>
            <w:r w:rsidRPr="00C97908">
              <w:rPr>
                <w:sz w:val="16"/>
                <w:szCs w:val="16"/>
                <w:lang w:val="en-US"/>
              </w:rPr>
              <w:t>Cleme</w:t>
            </w:r>
          </w:p>
        </w:tc>
        <w:tc>
          <w:tcPr>
            <w:tcW w:w="1021" w:type="dxa"/>
            <w:gridSpan w:val="3"/>
            <w:tcBorders>
              <w:top w:val="nil"/>
              <w:bottom w:val="single" w:sz="2" w:space="0" w:color="auto"/>
            </w:tcBorders>
            <w:vAlign w:val="center"/>
          </w:tcPr>
          <w:p w14:paraId="65757A23"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6DB7F62"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0DB2B74F" w14:textId="77777777" w:rsidR="00EF1F5C" w:rsidRPr="00C97908" w:rsidRDefault="00EF1F5C" w:rsidP="00E82ECC">
            <w:pPr>
              <w:jc w:val="center"/>
              <w:rPr>
                <w:sz w:val="16"/>
                <w:szCs w:val="16"/>
                <w:lang w:val="en-US"/>
              </w:rPr>
            </w:pPr>
            <w:r w:rsidRPr="00C97908">
              <w:rPr>
                <w:sz w:val="16"/>
                <w:szCs w:val="16"/>
                <w:lang w:val="en-US"/>
              </w:rPr>
              <w:t>8,16</w:t>
            </w:r>
          </w:p>
        </w:tc>
      </w:tr>
      <w:tr w:rsidR="00EF1F5C" w:rsidRPr="00B40365" w14:paraId="3BCFB82D"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9E58BE"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CBF4F34" w14:textId="77777777" w:rsidR="00EF1F5C" w:rsidRPr="00B40365" w:rsidRDefault="00EF1F5C" w:rsidP="00E82ECC">
            <w:pPr>
              <w:jc w:val="center"/>
              <w:rPr>
                <w:sz w:val="16"/>
                <w:szCs w:val="16"/>
                <w:lang w:val="en-US"/>
              </w:rPr>
            </w:pPr>
            <w:r w:rsidRPr="00B40365">
              <w:rPr>
                <w:sz w:val="16"/>
                <w:szCs w:val="16"/>
                <w:lang w:val="en-US"/>
              </w:rPr>
              <w:t>2874115830000</w:t>
            </w:r>
          </w:p>
        </w:tc>
        <w:tc>
          <w:tcPr>
            <w:tcW w:w="4366" w:type="dxa"/>
            <w:gridSpan w:val="4"/>
            <w:tcBorders>
              <w:top w:val="nil"/>
              <w:bottom w:val="single" w:sz="2" w:space="0" w:color="auto"/>
            </w:tcBorders>
            <w:vAlign w:val="center"/>
          </w:tcPr>
          <w:p w14:paraId="524E8A75" w14:textId="77777777" w:rsidR="00EF1F5C" w:rsidRPr="00C97908" w:rsidRDefault="00EF1F5C" w:rsidP="00E82ECC">
            <w:pPr>
              <w:rPr>
                <w:sz w:val="16"/>
                <w:szCs w:val="16"/>
                <w:lang w:val="en-US"/>
              </w:rPr>
            </w:pPr>
            <w:r w:rsidRPr="00C97908">
              <w:rPr>
                <w:sz w:val="16"/>
                <w:szCs w:val="16"/>
                <w:lang w:val="en-US"/>
              </w:rPr>
              <w:t>Pilnii de curatire</w:t>
            </w:r>
          </w:p>
        </w:tc>
        <w:tc>
          <w:tcPr>
            <w:tcW w:w="1021" w:type="dxa"/>
            <w:gridSpan w:val="3"/>
            <w:tcBorders>
              <w:top w:val="nil"/>
              <w:bottom w:val="single" w:sz="2" w:space="0" w:color="auto"/>
            </w:tcBorders>
            <w:vAlign w:val="center"/>
          </w:tcPr>
          <w:p w14:paraId="2A227B0E"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7D785A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14:paraId="72302386" w14:textId="77777777" w:rsidR="00EF1F5C" w:rsidRPr="00C97908" w:rsidRDefault="00EF1F5C" w:rsidP="00E82ECC">
            <w:pPr>
              <w:jc w:val="center"/>
              <w:rPr>
                <w:sz w:val="16"/>
                <w:szCs w:val="16"/>
                <w:lang w:val="en-US"/>
              </w:rPr>
            </w:pPr>
            <w:r w:rsidRPr="00C97908">
              <w:rPr>
                <w:sz w:val="16"/>
                <w:szCs w:val="16"/>
                <w:lang w:val="en-US"/>
              </w:rPr>
              <w:t>4,08</w:t>
            </w:r>
          </w:p>
        </w:tc>
      </w:tr>
      <w:tr w:rsidR="00EF1F5C" w:rsidRPr="00B40365" w14:paraId="6B184E72"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D970CA"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2C8B212" w14:textId="77777777" w:rsidR="00EF1F5C" w:rsidRPr="00B40365" w:rsidRDefault="00EF1F5C" w:rsidP="00E82ECC">
            <w:pPr>
              <w:jc w:val="center"/>
              <w:rPr>
                <w:sz w:val="16"/>
                <w:szCs w:val="16"/>
                <w:lang w:val="en-US"/>
              </w:rPr>
            </w:pPr>
            <w:r w:rsidRPr="00B40365">
              <w:rPr>
                <w:sz w:val="16"/>
                <w:szCs w:val="16"/>
                <w:lang w:val="en-US"/>
              </w:rPr>
              <w:t>2875274000503</w:t>
            </w:r>
          </w:p>
        </w:tc>
        <w:tc>
          <w:tcPr>
            <w:tcW w:w="4366" w:type="dxa"/>
            <w:gridSpan w:val="4"/>
            <w:tcBorders>
              <w:top w:val="nil"/>
              <w:bottom w:val="single" w:sz="2" w:space="0" w:color="auto"/>
            </w:tcBorders>
            <w:vAlign w:val="center"/>
          </w:tcPr>
          <w:p w14:paraId="186461B0" w14:textId="77777777" w:rsidR="00EF1F5C" w:rsidRPr="00C97908" w:rsidRDefault="00EF1F5C" w:rsidP="00E82ECC">
            <w:pPr>
              <w:rPr>
                <w:sz w:val="16"/>
                <w:szCs w:val="16"/>
                <w:lang w:val="en-US"/>
              </w:rPr>
            </w:pPr>
            <w:r w:rsidRPr="00C97908">
              <w:rPr>
                <w:sz w:val="16"/>
                <w:szCs w:val="16"/>
                <w:lang w:val="en-US"/>
              </w:rPr>
              <w:t>Cot de capat</w:t>
            </w:r>
          </w:p>
        </w:tc>
        <w:tc>
          <w:tcPr>
            <w:tcW w:w="1021" w:type="dxa"/>
            <w:gridSpan w:val="3"/>
            <w:tcBorders>
              <w:top w:val="nil"/>
              <w:bottom w:val="single" w:sz="2" w:space="0" w:color="auto"/>
            </w:tcBorders>
            <w:vAlign w:val="center"/>
          </w:tcPr>
          <w:p w14:paraId="5E046E3C"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B05D0B5"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14:paraId="59249295" w14:textId="77777777" w:rsidR="00EF1F5C" w:rsidRPr="00C97908" w:rsidRDefault="00EF1F5C" w:rsidP="00E82ECC">
            <w:pPr>
              <w:jc w:val="center"/>
              <w:rPr>
                <w:sz w:val="16"/>
                <w:szCs w:val="16"/>
                <w:lang w:val="en-US"/>
              </w:rPr>
            </w:pPr>
            <w:r w:rsidRPr="00C97908">
              <w:rPr>
                <w:sz w:val="16"/>
                <w:szCs w:val="16"/>
                <w:lang w:val="en-US"/>
              </w:rPr>
              <w:t>4,08</w:t>
            </w:r>
          </w:p>
        </w:tc>
      </w:tr>
      <w:tr w:rsidR="00EF1F5C" w:rsidRPr="00B40365" w14:paraId="45A3E162"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864FF8"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1B6ADF2" w14:textId="77777777" w:rsidR="00EF1F5C" w:rsidRPr="00B40365" w:rsidRDefault="00EF1F5C" w:rsidP="00E82ECC">
            <w:pPr>
              <w:jc w:val="center"/>
              <w:rPr>
                <w:sz w:val="16"/>
                <w:szCs w:val="16"/>
                <w:lang w:val="en-US"/>
              </w:rPr>
            </w:pPr>
            <w:r w:rsidRPr="00B40365">
              <w:rPr>
                <w:sz w:val="16"/>
                <w:szCs w:val="16"/>
                <w:lang w:val="en-US"/>
              </w:rPr>
              <w:t>2875274000050</w:t>
            </w:r>
          </w:p>
        </w:tc>
        <w:tc>
          <w:tcPr>
            <w:tcW w:w="4366" w:type="dxa"/>
            <w:gridSpan w:val="4"/>
            <w:tcBorders>
              <w:top w:val="nil"/>
              <w:bottom w:val="single" w:sz="2" w:space="0" w:color="auto"/>
            </w:tcBorders>
            <w:vAlign w:val="center"/>
          </w:tcPr>
          <w:p w14:paraId="783BD003" w14:textId="77777777" w:rsidR="00EF1F5C" w:rsidRPr="00C97908" w:rsidRDefault="00EF1F5C" w:rsidP="00E82ECC">
            <w:pPr>
              <w:rPr>
                <w:sz w:val="16"/>
                <w:szCs w:val="16"/>
                <w:lang w:val="en-US"/>
              </w:rPr>
            </w:pPr>
            <w:r w:rsidRPr="00C97908">
              <w:rPr>
                <w:sz w:val="16"/>
                <w:szCs w:val="16"/>
                <w:lang w:val="en-US"/>
              </w:rPr>
              <w:t>Elemente de legatura</w:t>
            </w:r>
          </w:p>
        </w:tc>
        <w:tc>
          <w:tcPr>
            <w:tcW w:w="1021" w:type="dxa"/>
            <w:gridSpan w:val="3"/>
            <w:tcBorders>
              <w:top w:val="nil"/>
              <w:bottom w:val="single" w:sz="2" w:space="0" w:color="auto"/>
            </w:tcBorders>
            <w:vAlign w:val="center"/>
          </w:tcPr>
          <w:p w14:paraId="29A7FEA6"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CE0EE03"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14:paraId="4C17BC69" w14:textId="77777777" w:rsidR="00EF1F5C" w:rsidRPr="00C97908" w:rsidRDefault="00EF1F5C" w:rsidP="00E82ECC">
            <w:pPr>
              <w:jc w:val="center"/>
              <w:rPr>
                <w:sz w:val="16"/>
                <w:szCs w:val="16"/>
                <w:lang w:val="en-US"/>
              </w:rPr>
            </w:pPr>
            <w:r w:rsidRPr="00C97908">
              <w:rPr>
                <w:sz w:val="16"/>
                <w:szCs w:val="16"/>
                <w:lang w:val="en-US"/>
              </w:rPr>
              <w:t>4,08</w:t>
            </w:r>
          </w:p>
        </w:tc>
      </w:tr>
      <w:tr w:rsidR="00EF1F5C" w:rsidRPr="00B40365" w14:paraId="24A113B2"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0A5341"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628B89C" w14:textId="77777777" w:rsidR="00EF1F5C" w:rsidRPr="00B40365" w:rsidRDefault="00EF1F5C" w:rsidP="00E82EC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33F03E7" w14:textId="77777777" w:rsidR="00EF1F5C" w:rsidRPr="00C97908" w:rsidRDefault="00EF1F5C" w:rsidP="00E82EC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385767C"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21F240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7FB6D89E" w14:textId="77777777" w:rsidR="00EF1F5C" w:rsidRPr="00C97908" w:rsidRDefault="00EF1F5C" w:rsidP="00E82ECC">
            <w:pPr>
              <w:jc w:val="center"/>
              <w:rPr>
                <w:sz w:val="16"/>
                <w:szCs w:val="16"/>
                <w:lang w:val="en-US"/>
              </w:rPr>
            </w:pPr>
            <w:r w:rsidRPr="00C97908">
              <w:rPr>
                <w:sz w:val="16"/>
                <w:szCs w:val="16"/>
                <w:lang w:val="en-US"/>
              </w:rPr>
              <w:t>0,24</w:t>
            </w:r>
          </w:p>
        </w:tc>
      </w:tr>
      <w:tr w:rsidR="00EF1F5C" w:rsidRPr="009B70F2" w14:paraId="2FCFB4FB"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27D6C9A" w14:textId="77777777" w:rsidR="00EF1F5C" w:rsidRPr="005E2CA0" w:rsidRDefault="00EF1F5C" w:rsidP="00E82ECC">
            <w:pPr>
              <w:jc w:val="center"/>
              <w:rPr>
                <w:b/>
                <w:bCs/>
                <w:sz w:val="22"/>
                <w:szCs w:val="22"/>
                <w:lang w:val="en-US"/>
              </w:rPr>
            </w:pPr>
            <w:r w:rsidRPr="005E2CA0">
              <w:rPr>
                <w:b/>
                <w:bCs/>
                <w:sz w:val="22"/>
                <w:szCs w:val="22"/>
                <w:lang w:val="en-US"/>
              </w:rPr>
              <w:lastRenderedPageBreak/>
              <w:t>83</w:t>
            </w:r>
          </w:p>
        </w:tc>
        <w:tc>
          <w:tcPr>
            <w:tcW w:w="1402" w:type="dxa"/>
            <w:gridSpan w:val="3"/>
            <w:tcBorders>
              <w:top w:val="single" w:sz="4" w:space="0" w:color="auto"/>
              <w:bottom w:val="single" w:sz="4" w:space="0" w:color="auto"/>
            </w:tcBorders>
            <w:vAlign w:val="center"/>
          </w:tcPr>
          <w:p w14:paraId="30BC4117" w14:textId="77777777" w:rsidR="00EF1F5C" w:rsidRPr="005E2CA0" w:rsidRDefault="00EF1F5C" w:rsidP="00E82ECC">
            <w:pPr>
              <w:jc w:val="center"/>
              <w:rPr>
                <w:b/>
                <w:bCs/>
                <w:sz w:val="22"/>
                <w:szCs w:val="22"/>
                <w:lang w:val="en-US"/>
              </w:rPr>
            </w:pPr>
            <w:r w:rsidRPr="005E2CA0">
              <w:rPr>
                <w:b/>
                <w:bCs/>
                <w:sz w:val="22"/>
                <w:szCs w:val="22"/>
                <w:lang w:val="en-US"/>
              </w:rPr>
              <w:t>RCsB29K</w:t>
            </w:r>
          </w:p>
        </w:tc>
        <w:tc>
          <w:tcPr>
            <w:tcW w:w="4366" w:type="dxa"/>
            <w:gridSpan w:val="5"/>
            <w:tcBorders>
              <w:top w:val="single" w:sz="4" w:space="0" w:color="auto"/>
              <w:bottom w:val="single" w:sz="4" w:space="0" w:color="auto"/>
            </w:tcBorders>
          </w:tcPr>
          <w:p w14:paraId="4119CD79" w14:textId="77777777" w:rsidR="00EF1F5C" w:rsidRPr="005E2CA0" w:rsidRDefault="00EF1F5C" w:rsidP="00E82ECC">
            <w:pPr>
              <w:rPr>
                <w:b/>
                <w:bCs/>
                <w:sz w:val="2"/>
                <w:szCs w:val="2"/>
                <w:lang w:val="en-US"/>
              </w:rPr>
            </w:pPr>
            <w:r w:rsidRPr="005E2CA0">
              <w:rPr>
                <w:b/>
                <w:bCs/>
                <w:sz w:val="22"/>
                <w:szCs w:val="22"/>
                <w:lang w:val="en-US"/>
              </w:rPr>
              <w:t>Forarea gaurilor strapunse in zidarii de caramida si piatra, utilizind cu masina cu foreza-carota diamantata  cu diametrul de: 120 mm (K=2.8 pentru grosimea peretelui de 300mm)</w:t>
            </w:r>
          </w:p>
          <w:p w14:paraId="15EC64B0"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28DF8397"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1C7EE8E"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0E1787FE" w14:textId="77777777" w:rsidR="00EF1F5C" w:rsidRPr="005E2CA0" w:rsidRDefault="00EF1F5C" w:rsidP="00E82ECC">
            <w:pPr>
              <w:jc w:val="center"/>
              <w:rPr>
                <w:b/>
                <w:bCs/>
                <w:sz w:val="22"/>
                <w:szCs w:val="22"/>
                <w:lang w:val="en-US"/>
              </w:rPr>
            </w:pPr>
            <w:r w:rsidRPr="005E2CA0">
              <w:rPr>
                <w:b/>
                <w:bCs/>
                <w:sz w:val="22"/>
                <w:szCs w:val="22"/>
                <w:lang w:val="en-US"/>
              </w:rPr>
              <w:t>1,00</w:t>
            </w:r>
          </w:p>
          <w:p w14:paraId="37C8DCE9" w14:textId="77777777" w:rsidR="00EF1F5C" w:rsidRPr="009B70F2" w:rsidRDefault="00EF1F5C" w:rsidP="00E82ECC">
            <w:pPr>
              <w:jc w:val="center"/>
              <w:rPr>
                <w:sz w:val="2"/>
                <w:szCs w:val="2"/>
                <w:lang w:val="en-US"/>
              </w:rPr>
            </w:pPr>
          </w:p>
        </w:tc>
      </w:tr>
      <w:tr w:rsidR="00EF1F5C" w:rsidRPr="00B40365" w14:paraId="0F1C72F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5ECEF5"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6367BAD" w14:textId="77777777" w:rsidR="00EF1F5C" w:rsidRPr="00B40365" w:rsidRDefault="00EF1F5C" w:rsidP="00E82ECC">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14:paraId="13335A31" w14:textId="77777777" w:rsidR="00EF1F5C" w:rsidRPr="00C97908" w:rsidRDefault="00EF1F5C" w:rsidP="00E82ECC">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3417C213"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E7D1631"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0,364</w:t>
            </w:r>
          </w:p>
        </w:tc>
        <w:tc>
          <w:tcPr>
            <w:tcW w:w="1559" w:type="dxa"/>
            <w:gridSpan w:val="2"/>
            <w:tcBorders>
              <w:top w:val="nil"/>
              <w:bottom w:val="single" w:sz="2" w:space="0" w:color="auto"/>
            </w:tcBorders>
            <w:vAlign w:val="center"/>
          </w:tcPr>
          <w:p w14:paraId="6FC90D9F" w14:textId="77777777" w:rsidR="00EF1F5C" w:rsidRPr="00C97908" w:rsidRDefault="00EF1F5C" w:rsidP="00E82ECC">
            <w:pPr>
              <w:jc w:val="center"/>
              <w:rPr>
                <w:sz w:val="16"/>
                <w:szCs w:val="16"/>
                <w:lang w:val="en-US"/>
              </w:rPr>
            </w:pPr>
            <w:r w:rsidRPr="00C97908">
              <w:rPr>
                <w:sz w:val="16"/>
                <w:szCs w:val="16"/>
                <w:lang w:val="en-US"/>
              </w:rPr>
              <w:t>1,02</w:t>
            </w:r>
          </w:p>
        </w:tc>
      </w:tr>
      <w:tr w:rsidR="00EF1F5C" w:rsidRPr="00B40365" w14:paraId="3308925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733E47"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D290DBF" w14:textId="77777777" w:rsidR="00EF1F5C" w:rsidRPr="00B40365" w:rsidRDefault="00EF1F5C" w:rsidP="00E82ECC">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3B013E11" w14:textId="77777777" w:rsidR="00EF1F5C" w:rsidRPr="00C97908" w:rsidRDefault="00EF1F5C" w:rsidP="00E82ECC">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39B6D84F"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952923"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0,156</w:t>
            </w:r>
          </w:p>
        </w:tc>
        <w:tc>
          <w:tcPr>
            <w:tcW w:w="1559" w:type="dxa"/>
            <w:gridSpan w:val="2"/>
            <w:tcBorders>
              <w:top w:val="nil"/>
              <w:bottom w:val="single" w:sz="2" w:space="0" w:color="auto"/>
            </w:tcBorders>
            <w:vAlign w:val="center"/>
          </w:tcPr>
          <w:p w14:paraId="135806C6" w14:textId="77777777" w:rsidR="00EF1F5C" w:rsidRPr="00C97908" w:rsidRDefault="00EF1F5C" w:rsidP="00E82ECC">
            <w:pPr>
              <w:jc w:val="center"/>
              <w:rPr>
                <w:sz w:val="16"/>
                <w:szCs w:val="16"/>
                <w:lang w:val="en-US"/>
              </w:rPr>
            </w:pPr>
            <w:r w:rsidRPr="00C97908">
              <w:rPr>
                <w:sz w:val="16"/>
                <w:szCs w:val="16"/>
                <w:lang w:val="en-US"/>
              </w:rPr>
              <w:t>0,44</w:t>
            </w:r>
          </w:p>
        </w:tc>
      </w:tr>
      <w:tr w:rsidR="00EF1F5C" w:rsidRPr="00B40365" w14:paraId="69F24B3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E357EA"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EB0A851" w14:textId="77777777" w:rsidR="00EF1F5C" w:rsidRPr="00B40365" w:rsidRDefault="00EF1F5C" w:rsidP="00E82ECC">
            <w:pPr>
              <w:jc w:val="center"/>
              <w:rPr>
                <w:sz w:val="16"/>
                <w:szCs w:val="16"/>
                <w:lang w:val="en-US"/>
              </w:rPr>
            </w:pPr>
            <w:r w:rsidRPr="00B40365">
              <w:rPr>
                <w:sz w:val="16"/>
                <w:szCs w:val="16"/>
                <w:lang w:val="en-US"/>
              </w:rPr>
              <w:t>5001000100135</w:t>
            </w:r>
          </w:p>
        </w:tc>
        <w:tc>
          <w:tcPr>
            <w:tcW w:w="4366" w:type="dxa"/>
            <w:gridSpan w:val="4"/>
            <w:tcBorders>
              <w:top w:val="nil"/>
              <w:bottom w:val="single" w:sz="2" w:space="0" w:color="auto"/>
            </w:tcBorders>
            <w:vAlign w:val="center"/>
          </w:tcPr>
          <w:p w14:paraId="4A35EC17" w14:textId="77777777" w:rsidR="00EF1F5C" w:rsidRPr="00C97908" w:rsidRDefault="00EF1F5C" w:rsidP="00E82ECC">
            <w:pPr>
              <w:rPr>
                <w:sz w:val="16"/>
                <w:szCs w:val="16"/>
                <w:lang w:val="en-US"/>
              </w:rPr>
            </w:pPr>
            <w:r w:rsidRPr="00C97908">
              <w:rPr>
                <w:sz w:val="16"/>
                <w:szCs w:val="16"/>
                <w:lang w:val="en-US"/>
              </w:rPr>
              <w:t>Freza cu carota diamanta D120</w:t>
            </w:r>
          </w:p>
        </w:tc>
        <w:tc>
          <w:tcPr>
            <w:tcW w:w="1021" w:type="dxa"/>
            <w:gridSpan w:val="3"/>
            <w:tcBorders>
              <w:top w:val="nil"/>
              <w:bottom w:val="single" w:sz="2" w:space="0" w:color="auto"/>
            </w:tcBorders>
            <w:vAlign w:val="center"/>
          </w:tcPr>
          <w:p w14:paraId="11AEFED5"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172E801"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14:paraId="303B31CD" w14:textId="77777777" w:rsidR="00EF1F5C" w:rsidRPr="00C97908" w:rsidRDefault="00EF1F5C" w:rsidP="00E82ECC">
            <w:pPr>
              <w:jc w:val="center"/>
              <w:rPr>
                <w:sz w:val="16"/>
                <w:szCs w:val="16"/>
                <w:lang w:val="en-US"/>
              </w:rPr>
            </w:pPr>
            <w:r w:rsidRPr="00C97908">
              <w:rPr>
                <w:sz w:val="16"/>
                <w:szCs w:val="16"/>
                <w:lang w:val="en-US"/>
              </w:rPr>
              <w:t>0,02</w:t>
            </w:r>
          </w:p>
        </w:tc>
      </w:tr>
      <w:tr w:rsidR="00EF1F5C" w:rsidRPr="00B40365" w14:paraId="6290BDD5"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3CFFE6"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231D41A" w14:textId="77777777" w:rsidR="00EF1F5C" w:rsidRPr="00B40365" w:rsidRDefault="00EF1F5C" w:rsidP="00E82ECC">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CA2B01A" w14:textId="77777777" w:rsidR="00EF1F5C" w:rsidRPr="00C97908" w:rsidRDefault="00EF1F5C" w:rsidP="00E82ECC">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484ABA4C"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5D9E22D"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0,0378</w:t>
            </w:r>
          </w:p>
        </w:tc>
        <w:tc>
          <w:tcPr>
            <w:tcW w:w="1559" w:type="dxa"/>
            <w:gridSpan w:val="2"/>
            <w:tcBorders>
              <w:top w:val="nil"/>
              <w:bottom w:val="single" w:sz="2" w:space="0" w:color="auto"/>
            </w:tcBorders>
            <w:vAlign w:val="center"/>
          </w:tcPr>
          <w:p w14:paraId="42C6E01E" w14:textId="77777777" w:rsidR="00EF1F5C" w:rsidRPr="00C97908" w:rsidRDefault="00EF1F5C" w:rsidP="00E82ECC">
            <w:pPr>
              <w:jc w:val="center"/>
              <w:rPr>
                <w:sz w:val="16"/>
                <w:szCs w:val="16"/>
                <w:lang w:val="en-US"/>
              </w:rPr>
            </w:pPr>
            <w:r w:rsidRPr="00C97908">
              <w:rPr>
                <w:sz w:val="16"/>
                <w:szCs w:val="16"/>
                <w:lang w:val="en-US"/>
              </w:rPr>
              <w:t>0,11</w:t>
            </w:r>
          </w:p>
        </w:tc>
      </w:tr>
      <w:tr w:rsidR="00EF1F5C" w:rsidRPr="00B40365" w14:paraId="2C7B96A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CF738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29042D5" w14:textId="77777777" w:rsidR="00EF1F5C" w:rsidRPr="00B40365" w:rsidRDefault="00EF1F5C" w:rsidP="00E82ECC">
            <w:pPr>
              <w:jc w:val="center"/>
              <w:rPr>
                <w:sz w:val="16"/>
                <w:szCs w:val="16"/>
                <w:lang w:val="en-US"/>
              </w:rPr>
            </w:pPr>
            <w:r w:rsidRPr="00B40365">
              <w:rPr>
                <w:sz w:val="16"/>
                <w:szCs w:val="16"/>
                <w:lang w:val="en-US"/>
              </w:rPr>
              <w:t>2952260003904</w:t>
            </w:r>
          </w:p>
        </w:tc>
        <w:tc>
          <w:tcPr>
            <w:tcW w:w="4366" w:type="dxa"/>
            <w:gridSpan w:val="4"/>
            <w:tcBorders>
              <w:top w:val="nil"/>
              <w:bottom w:val="single" w:sz="2" w:space="0" w:color="auto"/>
            </w:tcBorders>
            <w:vAlign w:val="center"/>
          </w:tcPr>
          <w:p w14:paraId="5360CD14" w14:textId="77777777" w:rsidR="00EF1F5C" w:rsidRPr="00C97908" w:rsidRDefault="00EF1F5C" w:rsidP="00E82ECC">
            <w:pPr>
              <w:rPr>
                <w:sz w:val="16"/>
                <w:szCs w:val="16"/>
                <w:lang w:val="en-US"/>
              </w:rPr>
            </w:pPr>
            <w:r w:rsidRPr="00C97908">
              <w:rPr>
                <w:sz w:val="16"/>
                <w:szCs w:val="16"/>
                <w:lang w:val="en-US"/>
              </w:rPr>
              <w:t>Masina cu foreza-carota diamantata cu diametrul sub 250 mm</w:t>
            </w:r>
          </w:p>
        </w:tc>
        <w:tc>
          <w:tcPr>
            <w:tcW w:w="1021" w:type="dxa"/>
            <w:gridSpan w:val="3"/>
            <w:tcBorders>
              <w:top w:val="nil"/>
              <w:bottom w:val="single" w:sz="2" w:space="0" w:color="auto"/>
            </w:tcBorders>
            <w:vAlign w:val="center"/>
          </w:tcPr>
          <w:p w14:paraId="43A86117"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DA18D9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right w:val="single" w:sz="4" w:space="0" w:color="auto"/>
            </w:tcBorders>
            <w:vAlign w:val="center"/>
          </w:tcPr>
          <w:p w14:paraId="29C2AD35" w14:textId="77777777" w:rsidR="00EF1F5C" w:rsidRPr="00C97908" w:rsidRDefault="00EF1F5C" w:rsidP="00E82ECC">
            <w:pPr>
              <w:jc w:val="center"/>
              <w:rPr>
                <w:sz w:val="16"/>
                <w:szCs w:val="16"/>
                <w:lang w:val="en-US"/>
              </w:rPr>
            </w:pPr>
            <w:r w:rsidRPr="00C97908">
              <w:rPr>
                <w:sz w:val="16"/>
                <w:szCs w:val="16"/>
                <w:lang w:val="en-US"/>
              </w:rPr>
              <w:t>0,70</w:t>
            </w:r>
          </w:p>
        </w:tc>
      </w:tr>
      <w:tr w:rsidR="00EF1F5C" w:rsidRPr="009B70F2" w14:paraId="3443BB4C"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50758B" w14:textId="77777777" w:rsidR="00EF1F5C" w:rsidRPr="005E2CA0" w:rsidRDefault="00EF1F5C" w:rsidP="00E82ECC">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14:paraId="55BA114A" w14:textId="77777777" w:rsidR="00EF1F5C" w:rsidRPr="005E2CA0" w:rsidRDefault="00EF1F5C" w:rsidP="00E82ECC">
            <w:pPr>
              <w:jc w:val="center"/>
              <w:rPr>
                <w:b/>
                <w:bCs/>
                <w:sz w:val="22"/>
                <w:szCs w:val="22"/>
                <w:lang w:val="en-US"/>
              </w:rPr>
            </w:pPr>
            <w:r w:rsidRPr="005E2CA0">
              <w:rPr>
                <w:b/>
                <w:bCs/>
                <w:sz w:val="22"/>
                <w:szCs w:val="22"/>
                <w:lang w:val="en-US"/>
              </w:rPr>
              <w:t>CE23C</w:t>
            </w:r>
          </w:p>
        </w:tc>
        <w:tc>
          <w:tcPr>
            <w:tcW w:w="4366" w:type="dxa"/>
            <w:gridSpan w:val="5"/>
            <w:tcBorders>
              <w:top w:val="single" w:sz="4" w:space="0" w:color="auto"/>
              <w:bottom w:val="single" w:sz="4" w:space="0" w:color="auto"/>
            </w:tcBorders>
          </w:tcPr>
          <w:p w14:paraId="5E361BC6" w14:textId="77777777" w:rsidR="00EF1F5C" w:rsidRPr="005E2CA0" w:rsidRDefault="00EF1F5C" w:rsidP="00E82ECC">
            <w:pPr>
              <w:rPr>
                <w:b/>
                <w:bCs/>
                <w:sz w:val="2"/>
                <w:szCs w:val="2"/>
                <w:lang w:val="en-US"/>
              </w:rPr>
            </w:pPr>
            <w:r w:rsidRPr="005E2CA0">
              <w:rPr>
                <w:b/>
                <w:bCs/>
                <w:sz w:val="22"/>
                <w:szCs w:val="22"/>
                <w:lang w:val="en-US"/>
              </w:rPr>
              <w:t>Glafuri si copertine din tabla zincata de 0,5 mm grosime pe un strat de carton bitumat montate pe o sapa de egalizare din mortar de ciment-var M 100-T, fixate pe zidarie de caramida, pentru lungimi mai mari de 2 m, cu latimea desfasurata intre 31 - 50 cm (Glaf din tabla vopsita 0,5mm, cu fixare de perete)</w:t>
            </w:r>
          </w:p>
          <w:p w14:paraId="5CD4573D"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5923B6F8" w14:textId="77777777" w:rsidR="00EF1F5C" w:rsidRPr="005E2CA0" w:rsidRDefault="00EF1F5C" w:rsidP="00E82EC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A2F32F1"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0FC22224" w14:textId="77777777" w:rsidR="00EF1F5C" w:rsidRPr="005E2CA0" w:rsidRDefault="00EF1F5C" w:rsidP="00E82ECC">
            <w:pPr>
              <w:jc w:val="center"/>
              <w:rPr>
                <w:b/>
                <w:bCs/>
                <w:sz w:val="22"/>
                <w:szCs w:val="22"/>
                <w:lang w:val="en-US"/>
              </w:rPr>
            </w:pPr>
            <w:r w:rsidRPr="005E2CA0">
              <w:rPr>
                <w:b/>
                <w:bCs/>
                <w:sz w:val="22"/>
                <w:szCs w:val="22"/>
                <w:lang w:val="en-US"/>
              </w:rPr>
              <w:t>21,00</w:t>
            </w:r>
          </w:p>
          <w:p w14:paraId="25A489B5" w14:textId="77777777" w:rsidR="00EF1F5C" w:rsidRPr="009B70F2" w:rsidRDefault="00EF1F5C" w:rsidP="00E82ECC">
            <w:pPr>
              <w:jc w:val="center"/>
              <w:rPr>
                <w:sz w:val="2"/>
                <w:szCs w:val="2"/>
                <w:lang w:val="en-US"/>
              </w:rPr>
            </w:pPr>
          </w:p>
        </w:tc>
      </w:tr>
      <w:tr w:rsidR="00EF1F5C" w:rsidRPr="00B40365" w14:paraId="36E46926"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752495"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A093708" w14:textId="77777777" w:rsidR="00EF1F5C" w:rsidRPr="00B40365" w:rsidRDefault="00EF1F5C" w:rsidP="00E82ECC">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6E90EBA5" w14:textId="77777777" w:rsidR="00EF1F5C" w:rsidRPr="00C97908" w:rsidRDefault="00EF1F5C" w:rsidP="00E82ECC">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48AD0C8E"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C787E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0,55</w:t>
            </w:r>
          </w:p>
        </w:tc>
        <w:tc>
          <w:tcPr>
            <w:tcW w:w="1559" w:type="dxa"/>
            <w:gridSpan w:val="2"/>
            <w:tcBorders>
              <w:top w:val="nil"/>
              <w:bottom w:val="single" w:sz="2" w:space="0" w:color="auto"/>
            </w:tcBorders>
            <w:vAlign w:val="center"/>
          </w:tcPr>
          <w:p w14:paraId="4EB5FE2A" w14:textId="77777777" w:rsidR="00EF1F5C" w:rsidRPr="00C97908" w:rsidRDefault="00EF1F5C" w:rsidP="00E82ECC">
            <w:pPr>
              <w:jc w:val="center"/>
              <w:rPr>
                <w:sz w:val="16"/>
                <w:szCs w:val="16"/>
                <w:lang w:val="en-US"/>
              </w:rPr>
            </w:pPr>
            <w:r w:rsidRPr="00C97908">
              <w:rPr>
                <w:sz w:val="16"/>
                <w:szCs w:val="16"/>
                <w:lang w:val="en-US"/>
              </w:rPr>
              <w:t>11,55</w:t>
            </w:r>
          </w:p>
        </w:tc>
      </w:tr>
      <w:tr w:rsidR="00EF1F5C" w:rsidRPr="00B40365" w14:paraId="28D2A87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A2B31D"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3BE5758" w14:textId="77777777" w:rsidR="00EF1F5C" w:rsidRPr="00B40365" w:rsidRDefault="00EF1F5C" w:rsidP="00E82ECC">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7829B5E3" w14:textId="77777777" w:rsidR="00EF1F5C" w:rsidRPr="00C97908" w:rsidRDefault="00EF1F5C" w:rsidP="00E82ECC">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7333CD62"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55B15A0"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14:paraId="325959B1" w14:textId="77777777" w:rsidR="00EF1F5C" w:rsidRPr="00C97908" w:rsidRDefault="00EF1F5C" w:rsidP="00E82ECC">
            <w:pPr>
              <w:jc w:val="center"/>
              <w:rPr>
                <w:sz w:val="16"/>
                <w:szCs w:val="16"/>
                <w:lang w:val="en-US"/>
              </w:rPr>
            </w:pPr>
            <w:r w:rsidRPr="00C97908">
              <w:rPr>
                <w:sz w:val="16"/>
                <w:szCs w:val="16"/>
                <w:lang w:val="en-US"/>
              </w:rPr>
              <w:t>8,40</w:t>
            </w:r>
          </w:p>
        </w:tc>
      </w:tr>
      <w:tr w:rsidR="00EF1F5C" w:rsidRPr="00B40365" w14:paraId="1B0485DC"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962D9B"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060729F" w14:textId="77777777" w:rsidR="00EF1F5C" w:rsidRPr="00B40365" w:rsidRDefault="00EF1F5C" w:rsidP="00E82EC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F19F30A" w14:textId="77777777" w:rsidR="00EF1F5C" w:rsidRPr="00C97908" w:rsidRDefault="00EF1F5C" w:rsidP="00E82EC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18D7FBA"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69FA83"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68BC4DE0" w14:textId="77777777" w:rsidR="00EF1F5C" w:rsidRPr="00C97908" w:rsidRDefault="00EF1F5C" w:rsidP="00E82ECC">
            <w:pPr>
              <w:jc w:val="center"/>
              <w:rPr>
                <w:sz w:val="16"/>
                <w:szCs w:val="16"/>
                <w:lang w:val="en-US"/>
              </w:rPr>
            </w:pPr>
            <w:r w:rsidRPr="00C97908">
              <w:rPr>
                <w:sz w:val="16"/>
                <w:szCs w:val="16"/>
                <w:lang w:val="en-US"/>
              </w:rPr>
              <w:t>3,15</w:t>
            </w:r>
          </w:p>
        </w:tc>
      </w:tr>
      <w:tr w:rsidR="00EF1F5C" w:rsidRPr="00B40365" w14:paraId="7D37A963"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900996"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BCC8FF8" w14:textId="77777777" w:rsidR="00EF1F5C" w:rsidRPr="00B40365" w:rsidRDefault="00EF1F5C" w:rsidP="00E82ECC">
            <w:pPr>
              <w:jc w:val="center"/>
              <w:rPr>
                <w:sz w:val="16"/>
                <w:szCs w:val="16"/>
                <w:lang w:val="en-US"/>
              </w:rPr>
            </w:pPr>
            <w:r w:rsidRPr="00B40365">
              <w:rPr>
                <w:sz w:val="16"/>
                <w:szCs w:val="16"/>
                <w:lang w:val="en-US"/>
              </w:rPr>
              <w:t>2710403642598</w:t>
            </w:r>
          </w:p>
        </w:tc>
        <w:tc>
          <w:tcPr>
            <w:tcW w:w="4366" w:type="dxa"/>
            <w:gridSpan w:val="4"/>
            <w:tcBorders>
              <w:top w:val="nil"/>
              <w:bottom w:val="single" w:sz="2" w:space="0" w:color="auto"/>
            </w:tcBorders>
            <w:vAlign w:val="center"/>
          </w:tcPr>
          <w:p w14:paraId="41BBD3B7" w14:textId="77777777" w:rsidR="00EF1F5C" w:rsidRPr="00C97908" w:rsidRDefault="00EF1F5C" w:rsidP="00E82ECC">
            <w:pPr>
              <w:rPr>
                <w:sz w:val="16"/>
                <w:szCs w:val="16"/>
                <w:lang w:val="en-US"/>
              </w:rPr>
            </w:pPr>
            <w:r w:rsidRPr="00C97908">
              <w:rPr>
                <w:sz w:val="16"/>
                <w:szCs w:val="16"/>
                <w:lang w:val="en-US"/>
              </w:rPr>
              <w:t xml:space="preserve">Tabla zincata 0,5 x 800 x 2000 mm </w:t>
            </w:r>
          </w:p>
        </w:tc>
        <w:tc>
          <w:tcPr>
            <w:tcW w:w="1021" w:type="dxa"/>
            <w:gridSpan w:val="3"/>
            <w:tcBorders>
              <w:top w:val="nil"/>
              <w:bottom w:val="single" w:sz="2" w:space="0" w:color="auto"/>
            </w:tcBorders>
            <w:vAlign w:val="center"/>
          </w:tcPr>
          <w:p w14:paraId="5DB5FD47"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9C278E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1,85</w:t>
            </w:r>
          </w:p>
        </w:tc>
        <w:tc>
          <w:tcPr>
            <w:tcW w:w="1559" w:type="dxa"/>
            <w:gridSpan w:val="2"/>
            <w:tcBorders>
              <w:top w:val="nil"/>
              <w:bottom w:val="single" w:sz="2" w:space="0" w:color="auto"/>
            </w:tcBorders>
            <w:vAlign w:val="center"/>
          </w:tcPr>
          <w:p w14:paraId="24A586F8" w14:textId="77777777" w:rsidR="00EF1F5C" w:rsidRPr="00C97908" w:rsidRDefault="00EF1F5C" w:rsidP="00E82ECC">
            <w:pPr>
              <w:jc w:val="center"/>
              <w:rPr>
                <w:sz w:val="16"/>
                <w:szCs w:val="16"/>
                <w:lang w:val="en-US"/>
              </w:rPr>
            </w:pPr>
            <w:r w:rsidRPr="00C97908">
              <w:rPr>
                <w:sz w:val="16"/>
                <w:szCs w:val="16"/>
                <w:lang w:val="en-US"/>
              </w:rPr>
              <w:t>40,40</w:t>
            </w:r>
          </w:p>
        </w:tc>
      </w:tr>
      <w:tr w:rsidR="00EF1F5C" w:rsidRPr="00B40365" w14:paraId="20EF85C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6A3E3D"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5E28CFE" w14:textId="77777777" w:rsidR="00EF1F5C" w:rsidRPr="00B40365" w:rsidRDefault="00EF1F5C" w:rsidP="00E82ECC">
            <w:pPr>
              <w:jc w:val="center"/>
              <w:rPr>
                <w:sz w:val="16"/>
                <w:szCs w:val="16"/>
                <w:lang w:val="en-US"/>
              </w:rPr>
            </w:pPr>
            <w:r w:rsidRPr="00B40365">
              <w:rPr>
                <w:sz w:val="16"/>
                <w:szCs w:val="16"/>
                <w:lang w:val="en-US"/>
              </w:rPr>
              <w:t>2710403702180</w:t>
            </w:r>
          </w:p>
        </w:tc>
        <w:tc>
          <w:tcPr>
            <w:tcW w:w="4366" w:type="dxa"/>
            <w:gridSpan w:val="4"/>
            <w:tcBorders>
              <w:top w:val="nil"/>
              <w:bottom w:val="single" w:sz="2" w:space="0" w:color="auto"/>
            </w:tcBorders>
            <w:vAlign w:val="center"/>
          </w:tcPr>
          <w:p w14:paraId="2F47B627" w14:textId="77777777" w:rsidR="00EF1F5C" w:rsidRPr="00C97908" w:rsidRDefault="00EF1F5C" w:rsidP="00E82ECC">
            <w:pPr>
              <w:rPr>
                <w:sz w:val="16"/>
                <w:szCs w:val="16"/>
                <w:lang w:val="en-US"/>
              </w:rPr>
            </w:pPr>
            <w:r w:rsidRPr="00C97908">
              <w:rPr>
                <w:sz w:val="16"/>
                <w:szCs w:val="16"/>
                <w:lang w:val="en-US"/>
              </w:rPr>
              <w:t>Banda de otel laminat la rece de 20 x 2 mm (agrafe)</w:t>
            </w:r>
          </w:p>
        </w:tc>
        <w:tc>
          <w:tcPr>
            <w:tcW w:w="1021" w:type="dxa"/>
            <w:gridSpan w:val="3"/>
            <w:tcBorders>
              <w:top w:val="nil"/>
              <w:bottom w:val="single" w:sz="2" w:space="0" w:color="auto"/>
            </w:tcBorders>
            <w:vAlign w:val="center"/>
          </w:tcPr>
          <w:p w14:paraId="6D23D3C0"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27F67E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3CC306FA" w14:textId="77777777" w:rsidR="00EF1F5C" w:rsidRPr="00C97908" w:rsidRDefault="00EF1F5C" w:rsidP="00E82ECC">
            <w:pPr>
              <w:jc w:val="center"/>
              <w:rPr>
                <w:sz w:val="16"/>
                <w:szCs w:val="16"/>
                <w:lang w:val="en-US"/>
              </w:rPr>
            </w:pPr>
            <w:r w:rsidRPr="00C97908">
              <w:rPr>
                <w:sz w:val="16"/>
                <w:szCs w:val="16"/>
                <w:lang w:val="en-US"/>
              </w:rPr>
              <w:t>3,28</w:t>
            </w:r>
          </w:p>
        </w:tc>
      </w:tr>
      <w:tr w:rsidR="00EF1F5C" w:rsidRPr="00B40365" w14:paraId="35FCE3F7"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EBFEC8"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B9A102E" w14:textId="77777777" w:rsidR="00EF1F5C" w:rsidRPr="00B40365" w:rsidRDefault="00EF1F5C" w:rsidP="00E82ECC">
            <w:pPr>
              <w:jc w:val="center"/>
              <w:rPr>
                <w:sz w:val="16"/>
                <w:szCs w:val="16"/>
                <w:lang w:val="en-US"/>
              </w:rPr>
            </w:pPr>
            <w:r w:rsidRPr="00B40365">
              <w:rPr>
                <w:sz w:val="16"/>
                <w:szCs w:val="16"/>
                <w:lang w:val="en-US"/>
              </w:rPr>
              <w:t>2682132601626</w:t>
            </w:r>
          </w:p>
        </w:tc>
        <w:tc>
          <w:tcPr>
            <w:tcW w:w="4366" w:type="dxa"/>
            <w:gridSpan w:val="4"/>
            <w:tcBorders>
              <w:top w:val="nil"/>
              <w:bottom w:val="single" w:sz="2" w:space="0" w:color="auto"/>
            </w:tcBorders>
            <w:vAlign w:val="center"/>
          </w:tcPr>
          <w:p w14:paraId="206B802A" w14:textId="77777777" w:rsidR="00EF1F5C" w:rsidRPr="00C97908" w:rsidRDefault="00EF1F5C" w:rsidP="00E82ECC">
            <w:pPr>
              <w:rPr>
                <w:sz w:val="16"/>
                <w:szCs w:val="16"/>
                <w:lang w:val="en-US"/>
              </w:rPr>
            </w:pPr>
            <w:r w:rsidRPr="00C97908">
              <w:rPr>
                <w:sz w:val="16"/>
                <w:szCs w:val="16"/>
                <w:lang w:val="en-US"/>
              </w:rPr>
              <w:t>Carton bitumat</w:t>
            </w:r>
          </w:p>
        </w:tc>
        <w:tc>
          <w:tcPr>
            <w:tcW w:w="1021" w:type="dxa"/>
            <w:gridSpan w:val="3"/>
            <w:tcBorders>
              <w:top w:val="nil"/>
              <w:bottom w:val="single" w:sz="2" w:space="0" w:color="auto"/>
            </w:tcBorders>
            <w:vAlign w:val="center"/>
          </w:tcPr>
          <w:p w14:paraId="5720A1B9" w14:textId="77777777" w:rsidR="00EF1F5C" w:rsidRPr="00C97908" w:rsidRDefault="00EF1F5C" w:rsidP="00E82ECC">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9E92794"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20A0056D" w14:textId="77777777" w:rsidR="00EF1F5C" w:rsidRPr="00C97908" w:rsidRDefault="00EF1F5C" w:rsidP="00E82ECC">
            <w:pPr>
              <w:jc w:val="center"/>
              <w:rPr>
                <w:sz w:val="16"/>
                <w:szCs w:val="16"/>
                <w:lang w:val="en-US"/>
              </w:rPr>
            </w:pPr>
            <w:r w:rsidRPr="00C97908">
              <w:rPr>
                <w:sz w:val="16"/>
                <w:szCs w:val="16"/>
                <w:lang w:val="en-US"/>
              </w:rPr>
              <w:t>10,92</w:t>
            </w:r>
          </w:p>
        </w:tc>
      </w:tr>
      <w:tr w:rsidR="00EF1F5C" w:rsidRPr="00B40365" w14:paraId="1794D78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C24B81"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5D7665C" w14:textId="77777777" w:rsidR="00EF1F5C" w:rsidRPr="00B40365" w:rsidRDefault="00EF1F5C" w:rsidP="00E82ECC">
            <w:pPr>
              <w:jc w:val="center"/>
              <w:rPr>
                <w:sz w:val="16"/>
                <w:szCs w:val="16"/>
                <w:lang w:val="en-US"/>
              </w:rPr>
            </w:pPr>
            <w:r w:rsidRPr="00B40365">
              <w:rPr>
                <w:sz w:val="16"/>
                <w:szCs w:val="16"/>
                <w:lang w:val="en-US"/>
              </w:rPr>
              <w:t>2744125904770</w:t>
            </w:r>
          </w:p>
        </w:tc>
        <w:tc>
          <w:tcPr>
            <w:tcW w:w="4366" w:type="dxa"/>
            <w:gridSpan w:val="4"/>
            <w:tcBorders>
              <w:top w:val="nil"/>
              <w:bottom w:val="single" w:sz="2" w:space="0" w:color="auto"/>
            </w:tcBorders>
            <w:vAlign w:val="center"/>
          </w:tcPr>
          <w:p w14:paraId="437EB0BD" w14:textId="77777777" w:rsidR="00EF1F5C" w:rsidRPr="00C97908" w:rsidRDefault="00EF1F5C" w:rsidP="00E82ECC">
            <w:pPr>
              <w:rPr>
                <w:sz w:val="16"/>
                <w:szCs w:val="16"/>
                <w:lang w:val="en-US"/>
              </w:rPr>
            </w:pPr>
            <w:r w:rsidRPr="00C97908">
              <w:rPr>
                <w:sz w:val="16"/>
                <w:szCs w:val="16"/>
                <w:lang w:val="en-US"/>
              </w:rPr>
              <w:t>Aliaj de lipit staniu-plumb LP-30 % G</w:t>
            </w:r>
          </w:p>
        </w:tc>
        <w:tc>
          <w:tcPr>
            <w:tcW w:w="1021" w:type="dxa"/>
            <w:gridSpan w:val="3"/>
            <w:tcBorders>
              <w:top w:val="nil"/>
              <w:bottom w:val="single" w:sz="2" w:space="0" w:color="auto"/>
            </w:tcBorders>
            <w:vAlign w:val="center"/>
          </w:tcPr>
          <w:p w14:paraId="6E4F09EA"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93C4C3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4945D8A4" w14:textId="77777777" w:rsidR="00EF1F5C" w:rsidRPr="00C97908" w:rsidRDefault="00EF1F5C" w:rsidP="00E82ECC">
            <w:pPr>
              <w:jc w:val="center"/>
              <w:rPr>
                <w:sz w:val="16"/>
                <w:szCs w:val="16"/>
                <w:lang w:val="en-US"/>
              </w:rPr>
            </w:pPr>
            <w:r w:rsidRPr="00C97908">
              <w:rPr>
                <w:sz w:val="16"/>
                <w:szCs w:val="16"/>
                <w:lang w:val="en-US"/>
              </w:rPr>
              <w:t>1,09</w:t>
            </w:r>
          </w:p>
        </w:tc>
      </w:tr>
      <w:tr w:rsidR="00EF1F5C" w:rsidRPr="00B40365" w14:paraId="561F0D6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1E4378"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80F271D" w14:textId="77777777" w:rsidR="00EF1F5C" w:rsidRPr="00B40365" w:rsidRDefault="00EF1F5C" w:rsidP="00E82ECC">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585C592D" w14:textId="77777777" w:rsidR="00EF1F5C" w:rsidRPr="00C97908" w:rsidRDefault="00EF1F5C" w:rsidP="00E82ECC">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69D604C9"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282935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2,20</w:t>
            </w:r>
          </w:p>
        </w:tc>
        <w:tc>
          <w:tcPr>
            <w:tcW w:w="1559" w:type="dxa"/>
            <w:gridSpan w:val="2"/>
            <w:tcBorders>
              <w:top w:val="nil"/>
              <w:bottom w:val="single" w:sz="2" w:space="0" w:color="auto"/>
            </w:tcBorders>
            <w:vAlign w:val="center"/>
          </w:tcPr>
          <w:p w14:paraId="765C831E" w14:textId="77777777" w:rsidR="00EF1F5C" w:rsidRPr="00C97908" w:rsidRDefault="00EF1F5C" w:rsidP="00E82ECC">
            <w:pPr>
              <w:jc w:val="center"/>
              <w:rPr>
                <w:sz w:val="16"/>
                <w:szCs w:val="16"/>
                <w:lang w:val="en-US"/>
              </w:rPr>
            </w:pPr>
            <w:r w:rsidRPr="00C97908">
              <w:rPr>
                <w:sz w:val="16"/>
                <w:szCs w:val="16"/>
                <w:lang w:val="en-US"/>
              </w:rPr>
              <w:t>48,05</w:t>
            </w:r>
          </w:p>
        </w:tc>
      </w:tr>
      <w:tr w:rsidR="00EF1F5C" w:rsidRPr="00B40365" w14:paraId="2DD1DFC0"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524433"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F0EFDD7" w14:textId="77777777" w:rsidR="00EF1F5C" w:rsidRPr="00B40365" w:rsidRDefault="00EF1F5C" w:rsidP="00E82ECC">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2D2D0C7B" w14:textId="77777777" w:rsidR="00EF1F5C" w:rsidRPr="00C97908" w:rsidRDefault="00EF1F5C" w:rsidP="00E82ECC">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344497C9"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67FD056"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14:paraId="306856AC" w14:textId="77777777" w:rsidR="00EF1F5C" w:rsidRPr="00C97908" w:rsidRDefault="00EF1F5C" w:rsidP="00E82ECC">
            <w:pPr>
              <w:jc w:val="center"/>
              <w:rPr>
                <w:sz w:val="16"/>
                <w:szCs w:val="16"/>
                <w:lang w:val="en-US"/>
              </w:rPr>
            </w:pPr>
            <w:r w:rsidRPr="00C97908">
              <w:rPr>
                <w:sz w:val="16"/>
                <w:szCs w:val="16"/>
                <w:lang w:val="en-US"/>
              </w:rPr>
              <w:t>0,15</w:t>
            </w:r>
          </w:p>
        </w:tc>
      </w:tr>
      <w:tr w:rsidR="00EF1F5C" w:rsidRPr="00B40365" w14:paraId="69B92D07"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81855D"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EE63EF6" w14:textId="77777777" w:rsidR="00EF1F5C" w:rsidRPr="00B40365" w:rsidRDefault="00EF1F5C" w:rsidP="00E82ECC">
            <w:pPr>
              <w:jc w:val="center"/>
              <w:rPr>
                <w:sz w:val="16"/>
                <w:szCs w:val="16"/>
                <w:lang w:val="en-US"/>
              </w:rPr>
            </w:pPr>
            <w:r w:rsidRPr="00B40365">
              <w:rPr>
                <w:sz w:val="16"/>
                <w:szCs w:val="16"/>
                <w:lang w:val="en-US"/>
              </w:rPr>
              <w:t>2652102100713</w:t>
            </w:r>
          </w:p>
        </w:tc>
        <w:tc>
          <w:tcPr>
            <w:tcW w:w="4366" w:type="dxa"/>
            <w:gridSpan w:val="4"/>
            <w:tcBorders>
              <w:top w:val="nil"/>
              <w:bottom w:val="single" w:sz="2" w:space="0" w:color="auto"/>
            </w:tcBorders>
            <w:vAlign w:val="center"/>
          </w:tcPr>
          <w:p w14:paraId="120A5F14" w14:textId="77777777" w:rsidR="00EF1F5C" w:rsidRPr="00C97908" w:rsidRDefault="00EF1F5C" w:rsidP="00E82ECC">
            <w:pPr>
              <w:rPr>
                <w:sz w:val="16"/>
                <w:szCs w:val="16"/>
                <w:lang w:val="en-US"/>
              </w:rPr>
            </w:pPr>
            <w:r w:rsidRPr="00C97908">
              <w:rPr>
                <w:sz w:val="16"/>
                <w:szCs w:val="16"/>
                <w:lang w:val="en-US"/>
              </w:rPr>
              <w:t>Var pasta</w:t>
            </w:r>
          </w:p>
        </w:tc>
        <w:tc>
          <w:tcPr>
            <w:tcW w:w="1021" w:type="dxa"/>
            <w:gridSpan w:val="3"/>
            <w:tcBorders>
              <w:top w:val="nil"/>
              <w:bottom w:val="single" w:sz="2" w:space="0" w:color="auto"/>
            </w:tcBorders>
            <w:vAlign w:val="center"/>
          </w:tcPr>
          <w:p w14:paraId="32EE318C"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6EF92E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5FE4DB2D" w14:textId="77777777" w:rsidR="00EF1F5C" w:rsidRPr="00C97908" w:rsidRDefault="00EF1F5C" w:rsidP="00E82ECC">
            <w:pPr>
              <w:jc w:val="center"/>
              <w:rPr>
                <w:sz w:val="16"/>
                <w:szCs w:val="16"/>
                <w:lang w:val="en-US"/>
              </w:rPr>
            </w:pPr>
            <w:r w:rsidRPr="00C97908">
              <w:rPr>
                <w:sz w:val="16"/>
                <w:szCs w:val="16"/>
                <w:lang w:val="en-US"/>
              </w:rPr>
              <w:t>0,01</w:t>
            </w:r>
          </w:p>
        </w:tc>
      </w:tr>
      <w:tr w:rsidR="00EF1F5C" w:rsidRPr="00B40365" w14:paraId="3227B9B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016407"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0670508" w14:textId="77777777" w:rsidR="00EF1F5C" w:rsidRPr="00B40365" w:rsidRDefault="00EF1F5C" w:rsidP="00E82ECC">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B38EF5B" w14:textId="77777777" w:rsidR="00EF1F5C" w:rsidRPr="00C97908" w:rsidRDefault="00EF1F5C" w:rsidP="00E82ECC">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2434987" w14:textId="77777777" w:rsidR="00EF1F5C" w:rsidRPr="00C97908" w:rsidRDefault="00EF1F5C" w:rsidP="00E82ECC">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A68A73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3BE3EDD4" w14:textId="77777777" w:rsidR="00EF1F5C" w:rsidRPr="00C97908" w:rsidRDefault="00EF1F5C" w:rsidP="00E82ECC">
            <w:pPr>
              <w:jc w:val="center"/>
              <w:rPr>
                <w:sz w:val="16"/>
                <w:szCs w:val="16"/>
                <w:lang w:val="en-US"/>
              </w:rPr>
            </w:pPr>
            <w:r w:rsidRPr="00C97908">
              <w:rPr>
                <w:sz w:val="16"/>
                <w:szCs w:val="16"/>
                <w:lang w:val="en-US"/>
              </w:rPr>
              <w:t>0,04</w:t>
            </w:r>
          </w:p>
        </w:tc>
      </w:tr>
      <w:tr w:rsidR="00EF1F5C" w:rsidRPr="00B40365" w14:paraId="0DF6BA74"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0CFAFF"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205EE17" w14:textId="77777777" w:rsidR="00EF1F5C" w:rsidRPr="00B40365" w:rsidRDefault="00EF1F5C" w:rsidP="00E82ECC">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88BBFF2" w14:textId="77777777" w:rsidR="00EF1F5C" w:rsidRPr="00C97908" w:rsidRDefault="00EF1F5C" w:rsidP="00E82ECC">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44F8DB8"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AFC876A"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64E3B07E" w14:textId="77777777" w:rsidR="00EF1F5C" w:rsidRPr="00C97908" w:rsidRDefault="00EF1F5C" w:rsidP="00E82ECC">
            <w:pPr>
              <w:jc w:val="center"/>
              <w:rPr>
                <w:sz w:val="16"/>
                <w:szCs w:val="16"/>
                <w:lang w:val="en-US"/>
              </w:rPr>
            </w:pPr>
            <w:r w:rsidRPr="00C97908">
              <w:rPr>
                <w:sz w:val="16"/>
                <w:szCs w:val="16"/>
                <w:lang w:val="en-US"/>
              </w:rPr>
              <w:t>0,32</w:t>
            </w:r>
          </w:p>
        </w:tc>
      </w:tr>
      <w:tr w:rsidR="00EF1F5C" w:rsidRPr="009B70F2" w14:paraId="2A3DC83B"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5B9E1A" w14:textId="77777777" w:rsidR="00EF1F5C" w:rsidRPr="005E2CA0" w:rsidRDefault="00EF1F5C" w:rsidP="00E82ECC">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14:paraId="4ECD1A7E" w14:textId="77777777" w:rsidR="00EF1F5C" w:rsidRPr="005E2CA0" w:rsidRDefault="00EF1F5C" w:rsidP="00E82ECC">
            <w:pPr>
              <w:jc w:val="center"/>
              <w:rPr>
                <w:b/>
                <w:bCs/>
                <w:sz w:val="22"/>
                <w:szCs w:val="22"/>
                <w:lang w:val="en-US"/>
              </w:rPr>
            </w:pPr>
            <w:r w:rsidRPr="005E2CA0">
              <w:rPr>
                <w:b/>
                <w:bCs/>
                <w:sz w:val="22"/>
                <w:szCs w:val="22"/>
                <w:lang w:val="en-US"/>
              </w:rPr>
              <w:t>CE25A</w:t>
            </w:r>
          </w:p>
        </w:tc>
        <w:tc>
          <w:tcPr>
            <w:tcW w:w="4366" w:type="dxa"/>
            <w:gridSpan w:val="5"/>
            <w:tcBorders>
              <w:top w:val="single" w:sz="4" w:space="0" w:color="auto"/>
              <w:bottom w:val="single" w:sz="4" w:space="0" w:color="auto"/>
            </w:tcBorders>
          </w:tcPr>
          <w:p w14:paraId="2D7E45D1" w14:textId="77777777" w:rsidR="00EF1F5C" w:rsidRPr="005E2CA0" w:rsidRDefault="00EF1F5C" w:rsidP="00E82ECC">
            <w:pPr>
              <w:rPr>
                <w:b/>
                <w:bCs/>
                <w:sz w:val="2"/>
                <w:szCs w:val="2"/>
                <w:lang w:val="en-US"/>
              </w:rPr>
            </w:pPr>
            <w:r w:rsidRPr="005E2CA0">
              <w:rPr>
                <w:b/>
                <w:bCs/>
                <w:sz w:val="22"/>
                <w:szCs w:val="22"/>
                <w:lang w:val="en-US"/>
              </w:rPr>
              <w:t>Etansarea suplimentara pe contur, la strapungeri sau rosturi cu chituri sau masticuri polimerice (Mastica etansare profesional pentru acoperisuri aquafix tip soudal sau analogic)</w:t>
            </w:r>
          </w:p>
          <w:p w14:paraId="604927EF"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718DE0D3" w14:textId="77777777" w:rsidR="00EF1F5C" w:rsidRPr="005E2CA0" w:rsidRDefault="00EF1F5C" w:rsidP="00E82EC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AF6F928"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1FC17323" w14:textId="77777777" w:rsidR="00EF1F5C" w:rsidRPr="005E2CA0" w:rsidRDefault="00EF1F5C" w:rsidP="00E82ECC">
            <w:pPr>
              <w:jc w:val="center"/>
              <w:rPr>
                <w:b/>
                <w:bCs/>
                <w:sz w:val="22"/>
                <w:szCs w:val="22"/>
                <w:lang w:val="en-US"/>
              </w:rPr>
            </w:pPr>
            <w:r w:rsidRPr="005E2CA0">
              <w:rPr>
                <w:b/>
                <w:bCs/>
                <w:sz w:val="22"/>
                <w:szCs w:val="22"/>
                <w:lang w:val="en-US"/>
              </w:rPr>
              <w:t>21,00</w:t>
            </w:r>
          </w:p>
          <w:p w14:paraId="5B6AC614" w14:textId="77777777" w:rsidR="00EF1F5C" w:rsidRPr="009B70F2" w:rsidRDefault="00EF1F5C" w:rsidP="00E82ECC">
            <w:pPr>
              <w:jc w:val="center"/>
              <w:rPr>
                <w:sz w:val="2"/>
                <w:szCs w:val="2"/>
                <w:lang w:val="en-US"/>
              </w:rPr>
            </w:pPr>
          </w:p>
        </w:tc>
      </w:tr>
      <w:tr w:rsidR="00EF1F5C" w:rsidRPr="00B40365" w14:paraId="046ACD41"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37468B"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69A046F" w14:textId="77777777" w:rsidR="00EF1F5C" w:rsidRPr="00B40365" w:rsidRDefault="00EF1F5C" w:rsidP="00E82ECC">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7DA8EA2A" w14:textId="77777777" w:rsidR="00EF1F5C" w:rsidRPr="00C97908" w:rsidRDefault="00EF1F5C" w:rsidP="00E82ECC">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542C5746"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1D08B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28E56BF1" w14:textId="77777777" w:rsidR="00EF1F5C" w:rsidRPr="00C97908" w:rsidRDefault="00EF1F5C" w:rsidP="00E82ECC">
            <w:pPr>
              <w:jc w:val="center"/>
              <w:rPr>
                <w:sz w:val="16"/>
                <w:szCs w:val="16"/>
                <w:lang w:val="en-US"/>
              </w:rPr>
            </w:pPr>
            <w:r w:rsidRPr="00C97908">
              <w:rPr>
                <w:sz w:val="16"/>
                <w:szCs w:val="16"/>
                <w:lang w:val="en-US"/>
              </w:rPr>
              <w:t>6,30</w:t>
            </w:r>
          </w:p>
        </w:tc>
      </w:tr>
      <w:tr w:rsidR="00EF1F5C" w:rsidRPr="00B40365" w14:paraId="1F6436FE"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50DBC8"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90C3EBB" w14:textId="77777777" w:rsidR="00EF1F5C" w:rsidRPr="00B40365" w:rsidRDefault="00EF1F5C" w:rsidP="00E82ECC">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5CF52D1" w14:textId="77777777" w:rsidR="00EF1F5C" w:rsidRPr="00C97908" w:rsidRDefault="00EF1F5C" w:rsidP="00E82ECC">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DA8EF52"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F1FD00"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5283A52B" w14:textId="77777777" w:rsidR="00EF1F5C" w:rsidRPr="00C97908" w:rsidRDefault="00EF1F5C" w:rsidP="00E82ECC">
            <w:pPr>
              <w:jc w:val="center"/>
              <w:rPr>
                <w:sz w:val="16"/>
                <w:szCs w:val="16"/>
                <w:lang w:val="en-US"/>
              </w:rPr>
            </w:pPr>
            <w:r w:rsidRPr="00C97908">
              <w:rPr>
                <w:sz w:val="16"/>
                <w:szCs w:val="16"/>
                <w:lang w:val="en-US"/>
              </w:rPr>
              <w:t>1,05</w:t>
            </w:r>
          </w:p>
        </w:tc>
      </w:tr>
      <w:tr w:rsidR="00EF1F5C" w:rsidRPr="00B40365" w14:paraId="18A58DF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9E75FA"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420F180" w14:textId="77777777" w:rsidR="00EF1F5C" w:rsidRPr="00B40365" w:rsidRDefault="00EF1F5C" w:rsidP="00E82ECC">
            <w:pPr>
              <w:jc w:val="center"/>
              <w:rPr>
                <w:sz w:val="16"/>
                <w:szCs w:val="16"/>
                <w:lang w:val="en-US"/>
              </w:rPr>
            </w:pPr>
            <w:r w:rsidRPr="00B40365">
              <w:rPr>
                <w:sz w:val="16"/>
                <w:szCs w:val="16"/>
                <w:lang w:val="en-US"/>
              </w:rPr>
              <w:t>2430226103000-1</w:t>
            </w:r>
          </w:p>
        </w:tc>
        <w:tc>
          <w:tcPr>
            <w:tcW w:w="4366" w:type="dxa"/>
            <w:gridSpan w:val="4"/>
            <w:tcBorders>
              <w:top w:val="nil"/>
              <w:bottom w:val="single" w:sz="2" w:space="0" w:color="auto"/>
            </w:tcBorders>
            <w:vAlign w:val="center"/>
          </w:tcPr>
          <w:p w14:paraId="2EDDBB1B" w14:textId="77777777" w:rsidR="00EF1F5C" w:rsidRPr="00C97908" w:rsidRDefault="00EF1F5C" w:rsidP="00E82ECC">
            <w:pPr>
              <w:rPr>
                <w:sz w:val="16"/>
                <w:szCs w:val="16"/>
                <w:lang w:val="en-US"/>
              </w:rPr>
            </w:pPr>
            <w:r w:rsidRPr="00C97908">
              <w:rPr>
                <w:sz w:val="16"/>
                <w:szCs w:val="16"/>
                <w:lang w:val="en-US"/>
              </w:rPr>
              <w:t>Mastica etansare profesional pentru acoperisuri aquafix tip soudal sau analogic</w:t>
            </w:r>
          </w:p>
        </w:tc>
        <w:tc>
          <w:tcPr>
            <w:tcW w:w="1021" w:type="dxa"/>
            <w:gridSpan w:val="3"/>
            <w:tcBorders>
              <w:top w:val="nil"/>
              <w:bottom w:val="single" w:sz="2" w:space="0" w:color="auto"/>
            </w:tcBorders>
            <w:vAlign w:val="center"/>
          </w:tcPr>
          <w:p w14:paraId="0B5FBB2D"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9C61F2"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74666E62" w14:textId="77777777" w:rsidR="00EF1F5C" w:rsidRPr="00C97908" w:rsidRDefault="00EF1F5C" w:rsidP="00E82ECC">
            <w:pPr>
              <w:jc w:val="center"/>
              <w:rPr>
                <w:sz w:val="16"/>
                <w:szCs w:val="16"/>
                <w:lang w:val="en-US"/>
              </w:rPr>
            </w:pPr>
            <w:r w:rsidRPr="00C97908">
              <w:rPr>
                <w:sz w:val="16"/>
                <w:szCs w:val="16"/>
                <w:lang w:val="en-US"/>
              </w:rPr>
              <w:t>3,31</w:t>
            </w:r>
          </w:p>
        </w:tc>
      </w:tr>
      <w:tr w:rsidR="00EF1F5C" w:rsidRPr="00B40365" w14:paraId="204D4BE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448AB6"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A8A2842" w14:textId="77777777" w:rsidR="00EF1F5C" w:rsidRPr="00B40365" w:rsidRDefault="00EF1F5C" w:rsidP="00E82ECC">
            <w:pPr>
              <w:jc w:val="center"/>
              <w:rPr>
                <w:sz w:val="16"/>
                <w:szCs w:val="16"/>
                <w:lang w:val="en-US"/>
              </w:rPr>
            </w:pPr>
            <w:r w:rsidRPr="00B40365">
              <w:rPr>
                <w:sz w:val="16"/>
                <w:szCs w:val="16"/>
                <w:lang w:val="en-US"/>
              </w:rPr>
              <w:t>2413337345800</w:t>
            </w:r>
          </w:p>
        </w:tc>
        <w:tc>
          <w:tcPr>
            <w:tcW w:w="4366" w:type="dxa"/>
            <w:gridSpan w:val="4"/>
            <w:tcBorders>
              <w:top w:val="nil"/>
              <w:bottom w:val="single" w:sz="2" w:space="0" w:color="auto"/>
            </w:tcBorders>
            <w:vAlign w:val="center"/>
          </w:tcPr>
          <w:p w14:paraId="61373208" w14:textId="77777777" w:rsidR="00EF1F5C" w:rsidRPr="00C97908" w:rsidRDefault="00EF1F5C" w:rsidP="00E82ECC">
            <w:pPr>
              <w:rPr>
                <w:sz w:val="16"/>
                <w:szCs w:val="16"/>
                <w:lang w:val="en-US"/>
              </w:rPr>
            </w:pPr>
            <w:r w:rsidRPr="00C97908">
              <w:rPr>
                <w:sz w:val="16"/>
                <w:szCs w:val="16"/>
                <w:lang w:val="en-US"/>
              </w:rPr>
              <w:t>Solutie de amorsaj</w:t>
            </w:r>
          </w:p>
        </w:tc>
        <w:tc>
          <w:tcPr>
            <w:tcW w:w="1021" w:type="dxa"/>
            <w:gridSpan w:val="3"/>
            <w:tcBorders>
              <w:top w:val="nil"/>
              <w:bottom w:val="single" w:sz="2" w:space="0" w:color="auto"/>
            </w:tcBorders>
            <w:vAlign w:val="center"/>
          </w:tcPr>
          <w:p w14:paraId="1D8756BE" w14:textId="77777777" w:rsidR="00EF1F5C" w:rsidRPr="00C97908" w:rsidRDefault="00EF1F5C" w:rsidP="00E82ECC">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6C1777D6"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5B5D2B27" w14:textId="77777777" w:rsidR="00EF1F5C" w:rsidRPr="00C97908" w:rsidRDefault="00EF1F5C" w:rsidP="00E82ECC">
            <w:pPr>
              <w:jc w:val="center"/>
              <w:rPr>
                <w:sz w:val="16"/>
                <w:szCs w:val="16"/>
                <w:lang w:val="en-US"/>
              </w:rPr>
            </w:pPr>
            <w:r w:rsidRPr="00C97908">
              <w:rPr>
                <w:sz w:val="16"/>
                <w:szCs w:val="16"/>
                <w:lang w:val="en-US"/>
              </w:rPr>
              <w:t>0,22</w:t>
            </w:r>
          </w:p>
        </w:tc>
      </w:tr>
      <w:tr w:rsidR="00EF1F5C" w:rsidRPr="003E2692" w14:paraId="3F1D81CD" w14:textId="77777777" w:rsidTr="00E82EC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0661431" w14:textId="77777777" w:rsidR="00EF1F5C" w:rsidRPr="003E2692" w:rsidRDefault="00EF1F5C" w:rsidP="00E82ECC">
            <w:pPr>
              <w:rPr>
                <w:sz w:val="2"/>
                <w:szCs w:val="2"/>
                <w:lang w:val="en-US"/>
              </w:rPr>
            </w:pPr>
          </w:p>
        </w:tc>
        <w:tc>
          <w:tcPr>
            <w:tcW w:w="1418" w:type="dxa"/>
            <w:gridSpan w:val="3"/>
            <w:tcBorders>
              <w:top w:val="single" w:sz="6" w:space="0" w:color="auto"/>
              <w:bottom w:val="nil"/>
            </w:tcBorders>
            <w:vAlign w:val="center"/>
          </w:tcPr>
          <w:p w14:paraId="772180E0" w14:textId="77777777" w:rsidR="00EF1F5C" w:rsidRPr="003E2692" w:rsidRDefault="00EF1F5C" w:rsidP="00E82ECC">
            <w:pPr>
              <w:rPr>
                <w:sz w:val="2"/>
                <w:szCs w:val="2"/>
                <w:lang w:val="en-US"/>
              </w:rPr>
            </w:pPr>
          </w:p>
        </w:tc>
        <w:tc>
          <w:tcPr>
            <w:tcW w:w="4204" w:type="dxa"/>
            <w:gridSpan w:val="5"/>
            <w:tcBorders>
              <w:top w:val="single" w:sz="6" w:space="0" w:color="auto"/>
              <w:bottom w:val="nil"/>
            </w:tcBorders>
          </w:tcPr>
          <w:p w14:paraId="5B5A12DA" w14:textId="77777777" w:rsidR="00EF1F5C" w:rsidRPr="003E2692" w:rsidRDefault="00EF1F5C" w:rsidP="00E82ECC">
            <w:pPr>
              <w:rPr>
                <w:sz w:val="2"/>
                <w:szCs w:val="2"/>
                <w:lang w:val="en-US"/>
              </w:rPr>
            </w:pPr>
          </w:p>
        </w:tc>
        <w:tc>
          <w:tcPr>
            <w:tcW w:w="992" w:type="dxa"/>
            <w:gridSpan w:val="3"/>
            <w:tcBorders>
              <w:top w:val="single" w:sz="6" w:space="0" w:color="auto"/>
              <w:bottom w:val="nil"/>
              <w:right w:val="nil"/>
            </w:tcBorders>
          </w:tcPr>
          <w:p w14:paraId="29920A3E" w14:textId="77777777" w:rsidR="00EF1F5C" w:rsidRPr="003E2692" w:rsidRDefault="00EF1F5C" w:rsidP="00E82ECC">
            <w:pPr>
              <w:rPr>
                <w:sz w:val="2"/>
                <w:szCs w:val="2"/>
                <w:lang w:val="en-US"/>
              </w:rPr>
            </w:pPr>
          </w:p>
        </w:tc>
        <w:tc>
          <w:tcPr>
            <w:tcW w:w="1276" w:type="dxa"/>
            <w:gridSpan w:val="3"/>
            <w:tcBorders>
              <w:top w:val="single" w:sz="6" w:space="0" w:color="auto"/>
              <w:left w:val="nil"/>
              <w:bottom w:val="nil"/>
              <w:right w:val="nil"/>
            </w:tcBorders>
          </w:tcPr>
          <w:p w14:paraId="629FA637" w14:textId="77777777" w:rsidR="00EF1F5C" w:rsidRPr="003E2692" w:rsidRDefault="00EF1F5C" w:rsidP="00E82ECC">
            <w:pPr>
              <w:rPr>
                <w:sz w:val="2"/>
                <w:szCs w:val="2"/>
                <w:lang w:val="en-US"/>
              </w:rPr>
            </w:pPr>
          </w:p>
        </w:tc>
        <w:tc>
          <w:tcPr>
            <w:tcW w:w="1559" w:type="dxa"/>
            <w:gridSpan w:val="3"/>
            <w:tcBorders>
              <w:top w:val="single" w:sz="6" w:space="0" w:color="auto"/>
              <w:left w:val="nil"/>
              <w:bottom w:val="nil"/>
              <w:right w:val="nil"/>
            </w:tcBorders>
          </w:tcPr>
          <w:p w14:paraId="21B886F1" w14:textId="77777777" w:rsidR="00EF1F5C" w:rsidRPr="003E2692" w:rsidRDefault="00EF1F5C" w:rsidP="00E82ECC">
            <w:pPr>
              <w:rPr>
                <w:sz w:val="2"/>
                <w:szCs w:val="2"/>
                <w:lang w:val="en-US"/>
              </w:rPr>
            </w:pPr>
          </w:p>
        </w:tc>
      </w:tr>
      <w:tr w:rsidR="00EF1F5C" w:rsidRPr="00B449C4" w14:paraId="1D52C023"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A095C6D"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042BC254"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1DCAC63E" w14:textId="77777777" w:rsidR="00EF1F5C" w:rsidRPr="000E0709" w:rsidRDefault="00EF1F5C" w:rsidP="00E82EC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723F512"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097D5E07"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298CE5A5" w14:textId="77777777" w:rsidR="00EF1F5C" w:rsidRPr="00B449C4" w:rsidRDefault="00EF1F5C" w:rsidP="00E82ECC">
            <w:pPr>
              <w:rPr>
                <w:sz w:val="22"/>
                <w:szCs w:val="22"/>
                <w:lang w:val="en-US"/>
              </w:rPr>
            </w:pPr>
          </w:p>
        </w:tc>
      </w:tr>
      <w:tr w:rsidR="00EF1F5C" w:rsidRPr="00B40365" w14:paraId="4AB08DB4" w14:textId="77777777" w:rsidTr="00E82EC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AA1C65A" w14:textId="77777777" w:rsidR="00EF1F5C" w:rsidRPr="00B40365" w:rsidRDefault="00EF1F5C" w:rsidP="00E82ECC">
            <w:pPr>
              <w:rPr>
                <w:sz w:val="22"/>
                <w:szCs w:val="22"/>
                <w:lang w:val="en-US"/>
              </w:rPr>
            </w:pPr>
          </w:p>
        </w:tc>
        <w:tc>
          <w:tcPr>
            <w:tcW w:w="1381" w:type="dxa"/>
            <w:gridSpan w:val="4"/>
            <w:tcBorders>
              <w:bottom w:val="single" w:sz="4" w:space="0" w:color="auto"/>
            </w:tcBorders>
            <w:vAlign w:val="center"/>
          </w:tcPr>
          <w:p w14:paraId="7B4310AE" w14:textId="77777777" w:rsidR="00EF1F5C" w:rsidRPr="00B40365" w:rsidRDefault="00EF1F5C" w:rsidP="00E82ECC">
            <w:pPr>
              <w:rPr>
                <w:sz w:val="22"/>
                <w:szCs w:val="22"/>
                <w:lang w:val="en-US"/>
              </w:rPr>
            </w:pPr>
          </w:p>
        </w:tc>
        <w:tc>
          <w:tcPr>
            <w:tcW w:w="4238" w:type="dxa"/>
            <w:gridSpan w:val="4"/>
            <w:tcBorders>
              <w:bottom w:val="single" w:sz="4" w:space="0" w:color="auto"/>
            </w:tcBorders>
          </w:tcPr>
          <w:p w14:paraId="56E3E6EF" w14:textId="77777777" w:rsidR="00EF1F5C" w:rsidRPr="00B40365" w:rsidRDefault="00EF1F5C" w:rsidP="00E82EC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Reparatia sistemei de scurgere a apelor pluviale</w:t>
            </w:r>
          </w:p>
        </w:tc>
        <w:tc>
          <w:tcPr>
            <w:tcW w:w="3621" w:type="dxa"/>
            <w:gridSpan w:val="8"/>
            <w:tcBorders>
              <w:bottom w:val="single" w:sz="4" w:space="0" w:color="auto"/>
              <w:right w:val="single" w:sz="4" w:space="0" w:color="auto"/>
            </w:tcBorders>
          </w:tcPr>
          <w:p w14:paraId="001F4541" w14:textId="77777777" w:rsidR="00EF1F5C" w:rsidRPr="00B40365" w:rsidRDefault="00EF1F5C" w:rsidP="00E82ECC">
            <w:pPr>
              <w:rPr>
                <w:sz w:val="22"/>
                <w:szCs w:val="22"/>
                <w:lang w:val="en-US"/>
              </w:rPr>
            </w:pPr>
          </w:p>
        </w:tc>
      </w:tr>
      <w:tr w:rsidR="00EF1F5C" w:rsidRPr="003E2692" w14:paraId="48CCA731" w14:textId="77777777" w:rsidTr="00E82EC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23909FB" w14:textId="77777777" w:rsidR="00EF1F5C" w:rsidRPr="003E2692" w:rsidRDefault="00EF1F5C" w:rsidP="00E82ECC">
            <w:pPr>
              <w:rPr>
                <w:sz w:val="2"/>
                <w:szCs w:val="2"/>
                <w:lang w:val="en-US"/>
              </w:rPr>
            </w:pPr>
          </w:p>
        </w:tc>
        <w:tc>
          <w:tcPr>
            <w:tcW w:w="1418" w:type="dxa"/>
            <w:gridSpan w:val="3"/>
            <w:tcBorders>
              <w:top w:val="single" w:sz="6" w:space="0" w:color="auto"/>
              <w:bottom w:val="nil"/>
            </w:tcBorders>
            <w:vAlign w:val="center"/>
          </w:tcPr>
          <w:p w14:paraId="1140D760" w14:textId="77777777" w:rsidR="00EF1F5C" w:rsidRPr="003E2692" w:rsidRDefault="00EF1F5C" w:rsidP="00E82ECC">
            <w:pPr>
              <w:rPr>
                <w:sz w:val="2"/>
                <w:szCs w:val="2"/>
                <w:lang w:val="en-US"/>
              </w:rPr>
            </w:pPr>
          </w:p>
        </w:tc>
        <w:tc>
          <w:tcPr>
            <w:tcW w:w="4204" w:type="dxa"/>
            <w:gridSpan w:val="5"/>
            <w:tcBorders>
              <w:top w:val="single" w:sz="6" w:space="0" w:color="auto"/>
              <w:bottom w:val="nil"/>
            </w:tcBorders>
          </w:tcPr>
          <w:p w14:paraId="7F9334A5" w14:textId="77777777" w:rsidR="00EF1F5C" w:rsidRPr="003E2692" w:rsidRDefault="00EF1F5C" w:rsidP="00E82ECC">
            <w:pPr>
              <w:rPr>
                <w:sz w:val="2"/>
                <w:szCs w:val="2"/>
                <w:lang w:val="en-US"/>
              </w:rPr>
            </w:pPr>
          </w:p>
        </w:tc>
        <w:tc>
          <w:tcPr>
            <w:tcW w:w="992" w:type="dxa"/>
            <w:gridSpan w:val="3"/>
            <w:tcBorders>
              <w:top w:val="single" w:sz="6" w:space="0" w:color="auto"/>
              <w:bottom w:val="nil"/>
              <w:right w:val="nil"/>
            </w:tcBorders>
          </w:tcPr>
          <w:p w14:paraId="4D5795AD" w14:textId="77777777" w:rsidR="00EF1F5C" w:rsidRPr="003E2692" w:rsidRDefault="00EF1F5C" w:rsidP="00E82ECC">
            <w:pPr>
              <w:rPr>
                <w:sz w:val="2"/>
                <w:szCs w:val="2"/>
                <w:lang w:val="en-US"/>
              </w:rPr>
            </w:pPr>
          </w:p>
        </w:tc>
        <w:tc>
          <w:tcPr>
            <w:tcW w:w="1276" w:type="dxa"/>
            <w:gridSpan w:val="3"/>
            <w:tcBorders>
              <w:top w:val="single" w:sz="6" w:space="0" w:color="auto"/>
              <w:left w:val="nil"/>
              <w:bottom w:val="nil"/>
              <w:right w:val="nil"/>
            </w:tcBorders>
          </w:tcPr>
          <w:p w14:paraId="3415F1E1" w14:textId="77777777" w:rsidR="00EF1F5C" w:rsidRPr="003E2692" w:rsidRDefault="00EF1F5C" w:rsidP="00E82ECC">
            <w:pPr>
              <w:rPr>
                <w:sz w:val="2"/>
                <w:szCs w:val="2"/>
                <w:lang w:val="en-US"/>
              </w:rPr>
            </w:pPr>
          </w:p>
        </w:tc>
        <w:tc>
          <w:tcPr>
            <w:tcW w:w="1559" w:type="dxa"/>
            <w:gridSpan w:val="3"/>
            <w:tcBorders>
              <w:top w:val="single" w:sz="6" w:space="0" w:color="auto"/>
              <w:left w:val="nil"/>
              <w:bottom w:val="nil"/>
              <w:right w:val="nil"/>
            </w:tcBorders>
          </w:tcPr>
          <w:p w14:paraId="48ED0B05" w14:textId="77777777" w:rsidR="00EF1F5C" w:rsidRPr="003E2692" w:rsidRDefault="00EF1F5C" w:rsidP="00E82ECC">
            <w:pPr>
              <w:rPr>
                <w:sz w:val="2"/>
                <w:szCs w:val="2"/>
                <w:lang w:val="en-US"/>
              </w:rPr>
            </w:pPr>
          </w:p>
        </w:tc>
      </w:tr>
      <w:tr w:rsidR="00EF1F5C" w:rsidRPr="00B449C4" w14:paraId="1A566DA4"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E36DD9D"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49E0AF92"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4BBC3E4B" w14:textId="77777777" w:rsidR="00EF1F5C" w:rsidRPr="000E0709" w:rsidRDefault="00EF1F5C" w:rsidP="00E82EC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FAE9D50"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38D5C647"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7C245ED1" w14:textId="77777777" w:rsidR="00EF1F5C" w:rsidRPr="00B449C4" w:rsidRDefault="00EF1F5C" w:rsidP="00E82ECC">
            <w:pPr>
              <w:rPr>
                <w:sz w:val="22"/>
                <w:szCs w:val="22"/>
                <w:lang w:val="en-US"/>
              </w:rPr>
            </w:pPr>
          </w:p>
        </w:tc>
      </w:tr>
      <w:tr w:rsidR="00EF1F5C" w:rsidRPr="00B449C4" w14:paraId="72B8550E"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0B8EDD8"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518932F6"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1774E9C1" w14:textId="77777777" w:rsidR="00EF1F5C" w:rsidRPr="000E0709" w:rsidRDefault="00EF1F5C" w:rsidP="00E82ECC">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7B383CA5"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377B743D"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16270A06" w14:textId="77777777" w:rsidR="00EF1F5C" w:rsidRPr="00B449C4" w:rsidRDefault="00EF1F5C" w:rsidP="00E82ECC">
            <w:pPr>
              <w:rPr>
                <w:sz w:val="22"/>
                <w:szCs w:val="22"/>
                <w:lang w:val="en-US"/>
              </w:rPr>
            </w:pPr>
          </w:p>
        </w:tc>
      </w:tr>
      <w:tr w:rsidR="00EF1F5C" w:rsidRPr="00B449C4" w14:paraId="75E49410"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4A3E1DD"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3E1CA4CA"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6BEABA7D" w14:textId="77777777" w:rsidR="00EF1F5C" w:rsidRPr="000E0709" w:rsidRDefault="00EF1F5C" w:rsidP="00E82ECC">
            <w:pPr>
              <w:rPr>
                <w:i/>
                <w:iCs/>
                <w:sz w:val="22"/>
                <w:szCs w:val="22"/>
                <w:lang w:val="en-US"/>
              </w:rPr>
            </w:pPr>
            <w:r w:rsidRPr="000E0709">
              <w:rPr>
                <w:i/>
                <w:iCs/>
                <w:sz w:val="22"/>
                <w:szCs w:val="22"/>
                <w:lang w:val="en-US"/>
              </w:rPr>
              <w:t>Transport</w:t>
            </w:r>
          </w:p>
        </w:tc>
        <w:tc>
          <w:tcPr>
            <w:tcW w:w="1021" w:type="dxa"/>
            <w:gridSpan w:val="3"/>
            <w:tcBorders>
              <w:top w:val="nil"/>
              <w:bottom w:val="single" w:sz="4" w:space="0" w:color="auto"/>
              <w:right w:val="nil"/>
            </w:tcBorders>
          </w:tcPr>
          <w:p w14:paraId="270136D6"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74A17918"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71AF8740" w14:textId="77777777" w:rsidR="00EF1F5C" w:rsidRPr="00B449C4" w:rsidRDefault="00EF1F5C" w:rsidP="00E82ECC">
            <w:pPr>
              <w:rPr>
                <w:sz w:val="22"/>
                <w:szCs w:val="22"/>
                <w:lang w:val="en-US"/>
              </w:rPr>
            </w:pPr>
          </w:p>
        </w:tc>
      </w:tr>
      <w:tr w:rsidR="00EF1F5C" w:rsidRPr="00B449C4" w14:paraId="60253F27"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D1126B7"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760732E3"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0D382AB3" w14:textId="77777777" w:rsidR="00EF1F5C" w:rsidRPr="000E0709" w:rsidRDefault="00EF1F5C" w:rsidP="00E82EC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ECACECC"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056C43AD"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256CF5FA" w14:textId="77777777" w:rsidR="00EF1F5C" w:rsidRPr="00B449C4" w:rsidRDefault="00EF1F5C" w:rsidP="00E82ECC">
            <w:pPr>
              <w:rPr>
                <w:sz w:val="22"/>
                <w:szCs w:val="22"/>
                <w:lang w:val="en-US"/>
              </w:rPr>
            </w:pPr>
          </w:p>
        </w:tc>
      </w:tr>
      <w:tr w:rsidR="00EF1F5C" w:rsidRPr="00B449C4" w14:paraId="3A932F43"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FF49203"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34924493"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6A5D79D1" w14:textId="77777777" w:rsidR="00EF1F5C" w:rsidRPr="000E0709" w:rsidRDefault="00EF1F5C" w:rsidP="00E82ECC">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1F172C88"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57141C92"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3998EB99" w14:textId="77777777" w:rsidR="00EF1F5C" w:rsidRPr="00B449C4" w:rsidRDefault="00EF1F5C" w:rsidP="00E82ECC">
            <w:pPr>
              <w:rPr>
                <w:sz w:val="22"/>
                <w:szCs w:val="22"/>
                <w:lang w:val="en-US"/>
              </w:rPr>
            </w:pPr>
          </w:p>
        </w:tc>
      </w:tr>
      <w:tr w:rsidR="00EF1F5C" w:rsidRPr="00B449C4" w14:paraId="2C175D31"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B88FFA5"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11C442C6"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314253A3" w14:textId="77777777" w:rsidR="00EF1F5C" w:rsidRPr="000E0709" w:rsidRDefault="00EF1F5C" w:rsidP="00E82EC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88F6669"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1058ADF4"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35161B05" w14:textId="77777777" w:rsidR="00EF1F5C" w:rsidRPr="00B449C4" w:rsidRDefault="00EF1F5C" w:rsidP="00E82ECC">
            <w:pPr>
              <w:rPr>
                <w:sz w:val="22"/>
                <w:szCs w:val="22"/>
                <w:lang w:val="en-US"/>
              </w:rPr>
            </w:pPr>
          </w:p>
        </w:tc>
      </w:tr>
      <w:tr w:rsidR="00EF1F5C" w:rsidRPr="00B449C4" w14:paraId="10C941F5"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75EFA7E"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31BC7783"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264197DC" w14:textId="77777777" w:rsidR="00EF1F5C" w:rsidRPr="000E0709" w:rsidRDefault="00EF1F5C" w:rsidP="00E82ECC">
            <w:pPr>
              <w:rPr>
                <w:i/>
                <w:iCs/>
                <w:sz w:val="22"/>
                <w:szCs w:val="22"/>
                <w:lang w:val="en-US"/>
              </w:rPr>
            </w:pPr>
            <w:r w:rsidRPr="000E0709">
              <w:rPr>
                <w:i/>
                <w:iCs/>
                <w:sz w:val="22"/>
                <w:szCs w:val="22"/>
                <w:lang w:val="en-US"/>
              </w:rPr>
              <w:t>Beneficiul</w:t>
            </w:r>
          </w:p>
        </w:tc>
        <w:tc>
          <w:tcPr>
            <w:tcW w:w="1021" w:type="dxa"/>
            <w:gridSpan w:val="3"/>
            <w:tcBorders>
              <w:top w:val="nil"/>
              <w:bottom w:val="single" w:sz="4" w:space="0" w:color="auto"/>
              <w:right w:val="nil"/>
            </w:tcBorders>
          </w:tcPr>
          <w:p w14:paraId="3D6BA066"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64F53BD9"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2F05E905" w14:textId="77777777" w:rsidR="00EF1F5C" w:rsidRPr="00B449C4" w:rsidRDefault="00EF1F5C" w:rsidP="00E82ECC">
            <w:pPr>
              <w:rPr>
                <w:sz w:val="22"/>
                <w:szCs w:val="22"/>
                <w:lang w:val="en-US"/>
              </w:rPr>
            </w:pPr>
          </w:p>
        </w:tc>
      </w:tr>
      <w:tr w:rsidR="00EF1F5C" w:rsidRPr="00B40365" w14:paraId="6171D67E" w14:textId="77777777" w:rsidTr="00E82EC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3F3FF04" w14:textId="77777777" w:rsidR="00EF1F5C" w:rsidRPr="00B40365" w:rsidRDefault="00EF1F5C" w:rsidP="00E82ECC">
            <w:pPr>
              <w:rPr>
                <w:sz w:val="22"/>
                <w:szCs w:val="22"/>
                <w:lang w:val="en-US"/>
              </w:rPr>
            </w:pPr>
          </w:p>
        </w:tc>
        <w:tc>
          <w:tcPr>
            <w:tcW w:w="1381" w:type="dxa"/>
            <w:gridSpan w:val="4"/>
            <w:tcBorders>
              <w:bottom w:val="single" w:sz="4" w:space="0" w:color="auto"/>
            </w:tcBorders>
            <w:vAlign w:val="center"/>
          </w:tcPr>
          <w:p w14:paraId="128AF9F9" w14:textId="77777777" w:rsidR="00EF1F5C" w:rsidRPr="00B40365" w:rsidRDefault="00EF1F5C" w:rsidP="00E82ECC">
            <w:pPr>
              <w:rPr>
                <w:sz w:val="22"/>
                <w:szCs w:val="22"/>
                <w:lang w:val="en-US"/>
              </w:rPr>
            </w:pPr>
          </w:p>
        </w:tc>
        <w:tc>
          <w:tcPr>
            <w:tcW w:w="4238" w:type="dxa"/>
            <w:gridSpan w:val="4"/>
            <w:tcBorders>
              <w:bottom w:val="single" w:sz="4" w:space="0" w:color="auto"/>
            </w:tcBorders>
          </w:tcPr>
          <w:p w14:paraId="78A47DCD" w14:textId="77777777" w:rsidR="00EF1F5C" w:rsidRPr="00B40365" w:rsidRDefault="00EF1F5C" w:rsidP="00E82ECC">
            <w:pPr>
              <w:rPr>
                <w:sz w:val="22"/>
                <w:szCs w:val="22"/>
                <w:lang w:val="en-US"/>
              </w:rPr>
            </w:pPr>
            <w:r w:rsidRPr="00B40365">
              <w:rPr>
                <w:b/>
                <w:bCs/>
                <w:lang w:val="en-US"/>
              </w:rPr>
              <w:t xml:space="preserve">Total </w:t>
            </w:r>
            <w:r w:rsidRPr="00B40365">
              <w:rPr>
                <w:b/>
                <w:bCs/>
                <w:sz w:val="22"/>
                <w:szCs w:val="22"/>
                <w:lang w:val="en-US"/>
              </w:rPr>
              <w:t>Lucrari de constructie</w:t>
            </w:r>
          </w:p>
        </w:tc>
        <w:tc>
          <w:tcPr>
            <w:tcW w:w="3621" w:type="dxa"/>
            <w:gridSpan w:val="8"/>
            <w:tcBorders>
              <w:bottom w:val="single" w:sz="4" w:space="0" w:color="auto"/>
              <w:right w:val="single" w:sz="4" w:space="0" w:color="auto"/>
            </w:tcBorders>
          </w:tcPr>
          <w:p w14:paraId="597B1217" w14:textId="77777777" w:rsidR="00EF1F5C" w:rsidRPr="00B40365" w:rsidRDefault="00EF1F5C" w:rsidP="00E82ECC">
            <w:pPr>
              <w:rPr>
                <w:sz w:val="22"/>
                <w:szCs w:val="22"/>
                <w:lang w:val="en-US"/>
              </w:rPr>
            </w:pPr>
          </w:p>
        </w:tc>
      </w:tr>
      <w:tr w:rsidR="00EF1F5C" w:rsidRPr="009B70F2" w14:paraId="1D24BB64" w14:textId="77777777" w:rsidTr="00E82ECC">
        <w:tblPrEx>
          <w:tblCellMar>
            <w:left w:w="107" w:type="dxa"/>
            <w:right w:w="107" w:type="dxa"/>
          </w:tblCellMar>
        </w:tblPrEx>
        <w:tc>
          <w:tcPr>
            <w:tcW w:w="10495" w:type="dxa"/>
            <w:gridSpan w:val="19"/>
          </w:tcPr>
          <w:p w14:paraId="673E8D51" w14:textId="77777777" w:rsidR="00EF1F5C" w:rsidRPr="009B70F2" w:rsidRDefault="00EF1F5C" w:rsidP="00E82ECC">
            <w:pPr>
              <w:rPr>
                <w:b/>
                <w:bCs/>
                <w:sz w:val="22"/>
                <w:szCs w:val="22"/>
                <w:lang w:val="en-US"/>
              </w:rPr>
            </w:pPr>
            <w:r w:rsidRPr="009B70F2">
              <w:rPr>
                <w:b/>
                <w:bCs/>
                <w:sz w:val="22"/>
                <w:szCs w:val="22"/>
                <w:lang w:val="en-US"/>
              </w:rPr>
              <w:t>2. Montare utilaj</w:t>
            </w:r>
          </w:p>
          <w:p w14:paraId="65C04BB1" w14:textId="77777777" w:rsidR="00EF1F5C" w:rsidRPr="00B12F65" w:rsidRDefault="00EF1F5C" w:rsidP="00E82ECC">
            <w:pPr>
              <w:rPr>
                <w:sz w:val="2"/>
                <w:szCs w:val="2"/>
                <w:lang w:val="en-US"/>
              </w:rPr>
            </w:pPr>
          </w:p>
        </w:tc>
      </w:tr>
      <w:tr w:rsidR="00EF1F5C" w:rsidRPr="009B70F2" w14:paraId="3A4693BF" w14:textId="77777777" w:rsidTr="00E82ECC">
        <w:tblPrEx>
          <w:tblCellMar>
            <w:left w:w="107" w:type="dxa"/>
            <w:right w:w="107" w:type="dxa"/>
          </w:tblCellMar>
        </w:tblPrEx>
        <w:tc>
          <w:tcPr>
            <w:tcW w:w="10495" w:type="dxa"/>
            <w:gridSpan w:val="19"/>
          </w:tcPr>
          <w:p w14:paraId="2535A8FF" w14:textId="77777777" w:rsidR="00EF1F5C" w:rsidRPr="009B70F2" w:rsidRDefault="00EF1F5C" w:rsidP="00E82ECC">
            <w:pPr>
              <w:rPr>
                <w:b/>
                <w:bCs/>
                <w:sz w:val="22"/>
                <w:szCs w:val="22"/>
                <w:lang w:val="en-US"/>
              </w:rPr>
            </w:pPr>
            <w:r w:rsidRPr="009B70F2">
              <w:rPr>
                <w:b/>
                <w:bCs/>
                <w:sz w:val="22"/>
                <w:szCs w:val="22"/>
                <w:lang w:val="en-US"/>
              </w:rPr>
              <w:t>2.1. Bir. 2</w:t>
            </w:r>
          </w:p>
          <w:p w14:paraId="16A104EC" w14:textId="77777777" w:rsidR="00EF1F5C" w:rsidRPr="00B12F65" w:rsidRDefault="00EF1F5C" w:rsidP="00E82ECC">
            <w:pPr>
              <w:rPr>
                <w:sz w:val="2"/>
                <w:szCs w:val="2"/>
                <w:lang w:val="en-US"/>
              </w:rPr>
            </w:pPr>
          </w:p>
        </w:tc>
      </w:tr>
      <w:tr w:rsidR="00EF1F5C" w:rsidRPr="009B70F2" w14:paraId="56086446"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9EE133" w14:textId="77777777" w:rsidR="00EF1F5C" w:rsidRPr="005E2CA0" w:rsidRDefault="00EF1F5C" w:rsidP="00E82ECC">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14:paraId="2A324110" w14:textId="77777777" w:rsidR="00EF1F5C" w:rsidRPr="005E2CA0" w:rsidRDefault="00EF1F5C" w:rsidP="00E82ECC">
            <w:pPr>
              <w:jc w:val="center"/>
              <w:rPr>
                <w:b/>
                <w:bCs/>
                <w:sz w:val="22"/>
                <w:szCs w:val="22"/>
                <w:lang w:val="en-US"/>
              </w:rPr>
            </w:pPr>
            <w:r w:rsidRPr="005E2CA0">
              <w:rPr>
                <w:b/>
                <w:bCs/>
                <w:sz w:val="22"/>
                <w:szCs w:val="22"/>
                <w:lang w:val="en-US"/>
              </w:rPr>
              <w:t>RpEG02B</w:t>
            </w:r>
          </w:p>
        </w:tc>
        <w:tc>
          <w:tcPr>
            <w:tcW w:w="4366" w:type="dxa"/>
            <w:gridSpan w:val="5"/>
            <w:tcBorders>
              <w:top w:val="single" w:sz="4" w:space="0" w:color="auto"/>
              <w:bottom w:val="single" w:sz="4" w:space="0" w:color="auto"/>
            </w:tcBorders>
          </w:tcPr>
          <w:p w14:paraId="64F6CCFD" w14:textId="77777777" w:rsidR="00EF1F5C" w:rsidRPr="005E2CA0" w:rsidRDefault="00EF1F5C" w:rsidP="00E82ECC">
            <w:pPr>
              <w:rPr>
                <w:b/>
                <w:bCs/>
                <w:sz w:val="2"/>
                <w:szCs w:val="2"/>
                <w:lang w:val="en-US"/>
              </w:rPr>
            </w:pPr>
            <w:r w:rsidRPr="005E2CA0">
              <w:rPr>
                <w:b/>
                <w:bCs/>
                <w:sz w:val="22"/>
                <w:szCs w:val="22"/>
                <w:lang w:val="en-US"/>
              </w:rPr>
              <w:t>Montarea tablourilor electrice pe stelaj metalic, modulat, cu masca, pe perete sau in nisa, avind suprafata 0,31-0,90 mp (Panou pentru intrerupatoare automate 6 module IP54)</w:t>
            </w:r>
          </w:p>
          <w:p w14:paraId="6B22FF5E"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38ABA3D9"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BB9887C"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07B5CFEC" w14:textId="77777777" w:rsidR="00EF1F5C" w:rsidRPr="005E2CA0" w:rsidRDefault="00EF1F5C" w:rsidP="00E82ECC">
            <w:pPr>
              <w:jc w:val="center"/>
              <w:rPr>
                <w:b/>
                <w:bCs/>
                <w:sz w:val="22"/>
                <w:szCs w:val="22"/>
                <w:lang w:val="en-US"/>
              </w:rPr>
            </w:pPr>
            <w:r w:rsidRPr="005E2CA0">
              <w:rPr>
                <w:b/>
                <w:bCs/>
                <w:sz w:val="22"/>
                <w:szCs w:val="22"/>
                <w:lang w:val="en-US"/>
              </w:rPr>
              <w:t>1,00</w:t>
            </w:r>
          </w:p>
          <w:p w14:paraId="64F64029" w14:textId="77777777" w:rsidR="00EF1F5C" w:rsidRPr="009B70F2" w:rsidRDefault="00EF1F5C" w:rsidP="00E82ECC">
            <w:pPr>
              <w:jc w:val="center"/>
              <w:rPr>
                <w:sz w:val="2"/>
                <w:szCs w:val="2"/>
                <w:lang w:val="en-US"/>
              </w:rPr>
            </w:pPr>
          </w:p>
        </w:tc>
      </w:tr>
      <w:tr w:rsidR="00EF1F5C" w:rsidRPr="00B40365" w14:paraId="53A9A12C"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FBA32E"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2AFD5B5"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EA64ADB"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7C92A60C"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F9092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3,57</w:t>
            </w:r>
          </w:p>
        </w:tc>
        <w:tc>
          <w:tcPr>
            <w:tcW w:w="1559" w:type="dxa"/>
            <w:gridSpan w:val="2"/>
            <w:tcBorders>
              <w:top w:val="nil"/>
              <w:bottom w:val="single" w:sz="2" w:space="0" w:color="auto"/>
            </w:tcBorders>
            <w:vAlign w:val="center"/>
          </w:tcPr>
          <w:p w14:paraId="0CE1F611" w14:textId="77777777" w:rsidR="00EF1F5C" w:rsidRPr="00C97908" w:rsidRDefault="00EF1F5C" w:rsidP="00E82ECC">
            <w:pPr>
              <w:jc w:val="center"/>
              <w:rPr>
                <w:sz w:val="16"/>
                <w:szCs w:val="16"/>
                <w:lang w:val="en-US"/>
              </w:rPr>
            </w:pPr>
            <w:r w:rsidRPr="00C97908">
              <w:rPr>
                <w:sz w:val="16"/>
                <w:szCs w:val="16"/>
                <w:lang w:val="en-US"/>
              </w:rPr>
              <w:t>3,57</w:t>
            </w:r>
          </w:p>
        </w:tc>
      </w:tr>
      <w:tr w:rsidR="00EF1F5C" w:rsidRPr="00B40365" w14:paraId="68E1647D"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98FB43"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0EC10DB" w14:textId="77777777" w:rsidR="00EF1F5C" w:rsidRPr="00B40365" w:rsidRDefault="00EF1F5C" w:rsidP="00E82ECC">
            <w:pPr>
              <w:jc w:val="center"/>
              <w:rPr>
                <w:sz w:val="16"/>
                <w:szCs w:val="16"/>
                <w:lang w:val="en-US"/>
              </w:rPr>
            </w:pPr>
            <w:r w:rsidRPr="00B40365">
              <w:rPr>
                <w:sz w:val="16"/>
                <w:szCs w:val="16"/>
                <w:lang w:val="en-US"/>
              </w:rPr>
              <w:t>2874115840479</w:t>
            </w:r>
          </w:p>
        </w:tc>
        <w:tc>
          <w:tcPr>
            <w:tcW w:w="4366" w:type="dxa"/>
            <w:gridSpan w:val="4"/>
            <w:tcBorders>
              <w:top w:val="nil"/>
              <w:bottom w:val="single" w:sz="2" w:space="0" w:color="auto"/>
            </w:tcBorders>
            <w:vAlign w:val="center"/>
          </w:tcPr>
          <w:p w14:paraId="5B4F8164" w14:textId="77777777" w:rsidR="00EF1F5C" w:rsidRPr="00C97908" w:rsidRDefault="00EF1F5C" w:rsidP="00E82ECC">
            <w:pPr>
              <w:rPr>
                <w:sz w:val="16"/>
                <w:szCs w:val="16"/>
                <w:lang w:val="en-US"/>
              </w:rPr>
            </w:pPr>
            <w:r w:rsidRPr="00C97908">
              <w:rPr>
                <w:sz w:val="16"/>
                <w:szCs w:val="16"/>
                <w:lang w:val="en-US"/>
              </w:rPr>
              <w:t>Piulita M12</w:t>
            </w:r>
          </w:p>
        </w:tc>
        <w:tc>
          <w:tcPr>
            <w:tcW w:w="1021" w:type="dxa"/>
            <w:gridSpan w:val="3"/>
            <w:tcBorders>
              <w:top w:val="nil"/>
              <w:bottom w:val="single" w:sz="2" w:space="0" w:color="auto"/>
            </w:tcBorders>
            <w:vAlign w:val="center"/>
          </w:tcPr>
          <w:p w14:paraId="1423BF62"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A71D537"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8,00</w:t>
            </w:r>
          </w:p>
        </w:tc>
        <w:tc>
          <w:tcPr>
            <w:tcW w:w="1559" w:type="dxa"/>
            <w:gridSpan w:val="2"/>
            <w:tcBorders>
              <w:top w:val="nil"/>
              <w:bottom w:val="single" w:sz="2" w:space="0" w:color="auto"/>
            </w:tcBorders>
            <w:vAlign w:val="center"/>
          </w:tcPr>
          <w:p w14:paraId="3C0D64D0" w14:textId="77777777" w:rsidR="00EF1F5C" w:rsidRPr="00C97908" w:rsidRDefault="00EF1F5C" w:rsidP="00E82ECC">
            <w:pPr>
              <w:jc w:val="center"/>
              <w:rPr>
                <w:sz w:val="16"/>
                <w:szCs w:val="16"/>
                <w:lang w:val="en-US"/>
              </w:rPr>
            </w:pPr>
            <w:r w:rsidRPr="00C97908">
              <w:rPr>
                <w:sz w:val="16"/>
                <w:szCs w:val="16"/>
                <w:lang w:val="en-US"/>
              </w:rPr>
              <w:t>8,08</w:t>
            </w:r>
          </w:p>
        </w:tc>
      </w:tr>
      <w:tr w:rsidR="00EF1F5C" w:rsidRPr="00B40365" w14:paraId="1693447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D902F4"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5530191" w14:textId="77777777" w:rsidR="00EF1F5C" w:rsidRPr="00B40365" w:rsidRDefault="00EF1F5C" w:rsidP="00E82ECC">
            <w:pPr>
              <w:jc w:val="center"/>
              <w:rPr>
                <w:sz w:val="16"/>
                <w:szCs w:val="16"/>
                <w:lang w:val="en-US"/>
              </w:rPr>
            </w:pPr>
            <w:r w:rsidRPr="00B40365">
              <w:rPr>
                <w:sz w:val="16"/>
                <w:szCs w:val="16"/>
                <w:lang w:val="en-US"/>
              </w:rPr>
              <w:t>2874115883760</w:t>
            </w:r>
          </w:p>
        </w:tc>
        <w:tc>
          <w:tcPr>
            <w:tcW w:w="4366" w:type="dxa"/>
            <w:gridSpan w:val="4"/>
            <w:tcBorders>
              <w:top w:val="nil"/>
              <w:bottom w:val="single" w:sz="2" w:space="0" w:color="auto"/>
            </w:tcBorders>
            <w:vAlign w:val="center"/>
          </w:tcPr>
          <w:p w14:paraId="5C6FD09F" w14:textId="77777777" w:rsidR="00EF1F5C" w:rsidRPr="00C97908" w:rsidRDefault="00EF1F5C" w:rsidP="00E82ECC">
            <w:pPr>
              <w:rPr>
                <w:sz w:val="16"/>
                <w:szCs w:val="16"/>
                <w:lang w:val="en-US"/>
              </w:rPr>
            </w:pPr>
            <w:r w:rsidRPr="00C97908">
              <w:rPr>
                <w:sz w:val="16"/>
                <w:szCs w:val="16"/>
                <w:lang w:val="en-US"/>
              </w:rPr>
              <w:t>Saiba   M 12</w:t>
            </w:r>
          </w:p>
        </w:tc>
        <w:tc>
          <w:tcPr>
            <w:tcW w:w="1021" w:type="dxa"/>
            <w:gridSpan w:val="3"/>
            <w:tcBorders>
              <w:top w:val="nil"/>
              <w:bottom w:val="single" w:sz="2" w:space="0" w:color="auto"/>
            </w:tcBorders>
            <w:vAlign w:val="center"/>
          </w:tcPr>
          <w:p w14:paraId="48A33F66"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9C40B84"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8,00</w:t>
            </w:r>
          </w:p>
        </w:tc>
        <w:tc>
          <w:tcPr>
            <w:tcW w:w="1559" w:type="dxa"/>
            <w:gridSpan w:val="2"/>
            <w:tcBorders>
              <w:top w:val="nil"/>
              <w:bottom w:val="single" w:sz="2" w:space="0" w:color="auto"/>
            </w:tcBorders>
            <w:vAlign w:val="center"/>
          </w:tcPr>
          <w:p w14:paraId="30FA8A2A" w14:textId="77777777" w:rsidR="00EF1F5C" w:rsidRPr="00C97908" w:rsidRDefault="00EF1F5C" w:rsidP="00E82ECC">
            <w:pPr>
              <w:jc w:val="center"/>
              <w:rPr>
                <w:sz w:val="16"/>
                <w:szCs w:val="16"/>
                <w:lang w:val="en-US"/>
              </w:rPr>
            </w:pPr>
            <w:r w:rsidRPr="00C97908">
              <w:rPr>
                <w:sz w:val="16"/>
                <w:szCs w:val="16"/>
                <w:lang w:val="en-US"/>
              </w:rPr>
              <w:t>8,08</w:t>
            </w:r>
          </w:p>
        </w:tc>
      </w:tr>
      <w:tr w:rsidR="00EF1F5C" w:rsidRPr="00B40365" w14:paraId="71511525"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B6C048"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FFB5A54" w14:textId="77777777" w:rsidR="00EF1F5C" w:rsidRPr="00B40365" w:rsidRDefault="00EF1F5C" w:rsidP="00E82ECC">
            <w:pPr>
              <w:jc w:val="center"/>
              <w:rPr>
                <w:sz w:val="16"/>
                <w:szCs w:val="16"/>
                <w:lang w:val="en-US"/>
              </w:rPr>
            </w:pPr>
            <w:r w:rsidRPr="00B40365">
              <w:rPr>
                <w:sz w:val="16"/>
                <w:szCs w:val="16"/>
                <w:lang w:val="en-US"/>
              </w:rPr>
              <w:t>2874115801368</w:t>
            </w:r>
          </w:p>
        </w:tc>
        <w:tc>
          <w:tcPr>
            <w:tcW w:w="4366" w:type="dxa"/>
            <w:gridSpan w:val="4"/>
            <w:tcBorders>
              <w:top w:val="nil"/>
              <w:bottom w:val="single" w:sz="2" w:space="0" w:color="auto"/>
            </w:tcBorders>
            <w:vAlign w:val="center"/>
          </w:tcPr>
          <w:p w14:paraId="28C52FFE" w14:textId="77777777" w:rsidR="00EF1F5C" w:rsidRPr="00C97908" w:rsidRDefault="00EF1F5C" w:rsidP="00E82ECC">
            <w:pPr>
              <w:rPr>
                <w:sz w:val="16"/>
                <w:szCs w:val="16"/>
                <w:lang w:val="en-US"/>
              </w:rPr>
            </w:pPr>
            <w:r w:rsidRPr="00C97908">
              <w:rPr>
                <w:sz w:val="16"/>
                <w:szCs w:val="16"/>
                <w:lang w:val="en-US"/>
              </w:rPr>
              <w:t>Surub M 12x120 mm</w:t>
            </w:r>
          </w:p>
        </w:tc>
        <w:tc>
          <w:tcPr>
            <w:tcW w:w="1021" w:type="dxa"/>
            <w:gridSpan w:val="3"/>
            <w:tcBorders>
              <w:top w:val="nil"/>
              <w:bottom w:val="single" w:sz="2" w:space="0" w:color="auto"/>
            </w:tcBorders>
            <w:vAlign w:val="center"/>
          </w:tcPr>
          <w:p w14:paraId="2FCEF732"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1EDFD6D"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4,00</w:t>
            </w:r>
          </w:p>
        </w:tc>
        <w:tc>
          <w:tcPr>
            <w:tcW w:w="1559" w:type="dxa"/>
            <w:gridSpan w:val="2"/>
            <w:tcBorders>
              <w:top w:val="nil"/>
              <w:bottom w:val="single" w:sz="2" w:space="0" w:color="auto"/>
            </w:tcBorders>
            <w:vAlign w:val="center"/>
          </w:tcPr>
          <w:p w14:paraId="12200449" w14:textId="77777777" w:rsidR="00EF1F5C" w:rsidRPr="00C97908" w:rsidRDefault="00EF1F5C" w:rsidP="00E82ECC">
            <w:pPr>
              <w:jc w:val="center"/>
              <w:rPr>
                <w:sz w:val="16"/>
                <w:szCs w:val="16"/>
                <w:lang w:val="en-US"/>
              </w:rPr>
            </w:pPr>
            <w:r w:rsidRPr="00C97908">
              <w:rPr>
                <w:sz w:val="16"/>
                <w:szCs w:val="16"/>
                <w:lang w:val="en-US"/>
              </w:rPr>
              <w:t>4,04</w:t>
            </w:r>
          </w:p>
        </w:tc>
      </w:tr>
      <w:tr w:rsidR="00EF1F5C" w:rsidRPr="00B40365" w14:paraId="5E2B2B3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A5283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104EF3F" w14:textId="77777777" w:rsidR="00EF1F5C" w:rsidRPr="00B40365" w:rsidRDefault="00EF1F5C" w:rsidP="00E82ECC">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255B03E1" w14:textId="77777777" w:rsidR="00EF1F5C" w:rsidRPr="00C97908" w:rsidRDefault="00EF1F5C" w:rsidP="00E82ECC">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2FB086DC"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23281A3"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0,80</w:t>
            </w:r>
          </w:p>
        </w:tc>
        <w:tc>
          <w:tcPr>
            <w:tcW w:w="1559" w:type="dxa"/>
            <w:gridSpan w:val="2"/>
            <w:tcBorders>
              <w:top w:val="nil"/>
              <w:bottom w:val="single" w:sz="2" w:space="0" w:color="auto"/>
            </w:tcBorders>
            <w:vAlign w:val="center"/>
          </w:tcPr>
          <w:p w14:paraId="06A40A48" w14:textId="77777777" w:rsidR="00EF1F5C" w:rsidRPr="00C97908" w:rsidRDefault="00EF1F5C" w:rsidP="00E82ECC">
            <w:pPr>
              <w:jc w:val="center"/>
              <w:rPr>
                <w:sz w:val="16"/>
                <w:szCs w:val="16"/>
                <w:lang w:val="en-US"/>
              </w:rPr>
            </w:pPr>
            <w:r w:rsidRPr="00C97908">
              <w:rPr>
                <w:sz w:val="16"/>
                <w:szCs w:val="16"/>
                <w:lang w:val="en-US"/>
              </w:rPr>
              <w:t>0,81</w:t>
            </w:r>
          </w:p>
        </w:tc>
      </w:tr>
      <w:tr w:rsidR="00EF1F5C" w:rsidRPr="00B40365" w14:paraId="17BA76C7"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26E77B"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48B1A20" w14:textId="77777777" w:rsidR="00EF1F5C" w:rsidRPr="00B40365" w:rsidRDefault="00EF1F5C" w:rsidP="00E82ECC">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0775F932" w14:textId="77777777" w:rsidR="00EF1F5C" w:rsidRPr="00C97908" w:rsidRDefault="00EF1F5C" w:rsidP="00E82ECC">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53E5B626"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E89B87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74771701" w14:textId="77777777" w:rsidR="00EF1F5C" w:rsidRPr="00C97908" w:rsidRDefault="00EF1F5C" w:rsidP="00E82ECC">
            <w:pPr>
              <w:jc w:val="center"/>
              <w:rPr>
                <w:sz w:val="16"/>
                <w:szCs w:val="16"/>
                <w:lang w:val="en-US"/>
              </w:rPr>
            </w:pPr>
            <w:r w:rsidRPr="00C97908">
              <w:rPr>
                <w:sz w:val="16"/>
                <w:szCs w:val="16"/>
                <w:lang w:val="en-US"/>
              </w:rPr>
              <w:t>0,02</w:t>
            </w:r>
          </w:p>
        </w:tc>
      </w:tr>
      <w:tr w:rsidR="00EF1F5C" w:rsidRPr="009B70F2" w14:paraId="51624577"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6B7C0B" w14:textId="77777777" w:rsidR="00EF1F5C" w:rsidRPr="005E2CA0" w:rsidRDefault="00EF1F5C" w:rsidP="00E82ECC">
            <w:pPr>
              <w:jc w:val="center"/>
              <w:rPr>
                <w:b/>
                <w:bCs/>
                <w:sz w:val="22"/>
                <w:szCs w:val="22"/>
                <w:lang w:val="en-US"/>
              </w:rPr>
            </w:pPr>
            <w:r w:rsidRPr="005E2CA0">
              <w:rPr>
                <w:b/>
                <w:bCs/>
                <w:sz w:val="22"/>
                <w:szCs w:val="22"/>
                <w:lang w:val="en-US"/>
              </w:rPr>
              <w:t>87</w:t>
            </w:r>
          </w:p>
        </w:tc>
        <w:tc>
          <w:tcPr>
            <w:tcW w:w="1402" w:type="dxa"/>
            <w:gridSpan w:val="3"/>
            <w:tcBorders>
              <w:top w:val="single" w:sz="4" w:space="0" w:color="auto"/>
              <w:bottom w:val="single" w:sz="4" w:space="0" w:color="auto"/>
            </w:tcBorders>
            <w:vAlign w:val="center"/>
          </w:tcPr>
          <w:p w14:paraId="2182A457" w14:textId="77777777" w:rsidR="00EF1F5C" w:rsidRPr="005E2CA0" w:rsidRDefault="00EF1F5C" w:rsidP="00E82ECC">
            <w:pPr>
              <w:jc w:val="center"/>
              <w:rPr>
                <w:b/>
                <w:bCs/>
                <w:sz w:val="22"/>
                <w:szCs w:val="22"/>
                <w:lang w:val="en-US"/>
              </w:rPr>
            </w:pPr>
            <w:r w:rsidRPr="005E2CA0">
              <w:rPr>
                <w:b/>
                <w:bCs/>
                <w:sz w:val="22"/>
                <w:szCs w:val="22"/>
                <w:lang w:val="en-US"/>
              </w:rPr>
              <w:t>RpEE01B</w:t>
            </w:r>
          </w:p>
        </w:tc>
        <w:tc>
          <w:tcPr>
            <w:tcW w:w="4366" w:type="dxa"/>
            <w:gridSpan w:val="5"/>
            <w:tcBorders>
              <w:top w:val="single" w:sz="4" w:space="0" w:color="auto"/>
              <w:bottom w:val="single" w:sz="4" w:space="0" w:color="auto"/>
            </w:tcBorders>
          </w:tcPr>
          <w:p w14:paraId="2BE75820" w14:textId="77777777" w:rsidR="00EF1F5C" w:rsidRPr="005E2CA0" w:rsidRDefault="00EF1F5C" w:rsidP="00E82ECC">
            <w:pPr>
              <w:rPr>
                <w:b/>
                <w:bCs/>
                <w:sz w:val="2"/>
                <w:szCs w:val="2"/>
                <w:lang w:val="en-US"/>
              </w:rPr>
            </w:pPr>
            <w:r w:rsidRPr="005E2CA0">
              <w:rPr>
                <w:b/>
                <w:bCs/>
                <w:sz w:val="22"/>
                <w:szCs w:val="22"/>
                <w:lang w:val="en-US"/>
              </w:rPr>
              <w:t xml:space="preserve">Montarea interupatoarelor unipolare sau bipolare pachet 10-63 A, in carcasa de </w:t>
            </w:r>
            <w:r w:rsidRPr="005E2CA0">
              <w:rPr>
                <w:b/>
                <w:bCs/>
                <w:sz w:val="22"/>
                <w:szCs w:val="22"/>
                <w:lang w:val="en-US"/>
              </w:rPr>
              <w:lastRenderedPageBreak/>
              <w:t>aminoplast, bachelita, metalica sau portelan, montate ingropat sau aparent pe dibluri din lemn sau plastic  (Separator de sarcina 3P 25A)</w:t>
            </w:r>
          </w:p>
          <w:p w14:paraId="652C9824"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7AD59915" w14:textId="77777777" w:rsidR="00EF1F5C" w:rsidRPr="005E2CA0" w:rsidRDefault="00EF1F5C" w:rsidP="00E82ECC">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6F5EAC11"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1DFC08AE" w14:textId="77777777" w:rsidR="00EF1F5C" w:rsidRPr="005E2CA0" w:rsidRDefault="00EF1F5C" w:rsidP="00E82ECC">
            <w:pPr>
              <w:jc w:val="center"/>
              <w:rPr>
                <w:b/>
                <w:bCs/>
                <w:sz w:val="22"/>
                <w:szCs w:val="22"/>
                <w:lang w:val="en-US"/>
              </w:rPr>
            </w:pPr>
            <w:r w:rsidRPr="005E2CA0">
              <w:rPr>
                <w:b/>
                <w:bCs/>
                <w:sz w:val="22"/>
                <w:szCs w:val="22"/>
                <w:lang w:val="en-US"/>
              </w:rPr>
              <w:t>1,00</w:t>
            </w:r>
          </w:p>
          <w:p w14:paraId="68E5C277" w14:textId="77777777" w:rsidR="00EF1F5C" w:rsidRPr="009B70F2" w:rsidRDefault="00EF1F5C" w:rsidP="00E82ECC">
            <w:pPr>
              <w:jc w:val="center"/>
              <w:rPr>
                <w:sz w:val="2"/>
                <w:szCs w:val="2"/>
                <w:lang w:val="en-US"/>
              </w:rPr>
            </w:pPr>
          </w:p>
        </w:tc>
      </w:tr>
      <w:tr w:rsidR="00EF1F5C" w:rsidRPr="00B40365" w14:paraId="602B6C04"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0FD832"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4E5DA91"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30FED5CD"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3B5CED51"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092014"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0,38</w:t>
            </w:r>
          </w:p>
        </w:tc>
        <w:tc>
          <w:tcPr>
            <w:tcW w:w="1559" w:type="dxa"/>
            <w:gridSpan w:val="2"/>
            <w:tcBorders>
              <w:top w:val="nil"/>
              <w:bottom w:val="single" w:sz="2" w:space="0" w:color="auto"/>
            </w:tcBorders>
            <w:vAlign w:val="center"/>
          </w:tcPr>
          <w:p w14:paraId="34208F6F" w14:textId="77777777" w:rsidR="00EF1F5C" w:rsidRPr="00C97908" w:rsidRDefault="00EF1F5C" w:rsidP="00E82ECC">
            <w:pPr>
              <w:jc w:val="center"/>
              <w:rPr>
                <w:sz w:val="16"/>
                <w:szCs w:val="16"/>
                <w:lang w:val="en-US"/>
              </w:rPr>
            </w:pPr>
            <w:r w:rsidRPr="00C97908">
              <w:rPr>
                <w:sz w:val="16"/>
                <w:szCs w:val="16"/>
                <w:lang w:val="en-US"/>
              </w:rPr>
              <w:t>0,38</w:t>
            </w:r>
          </w:p>
        </w:tc>
      </w:tr>
      <w:tr w:rsidR="00EF1F5C" w:rsidRPr="00B40365" w14:paraId="29DF9A52"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DBB55C"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3C97772" w14:textId="77777777" w:rsidR="00EF1F5C" w:rsidRPr="00B40365" w:rsidRDefault="00EF1F5C" w:rsidP="00E82ECC">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32F80EFB" w14:textId="77777777" w:rsidR="00EF1F5C" w:rsidRPr="00C97908" w:rsidRDefault="00EF1F5C" w:rsidP="00E82ECC">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7163805B"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14026B6"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6519CD23" w14:textId="77777777" w:rsidR="00EF1F5C" w:rsidRPr="00C97908" w:rsidRDefault="00EF1F5C" w:rsidP="00E82ECC">
            <w:pPr>
              <w:jc w:val="center"/>
              <w:rPr>
                <w:sz w:val="16"/>
                <w:szCs w:val="16"/>
                <w:lang w:val="en-US"/>
              </w:rPr>
            </w:pPr>
            <w:r w:rsidRPr="00C97908">
              <w:rPr>
                <w:sz w:val="16"/>
                <w:szCs w:val="16"/>
                <w:lang w:val="en-US"/>
              </w:rPr>
              <w:t>1,00</w:t>
            </w:r>
          </w:p>
        </w:tc>
      </w:tr>
      <w:tr w:rsidR="00EF1F5C" w:rsidRPr="00B40365" w14:paraId="03629E7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301721"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9F41094" w14:textId="77777777" w:rsidR="00EF1F5C" w:rsidRPr="00B40365" w:rsidRDefault="00EF1F5C" w:rsidP="00E82ECC">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732CAB19" w14:textId="77777777" w:rsidR="00EF1F5C" w:rsidRPr="00C97908" w:rsidRDefault="00EF1F5C" w:rsidP="00E82ECC">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13ACCACC"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6ECADE1"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20D76C4E" w14:textId="77777777" w:rsidR="00EF1F5C" w:rsidRPr="00C97908" w:rsidRDefault="00EF1F5C" w:rsidP="00E82ECC">
            <w:pPr>
              <w:jc w:val="center"/>
              <w:rPr>
                <w:sz w:val="16"/>
                <w:szCs w:val="16"/>
                <w:lang w:val="en-US"/>
              </w:rPr>
            </w:pPr>
            <w:r w:rsidRPr="00C97908">
              <w:rPr>
                <w:sz w:val="16"/>
                <w:szCs w:val="16"/>
                <w:lang w:val="en-US"/>
              </w:rPr>
              <w:t>0,00</w:t>
            </w:r>
          </w:p>
        </w:tc>
      </w:tr>
      <w:tr w:rsidR="00EF1F5C" w:rsidRPr="00B40365" w14:paraId="07E20819"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66028F"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97D2527" w14:textId="77777777" w:rsidR="00EF1F5C" w:rsidRPr="00B40365" w:rsidRDefault="00EF1F5C" w:rsidP="00E82ECC">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31073717" w14:textId="77777777" w:rsidR="00EF1F5C" w:rsidRPr="00C97908" w:rsidRDefault="00EF1F5C" w:rsidP="00E82ECC">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7CD932BC"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37C5E25"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4534710E" w14:textId="77777777" w:rsidR="00EF1F5C" w:rsidRPr="00C97908" w:rsidRDefault="00EF1F5C" w:rsidP="00E82ECC">
            <w:pPr>
              <w:jc w:val="center"/>
              <w:rPr>
                <w:sz w:val="16"/>
                <w:szCs w:val="16"/>
                <w:lang w:val="en-US"/>
              </w:rPr>
            </w:pPr>
            <w:r w:rsidRPr="00C97908">
              <w:rPr>
                <w:sz w:val="16"/>
                <w:szCs w:val="16"/>
                <w:lang w:val="en-US"/>
              </w:rPr>
              <w:t>0,05</w:t>
            </w:r>
          </w:p>
        </w:tc>
      </w:tr>
      <w:tr w:rsidR="00EF1F5C" w:rsidRPr="00B40365" w14:paraId="205E7B6C"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5D4AAD"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7068D09" w14:textId="77777777" w:rsidR="00EF1F5C" w:rsidRPr="00B40365" w:rsidRDefault="00EF1F5C" w:rsidP="00E82ECC">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015D8956" w14:textId="77777777" w:rsidR="00EF1F5C" w:rsidRPr="00C97908" w:rsidRDefault="00EF1F5C" w:rsidP="00E82ECC">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7C6A4D67"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5286C3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4ACC72D7" w14:textId="77777777" w:rsidR="00EF1F5C" w:rsidRPr="00C97908" w:rsidRDefault="00EF1F5C" w:rsidP="00E82ECC">
            <w:pPr>
              <w:jc w:val="center"/>
              <w:rPr>
                <w:sz w:val="16"/>
                <w:szCs w:val="16"/>
                <w:lang w:val="en-US"/>
              </w:rPr>
            </w:pPr>
            <w:r w:rsidRPr="00C97908">
              <w:rPr>
                <w:sz w:val="16"/>
                <w:szCs w:val="16"/>
                <w:lang w:val="en-US"/>
              </w:rPr>
              <w:t>2,00</w:t>
            </w:r>
          </w:p>
        </w:tc>
      </w:tr>
      <w:tr w:rsidR="00EF1F5C" w:rsidRPr="00B40365" w14:paraId="57824BF2"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B1A57D"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126A2A6" w14:textId="77777777" w:rsidR="00EF1F5C" w:rsidRPr="00B40365" w:rsidRDefault="00EF1F5C" w:rsidP="00E82ECC">
            <w:pPr>
              <w:jc w:val="center"/>
              <w:rPr>
                <w:sz w:val="16"/>
                <w:szCs w:val="16"/>
                <w:lang w:val="en-US"/>
              </w:rPr>
            </w:pPr>
            <w:r w:rsidRPr="00B40365">
              <w:rPr>
                <w:sz w:val="16"/>
                <w:szCs w:val="16"/>
                <w:lang w:val="en-US"/>
              </w:rPr>
              <w:t>2874115836777</w:t>
            </w:r>
          </w:p>
        </w:tc>
        <w:tc>
          <w:tcPr>
            <w:tcW w:w="4366" w:type="dxa"/>
            <w:gridSpan w:val="4"/>
            <w:tcBorders>
              <w:top w:val="nil"/>
              <w:bottom w:val="single" w:sz="2" w:space="0" w:color="auto"/>
            </w:tcBorders>
            <w:vAlign w:val="center"/>
          </w:tcPr>
          <w:p w14:paraId="323A85E9" w14:textId="77777777" w:rsidR="00EF1F5C" w:rsidRPr="00C97908" w:rsidRDefault="00EF1F5C" w:rsidP="00E82ECC">
            <w:pPr>
              <w:rPr>
                <w:sz w:val="16"/>
                <w:szCs w:val="16"/>
                <w:lang w:val="en-US"/>
              </w:rPr>
            </w:pPr>
            <w:r w:rsidRPr="00C97908">
              <w:rPr>
                <w:sz w:val="16"/>
                <w:szCs w:val="16"/>
                <w:lang w:val="en-US"/>
              </w:rPr>
              <w:t xml:space="preserve">Surub cap inecat crestat   L 3 x 40 </w:t>
            </w:r>
          </w:p>
        </w:tc>
        <w:tc>
          <w:tcPr>
            <w:tcW w:w="1021" w:type="dxa"/>
            <w:gridSpan w:val="3"/>
            <w:tcBorders>
              <w:top w:val="nil"/>
              <w:bottom w:val="single" w:sz="2" w:space="0" w:color="auto"/>
            </w:tcBorders>
            <w:vAlign w:val="center"/>
          </w:tcPr>
          <w:p w14:paraId="0A2FF9B0"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D8A97B2"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78EA81CB" w14:textId="77777777" w:rsidR="00EF1F5C" w:rsidRPr="00C97908" w:rsidRDefault="00EF1F5C" w:rsidP="00E82ECC">
            <w:pPr>
              <w:jc w:val="center"/>
              <w:rPr>
                <w:sz w:val="16"/>
                <w:szCs w:val="16"/>
                <w:lang w:val="en-US"/>
              </w:rPr>
            </w:pPr>
            <w:r w:rsidRPr="00C97908">
              <w:rPr>
                <w:sz w:val="16"/>
                <w:szCs w:val="16"/>
                <w:lang w:val="en-US"/>
              </w:rPr>
              <w:t>2,00</w:t>
            </w:r>
          </w:p>
        </w:tc>
      </w:tr>
      <w:tr w:rsidR="00EF1F5C" w:rsidRPr="00B40365" w14:paraId="562AEB6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A85EDA"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24BA62B" w14:textId="77777777" w:rsidR="00EF1F5C" w:rsidRPr="00B40365" w:rsidRDefault="00EF1F5C" w:rsidP="00E82ECC">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14:paraId="4B327259" w14:textId="77777777" w:rsidR="00EF1F5C" w:rsidRPr="00C97908" w:rsidRDefault="00EF1F5C" w:rsidP="00E82ECC">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14:paraId="6959990C"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D513D9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20B4E110" w14:textId="77777777" w:rsidR="00EF1F5C" w:rsidRPr="00C97908" w:rsidRDefault="00EF1F5C" w:rsidP="00E82ECC">
            <w:pPr>
              <w:jc w:val="center"/>
              <w:rPr>
                <w:sz w:val="16"/>
                <w:szCs w:val="16"/>
                <w:lang w:val="en-US"/>
              </w:rPr>
            </w:pPr>
            <w:r w:rsidRPr="00C97908">
              <w:rPr>
                <w:sz w:val="16"/>
                <w:szCs w:val="16"/>
                <w:lang w:val="en-US"/>
              </w:rPr>
              <w:t>2,00</w:t>
            </w:r>
          </w:p>
        </w:tc>
      </w:tr>
      <w:tr w:rsidR="00EF1F5C" w:rsidRPr="00B40365" w14:paraId="51D913C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964216"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A721424" w14:textId="77777777" w:rsidR="00EF1F5C" w:rsidRPr="00B40365" w:rsidRDefault="00EF1F5C" w:rsidP="00E82ECC">
            <w:pPr>
              <w:jc w:val="center"/>
              <w:rPr>
                <w:sz w:val="16"/>
                <w:szCs w:val="16"/>
                <w:lang w:val="en-US"/>
              </w:rPr>
            </w:pPr>
            <w:r w:rsidRPr="00B40365">
              <w:rPr>
                <w:sz w:val="16"/>
                <w:szCs w:val="16"/>
                <w:lang w:val="en-US"/>
              </w:rPr>
              <w:t>2874115881198</w:t>
            </w:r>
          </w:p>
        </w:tc>
        <w:tc>
          <w:tcPr>
            <w:tcW w:w="4366" w:type="dxa"/>
            <w:gridSpan w:val="4"/>
            <w:tcBorders>
              <w:top w:val="nil"/>
              <w:bottom w:val="single" w:sz="2" w:space="0" w:color="auto"/>
            </w:tcBorders>
            <w:vAlign w:val="center"/>
          </w:tcPr>
          <w:p w14:paraId="357B943A" w14:textId="77777777" w:rsidR="00EF1F5C" w:rsidRPr="00C97908" w:rsidRDefault="00EF1F5C" w:rsidP="00E82ECC">
            <w:pPr>
              <w:rPr>
                <w:sz w:val="16"/>
                <w:szCs w:val="16"/>
                <w:lang w:val="en-US"/>
              </w:rPr>
            </w:pPr>
            <w:r w:rsidRPr="00C97908">
              <w:rPr>
                <w:sz w:val="16"/>
                <w:szCs w:val="16"/>
                <w:lang w:val="en-US"/>
              </w:rPr>
              <w:t>Saiba   M 6</w:t>
            </w:r>
          </w:p>
        </w:tc>
        <w:tc>
          <w:tcPr>
            <w:tcW w:w="1021" w:type="dxa"/>
            <w:gridSpan w:val="3"/>
            <w:tcBorders>
              <w:top w:val="nil"/>
              <w:bottom w:val="single" w:sz="2" w:space="0" w:color="auto"/>
            </w:tcBorders>
            <w:vAlign w:val="center"/>
          </w:tcPr>
          <w:p w14:paraId="60F2452B"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9546321"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456BC107" w14:textId="77777777" w:rsidR="00EF1F5C" w:rsidRPr="00C97908" w:rsidRDefault="00EF1F5C" w:rsidP="00E82ECC">
            <w:pPr>
              <w:jc w:val="center"/>
              <w:rPr>
                <w:sz w:val="16"/>
                <w:szCs w:val="16"/>
                <w:lang w:val="en-US"/>
              </w:rPr>
            </w:pPr>
            <w:r w:rsidRPr="00C97908">
              <w:rPr>
                <w:sz w:val="16"/>
                <w:szCs w:val="16"/>
                <w:lang w:val="en-US"/>
              </w:rPr>
              <w:t>2,00</w:t>
            </w:r>
          </w:p>
        </w:tc>
      </w:tr>
      <w:tr w:rsidR="00EF1F5C" w:rsidRPr="00B40365" w14:paraId="2231A09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D91BF4"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71224E1" w14:textId="77777777" w:rsidR="00EF1F5C" w:rsidRPr="00B40365" w:rsidRDefault="00EF1F5C" w:rsidP="00E82ECC">
            <w:pPr>
              <w:jc w:val="center"/>
              <w:rPr>
                <w:sz w:val="16"/>
                <w:szCs w:val="16"/>
                <w:lang w:val="en-US"/>
              </w:rPr>
            </w:pPr>
            <w:r w:rsidRPr="00B40365">
              <w:rPr>
                <w:sz w:val="16"/>
                <w:szCs w:val="16"/>
                <w:lang w:val="en-US"/>
              </w:rPr>
              <w:t>2874115819950</w:t>
            </w:r>
          </w:p>
        </w:tc>
        <w:tc>
          <w:tcPr>
            <w:tcW w:w="4366" w:type="dxa"/>
            <w:gridSpan w:val="4"/>
            <w:tcBorders>
              <w:top w:val="nil"/>
              <w:bottom w:val="single" w:sz="2" w:space="0" w:color="auto"/>
            </w:tcBorders>
            <w:vAlign w:val="center"/>
          </w:tcPr>
          <w:p w14:paraId="2E1D78EC" w14:textId="77777777" w:rsidR="00EF1F5C" w:rsidRPr="00C97908" w:rsidRDefault="00EF1F5C" w:rsidP="00E82ECC">
            <w:pPr>
              <w:rPr>
                <w:sz w:val="16"/>
                <w:szCs w:val="16"/>
                <w:lang w:val="en-US"/>
              </w:rPr>
            </w:pPr>
            <w:r w:rsidRPr="00C97908">
              <w:rPr>
                <w:sz w:val="16"/>
                <w:szCs w:val="16"/>
                <w:lang w:val="en-US"/>
              </w:rPr>
              <w:t>Surub M6x22 mm</w:t>
            </w:r>
          </w:p>
        </w:tc>
        <w:tc>
          <w:tcPr>
            <w:tcW w:w="1021" w:type="dxa"/>
            <w:gridSpan w:val="3"/>
            <w:tcBorders>
              <w:top w:val="nil"/>
              <w:bottom w:val="single" w:sz="2" w:space="0" w:color="auto"/>
            </w:tcBorders>
            <w:vAlign w:val="center"/>
          </w:tcPr>
          <w:p w14:paraId="3BB4BD84"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FD74B3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216E5EA5" w14:textId="77777777" w:rsidR="00EF1F5C" w:rsidRPr="00C97908" w:rsidRDefault="00EF1F5C" w:rsidP="00E82ECC">
            <w:pPr>
              <w:jc w:val="center"/>
              <w:rPr>
                <w:sz w:val="16"/>
                <w:szCs w:val="16"/>
                <w:lang w:val="en-US"/>
              </w:rPr>
            </w:pPr>
            <w:r w:rsidRPr="00C97908">
              <w:rPr>
                <w:sz w:val="16"/>
                <w:szCs w:val="16"/>
                <w:lang w:val="en-US"/>
              </w:rPr>
              <w:t>2,00</w:t>
            </w:r>
          </w:p>
        </w:tc>
      </w:tr>
      <w:tr w:rsidR="00EF1F5C" w:rsidRPr="009B70F2" w14:paraId="2FD06B98"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4EB2AC8" w14:textId="77777777" w:rsidR="00EF1F5C" w:rsidRPr="005E2CA0" w:rsidRDefault="00EF1F5C" w:rsidP="00E82ECC">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14:paraId="2CD517A5" w14:textId="77777777" w:rsidR="00EF1F5C" w:rsidRPr="005E2CA0" w:rsidRDefault="00EF1F5C" w:rsidP="00E82ECC">
            <w:pPr>
              <w:jc w:val="center"/>
              <w:rPr>
                <w:b/>
                <w:bCs/>
                <w:sz w:val="22"/>
                <w:szCs w:val="22"/>
                <w:lang w:val="en-US"/>
              </w:rPr>
            </w:pPr>
            <w:r w:rsidRPr="005E2CA0">
              <w:rPr>
                <w:b/>
                <w:bCs/>
                <w:sz w:val="22"/>
                <w:szCs w:val="22"/>
                <w:lang w:val="en-US"/>
              </w:rPr>
              <w:t>RpEE01A</w:t>
            </w:r>
          </w:p>
        </w:tc>
        <w:tc>
          <w:tcPr>
            <w:tcW w:w="4366" w:type="dxa"/>
            <w:gridSpan w:val="5"/>
            <w:tcBorders>
              <w:top w:val="single" w:sz="4" w:space="0" w:color="auto"/>
              <w:bottom w:val="single" w:sz="4" w:space="0" w:color="auto"/>
            </w:tcBorders>
          </w:tcPr>
          <w:p w14:paraId="05F8D861" w14:textId="77777777" w:rsidR="00EF1F5C" w:rsidRPr="005E2CA0" w:rsidRDefault="00EF1F5C" w:rsidP="00E82ECC">
            <w:pPr>
              <w:rPr>
                <w:b/>
                <w:bCs/>
                <w:sz w:val="2"/>
                <w:szCs w:val="2"/>
                <w:lang w:val="en-US"/>
              </w:rPr>
            </w:pPr>
            <w:r w:rsidRPr="005E2CA0">
              <w:rPr>
                <w:b/>
                <w:bCs/>
                <w:sz w:val="22"/>
                <w:szCs w:val="22"/>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C10)</w:t>
            </w:r>
          </w:p>
          <w:p w14:paraId="3691C6FF"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118C029A"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34C78E1"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67C62CA6" w14:textId="77777777" w:rsidR="00EF1F5C" w:rsidRPr="005E2CA0" w:rsidRDefault="00EF1F5C" w:rsidP="00E82ECC">
            <w:pPr>
              <w:jc w:val="center"/>
              <w:rPr>
                <w:b/>
                <w:bCs/>
                <w:sz w:val="22"/>
                <w:szCs w:val="22"/>
                <w:lang w:val="en-US"/>
              </w:rPr>
            </w:pPr>
            <w:r w:rsidRPr="005E2CA0">
              <w:rPr>
                <w:b/>
                <w:bCs/>
                <w:sz w:val="22"/>
                <w:szCs w:val="22"/>
                <w:lang w:val="en-US"/>
              </w:rPr>
              <w:t>2,00</w:t>
            </w:r>
          </w:p>
          <w:p w14:paraId="38ABBF23" w14:textId="77777777" w:rsidR="00EF1F5C" w:rsidRPr="009B70F2" w:rsidRDefault="00EF1F5C" w:rsidP="00E82ECC">
            <w:pPr>
              <w:jc w:val="center"/>
              <w:rPr>
                <w:sz w:val="2"/>
                <w:szCs w:val="2"/>
                <w:lang w:val="en-US"/>
              </w:rPr>
            </w:pPr>
          </w:p>
        </w:tc>
      </w:tr>
      <w:tr w:rsidR="00EF1F5C" w:rsidRPr="00B40365" w14:paraId="132F8989"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BC83CD"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0194AA9"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551DA2F"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02C1E09"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89020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0,27</w:t>
            </w:r>
          </w:p>
        </w:tc>
        <w:tc>
          <w:tcPr>
            <w:tcW w:w="1559" w:type="dxa"/>
            <w:gridSpan w:val="2"/>
            <w:tcBorders>
              <w:top w:val="nil"/>
              <w:bottom w:val="single" w:sz="2" w:space="0" w:color="auto"/>
            </w:tcBorders>
            <w:vAlign w:val="center"/>
          </w:tcPr>
          <w:p w14:paraId="2E1FC0AD" w14:textId="77777777" w:rsidR="00EF1F5C" w:rsidRPr="00C97908" w:rsidRDefault="00EF1F5C" w:rsidP="00E82ECC">
            <w:pPr>
              <w:jc w:val="center"/>
              <w:rPr>
                <w:sz w:val="16"/>
                <w:szCs w:val="16"/>
                <w:lang w:val="en-US"/>
              </w:rPr>
            </w:pPr>
            <w:r w:rsidRPr="00C97908">
              <w:rPr>
                <w:sz w:val="16"/>
                <w:szCs w:val="16"/>
                <w:lang w:val="en-US"/>
              </w:rPr>
              <w:t>0,54</w:t>
            </w:r>
          </w:p>
        </w:tc>
      </w:tr>
      <w:tr w:rsidR="00EF1F5C" w:rsidRPr="00B40365" w14:paraId="43BA34EC"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BC1AB2"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858F4E8" w14:textId="77777777" w:rsidR="00EF1F5C" w:rsidRPr="00B40365" w:rsidRDefault="00EF1F5C" w:rsidP="00E82ECC">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17B844BF" w14:textId="77777777" w:rsidR="00EF1F5C" w:rsidRPr="00C97908" w:rsidRDefault="00EF1F5C" w:rsidP="00E82ECC">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13320C69"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212D464"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76AB54E" w14:textId="77777777" w:rsidR="00EF1F5C" w:rsidRPr="00C97908" w:rsidRDefault="00EF1F5C" w:rsidP="00E82ECC">
            <w:pPr>
              <w:jc w:val="center"/>
              <w:rPr>
                <w:sz w:val="16"/>
                <w:szCs w:val="16"/>
                <w:lang w:val="en-US"/>
              </w:rPr>
            </w:pPr>
            <w:r w:rsidRPr="00C97908">
              <w:rPr>
                <w:sz w:val="16"/>
                <w:szCs w:val="16"/>
                <w:lang w:val="en-US"/>
              </w:rPr>
              <w:t>2,00</w:t>
            </w:r>
          </w:p>
        </w:tc>
      </w:tr>
      <w:tr w:rsidR="00EF1F5C" w:rsidRPr="00B40365" w14:paraId="359E0C5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8D2C6E"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7EE6AFB" w14:textId="77777777" w:rsidR="00EF1F5C" w:rsidRPr="00B40365" w:rsidRDefault="00EF1F5C" w:rsidP="00E82ECC">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308ACBB1" w14:textId="77777777" w:rsidR="00EF1F5C" w:rsidRPr="00C97908" w:rsidRDefault="00EF1F5C" w:rsidP="00E82ECC">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57B51B18"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9DD40B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18093E0C" w14:textId="77777777" w:rsidR="00EF1F5C" w:rsidRPr="00C97908" w:rsidRDefault="00EF1F5C" w:rsidP="00E82ECC">
            <w:pPr>
              <w:jc w:val="center"/>
              <w:rPr>
                <w:sz w:val="16"/>
                <w:szCs w:val="16"/>
                <w:lang w:val="en-US"/>
              </w:rPr>
            </w:pPr>
            <w:r w:rsidRPr="00C97908">
              <w:rPr>
                <w:sz w:val="16"/>
                <w:szCs w:val="16"/>
                <w:lang w:val="en-US"/>
              </w:rPr>
              <w:t>0,01</w:t>
            </w:r>
          </w:p>
        </w:tc>
      </w:tr>
      <w:tr w:rsidR="00EF1F5C" w:rsidRPr="00B40365" w14:paraId="370A563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4CC92B"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BCE1C63" w14:textId="77777777" w:rsidR="00EF1F5C" w:rsidRPr="00B40365" w:rsidRDefault="00EF1F5C" w:rsidP="00E82ECC">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4D23CA6C" w14:textId="77777777" w:rsidR="00EF1F5C" w:rsidRPr="00C97908" w:rsidRDefault="00EF1F5C" w:rsidP="00E82ECC">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71195D82"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2540F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313AC7A8" w14:textId="77777777" w:rsidR="00EF1F5C" w:rsidRPr="00C97908" w:rsidRDefault="00EF1F5C" w:rsidP="00E82ECC">
            <w:pPr>
              <w:jc w:val="center"/>
              <w:rPr>
                <w:sz w:val="16"/>
                <w:szCs w:val="16"/>
                <w:lang w:val="en-US"/>
              </w:rPr>
            </w:pPr>
            <w:r w:rsidRPr="00C97908">
              <w:rPr>
                <w:sz w:val="16"/>
                <w:szCs w:val="16"/>
                <w:lang w:val="en-US"/>
              </w:rPr>
              <w:t>0,10</w:t>
            </w:r>
          </w:p>
        </w:tc>
      </w:tr>
      <w:tr w:rsidR="00EF1F5C" w:rsidRPr="009B70F2" w14:paraId="61660A22"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29A622F" w14:textId="77777777" w:rsidR="00EF1F5C" w:rsidRPr="005E2CA0" w:rsidRDefault="00EF1F5C" w:rsidP="00E82ECC">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14:paraId="17B575A0" w14:textId="77777777" w:rsidR="00EF1F5C" w:rsidRPr="005E2CA0" w:rsidRDefault="00EF1F5C" w:rsidP="00E82ECC">
            <w:pPr>
              <w:jc w:val="center"/>
              <w:rPr>
                <w:b/>
                <w:bCs/>
                <w:sz w:val="22"/>
                <w:szCs w:val="22"/>
                <w:lang w:val="en-US"/>
              </w:rPr>
            </w:pPr>
            <w:r w:rsidRPr="005E2CA0">
              <w:rPr>
                <w:b/>
                <w:bCs/>
                <w:sz w:val="22"/>
                <w:szCs w:val="22"/>
                <w:lang w:val="en-US"/>
              </w:rPr>
              <w:t>RpEE01A</w:t>
            </w:r>
          </w:p>
        </w:tc>
        <w:tc>
          <w:tcPr>
            <w:tcW w:w="4366" w:type="dxa"/>
            <w:gridSpan w:val="5"/>
            <w:tcBorders>
              <w:top w:val="single" w:sz="4" w:space="0" w:color="auto"/>
              <w:bottom w:val="single" w:sz="4" w:space="0" w:color="auto"/>
            </w:tcBorders>
          </w:tcPr>
          <w:p w14:paraId="276E38B8" w14:textId="77777777" w:rsidR="00EF1F5C" w:rsidRPr="005E2CA0" w:rsidRDefault="00EF1F5C" w:rsidP="00E82ECC">
            <w:pPr>
              <w:rPr>
                <w:b/>
                <w:bCs/>
                <w:sz w:val="2"/>
                <w:szCs w:val="2"/>
                <w:lang w:val="en-US"/>
              </w:rPr>
            </w:pPr>
            <w:r w:rsidRPr="005E2CA0">
              <w:rPr>
                <w:b/>
                <w:bCs/>
                <w:sz w:val="22"/>
                <w:szCs w:val="22"/>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C16)</w:t>
            </w:r>
          </w:p>
          <w:p w14:paraId="4A82AA28"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11C6AD08"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DE8BFFC"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3519E33D" w14:textId="77777777" w:rsidR="00EF1F5C" w:rsidRPr="005E2CA0" w:rsidRDefault="00EF1F5C" w:rsidP="00E82ECC">
            <w:pPr>
              <w:jc w:val="center"/>
              <w:rPr>
                <w:b/>
                <w:bCs/>
                <w:sz w:val="22"/>
                <w:szCs w:val="22"/>
                <w:lang w:val="en-US"/>
              </w:rPr>
            </w:pPr>
            <w:r w:rsidRPr="005E2CA0">
              <w:rPr>
                <w:b/>
                <w:bCs/>
                <w:sz w:val="22"/>
                <w:szCs w:val="22"/>
                <w:lang w:val="en-US"/>
              </w:rPr>
              <w:t>2,00</w:t>
            </w:r>
          </w:p>
          <w:p w14:paraId="3D2F79F2" w14:textId="77777777" w:rsidR="00EF1F5C" w:rsidRPr="009B70F2" w:rsidRDefault="00EF1F5C" w:rsidP="00E82ECC">
            <w:pPr>
              <w:jc w:val="center"/>
              <w:rPr>
                <w:sz w:val="2"/>
                <w:szCs w:val="2"/>
                <w:lang w:val="en-US"/>
              </w:rPr>
            </w:pPr>
          </w:p>
        </w:tc>
      </w:tr>
      <w:tr w:rsidR="00EF1F5C" w:rsidRPr="00B40365" w14:paraId="6A47D431"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9FB6A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42F31FB"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019D5A0E"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C9485D5"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8DEFF71"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0,27</w:t>
            </w:r>
          </w:p>
        </w:tc>
        <w:tc>
          <w:tcPr>
            <w:tcW w:w="1559" w:type="dxa"/>
            <w:gridSpan w:val="2"/>
            <w:tcBorders>
              <w:top w:val="nil"/>
              <w:bottom w:val="single" w:sz="2" w:space="0" w:color="auto"/>
            </w:tcBorders>
            <w:vAlign w:val="center"/>
          </w:tcPr>
          <w:p w14:paraId="5DFA66D5" w14:textId="77777777" w:rsidR="00EF1F5C" w:rsidRPr="00C97908" w:rsidRDefault="00EF1F5C" w:rsidP="00E82ECC">
            <w:pPr>
              <w:jc w:val="center"/>
              <w:rPr>
                <w:sz w:val="16"/>
                <w:szCs w:val="16"/>
                <w:lang w:val="en-US"/>
              </w:rPr>
            </w:pPr>
            <w:r w:rsidRPr="00C97908">
              <w:rPr>
                <w:sz w:val="16"/>
                <w:szCs w:val="16"/>
                <w:lang w:val="en-US"/>
              </w:rPr>
              <w:t>0,54</w:t>
            </w:r>
          </w:p>
        </w:tc>
      </w:tr>
      <w:tr w:rsidR="00EF1F5C" w:rsidRPr="00B40365" w14:paraId="1FCE9127"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A43B55"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7851C6D" w14:textId="77777777" w:rsidR="00EF1F5C" w:rsidRPr="00B40365" w:rsidRDefault="00EF1F5C" w:rsidP="00E82ECC">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68A02E54" w14:textId="77777777" w:rsidR="00EF1F5C" w:rsidRPr="00C97908" w:rsidRDefault="00EF1F5C" w:rsidP="00E82ECC">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641E3736"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63905A1"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499EABA" w14:textId="77777777" w:rsidR="00EF1F5C" w:rsidRPr="00C97908" w:rsidRDefault="00EF1F5C" w:rsidP="00E82ECC">
            <w:pPr>
              <w:jc w:val="center"/>
              <w:rPr>
                <w:sz w:val="16"/>
                <w:szCs w:val="16"/>
                <w:lang w:val="en-US"/>
              </w:rPr>
            </w:pPr>
            <w:r w:rsidRPr="00C97908">
              <w:rPr>
                <w:sz w:val="16"/>
                <w:szCs w:val="16"/>
                <w:lang w:val="en-US"/>
              </w:rPr>
              <w:t>2,00</w:t>
            </w:r>
          </w:p>
        </w:tc>
      </w:tr>
      <w:tr w:rsidR="00EF1F5C" w:rsidRPr="00B40365" w14:paraId="68B1FB63"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A345C1"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CB7ECFB" w14:textId="77777777" w:rsidR="00EF1F5C" w:rsidRPr="00B40365" w:rsidRDefault="00EF1F5C" w:rsidP="00E82ECC">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170B3A4B" w14:textId="77777777" w:rsidR="00EF1F5C" w:rsidRPr="00C97908" w:rsidRDefault="00EF1F5C" w:rsidP="00E82ECC">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24C8124F"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A7329F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1F1E4E63" w14:textId="77777777" w:rsidR="00EF1F5C" w:rsidRPr="00C97908" w:rsidRDefault="00EF1F5C" w:rsidP="00E82ECC">
            <w:pPr>
              <w:jc w:val="center"/>
              <w:rPr>
                <w:sz w:val="16"/>
                <w:szCs w:val="16"/>
                <w:lang w:val="en-US"/>
              </w:rPr>
            </w:pPr>
            <w:r w:rsidRPr="00C97908">
              <w:rPr>
                <w:sz w:val="16"/>
                <w:szCs w:val="16"/>
                <w:lang w:val="en-US"/>
              </w:rPr>
              <w:t>0,01</w:t>
            </w:r>
          </w:p>
        </w:tc>
      </w:tr>
      <w:tr w:rsidR="00EF1F5C" w:rsidRPr="00B40365" w14:paraId="071EA546"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05F37D"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25AB2D0" w14:textId="77777777" w:rsidR="00EF1F5C" w:rsidRPr="00B40365" w:rsidRDefault="00EF1F5C" w:rsidP="00E82ECC">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1C8ABC71" w14:textId="77777777" w:rsidR="00EF1F5C" w:rsidRPr="00C97908" w:rsidRDefault="00EF1F5C" w:rsidP="00E82ECC">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116BFDAA"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6EF2897"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4FF50DC9" w14:textId="77777777" w:rsidR="00EF1F5C" w:rsidRPr="00C97908" w:rsidRDefault="00EF1F5C" w:rsidP="00E82ECC">
            <w:pPr>
              <w:jc w:val="center"/>
              <w:rPr>
                <w:sz w:val="16"/>
                <w:szCs w:val="16"/>
                <w:lang w:val="en-US"/>
              </w:rPr>
            </w:pPr>
            <w:r w:rsidRPr="00C97908">
              <w:rPr>
                <w:sz w:val="16"/>
                <w:szCs w:val="16"/>
                <w:lang w:val="en-US"/>
              </w:rPr>
              <w:t>0,10</w:t>
            </w:r>
          </w:p>
        </w:tc>
      </w:tr>
      <w:tr w:rsidR="00EF1F5C" w:rsidRPr="009B70F2" w14:paraId="5EEB9D3A"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B72C52" w14:textId="77777777" w:rsidR="00EF1F5C" w:rsidRPr="005E2CA0" w:rsidRDefault="00EF1F5C" w:rsidP="00E82ECC">
            <w:pPr>
              <w:jc w:val="center"/>
              <w:rPr>
                <w:b/>
                <w:bCs/>
                <w:sz w:val="22"/>
                <w:szCs w:val="22"/>
                <w:lang w:val="en-US"/>
              </w:rPr>
            </w:pPr>
            <w:r w:rsidRPr="005E2CA0">
              <w:rPr>
                <w:b/>
                <w:bCs/>
                <w:sz w:val="22"/>
                <w:szCs w:val="22"/>
                <w:lang w:val="en-US"/>
              </w:rPr>
              <w:t>90</w:t>
            </w:r>
          </w:p>
        </w:tc>
        <w:tc>
          <w:tcPr>
            <w:tcW w:w="1402" w:type="dxa"/>
            <w:gridSpan w:val="3"/>
            <w:tcBorders>
              <w:top w:val="single" w:sz="4" w:space="0" w:color="auto"/>
              <w:bottom w:val="single" w:sz="4" w:space="0" w:color="auto"/>
            </w:tcBorders>
            <w:vAlign w:val="center"/>
          </w:tcPr>
          <w:p w14:paraId="372C20FA" w14:textId="77777777" w:rsidR="00EF1F5C" w:rsidRPr="005E2CA0" w:rsidRDefault="00EF1F5C" w:rsidP="00E82ECC">
            <w:pPr>
              <w:jc w:val="center"/>
              <w:rPr>
                <w:b/>
                <w:bCs/>
                <w:sz w:val="22"/>
                <w:szCs w:val="22"/>
                <w:lang w:val="en-US"/>
              </w:rPr>
            </w:pPr>
            <w:r w:rsidRPr="005E2CA0">
              <w:rPr>
                <w:b/>
                <w:bCs/>
                <w:sz w:val="22"/>
                <w:szCs w:val="22"/>
                <w:lang w:val="en-US"/>
              </w:rPr>
              <w:t>RpEE01A</w:t>
            </w:r>
          </w:p>
        </w:tc>
        <w:tc>
          <w:tcPr>
            <w:tcW w:w="4366" w:type="dxa"/>
            <w:gridSpan w:val="5"/>
            <w:tcBorders>
              <w:top w:val="single" w:sz="4" w:space="0" w:color="auto"/>
              <w:bottom w:val="single" w:sz="4" w:space="0" w:color="auto"/>
            </w:tcBorders>
          </w:tcPr>
          <w:p w14:paraId="32F9F2D5" w14:textId="77777777" w:rsidR="00EF1F5C" w:rsidRPr="005E2CA0" w:rsidRDefault="00EF1F5C" w:rsidP="00E82ECC">
            <w:pPr>
              <w:rPr>
                <w:b/>
                <w:bCs/>
                <w:sz w:val="2"/>
                <w:szCs w:val="2"/>
                <w:lang w:val="en-US"/>
              </w:rPr>
            </w:pPr>
            <w:r w:rsidRPr="005E2CA0">
              <w:rPr>
                <w:b/>
                <w:bCs/>
                <w:sz w:val="22"/>
                <w:szCs w:val="22"/>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(Automat diferential cu caracteristica "AC", bipolar, In=20A)</w:t>
            </w:r>
          </w:p>
          <w:p w14:paraId="39E5B151"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3BD04565"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0030CC8"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500E2D5F" w14:textId="77777777" w:rsidR="00EF1F5C" w:rsidRPr="005E2CA0" w:rsidRDefault="00EF1F5C" w:rsidP="00E82ECC">
            <w:pPr>
              <w:jc w:val="center"/>
              <w:rPr>
                <w:b/>
                <w:bCs/>
                <w:sz w:val="22"/>
                <w:szCs w:val="22"/>
                <w:lang w:val="en-US"/>
              </w:rPr>
            </w:pPr>
            <w:r w:rsidRPr="005E2CA0">
              <w:rPr>
                <w:b/>
                <w:bCs/>
                <w:sz w:val="22"/>
                <w:szCs w:val="22"/>
                <w:lang w:val="en-US"/>
              </w:rPr>
              <w:t>1,00</w:t>
            </w:r>
          </w:p>
          <w:p w14:paraId="4AEF71C0" w14:textId="77777777" w:rsidR="00EF1F5C" w:rsidRPr="009B70F2" w:rsidRDefault="00EF1F5C" w:rsidP="00E82ECC">
            <w:pPr>
              <w:jc w:val="center"/>
              <w:rPr>
                <w:sz w:val="2"/>
                <w:szCs w:val="2"/>
                <w:lang w:val="en-US"/>
              </w:rPr>
            </w:pPr>
          </w:p>
        </w:tc>
      </w:tr>
      <w:tr w:rsidR="00EF1F5C" w:rsidRPr="00B40365" w14:paraId="1907497E"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FBA90B"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490BED9"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7FF658FB"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8C08055"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C080D20"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0,27</w:t>
            </w:r>
          </w:p>
        </w:tc>
        <w:tc>
          <w:tcPr>
            <w:tcW w:w="1559" w:type="dxa"/>
            <w:gridSpan w:val="2"/>
            <w:tcBorders>
              <w:top w:val="nil"/>
              <w:bottom w:val="single" w:sz="2" w:space="0" w:color="auto"/>
            </w:tcBorders>
            <w:vAlign w:val="center"/>
          </w:tcPr>
          <w:p w14:paraId="5BEC7311" w14:textId="77777777" w:rsidR="00EF1F5C" w:rsidRPr="00C97908" w:rsidRDefault="00EF1F5C" w:rsidP="00E82ECC">
            <w:pPr>
              <w:jc w:val="center"/>
              <w:rPr>
                <w:sz w:val="16"/>
                <w:szCs w:val="16"/>
                <w:lang w:val="en-US"/>
              </w:rPr>
            </w:pPr>
            <w:r w:rsidRPr="00C97908">
              <w:rPr>
                <w:sz w:val="16"/>
                <w:szCs w:val="16"/>
                <w:lang w:val="en-US"/>
              </w:rPr>
              <w:t>0,27</w:t>
            </w:r>
          </w:p>
        </w:tc>
      </w:tr>
      <w:tr w:rsidR="00EF1F5C" w:rsidRPr="00B40365" w14:paraId="2FAFC984"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9B12FB"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3340778" w14:textId="77777777" w:rsidR="00EF1F5C" w:rsidRPr="00B40365" w:rsidRDefault="00EF1F5C" w:rsidP="00E82ECC">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1E0F49BB" w14:textId="77777777" w:rsidR="00EF1F5C" w:rsidRPr="00C97908" w:rsidRDefault="00EF1F5C" w:rsidP="00E82ECC">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4B8C5B2E"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292E227"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7FAE855" w14:textId="77777777" w:rsidR="00EF1F5C" w:rsidRPr="00C97908" w:rsidRDefault="00EF1F5C" w:rsidP="00E82ECC">
            <w:pPr>
              <w:jc w:val="center"/>
              <w:rPr>
                <w:sz w:val="16"/>
                <w:szCs w:val="16"/>
                <w:lang w:val="en-US"/>
              </w:rPr>
            </w:pPr>
            <w:r w:rsidRPr="00C97908">
              <w:rPr>
                <w:sz w:val="16"/>
                <w:szCs w:val="16"/>
                <w:lang w:val="en-US"/>
              </w:rPr>
              <w:t>1,00</w:t>
            </w:r>
          </w:p>
        </w:tc>
      </w:tr>
      <w:tr w:rsidR="00EF1F5C" w:rsidRPr="00B40365" w14:paraId="66106176"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D28F1E"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9C93448" w14:textId="77777777" w:rsidR="00EF1F5C" w:rsidRPr="00B40365" w:rsidRDefault="00EF1F5C" w:rsidP="00E82ECC">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36E7ABD0" w14:textId="77777777" w:rsidR="00EF1F5C" w:rsidRPr="00C97908" w:rsidRDefault="00EF1F5C" w:rsidP="00E82ECC">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70B71590"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C32EB2"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6CE34664" w14:textId="77777777" w:rsidR="00EF1F5C" w:rsidRPr="00C97908" w:rsidRDefault="00EF1F5C" w:rsidP="00E82ECC">
            <w:pPr>
              <w:jc w:val="center"/>
              <w:rPr>
                <w:sz w:val="16"/>
                <w:szCs w:val="16"/>
                <w:lang w:val="en-US"/>
              </w:rPr>
            </w:pPr>
            <w:r w:rsidRPr="00C97908">
              <w:rPr>
                <w:sz w:val="16"/>
                <w:szCs w:val="16"/>
                <w:lang w:val="en-US"/>
              </w:rPr>
              <w:t>0,00</w:t>
            </w:r>
          </w:p>
        </w:tc>
      </w:tr>
      <w:tr w:rsidR="00EF1F5C" w:rsidRPr="00B40365" w14:paraId="51E9A72D"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77E4E1"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B944CA1" w14:textId="77777777" w:rsidR="00EF1F5C" w:rsidRPr="00B40365" w:rsidRDefault="00EF1F5C" w:rsidP="00E82ECC">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234C7B81" w14:textId="77777777" w:rsidR="00EF1F5C" w:rsidRPr="00C97908" w:rsidRDefault="00EF1F5C" w:rsidP="00E82ECC">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482AD47C"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E2683F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16A1A2A7" w14:textId="77777777" w:rsidR="00EF1F5C" w:rsidRPr="00C97908" w:rsidRDefault="00EF1F5C" w:rsidP="00E82ECC">
            <w:pPr>
              <w:jc w:val="center"/>
              <w:rPr>
                <w:sz w:val="16"/>
                <w:szCs w:val="16"/>
                <w:lang w:val="en-US"/>
              </w:rPr>
            </w:pPr>
            <w:r w:rsidRPr="00C97908">
              <w:rPr>
                <w:sz w:val="16"/>
                <w:szCs w:val="16"/>
                <w:lang w:val="en-US"/>
              </w:rPr>
              <w:t>0,05</w:t>
            </w:r>
          </w:p>
        </w:tc>
      </w:tr>
      <w:tr w:rsidR="00EF1F5C" w:rsidRPr="009B70F2" w14:paraId="278D8380"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BF4045" w14:textId="77777777" w:rsidR="00EF1F5C" w:rsidRPr="005E2CA0" w:rsidRDefault="00EF1F5C" w:rsidP="00E82ECC">
            <w:pPr>
              <w:jc w:val="center"/>
              <w:rPr>
                <w:b/>
                <w:bCs/>
                <w:sz w:val="22"/>
                <w:szCs w:val="22"/>
                <w:lang w:val="en-US"/>
              </w:rPr>
            </w:pPr>
            <w:r w:rsidRPr="005E2CA0">
              <w:rPr>
                <w:b/>
                <w:bCs/>
                <w:sz w:val="22"/>
                <w:szCs w:val="22"/>
                <w:lang w:val="en-US"/>
              </w:rPr>
              <w:t>91</w:t>
            </w:r>
          </w:p>
        </w:tc>
        <w:tc>
          <w:tcPr>
            <w:tcW w:w="1402" w:type="dxa"/>
            <w:gridSpan w:val="3"/>
            <w:tcBorders>
              <w:top w:val="single" w:sz="4" w:space="0" w:color="auto"/>
              <w:bottom w:val="single" w:sz="4" w:space="0" w:color="auto"/>
            </w:tcBorders>
            <w:vAlign w:val="center"/>
          </w:tcPr>
          <w:p w14:paraId="43113F27" w14:textId="77777777" w:rsidR="00EF1F5C" w:rsidRPr="005E2CA0" w:rsidRDefault="00EF1F5C" w:rsidP="00E82ECC">
            <w:pPr>
              <w:jc w:val="center"/>
              <w:rPr>
                <w:b/>
                <w:bCs/>
                <w:sz w:val="22"/>
                <w:szCs w:val="22"/>
                <w:lang w:val="en-US"/>
              </w:rPr>
            </w:pPr>
            <w:r w:rsidRPr="005E2CA0">
              <w:rPr>
                <w:b/>
                <w:bCs/>
                <w:sz w:val="22"/>
                <w:szCs w:val="22"/>
                <w:lang w:val="en-US"/>
              </w:rPr>
              <w:t>RpEB01A</w:t>
            </w:r>
          </w:p>
        </w:tc>
        <w:tc>
          <w:tcPr>
            <w:tcW w:w="4366" w:type="dxa"/>
            <w:gridSpan w:val="5"/>
            <w:tcBorders>
              <w:top w:val="single" w:sz="4" w:space="0" w:color="auto"/>
              <w:bottom w:val="single" w:sz="4" w:space="0" w:color="auto"/>
            </w:tcBorders>
          </w:tcPr>
          <w:p w14:paraId="07B09BD4" w14:textId="77777777" w:rsidR="00EF1F5C" w:rsidRPr="005E2CA0" w:rsidRDefault="00EF1F5C" w:rsidP="00E82ECC">
            <w:pPr>
              <w:rPr>
                <w:b/>
                <w:bCs/>
                <w:sz w:val="2"/>
                <w:szCs w:val="2"/>
                <w:lang w:val="en-US"/>
              </w:rPr>
            </w:pPr>
            <w:r w:rsidRPr="005E2CA0">
              <w:rPr>
                <w:b/>
                <w:bCs/>
                <w:sz w:val="22"/>
                <w:szCs w:val="22"/>
                <w:lang w:val="en-US"/>
              </w:rPr>
              <w:t>Montarea conductorilor mascati, din aluminiu sau cupru, in tuburi, elemente de protectie, montati ingropat, avind sectiunea pina la 16 mmp (Cablu din cupru VVGng LS-0.66 3*1.5mm)</w:t>
            </w:r>
          </w:p>
          <w:p w14:paraId="1D56D3A2"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2701A97F" w14:textId="77777777" w:rsidR="00EF1F5C" w:rsidRPr="005E2CA0" w:rsidRDefault="00EF1F5C" w:rsidP="00E82EC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5D03718"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1FDE51E9" w14:textId="77777777" w:rsidR="00EF1F5C" w:rsidRPr="005E2CA0" w:rsidRDefault="00EF1F5C" w:rsidP="00E82ECC">
            <w:pPr>
              <w:jc w:val="center"/>
              <w:rPr>
                <w:b/>
                <w:bCs/>
                <w:sz w:val="22"/>
                <w:szCs w:val="22"/>
                <w:lang w:val="en-US"/>
              </w:rPr>
            </w:pPr>
            <w:r w:rsidRPr="005E2CA0">
              <w:rPr>
                <w:b/>
                <w:bCs/>
                <w:sz w:val="22"/>
                <w:szCs w:val="22"/>
                <w:lang w:val="en-US"/>
              </w:rPr>
              <w:t>25,00</w:t>
            </w:r>
          </w:p>
          <w:p w14:paraId="2EF92858" w14:textId="77777777" w:rsidR="00EF1F5C" w:rsidRPr="009B70F2" w:rsidRDefault="00EF1F5C" w:rsidP="00E82ECC">
            <w:pPr>
              <w:jc w:val="center"/>
              <w:rPr>
                <w:sz w:val="2"/>
                <w:szCs w:val="2"/>
                <w:lang w:val="en-US"/>
              </w:rPr>
            </w:pPr>
          </w:p>
        </w:tc>
      </w:tr>
      <w:tr w:rsidR="00EF1F5C" w:rsidRPr="00B40365" w14:paraId="66EDBED4"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FA7C92"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689DA48"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2187F611"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77F7B207"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75BE2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0,07</w:t>
            </w:r>
          </w:p>
        </w:tc>
        <w:tc>
          <w:tcPr>
            <w:tcW w:w="1559" w:type="dxa"/>
            <w:gridSpan w:val="2"/>
            <w:tcBorders>
              <w:top w:val="nil"/>
              <w:bottom w:val="single" w:sz="2" w:space="0" w:color="auto"/>
            </w:tcBorders>
            <w:vAlign w:val="center"/>
          </w:tcPr>
          <w:p w14:paraId="640D2267" w14:textId="77777777" w:rsidR="00EF1F5C" w:rsidRPr="00C97908" w:rsidRDefault="00EF1F5C" w:rsidP="00E82ECC">
            <w:pPr>
              <w:jc w:val="center"/>
              <w:rPr>
                <w:sz w:val="16"/>
                <w:szCs w:val="16"/>
                <w:lang w:val="en-US"/>
              </w:rPr>
            </w:pPr>
            <w:r w:rsidRPr="00C97908">
              <w:rPr>
                <w:sz w:val="16"/>
                <w:szCs w:val="16"/>
                <w:lang w:val="en-US"/>
              </w:rPr>
              <w:t>1,75</w:t>
            </w:r>
          </w:p>
        </w:tc>
      </w:tr>
      <w:tr w:rsidR="00EF1F5C" w:rsidRPr="00B40365" w14:paraId="3A588399"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BEBD0E"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567AD76" w14:textId="77777777" w:rsidR="00EF1F5C" w:rsidRPr="00B40365" w:rsidRDefault="00EF1F5C" w:rsidP="00E82ECC">
            <w:pPr>
              <w:jc w:val="center"/>
              <w:rPr>
                <w:sz w:val="16"/>
                <w:szCs w:val="16"/>
                <w:lang w:val="en-US"/>
              </w:rPr>
            </w:pPr>
            <w:r w:rsidRPr="00B40365">
              <w:rPr>
                <w:sz w:val="16"/>
                <w:szCs w:val="16"/>
                <w:lang w:val="en-US"/>
              </w:rPr>
              <w:t>2722103107001-3</w:t>
            </w:r>
          </w:p>
        </w:tc>
        <w:tc>
          <w:tcPr>
            <w:tcW w:w="4366" w:type="dxa"/>
            <w:gridSpan w:val="4"/>
            <w:tcBorders>
              <w:top w:val="nil"/>
              <w:bottom w:val="single" w:sz="2" w:space="0" w:color="auto"/>
            </w:tcBorders>
            <w:vAlign w:val="center"/>
          </w:tcPr>
          <w:p w14:paraId="65764681" w14:textId="77777777" w:rsidR="00EF1F5C" w:rsidRPr="00C97908" w:rsidRDefault="00EF1F5C" w:rsidP="00E82ECC">
            <w:pPr>
              <w:rPr>
                <w:sz w:val="16"/>
                <w:szCs w:val="16"/>
                <w:lang w:val="en-US"/>
              </w:rPr>
            </w:pPr>
            <w:r w:rsidRPr="00C97908">
              <w:rPr>
                <w:sz w:val="16"/>
                <w:szCs w:val="16"/>
                <w:lang w:val="en-US"/>
              </w:rPr>
              <w:t>Cablu din cupru VVGng LS-0.66 3*1.5mm</w:t>
            </w:r>
          </w:p>
        </w:tc>
        <w:tc>
          <w:tcPr>
            <w:tcW w:w="1021" w:type="dxa"/>
            <w:gridSpan w:val="3"/>
            <w:tcBorders>
              <w:top w:val="nil"/>
              <w:bottom w:val="single" w:sz="2" w:space="0" w:color="auto"/>
            </w:tcBorders>
            <w:vAlign w:val="center"/>
          </w:tcPr>
          <w:p w14:paraId="057BBD60" w14:textId="77777777" w:rsidR="00EF1F5C" w:rsidRPr="00C97908" w:rsidRDefault="00EF1F5C" w:rsidP="00E82EC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71CBEAC"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14:paraId="24CBD288" w14:textId="77777777" w:rsidR="00EF1F5C" w:rsidRPr="00C97908" w:rsidRDefault="00EF1F5C" w:rsidP="00E82ECC">
            <w:pPr>
              <w:jc w:val="center"/>
              <w:rPr>
                <w:sz w:val="16"/>
                <w:szCs w:val="16"/>
                <w:lang w:val="en-US"/>
              </w:rPr>
            </w:pPr>
            <w:r w:rsidRPr="00C97908">
              <w:rPr>
                <w:sz w:val="16"/>
                <w:szCs w:val="16"/>
                <w:lang w:val="en-US"/>
              </w:rPr>
              <w:t>28,32</w:t>
            </w:r>
          </w:p>
        </w:tc>
      </w:tr>
      <w:tr w:rsidR="00EF1F5C" w:rsidRPr="00B40365" w14:paraId="3E1C6781"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BD5667"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AA894BF" w14:textId="77777777" w:rsidR="00EF1F5C" w:rsidRPr="00B40365" w:rsidRDefault="00EF1F5C" w:rsidP="00E82ECC">
            <w:pPr>
              <w:jc w:val="center"/>
              <w:rPr>
                <w:sz w:val="16"/>
                <w:szCs w:val="16"/>
                <w:lang w:val="en-US"/>
              </w:rPr>
            </w:pPr>
            <w:r w:rsidRPr="00B40365">
              <w:rPr>
                <w:sz w:val="16"/>
                <w:szCs w:val="16"/>
                <w:lang w:val="en-US"/>
              </w:rPr>
              <w:t>2413217300101</w:t>
            </w:r>
          </w:p>
        </w:tc>
        <w:tc>
          <w:tcPr>
            <w:tcW w:w="4366" w:type="dxa"/>
            <w:gridSpan w:val="4"/>
            <w:tcBorders>
              <w:top w:val="nil"/>
              <w:bottom w:val="single" w:sz="2" w:space="0" w:color="auto"/>
            </w:tcBorders>
            <w:vAlign w:val="center"/>
          </w:tcPr>
          <w:p w14:paraId="205F2972" w14:textId="77777777" w:rsidR="00EF1F5C" w:rsidRPr="00C97908" w:rsidRDefault="00EF1F5C" w:rsidP="00E82ECC">
            <w:pPr>
              <w:rPr>
                <w:sz w:val="16"/>
                <w:szCs w:val="16"/>
                <w:lang w:val="en-US"/>
              </w:rPr>
            </w:pPr>
            <w:r w:rsidRPr="00C97908">
              <w:rPr>
                <w:sz w:val="16"/>
                <w:szCs w:val="16"/>
                <w:lang w:val="en-US"/>
              </w:rPr>
              <w:t xml:space="preserve">Clema de legatura  </w:t>
            </w:r>
          </w:p>
        </w:tc>
        <w:tc>
          <w:tcPr>
            <w:tcW w:w="1021" w:type="dxa"/>
            <w:gridSpan w:val="3"/>
            <w:tcBorders>
              <w:top w:val="nil"/>
              <w:bottom w:val="single" w:sz="2" w:space="0" w:color="auto"/>
            </w:tcBorders>
            <w:vAlign w:val="center"/>
          </w:tcPr>
          <w:p w14:paraId="7DC5CDE1"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8783E48"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27FA0848" w14:textId="77777777" w:rsidR="00EF1F5C" w:rsidRPr="00C97908" w:rsidRDefault="00EF1F5C" w:rsidP="00E82ECC">
            <w:pPr>
              <w:jc w:val="center"/>
              <w:rPr>
                <w:sz w:val="16"/>
                <w:szCs w:val="16"/>
                <w:lang w:val="en-US"/>
              </w:rPr>
            </w:pPr>
            <w:r w:rsidRPr="00C97908">
              <w:rPr>
                <w:sz w:val="16"/>
                <w:szCs w:val="16"/>
                <w:lang w:val="en-US"/>
              </w:rPr>
              <w:t>1,38</w:t>
            </w:r>
          </w:p>
        </w:tc>
      </w:tr>
      <w:tr w:rsidR="00EF1F5C" w:rsidRPr="009B70F2" w14:paraId="0A6903D6"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BBA64A" w14:textId="77777777" w:rsidR="00EF1F5C" w:rsidRPr="005E2CA0" w:rsidRDefault="00EF1F5C" w:rsidP="00E82ECC">
            <w:pPr>
              <w:jc w:val="center"/>
              <w:rPr>
                <w:b/>
                <w:bCs/>
                <w:sz w:val="22"/>
                <w:szCs w:val="22"/>
                <w:lang w:val="en-US"/>
              </w:rPr>
            </w:pPr>
            <w:r w:rsidRPr="005E2CA0">
              <w:rPr>
                <w:b/>
                <w:bCs/>
                <w:sz w:val="22"/>
                <w:szCs w:val="22"/>
                <w:lang w:val="en-US"/>
              </w:rPr>
              <w:t>92</w:t>
            </w:r>
          </w:p>
        </w:tc>
        <w:tc>
          <w:tcPr>
            <w:tcW w:w="1402" w:type="dxa"/>
            <w:gridSpan w:val="3"/>
            <w:tcBorders>
              <w:top w:val="single" w:sz="4" w:space="0" w:color="auto"/>
              <w:bottom w:val="single" w:sz="4" w:space="0" w:color="auto"/>
            </w:tcBorders>
            <w:vAlign w:val="center"/>
          </w:tcPr>
          <w:p w14:paraId="53E74A56" w14:textId="77777777" w:rsidR="00EF1F5C" w:rsidRPr="005E2CA0" w:rsidRDefault="00EF1F5C" w:rsidP="00E82ECC">
            <w:pPr>
              <w:jc w:val="center"/>
              <w:rPr>
                <w:b/>
                <w:bCs/>
                <w:sz w:val="22"/>
                <w:szCs w:val="22"/>
                <w:lang w:val="en-US"/>
              </w:rPr>
            </w:pPr>
            <w:r w:rsidRPr="005E2CA0">
              <w:rPr>
                <w:b/>
                <w:bCs/>
                <w:sz w:val="22"/>
                <w:szCs w:val="22"/>
                <w:lang w:val="en-US"/>
              </w:rPr>
              <w:t>RpEB01A</w:t>
            </w:r>
          </w:p>
        </w:tc>
        <w:tc>
          <w:tcPr>
            <w:tcW w:w="4366" w:type="dxa"/>
            <w:gridSpan w:val="5"/>
            <w:tcBorders>
              <w:top w:val="single" w:sz="4" w:space="0" w:color="auto"/>
              <w:bottom w:val="single" w:sz="4" w:space="0" w:color="auto"/>
            </w:tcBorders>
          </w:tcPr>
          <w:p w14:paraId="6B1B9CD5" w14:textId="77777777" w:rsidR="00EF1F5C" w:rsidRPr="005E2CA0" w:rsidRDefault="00EF1F5C" w:rsidP="00E82ECC">
            <w:pPr>
              <w:rPr>
                <w:b/>
                <w:bCs/>
                <w:sz w:val="2"/>
                <w:szCs w:val="2"/>
                <w:lang w:val="en-US"/>
              </w:rPr>
            </w:pPr>
            <w:r w:rsidRPr="005E2CA0">
              <w:rPr>
                <w:b/>
                <w:bCs/>
                <w:sz w:val="22"/>
                <w:szCs w:val="22"/>
                <w:lang w:val="en-US"/>
              </w:rPr>
              <w:t>Montarea conductorilor mascati, din aluminiu sau cupru, in tuburi, elemente de protectie, montati ingropat, avind sectiunea pina la 16 mmp (Cablu din cupru VVGng LS-0.66 3*2.5mm)</w:t>
            </w:r>
          </w:p>
          <w:p w14:paraId="1D5C7E2F"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00618CA5" w14:textId="77777777" w:rsidR="00EF1F5C" w:rsidRPr="005E2CA0" w:rsidRDefault="00EF1F5C" w:rsidP="00E82EC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95D58EE"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4D2964C6" w14:textId="77777777" w:rsidR="00EF1F5C" w:rsidRPr="005E2CA0" w:rsidRDefault="00EF1F5C" w:rsidP="00E82ECC">
            <w:pPr>
              <w:jc w:val="center"/>
              <w:rPr>
                <w:b/>
                <w:bCs/>
                <w:sz w:val="22"/>
                <w:szCs w:val="22"/>
                <w:lang w:val="en-US"/>
              </w:rPr>
            </w:pPr>
            <w:r w:rsidRPr="005E2CA0">
              <w:rPr>
                <w:b/>
                <w:bCs/>
                <w:sz w:val="22"/>
                <w:szCs w:val="22"/>
                <w:lang w:val="en-US"/>
              </w:rPr>
              <w:t>30,00</w:t>
            </w:r>
          </w:p>
          <w:p w14:paraId="480BDEA4" w14:textId="77777777" w:rsidR="00EF1F5C" w:rsidRPr="009B70F2" w:rsidRDefault="00EF1F5C" w:rsidP="00E82ECC">
            <w:pPr>
              <w:jc w:val="center"/>
              <w:rPr>
                <w:sz w:val="2"/>
                <w:szCs w:val="2"/>
                <w:lang w:val="en-US"/>
              </w:rPr>
            </w:pPr>
          </w:p>
        </w:tc>
      </w:tr>
      <w:tr w:rsidR="00EF1F5C" w:rsidRPr="00B40365" w14:paraId="03F1218D"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C4DC71"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049C1A1"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78960A96"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F21192D"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3CF906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0,07</w:t>
            </w:r>
          </w:p>
        </w:tc>
        <w:tc>
          <w:tcPr>
            <w:tcW w:w="1559" w:type="dxa"/>
            <w:gridSpan w:val="2"/>
            <w:tcBorders>
              <w:top w:val="nil"/>
              <w:bottom w:val="single" w:sz="2" w:space="0" w:color="auto"/>
            </w:tcBorders>
            <w:vAlign w:val="center"/>
          </w:tcPr>
          <w:p w14:paraId="6CE40DC5" w14:textId="77777777" w:rsidR="00EF1F5C" w:rsidRPr="00C97908" w:rsidRDefault="00EF1F5C" w:rsidP="00E82ECC">
            <w:pPr>
              <w:jc w:val="center"/>
              <w:rPr>
                <w:sz w:val="16"/>
                <w:szCs w:val="16"/>
                <w:lang w:val="en-US"/>
              </w:rPr>
            </w:pPr>
            <w:r w:rsidRPr="00C97908">
              <w:rPr>
                <w:sz w:val="16"/>
                <w:szCs w:val="16"/>
                <w:lang w:val="en-US"/>
              </w:rPr>
              <w:t>2,10</w:t>
            </w:r>
          </w:p>
        </w:tc>
      </w:tr>
      <w:tr w:rsidR="00EF1F5C" w:rsidRPr="00B40365" w14:paraId="2FCC6EB6"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A0CFC0"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84ED510" w14:textId="77777777" w:rsidR="00EF1F5C" w:rsidRPr="00B40365" w:rsidRDefault="00EF1F5C" w:rsidP="00E82ECC">
            <w:pPr>
              <w:jc w:val="center"/>
              <w:rPr>
                <w:sz w:val="16"/>
                <w:szCs w:val="16"/>
                <w:lang w:val="en-US"/>
              </w:rPr>
            </w:pPr>
            <w:r w:rsidRPr="00B40365">
              <w:rPr>
                <w:sz w:val="16"/>
                <w:szCs w:val="16"/>
                <w:lang w:val="en-US"/>
              </w:rPr>
              <w:t>2722103107001-2</w:t>
            </w:r>
          </w:p>
        </w:tc>
        <w:tc>
          <w:tcPr>
            <w:tcW w:w="4366" w:type="dxa"/>
            <w:gridSpan w:val="4"/>
            <w:tcBorders>
              <w:top w:val="nil"/>
              <w:bottom w:val="single" w:sz="2" w:space="0" w:color="auto"/>
            </w:tcBorders>
            <w:vAlign w:val="center"/>
          </w:tcPr>
          <w:p w14:paraId="43509842" w14:textId="77777777" w:rsidR="00EF1F5C" w:rsidRPr="00C97908" w:rsidRDefault="00EF1F5C" w:rsidP="00E82ECC">
            <w:pPr>
              <w:rPr>
                <w:sz w:val="16"/>
                <w:szCs w:val="16"/>
                <w:lang w:val="en-US"/>
              </w:rPr>
            </w:pPr>
            <w:r w:rsidRPr="00C97908">
              <w:rPr>
                <w:sz w:val="16"/>
                <w:szCs w:val="16"/>
                <w:lang w:val="en-US"/>
              </w:rPr>
              <w:t>Cablu din cupru VVGng LS-0.66 3*2.5mm</w:t>
            </w:r>
          </w:p>
        </w:tc>
        <w:tc>
          <w:tcPr>
            <w:tcW w:w="1021" w:type="dxa"/>
            <w:gridSpan w:val="3"/>
            <w:tcBorders>
              <w:top w:val="nil"/>
              <w:bottom w:val="single" w:sz="2" w:space="0" w:color="auto"/>
            </w:tcBorders>
            <w:vAlign w:val="center"/>
          </w:tcPr>
          <w:p w14:paraId="05EE06D4" w14:textId="77777777" w:rsidR="00EF1F5C" w:rsidRPr="00C97908" w:rsidRDefault="00EF1F5C" w:rsidP="00E82EC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788A73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14:paraId="7084C026" w14:textId="77777777" w:rsidR="00EF1F5C" w:rsidRPr="00C97908" w:rsidRDefault="00EF1F5C" w:rsidP="00E82ECC">
            <w:pPr>
              <w:jc w:val="center"/>
              <w:rPr>
                <w:sz w:val="16"/>
                <w:szCs w:val="16"/>
                <w:lang w:val="en-US"/>
              </w:rPr>
            </w:pPr>
            <w:r w:rsidRPr="00C97908">
              <w:rPr>
                <w:sz w:val="16"/>
                <w:szCs w:val="16"/>
                <w:lang w:val="en-US"/>
              </w:rPr>
              <w:t>33,99</w:t>
            </w:r>
          </w:p>
        </w:tc>
      </w:tr>
      <w:tr w:rsidR="00EF1F5C" w:rsidRPr="00B40365" w14:paraId="35D9E734"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C00E2A"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2EC371F" w14:textId="77777777" w:rsidR="00EF1F5C" w:rsidRPr="00B40365" w:rsidRDefault="00EF1F5C" w:rsidP="00E82ECC">
            <w:pPr>
              <w:jc w:val="center"/>
              <w:rPr>
                <w:sz w:val="16"/>
                <w:szCs w:val="16"/>
                <w:lang w:val="en-US"/>
              </w:rPr>
            </w:pPr>
            <w:r w:rsidRPr="00B40365">
              <w:rPr>
                <w:sz w:val="16"/>
                <w:szCs w:val="16"/>
                <w:lang w:val="en-US"/>
              </w:rPr>
              <w:t>2413217300101</w:t>
            </w:r>
          </w:p>
        </w:tc>
        <w:tc>
          <w:tcPr>
            <w:tcW w:w="4366" w:type="dxa"/>
            <w:gridSpan w:val="4"/>
            <w:tcBorders>
              <w:top w:val="nil"/>
              <w:bottom w:val="single" w:sz="2" w:space="0" w:color="auto"/>
            </w:tcBorders>
            <w:vAlign w:val="center"/>
          </w:tcPr>
          <w:p w14:paraId="6B0BA69B" w14:textId="77777777" w:rsidR="00EF1F5C" w:rsidRPr="00C97908" w:rsidRDefault="00EF1F5C" w:rsidP="00E82ECC">
            <w:pPr>
              <w:rPr>
                <w:sz w:val="16"/>
                <w:szCs w:val="16"/>
                <w:lang w:val="en-US"/>
              </w:rPr>
            </w:pPr>
            <w:r w:rsidRPr="00C97908">
              <w:rPr>
                <w:sz w:val="16"/>
                <w:szCs w:val="16"/>
                <w:lang w:val="en-US"/>
              </w:rPr>
              <w:t xml:space="preserve">Clema de legatura  </w:t>
            </w:r>
          </w:p>
        </w:tc>
        <w:tc>
          <w:tcPr>
            <w:tcW w:w="1021" w:type="dxa"/>
            <w:gridSpan w:val="3"/>
            <w:tcBorders>
              <w:top w:val="nil"/>
              <w:bottom w:val="single" w:sz="2" w:space="0" w:color="auto"/>
            </w:tcBorders>
            <w:vAlign w:val="center"/>
          </w:tcPr>
          <w:p w14:paraId="39037C60"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5C7304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55945050" w14:textId="77777777" w:rsidR="00EF1F5C" w:rsidRPr="00C97908" w:rsidRDefault="00EF1F5C" w:rsidP="00E82ECC">
            <w:pPr>
              <w:jc w:val="center"/>
              <w:rPr>
                <w:sz w:val="16"/>
                <w:szCs w:val="16"/>
                <w:lang w:val="en-US"/>
              </w:rPr>
            </w:pPr>
            <w:r w:rsidRPr="00C97908">
              <w:rPr>
                <w:sz w:val="16"/>
                <w:szCs w:val="16"/>
                <w:lang w:val="en-US"/>
              </w:rPr>
              <w:t>1,65</w:t>
            </w:r>
          </w:p>
        </w:tc>
      </w:tr>
      <w:tr w:rsidR="00EF1F5C" w:rsidRPr="009B70F2" w14:paraId="6082B721"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877D14" w14:textId="77777777" w:rsidR="00EF1F5C" w:rsidRPr="005E2CA0" w:rsidRDefault="00EF1F5C" w:rsidP="00E82ECC">
            <w:pPr>
              <w:jc w:val="center"/>
              <w:rPr>
                <w:b/>
                <w:bCs/>
                <w:sz w:val="22"/>
                <w:szCs w:val="22"/>
                <w:lang w:val="en-US"/>
              </w:rPr>
            </w:pPr>
            <w:r w:rsidRPr="005E2CA0">
              <w:rPr>
                <w:b/>
                <w:bCs/>
                <w:sz w:val="22"/>
                <w:szCs w:val="22"/>
                <w:lang w:val="en-US"/>
              </w:rPr>
              <w:t>93</w:t>
            </w:r>
          </w:p>
        </w:tc>
        <w:tc>
          <w:tcPr>
            <w:tcW w:w="1402" w:type="dxa"/>
            <w:gridSpan w:val="3"/>
            <w:tcBorders>
              <w:top w:val="single" w:sz="4" w:space="0" w:color="auto"/>
              <w:bottom w:val="single" w:sz="4" w:space="0" w:color="auto"/>
            </w:tcBorders>
            <w:vAlign w:val="center"/>
          </w:tcPr>
          <w:p w14:paraId="7FD60ACE" w14:textId="77777777" w:rsidR="00EF1F5C" w:rsidRPr="005E2CA0" w:rsidRDefault="00EF1F5C" w:rsidP="00E82ECC">
            <w:pPr>
              <w:jc w:val="center"/>
              <w:rPr>
                <w:b/>
                <w:bCs/>
                <w:sz w:val="22"/>
                <w:szCs w:val="22"/>
                <w:lang w:val="en-US"/>
              </w:rPr>
            </w:pPr>
            <w:r w:rsidRPr="005E2CA0">
              <w:rPr>
                <w:b/>
                <w:bCs/>
                <w:sz w:val="22"/>
                <w:szCs w:val="22"/>
                <w:lang w:val="en-US"/>
              </w:rPr>
              <w:t>RpEB01B</w:t>
            </w:r>
          </w:p>
        </w:tc>
        <w:tc>
          <w:tcPr>
            <w:tcW w:w="4366" w:type="dxa"/>
            <w:gridSpan w:val="5"/>
            <w:tcBorders>
              <w:top w:val="single" w:sz="4" w:space="0" w:color="auto"/>
              <w:bottom w:val="single" w:sz="4" w:space="0" w:color="auto"/>
            </w:tcBorders>
          </w:tcPr>
          <w:p w14:paraId="516976EC" w14:textId="77777777" w:rsidR="00EF1F5C" w:rsidRPr="005E2CA0" w:rsidRDefault="00EF1F5C" w:rsidP="00E82ECC">
            <w:pPr>
              <w:rPr>
                <w:b/>
                <w:bCs/>
                <w:sz w:val="2"/>
                <w:szCs w:val="2"/>
                <w:lang w:val="en-US"/>
              </w:rPr>
            </w:pPr>
            <w:r w:rsidRPr="005E2CA0">
              <w:rPr>
                <w:b/>
                <w:bCs/>
                <w:sz w:val="22"/>
                <w:szCs w:val="22"/>
                <w:lang w:val="en-US"/>
              </w:rPr>
              <w:t>Montarea conductorilor mascati, din aluminiu sau cupru, in tuburi, elemente de protectie, montati ingropat, avind sectiunea 25 mmp  (Cablu din cupru VVGng LS- 3x4mm)</w:t>
            </w:r>
          </w:p>
          <w:p w14:paraId="56041FC3"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7743687C" w14:textId="77777777" w:rsidR="00EF1F5C" w:rsidRPr="005E2CA0" w:rsidRDefault="00EF1F5C" w:rsidP="00E82EC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00C456B"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21D01B20" w14:textId="77777777" w:rsidR="00EF1F5C" w:rsidRPr="005E2CA0" w:rsidRDefault="00EF1F5C" w:rsidP="00E82ECC">
            <w:pPr>
              <w:jc w:val="center"/>
              <w:rPr>
                <w:b/>
                <w:bCs/>
                <w:sz w:val="22"/>
                <w:szCs w:val="22"/>
                <w:lang w:val="en-US"/>
              </w:rPr>
            </w:pPr>
            <w:r w:rsidRPr="005E2CA0">
              <w:rPr>
                <w:b/>
                <w:bCs/>
                <w:sz w:val="22"/>
                <w:szCs w:val="22"/>
                <w:lang w:val="en-US"/>
              </w:rPr>
              <w:t>20,00</w:t>
            </w:r>
          </w:p>
          <w:p w14:paraId="47AD5AD7" w14:textId="77777777" w:rsidR="00EF1F5C" w:rsidRPr="009B70F2" w:rsidRDefault="00EF1F5C" w:rsidP="00E82ECC">
            <w:pPr>
              <w:jc w:val="center"/>
              <w:rPr>
                <w:sz w:val="2"/>
                <w:szCs w:val="2"/>
                <w:lang w:val="en-US"/>
              </w:rPr>
            </w:pPr>
          </w:p>
        </w:tc>
      </w:tr>
      <w:tr w:rsidR="00EF1F5C" w:rsidRPr="00B40365" w14:paraId="36A96C69"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B862B4"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9AF5493"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064C8CA8"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41BCC92C"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7E630C"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0,09</w:t>
            </w:r>
          </w:p>
        </w:tc>
        <w:tc>
          <w:tcPr>
            <w:tcW w:w="1559" w:type="dxa"/>
            <w:gridSpan w:val="2"/>
            <w:tcBorders>
              <w:top w:val="nil"/>
              <w:bottom w:val="single" w:sz="2" w:space="0" w:color="auto"/>
            </w:tcBorders>
            <w:vAlign w:val="center"/>
          </w:tcPr>
          <w:p w14:paraId="45AA7077" w14:textId="77777777" w:rsidR="00EF1F5C" w:rsidRPr="00C97908" w:rsidRDefault="00EF1F5C" w:rsidP="00E82ECC">
            <w:pPr>
              <w:jc w:val="center"/>
              <w:rPr>
                <w:sz w:val="16"/>
                <w:szCs w:val="16"/>
                <w:lang w:val="en-US"/>
              </w:rPr>
            </w:pPr>
            <w:r w:rsidRPr="00C97908">
              <w:rPr>
                <w:sz w:val="16"/>
                <w:szCs w:val="16"/>
                <w:lang w:val="en-US"/>
              </w:rPr>
              <w:t>1,80</w:t>
            </w:r>
          </w:p>
        </w:tc>
      </w:tr>
      <w:tr w:rsidR="00EF1F5C" w:rsidRPr="00B40365" w14:paraId="4FF4339D"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B0C732"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4D694D7" w14:textId="77777777" w:rsidR="00EF1F5C" w:rsidRPr="00B40365" w:rsidRDefault="00EF1F5C" w:rsidP="00E82ECC">
            <w:pPr>
              <w:jc w:val="center"/>
              <w:rPr>
                <w:sz w:val="16"/>
                <w:szCs w:val="16"/>
                <w:lang w:val="en-US"/>
              </w:rPr>
            </w:pPr>
            <w:r w:rsidRPr="00B40365">
              <w:rPr>
                <w:sz w:val="16"/>
                <w:szCs w:val="16"/>
                <w:lang w:val="en-US"/>
              </w:rPr>
              <w:t>2722103107001-14</w:t>
            </w:r>
          </w:p>
        </w:tc>
        <w:tc>
          <w:tcPr>
            <w:tcW w:w="4366" w:type="dxa"/>
            <w:gridSpan w:val="4"/>
            <w:tcBorders>
              <w:top w:val="nil"/>
              <w:bottom w:val="single" w:sz="2" w:space="0" w:color="auto"/>
            </w:tcBorders>
            <w:vAlign w:val="center"/>
          </w:tcPr>
          <w:p w14:paraId="7718E77A" w14:textId="77777777" w:rsidR="00EF1F5C" w:rsidRPr="00C97908" w:rsidRDefault="00EF1F5C" w:rsidP="00E82ECC">
            <w:pPr>
              <w:rPr>
                <w:sz w:val="16"/>
                <w:szCs w:val="16"/>
                <w:lang w:val="en-US"/>
              </w:rPr>
            </w:pPr>
            <w:r w:rsidRPr="00C97908">
              <w:rPr>
                <w:sz w:val="16"/>
                <w:szCs w:val="16"/>
                <w:lang w:val="en-US"/>
              </w:rPr>
              <w:t>Cablu din cupru VVGng LS-0.66 3x4mm</w:t>
            </w:r>
          </w:p>
        </w:tc>
        <w:tc>
          <w:tcPr>
            <w:tcW w:w="1021" w:type="dxa"/>
            <w:gridSpan w:val="3"/>
            <w:tcBorders>
              <w:top w:val="nil"/>
              <w:bottom w:val="single" w:sz="2" w:space="0" w:color="auto"/>
            </w:tcBorders>
            <w:vAlign w:val="center"/>
          </w:tcPr>
          <w:p w14:paraId="11751854" w14:textId="77777777" w:rsidR="00EF1F5C" w:rsidRPr="00C97908" w:rsidRDefault="00EF1F5C" w:rsidP="00E82EC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432FC4C"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14:paraId="4305C8C6" w14:textId="77777777" w:rsidR="00EF1F5C" w:rsidRPr="00C97908" w:rsidRDefault="00EF1F5C" w:rsidP="00E82ECC">
            <w:pPr>
              <w:jc w:val="center"/>
              <w:rPr>
                <w:sz w:val="16"/>
                <w:szCs w:val="16"/>
                <w:lang w:val="en-US"/>
              </w:rPr>
            </w:pPr>
            <w:r w:rsidRPr="00C97908">
              <w:rPr>
                <w:sz w:val="16"/>
                <w:szCs w:val="16"/>
                <w:lang w:val="en-US"/>
              </w:rPr>
              <w:t>22,04</w:t>
            </w:r>
          </w:p>
        </w:tc>
      </w:tr>
      <w:tr w:rsidR="00EF1F5C" w:rsidRPr="00B40365" w14:paraId="17F709F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6CE626"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AC63105" w14:textId="77777777" w:rsidR="00EF1F5C" w:rsidRPr="00B40365" w:rsidRDefault="00EF1F5C" w:rsidP="00E82ECC">
            <w:pPr>
              <w:jc w:val="center"/>
              <w:rPr>
                <w:sz w:val="16"/>
                <w:szCs w:val="16"/>
                <w:lang w:val="en-US"/>
              </w:rPr>
            </w:pPr>
            <w:r w:rsidRPr="00B40365">
              <w:rPr>
                <w:sz w:val="16"/>
                <w:szCs w:val="16"/>
                <w:lang w:val="en-US"/>
              </w:rPr>
              <w:t>2413217300101</w:t>
            </w:r>
          </w:p>
        </w:tc>
        <w:tc>
          <w:tcPr>
            <w:tcW w:w="4366" w:type="dxa"/>
            <w:gridSpan w:val="4"/>
            <w:tcBorders>
              <w:top w:val="nil"/>
              <w:bottom w:val="single" w:sz="2" w:space="0" w:color="auto"/>
            </w:tcBorders>
            <w:vAlign w:val="center"/>
          </w:tcPr>
          <w:p w14:paraId="20537844" w14:textId="77777777" w:rsidR="00EF1F5C" w:rsidRPr="00C97908" w:rsidRDefault="00EF1F5C" w:rsidP="00E82ECC">
            <w:pPr>
              <w:rPr>
                <w:sz w:val="16"/>
                <w:szCs w:val="16"/>
                <w:lang w:val="en-US"/>
              </w:rPr>
            </w:pPr>
            <w:r w:rsidRPr="00C97908">
              <w:rPr>
                <w:sz w:val="16"/>
                <w:szCs w:val="16"/>
                <w:lang w:val="en-US"/>
              </w:rPr>
              <w:t xml:space="preserve">Clema de legatura  </w:t>
            </w:r>
          </w:p>
        </w:tc>
        <w:tc>
          <w:tcPr>
            <w:tcW w:w="1021" w:type="dxa"/>
            <w:gridSpan w:val="3"/>
            <w:tcBorders>
              <w:top w:val="nil"/>
              <w:bottom w:val="single" w:sz="2" w:space="0" w:color="auto"/>
            </w:tcBorders>
            <w:vAlign w:val="center"/>
          </w:tcPr>
          <w:p w14:paraId="3D398E76"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41B22D3"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0013F051" w14:textId="77777777" w:rsidR="00EF1F5C" w:rsidRPr="00C97908" w:rsidRDefault="00EF1F5C" w:rsidP="00E82ECC">
            <w:pPr>
              <w:jc w:val="center"/>
              <w:rPr>
                <w:sz w:val="16"/>
                <w:szCs w:val="16"/>
                <w:lang w:val="en-US"/>
              </w:rPr>
            </w:pPr>
            <w:r w:rsidRPr="00C97908">
              <w:rPr>
                <w:sz w:val="16"/>
                <w:szCs w:val="16"/>
                <w:lang w:val="en-US"/>
              </w:rPr>
              <w:t>0,64</w:t>
            </w:r>
          </w:p>
        </w:tc>
      </w:tr>
      <w:tr w:rsidR="00EF1F5C" w:rsidRPr="009B70F2" w14:paraId="6071E62E"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467849" w14:textId="77777777" w:rsidR="00EF1F5C" w:rsidRPr="005E2CA0" w:rsidRDefault="00EF1F5C" w:rsidP="00E82ECC">
            <w:pPr>
              <w:jc w:val="center"/>
              <w:rPr>
                <w:b/>
                <w:bCs/>
                <w:sz w:val="22"/>
                <w:szCs w:val="22"/>
                <w:lang w:val="en-US"/>
              </w:rPr>
            </w:pPr>
            <w:r w:rsidRPr="005E2CA0">
              <w:rPr>
                <w:b/>
                <w:bCs/>
                <w:sz w:val="22"/>
                <w:szCs w:val="22"/>
                <w:lang w:val="en-US"/>
              </w:rPr>
              <w:t>94</w:t>
            </w:r>
          </w:p>
        </w:tc>
        <w:tc>
          <w:tcPr>
            <w:tcW w:w="1402" w:type="dxa"/>
            <w:gridSpan w:val="3"/>
            <w:tcBorders>
              <w:top w:val="single" w:sz="4" w:space="0" w:color="auto"/>
              <w:bottom w:val="single" w:sz="4" w:space="0" w:color="auto"/>
            </w:tcBorders>
            <w:vAlign w:val="center"/>
          </w:tcPr>
          <w:p w14:paraId="5981866B" w14:textId="77777777" w:rsidR="00EF1F5C" w:rsidRPr="005E2CA0" w:rsidRDefault="00EF1F5C" w:rsidP="00E82ECC">
            <w:pPr>
              <w:jc w:val="center"/>
              <w:rPr>
                <w:b/>
                <w:bCs/>
                <w:sz w:val="22"/>
                <w:szCs w:val="22"/>
                <w:lang w:val="en-US"/>
              </w:rPr>
            </w:pPr>
            <w:r w:rsidRPr="005E2CA0">
              <w:rPr>
                <w:b/>
                <w:bCs/>
                <w:sz w:val="22"/>
                <w:szCs w:val="22"/>
                <w:lang w:val="en-US"/>
              </w:rPr>
              <w:t>RpEA02B</w:t>
            </w:r>
          </w:p>
        </w:tc>
        <w:tc>
          <w:tcPr>
            <w:tcW w:w="4366" w:type="dxa"/>
            <w:gridSpan w:val="5"/>
            <w:tcBorders>
              <w:top w:val="single" w:sz="4" w:space="0" w:color="auto"/>
              <w:bottom w:val="single" w:sz="4" w:space="0" w:color="auto"/>
            </w:tcBorders>
          </w:tcPr>
          <w:p w14:paraId="590E8EE9" w14:textId="77777777" w:rsidR="00EF1F5C" w:rsidRPr="005E2CA0" w:rsidRDefault="00EF1F5C" w:rsidP="00E82ECC">
            <w:pPr>
              <w:rPr>
                <w:b/>
                <w:bCs/>
                <w:sz w:val="2"/>
                <w:szCs w:val="2"/>
                <w:lang w:val="en-US"/>
              </w:rPr>
            </w:pPr>
            <w:r w:rsidRPr="005E2CA0">
              <w:rPr>
                <w:b/>
                <w:bCs/>
                <w:sz w:val="22"/>
                <w:szCs w:val="22"/>
                <w:lang w:val="en-US"/>
              </w:rPr>
              <w:t>Montarea tubului izolant din policlorura de vinil neplastifiata de protectie etans tip IPE-PVC sau PEL lacuit, avind diametrul de 18-25 mm, montat aparent pe dibluri sau console fixate direct in ziduri.  (Teava gofrata diametrul 25mm, fixate pe scoabe, K=0,5 la manopera)</w:t>
            </w:r>
          </w:p>
          <w:p w14:paraId="1E8D6AE5"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324A9C66" w14:textId="77777777" w:rsidR="00EF1F5C" w:rsidRPr="005E2CA0" w:rsidRDefault="00EF1F5C" w:rsidP="00E82EC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35EBA49"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141D7C6E" w14:textId="77777777" w:rsidR="00EF1F5C" w:rsidRPr="005E2CA0" w:rsidRDefault="00EF1F5C" w:rsidP="00E82ECC">
            <w:pPr>
              <w:jc w:val="center"/>
              <w:rPr>
                <w:b/>
                <w:bCs/>
                <w:sz w:val="22"/>
                <w:szCs w:val="22"/>
                <w:lang w:val="en-US"/>
              </w:rPr>
            </w:pPr>
            <w:r w:rsidRPr="005E2CA0">
              <w:rPr>
                <w:b/>
                <w:bCs/>
                <w:sz w:val="22"/>
                <w:szCs w:val="22"/>
                <w:lang w:val="en-US"/>
              </w:rPr>
              <w:t>55,00</w:t>
            </w:r>
          </w:p>
          <w:p w14:paraId="4A3B4FD1" w14:textId="77777777" w:rsidR="00EF1F5C" w:rsidRPr="009B70F2" w:rsidRDefault="00EF1F5C" w:rsidP="00E82ECC">
            <w:pPr>
              <w:jc w:val="center"/>
              <w:rPr>
                <w:sz w:val="2"/>
                <w:szCs w:val="2"/>
                <w:lang w:val="en-US"/>
              </w:rPr>
            </w:pPr>
          </w:p>
        </w:tc>
      </w:tr>
      <w:tr w:rsidR="00EF1F5C" w:rsidRPr="00B40365" w14:paraId="3415CED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986A13"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E2A1BF1"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407EB981"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89F523E"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230031"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20CB58AE" w14:textId="77777777" w:rsidR="00EF1F5C" w:rsidRPr="00C97908" w:rsidRDefault="00EF1F5C" w:rsidP="00E82ECC">
            <w:pPr>
              <w:jc w:val="center"/>
              <w:rPr>
                <w:sz w:val="16"/>
                <w:szCs w:val="16"/>
                <w:lang w:val="en-US"/>
              </w:rPr>
            </w:pPr>
            <w:r w:rsidRPr="00C97908">
              <w:rPr>
                <w:sz w:val="16"/>
                <w:szCs w:val="16"/>
                <w:lang w:val="en-US"/>
              </w:rPr>
              <w:t>13,75</w:t>
            </w:r>
          </w:p>
        </w:tc>
      </w:tr>
      <w:tr w:rsidR="00EF1F5C" w:rsidRPr="00B40365" w14:paraId="32CB094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AE1BAD"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9688D73" w14:textId="77777777" w:rsidR="00EF1F5C" w:rsidRPr="00B40365" w:rsidRDefault="00EF1F5C" w:rsidP="00E82ECC">
            <w:pPr>
              <w:jc w:val="center"/>
              <w:rPr>
                <w:sz w:val="16"/>
                <w:szCs w:val="16"/>
                <w:lang w:val="en-US"/>
              </w:rPr>
            </w:pPr>
            <w:r w:rsidRPr="00B40365">
              <w:rPr>
                <w:sz w:val="16"/>
                <w:szCs w:val="16"/>
                <w:lang w:val="en-US"/>
              </w:rPr>
              <w:t>25212167042335544</w:t>
            </w:r>
          </w:p>
        </w:tc>
        <w:tc>
          <w:tcPr>
            <w:tcW w:w="4366" w:type="dxa"/>
            <w:gridSpan w:val="4"/>
            <w:tcBorders>
              <w:top w:val="nil"/>
              <w:bottom w:val="single" w:sz="2" w:space="0" w:color="auto"/>
            </w:tcBorders>
            <w:vAlign w:val="center"/>
          </w:tcPr>
          <w:p w14:paraId="0B0720D7" w14:textId="77777777" w:rsidR="00EF1F5C" w:rsidRPr="00C97908" w:rsidRDefault="00EF1F5C" w:rsidP="00E82ECC">
            <w:pPr>
              <w:rPr>
                <w:sz w:val="16"/>
                <w:szCs w:val="16"/>
                <w:lang w:val="en-US"/>
              </w:rPr>
            </w:pPr>
            <w:r w:rsidRPr="00C97908">
              <w:rPr>
                <w:sz w:val="16"/>
                <w:szCs w:val="16"/>
                <w:lang w:val="en-US"/>
              </w:rPr>
              <w:t>Tub gofrat PVC d25</w:t>
            </w:r>
          </w:p>
        </w:tc>
        <w:tc>
          <w:tcPr>
            <w:tcW w:w="1021" w:type="dxa"/>
            <w:gridSpan w:val="3"/>
            <w:tcBorders>
              <w:top w:val="nil"/>
              <w:bottom w:val="single" w:sz="2" w:space="0" w:color="auto"/>
            </w:tcBorders>
            <w:vAlign w:val="center"/>
          </w:tcPr>
          <w:p w14:paraId="2B838417" w14:textId="77777777" w:rsidR="00EF1F5C" w:rsidRPr="00C97908" w:rsidRDefault="00EF1F5C" w:rsidP="00E82EC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F6F31B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14:paraId="17D3C8CC" w14:textId="77777777" w:rsidR="00EF1F5C" w:rsidRPr="00C97908" w:rsidRDefault="00EF1F5C" w:rsidP="00E82ECC">
            <w:pPr>
              <w:jc w:val="center"/>
              <w:rPr>
                <w:sz w:val="16"/>
                <w:szCs w:val="16"/>
                <w:lang w:val="en-US"/>
              </w:rPr>
            </w:pPr>
            <w:r w:rsidRPr="00C97908">
              <w:rPr>
                <w:sz w:val="16"/>
                <w:szCs w:val="16"/>
                <w:lang w:val="en-US"/>
              </w:rPr>
              <w:t>59,19</w:t>
            </w:r>
          </w:p>
        </w:tc>
      </w:tr>
      <w:tr w:rsidR="00EF1F5C" w:rsidRPr="00B40365" w14:paraId="5FD54C26"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30F551"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B3FE132" w14:textId="77777777" w:rsidR="00EF1F5C" w:rsidRPr="00B40365" w:rsidRDefault="00EF1F5C" w:rsidP="00E82ECC">
            <w:pPr>
              <w:jc w:val="center"/>
              <w:rPr>
                <w:sz w:val="16"/>
                <w:szCs w:val="16"/>
                <w:lang w:val="en-US"/>
              </w:rPr>
            </w:pPr>
            <w:r w:rsidRPr="00B40365">
              <w:rPr>
                <w:sz w:val="16"/>
                <w:szCs w:val="16"/>
                <w:lang w:val="en-US"/>
              </w:rPr>
              <w:t>2875274117001</w:t>
            </w:r>
          </w:p>
        </w:tc>
        <w:tc>
          <w:tcPr>
            <w:tcW w:w="4366" w:type="dxa"/>
            <w:gridSpan w:val="4"/>
            <w:tcBorders>
              <w:top w:val="nil"/>
              <w:bottom w:val="single" w:sz="2" w:space="0" w:color="auto"/>
            </w:tcBorders>
            <w:vAlign w:val="center"/>
          </w:tcPr>
          <w:p w14:paraId="7CAEFA8D" w14:textId="77777777" w:rsidR="00EF1F5C" w:rsidRPr="00C97908" w:rsidRDefault="00EF1F5C" w:rsidP="00E82ECC">
            <w:pPr>
              <w:rPr>
                <w:sz w:val="16"/>
                <w:szCs w:val="16"/>
                <w:lang w:val="en-US"/>
              </w:rPr>
            </w:pPr>
            <w:r w:rsidRPr="00C97908">
              <w:rPr>
                <w:sz w:val="16"/>
                <w:szCs w:val="16"/>
                <w:lang w:val="en-US"/>
              </w:rPr>
              <w:t xml:space="preserve">Cot fonta cu filet pt. tub IPE </w:t>
            </w:r>
          </w:p>
        </w:tc>
        <w:tc>
          <w:tcPr>
            <w:tcW w:w="1021" w:type="dxa"/>
            <w:gridSpan w:val="3"/>
            <w:tcBorders>
              <w:top w:val="nil"/>
              <w:bottom w:val="single" w:sz="2" w:space="0" w:color="auto"/>
            </w:tcBorders>
            <w:vAlign w:val="center"/>
          </w:tcPr>
          <w:p w14:paraId="5FCEE6AF"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F74C455"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5D9CB4EA" w14:textId="77777777" w:rsidR="00EF1F5C" w:rsidRPr="00C97908" w:rsidRDefault="00EF1F5C" w:rsidP="00E82ECC">
            <w:pPr>
              <w:jc w:val="center"/>
              <w:rPr>
                <w:sz w:val="16"/>
                <w:szCs w:val="16"/>
                <w:lang w:val="en-US"/>
              </w:rPr>
            </w:pPr>
            <w:r w:rsidRPr="00C97908">
              <w:rPr>
                <w:sz w:val="16"/>
                <w:szCs w:val="16"/>
                <w:lang w:val="en-US"/>
              </w:rPr>
              <w:t>8,66</w:t>
            </w:r>
          </w:p>
        </w:tc>
      </w:tr>
      <w:tr w:rsidR="00EF1F5C" w:rsidRPr="00B40365" w14:paraId="29104AF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D7312A"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E85C631" w14:textId="77777777" w:rsidR="00EF1F5C" w:rsidRPr="00B40365" w:rsidRDefault="00EF1F5C" w:rsidP="00E82ECC">
            <w:pPr>
              <w:jc w:val="center"/>
              <w:rPr>
                <w:sz w:val="16"/>
                <w:szCs w:val="16"/>
                <w:lang w:val="en-US"/>
              </w:rPr>
            </w:pPr>
            <w:r w:rsidRPr="00B40365">
              <w:rPr>
                <w:sz w:val="16"/>
                <w:szCs w:val="16"/>
                <w:lang w:val="en-US"/>
              </w:rPr>
              <w:t>2811236311007</w:t>
            </w:r>
          </w:p>
        </w:tc>
        <w:tc>
          <w:tcPr>
            <w:tcW w:w="4366" w:type="dxa"/>
            <w:gridSpan w:val="4"/>
            <w:tcBorders>
              <w:top w:val="nil"/>
              <w:bottom w:val="single" w:sz="2" w:space="0" w:color="auto"/>
            </w:tcBorders>
            <w:vAlign w:val="center"/>
          </w:tcPr>
          <w:p w14:paraId="0D11068B" w14:textId="77777777" w:rsidR="00EF1F5C" w:rsidRPr="00C97908" w:rsidRDefault="00EF1F5C" w:rsidP="00E82ECC">
            <w:pPr>
              <w:rPr>
                <w:sz w:val="16"/>
                <w:szCs w:val="16"/>
                <w:lang w:val="en-US"/>
              </w:rPr>
            </w:pPr>
            <w:r w:rsidRPr="00C97908">
              <w:rPr>
                <w:sz w:val="16"/>
                <w:szCs w:val="16"/>
                <w:lang w:val="en-US"/>
              </w:rPr>
              <w:t>Doza fonta cu filet special tub IPE</w:t>
            </w:r>
          </w:p>
        </w:tc>
        <w:tc>
          <w:tcPr>
            <w:tcW w:w="1021" w:type="dxa"/>
            <w:gridSpan w:val="3"/>
            <w:tcBorders>
              <w:top w:val="nil"/>
              <w:bottom w:val="single" w:sz="2" w:space="0" w:color="auto"/>
            </w:tcBorders>
            <w:vAlign w:val="center"/>
          </w:tcPr>
          <w:p w14:paraId="6134B393"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DD9E745"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6B8A05E0" w14:textId="77777777" w:rsidR="00EF1F5C" w:rsidRPr="00C97908" w:rsidRDefault="00EF1F5C" w:rsidP="00E82ECC">
            <w:pPr>
              <w:jc w:val="center"/>
              <w:rPr>
                <w:sz w:val="16"/>
                <w:szCs w:val="16"/>
                <w:lang w:val="en-US"/>
              </w:rPr>
            </w:pPr>
            <w:r w:rsidRPr="00C97908">
              <w:rPr>
                <w:sz w:val="16"/>
                <w:szCs w:val="16"/>
                <w:lang w:val="en-US"/>
              </w:rPr>
              <w:t>8,66</w:t>
            </w:r>
          </w:p>
        </w:tc>
      </w:tr>
      <w:tr w:rsidR="00EF1F5C" w:rsidRPr="009B70F2" w14:paraId="341D807A"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19222C" w14:textId="77777777" w:rsidR="00EF1F5C" w:rsidRPr="005E2CA0" w:rsidRDefault="00EF1F5C" w:rsidP="00E82ECC">
            <w:pPr>
              <w:jc w:val="center"/>
              <w:rPr>
                <w:b/>
                <w:bCs/>
                <w:sz w:val="22"/>
                <w:szCs w:val="22"/>
                <w:lang w:val="en-US"/>
              </w:rPr>
            </w:pPr>
            <w:r w:rsidRPr="005E2CA0">
              <w:rPr>
                <w:b/>
                <w:bCs/>
                <w:sz w:val="22"/>
                <w:szCs w:val="22"/>
                <w:lang w:val="en-US"/>
              </w:rPr>
              <w:t>95</w:t>
            </w:r>
          </w:p>
        </w:tc>
        <w:tc>
          <w:tcPr>
            <w:tcW w:w="1402" w:type="dxa"/>
            <w:gridSpan w:val="3"/>
            <w:tcBorders>
              <w:top w:val="single" w:sz="4" w:space="0" w:color="auto"/>
              <w:bottom w:val="single" w:sz="4" w:space="0" w:color="auto"/>
            </w:tcBorders>
            <w:vAlign w:val="center"/>
          </w:tcPr>
          <w:p w14:paraId="6C40EB84" w14:textId="77777777" w:rsidR="00EF1F5C" w:rsidRPr="005E2CA0" w:rsidRDefault="00EF1F5C" w:rsidP="00E82ECC">
            <w:pPr>
              <w:jc w:val="center"/>
              <w:rPr>
                <w:b/>
                <w:bCs/>
                <w:sz w:val="22"/>
                <w:szCs w:val="22"/>
                <w:lang w:val="en-US"/>
              </w:rPr>
            </w:pPr>
            <w:r w:rsidRPr="005E2CA0">
              <w:rPr>
                <w:b/>
                <w:bCs/>
                <w:sz w:val="22"/>
                <w:szCs w:val="22"/>
                <w:lang w:val="en-US"/>
              </w:rPr>
              <w:t>RpEA02C</w:t>
            </w:r>
          </w:p>
        </w:tc>
        <w:tc>
          <w:tcPr>
            <w:tcW w:w="4366" w:type="dxa"/>
            <w:gridSpan w:val="5"/>
            <w:tcBorders>
              <w:top w:val="single" w:sz="4" w:space="0" w:color="auto"/>
              <w:bottom w:val="single" w:sz="4" w:space="0" w:color="auto"/>
            </w:tcBorders>
          </w:tcPr>
          <w:p w14:paraId="119818C6" w14:textId="77777777" w:rsidR="00EF1F5C" w:rsidRPr="005E2CA0" w:rsidRDefault="00EF1F5C" w:rsidP="00E82ECC">
            <w:pPr>
              <w:rPr>
                <w:b/>
                <w:bCs/>
                <w:sz w:val="2"/>
                <w:szCs w:val="2"/>
                <w:lang w:val="en-US"/>
              </w:rPr>
            </w:pPr>
            <w:r w:rsidRPr="005E2CA0">
              <w:rPr>
                <w:b/>
                <w:bCs/>
                <w:sz w:val="22"/>
                <w:szCs w:val="22"/>
                <w:lang w:val="en-US"/>
              </w:rPr>
              <w:t>Montarea tubului izolant din policlorura de vinil neplastifiata de protectie etans tip IPE-PVC sau PEL lacuit, avind diametrul peste 25 mm, montat aparent pe dibluri sau console fixate direct in ziduri.  (Teava gofrata diametrul 32mm, fixate pe scoabe) K=0,5 la manopera)</w:t>
            </w:r>
          </w:p>
          <w:p w14:paraId="12FB141D"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453F4825" w14:textId="77777777" w:rsidR="00EF1F5C" w:rsidRPr="005E2CA0" w:rsidRDefault="00EF1F5C" w:rsidP="00E82EC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7BF8258"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78F827B5" w14:textId="77777777" w:rsidR="00EF1F5C" w:rsidRPr="005E2CA0" w:rsidRDefault="00EF1F5C" w:rsidP="00E82ECC">
            <w:pPr>
              <w:jc w:val="center"/>
              <w:rPr>
                <w:b/>
                <w:bCs/>
                <w:sz w:val="22"/>
                <w:szCs w:val="22"/>
                <w:lang w:val="en-US"/>
              </w:rPr>
            </w:pPr>
            <w:r w:rsidRPr="005E2CA0">
              <w:rPr>
                <w:b/>
                <w:bCs/>
                <w:sz w:val="22"/>
                <w:szCs w:val="22"/>
                <w:lang w:val="en-US"/>
              </w:rPr>
              <w:t>20,00</w:t>
            </w:r>
          </w:p>
          <w:p w14:paraId="63183E5E" w14:textId="77777777" w:rsidR="00EF1F5C" w:rsidRPr="009B70F2" w:rsidRDefault="00EF1F5C" w:rsidP="00E82ECC">
            <w:pPr>
              <w:jc w:val="center"/>
              <w:rPr>
                <w:sz w:val="2"/>
                <w:szCs w:val="2"/>
                <w:lang w:val="en-US"/>
              </w:rPr>
            </w:pPr>
          </w:p>
        </w:tc>
      </w:tr>
      <w:tr w:rsidR="00EF1F5C" w:rsidRPr="00B40365" w14:paraId="4E7756C3"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D6AA7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856E236"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48310E01"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CF314C8"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470FD05"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0,54</w:t>
            </w:r>
          </w:p>
        </w:tc>
        <w:tc>
          <w:tcPr>
            <w:tcW w:w="1559" w:type="dxa"/>
            <w:gridSpan w:val="2"/>
            <w:tcBorders>
              <w:top w:val="nil"/>
              <w:bottom w:val="single" w:sz="2" w:space="0" w:color="auto"/>
            </w:tcBorders>
            <w:vAlign w:val="center"/>
          </w:tcPr>
          <w:p w14:paraId="6DA783C7" w14:textId="77777777" w:rsidR="00EF1F5C" w:rsidRPr="00C97908" w:rsidRDefault="00EF1F5C" w:rsidP="00E82ECC">
            <w:pPr>
              <w:jc w:val="center"/>
              <w:rPr>
                <w:sz w:val="16"/>
                <w:szCs w:val="16"/>
                <w:lang w:val="en-US"/>
              </w:rPr>
            </w:pPr>
            <w:r w:rsidRPr="00C97908">
              <w:rPr>
                <w:sz w:val="16"/>
                <w:szCs w:val="16"/>
                <w:lang w:val="en-US"/>
              </w:rPr>
              <w:t>5,40</w:t>
            </w:r>
          </w:p>
        </w:tc>
      </w:tr>
      <w:tr w:rsidR="00EF1F5C" w:rsidRPr="00B40365" w14:paraId="678FE733"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485F37"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A799BCC" w14:textId="77777777" w:rsidR="00EF1F5C" w:rsidRPr="00B40365" w:rsidRDefault="00EF1F5C" w:rsidP="00E82ECC">
            <w:pPr>
              <w:jc w:val="center"/>
              <w:rPr>
                <w:sz w:val="16"/>
                <w:szCs w:val="16"/>
                <w:lang w:val="en-US"/>
              </w:rPr>
            </w:pPr>
            <w:r w:rsidRPr="00B40365">
              <w:rPr>
                <w:sz w:val="16"/>
                <w:szCs w:val="16"/>
                <w:lang w:val="en-US"/>
              </w:rPr>
              <w:t>2521216704234-1</w:t>
            </w:r>
          </w:p>
        </w:tc>
        <w:tc>
          <w:tcPr>
            <w:tcW w:w="4366" w:type="dxa"/>
            <w:gridSpan w:val="4"/>
            <w:tcBorders>
              <w:top w:val="nil"/>
              <w:bottom w:val="single" w:sz="2" w:space="0" w:color="auto"/>
            </w:tcBorders>
            <w:vAlign w:val="center"/>
          </w:tcPr>
          <w:p w14:paraId="465A9A48" w14:textId="77777777" w:rsidR="00EF1F5C" w:rsidRPr="00C97908" w:rsidRDefault="00EF1F5C" w:rsidP="00E82ECC">
            <w:pPr>
              <w:rPr>
                <w:sz w:val="16"/>
                <w:szCs w:val="16"/>
                <w:lang w:val="en-US"/>
              </w:rPr>
            </w:pPr>
            <w:r w:rsidRPr="00C97908">
              <w:rPr>
                <w:sz w:val="16"/>
                <w:szCs w:val="16"/>
                <w:lang w:val="en-US"/>
              </w:rPr>
              <w:t>Tub gofrat PVC D32</w:t>
            </w:r>
          </w:p>
        </w:tc>
        <w:tc>
          <w:tcPr>
            <w:tcW w:w="1021" w:type="dxa"/>
            <w:gridSpan w:val="3"/>
            <w:tcBorders>
              <w:top w:val="nil"/>
              <w:bottom w:val="single" w:sz="2" w:space="0" w:color="auto"/>
            </w:tcBorders>
            <w:vAlign w:val="center"/>
          </w:tcPr>
          <w:p w14:paraId="1CDD8656" w14:textId="77777777" w:rsidR="00EF1F5C" w:rsidRPr="00C97908" w:rsidRDefault="00EF1F5C" w:rsidP="00E82EC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9776456"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14:paraId="745121F0" w14:textId="77777777" w:rsidR="00EF1F5C" w:rsidRPr="00C97908" w:rsidRDefault="00EF1F5C" w:rsidP="00E82ECC">
            <w:pPr>
              <w:jc w:val="center"/>
              <w:rPr>
                <w:sz w:val="16"/>
                <w:szCs w:val="16"/>
                <w:lang w:val="en-US"/>
              </w:rPr>
            </w:pPr>
            <w:r w:rsidRPr="00C97908">
              <w:rPr>
                <w:sz w:val="16"/>
                <w:szCs w:val="16"/>
                <w:lang w:val="en-US"/>
              </w:rPr>
              <w:t>21,52</w:t>
            </w:r>
          </w:p>
        </w:tc>
      </w:tr>
      <w:tr w:rsidR="00EF1F5C" w:rsidRPr="00B40365" w14:paraId="5B77F34C"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A588D7"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77F5680" w14:textId="77777777" w:rsidR="00EF1F5C" w:rsidRPr="00B40365" w:rsidRDefault="00EF1F5C" w:rsidP="00E82ECC">
            <w:pPr>
              <w:jc w:val="center"/>
              <w:rPr>
                <w:sz w:val="16"/>
                <w:szCs w:val="16"/>
                <w:lang w:val="en-US"/>
              </w:rPr>
            </w:pPr>
            <w:r w:rsidRPr="00B40365">
              <w:rPr>
                <w:sz w:val="16"/>
                <w:szCs w:val="16"/>
                <w:lang w:val="en-US"/>
              </w:rPr>
              <w:t>2875274117001</w:t>
            </w:r>
          </w:p>
        </w:tc>
        <w:tc>
          <w:tcPr>
            <w:tcW w:w="4366" w:type="dxa"/>
            <w:gridSpan w:val="4"/>
            <w:tcBorders>
              <w:top w:val="nil"/>
              <w:bottom w:val="single" w:sz="2" w:space="0" w:color="auto"/>
            </w:tcBorders>
            <w:vAlign w:val="center"/>
          </w:tcPr>
          <w:p w14:paraId="1B2667C2" w14:textId="77777777" w:rsidR="00EF1F5C" w:rsidRPr="00C97908" w:rsidRDefault="00EF1F5C" w:rsidP="00E82ECC">
            <w:pPr>
              <w:rPr>
                <w:sz w:val="16"/>
                <w:szCs w:val="16"/>
                <w:lang w:val="en-US"/>
              </w:rPr>
            </w:pPr>
            <w:r w:rsidRPr="00C97908">
              <w:rPr>
                <w:sz w:val="16"/>
                <w:szCs w:val="16"/>
                <w:lang w:val="en-US"/>
              </w:rPr>
              <w:t xml:space="preserve">Cot fonta cu filet pt. tub IPE </w:t>
            </w:r>
          </w:p>
        </w:tc>
        <w:tc>
          <w:tcPr>
            <w:tcW w:w="1021" w:type="dxa"/>
            <w:gridSpan w:val="3"/>
            <w:tcBorders>
              <w:top w:val="nil"/>
              <w:bottom w:val="single" w:sz="2" w:space="0" w:color="auto"/>
            </w:tcBorders>
            <w:vAlign w:val="center"/>
          </w:tcPr>
          <w:p w14:paraId="2B674F99"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5657D6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11894DBD" w14:textId="77777777" w:rsidR="00EF1F5C" w:rsidRPr="00C97908" w:rsidRDefault="00EF1F5C" w:rsidP="00E82ECC">
            <w:pPr>
              <w:jc w:val="center"/>
              <w:rPr>
                <w:sz w:val="16"/>
                <w:szCs w:val="16"/>
                <w:lang w:val="en-US"/>
              </w:rPr>
            </w:pPr>
            <w:r w:rsidRPr="00C97908">
              <w:rPr>
                <w:sz w:val="16"/>
                <w:szCs w:val="16"/>
                <w:lang w:val="en-US"/>
              </w:rPr>
              <w:t>2,10</w:t>
            </w:r>
          </w:p>
        </w:tc>
      </w:tr>
      <w:tr w:rsidR="00EF1F5C" w:rsidRPr="00B40365" w14:paraId="3B572E6D"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BD87D2"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9105BA1" w14:textId="77777777" w:rsidR="00EF1F5C" w:rsidRPr="00B40365" w:rsidRDefault="00EF1F5C" w:rsidP="00E82ECC">
            <w:pPr>
              <w:jc w:val="center"/>
              <w:rPr>
                <w:sz w:val="16"/>
                <w:szCs w:val="16"/>
                <w:lang w:val="en-US"/>
              </w:rPr>
            </w:pPr>
            <w:r w:rsidRPr="00B40365">
              <w:rPr>
                <w:sz w:val="16"/>
                <w:szCs w:val="16"/>
                <w:lang w:val="en-US"/>
              </w:rPr>
              <w:t>2811236311007</w:t>
            </w:r>
          </w:p>
        </w:tc>
        <w:tc>
          <w:tcPr>
            <w:tcW w:w="4366" w:type="dxa"/>
            <w:gridSpan w:val="4"/>
            <w:tcBorders>
              <w:top w:val="nil"/>
              <w:bottom w:val="single" w:sz="2" w:space="0" w:color="auto"/>
            </w:tcBorders>
            <w:vAlign w:val="center"/>
          </w:tcPr>
          <w:p w14:paraId="43980F3F" w14:textId="77777777" w:rsidR="00EF1F5C" w:rsidRPr="00C97908" w:rsidRDefault="00EF1F5C" w:rsidP="00E82ECC">
            <w:pPr>
              <w:rPr>
                <w:sz w:val="16"/>
                <w:szCs w:val="16"/>
                <w:lang w:val="en-US"/>
              </w:rPr>
            </w:pPr>
            <w:r w:rsidRPr="00C97908">
              <w:rPr>
                <w:sz w:val="16"/>
                <w:szCs w:val="16"/>
                <w:lang w:val="en-US"/>
              </w:rPr>
              <w:t>Doza fonta cu filet special tub IPE</w:t>
            </w:r>
          </w:p>
        </w:tc>
        <w:tc>
          <w:tcPr>
            <w:tcW w:w="1021" w:type="dxa"/>
            <w:gridSpan w:val="3"/>
            <w:tcBorders>
              <w:top w:val="nil"/>
              <w:bottom w:val="single" w:sz="2" w:space="0" w:color="auto"/>
            </w:tcBorders>
            <w:vAlign w:val="center"/>
          </w:tcPr>
          <w:p w14:paraId="3B8DC2F9"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87D9130"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1437CA43" w14:textId="77777777" w:rsidR="00EF1F5C" w:rsidRPr="00C97908" w:rsidRDefault="00EF1F5C" w:rsidP="00E82ECC">
            <w:pPr>
              <w:jc w:val="center"/>
              <w:rPr>
                <w:sz w:val="16"/>
                <w:szCs w:val="16"/>
                <w:lang w:val="en-US"/>
              </w:rPr>
            </w:pPr>
            <w:r w:rsidRPr="00C97908">
              <w:rPr>
                <w:sz w:val="16"/>
                <w:szCs w:val="16"/>
                <w:lang w:val="en-US"/>
              </w:rPr>
              <w:t>3,15</w:t>
            </w:r>
          </w:p>
        </w:tc>
      </w:tr>
      <w:tr w:rsidR="00EF1F5C" w:rsidRPr="009B70F2" w14:paraId="76B4B66E"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9CED62" w14:textId="77777777" w:rsidR="00EF1F5C" w:rsidRPr="005E2CA0" w:rsidRDefault="00EF1F5C" w:rsidP="00E82ECC">
            <w:pPr>
              <w:jc w:val="center"/>
              <w:rPr>
                <w:b/>
                <w:bCs/>
                <w:sz w:val="22"/>
                <w:szCs w:val="22"/>
                <w:lang w:val="en-US"/>
              </w:rPr>
            </w:pPr>
            <w:r w:rsidRPr="005E2CA0">
              <w:rPr>
                <w:b/>
                <w:bCs/>
                <w:sz w:val="22"/>
                <w:szCs w:val="22"/>
                <w:lang w:val="en-US"/>
              </w:rPr>
              <w:t>96</w:t>
            </w:r>
          </w:p>
        </w:tc>
        <w:tc>
          <w:tcPr>
            <w:tcW w:w="1402" w:type="dxa"/>
            <w:gridSpan w:val="3"/>
            <w:tcBorders>
              <w:top w:val="single" w:sz="4" w:space="0" w:color="auto"/>
              <w:bottom w:val="single" w:sz="4" w:space="0" w:color="auto"/>
            </w:tcBorders>
            <w:vAlign w:val="center"/>
          </w:tcPr>
          <w:p w14:paraId="114B7DA7" w14:textId="77777777" w:rsidR="00EF1F5C" w:rsidRPr="005E2CA0" w:rsidRDefault="00EF1F5C" w:rsidP="00E82ECC">
            <w:pPr>
              <w:jc w:val="center"/>
              <w:rPr>
                <w:b/>
                <w:bCs/>
                <w:sz w:val="22"/>
                <w:szCs w:val="22"/>
                <w:lang w:val="en-US"/>
              </w:rPr>
            </w:pPr>
            <w:r w:rsidRPr="005E2CA0">
              <w:rPr>
                <w:b/>
                <w:bCs/>
                <w:sz w:val="22"/>
                <w:szCs w:val="22"/>
                <w:lang w:val="en-US"/>
              </w:rPr>
              <w:t>RpEE14A</w:t>
            </w:r>
          </w:p>
        </w:tc>
        <w:tc>
          <w:tcPr>
            <w:tcW w:w="4366" w:type="dxa"/>
            <w:gridSpan w:val="5"/>
            <w:tcBorders>
              <w:top w:val="single" w:sz="4" w:space="0" w:color="auto"/>
              <w:bottom w:val="single" w:sz="4" w:space="0" w:color="auto"/>
            </w:tcBorders>
          </w:tcPr>
          <w:p w14:paraId="18203A39" w14:textId="77777777" w:rsidR="00EF1F5C" w:rsidRPr="005E2CA0" w:rsidRDefault="00EF1F5C" w:rsidP="00E82ECC">
            <w:pPr>
              <w:rPr>
                <w:b/>
                <w:bCs/>
                <w:sz w:val="2"/>
                <w:szCs w:val="2"/>
                <w:lang w:val="en-US"/>
              </w:rPr>
            </w:pPr>
            <w:r w:rsidRPr="005E2CA0">
              <w:rPr>
                <w:b/>
                <w:bCs/>
                <w:sz w:val="22"/>
                <w:szCs w:val="22"/>
                <w:lang w:val="en-US"/>
              </w:rPr>
              <w:t>Montarea intrerupatoarelor unipolare - intrerupator simplu tip 1- simbol 0158 (Intrerupator cu 2 clape, tip ingropat, cap scara)</w:t>
            </w:r>
          </w:p>
          <w:p w14:paraId="27666C48"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1F54DC40"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59251C7"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2958008F" w14:textId="77777777" w:rsidR="00EF1F5C" w:rsidRPr="005E2CA0" w:rsidRDefault="00EF1F5C" w:rsidP="00E82ECC">
            <w:pPr>
              <w:jc w:val="center"/>
              <w:rPr>
                <w:b/>
                <w:bCs/>
                <w:sz w:val="22"/>
                <w:szCs w:val="22"/>
                <w:lang w:val="en-US"/>
              </w:rPr>
            </w:pPr>
            <w:r w:rsidRPr="005E2CA0">
              <w:rPr>
                <w:b/>
                <w:bCs/>
                <w:sz w:val="22"/>
                <w:szCs w:val="22"/>
                <w:lang w:val="en-US"/>
              </w:rPr>
              <w:t>1,00</w:t>
            </w:r>
          </w:p>
          <w:p w14:paraId="301A2972" w14:textId="77777777" w:rsidR="00EF1F5C" w:rsidRPr="009B70F2" w:rsidRDefault="00EF1F5C" w:rsidP="00E82ECC">
            <w:pPr>
              <w:jc w:val="center"/>
              <w:rPr>
                <w:sz w:val="2"/>
                <w:szCs w:val="2"/>
                <w:lang w:val="en-US"/>
              </w:rPr>
            </w:pPr>
          </w:p>
        </w:tc>
      </w:tr>
      <w:tr w:rsidR="00EF1F5C" w:rsidRPr="00B40365" w14:paraId="3B66CE5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C786C3"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A89906D"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4A76782B"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3DECE9E8"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D62C6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6772D51E" w14:textId="77777777" w:rsidR="00EF1F5C" w:rsidRPr="00C97908" w:rsidRDefault="00EF1F5C" w:rsidP="00E82ECC">
            <w:pPr>
              <w:jc w:val="center"/>
              <w:rPr>
                <w:sz w:val="16"/>
                <w:szCs w:val="16"/>
                <w:lang w:val="en-US"/>
              </w:rPr>
            </w:pPr>
            <w:r w:rsidRPr="00C97908">
              <w:rPr>
                <w:sz w:val="16"/>
                <w:szCs w:val="16"/>
                <w:lang w:val="en-US"/>
              </w:rPr>
              <w:t>0,30</w:t>
            </w:r>
          </w:p>
        </w:tc>
      </w:tr>
      <w:tr w:rsidR="00EF1F5C" w:rsidRPr="00B40365" w14:paraId="32057EC4"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06D5C4"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B43AB34" w14:textId="77777777" w:rsidR="00EF1F5C" w:rsidRPr="00B40365" w:rsidRDefault="00EF1F5C" w:rsidP="00E82ECC">
            <w:pPr>
              <w:jc w:val="center"/>
              <w:rPr>
                <w:sz w:val="16"/>
                <w:szCs w:val="16"/>
                <w:lang w:val="en-US"/>
              </w:rPr>
            </w:pPr>
            <w:r w:rsidRPr="00B40365">
              <w:rPr>
                <w:sz w:val="16"/>
                <w:szCs w:val="16"/>
                <w:lang w:val="en-US"/>
              </w:rPr>
              <w:t>1111000100020-3</w:t>
            </w:r>
          </w:p>
        </w:tc>
        <w:tc>
          <w:tcPr>
            <w:tcW w:w="4366" w:type="dxa"/>
            <w:gridSpan w:val="4"/>
            <w:tcBorders>
              <w:top w:val="nil"/>
              <w:bottom w:val="single" w:sz="2" w:space="0" w:color="auto"/>
            </w:tcBorders>
            <w:vAlign w:val="center"/>
          </w:tcPr>
          <w:p w14:paraId="3E0BAC0E" w14:textId="77777777" w:rsidR="00EF1F5C" w:rsidRPr="00C97908" w:rsidRDefault="00EF1F5C" w:rsidP="00E82ECC">
            <w:pPr>
              <w:rPr>
                <w:sz w:val="16"/>
                <w:szCs w:val="16"/>
                <w:lang w:val="en-US"/>
              </w:rPr>
            </w:pPr>
            <w:r w:rsidRPr="00C97908">
              <w:rPr>
                <w:sz w:val="16"/>
                <w:szCs w:val="16"/>
                <w:lang w:val="en-US"/>
              </w:rPr>
              <w:t>Intrerupator cu 2 clape tip ingropat cap scara</w:t>
            </w:r>
          </w:p>
        </w:tc>
        <w:tc>
          <w:tcPr>
            <w:tcW w:w="1021" w:type="dxa"/>
            <w:gridSpan w:val="3"/>
            <w:tcBorders>
              <w:top w:val="nil"/>
              <w:bottom w:val="single" w:sz="2" w:space="0" w:color="auto"/>
            </w:tcBorders>
            <w:vAlign w:val="center"/>
          </w:tcPr>
          <w:p w14:paraId="60D45779"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D2C943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240262E" w14:textId="77777777" w:rsidR="00EF1F5C" w:rsidRPr="00C97908" w:rsidRDefault="00EF1F5C" w:rsidP="00E82ECC">
            <w:pPr>
              <w:jc w:val="center"/>
              <w:rPr>
                <w:sz w:val="16"/>
                <w:szCs w:val="16"/>
                <w:lang w:val="en-US"/>
              </w:rPr>
            </w:pPr>
            <w:r w:rsidRPr="00C97908">
              <w:rPr>
                <w:sz w:val="16"/>
                <w:szCs w:val="16"/>
                <w:lang w:val="en-US"/>
              </w:rPr>
              <w:t>1,00</w:t>
            </w:r>
          </w:p>
        </w:tc>
      </w:tr>
      <w:tr w:rsidR="00EF1F5C" w:rsidRPr="00B40365" w14:paraId="1305ADDE"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DCE6B1"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08AE4B4" w14:textId="77777777" w:rsidR="00EF1F5C" w:rsidRPr="00B40365" w:rsidRDefault="00EF1F5C" w:rsidP="00E82ECC">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3B747D0C" w14:textId="77777777" w:rsidR="00EF1F5C" w:rsidRPr="00C97908" w:rsidRDefault="00EF1F5C" w:rsidP="00E82ECC">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7EEDFCEA"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B0C88C2"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AE735BE" w14:textId="77777777" w:rsidR="00EF1F5C" w:rsidRPr="00C97908" w:rsidRDefault="00EF1F5C" w:rsidP="00E82ECC">
            <w:pPr>
              <w:jc w:val="center"/>
              <w:rPr>
                <w:sz w:val="16"/>
                <w:szCs w:val="16"/>
                <w:lang w:val="en-US"/>
              </w:rPr>
            </w:pPr>
            <w:r w:rsidRPr="00C97908">
              <w:rPr>
                <w:sz w:val="16"/>
                <w:szCs w:val="16"/>
                <w:lang w:val="en-US"/>
              </w:rPr>
              <w:t>1,00</w:t>
            </w:r>
          </w:p>
        </w:tc>
      </w:tr>
      <w:tr w:rsidR="00EF1F5C" w:rsidRPr="00B40365" w14:paraId="2D3BB65D"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EBCA3B"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FBA1631" w14:textId="77777777" w:rsidR="00EF1F5C" w:rsidRPr="00B40365" w:rsidRDefault="00EF1F5C" w:rsidP="00E82ECC">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20F2510F" w14:textId="77777777" w:rsidR="00EF1F5C" w:rsidRPr="00C97908" w:rsidRDefault="00EF1F5C" w:rsidP="00E82ECC">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0B1C7EA6"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F3363B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51866E21" w14:textId="77777777" w:rsidR="00EF1F5C" w:rsidRPr="00C97908" w:rsidRDefault="00EF1F5C" w:rsidP="00E82ECC">
            <w:pPr>
              <w:jc w:val="center"/>
              <w:rPr>
                <w:sz w:val="16"/>
                <w:szCs w:val="16"/>
                <w:lang w:val="en-US"/>
              </w:rPr>
            </w:pPr>
            <w:r w:rsidRPr="00C97908">
              <w:rPr>
                <w:sz w:val="16"/>
                <w:szCs w:val="16"/>
                <w:lang w:val="en-US"/>
              </w:rPr>
              <w:t>0,00</w:t>
            </w:r>
          </w:p>
        </w:tc>
      </w:tr>
      <w:tr w:rsidR="00EF1F5C" w:rsidRPr="00B40365" w14:paraId="02492691"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CFE77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0EFF70E" w14:textId="77777777" w:rsidR="00EF1F5C" w:rsidRPr="00B40365" w:rsidRDefault="00EF1F5C" w:rsidP="00E82ECC">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14:paraId="20E5B5B8" w14:textId="77777777" w:rsidR="00EF1F5C" w:rsidRPr="00C97908" w:rsidRDefault="00EF1F5C" w:rsidP="00E82ECC">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14:paraId="27792152" w14:textId="77777777" w:rsidR="00EF1F5C" w:rsidRPr="00C97908" w:rsidRDefault="00EF1F5C" w:rsidP="00E82EC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D001995"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37E25E51" w14:textId="77777777" w:rsidR="00EF1F5C" w:rsidRPr="00C97908" w:rsidRDefault="00EF1F5C" w:rsidP="00E82ECC">
            <w:pPr>
              <w:jc w:val="center"/>
              <w:rPr>
                <w:sz w:val="16"/>
                <w:szCs w:val="16"/>
                <w:lang w:val="en-US"/>
              </w:rPr>
            </w:pPr>
            <w:r w:rsidRPr="00C97908">
              <w:rPr>
                <w:sz w:val="16"/>
                <w:szCs w:val="16"/>
                <w:lang w:val="en-US"/>
              </w:rPr>
              <w:t>0,20</w:t>
            </w:r>
          </w:p>
        </w:tc>
      </w:tr>
      <w:tr w:rsidR="00EF1F5C" w:rsidRPr="009B70F2" w14:paraId="1AA6D17F"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5933AF" w14:textId="77777777" w:rsidR="00EF1F5C" w:rsidRPr="005E2CA0" w:rsidRDefault="00EF1F5C" w:rsidP="00E82ECC">
            <w:pPr>
              <w:jc w:val="center"/>
              <w:rPr>
                <w:b/>
                <w:bCs/>
                <w:sz w:val="22"/>
                <w:szCs w:val="22"/>
                <w:lang w:val="en-US"/>
              </w:rPr>
            </w:pPr>
            <w:r w:rsidRPr="005E2CA0">
              <w:rPr>
                <w:b/>
                <w:bCs/>
                <w:sz w:val="22"/>
                <w:szCs w:val="22"/>
                <w:lang w:val="en-US"/>
              </w:rPr>
              <w:t>97</w:t>
            </w:r>
          </w:p>
        </w:tc>
        <w:tc>
          <w:tcPr>
            <w:tcW w:w="1402" w:type="dxa"/>
            <w:gridSpan w:val="3"/>
            <w:tcBorders>
              <w:top w:val="single" w:sz="4" w:space="0" w:color="auto"/>
              <w:bottom w:val="single" w:sz="4" w:space="0" w:color="auto"/>
            </w:tcBorders>
            <w:vAlign w:val="center"/>
          </w:tcPr>
          <w:p w14:paraId="3820A475" w14:textId="77777777" w:rsidR="00EF1F5C" w:rsidRPr="005E2CA0" w:rsidRDefault="00EF1F5C" w:rsidP="00E82ECC">
            <w:pPr>
              <w:jc w:val="center"/>
              <w:rPr>
                <w:b/>
                <w:bCs/>
                <w:sz w:val="22"/>
                <w:szCs w:val="22"/>
                <w:lang w:val="en-US"/>
              </w:rPr>
            </w:pPr>
            <w:r w:rsidRPr="005E2CA0">
              <w:rPr>
                <w:b/>
                <w:bCs/>
                <w:sz w:val="22"/>
                <w:szCs w:val="22"/>
                <w:lang w:val="en-US"/>
              </w:rPr>
              <w:t>RpEE03A</w:t>
            </w:r>
          </w:p>
        </w:tc>
        <w:tc>
          <w:tcPr>
            <w:tcW w:w="4366" w:type="dxa"/>
            <w:gridSpan w:val="5"/>
            <w:tcBorders>
              <w:top w:val="single" w:sz="4" w:space="0" w:color="auto"/>
              <w:bottom w:val="single" w:sz="4" w:space="0" w:color="auto"/>
            </w:tcBorders>
          </w:tcPr>
          <w:p w14:paraId="5751EBDA" w14:textId="77777777" w:rsidR="00EF1F5C" w:rsidRPr="005E2CA0" w:rsidRDefault="00EF1F5C" w:rsidP="00E82ECC">
            <w:pPr>
              <w:rPr>
                <w:b/>
                <w:bCs/>
                <w:sz w:val="2"/>
                <w:szCs w:val="2"/>
                <w:lang w:val="en-US"/>
              </w:rPr>
            </w:pPr>
            <w:r w:rsidRPr="005E2CA0">
              <w:rPr>
                <w:b/>
                <w:bCs/>
                <w:sz w:val="22"/>
                <w:szCs w:val="22"/>
                <w:lang w:val="en-US"/>
              </w:rPr>
              <w:t>Montarea prizelor bipolare constructie normala din bachelita sau aminoplast, simpla, dubla, constructie impermeabila, etanse, etanse metalica sau similare, montate ingropat sub tencuiala sau aparent pe dibluri din lemn sau plastic (Priza dubla cu contact de protectie, montare incorporata, IP 20 Inom 16A, Unom 250V)</w:t>
            </w:r>
          </w:p>
          <w:p w14:paraId="7CD1F1BE"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1D340747"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007EF01"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7B68ECC0" w14:textId="77777777" w:rsidR="00EF1F5C" w:rsidRPr="005E2CA0" w:rsidRDefault="00EF1F5C" w:rsidP="00E82ECC">
            <w:pPr>
              <w:jc w:val="center"/>
              <w:rPr>
                <w:b/>
                <w:bCs/>
                <w:sz w:val="22"/>
                <w:szCs w:val="22"/>
                <w:lang w:val="en-US"/>
              </w:rPr>
            </w:pPr>
            <w:r w:rsidRPr="005E2CA0">
              <w:rPr>
                <w:b/>
                <w:bCs/>
                <w:sz w:val="22"/>
                <w:szCs w:val="22"/>
                <w:lang w:val="en-US"/>
              </w:rPr>
              <w:t>4,00</w:t>
            </w:r>
          </w:p>
          <w:p w14:paraId="034F7777" w14:textId="77777777" w:rsidR="00EF1F5C" w:rsidRPr="009B70F2" w:rsidRDefault="00EF1F5C" w:rsidP="00E82ECC">
            <w:pPr>
              <w:jc w:val="center"/>
              <w:rPr>
                <w:sz w:val="2"/>
                <w:szCs w:val="2"/>
                <w:lang w:val="en-US"/>
              </w:rPr>
            </w:pPr>
          </w:p>
        </w:tc>
      </w:tr>
      <w:tr w:rsidR="00EF1F5C" w:rsidRPr="00B40365" w14:paraId="1D699C62"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BFB0A3"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0E809E0"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0CF93BE"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4663B0CC"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982549A"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17F497A0" w14:textId="77777777" w:rsidR="00EF1F5C" w:rsidRPr="00C97908" w:rsidRDefault="00EF1F5C" w:rsidP="00E82ECC">
            <w:pPr>
              <w:jc w:val="center"/>
              <w:rPr>
                <w:sz w:val="16"/>
                <w:szCs w:val="16"/>
                <w:lang w:val="en-US"/>
              </w:rPr>
            </w:pPr>
            <w:r w:rsidRPr="00C97908">
              <w:rPr>
                <w:sz w:val="16"/>
                <w:szCs w:val="16"/>
                <w:lang w:val="en-US"/>
              </w:rPr>
              <w:t>1,24</w:t>
            </w:r>
          </w:p>
        </w:tc>
      </w:tr>
      <w:tr w:rsidR="00EF1F5C" w:rsidRPr="00B40365" w14:paraId="3DD7634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A12B7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D0DB2EB" w14:textId="77777777" w:rsidR="00EF1F5C" w:rsidRPr="00B40365" w:rsidRDefault="00EF1F5C" w:rsidP="00E82ECC">
            <w:pPr>
              <w:jc w:val="center"/>
              <w:rPr>
                <w:sz w:val="16"/>
                <w:szCs w:val="16"/>
                <w:lang w:val="en-US"/>
              </w:rPr>
            </w:pPr>
            <w:r w:rsidRPr="00B40365">
              <w:rPr>
                <w:sz w:val="16"/>
                <w:szCs w:val="16"/>
                <w:lang w:val="en-US"/>
              </w:rPr>
              <w:t>2746167335100-13</w:t>
            </w:r>
          </w:p>
        </w:tc>
        <w:tc>
          <w:tcPr>
            <w:tcW w:w="4366" w:type="dxa"/>
            <w:gridSpan w:val="4"/>
            <w:tcBorders>
              <w:top w:val="nil"/>
              <w:bottom w:val="single" w:sz="2" w:space="0" w:color="auto"/>
            </w:tcBorders>
            <w:vAlign w:val="center"/>
          </w:tcPr>
          <w:p w14:paraId="1195EC37" w14:textId="77777777" w:rsidR="00EF1F5C" w:rsidRPr="00C97908" w:rsidRDefault="00EF1F5C" w:rsidP="00E82ECC">
            <w:pPr>
              <w:rPr>
                <w:sz w:val="16"/>
                <w:szCs w:val="16"/>
                <w:lang w:val="en-US"/>
              </w:rPr>
            </w:pPr>
            <w:r w:rsidRPr="00C97908">
              <w:rPr>
                <w:sz w:val="16"/>
                <w:szCs w:val="16"/>
                <w:lang w:val="en-US"/>
              </w:rPr>
              <w:t>Priza dubla cu contact de protectie, montare оncorporata, IP 20 Inom 16A, Unom 250V</w:t>
            </w:r>
          </w:p>
        </w:tc>
        <w:tc>
          <w:tcPr>
            <w:tcW w:w="1021" w:type="dxa"/>
            <w:gridSpan w:val="3"/>
            <w:tcBorders>
              <w:top w:val="nil"/>
              <w:bottom w:val="single" w:sz="2" w:space="0" w:color="auto"/>
            </w:tcBorders>
            <w:vAlign w:val="center"/>
          </w:tcPr>
          <w:p w14:paraId="3F93C3C9"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2CACCA4"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1,02</w:t>
            </w:r>
          </w:p>
        </w:tc>
        <w:tc>
          <w:tcPr>
            <w:tcW w:w="1559" w:type="dxa"/>
            <w:gridSpan w:val="2"/>
            <w:tcBorders>
              <w:top w:val="nil"/>
              <w:bottom w:val="single" w:sz="2" w:space="0" w:color="auto"/>
            </w:tcBorders>
            <w:vAlign w:val="center"/>
          </w:tcPr>
          <w:p w14:paraId="59196227" w14:textId="77777777" w:rsidR="00EF1F5C" w:rsidRPr="00C97908" w:rsidRDefault="00EF1F5C" w:rsidP="00E82ECC">
            <w:pPr>
              <w:jc w:val="center"/>
              <w:rPr>
                <w:sz w:val="16"/>
                <w:szCs w:val="16"/>
                <w:lang w:val="en-US"/>
              </w:rPr>
            </w:pPr>
            <w:r w:rsidRPr="00C97908">
              <w:rPr>
                <w:sz w:val="16"/>
                <w:szCs w:val="16"/>
                <w:lang w:val="en-US"/>
              </w:rPr>
              <w:t>4,08</w:t>
            </w:r>
          </w:p>
        </w:tc>
      </w:tr>
      <w:tr w:rsidR="00EF1F5C" w:rsidRPr="00B40365" w14:paraId="3CA8CE4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09B22E"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E055872" w14:textId="77777777" w:rsidR="00EF1F5C" w:rsidRPr="00B40365" w:rsidRDefault="00EF1F5C" w:rsidP="00E82ECC">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7E1EB6B2" w14:textId="77777777" w:rsidR="00EF1F5C" w:rsidRPr="00C97908" w:rsidRDefault="00EF1F5C" w:rsidP="00E82ECC">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7B53CE16"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91612E8"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EE0444B" w14:textId="77777777" w:rsidR="00EF1F5C" w:rsidRPr="00C97908" w:rsidRDefault="00EF1F5C" w:rsidP="00E82ECC">
            <w:pPr>
              <w:jc w:val="center"/>
              <w:rPr>
                <w:sz w:val="16"/>
                <w:szCs w:val="16"/>
                <w:lang w:val="en-US"/>
              </w:rPr>
            </w:pPr>
            <w:r w:rsidRPr="00C97908">
              <w:rPr>
                <w:sz w:val="16"/>
                <w:szCs w:val="16"/>
                <w:lang w:val="en-US"/>
              </w:rPr>
              <w:t>4,00</w:t>
            </w:r>
          </w:p>
        </w:tc>
      </w:tr>
      <w:tr w:rsidR="00EF1F5C" w:rsidRPr="00B40365" w14:paraId="1716ABE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FF771B"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D890873" w14:textId="77777777" w:rsidR="00EF1F5C" w:rsidRPr="00B40365" w:rsidRDefault="00EF1F5C" w:rsidP="00E82ECC">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5D15DBBF" w14:textId="77777777" w:rsidR="00EF1F5C" w:rsidRPr="00C97908" w:rsidRDefault="00EF1F5C" w:rsidP="00E82ECC">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2A9C2287"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E55D5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743B0408" w14:textId="77777777" w:rsidR="00EF1F5C" w:rsidRPr="00C97908" w:rsidRDefault="00EF1F5C" w:rsidP="00E82ECC">
            <w:pPr>
              <w:jc w:val="center"/>
              <w:rPr>
                <w:sz w:val="16"/>
                <w:szCs w:val="16"/>
                <w:lang w:val="en-US"/>
              </w:rPr>
            </w:pPr>
            <w:r w:rsidRPr="00C97908">
              <w:rPr>
                <w:sz w:val="16"/>
                <w:szCs w:val="16"/>
                <w:lang w:val="en-US"/>
              </w:rPr>
              <w:t>0,02</w:t>
            </w:r>
          </w:p>
        </w:tc>
      </w:tr>
      <w:tr w:rsidR="00EF1F5C" w:rsidRPr="00B40365" w14:paraId="08A9D224"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CDA6A4"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B7EC6BA" w14:textId="77777777" w:rsidR="00EF1F5C" w:rsidRPr="00B40365" w:rsidRDefault="00EF1F5C" w:rsidP="00E82ECC">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499AD604" w14:textId="77777777" w:rsidR="00EF1F5C" w:rsidRPr="00C97908" w:rsidRDefault="00EF1F5C" w:rsidP="00E82ECC">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54112873"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149AB2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7238D0A9" w14:textId="77777777" w:rsidR="00EF1F5C" w:rsidRPr="00C97908" w:rsidRDefault="00EF1F5C" w:rsidP="00E82ECC">
            <w:pPr>
              <w:jc w:val="center"/>
              <w:rPr>
                <w:sz w:val="16"/>
                <w:szCs w:val="16"/>
                <w:lang w:val="en-US"/>
              </w:rPr>
            </w:pPr>
            <w:r w:rsidRPr="00C97908">
              <w:rPr>
                <w:sz w:val="16"/>
                <w:szCs w:val="16"/>
                <w:lang w:val="en-US"/>
              </w:rPr>
              <w:t>0,02</w:t>
            </w:r>
          </w:p>
        </w:tc>
      </w:tr>
      <w:tr w:rsidR="00EF1F5C" w:rsidRPr="00B40365" w14:paraId="000F2C21"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EF748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E569437" w14:textId="77777777" w:rsidR="00EF1F5C" w:rsidRPr="00B40365" w:rsidRDefault="00EF1F5C" w:rsidP="00E82ECC">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5A810A46" w14:textId="77777777" w:rsidR="00EF1F5C" w:rsidRPr="00C97908" w:rsidRDefault="00EF1F5C" w:rsidP="00E82ECC">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237408DB"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58482D7"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379C3E4F" w14:textId="77777777" w:rsidR="00EF1F5C" w:rsidRPr="00C97908" w:rsidRDefault="00EF1F5C" w:rsidP="00E82ECC">
            <w:pPr>
              <w:jc w:val="center"/>
              <w:rPr>
                <w:sz w:val="16"/>
                <w:szCs w:val="16"/>
                <w:lang w:val="en-US"/>
              </w:rPr>
            </w:pPr>
            <w:r w:rsidRPr="00C97908">
              <w:rPr>
                <w:sz w:val="16"/>
                <w:szCs w:val="16"/>
                <w:lang w:val="en-US"/>
              </w:rPr>
              <w:t>8,00</w:t>
            </w:r>
          </w:p>
        </w:tc>
      </w:tr>
      <w:tr w:rsidR="00EF1F5C" w:rsidRPr="00B40365" w14:paraId="60DA7592"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1C8FC7"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FC4C26D" w14:textId="77777777" w:rsidR="00EF1F5C" w:rsidRPr="00B40365" w:rsidRDefault="00EF1F5C" w:rsidP="00E82ECC">
            <w:pPr>
              <w:jc w:val="center"/>
              <w:rPr>
                <w:sz w:val="16"/>
                <w:szCs w:val="16"/>
                <w:lang w:val="en-US"/>
              </w:rPr>
            </w:pPr>
            <w:r w:rsidRPr="00B40365">
              <w:rPr>
                <w:sz w:val="16"/>
                <w:szCs w:val="16"/>
                <w:lang w:val="en-US"/>
              </w:rPr>
              <w:t>2874115836777</w:t>
            </w:r>
          </w:p>
        </w:tc>
        <w:tc>
          <w:tcPr>
            <w:tcW w:w="4366" w:type="dxa"/>
            <w:gridSpan w:val="4"/>
            <w:tcBorders>
              <w:top w:val="nil"/>
              <w:bottom w:val="single" w:sz="2" w:space="0" w:color="auto"/>
            </w:tcBorders>
            <w:vAlign w:val="center"/>
          </w:tcPr>
          <w:p w14:paraId="5A639DBF" w14:textId="77777777" w:rsidR="00EF1F5C" w:rsidRPr="00C97908" w:rsidRDefault="00EF1F5C" w:rsidP="00E82ECC">
            <w:pPr>
              <w:rPr>
                <w:sz w:val="16"/>
                <w:szCs w:val="16"/>
                <w:lang w:val="en-US"/>
              </w:rPr>
            </w:pPr>
            <w:r w:rsidRPr="00C97908">
              <w:rPr>
                <w:sz w:val="16"/>
                <w:szCs w:val="16"/>
                <w:lang w:val="en-US"/>
              </w:rPr>
              <w:t xml:space="preserve">Surub cap inecat crestat   L 3 x 40 </w:t>
            </w:r>
          </w:p>
        </w:tc>
        <w:tc>
          <w:tcPr>
            <w:tcW w:w="1021" w:type="dxa"/>
            <w:gridSpan w:val="3"/>
            <w:tcBorders>
              <w:top w:val="nil"/>
              <w:bottom w:val="single" w:sz="2" w:space="0" w:color="auto"/>
            </w:tcBorders>
            <w:vAlign w:val="center"/>
          </w:tcPr>
          <w:p w14:paraId="3AA79389"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9D3BED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5B4E2B28" w14:textId="77777777" w:rsidR="00EF1F5C" w:rsidRPr="00C97908" w:rsidRDefault="00EF1F5C" w:rsidP="00E82ECC">
            <w:pPr>
              <w:jc w:val="center"/>
              <w:rPr>
                <w:sz w:val="16"/>
                <w:szCs w:val="16"/>
                <w:lang w:val="en-US"/>
              </w:rPr>
            </w:pPr>
            <w:r w:rsidRPr="00C97908">
              <w:rPr>
                <w:sz w:val="16"/>
                <w:szCs w:val="16"/>
                <w:lang w:val="en-US"/>
              </w:rPr>
              <w:t>8,00</w:t>
            </w:r>
          </w:p>
        </w:tc>
      </w:tr>
      <w:tr w:rsidR="00EF1F5C" w:rsidRPr="009B70F2" w14:paraId="1A986C1F"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DD4C4A" w14:textId="77777777" w:rsidR="00EF1F5C" w:rsidRPr="005E2CA0" w:rsidRDefault="00EF1F5C" w:rsidP="00E82ECC">
            <w:pPr>
              <w:jc w:val="center"/>
              <w:rPr>
                <w:b/>
                <w:bCs/>
                <w:sz w:val="22"/>
                <w:szCs w:val="22"/>
                <w:lang w:val="en-US"/>
              </w:rPr>
            </w:pPr>
            <w:r w:rsidRPr="005E2CA0">
              <w:rPr>
                <w:b/>
                <w:bCs/>
                <w:sz w:val="22"/>
                <w:szCs w:val="22"/>
                <w:lang w:val="en-US"/>
              </w:rPr>
              <w:t>98</w:t>
            </w:r>
          </w:p>
        </w:tc>
        <w:tc>
          <w:tcPr>
            <w:tcW w:w="1402" w:type="dxa"/>
            <w:gridSpan w:val="3"/>
            <w:tcBorders>
              <w:top w:val="single" w:sz="4" w:space="0" w:color="auto"/>
              <w:bottom w:val="single" w:sz="4" w:space="0" w:color="auto"/>
            </w:tcBorders>
            <w:vAlign w:val="center"/>
          </w:tcPr>
          <w:p w14:paraId="3FC47C17" w14:textId="77777777" w:rsidR="00EF1F5C" w:rsidRPr="005E2CA0" w:rsidRDefault="00EF1F5C" w:rsidP="00E82ECC">
            <w:pPr>
              <w:jc w:val="center"/>
              <w:rPr>
                <w:b/>
                <w:bCs/>
                <w:sz w:val="22"/>
                <w:szCs w:val="22"/>
                <w:lang w:val="en-US"/>
              </w:rPr>
            </w:pPr>
            <w:r w:rsidRPr="005E2CA0">
              <w:rPr>
                <w:b/>
                <w:bCs/>
                <w:sz w:val="22"/>
                <w:szCs w:val="22"/>
                <w:lang w:val="en-US"/>
              </w:rPr>
              <w:t>RpEE03A</w:t>
            </w:r>
          </w:p>
        </w:tc>
        <w:tc>
          <w:tcPr>
            <w:tcW w:w="4366" w:type="dxa"/>
            <w:gridSpan w:val="5"/>
            <w:tcBorders>
              <w:top w:val="single" w:sz="4" w:space="0" w:color="auto"/>
              <w:bottom w:val="single" w:sz="4" w:space="0" w:color="auto"/>
            </w:tcBorders>
          </w:tcPr>
          <w:p w14:paraId="6FD94396" w14:textId="77777777" w:rsidR="00EF1F5C" w:rsidRPr="005E2CA0" w:rsidRDefault="00EF1F5C" w:rsidP="00E82ECC">
            <w:pPr>
              <w:rPr>
                <w:b/>
                <w:bCs/>
                <w:sz w:val="2"/>
                <w:szCs w:val="2"/>
                <w:lang w:val="en-US"/>
              </w:rPr>
            </w:pPr>
            <w:r w:rsidRPr="005E2CA0">
              <w:rPr>
                <w:b/>
                <w:bCs/>
                <w:sz w:val="22"/>
                <w:szCs w:val="22"/>
                <w:lang w:val="en-US"/>
              </w:rPr>
              <w:t xml:space="preserve">Montarea prizelor bipolare constructie normala din bachelita sau aminoplast, simpla, dubla, constructie impermeabila, etanse, etanse metalica sau similare, </w:t>
            </w:r>
            <w:r w:rsidRPr="005E2CA0">
              <w:rPr>
                <w:b/>
                <w:bCs/>
                <w:sz w:val="22"/>
                <w:szCs w:val="22"/>
                <w:lang w:val="en-US"/>
              </w:rPr>
              <w:lastRenderedPageBreak/>
              <w:t>montate ingropat sub tencuiala sau aparent pe dibluri din lemn sau plastic (Priza cu contact de protectie, montare incorporata, IP 20 Inom 16A, Unom 250V)</w:t>
            </w:r>
          </w:p>
          <w:p w14:paraId="7D02CB66"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6F41F646" w14:textId="77777777" w:rsidR="00EF1F5C" w:rsidRPr="005E2CA0" w:rsidRDefault="00EF1F5C" w:rsidP="00E82ECC">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5091BCC3"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02035CE2" w14:textId="77777777" w:rsidR="00EF1F5C" w:rsidRPr="005E2CA0" w:rsidRDefault="00EF1F5C" w:rsidP="00E82ECC">
            <w:pPr>
              <w:jc w:val="center"/>
              <w:rPr>
                <w:b/>
                <w:bCs/>
                <w:sz w:val="22"/>
                <w:szCs w:val="22"/>
                <w:lang w:val="en-US"/>
              </w:rPr>
            </w:pPr>
            <w:r w:rsidRPr="005E2CA0">
              <w:rPr>
                <w:b/>
                <w:bCs/>
                <w:sz w:val="22"/>
                <w:szCs w:val="22"/>
                <w:lang w:val="en-US"/>
              </w:rPr>
              <w:t>1,00</w:t>
            </w:r>
          </w:p>
          <w:p w14:paraId="560F0DFC" w14:textId="77777777" w:rsidR="00EF1F5C" w:rsidRPr="009B70F2" w:rsidRDefault="00EF1F5C" w:rsidP="00E82ECC">
            <w:pPr>
              <w:jc w:val="center"/>
              <w:rPr>
                <w:sz w:val="2"/>
                <w:szCs w:val="2"/>
                <w:lang w:val="en-US"/>
              </w:rPr>
            </w:pPr>
          </w:p>
        </w:tc>
      </w:tr>
      <w:tr w:rsidR="00EF1F5C" w:rsidRPr="00B40365" w14:paraId="587611CC"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789722"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14AE433"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31211AC5"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E0CD1C8"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D8BF4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12300D2C" w14:textId="77777777" w:rsidR="00EF1F5C" w:rsidRPr="00C97908" w:rsidRDefault="00EF1F5C" w:rsidP="00E82ECC">
            <w:pPr>
              <w:jc w:val="center"/>
              <w:rPr>
                <w:sz w:val="16"/>
                <w:szCs w:val="16"/>
                <w:lang w:val="en-US"/>
              </w:rPr>
            </w:pPr>
            <w:r w:rsidRPr="00C97908">
              <w:rPr>
                <w:sz w:val="16"/>
                <w:szCs w:val="16"/>
                <w:lang w:val="en-US"/>
              </w:rPr>
              <w:t>0,31</w:t>
            </w:r>
          </w:p>
        </w:tc>
      </w:tr>
      <w:tr w:rsidR="00EF1F5C" w:rsidRPr="00B40365" w14:paraId="58E53166"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959D85"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AC8CC10" w14:textId="77777777" w:rsidR="00EF1F5C" w:rsidRPr="00B40365" w:rsidRDefault="00EF1F5C" w:rsidP="00E82ECC">
            <w:pPr>
              <w:jc w:val="center"/>
              <w:rPr>
                <w:sz w:val="16"/>
                <w:szCs w:val="16"/>
                <w:lang w:val="en-US"/>
              </w:rPr>
            </w:pPr>
            <w:r w:rsidRPr="00B40365">
              <w:rPr>
                <w:sz w:val="16"/>
                <w:szCs w:val="16"/>
                <w:lang w:val="en-US"/>
              </w:rPr>
              <w:t>2746167335100-12</w:t>
            </w:r>
          </w:p>
        </w:tc>
        <w:tc>
          <w:tcPr>
            <w:tcW w:w="4366" w:type="dxa"/>
            <w:gridSpan w:val="4"/>
            <w:tcBorders>
              <w:top w:val="nil"/>
              <w:bottom w:val="single" w:sz="2" w:space="0" w:color="auto"/>
            </w:tcBorders>
            <w:vAlign w:val="center"/>
          </w:tcPr>
          <w:p w14:paraId="444945FF" w14:textId="77777777" w:rsidR="00EF1F5C" w:rsidRPr="00C97908" w:rsidRDefault="00EF1F5C" w:rsidP="00E82ECC">
            <w:pPr>
              <w:rPr>
                <w:sz w:val="16"/>
                <w:szCs w:val="16"/>
                <w:lang w:val="en-US"/>
              </w:rPr>
            </w:pPr>
            <w:r w:rsidRPr="00C97908">
              <w:rPr>
                <w:sz w:val="16"/>
                <w:szCs w:val="16"/>
                <w:lang w:val="en-US"/>
              </w:rPr>
              <w:t>Priza cu contact de protectie, montare оncorporata, IP 20 Inom 16A, Unom 250V</w:t>
            </w:r>
          </w:p>
        </w:tc>
        <w:tc>
          <w:tcPr>
            <w:tcW w:w="1021" w:type="dxa"/>
            <w:gridSpan w:val="3"/>
            <w:tcBorders>
              <w:top w:val="nil"/>
              <w:bottom w:val="single" w:sz="2" w:space="0" w:color="auto"/>
            </w:tcBorders>
            <w:vAlign w:val="center"/>
          </w:tcPr>
          <w:p w14:paraId="4A0F2CB7"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3334398"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1,02</w:t>
            </w:r>
          </w:p>
        </w:tc>
        <w:tc>
          <w:tcPr>
            <w:tcW w:w="1559" w:type="dxa"/>
            <w:gridSpan w:val="2"/>
            <w:tcBorders>
              <w:top w:val="nil"/>
              <w:bottom w:val="single" w:sz="2" w:space="0" w:color="auto"/>
            </w:tcBorders>
            <w:vAlign w:val="center"/>
          </w:tcPr>
          <w:p w14:paraId="20B4F344" w14:textId="77777777" w:rsidR="00EF1F5C" w:rsidRPr="00C97908" w:rsidRDefault="00EF1F5C" w:rsidP="00E82ECC">
            <w:pPr>
              <w:jc w:val="center"/>
              <w:rPr>
                <w:sz w:val="16"/>
                <w:szCs w:val="16"/>
                <w:lang w:val="en-US"/>
              </w:rPr>
            </w:pPr>
            <w:r w:rsidRPr="00C97908">
              <w:rPr>
                <w:sz w:val="16"/>
                <w:szCs w:val="16"/>
                <w:lang w:val="en-US"/>
              </w:rPr>
              <w:t>1,02</w:t>
            </w:r>
          </w:p>
        </w:tc>
      </w:tr>
      <w:tr w:rsidR="00EF1F5C" w:rsidRPr="00B40365" w14:paraId="04B1CEB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A4EAA5"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0CABEEB" w14:textId="77777777" w:rsidR="00EF1F5C" w:rsidRPr="00B40365" w:rsidRDefault="00EF1F5C" w:rsidP="00E82ECC">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6D0B0453" w14:textId="77777777" w:rsidR="00EF1F5C" w:rsidRPr="00C97908" w:rsidRDefault="00EF1F5C" w:rsidP="00E82ECC">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5AB1E4E1"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5A667F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BEFAC4D" w14:textId="77777777" w:rsidR="00EF1F5C" w:rsidRPr="00C97908" w:rsidRDefault="00EF1F5C" w:rsidP="00E82ECC">
            <w:pPr>
              <w:jc w:val="center"/>
              <w:rPr>
                <w:sz w:val="16"/>
                <w:szCs w:val="16"/>
                <w:lang w:val="en-US"/>
              </w:rPr>
            </w:pPr>
            <w:r w:rsidRPr="00C97908">
              <w:rPr>
                <w:sz w:val="16"/>
                <w:szCs w:val="16"/>
                <w:lang w:val="en-US"/>
              </w:rPr>
              <w:t>1,00</w:t>
            </w:r>
          </w:p>
        </w:tc>
      </w:tr>
      <w:tr w:rsidR="00EF1F5C" w:rsidRPr="00B40365" w14:paraId="7EA2C276"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549DB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D33881E" w14:textId="77777777" w:rsidR="00EF1F5C" w:rsidRPr="00B40365" w:rsidRDefault="00EF1F5C" w:rsidP="00E82ECC">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2CF9AC6F" w14:textId="77777777" w:rsidR="00EF1F5C" w:rsidRPr="00C97908" w:rsidRDefault="00EF1F5C" w:rsidP="00E82ECC">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0158E762"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AB151E6"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0F9FC059" w14:textId="77777777" w:rsidR="00EF1F5C" w:rsidRPr="00C97908" w:rsidRDefault="00EF1F5C" w:rsidP="00E82ECC">
            <w:pPr>
              <w:jc w:val="center"/>
              <w:rPr>
                <w:sz w:val="16"/>
                <w:szCs w:val="16"/>
                <w:lang w:val="en-US"/>
              </w:rPr>
            </w:pPr>
            <w:r w:rsidRPr="00C97908">
              <w:rPr>
                <w:sz w:val="16"/>
                <w:szCs w:val="16"/>
                <w:lang w:val="en-US"/>
              </w:rPr>
              <w:t>0,00</w:t>
            </w:r>
          </w:p>
        </w:tc>
      </w:tr>
      <w:tr w:rsidR="00EF1F5C" w:rsidRPr="00B40365" w14:paraId="4C1180ED"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0B288C"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81F4A1D" w14:textId="77777777" w:rsidR="00EF1F5C" w:rsidRPr="00B40365" w:rsidRDefault="00EF1F5C" w:rsidP="00E82ECC">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436B30C6" w14:textId="77777777" w:rsidR="00EF1F5C" w:rsidRPr="00C97908" w:rsidRDefault="00EF1F5C" w:rsidP="00E82ECC">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023AE789"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8D130D0"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7C4A5E53" w14:textId="77777777" w:rsidR="00EF1F5C" w:rsidRPr="00C97908" w:rsidRDefault="00EF1F5C" w:rsidP="00E82ECC">
            <w:pPr>
              <w:jc w:val="center"/>
              <w:rPr>
                <w:sz w:val="16"/>
                <w:szCs w:val="16"/>
                <w:lang w:val="en-US"/>
              </w:rPr>
            </w:pPr>
            <w:r w:rsidRPr="00C97908">
              <w:rPr>
                <w:sz w:val="16"/>
                <w:szCs w:val="16"/>
                <w:lang w:val="en-US"/>
              </w:rPr>
              <w:t>0,00</w:t>
            </w:r>
          </w:p>
        </w:tc>
      </w:tr>
      <w:tr w:rsidR="00EF1F5C" w:rsidRPr="00B40365" w14:paraId="66ECF017"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8BD7CB"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DE25C77" w14:textId="77777777" w:rsidR="00EF1F5C" w:rsidRPr="00B40365" w:rsidRDefault="00EF1F5C" w:rsidP="00E82ECC">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00021348" w14:textId="77777777" w:rsidR="00EF1F5C" w:rsidRPr="00C97908" w:rsidRDefault="00EF1F5C" w:rsidP="00E82ECC">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6AAA60A9"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54B1362"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4C334BBA" w14:textId="77777777" w:rsidR="00EF1F5C" w:rsidRPr="00C97908" w:rsidRDefault="00EF1F5C" w:rsidP="00E82ECC">
            <w:pPr>
              <w:jc w:val="center"/>
              <w:rPr>
                <w:sz w:val="16"/>
                <w:szCs w:val="16"/>
                <w:lang w:val="en-US"/>
              </w:rPr>
            </w:pPr>
            <w:r w:rsidRPr="00C97908">
              <w:rPr>
                <w:sz w:val="16"/>
                <w:szCs w:val="16"/>
                <w:lang w:val="en-US"/>
              </w:rPr>
              <w:t>2,00</w:t>
            </w:r>
          </w:p>
        </w:tc>
      </w:tr>
      <w:tr w:rsidR="00EF1F5C" w:rsidRPr="00B40365" w14:paraId="65BCFA8D"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C3942C"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C183274" w14:textId="77777777" w:rsidR="00EF1F5C" w:rsidRPr="00B40365" w:rsidRDefault="00EF1F5C" w:rsidP="00E82ECC">
            <w:pPr>
              <w:jc w:val="center"/>
              <w:rPr>
                <w:sz w:val="16"/>
                <w:szCs w:val="16"/>
                <w:lang w:val="en-US"/>
              </w:rPr>
            </w:pPr>
            <w:r w:rsidRPr="00B40365">
              <w:rPr>
                <w:sz w:val="16"/>
                <w:szCs w:val="16"/>
                <w:lang w:val="en-US"/>
              </w:rPr>
              <w:t>2874115836777</w:t>
            </w:r>
          </w:p>
        </w:tc>
        <w:tc>
          <w:tcPr>
            <w:tcW w:w="4366" w:type="dxa"/>
            <w:gridSpan w:val="4"/>
            <w:tcBorders>
              <w:top w:val="nil"/>
              <w:bottom w:val="single" w:sz="2" w:space="0" w:color="auto"/>
            </w:tcBorders>
            <w:vAlign w:val="center"/>
          </w:tcPr>
          <w:p w14:paraId="37545725" w14:textId="77777777" w:rsidR="00EF1F5C" w:rsidRPr="00C97908" w:rsidRDefault="00EF1F5C" w:rsidP="00E82ECC">
            <w:pPr>
              <w:rPr>
                <w:sz w:val="16"/>
                <w:szCs w:val="16"/>
                <w:lang w:val="en-US"/>
              </w:rPr>
            </w:pPr>
            <w:r w:rsidRPr="00C97908">
              <w:rPr>
                <w:sz w:val="16"/>
                <w:szCs w:val="16"/>
                <w:lang w:val="en-US"/>
              </w:rPr>
              <w:t xml:space="preserve">Surub cap inecat crestat   L 3 x 40 </w:t>
            </w:r>
          </w:p>
        </w:tc>
        <w:tc>
          <w:tcPr>
            <w:tcW w:w="1021" w:type="dxa"/>
            <w:gridSpan w:val="3"/>
            <w:tcBorders>
              <w:top w:val="nil"/>
              <w:bottom w:val="single" w:sz="2" w:space="0" w:color="auto"/>
            </w:tcBorders>
            <w:vAlign w:val="center"/>
          </w:tcPr>
          <w:p w14:paraId="399FF976"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932079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1F5A495B" w14:textId="77777777" w:rsidR="00EF1F5C" w:rsidRPr="00C97908" w:rsidRDefault="00EF1F5C" w:rsidP="00E82ECC">
            <w:pPr>
              <w:jc w:val="center"/>
              <w:rPr>
                <w:sz w:val="16"/>
                <w:szCs w:val="16"/>
                <w:lang w:val="en-US"/>
              </w:rPr>
            </w:pPr>
            <w:r w:rsidRPr="00C97908">
              <w:rPr>
                <w:sz w:val="16"/>
                <w:szCs w:val="16"/>
                <w:lang w:val="en-US"/>
              </w:rPr>
              <w:t>2,00</w:t>
            </w:r>
          </w:p>
        </w:tc>
      </w:tr>
      <w:tr w:rsidR="00EF1F5C" w:rsidRPr="009B70F2" w14:paraId="292BB19C"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E4F2E7" w14:textId="77777777" w:rsidR="00EF1F5C" w:rsidRPr="005E2CA0" w:rsidRDefault="00EF1F5C" w:rsidP="00E82ECC">
            <w:pPr>
              <w:jc w:val="center"/>
              <w:rPr>
                <w:b/>
                <w:bCs/>
                <w:sz w:val="22"/>
                <w:szCs w:val="22"/>
                <w:lang w:val="en-US"/>
              </w:rPr>
            </w:pPr>
            <w:r w:rsidRPr="005E2CA0">
              <w:rPr>
                <w:b/>
                <w:bCs/>
                <w:sz w:val="22"/>
                <w:szCs w:val="22"/>
                <w:lang w:val="en-US"/>
              </w:rPr>
              <w:t>99</w:t>
            </w:r>
          </w:p>
        </w:tc>
        <w:tc>
          <w:tcPr>
            <w:tcW w:w="1402" w:type="dxa"/>
            <w:gridSpan w:val="3"/>
            <w:tcBorders>
              <w:top w:val="single" w:sz="4" w:space="0" w:color="auto"/>
              <w:bottom w:val="single" w:sz="4" w:space="0" w:color="auto"/>
            </w:tcBorders>
            <w:vAlign w:val="center"/>
          </w:tcPr>
          <w:p w14:paraId="73474F2C" w14:textId="77777777" w:rsidR="00EF1F5C" w:rsidRPr="005E2CA0" w:rsidRDefault="00EF1F5C" w:rsidP="00E82ECC">
            <w:pPr>
              <w:jc w:val="center"/>
              <w:rPr>
                <w:b/>
                <w:bCs/>
                <w:sz w:val="22"/>
                <w:szCs w:val="22"/>
                <w:lang w:val="en-US"/>
              </w:rPr>
            </w:pPr>
            <w:r w:rsidRPr="005E2CA0">
              <w:rPr>
                <w:b/>
                <w:bCs/>
                <w:sz w:val="22"/>
                <w:szCs w:val="22"/>
                <w:lang w:val="en-US"/>
              </w:rPr>
              <w:t>RpEF01B</w:t>
            </w:r>
          </w:p>
        </w:tc>
        <w:tc>
          <w:tcPr>
            <w:tcW w:w="4366" w:type="dxa"/>
            <w:gridSpan w:val="5"/>
            <w:tcBorders>
              <w:top w:val="single" w:sz="4" w:space="0" w:color="auto"/>
              <w:bottom w:val="single" w:sz="4" w:space="0" w:color="auto"/>
            </w:tcBorders>
          </w:tcPr>
          <w:p w14:paraId="11B54139" w14:textId="77777777" w:rsidR="00EF1F5C" w:rsidRPr="005E2CA0" w:rsidRDefault="00EF1F5C" w:rsidP="00E82ECC">
            <w:pPr>
              <w:rPr>
                <w:b/>
                <w:bCs/>
                <w:sz w:val="2"/>
                <w:szCs w:val="2"/>
                <w:lang w:val="en-US"/>
              </w:rPr>
            </w:pPr>
            <w:r w:rsidRPr="005E2CA0">
              <w:rPr>
                <w:b/>
                <w:bCs/>
                <w:sz w:val="22"/>
                <w:szCs w:val="22"/>
                <w:lang w:val="en-US"/>
              </w:rPr>
              <w:t>Montarea corpurilor de iluminat,  de plafon sau de perete, complet echipate (Corp de iluminat LED 600x600 cu montare aparenta 40W)</w:t>
            </w:r>
          </w:p>
          <w:p w14:paraId="7193F375"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53EFC1D8"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FEC5C81"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19A57CF5" w14:textId="77777777" w:rsidR="00EF1F5C" w:rsidRPr="005E2CA0" w:rsidRDefault="00EF1F5C" w:rsidP="00E82ECC">
            <w:pPr>
              <w:jc w:val="center"/>
              <w:rPr>
                <w:b/>
                <w:bCs/>
                <w:sz w:val="22"/>
                <w:szCs w:val="22"/>
                <w:lang w:val="en-US"/>
              </w:rPr>
            </w:pPr>
            <w:r w:rsidRPr="005E2CA0">
              <w:rPr>
                <w:b/>
                <w:bCs/>
                <w:sz w:val="22"/>
                <w:szCs w:val="22"/>
                <w:lang w:val="en-US"/>
              </w:rPr>
              <w:t>12,00</w:t>
            </w:r>
          </w:p>
          <w:p w14:paraId="7CB79067" w14:textId="77777777" w:rsidR="00EF1F5C" w:rsidRPr="009B70F2" w:rsidRDefault="00EF1F5C" w:rsidP="00E82ECC">
            <w:pPr>
              <w:jc w:val="center"/>
              <w:rPr>
                <w:sz w:val="2"/>
                <w:szCs w:val="2"/>
                <w:lang w:val="en-US"/>
              </w:rPr>
            </w:pPr>
          </w:p>
        </w:tc>
      </w:tr>
      <w:tr w:rsidR="00EF1F5C" w:rsidRPr="00B40365" w14:paraId="3001F60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49809F"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AD80A28"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4D0A9BCA"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B076695"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F71F92"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0,28</w:t>
            </w:r>
          </w:p>
        </w:tc>
        <w:tc>
          <w:tcPr>
            <w:tcW w:w="1559" w:type="dxa"/>
            <w:gridSpan w:val="2"/>
            <w:tcBorders>
              <w:top w:val="nil"/>
              <w:bottom w:val="single" w:sz="2" w:space="0" w:color="auto"/>
            </w:tcBorders>
            <w:vAlign w:val="center"/>
          </w:tcPr>
          <w:p w14:paraId="0482FBC9" w14:textId="77777777" w:rsidR="00EF1F5C" w:rsidRPr="00C97908" w:rsidRDefault="00EF1F5C" w:rsidP="00E82ECC">
            <w:pPr>
              <w:jc w:val="center"/>
              <w:rPr>
                <w:sz w:val="16"/>
                <w:szCs w:val="16"/>
                <w:lang w:val="en-US"/>
              </w:rPr>
            </w:pPr>
            <w:r w:rsidRPr="00C97908">
              <w:rPr>
                <w:sz w:val="16"/>
                <w:szCs w:val="16"/>
                <w:lang w:val="en-US"/>
              </w:rPr>
              <w:t>3,36</w:t>
            </w:r>
          </w:p>
        </w:tc>
      </w:tr>
      <w:tr w:rsidR="00EF1F5C" w:rsidRPr="00B40365" w14:paraId="22B23B9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486A98"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32E3351" w14:textId="77777777" w:rsidR="00EF1F5C" w:rsidRPr="00B40365" w:rsidRDefault="00EF1F5C" w:rsidP="00E82ECC">
            <w:pPr>
              <w:jc w:val="center"/>
              <w:rPr>
                <w:sz w:val="16"/>
                <w:szCs w:val="16"/>
                <w:lang w:val="en-US"/>
              </w:rPr>
            </w:pPr>
            <w:r w:rsidRPr="00B40365">
              <w:rPr>
                <w:sz w:val="16"/>
                <w:szCs w:val="16"/>
                <w:lang w:val="en-US"/>
              </w:rPr>
              <w:t>2875274400501-10</w:t>
            </w:r>
          </w:p>
        </w:tc>
        <w:tc>
          <w:tcPr>
            <w:tcW w:w="4366" w:type="dxa"/>
            <w:gridSpan w:val="4"/>
            <w:tcBorders>
              <w:top w:val="nil"/>
              <w:bottom w:val="single" w:sz="2" w:space="0" w:color="auto"/>
            </w:tcBorders>
            <w:vAlign w:val="center"/>
          </w:tcPr>
          <w:p w14:paraId="0E738C10" w14:textId="77777777" w:rsidR="00EF1F5C" w:rsidRPr="00C97908" w:rsidRDefault="00EF1F5C" w:rsidP="00E82ECC">
            <w:pPr>
              <w:rPr>
                <w:sz w:val="16"/>
                <w:szCs w:val="16"/>
                <w:lang w:val="en-US"/>
              </w:rPr>
            </w:pPr>
            <w:r w:rsidRPr="00C97908">
              <w:rPr>
                <w:sz w:val="16"/>
                <w:szCs w:val="16"/>
                <w:lang w:val="en-US"/>
              </w:rPr>
              <w:t>Corp de iluminat LED 600x600 cu montare aparenta 40W</w:t>
            </w:r>
          </w:p>
        </w:tc>
        <w:tc>
          <w:tcPr>
            <w:tcW w:w="1021" w:type="dxa"/>
            <w:gridSpan w:val="3"/>
            <w:tcBorders>
              <w:top w:val="nil"/>
              <w:bottom w:val="single" w:sz="2" w:space="0" w:color="auto"/>
            </w:tcBorders>
            <w:vAlign w:val="center"/>
          </w:tcPr>
          <w:p w14:paraId="01D0E8EE"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6849EE5"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68D08604" w14:textId="77777777" w:rsidR="00EF1F5C" w:rsidRPr="00C97908" w:rsidRDefault="00EF1F5C" w:rsidP="00E82ECC">
            <w:pPr>
              <w:jc w:val="center"/>
              <w:rPr>
                <w:sz w:val="16"/>
                <w:szCs w:val="16"/>
                <w:lang w:val="en-US"/>
              </w:rPr>
            </w:pPr>
            <w:r w:rsidRPr="00C97908">
              <w:rPr>
                <w:sz w:val="16"/>
                <w:szCs w:val="16"/>
                <w:lang w:val="en-US"/>
              </w:rPr>
              <w:t>12,48</w:t>
            </w:r>
          </w:p>
        </w:tc>
      </w:tr>
      <w:tr w:rsidR="00EF1F5C" w:rsidRPr="00B40365" w14:paraId="3DD12591"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A4FE87"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6C53F63" w14:textId="77777777" w:rsidR="00EF1F5C" w:rsidRPr="00B40365" w:rsidRDefault="00EF1F5C" w:rsidP="00E82ECC">
            <w:pPr>
              <w:jc w:val="center"/>
              <w:rPr>
                <w:sz w:val="16"/>
                <w:szCs w:val="16"/>
                <w:lang w:val="en-US"/>
              </w:rPr>
            </w:pPr>
            <w:r w:rsidRPr="00B40365">
              <w:rPr>
                <w:sz w:val="16"/>
                <w:szCs w:val="16"/>
                <w:lang w:val="en-US"/>
              </w:rPr>
              <w:t>3162165107229</w:t>
            </w:r>
          </w:p>
        </w:tc>
        <w:tc>
          <w:tcPr>
            <w:tcW w:w="4366" w:type="dxa"/>
            <w:gridSpan w:val="4"/>
            <w:tcBorders>
              <w:top w:val="nil"/>
              <w:bottom w:val="single" w:sz="2" w:space="0" w:color="auto"/>
            </w:tcBorders>
            <w:vAlign w:val="center"/>
          </w:tcPr>
          <w:p w14:paraId="281D713D" w14:textId="77777777" w:rsidR="00EF1F5C" w:rsidRPr="00C97908" w:rsidRDefault="00EF1F5C" w:rsidP="00E82ECC">
            <w:pPr>
              <w:rPr>
                <w:sz w:val="16"/>
                <w:szCs w:val="16"/>
                <w:lang w:val="en-US"/>
              </w:rPr>
            </w:pPr>
            <w:r w:rsidRPr="00C97908">
              <w:rPr>
                <w:sz w:val="16"/>
                <w:szCs w:val="16"/>
                <w:lang w:val="en-US"/>
              </w:rPr>
              <w:t>Baldachin metalic de mascare legatura</w:t>
            </w:r>
          </w:p>
        </w:tc>
        <w:tc>
          <w:tcPr>
            <w:tcW w:w="1021" w:type="dxa"/>
            <w:gridSpan w:val="3"/>
            <w:tcBorders>
              <w:top w:val="nil"/>
              <w:bottom w:val="single" w:sz="2" w:space="0" w:color="auto"/>
            </w:tcBorders>
            <w:vAlign w:val="center"/>
          </w:tcPr>
          <w:p w14:paraId="0C8DF473"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CE7979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1BAFAEC9" w14:textId="77777777" w:rsidR="00EF1F5C" w:rsidRPr="00C97908" w:rsidRDefault="00EF1F5C" w:rsidP="00E82ECC">
            <w:pPr>
              <w:jc w:val="center"/>
              <w:rPr>
                <w:sz w:val="16"/>
                <w:szCs w:val="16"/>
                <w:lang w:val="en-US"/>
              </w:rPr>
            </w:pPr>
            <w:r w:rsidRPr="00C97908">
              <w:rPr>
                <w:sz w:val="16"/>
                <w:szCs w:val="16"/>
                <w:lang w:val="en-US"/>
              </w:rPr>
              <w:t>12,48</w:t>
            </w:r>
          </w:p>
        </w:tc>
      </w:tr>
      <w:tr w:rsidR="00EF1F5C" w:rsidRPr="00B40365" w14:paraId="47FCE6B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9B0FA2"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6B3792B" w14:textId="77777777" w:rsidR="00EF1F5C" w:rsidRPr="00B40365" w:rsidRDefault="00EF1F5C" w:rsidP="00E82ECC">
            <w:pPr>
              <w:jc w:val="center"/>
              <w:rPr>
                <w:sz w:val="16"/>
                <w:szCs w:val="16"/>
                <w:lang w:val="en-US"/>
              </w:rPr>
            </w:pPr>
            <w:r w:rsidRPr="00B40365">
              <w:rPr>
                <w:sz w:val="16"/>
                <w:szCs w:val="16"/>
                <w:lang w:val="en-US"/>
              </w:rPr>
              <w:t>2875272700047</w:t>
            </w:r>
          </w:p>
        </w:tc>
        <w:tc>
          <w:tcPr>
            <w:tcW w:w="4366" w:type="dxa"/>
            <w:gridSpan w:val="4"/>
            <w:tcBorders>
              <w:top w:val="nil"/>
              <w:bottom w:val="single" w:sz="2" w:space="0" w:color="auto"/>
            </w:tcBorders>
            <w:vAlign w:val="center"/>
          </w:tcPr>
          <w:p w14:paraId="4E3C2CC1" w14:textId="77777777" w:rsidR="00EF1F5C" w:rsidRPr="00C97908" w:rsidRDefault="00EF1F5C" w:rsidP="00E82ECC">
            <w:pPr>
              <w:rPr>
                <w:sz w:val="16"/>
                <w:szCs w:val="16"/>
                <w:lang w:val="en-US"/>
              </w:rPr>
            </w:pPr>
            <w:r w:rsidRPr="00C97908">
              <w:rPr>
                <w:sz w:val="16"/>
                <w:szCs w:val="16"/>
                <w:lang w:val="en-US"/>
              </w:rPr>
              <w:t>Cirlig de plafon pentru corp iluminat</w:t>
            </w:r>
          </w:p>
        </w:tc>
        <w:tc>
          <w:tcPr>
            <w:tcW w:w="1021" w:type="dxa"/>
            <w:gridSpan w:val="3"/>
            <w:tcBorders>
              <w:top w:val="nil"/>
              <w:bottom w:val="single" w:sz="2" w:space="0" w:color="auto"/>
            </w:tcBorders>
            <w:vAlign w:val="center"/>
          </w:tcPr>
          <w:p w14:paraId="758DC28C"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A6D7E47"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59248BA" w14:textId="77777777" w:rsidR="00EF1F5C" w:rsidRPr="00C97908" w:rsidRDefault="00EF1F5C" w:rsidP="00E82ECC">
            <w:pPr>
              <w:jc w:val="center"/>
              <w:rPr>
                <w:sz w:val="16"/>
                <w:szCs w:val="16"/>
                <w:lang w:val="en-US"/>
              </w:rPr>
            </w:pPr>
            <w:r w:rsidRPr="00C97908">
              <w:rPr>
                <w:sz w:val="16"/>
                <w:szCs w:val="16"/>
                <w:lang w:val="en-US"/>
              </w:rPr>
              <w:t>12,48</w:t>
            </w:r>
          </w:p>
        </w:tc>
      </w:tr>
      <w:tr w:rsidR="00EF1F5C" w:rsidRPr="009B70F2" w14:paraId="18E92171"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2C61A2" w14:textId="77777777" w:rsidR="00EF1F5C" w:rsidRPr="005E2CA0" w:rsidRDefault="00EF1F5C" w:rsidP="00E82ECC">
            <w:pPr>
              <w:jc w:val="center"/>
              <w:rPr>
                <w:b/>
                <w:bCs/>
                <w:sz w:val="22"/>
                <w:szCs w:val="22"/>
                <w:lang w:val="en-US"/>
              </w:rPr>
            </w:pPr>
            <w:r w:rsidRPr="005E2CA0">
              <w:rPr>
                <w:b/>
                <w:bCs/>
                <w:sz w:val="22"/>
                <w:szCs w:val="22"/>
                <w:lang w:val="en-US"/>
              </w:rPr>
              <w:t>100</w:t>
            </w:r>
          </w:p>
        </w:tc>
        <w:tc>
          <w:tcPr>
            <w:tcW w:w="1402" w:type="dxa"/>
            <w:gridSpan w:val="3"/>
            <w:tcBorders>
              <w:top w:val="single" w:sz="4" w:space="0" w:color="auto"/>
              <w:bottom w:val="single" w:sz="4" w:space="0" w:color="auto"/>
            </w:tcBorders>
            <w:vAlign w:val="center"/>
          </w:tcPr>
          <w:p w14:paraId="5DAA6B8D" w14:textId="77777777" w:rsidR="00EF1F5C" w:rsidRPr="005E2CA0" w:rsidRDefault="00EF1F5C" w:rsidP="00E82ECC">
            <w:pPr>
              <w:jc w:val="center"/>
              <w:rPr>
                <w:b/>
                <w:bCs/>
                <w:sz w:val="22"/>
                <w:szCs w:val="22"/>
                <w:lang w:val="en-US"/>
              </w:rPr>
            </w:pPr>
            <w:r w:rsidRPr="005E2CA0">
              <w:rPr>
                <w:b/>
                <w:bCs/>
                <w:sz w:val="22"/>
                <w:szCs w:val="22"/>
                <w:lang w:val="en-US"/>
              </w:rPr>
              <w:t>RpEQ04A</w:t>
            </w:r>
          </w:p>
        </w:tc>
        <w:tc>
          <w:tcPr>
            <w:tcW w:w="4366" w:type="dxa"/>
            <w:gridSpan w:val="5"/>
            <w:tcBorders>
              <w:top w:val="single" w:sz="4" w:space="0" w:color="auto"/>
              <w:bottom w:val="single" w:sz="4" w:space="0" w:color="auto"/>
            </w:tcBorders>
          </w:tcPr>
          <w:p w14:paraId="6DECE90B" w14:textId="77777777" w:rsidR="00EF1F5C" w:rsidRPr="005E2CA0" w:rsidRDefault="00EF1F5C" w:rsidP="00E82ECC">
            <w:pPr>
              <w:rPr>
                <w:b/>
                <w:bCs/>
                <w:sz w:val="2"/>
                <w:szCs w:val="2"/>
                <w:lang w:val="en-US"/>
              </w:rPr>
            </w:pPr>
            <w:r w:rsidRPr="005E2CA0">
              <w:rPr>
                <w:b/>
                <w:bCs/>
                <w:sz w:val="22"/>
                <w:szCs w:val="22"/>
                <w:lang w:val="en-US"/>
              </w:rPr>
              <w:t>Montarea cutiei cu cleme</w:t>
            </w:r>
          </w:p>
          <w:p w14:paraId="34B54F9F"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2ABC4DB8"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4FE6636"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7EA3DB56" w14:textId="77777777" w:rsidR="00EF1F5C" w:rsidRPr="005E2CA0" w:rsidRDefault="00EF1F5C" w:rsidP="00E82ECC">
            <w:pPr>
              <w:jc w:val="center"/>
              <w:rPr>
                <w:b/>
                <w:bCs/>
                <w:sz w:val="22"/>
                <w:szCs w:val="22"/>
                <w:lang w:val="en-US"/>
              </w:rPr>
            </w:pPr>
            <w:r w:rsidRPr="005E2CA0">
              <w:rPr>
                <w:b/>
                <w:bCs/>
                <w:sz w:val="22"/>
                <w:szCs w:val="22"/>
                <w:lang w:val="en-US"/>
              </w:rPr>
              <w:t>1,00</w:t>
            </w:r>
          </w:p>
          <w:p w14:paraId="6F227B82" w14:textId="77777777" w:rsidR="00EF1F5C" w:rsidRPr="009B70F2" w:rsidRDefault="00EF1F5C" w:rsidP="00E82ECC">
            <w:pPr>
              <w:jc w:val="center"/>
              <w:rPr>
                <w:sz w:val="2"/>
                <w:szCs w:val="2"/>
                <w:lang w:val="en-US"/>
              </w:rPr>
            </w:pPr>
          </w:p>
        </w:tc>
      </w:tr>
      <w:tr w:rsidR="00EF1F5C" w:rsidRPr="00B40365" w14:paraId="79E44BC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B49F3A"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64D503C" w14:textId="77777777" w:rsidR="00EF1F5C" w:rsidRPr="00B40365" w:rsidRDefault="00EF1F5C" w:rsidP="00E82ECC">
            <w:pPr>
              <w:jc w:val="center"/>
              <w:rPr>
                <w:sz w:val="16"/>
                <w:szCs w:val="16"/>
                <w:lang w:val="en-US"/>
              </w:rPr>
            </w:pPr>
            <w:r w:rsidRPr="00B40365">
              <w:rPr>
                <w:sz w:val="16"/>
                <w:szCs w:val="16"/>
                <w:lang w:val="en-US"/>
              </w:rPr>
              <w:t>7137010011510</w:t>
            </w:r>
          </w:p>
        </w:tc>
        <w:tc>
          <w:tcPr>
            <w:tcW w:w="4366" w:type="dxa"/>
            <w:gridSpan w:val="4"/>
            <w:tcBorders>
              <w:top w:val="nil"/>
              <w:bottom w:val="single" w:sz="2" w:space="0" w:color="auto"/>
            </w:tcBorders>
            <w:vAlign w:val="center"/>
          </w:tcPr>
          <w:p w14:paraId="7F0BD14E" w14:textId="77777777" w:rsidR="00EF1F5C" w:rsidRPr="00C97908" w:rsidRDefault="00EF1F5C" w:rsidP="00E82ECC">
            <w:pPr>
              <w:rPr>
                <w:sz w:val="16"/>
                <w:szCs w:val="16"/>
                <w:lang w:val="en-US"/>
              </w:rPr>
            </w:pPr>
            <w:r w:rsidRPr="00C97908">
              <w:rPr>
                <w:sz w:val="16"/>
                <w:szCs w:val="16"/>
                <w:lang w:val="en-US"/>
              </w:rPr>
              <w:t>Electromontor</w:t>
            </w:r>
          </w:p>
        </w:tc>
        <w:tc>
          <w:tcPr>
            <w:tcW w:w="1021" w:type="dxa"/>
            <w:gridSpan w:val="3"/>
            <w:tcBorders>
              <w:top w:val="nil"/>
              <w:bottom w:val="single" w:sz="2" w:space="0" w:color="auto"/>
            </w:tcBorders>
            <w:vAlign w:val="center"/>
          </w:tcPr>
          <w:p w14:paraId="0369906E"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D67F71"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1,60</w:t>
            </w:r>
          </w:p>
        </w:tc>
        <w:tc>
          <w:tcPr>
            <w:tcW w:w="1559" w:type="dxa"/>
            <w:gridSpan w:val="2"/>
            <w:tcBorders>
              <w:top w:val="nil"/>
              <w:bottom w:val="single" w:sz="2" w:space="0" w:color="auto"/>
            </w:tcBorders>
            <w:vAlign w:val="center"/>
          </w:tcPr>
          <w:p w14:paraId="56E3BD5C" w14:textId="77777777" w:rsidR="00EF1F5C" w:rsidRPr="00C97908" w:rsidRDefault="00EF1F5C" w:rsidP="00E82ECC">
            <w:pPr>
              <w:jc w:val="center"/>
              <w:rPr>
                <w:sz w:val="16"/>
                <w:szCs w:val="16"/>
                <w:lang w:val="en-US"/>
              </w:rPr>
            </w:pPr>
            <w:r w:rsidRPr="00C97908">
              <w:rPr>
                <w:sz w:val="16"/>
                <w:szCs w:val="16"/>
                <w:lang w:val="en-US"/>
              </w:rPr>
              <w:t>1,60</w:t>
            </w:r>
          </w:p>
        </w:tc>
      </w:tr>
      <w:tr w:rsidR="00EF1F5C" w:rsidRPr="009B70F2" w14:paraId="537A65E8"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3D38CA" w14:textId="77777777" w:rsidR="00EF1F5C" w:rsidRPr="005E2CA0" w:rsidRDefault="00EF1F5C" w:rsidP="00E82ECC">
            <w:pPr>
              <w:jc w:val="center"/>
              <w:rPr>
                <w:b/>
                <w:bCs/>
                <w:sz w:val="22"/>
                <w:szCs w:val="22"/>
                <w:lang w:val="en-US"/>
              </w:rPr>
            </w:pPr>
            <w:r w:rsidRPr="005E2CA0">
              <w:rPr>
                <w:b/>
                <w:bCs/>
                <w:sz w:val="22"/>
                <w:szCs w:val="22"/>
                <w:lang w:val="en-US"/>
              </w:rPr>
              <w:t>101</w:t>
            </w:r>
          </w:p>
        </w:tc>
        <w:tc>
          <w:tcPr>
            <w:tcW w:w="1402" w:type="dxa"/>
            <w:gridSpan w:val="3"/>
            <w:tcBorders>
              <w:top w:val="single" w:sz="4" w:space="0" w:color="auto"/>
              <w:bottom w:val="single" w:sz="4" w:space="0" w:color="auto"/>
            </w:tcBorders>
            <w:vAlign w:val="center"/>
          </w:tcPr>
          <w:p w14:paraId="35B86923" w14:textId="77777777" w:rsidR="00EF1F5C" w:rsidRPr="005E2CA0" w:rsidRDefault="00EF1F5C" w:rsidP="00E82ECC">
            <w:pPr>
              <w:jc w:val="center"/>
              <w:rPr>
                <w:b/>
                <w:bCs/>
                <w:sz w:val="22"/>
                <w:szCs w:val="22"/>
                <w:lang w:val="en-US"/>
              </w:rPr>
            </w:pPr>
          </w:p>
        </w:tc>
        <w:tc>
          <w:tcPr>
            <w:tcW w:w="4366" w:type="dxa"/>
            <w:gridSpan w:val="5"/>
            <w:tcBorders>
              <w:top w:val="single" w:sz="4" w:space="0" w:color="auto"/>
              <w:bottom w:val="single" w:sz="4" w:space="0" w:color="auto"/>
            </w:tcBorders>
          </w:tcPr>
          <w:p w14:paraId="7EA62FB0" w14:textId="77777777" w:rsidR="00EF1F5C" w:rsidRPr="005E2CA0" w:rsidRDefault="00EF1F5C" w:rsidP="00E82ECC">
            <w:pPr>
              <w:rPr>
                <w:b/>
                <w:bCs/>
                <w:sz w:val="2"/>
                <w:szCs w:val="2"/>
                <w:lang w:val="en-US"/>
              </w:rPr>
            </w:pPr>
            <w:r w:rsidRPr="005E2CA0">
              <w:rPr>
                <w:b/>
                <w:bCs/>
                <w:sz w:val="22"/>
                <w:szCs w:val="22"/>
                <w:lang w:val="en-US"/>
              </w:rPr>
              <w:t>Cutii de distributie (doze) (80x80x40mm)</w:t>
            </w:r>
          </w:p>
          <w:p w14:paraId="48807A2F"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03DC31AC"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16A49BC"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559B7841" w14:textId="77777777" w:rsidR="00EF1F5C" w:rsidRPr="005E2CA0" w:rsidRDefault="00EF1F5C" w:rsidP="00E82ECC">
            <w:pPr>
              <w:jc w:val="center"/>
              <w:rPr>
                <w:b/>
                <w:bCs/>
                <w:sz w:val="22"/>
                <w:szCs w:val="22"/>
                <w:lang w:val="en-US"/>
              </w:rPr>
            </w:pPr>
            <w:r w:rsidRPr="005E2CA0">
              <w:rPr>
                <w:b/>
                <w:bCs/>
                <w:sz w:val="22"/>
                <w:szCs w:val="22"/>
                <w:lang w:val="en-US"/>
              </w:rPr>
              <w:t>1,00</w:t>
            </w:r>
          </w:p>
          <w:p w14:paraId="48612FFA" w14:textId="77777777" w:rsidR="00EF1F5C" w:rsidRPr="009B70F2" w:rsidRDefault="00EF1F5C" w:rsidP="00E82ECC">
            <w:pPr>
              <w:jc w:val="center"/>
              <w:rPr>
                <w:sz w:val="2"/>
                <w:szCs w:val="2"/>
                <w:lang w:val="en-US"/>
              </w:rPr>
            </w:pPr>
          </w:p>
        </w:tc>
      </w:tr>
      <w:tr w:rsidR="00EF1F5C" w:rsidRPr="00B40365" w14:paraId="2911C4F7"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A45830"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0D7FA49" w14:textId="77777777" w:rsidR="00EF1F5C" w:rsidRPr="00B40365" w:rsidRDefault="00EF1F5C" w:rsidP="00E82ECC">
            <w:pPr>
              <w:jc w:val="center"/>
              <w:rPr>
                <w:sz w:val="16"/>
                <w:szCs w:val="16"/>
                <w:lang w:val="en-US"/>
              </w:rPr>
            </w:pPr>
            <w:r w:rsidRPr="00B40365">
              <w:rPr>
                <w:sz w:val="16"/>
                <w:szCs w:val="16"/>
                <w:lang w:val="en-US"/>
              </w:rPr>
              <w:t>4332565</w:t>
            </w:r>
          </w:p>
        </w:tc>
        <w:tc>
          <w:tcPr>
            <w:tcW w:w="4366" w:type="dxa"/>
            <w:gridSpan w:val="4"/>
            <w:tcBorders>
              <w:top w:val="nil"/>
              <w:bottom w:val="single" w:sz="2" w:space="0" w:color="auto"/>
            </w:tcBorders>
            <w:vAlign w:val="center"/>
          </w:tcPr>
          <w:p w14:paraId="08A99BFD" w14:textId="77777777" w:rsidR="00EF1F5C" w:rsidRPr="00C97908" w:rsidRDefault="00EF1F5C" w:rsidP="00E82ECC">
            <w:pPr>
              <w:rPr>
                <w:sz w:val="16"/>
                <w:szCs w:val="16"/>
                <w:lang w:val="en-US"/>
              </w:rPr>
            </w:pPr>
            <w:r w:rsidRPr="00C97908">
              <w:rPr>
                <w:sz w:val="16"/>
                <w:szCs w:val="16"/>
                <w:lang w:val="en-US"/>
              </w:rPr>
              <w:t>Cutii de distributie (doze) (80x80x40mm)</w:t>
            </w:r>
          </w:p>
        </w:tc>
        <w:tc>
          <w:tcPr>
            <w:tcW w:w="1021" w:type="dxa"/>
            <w:gridSpan w:val="3"/>
            <w:tcBorders>
              <w:top w:val="nil"/>
              <w:bottom w:val="single" w:sz="2" w:space="0" w:color="auto"/>
            </w:tcBorders>
            <w:vAlign w:val="center"/>
          </w:tcPr>
          <w:p w14:paraId="6DD1E7BD"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8B42BA8"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2FB9863" w14:textId="77777777" w:rsidR="00EF1F5C" w:rsidRPr="00C97908" w:rsidRDefault="00EF1F5C" w:rsidP="00E82ECC">
            <w:pPr>
              <w:jc w:val="center"/>
              <w:rPr>
                <w:sz w:val="16"/>
                <w:szCs w:val="16"/>
                <w:lang w:val="en-US"/>
              </w:rPr>
            </w:pPr>
            <w:r w:rsidRPr="00C97908">
              <w:rPr>
                <w:sz w:val="16"/>
                <w:szCs w:val="16"/>
                <w:lang w:val="en-US"/>
              </w:rPr>
              <w:t>1,00</w:t>
            </w:r>
          </w:p>
        </w:tc>
      </w:tr>
      <w:tr w:rsidR="00EF1F5C" w:rsidRPr="003E2692" w14:paraId="4FC41144" w14:textId="77777777" w:rsidTr="00E82EC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9BDF7A5" w14:textId="77777777" w:rsidR="00EF1F5C" w:rsidRPr="003E2692" w:rsidRDefault="00EF1F5C" w:rsidP="00E82ECC">
            <w:pPr>
              <w:rPr>
                <w:sz w:val="2"/>
                <w:szCs w:val="2"/>
                <w:lang w:val="en-US"/>
              </w:rPr>
            </w:pPr>
          </w:p>
        </w:tc>
        <w:tc>
          <w:tcPr>
            <w:tcW w:w="1418" w:type="dxa"/>
            <w:gridSpan w:val="3"/>
            <w:tcBorders>
              <w:top w:val="single" w:sz="6" w:space="0" w:color="auto"/>
              <w:bottom w:val="nil"/>
            </w:tcBorders>
            <w:vAlign w:val="center"/>
          </w:tcPr>
          <w:p w14:paraId="77D24C74" w14:textId="77777777" w:rsidR="00EF1F5C" w:rsidRPr="003E2692" w:rsidRDefault="00EF1F5C" w:rsidP="00E82ECC">
            <w:pPr>
              <w:rPr>
                <w:sz w:val="2"/>
                <w:szCs w:val="2"/>
                <w:lang w:val="en-US"/>
              </w:rPr>
            </w:pPr>
          </w:p>
        </w:tc>
        <w:tc>
          <w:tcPr>
            <w:tcW w:w="4204" w:type="dxa"/>
            <w:gridSpan w:val="5"/>
            <w:tcBorders>
              <w:top w:val="single" w:sz="6" w:space="0" w:color="auto"/>
              <w:bottom w:val="nil"/>
            </w:tcBorders>
          </w:tcPr>
          <w:p w14:paraId="59CC0456" w14:textId="77777777" w:rsidR="00EF1F5C" w:rsidRPr="003E2692" w:rsidRDefault="00EF1F5C" w:rsidP="00E82ECC">
            <w:pPr>
              <w:rPr>
                <w:sz w:val="2"/>
                <w:szCs w:val="2"/>
                <w:lang w:val="en-US"/>
              </w:rPr>
            </w:pPr>
          </w:p>
        </w:tc>
        <w:tc>
          <w:tcPr>
            <w:tcW w:w="992" w:type="dxa"/>
            <w:gridSpan w:val="3"/>
            <w:tcBorders>
              <w:top w:val="single" w:sz="6" w:space="0" w:color="auto"/>
              <w:bottom w:val="nil"/>
              <w:right w:val="nil"/>
            </w:tcBorders>
          </w:tcPr>
          <w:p w14:paraId="02CF3D60" w14:textId="77777777" w:rsidR="00EF1F5C" w:rsidRPr="003E2692" w:rsidRDefault="00EF1F5C" w:rsidP="00E82ECC">
            <w:pPr>
              <w:rPr>
                <w:sz w:val="2"/>
                <w:szCs w:val="2"/>
                <w:lang w:val="en-US"/>
              </w:rPr>
            </w:pPr>
          </w:p>
        </w:tc>
        <w:tc>
          <w:tcPr>
            <w:tcW w:w="1276" w:type="dxa"/>
            <w:gridSpan w:val="3"/>
            <w:tcBorders>
              <w:top w:val="single" w:sz="6" w:space="0" w:color="auto"/>
              <w:left w:val="nil"/>
              <w:bottom w:val="nil"/>
              <w:right w:val="nil"/>
            </w:tcBorders>
          </w:tcPr>
          <w:p w14:paraId="63722F17" w14:textId="77777777" w:rsidR="00EF1F5C" w:rsidRPr="003E2692" w:rsidRDefault="00EF1F5C" w:rsidP="00E82ECC">
            <w:pPr>
              <w:rPr>
                <w:sz w:val="2"/>
                <w:szCs w:val="2"/>
                <w:lang w:val="en-US"/>
              </w:rPr>
            </w:pPr>
          </w:p>
        </w:tc>
        <w:tc>
          <w:tcPr>
            <w:tcW w:w="1559" w:type="dxa"/>
            <w:gridSpan w:val="3"/>
            <w:tcBorders>
              <w:top w:val="single" w:sz="6" w:space="0" w:color="auto"/>
              <w:left w:val="nil"/>
              <w:bottom w:val="nil"/>
              <w:right w:val="nil"/>
            </w:tcBorders>
          </w:tcPr>
          <w:p w14:paraId="2E856D6F" w14:textId="77777777" w:rsidR="00EF1F5C" w:rsidRPr="003E2692" w:rsidRDefault="00EF1F5C" w:rsidP="00E82ECC">
            <w:pPr>
              <w:rPr>
                <w:sz w:val="2"/>
                <w:szCs w:val="2"/>
                <w:lang w:val="en-US"/>
              </w:rPr>
            </w:pPr>
          </w:p>
        </w:tc>
      </w:tr>
      <w:tr w:rsidR="00EF1F5C" w:rsidRPr="00B449C4" w14:paraId="77647F97"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FD744A8"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7071AA89"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53A82AE0" w14:textId="77777777" w:rsidR="00EF1F5C" w:rsidRPr="000E0709" w:rsidRDefault="00EF1F5C" w:rsidP="00E82EC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581BCCC"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0D34CDC2"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3DC63177" w14:textId="77777777" w:rsidR="00EF1F5C" w:rsidRPr="00B449C4" w:rsidRDefault="00EF1F5C" w:rsidP="00E82ECC">
            <w:pPr>
              <w:rPr>
                <w:sz w:val="22"/>
                <w:szCs w:val="22"/>
                <w:lang w:val="en-US"/>
              </w:rPr>
            </w:pPr>
          </w:p>
        </w:tc>
      </w:tr>
      <w:tr w:rsidR="00EF1F5C" w:rsidRPr="00B40365" w14:paraId="64CEA279" w14:textId="77777777" w:rsidTr="00E82EC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57FAA21" w14:textId="77777777" w:rsidR="00EF1F5C" w:rsidRPr="00B40365" w:rsidRDefault="00EF1F5C" w:rsidP="00E82ECC">
            <w:pPr>
              <w:rPr>
                <w:sz w:val="22"/>
                <w:szCs w:val="22"/>
                <w:lang w:val="en-US"/>
              </w:rPr>
            </w:pPr>
          </w:p>
        </w:tc>
        <w:tc>
          <w:tcPr>
            <w:tcW w:w="1381" w:type="dxa"/>
            <w:gridSpan w:val="4"/>
            <w:tcBorders>
              <w:bottom w:val="single" w:sz="4" w:space="0" w:color="auto"/>
            </w:tcBorders>
            <w:vAlign w:val="center"/>
          </w:tcPr>
          <w:p w14:paraId="6DAEB1F1" w14:textId="77777777" w:rsidR="00EF1F5C" w:rsidRPr="00B40365" w:rsidRDefault="00EF1F5C" w:rsidP="00E82ECC">
            <w:pPr>
              <w:rPr>
                <w:sz w:val="22"/>
                <w:szCs w:val="22"/>
                <w:lang w:val="en-US"/>
              </w:rPr>
            </w:pPr>
          </w:p>
        </w:tc>
        <w:tc>
          <w:tcPr>
            <w:tcW w:w="4238" w:type="dxa"/>
            <w:gridSpan w:val="4"/>
            <w:tcBorders>
              <w:bottom w:val="single" w:sz="4" w:space="0" w:color="auto"/>
            </w:tcBorders>
          </w:tcPr>
          <w:p w14:paraId="61ED515A" w14:textId="77777777" w:rsidR="00EF1F5C" w:rsidRPr="00B40365" w:rsidRDefault="00EF1F5C" w:rsidP="00E82EC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Bir. 2</w:t>
            </w:r>
          </w:p>
        </w:tc>
        <w:tc>
          <w:tcPr>
            <w:tcW w:w="3621" w:type="dxa"/>
            <w:gridSpan w:val="8"/>
            <w:tcBorders>
              <w:bottom w:val="single" w:sz="4" w:space="0" w:color="auto"/>
              <w:right w:val="single" w:sz="4" w:space="0" w:color="auto"/>
            </w:tcBorders>
          </w:tcPr>
          <w:p w14:paraId="6856CBA0" w14:textId="77777777" w:rsidR="00EF1F5C" w:rsidRPr="00B40365" w:rsidRDefault="00EF1F5C" w:rsidP="00E82ECC">
            <w:pPr>
              <w:rPr>
                <w:sz w:val="22"/>
                <w:szCs w:val="22"/>
                <w:lang w:val="en-US"/>
              </w:rPr>
            </w:pPr>
          </w:p>
        </w:tc>
      </w:tr>
      <w:tr w:rsidR="00EF1F5C" w:rsidRPr="009B70F2" w14:paraId="1150EC66" w14:textId="77777777" w:rsidTr="00E82ECC">
        <w:tblPrEx>
          <w:tblCellMar>
            <w:left w:w="107" w:type="dxa"/>
            <w:right w:w="107" w:type="dxa"/>
          </w:tblCellMar>
        </w:tblPrEx>
        <w:tc>
          <w:tcPr>
            <w:tcW w:w="10495" w:type="dxa"/>
            <w:gridSpan w:val="19"/>
          </w:tcPr>
          <w:p w14:paraId="663BE4A1" w14:textId="77777777" w:rsidR="00EF1F5C" w:rsidRPr="009B70F2" w:rsidRDefault="00EF1F5C" w:rsidP="00E82ECC">
            <w:pPr>
              <w:rPr>
                <w:b/>
                <w:bCs/>
                <w:sz w:val="22"/>
                <w:szCs w:val="22"/>
                <w:lang w:val="en-US"/>
              </w:rPr>
            </w:pPr>
            <w:r w:rsidRPr="009B70F2">
              <w:rPr>
                <w:b/>
                <w:bCs/>
                <w:sz w:val="22"/>
                <w:szCs w:val="22"/>
                <w:lang w:val="en-US"/>
              </w:rPr>
              <w:t>2.2. Bir. 27</w:t>
            </w:r>
          </w:p>
          <w:p w14:paraId="22BEEB2D" w14:textId="77777777" w:rsidR="00EF1F5C" w:rsidRPr="00B12F65" w:rsidRDefault="00EF1F5C" w:rsidP="00E82ECC">
            <w:pPr>
              <w:rPr>
                <w:sz w:val="2"/>
                <w:szCs w:val="2"/>
                <w:lang w:val="en-US"/>
              </w:rPr>
            </w:pPr>
          </w:p>
        </w:tc>
      </w:tr>
      <w:tr w:rsidR="00EF1F5C" w:rsidRPr="009B70F2" w14:paraId="3CD882A8"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89D0BB" w14:textId="77777777" w:rsidR="00EF1F5C" w:rsidRPr="005E2CA0" w:rsidRDefault="00EF1F5C" w:rsidP="00E82ECC">
            <w:pPr>
              <w:jc w:val="center"/>
              <w:rPr>
                <w:b/>
                <w:bCs/>
                <w:sz w:val="22"/>
                <w:szCs w:val="22"/>
                <w:lang w:val="en-US"/>
              </w:rPr>
            </w:pPr>
            <w:r w:rsidRPr="005E2CA0">
              <w:rPr>
                <w:b/>
                <w:bCs/>
                <w:sz w:val="22"/>
                <w:szCs w:val="22"/>
                <w:lang w:val="en-US"/>
              </w:rPr>
              <w:t>102</w:t>
            </w:r>
          </w:p>
        </w:tc>
        <w:tc>
          <w:tcPr>
            <w:tcW w:w="1402" w:type="dxa"/>
            <w:gridSpan w:val="3"/>
            <w:tcBorders>
              <w:top w:val="single" w:sz="4" w:space="0" w:color="auto"/>
              <w:bottom w:val="single" w:sz="4" w:space="0" w:color="auto"/>
            </w:tcBorders>
            <w:vAlign w:val="center"/>
          </w:tcPr>
          <w:p w14:paraId="0A19814F" w14:textId="77777777" w:rsidR="00EF1F5C" w:rsidRPr="005E2CA0" w:rsidRDefault="00EF1F5C" w:rsidP="00E82ECC">
            <w:pPr>
              <w:jc w:val="center"/>
              <w:rPr>
                <w:b/>
                <w:bCs/>
                <w:sz w:val="22"/>
                <w:szCs w:val="22"/>
                <w:lang w:val="en-US"/>
              </w:rPr>
            </w:pPr>
            <w:r w:rsidRPr="005E2CA0">
              <w:rPr>
                <w:b/>
                <w:bCs/>
                <w:sz w:val="22"/>
                <w:szCs w:val="22"/>
                <w:lang w:val="en-US"/>
              </w:rPr>
              <w:t>RpEG02B</w:t>
            </w:r>
          </w:p>
        </w:tc>
        <w:tc>
          <w:tcPr>
            <w:tcW w:w="4366" w:type="dxa"/>
            <w:gridSpan w:val="5"/>
            <w:tcBorders>
              <w:top w:val="single" w:sz="4" w:space="0" w:color="auto"/>
              <w:bottom w:val="single" w:sz="4" w:space="0" w:color="auto"/>
            </w:tcBorders>
          </w:tcPr>
          <w:p w14:paraId="0F827258" w14:textId="77777777" w:rsidR="00EF1F5C" w:rsidRPr="005E2CA0" w:rsidRDefault="00EF1F5C" w:rsidP="00E82ECC">
            <w:pPr>
              <w:rPr>
                <w:b/>
                <w:bCs/>
                <w:sz w:val="2"/>
                <w:szCs w:val="2"/>
                <w:lang w:val="en-US"/>
              </w:rPr>
            </w:pPr>
            <w:r w:rsidRPr="005E2CA0">
              <w:rPr>
                <w:b/>
                <w:bCs/>
                <w:sz w:val="22"/>
                <w:szCs w:val="22"/>
                <w:lang w:val="en-US"/>
              </w:rPr>
              <w:t>Montarea tablourilor electrice pe stelaj metalic, modulat, cu masca, pe perete sau in nisa, avind suprafata 0,31-0,90 mp (Panou pentru intrerupatoare automate 6 module IP54)</w:t>
            </w:r>
          </w:p>
          <w:p w14:paraId="1A6947C1"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53F269EA"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5D615B2"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510AFF6A" w14:textId="77777777" w:rsidR="00EF1F5C" w:rsidRPr="005E2CA0" w:rsidRDefault="00EF1F5C" w:rsidP="00E82ECC">
            <w:pPr>
              <w:jc w:val="center"/>
              <w:rPr>
                <w:b/>
                <w:bCs/>
                <w:sz w:val="22"/>
                <w:szCs w:val="22"/>
                <w:lang w:val="en-US"/>
              </w:rPr>
            </w:pPr>
            <w:r w:rsidRPr="005E2CA0">
              <w:rPr>
                <w:b/>
                <w:bCs/>
                <w:sz w:val="22"/>
                <w:szCs w:val="22"/>
                <w:lang w:val="en-US"/>
              </w:rPr>
              <w:t>1,00</w:t>
            </w:r>
          </w:p>
          <w:p w14:paraId="2DF576BA" w14:textId="77777777" w:rsidR="00EF1F5C" w:rsidRPr="009B70F2" w:rsidRDefault="00EF1F5C" w:rsidP="00E82ECC">
            <w:pPr>
              <w:jc w:val="center"/>
              <w:rPr>
                <w:sz w:val="2"/>
                <w:szCs w:val="2"/>
                <w:lang w:val="en-US"/>
              </w:rPr>
            </w:pPr>
          </w:p>
        </w:tc>
      </w:tr>
      <w:tr w:rsidR="00EF1F5C" w:rsidRPr="00B40365" w14:paraId="7BF7E451"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192CA3"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5D25F9A"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2AA707C"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3FAA2136"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CC8D820"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3,57</w:t>
            </w:r>
          </w:p>
        </w:tc>
        <w:tc>
          <w:tcPr>
            <w:tcW w:w="1559" w:type="dxa"/>
            <w:gridSpan w:val="2"/>
            <w:tcBorders>
              <w:top w:val="nil"/>
              <w:bottom w:val="single" w:sz="2" w:space="0" w:color="auto"/>
            </w:tcBorders>
            <w:vAlign w:val="center"/>
          </w:tcPr>
          <w:p w14:paraId="401836B7" w14:textId="77777777" w:rsidR="00EF1F5C" w:rsidRPr="00C97908" w:rsidRDefault="00EF1F5C" w:rsidP="00E82ECC">
            <w:pPr>
              <w:jc w:val="center"/>
              <w:rPr>
                <w:sz w:val="16"/>
                <w:szCs w:val="16"/>
                <w:lang w:val="en-US"/>
              </w:rPr>
            </w:pPr>
            <w:r w:rsidRPr="00C97908">
              <w:rPr>
                <w:sz w:val="16"/>
                <w:szCs w:val="16"/>
                <w:lang w:val="en-US"/>
              </w:rPr>
              <w:t>3,57</w:t>
            </w:r>
          </w:p>
        </w:tc>
      </w:tr>
      <w:tr w:rsidR="00EF1F5C" w:rsidRPr="00B40365" w14:paraId="43B5671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FEEF75"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2355B69" w14:textId="77777777" w:rsidR="00EF1F5C" w:rsidRPr="00B40365" w:rsidRDefault="00EF1F5C" w:rsidP="00E82ECC">
            <w:pPr>
              <w:jc w:val="center"/>
              <w:rPr>
                <w:sz w:val="16"/>
                <w:szCs w:val="16"/>
                <w:lang w:val="en-US"/>
              </w:rPr>
            </w:pPr>
            <w:r w:rsidRPr="00B40365">
              <w:rPr>
                <w:sz w:val="16"/>
                <w:szCs w:val="16"/>
                <w:lang w:val="en-US"/>
              </w:rPr>
              <w:t>2874115840479</w:t>
            </w:r>
          </w:p>
        </w:tc>
        <w:tc>
          <w:tcPr>
            <w:tcW w:w="4366" w:type="dxa"/>
            <w:gridSpan w:val="4"/>
            <w:tcBorders>
              <w:top w:val="nil"/>
              <w:bottom w:val="single" w:sz="2" w:space="0" w:color="auto"/>
            </w:tcBorders>
            <w:vAlign w:val="center"/>
          </w:tcPr>
          <w:p w14:paraId="74008104" w14:textId="77777777" w:rsidR="00EF1F5C" w:rsidRPr="00C97908" w:rsidRDefault="00EF1F5C" w:rsidP="00E82ECC">
            <w:pPr>
              <w:rPr>
                <w:sz w:val="16"/>
                <w:szCs w:val="16"/>
                <w:lang w:val="en-US"/>
              </w:rPr>
            </w:pPr>
            <w:r w:rsidRPr="00C97908">
              <w:rPr>
                <w:sz w:val="16"/>
                <w:szCs w:val="16"/>
                <w:lang w:val="en-US"/>
              </w:rPr>
              <w:t>Piulita M12</w:t>
            </w:r>
          </w:p>
        </w:tc>
        <w:tc>
          <w:tcPr>
            <w:tcW w:w="1021" w:type="dxa"/>
            <w:gridSpan w:val="3"/>
            <w:tcBorders>
              <w:top w:val="nil"/>
              <w:bottom w:val="single" w:sz="2" w:space="0" w:color="auto"/>
            </w:tcBorders>
            <w:vAlign w:val="center"/>
          </w:tcPr>
          <w:p w14:paraId="5262674B"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421975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8,00</w:t>
            </w:r>
          </w:p>
        </w:tc>
        <w:tc>
          <w:tcPr>
            <w:tcW w:w="1559" w:type="dxa"/>
            <w:gridSpan w:val="2"/>
            <w:tcBorders>
              <w:top w:val="nil"/>
              <w:bottom w:val="single" w:sz="2" w:space="0" w:color="auto"/>
            </w:tcBorders>
            <w:vAlign w:val="center"/>
          </w:tcPr>
          <w:p w14:paraId="37B8B2F0" w14:textId="77777777" w:rsidR="00EF1F5C" w:rsidRPr="00C97908" w:rsidRDefault="00EF1F5C" w:rsidP="00E82ECC">
            <w:pPr>
              <w:jc w:val="center"/>
              <w:rPr>
                <w:sz w:val="16"/>
                <w:szCs w:val="16"/>
                <w:lang w:val="en-US"/>
              </w:rPr>
            </w:pPr>
            <w:r w:rsidRPr="00C97908">
              <w:rPr>
                <w:sz w:val="16"/>
                <w:szCs w:val="16"/>
                <w:lang w:val="en-US"/>
              </w:rPr>
              <w:t>8,08</w:t>
            </w:r>
          </w:p>
        </w:tc>
      </w:tr>
      <w:tr w:rsidR="00EF1F5C" w:rsidRPr="00B40365" w14:paraId="0D00C083"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40EF9E"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3354974" w14:textId="77777777" w:rsidR="00EF1F5C" w:rsidRPr="00B40365" w:rsidRDefault="00EF1F5C" w:rsidP="00E82ECC">
            <w:pPr>
              <w:jc w:val="center"/>
              <w:rPr>
                <w:sz w:val="16"/>
                <w:szCs w:val="16"/>
                <w:lang w:val="en-US"/>
              </w:rPr>
            </w:pPr>
            <w:r w:rsidRPr="00B40365">
              <w:rPr>
                <w:sz w:val="16"/>
                <w:szCs w:val="16"/>
                <w:lang w:val="en-US"/>
              </w:rPr>
              <w:t>2874115883760</w:t>
            </w:r>
          </w:p>
        </w:tc>
        <w:tc>
          <w:tcPr>
            <w:tcW w:w="4366" w:type="dxa"/>
            <w:gridSpan w:val="4"/>
            <w:tcBorders>
              <w:top w:val="nil"/>
              <w:bottom w:val="single" w:sz="2" w:space="0" w:color="auto"/>
            </w:tcBorders>
            <w:vAlign w:val="center"/>
          </w:tcPr>
          <w:p w14:paraId="3E4FC4CD" w14:textId="77777777" w:rsidR="00EF1F5C" w:rsidRPr="00C97908" w:rsidRDefault="00EF1F5C" w:rsidP="00E82ECC">
            <w:pPr>
              <w:rPr>
                <w:sz w:val="16"/>
                <w:szCs w:val="16"/>
                <w:lang w:val="en-US"/>
              </w:rPr>
            </w:pPr>
            <w:r w:rsidRPr="00C97908">
              <w:rPr>
                <w:sz w:val="16"/>
                <w:szCs w:val="16"/>
                <w:lang w:val="en-US"/>
              </w:rPr>
              <w:t>Saiba   M 12</w:t>
            </w:r>
          </w:p>
        </w:tc>
        <w:tc>
          <w:tcPr>
            <w:tcW w:w="1021" w:type="dxa"/>
            <w:gridSpan w:val="3"/>
            <w:tcBorders>
              <w:top w:val="nil"/>
              <w:bottom w:val="single" w:sz="2" w:space="0" w:color="auto"/>
            </w:tcBorders>
            <w:vAlign w:val="center"/>
          </w:tcPr>
          <w:p w14:paraId="153DC843"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E38795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8,00</w:t>
            </w:r>
          </w:p>
        </w:tc>
        <w:tc>
          <w:tcPr>
            <w:tcW w:w="1559" w:type="dxa"/>
            <w:gridSpan w:val="2"/>
            <w:tcBorders>
              <w:top w:val="nil"/>
              <w:bottom w:val="single" w:sz="2" w:space="0" w:color="auto"/>
            </w:tcBorders>
            <w:vAlign w:val="center"/>
          </w:tcPr>
          <w:p w14:paraId="579512D8" w14:textId="77777777" w:rsidR="00EF1F5C" w:rsidRPr="00C97908" w:rsidRDefault="00EF1F5C" w:rsidP="00E82ECC">
            <w:pPr>
              <w:jc w:val="center"/>
              <w:rPr>
                <w:sz w:val="16"/>
                <w:szCs w:val="16"/>
                <w:lang w:val="en-US"/>
              </w:rPr>
            </w:pPr>
            <w:r w:rsidRPr="00C97908">
              <w:rPr>
                <w:sz w:val="16"/>
                <w:szCs w:val="16"/>
                <w:lang w:val="en-US"/>
              </w:rPr>
              <w:t>8,08</w:t>
            </w:r>
          </w:p>
        </w:tc>
      </w:tr>
      <w:tr w:rsidR="00EF1F5C" w:rsidRPr="00B40365" w14:paraId="729F2019"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E6257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8388286" w14:textId="77777777" w:rsidR="00EF1F5C" w:rsidRPr="00B40365" w:rsidRDefault="00EF1F5C" w:rsidP="00E82ECC">
            <w:pPr>
              <w:jc w:val="center"/>
              <w:rPr>
                <w:sz w:val="16"/>
                <w:szCs w:val="16"/>
                <w:lang w:val="en-US"/>
              </w:rPr>
            </w:pPr>
            <w:r w:rsidRPr="00B40365">
              <w:rPr>
                <w:sz w:val="16"/>
                <w:szCs w:val="16"/>
                <w:lang w:val="en-US"/>
              </w:rPr>
              <w:t>2874115801368</w:t>
            </w:r>
          </w:p>
        </w:tc>
        <w:tc>
          <w:tcPr>
            <w:tcW w:w="4366" w:type="dxa"/>
            <w:gridSpan w:val="4"/>
            <w:tcBorders>
              <w:top w:val="nil"/>
              <w:bottom w:val="single" w:sz="2" w:space="0" w:color="auto"/>
            </w:tcBorders>
            <w:vAlign w:val="center"/>
          </w:tcPr>
          <w:p w14:paraId="3AF43A5A" w14:textId="77777777" w:rsidR="00EF1F5C" w:rsidRPr="00C97908" w:rsidRDefault="00EF1F5C" w:rsidP="00E82ECC">
            <w:pPr>
              <w:rPr>
                <w:sz w:val="16"/>
                <w:szCs w:val="16"/>
                <w:lang w:val="en-US"/>
              </w:rPr>
            </w:pPr>
            <w:r w:rsidRPr="00C97908">
              <w:rPr>
                <w:sz w:val="16"/>
                <w:szCs w:val="16"/>
                <w:lang w:val="en-US"/>
              </w:rPr>
              <w:t>Surub M 12x120 mm</w:t>
            </w:r>
          </w:p>
        </w:tc>
        <w:tc>
          <w:tcPr>
            <w:tcW w:w="1021" w:type="dxa"/>
            <w:gridSpan w:val="3"/>
            <w:tcBorders>
              <w:top w:val="nil"/>
              <w:bottom w:val="single" w:sz="2" w:space="0" w:color="auto"/>
            </w:tcBorders>
            <w:vAlign w:val="center"/>
          </w:tcPr>
          <w:p w14:paraId="466F6935"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B240047"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4,00</w:t>
            </w:r>
          </w:p>
        </w:tc>
        <w:tc>
          <w:tcPr>
            <w:tcW w:w="1559" w:type="dxa"/>
            <w:gridSpan w:val="2"/>
            <w:tcBorders>
              <w:top w:val="nil"/>
              <w:bottom w:val="single" w:sz="2" w:space="0" w:color="auto"/>
            </w:tcBorders>
            <w:vAlign w:val="center"/>
          </w:tcPr>
          <w:p w14:paraId="6F2B7E74" w14:textId="77777777" w:rsidR="00EF1F5C" w:rsidRPr="00C97908" w:rsidRDefault="00EF1F5C" w:rsidP="00E82ECC">
            <w:pPr>
              <w:jc w:val="center"/>
              <w:rPr>
                <w:sz w:val="16"/>
                <w:szCs w:val="16"/>
                <w:lang w:val="en-US"/>
              </w:rPr>
            </w:pPr>
            <w:r w:rsidRPr="00C97908">
              <w:rPr>
                <w:sz w:val="16"/>
                <w:szCs w:val="16"/>
                <w:lang w:val="en-US"/>
              </w:rPr>
              <w:t>4,04</w:t>
            </w:r>
          </w:p>
        </w:tc>
      </w:tr>
      <w:tr w:rsidR="00EF1F5C" w:rsidRPr="00B40365" w14:paraId="25305A25"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9F57F1"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4FD91F1" w14:textId="77777777" w:rsidR="00EF1F5C" w:rsidRPr="00B40365" w:rsidRDefault="00EF1F5C" w:rsidP="00E82ECC">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4ED498C6" w14:textId="77777777" w:rsidR="00EF1F5C" w:rsidRPr="00C97908" w:rsidRDefault="00EF1F5C" w:rsidP="00E82ECC">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4CF5D60C"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E215657"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0,80</w:t>
            </w:r>
          </w:p>
        </w:tc>
        <w:tc>
          <w:tcPr>
            <w:tcW w:w="1559" w:type="dxa"/>
            <w:gridSpan w:val="2"/>
            <w:tcBorders>
              <w:top w:val="nil"/>
              <w:bottom w:val="single" w:sz="2" w:space="0" w:color="auto"/>
            </w:tcBorders>
            <w:vAlign w:val="center"/>
          </w:tcPr>
          <w:p w14:paraId="2FFA0220" w14:textId="77777777" w:rsidR="00EF1F5C" w:rsidRPr="00C97908" w:rsidRDefault="00EF1F5C" w:rsidP="00E82ECC">
            <w:pPr>
              <w:jc w:val="center"/>
              <w:rPr>
                <w:sz w:val="16"/>
                <w:szCs w:val="16"/>
                <w:lang w:val="en-US"/>
              </w:rPr>
            </w:pPr>
            <w:r w:rsidRPr="00C97908">
              <w:rPr>
                <w:sz w:val="16"/>
                <w:szCs w:val="16"/>
                <w:lang w:val="en-US"/>
              </w:rPr>
              <w:t>0,81</w:t>
            </w:r>
          </w:p>
        </w:tc>
      </w:tr>
      <w:tr w:rsidR="00EF1F5C" w:rsidRPr="00B40365" w14:paraId="4D87A57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FF1316"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68BFE12" w14:textId="77777777" w:rsidR="00EF1F5C" w:rsidRPr="00B40365" w:rsidRDefault="00EF1F5C" w:rsidP="00E82ECC">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339ED287" w14:textId="77777777" w:rsidR="00EF1F5C" w:rsidRPr="00C97908" w:rsidRDefault="00EF1F5C" w:rsidP="00E82ECC">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EFF64A6" w14:textId="77777777" w:rsidR="00EF1F5C" w:rsidRPr="00C97908" w:rsidRDefault="00EF1F5C" w:rsidP="00E82ECC">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6C52BD0"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652EBFF9" w14:textId="77777777" w:rsidR="00EF1F5C" w:rsidRPr="00C97908" w:rsidRDefault="00EF1F5C" w:rsidP="00E82ECC">
            <w:pPr>
              <w:jc w:val="center"/>
              <w:rPr>
                <w:sz w:val="16"/>
                <w:szCs w:val="16"/>
                <w:lang w:val="en-US"/>
              </w:rPr>
            </w:pPr>
            <w:r w:rsidRPr="00C97908">
              <w:rPr>
                <w:sz w:val="16"/>
                <w:szCs w:val="16"/>
                <w:lang w:val="en-US"/>
              </w:rPr>
              <w:t>0,02</w:t>
            </w:r>
          </w:p>
        </w:tc>
      </w:tr>
      <w:tr w:rsidR="00EF1F5C" w:rsidRPr="009B70F2" w14:paraId="480C1F15"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E4E482" w14:textId="77777777" w:rsidR="00EF1F5C" w:rsidRPr="005E2CA0" w:rsidRDefault="00EF1F5C" w:rsidP="00E82ECC">
            <w:pPr>
              <w:jc w:val="center"/>
              <w:rPr>
                <w:b/>
                <w:bCs/>
                <w:sz w:val="22"/>
                <w:szCs w:val="22"/>
                <w:lang w:val="en-US"/>
              </w:rPr>
            </w:pPr>
            <w:r w:rsidRPr="005E2CA0">
              <w:rPr>
                <w:b/>
                <w:bCs/>
                <w:sz w:val="22"/>
                <w:szCs w:val="22"/>
                <w:lang w:val="en-US"/>
              </w:rPr>
              <w:t>103</w:t>
            </w:r>
          </w:p>
        </w:tc>
        <w:tc>
          <w:tcPr>
            <w:tcW w:w="1402" w:type="dxa"/>
            <w:gridSpan w:val="3"/>
            <w:tcBorders>
              <w:top w:val="single" w:sz="4" w:space="0" w:color="auto"/>
              <w:bottom w:val="single" w:sz="4" w:space="0" w:color="auto"/>
            </w:tcBorders>
            <w:vAlign w:val="center"/>
          </w:tcPr>
          <w:p w14:paraId="531F343B" w14:textId="77777777" w:rsidR="00EF1F5C" w:rsidRPr="005E2CA0" w:rsidRDefault="00EF1F5C" w:rsidP="00E82ECC">
            <w:pPr>
              <w:jc w:val="center"/>
              <w:rPr>
                <w:b/>
                <w:bCs/>
                <w:sz w:val="22"/>
                <w:szCs w:val="22"/>
                <w:lang w:val="en-US"/>
              </w:rPr>
            </w:pPr>
            <w:r w:rsidRPr="005E2CA0">
              <w:rPr>
                <w:b/>
                <w:bCs/>
                <w:sz w:val="22"/>
                <w:szCs w:val="22"/>
                <w:lang w:val="en-US"/>
              </w:rPr>
              <w:t>RpEE01B</w:t>
            </w:r>
          </w:p>
        </w:tc>
        <w:tc>
          <w:tcPr>
            <w:tcW w:w="4366" w:type="dxa"/>
            <w:gridSpan w:val="5"/>
            <w:tcBorders>
              <w:top w:val="single" w:sz="4" w:space="0" w:color="auto"/>
              <w:bottom w:val="single" w:sz="4" w:space="0" w:color="auto"/>
            </w:tcBorders>
          </w:tcPr>
          <w:p w14:paraId="6F238F93" w14:textId="77777777" w:rsidR="00EF1F5C" w:rsidRPr="005E2CA0" w:rsidRDefault="00EF1F5C" w:rsidP="00E82ECC">
            <w:pPr>
              <w:rPr>
                <w:b/>
                <w:bCs/>
                <w:sz w:val="2"/>
                <w:szCs w:val="2"/>
                <w:lang w:val="en-US"/>
              </w:rPr>
            </w:pPr>
            <w:r w:rsidRPr="005E2CA0">
              <w:rPr>
                <w:b/>
                <w:bCs/>
                <w:sz w:val="22"/>
                <w:szCs w:val="22"/>
                <w:lang w:val="en-US"/>
              </w:rPr>
              <w:t>Montarea interupatoarelor unipolare sau bipolare pachet 10-63 A, in carcasa de aminoplast, bachelita, metalica sau portelan, montate ingropat sau aparent pe dibluri din lemn sau plastic  (Separator de sarcina 3P 25A)</w:t>
            </w:r>
          </w:p>
          <w:p w14:paraId="4247F9EE"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5E4BFF4B"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48DC64D"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6DFD3A95" w14:textId="77777777" w:rsidR="00EF1F5C" w:rsidRPr="005E2CA0" w:rsidRDefault="00EF1F5C" w:rsidP="00E82ECC">
            <w:pPr>
              <w:jc w:val="center"/>
              <w:rPr>
                <w:b/>
                <w:bCs/>
                <w:sz w:val="22"/>
                <w:szCs w:val="22"/>
                <w:lang w:val="en-US"/>
              </w:rPr>
            </w:pPr>
            <w:r w:rsidRPr="005E2CA0">
              <w:rPr>
                <w:b/>
                <w:bCs/>
                <w:sz w:val="22"/>
                <w:szCs w:val="22"/>
                <w:lang w:val="en-US"/>
              </w:rPr>
              <w:t>1,00</w:t>
            </w:r>
          </w:p>
          <w:p w14:paraId="26BD5254" w14:textId="77777777" w:rsidR="00EF1F5C" w:rsidRPr="009B70F2" w:rsidRDefault="00EF1F5C" w:rsidP="00E82ECC">
            <w:pPr>
              <w:jc w:val="center"/>
              <w:rPr>
                <w:sz w:val="2"/>
                <w:szCs w:val="2"/>
                <w:lang w:val="en-US"/>
              </w:rPr>
            </w:pPr>
          </w:p>
        </w:tc>
      </w:tr>
      <w:tr w:rsidR="00EF1F5C" w:rsidRPr="00B40365" w14:paraId="7D72759E"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1135CF"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349FD1E"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78806D91"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71F855AC"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FBAD61"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0,38</w:t>
            </w:r>
          </w:p>
        </w:tc>
        <w:tc>
          <w:tcPr>
            <w:tcW w:w="1559" w:type="dxa"/>
            <w:gridSpan w:val="2"/>
            <w:tcBorders>
              <w:top w:val="nil"/>
              <w:bottom w:val="single" w:sz="2" w:space="0" w:color="auto"/>
            </w:tcBorders>
            <w:vAlign w:val="center"/>
          </w:tcPr>
          <w:p w14:paraId="783752DA" w14:textId="77777777" w:rsidR="00EF1F5C" w:rsidRPr="00C97908" w:rsidRDefault="00EF1F5C" w:rsidP="00E82ECC">
            <w:pPr>
              <w:jc w:val="center"/>
              <w:rPr>
                <w:sz w:val="16"/>
                <w:szCs w:val="16"/>
                <w:lang w:val="en-US"/>
              </w:rPr>
            </w:pPr>
            <w:r w:rsidRPr="00C97908">
              <w:rPr>
                <w:sz w:val="16"/>
                <w:szCs w:val="16"/>
                <w:lang w:val="en-US"/>
              </w:rPr>
              <w:t>0,38</w:t>
            </w:r>
          </w:p>
        </w:tc>
      </w:tr>
      <w:tr w:rsidR="00EF1F5C" w:rsidRPr="00B40365" w14:paraId="1F4D12C3"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173B7D"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5520573" w14:textId="77777777" w:rsidR="00EF1F5C" w:rsidRPr="00B40365" w:rsidRDefault="00EF1F5C" w:rsidP="00E82ECC">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26A7DADB" w14:textId="77777777" w:rsidR="00EF1F5C" w:rsidRPr="00C97908" w:rsidRDefault="00EF1F5C" w:rsidP="00E82ECC">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1083C161"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99E541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A0CFCDA" w14:textId="77777777" w:rsidR="00EF1F5C" w:rsidRPr="00C97908" w:rsidRDefault="00EF1F5C" w:rsidP="00E82ECC">
            <w:pPr>
              <w:jc w:val="center"/>
              <w:rPr>
                <w:sz w:val="16"/>
                <w:szCs w:val="16"/>
                <w:lang w:val="en-US"/>
              </w:rPr>
            </w:pPr>
            <w:r w:rsidRPr="00C97908">
              <w:rPr>
                <w:sz w:val="16"/>
                <w:szCs w:val="16"/>
                <w:lang w:val="en-US"/>
              </w:rPr>
              <w:t>1,00</w:t>
            </w:r>
          </w:p>
        </w:tc>
      </w:tr>
      <w:tr w:rsidR="00EF1F5C" w:rsidRPr="00B40365" w14:paraId="676CE360"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D574F7"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9F5156E" w14:textId="77777777" w:rsidR="00EF1F5C" w:rsidRPr="00B40365" w:rsidRDefault="00EF1F5C" w:rsidP="00E82ECC">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6A43CD70" w14:textId="77777777" w:rsidR="00EF1F5C" w:rsidRPr="00C97908" w:rsidRDefault="00EF1F5C" w:rsidP="00E82ECC">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462D2F88"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E85592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6CBB45AD" w14:textId="77777777" w:rsidR="00EF1F5C" w:rsidRPr="00C97908" w:rsidRDefault="00EF1F5C" w:rsidP="00E82ECC">
            <w:pPr>
              <w:jc w:val="center"/>
              <w:rPr>
                <w:sz w:val="16"/>
                <w:szCs w:val="16"/>
                <w:lang w:val="en-US"/>
              </w:rPr>
            </w:pPr>
            <w:r w:rsidRPr="00C97908">
              <w:rPr>
                <w:sz w:val="16"/>
                <w:szCs w:val="16"/>
                <w:lang w:val="en-US"/>
              </w:rPr>
              <w:t>0,00</w:t>
            </w:r>
          </w:p>
        </w:tc>
      </w:tr>
      <w:tr w:rsidR="00EF1F5C" w:rsidRPr="00B40365" w14:paraId="305B9F4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5BB882"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4C23CDF" w14:textId="77777777" w:rsidR="00EF1F5C" w:rsidRPr="00B40365" w:rsidRDefault="00EF1F5C" w:rsidP="00E82ECC">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5AA63B8F" w14:textId="77777777" w:rsidR="00EF1F5C" w:rsidRPr="00C97908" w:rsidRDefault="00EF1F5C" w:rsidP="00E82ECC">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3647C33A"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A195F95"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3A74DD53" w14:textId="77777777" w:rsidR="00EF1F5C" w:rsidRPr="00C97908" w:rsidRDefault="00EF1F5C" w:rsidP="00E82ECC">
            <w:pPr>
              <w:jc w:val="center"/>
              <w:rPr>
                <w:sz w:val="16"/>
                <w:szCs w:val="16"/>
                <w:lang w:val="en-US"/>
              </w:rPr>
            </w:pPr>
            <w:r w:rsidRPr="00C97908">
              <w:rPr>
                <w:sz w:val="16"/>
                <w:szCs w:val="16"/>
                <w:lang w:val="en-US"/>
              </w:rPr>
              <w:t>0,05</w:t>
            </w:r>
          </w:p>
        </w:tc>
      </w:tr>
      <w:tr w:rsidR="00EF1F5C" w:rsidRPr="00B40365" w14:paraId="4520CF85"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FA56BC"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FDE5260" w14:textId="77777777" w:rsidR="00EF1F5C" w:rsidRPr="00B40365" w:rsidRDefault="00EF1F5C" w:rsidP="00E82ECC">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7F0AEBD0" w14:textId="77777777" w:rsidR="00EF1F5C" w:rsidRPr="00C97908" w:rsidRDefault="00EF1F5C" w:rsidP="00E82ECC">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61057A94"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A3C6EE3"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6B76BC40" w14:textId="77777777" w:rsidR="00EF1F5C" w:rsidRPr="00C97908" w:rsidRDefault="00EF1F5C" w:rsidP="00E82ECC">
            <w:pPr>
              <w:jc w:val="center"/>
              <w:rPr>
                <w:sz w:val="16"/>
                <w:szCs w:val="16"/>
                <w:lang w:val="en-US"/>
              </w:rPr>
            </w:pPr>
            <w:r w:rsidRPr="00C97908">
              <w:rPr>
                <w:sz w:val="16"/>
                <w:szCs w:val="16"/>
                <w:lang w:val="en-US"/>
              </w:rPr>
              <w:t>2,00</w:t>
            </w:r>
          </w:p>
        </w:tc>
      </w:tr>
      <w:tr w:rsidR="00EF1F5C" w:rsidRPr="00B40365" w14:paraId="76A19466"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C60D4A"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6F89FE8" w14:textId="77777777" w:rsidR="00EF1F5C" w:rsidRPr="00B40365" w:rsidRDefault="00EF1F5C" w:rsidP="00E82ECC">
            <w:pPr>
              <w:jc w:val="center"/>
              <w:rPr>
                <w:sz w:val="16"/>
                <w:szCs w:val="16"/>
                <w:lang w:val="en-US"/>
              </w:rPr>
            </w:pPr>
            <w:r w:rsidRPr="00B40365">
              <w:rPr>
                <w:sz w:val="16"/>
                <w:szCs w:val="16"/>
                <w:lang w:val="en-US"/>
              </w:rPr>
              <w:t>2874115836777</w:t>
            </w:r>
          </w:p>
        </w:tc>
        <w:tc>
          <w:tcPr>
            <w:tcW w:w="4366" w:type="dxa"/>
            <w:gridSpan w:val="4"/>
            <w:tcBorders>
              <w:top w:val="nil"/>
              <w:bottom w:val="single" w:sz="2" w:space="0" w:color="auto"/>
            </w:tcBorders>
            <w:vAlign w:val="center"/>
          </w:tcPr>
          <w:p w14:paraId="4B1B60D2" w14:textId="77777777" w:rsidR="00EF1F5C" w:rsidRPr="00C97908" w:rsidRDefault="00EF1F5C" w:rsidP="00E82ECC">
            <w:pPr>
              <w:rPr>
                <w:sz w:val="16"/>
                <w:szCs w:val="16"/>
                <w:lang w:val="en-US"/>
              </w:rPr>
            </w:pPr>
            <w:r w:rsidRPr="00C97908">
              <w:rPr>
                <w:sz w:val="16"/>
                <w:szCs w:val="16"/>
                <w:lang w:val="en-US"/>
              </w:rPr>
              <w:t xml:space="preserve">Surub cap inecat crestat   L 3 x 40 </w:t>
            </w:r>
          </w:p>
        </w:tc>
        <w:tc>
          <w:tcPr>
            <w:tcW w:w="1021" w:type="dxa"/>
            <w:gridSpan w:val="3"/>
            <w:tcBorders>
              <w:top w:val="nil"/>
              <w:bottom w:val="single" w:sz="2" w:space="0" w:color="auto"/>
            </w:tcBorders>
            <w:vAlign w:val="center"/>
          </w:tcPr>
          <w:p w14:paraId="745E3473"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D0F09A6"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24F21879" w14:textId="77777777" w:rsidR="00EF1F5C" w:rsidRPr="00C97908" w:rsidRDefault="00EF1F5C" w:rsidP="00E82ECC">
            <w:pPr>
              <w:jc w:val="center"/>
              <w:rPr>
                <w:sz w:val="16"/>
                <w:szCs w:val="16"/>
                <w:lang w:val="en-US"/>
              </w:rPr>
            </w:pPr>
            <w:r w:rsidRPr="00C97908">
              <w:rPr>
                <w:sz w:val="16"/>
                <w:szCs w:val="16"/>
                <w:lang w:val="en-US"/>
              </w:rPr>
              <w:t>2,00</w:t>
            </w:r>
          </w:p>
        </w:tc>
      </w:tr>
      <w:tr w:rsidR="00EF1F5C" w:rsidRPr="00B40365" w14:paraId="63836689"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C700F8"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07D03F0" w14:textId="77777777" w:rsidR="00EF1F5C" w:rsidRPr="00B40365" w:rsidRDefault="00EF1F5C" w:rsidP="00E82ECC">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14:paraId="570CB97F" w14:textId="77777777" w:rsidR="00EF1F5C" w:rsidRPr="00C97908" w:rsidRDefault="00EF1F5C" w:rsidP="00E82ECC">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14:paraId="1E351688"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5AE12B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32117A09" w14:textId="77777777" w:rsidR="00EF1F5C" w:rsidRPr="00C97908" w:rsidRDefault="00EF1F5C" w:rsidP="00E82ECC">
            <w:pPr>
              <w:jc w:val="center"/>
              <w:rPr>
                <w:sz w:val="16"/>
                <w:szCs w:val="16"/>
                <w:lang w:val="en-US"/>
              </w:rPr>
            </w:pPr>
            <w:r w:rsidRPr="00C97908">
              <w:rPr>
                <w:sz w:val="16"/>
                <w:szCs w:val="16"/>
                <w:lang w:val="en-US"/>
              </w:rPr>
              <w:t>2,00</w:t>
            </w:r>
          </w:p>
        </w:tc>
      </w:tr>
      <w:tr w:rsidR="00EF1F5C" w:rsidRPr="00B40365" w14:paraId="02D22415"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01899C"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D08F878" w14:textId="77777777" w:rsidR="00EF1F5C" w:rsidRPr="00B40365" w:rsidRDefault="00EF1F5C" w:rsidP="00E82ECC">
            <w:pPr>
              <w:jc w:val="center"/>
              <w:rPr>
                <w:sz w:val="16"/>
                <w:szCs w:val="16"/>
                <w:lang w:val="en-US"/>
              </w:rPr>
            </w:pPr>
            <w:r w:rsidRPr="00B40365">
              <w:rPr>
                <w:sz w:val="16"/>
                <w:szCs w:val="16"/>
                <w:lang w:val="en-US"/>
              </w:rPr>
              <w:t>2874115881198</w:t>
            </w:r>
          </w:p>
        </w:tc>
        <w:tc>
          <w:tcPr>
            <w:tcW w:w="4366" w:type="dxa"/>
            <w:gridSpan w:val="4"/>
            <w:tcBorders>
              <w:top w:val="nil"/>
              <w:bottom w:val="single" w:sz="2" w:space="0" w:color="auto"/>
            </w:tcBorders>
            <w:vAlign w:val="center"/>
          </w:tcPr>
          <w:p w14:paraId="4C30E26B" w14:textId="77777777" w:rsidR="00EF1F5C" w:rsidRPr="00C97908" w:rsidRDefault="00EF1F5C" w:rsidP="00E82ECC">
            <w:pPr>
              <w:rPr>
                <w:sz w:val="16"/>
                <w:szCs w:val="16"/>
                <w:lang w:val="en-US"/>
              </w:rPr>
            </w:pPr>
            <w:r w:rsidRPr="00C97908">
              <w:rPr>
                <w:sz w:val="16"/>
                <w:szCs w:val="16"/>
                <w:lang w:val="en-US"/>
              </w:rPr>
              <w:t>Saiba   M 6</w:t>
            </w:r>
          </w:p>
        </w:tc>
        <w:tc>
          <w:tcPr>
            <w:tcW w:w="1021" w:type="dxa"/>
            <w:gridSpan w:val="3"/>
            <w:tcBorders>
              <w:top w:val="nil"/>
              <w:bottom w:val="single" w:sz="2" w:space="0" w:color="auto"/>
            </w:tcBorders>
            <w:vAlign w:val="center"/>
          </w:tcPr>
          <w:p w14:paraId="0A6B0003"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5EC1E1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0E4B88F7" w14:textId="77777777" w:rsidR="00EF1F5C" w:rsidRPr="00C97908" w:rsidRDefault="00EF1F5C" w:rsidP="00E82ECC">
            <w:pPr>
              <w:jc w:val="center"/>
              <w:rPr>
                <w:sz w:val="16"/>
                <w:szCs w:val="16"/>
                <w:lang w:val="en-US"/>
              </w:rPr>
            </w:pPr>
            <w:r w:rsidRPr="00C97908">
              <w:rPr>
                <w:sz w:val="16"/>
                <w:szCs w:val="16"/>
                <w:lang w:val="en-US"/>
              </w:rPr>
              <w:t>2,00</w:t>
            </w:r>
          </w:p>
        </w:tc>
      </w:tr>
      <w:tr w:rsidR="00EF1F5C" w:rsidRPr="00B40365" w14:paraId="062B460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BEDD85"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F451161" w14:textId="77777777" w:rsidR="00EF1F5C" w:rsidRPr="00B40365" w:rsidRDefault="00EF1F5C" w:rsidP="00E82ECC">
            <w:pPr>
              <w:jc w:val="center"/>
              <w:rPr>
                <w:sz w:val="16"/>
                <w:szCs w:val="16"/>
                <w:lang w:val="en-US"/>
              </w:rPr>
            </w:pPr>
            <w:r w:rsidRPr="00B40365">
              <w:rPr>
                <w:sz w:val="16"/>
                <w:szCs w:val="16"/>
                <w:lang w:val="en-US"/>
              </w:rPr>
              <w:t>2874115819950</w:t>
            </w:r>
          </w:p>
        </w:tc>
        <w:tc>
          <w:tcPr>
            <w:tcW w:w="4366" w:type="dxa"/>
            <w:gridSpan w:val="4"/>
            <w:tcBorders>
              <w:top w:val="nil"/>
              <w:bottom w:val="single" w:sz="2" w:space="0" w:color="auto"/>
            </w:tcBorders>
            <w:vAlign w:val="center"/>
          </w:tcPr>
          <w:p w14:paraId="17B8B3D2" w14:textId="77777777" w:rsidR="00EF1F5C" w:rsidRPr="00C97908" w:rsidRDefault="00EF1F5C" w:rsidP="00E82ECC">
            <w:pPr>
              <w:rPr>
                <w:sz w:val="16"/>
                <w:szCs w:val="16"/>
                <w:lang w:val="en-US"/>
              </w:rPr>
            </w:pPr>
            <w:r w:rsidRPr="00C97908">
              <w:rPr>
                <w:sz w:val="16"/>
                <w:szCs w:val="16"/>
                <w:lang w:val="en-US"/>
              </w:rPr>
              <w:t>Surub M6x22 mm</w:t>
            </w:r>
          </w:p>
        </w:tc>
        <w:tc>
          <w:tcPr>
            <w:tcW w:w="1021" w:type="dxa"/>
            <w:gridSpan w:val="3"/>
            <w:tcBorders>
              <w:top w:val="nil"/>
              <w:bottom w:val="single" w:sz="2" w:space="0" w:color="auto"/>
            </w:tcBorders>
            <w:vAlign w:val="center"/>
          </w:tcPr>
          <w:p w14:paraId="23D74340"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43BBE6D"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53051CB6" w14:textId="77777777" w:rsidR="00EF1F5C" w:rsidRPr="00C97908" w:rsidRDefault="00EF1F5C" w:rsidP="00E82ECC">
            <w:pPr>
              <w:jc w:val="center"/>
              <w:rPr>
                <w:sz w:val="16"/>
                <w:szCs w:val="16"/>
                <w:lang w:val="en-US"/>
              </w:rPr>
            </w:pPr>
            <w:r w:rsidRPr="00C97908">
              <w:rPr>
                <w:sz w:val="16"/>
                <w:szCs w:val="16"/>
                <w:lang w:val="en-US"/>
              </w:rPr>
              <w:t>2,00</w:t>
            </w:r>
          </w:p>
        </w:tc>
      </w:tr>
      <w:tr w:rsidR="00EF1F5C" w:rsidRPr="009B70F2" w14:paraId="211B19F4"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2AB1E4" w14:textId="77777777" w:rsidR="00EF1F5C" w:rsidRPr="005E2CA0" w:rsidRDefault="00EF1F5C" w:rsidP="00E82ECC">
            <w:pPr>
              <w:jc w:val="center"/>
              <w:rPr>
                <w:b/>
                <w:bCs/>
                <w:sz w:val="22"/>
                <w:szCs w:val="22"/>
                <w:lang w:val="en-US"/>
              </w:rPr>
            </w:pPr>
            <w:r w:rsidRPr="005E2CA0">
              <w:rPr>
                <w:b/>
                <w:bCs/>
                <w:sz w:val="22"/>
                <w:szCs w:val="22"/>
                <w:lang w:val="en-US"/>
              </w:rPr>
              <w:t>104</w:t>
            </w:r>
          </w:p>
        </w:tc>
        <w:tc>
          <w:tcPr>
            <w:tcW w:w="1402" w:type="dxa"/>
            <w:gridSpan w:val="3"/>
            <w:tcBorders>
              <w:top w:val="single" w:sz="4" w:space="0" w:color="auto"/>
              <w:bottom w:val="single" w:sz="4" w:space="0" w:color="auto"/>
            </w:tcBorders>
            <w:vAlign w:val="center"/>
          </w:tcPr>
          <w:p w14:paraId="11F763E1" w14:textId="77777777" w:rsidR="00EF1F5C" w:rsidRPr="005E2CA0" w:rsidRDefault="00EF1F5C" w:rsidP="00E82ECC">
            <w:pPr>
              <w:jc w:val="center"/>
              <w:rPr>
                <w:b/>
                <w:bCs/>
                <w:sz w:val="22"/>
                <w:szCs w:val="22"/>
                <w:lang w:val="en-US"/>
              </w:rPr>
            </w:pPr>
            <w:r w:rsidRPr="005E2CA0">
              <w:rPr>
                <w:b/>
                <w:bCs/>
                <w:sz w:val="22"/>
                <w:szCs w:val="22"/>
                <w:lang w:val="en-US"/>
              </w:rPr>
              <w:t>RpEE01A</w:t>
            </w:r>
          </w:p>
        </w:tc>
        <w:tc>
          <w:tcPr>
            <w:tcW w:w="4366" w:type="dxa"/>
            <w:gridSpan w:val="5"/>
            <w:tcBorders>
              <w:top w:val="single" w:sz="4" w:space="0" w:color="auto"/>
              <w:bottom w:val="single" w:sz="4" w:space="0" w:color="auto"/>
            </w:tcBorders>
          </w:tcPr>
          <w:p w14:paraId="5ABF5F5E" w14:textId="77777777" w:rsidR="00EF1F5C" w:rsidRPr="005E2CA0" w:rsidRDefault="00EF1F5C" w:rsidP="00E82ECC">
            <w:pPr>
              <w:rPr>
                <w:b/>
                <w:bCs/>
                <w:sz w:val="2"/>
                <w:szCs w:val="2"/>
                <w:lang w:val="en-US"/>
              </w:rPr>
            </w:pPr>
            <w:r w:rsidRPr="005E2CA0">
              <w:rPr>
                <w:b/>
                <w:bCs/>
                <w:sz w:val="22"/>
                <w:szCs w:val="22"/>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C10)</w:t>
            </w:r>
          </w:p>
          <w:p w14:paraId="7ABA6E90"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5D308D36"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AA6370C"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459A8673" w14:textId="77777777" w:rsidR="00EF1F5C" w:rsidRPr="005E2CA0" w:rsidRDefault="00EF1F5C" w:rsidP="00E82ECC">
            <w:pPr>
              <w:jc w:val="center"/>
              <w:rPr>
                <w:b/>
                <w:bCs/>
                <w:sz w:val="22"/>
                <w:szCs w:val="22"/>
                <w:lang w:val="en-US"/>
              </w:rPr>
            </w:pPr>
            <w:r w:rsidRPr="005E2CA0">
              <w:rPr>
                <w:b/>
                <w:bCs/>
                <w:sz w:val="22"/>
                <w:szCs w:val="22"/>
                <w:lang w:val="en-US"/>
              </w:rPr>
              <w:t>1,00</w:t>
            </w:r>
          </w:p>
          <w:p w14:paraId="5424C15E" w14:textId="77777777" w:rsidR="00EF1F5C" w:rsidRPr="009B70F2" w:rsidRDefault="00EF1F5C" w:rsidP="00E82ECC">
            <w:pPr>
              <w:jc w:val="center"/>
              <w:rPr>
                <w:sz w:val="2"/>
                <w:szCs w:val="2"/>
                <w:lang w:val="en-US"/>
              </w:rPr>
            </w:pPr>
          </w:p>
        </w:tc>
      </w:tr>
      <w:tr w:rsidR="00EF1F5C" w:rsidRPr="00B40365" w14:paraId="2A8E7D10"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BF6136"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401179A"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8F3579E"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A753F29"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04DDE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0,27</w:t>
            </w:r>
          </w:p>
        </w:tc>
        <w:tc>
          <w:tcPr>
            <w:tcW w:w="1559" w:type="dxa"/>
            <w:gridSpan w:val="2"/>
            <w:tcBorders>
              <w:top w:val="nil"/>
              <w:bottom w:val="single" w:sz="2" w:space="0" w:color="auto"/>
            </w:tcBorders>
            <w:vAlign w:val="center"/>
          </w:tcPr>
          <w:p w14:paraId="58C22190" w14:textId="77777777" w:rsidR="00EF1F5C" w:rsidRPr="00C97908" w:rsidRDefault="00EF1F5C" w:rsidP="00E82ECC">
            <w:pPr>
              <w:jc w:val="center"/>
              <w:rPr>
                <w:sz w:val="16"/>
                <w:szCs w:val="16"/>
                <w:lang w:val="en-US"/>
              </w:rPr>
            </w:pPr>
            <w:r w:rsidRPr="00C97908">
              <w:rPr>
                <w:sz w:val="16"/>
                <w:szCs w:val="16"/>
                <w:lang w:val="en-US"/>
              </w:rPr>
              <w:t>0,27</w:t>
            </w:r>
          </w:p>
        </w:tc>
      </w:tr>
      <w:tr w:rsidR="00EF1F5C" w:rsidRPr="00B40365" w14:paraId="30D55119"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6089EF"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D98555E" w14:textId="77777777" w:rsidR="00EF1F5C" w:rsidRPr="00B40365" w:rsidRDefault="00EF1F5C" w:rsidP="00E82ECC">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280FABD3" w14:textId="77777777" w:rsidR="00EF1F5C" w:rsidRPr="00C97908" w:rsidRDefault="00EF1F5C" w:rsidP="00E82ECC">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7C3F8BB9"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CE042C0"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26D940C" w14:textId="77777777" w:rsidR="00EF1F5C" w:rsidRPr="00C97908" w:rsidRDefault="00EF1F5C" w:rsidP="00E82ECC">
            <w:pPr>
              <w:jc w:val="center"/>
              <w:rPr>
                <w:sz w:val="16"/>
                <w:szCs w:val="16"/>
                <w:lang w:val="en-US"/>
              </w:rPr>
            </w:pPr>
            <w:r w:rsidRPr="00C97908">
              <w:rPr>
                <w:sz w:val="16"/>
                <w:szCs w:val="16"/>
                <w:lang w:val="en-US"/>
              </w:rPr>
              <w:t>1,00</w:t>
            </w:r>
          </w:p>
        </w:tc>
      </w:tr>
      <w:tr w:rsidR="00EF1F5C" w:rsidRPr="00B40365" w14:paraId="36B8859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950387"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9B5048C" w14:textId="77777777" w:rsidR="00EF1F5C" w:rsidRPr="00B40365" w:rsidRDefault="00EF1F5C" w:rsidP="00E82ECC">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207C32AD" w14:textId="77777777" w:rsidR="00EF1F5C" w:rsidRPr="00C97908" w:rsidRDefault="00EF1F5C" w:rsidP="00E82ECC">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57B0C9B9"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437A4DC"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55BC5FEA" w14:textId="77777777" w:rsidR="00EF1F5C" w:rsidRPr="00C97908" w:rsidRDefault="00EF1F5C" w:rsidP="00E82ECC">
            <w:pPr>
              <w:jc w:val="center"/>
              <w:rPr>
                <w:sz w:val="16"/>
                <w:szCs w:val="16"/>
                <w:lang w:val="en-US"/>
              </w:rPr>
            </w:pPr>
            <w:r w:rsidRPr="00C97908">
              <w:rPr>
                <w:sz w:val="16"/>
                <w:szCs w:val="16"/>
                <w:lang w:val="en-US"/>
              </w:rPr>
              <w:t>0,00</w:t>
            </w:r>
          </w:p>
        </w:tc>
      </w:tr>
      <w:tr w:rsidR="00EF1F5C" w:rsidRPr="00B40365" w14:paraId="60E047D4"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EA2682"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4D42098" w14:textId="77777777" w:rsidR="00EF1F5C" w:rsidRPr="00B40365" w:rsidRDefault="00EF1F5C" w:rsidP="00E82ECC">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48F3391D" w14:textId="77777777" w:rsidR="00EF1F5C" w:rsidRPr="00C97908" w:rsidRDefault="00EF1F5C" w:rsidP="00E82ECC">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35E2FBD5"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FE3DC3D"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43850366" w14:textId="77777777" w:rsidR="00EF1F5C" w:rsidRPr="00C97908" w:rsidRDefault="00EF1F5C" w:rsidP="00E82ECC">
            <w:pPr>
              <w:jc w:val="center"/>
              <w:rPr>
                <w:sz w:val="16"/>
                <w:szCs w:val="16"/>
                <w:lang w:val="en-US"/>
              </w:rPr>
            </w:pPr>
            <w:r w:rsidRPr="00C97908">
              <w:rPr>
                <w:sz w:val="16"/>
                <w:szCs w:val="16"/>
                <w:lang w:val="en-US"/>
              </w:rPr>
              <w:t>0,05</w:t>
            </w:r>
          </w:p>
        </w:tc>
      </w:tr>
      <w:tr w:rsidR="00EF1F5C" w:rsidRPr="009B70F2" w14:paraId="114421EC"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307FD0" w14:textId="77777777" w:rsidR="00EF1F5C" w:rsidRPr="005E2CA0" w:rsidRDefault="00EF1F5C" w:rsidP="00E82ECC">
            <w:pPr>
              <w:jc w:val="center"/>
              <w:rPr>
                <w:b/>
                <w:bCs/>
                <w:sz w:val="22"/>
                <w:szCs w:val="22"/>
                <w:lang w:val="en-US"/>
              </w:rPr>
            </w:pPr>
            <w:r w:rsidRPr="005E2CA0">
              <w:rPr>
                <w:b/>
                <w:bCs/>
                <w:sz w:val="22"/>
                <w:szCs w:val="22"/>
                <w:lang w:val="en-US"/>
              </w:rPr>
              <w:lastRenderedPageBreak/>
              <w:t>105</w:t>
            </w:r>
          </w:p>
        </w:tc>
        <w:tc>
          <w:tcPr>
            <w:tcW w:w="1402" w:type="dxa"/>
            <w:gridSpan w:val="3"/>
            <w:tcBorders>
              <w:top w:val="single" w:sz="4" w:space="0" w:color="auto"/>
              <w:bottom w:val="single" w:sz="4" w:space="0" w:color="auto"/>
            </w:tcBorders>
            <w:vAlign w:val="center"/>
          </w:tcPr>
          <w:p w14:paraId="3AA40257" w14:textId="77777777" w:rsidR="00EF1F5C" w:rsidRPr="005E2CA0" w:rsidRDefault="00EF1F5C" w:rsidP="00E82ECC">
            <w:pPr>
              <w:jc w:val="center"/>
              <w:rPr>
                <w:b/>
                <w:bCs/>
                <w:sz w:val="22"/>
                <w:szCs w:val="22"/>
                <w:lang w:val="en-US"/>
              </w:rPr>
            </w:pPr>
            <w:r w:rsidRPr="005E2CA0">
              <w:rPr>
                <w:b/>
                <w:bCs/>
                <w:sz w:val="22"/>
                <w:szCs w:val="22"/>
                <w:lang w:val="en-US"/>
              </w:rPr>
              <w:t>RpEE01A</w:t>
            </w:r>
          </w:p>
        </w:tc>
        <w:tc>
          <w:tcPr>
            <w:tcW w:w="4366" w:type="dxa"/>
            <w:gridSpan w:val="5"/>
            <w:tcBorders>
              <w:top w:val="single" w:sz="4" w:space="0" w:color="auto"/>
              <w:bottom w:val="single" w:sz="4" w:space="0" w:color="auto"/>
            </w:tcBorders>
          </w:tcPr>
          <w:p w14:paraId="40FA8ACA" w14:textId="77777777" w:rsidR="00EF1F5C" w:rsidRPr="005E2CA0" w:rsidRDefault="00EF1F5C" w:rsidP="00E82ECC">
            <w:pPr>
              <w:rPr>
                <w:b/>
                <w:bCs/>
                <w:sz w:val="2"/>
                <w:szCs w:val="2"/>
                <w:lang w:val="en-US"/>
              </w:rPr>
            </w:pPr>
            <w:r w:rsidRPr="005E2CA0">
              <w:rPr>
                <w:b/>
                <w:bCs/>
                <w:sz w:val="22"/>
                <w:szCs w:val="22"/>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C16)</w:t>
            </w:r>
          </w:p>
          <w:p w14:paraId="66AB3049"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5068569B"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DCF5C56"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27163BE4" w14:textId="77777777" w:rsidR="00EF1F5C" w:rsidRPr="005E2CA0" w:rsidRDefault="00EF1F5C" w:rsidP="00E82ECC">
            <w:pPr>
              <w:jc w:val="center"/>
              <w:rPr>
                <w:b/>
                <w:bCs/>
                <w:sz w:val="22"/>
                <w:szCs w:val="22"/>
                <w:lang w:val="en-US"/>
              </w:rPr>
            </w:pPr>
            <w:r w:rsidRPr="005E2CA0">
              <w:rPr>
                <w:b/>
                <w:bCs/>
                <w:sz w:val="22"/>
                <w:szCs w:val="22"/>
                <w:lang w:val="en-US"/>
              </w:rPr>
              <w:t>1,00</w:t>
            </w:r>
          </w:p>
          <w:p w14:paraId="1B045BD8" w14:textId="77777777" w:rsidR="00EF1F5C" w:rsidRPr="009B70F2" w:rsidRDefault="00EF1F5C" w:rsidP="00E82ECC">
            <w:pPr>
              <w:jc w:val="center"/>
              <w:rPr>
                <w:sz w:val="2"/>
                <w:szCs w:val="2"/>
                <w:lang w:val="en-US"/>
              </w:rPr>
            </w:pPr>
          </w:p>
        </w:tc>
      </w:tr>
      <w:tr w:rsidR="00EF1F5C" w:rsidRPr="00B40365" w14:paraId="62BF05FE"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D613E7"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8C67577"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1095031E"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3FA541CF"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DA669C"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0,27</w:t>
            </w:r>
          </w:p>
        </w:tc>
        <w:tc>
          <w:tcPr>
            <w:tcW w:w="1559" w:type="dxa"/>
            <w:gridSpan w:val="2"/>
            <w:tcBorders>
              <w:top w:val="nil"/>
              <w:bottom w:val="single" w:sz="2" w:space="0" w:color="auto"/>
            </w:tcBorders>
            <w:vAlign w:val="center"/>
          </w:tcPr>
          <w:p w14:paraId="729F424A" w14:textId="77777777" w:rsidR="00EF1F5C" w:rsidRPr="00C97908" w:rsidRDefault="00EF1F5C" w:rsidP="00E82ECC">
            <w:pPr>
              <w:jc w:val="center"/>
              <w:rPr>
                <w:sz w:val="16"/>
                <w:szCs w:val="16"/>
                <w:lang w:val="en-US"/>
              </w:rPr>
            </w:pPr>
            <w:r w:rsidRPr="00C97908">
              <w:rPr>
                <w:sz w:val="16"/>
                <w:szCs w:val="16"/>
                <w:lang w:val="en-US"/>
              </w:rPr>
              <w:t>0,27</w:t>
            </w:r>
          </w:p>
        </w:tc>
      </w:tr>
      <w:tr w:rsidR="00EF1F5C" w:rsidRPr="00B40365" w14:paraId="10E725E6"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55DDE1"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A2DDD33" w14:textId="77777777" w:rsidR="00EF1F5C" w:rsidRPr="00B40365" w:rsidRDefault="00EF1F5C" w:rsidP="00E82ECC">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2C8BCCEA" w14:textId="77777777" w:rsidR="00EF1F5C" w:rsidRPr="00C97908" w:rsidRDefault="00EF1F5C" w:rsidP="00E82ECC">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0A40E941"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7411796"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1732BF72" w14:textId="77777777" w:rsidR="00EF1F5C" w:rsidRPr="00C97908" w:rsidRDefault="00EF1F5C" w:rsidP="00E82ECC">
            <w:pPr>
              <w:jc w:val="center"/>
              <w:rPr>
                <w:sz w:val="16"/>
                <w:szCs w:val="16"/>
                <w:lang w:val="en-US"/>
              </w:rPr>
            </w:pPr>
            <w:r w:rsidRPr="00C97908">
              <w:rPr>
                <w:sz w:val="16"/>
                <w:szCs w:val="16"/>
                <w:lang w:val="en-US"/>
              </w:rPr>
              <w:t>1,00</w:t>
            </w:r>
          </w:p>
        </w:tc>
      </w:tr>
      <w:tr w:rsidR="00EF1F5C" w:rsidRPr="00B40365" w14:paraId="148C1943"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A5A5D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3D83FA4" w14:textId="77777777" w:rsidR="00EF1F5C" w:rsidRPr="00B40365" w:rsidRDefault="00EF1F5C" w:rsidP="00E82ECC">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1A0E26D6" w14:textId="77777777" w:rsidR="00EF1F5C" w:rsidRPr="00C97908" w:rsidRDefault="00EF1F5C" w:rsidP="00E82ECC">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2BF49252"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09E1E91"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2D078528" w14:textId="77777777" w:rsidR="00EF1F5C" w:rsidRPr="00C97908" w:rsidRDefault="00EF1F5C" w:rsidP="00E82ECC">
            <w:pPr>
              <w:jc w:val="center"/>
              <w:rPr>
                <w:sz w:val="16"/>
                <w:szCs w:val="16"/>
                <w:lang w:val="en-US"/>
              </w:rPr>
            </w:pPr>
            <w:r w:rsidRPr="00C97908">
              <w:rPr>
                <w:sz w:val="16"/>
                <w:szCs w:val="16"/>
                <w:lang w:val="en-US"/>
              </w:rPr>
              <w:t>0,00</w:t>
            </w:r>
          </w:p>
        </w:tc>
      </w:tr>
      <w:tr w:rsidR="00EF1F5C" w:rsidRPr="00B40365" w14:paraId="268C889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B1EEFD"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E2A3CF9" w14:textId="77777777" w:rsidR="00EF1F5C" w:rsidRPr="00B40365" w:rsidRDefault="00EF1F5C" w:rsidP="00E82ECC">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0571E6DD" w14:textId="77777777" w:rsidR="00EF1F5C" w:rsidRPr="00C97908" w:rsidRDefault="00EF1F5C" w:rsidP="00E82ECC">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7DB26DEB"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12FD512"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630DE163" w14:textId="77777777" w:rsidR="00EF1F5C" w:rsidRPr="00C97908" w:rsidRDefault="00EF1F5C" w:rsidP="00E82ECC">
            <w:pPr>
              <w:jc w:val="center"/>
              <w:rPr>
                <w:sz w:val="16"/>
                <w:szCs w:val="16"/>
                <w:lang w:val="en-US"/>
              </w:rPr>
            </w:pPr>
            <w:r w:rsidRPr="00C97908">
              <w:rPr>
                <w:sz w:val="16"/>
                <w:szCs w:val="16"/>
                <w:lang w:val="en-US"/>
              </w:rPr>
              <w:t>0,05</w:t>
            </w:r>
          </w:p>
        </w:tc>
      </w:tr>
      <w:tr w:rsidR="00EF1F5C" w:rsidRPr="009B70F2" w14:paraId="7E2D19A3"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8615C86" w14:textId="77777777" w:rsidR="00EF1F5C" w:rsidRPr="005E2CA0" w:rsidRDefault="00EF1F5C" w:rsidP="00E82ECC">
            <w:pPr>
              <w:jc w:val="center"/>
              <w:rPr>
                <w:b/>
                <w:bCs/>
                <w:sz w:val="22"/>
                <w:szCs w:val="22"/>
                <w:lang w:val="en-US"/>
              </w:rPr>
            </w:pPr>
            <w:r w:rsidRPr="005E2CA0">
              <w:rPr>
                <w:b/>
                <w:bCs/>
                <w:sz w:val="22"/>
                <w:szCs w:val="22"/>
                <w:lang w:val="en-US"/>
              </w:rPr>
              <w:t>106</w:t>
            </w:r>
          </w:p>
        </w:tc>
        <w:tc>
          <w:tcPr>
            <w:tcW w:w="1402" w:type="dxa"/>
            <w:gridSpan w:val="3"/>
            <w:tcBorders>
              <w:top w:val="single" w:sz="4" w:space="0" w:color="auto"/>
              <w:bottom w:val="single" w:sz="4" w:space="0" w:color="auto"/>
            </w:tcBorders>
            <w:vAlign w:val="center"/>
          </w:tcPr>
          <w:p w14:paraId="4A27860D" w14:textId="77777777" w:rsidR="00EF1F5C" w:rsidRPr="005E2CA0" w:rsidRDefault="00EF1F5C" w:rsidP="00E82ECC">
            <w:pPr>
              <w:jc w:val="center"/>
              <w:rPr>
                <w:b/>
                <w:bCs/>
                <w:sz w:val="22"/>
                <w:szCs w:val="22"/>
                <w:lang w:val="en-US"/>
              </w:rPr>
            </w:pPr>
            <w:r w:rsidRPr="005E2CA0">
              <w:rPr>
                <w:b/>
                <w:bCs/>
                <w:sz w:val="22"/>
                <w:szCs w:val="22"/>
                <w:lang w:val="en-US"/>
              </w:rPr>
              <w:t>RpEE01A</w:t>
            </w:r>
          </w:p>
        </w:tc>
        <w:tc>
          <w:tcPr>
            <w:tcW w:w="4366" w:type="dxa"/>
            <w:gridSpan w:val="5"/>
            <w:tcBorders>
              <w:top w:val="single" w:sz="4" w:space="0" w:color="auto"/>
              <w:bottom w:val="single" w:sz="4" w:space="0" w:color="auto"/>
            </w:tcBorders>
          </w:tcPr>
          <w:p w14:paraId="694E86D9" w14:textId="77777777" w:rsidR="00EF1F5C" w:rsidRPr="005E2CA0" w:rsidRDefault="00EF1F5C" w:rsidP="00E82ECC">
            <w:pPr>
              <w:rPr>
                <w:b/>
                <w:bCs/>
                <w:sz w:val="2"/>
                <w:szCs w:val="2"/>
                <w:lang w:val="en-US"/>
              </w:rPr>
            </w:pPr>
            <w:r w:rsidRPr="005E2CA0">
              <w:rPr>
                <w:b/>
                <w:bCs/>
                <w:sz w:val="22"/>
                <w:szCs w:val="22"/>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(Automat diferential cu caracteristica "AC", bipolar, In=20A)</w:t>
            </w:r>
          </w:p>
          <w:p w14:paraId="049822C7"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5B7AEE01"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60981AB"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05C046C8" w14:textId="77777777" w:rsidR="00EF1F5C" w:rsidRPr="005E2CA0" w:rsidRDefault="00EF1F5C" w:rsidP="00E82ECC">
            <w:pPr>
              <w:jc w:val="center"/>
              <w:rPr>
                <w:b/>
                <w:bCs/>
                <w:sz w:val="22"/>
                <w:szCs w:val="22"/>
                <w:lang w:val="en-US"/>
              </w:rPr>
            </w:pPr>
            <w:r w:rsidRPr="005E2CA0">
              <w:rPr>
                <w:b/>
                <w:bCs/>
                <w:sz w:val="22"/>
                <w:szCs w:val="22"/>
                <w:lang w:val="en-US"/>
              </w:rPr>
              <w:t>1,00</w:t>
            </w:r>
          </w:p>
          <w:p w14:paraId="3C6808F9" w14:textId="77777777" w:rsidR="00EF1F5C" w:rsidRPr="009B70F2" w:rsidRDefault="00EF1F5C" w:rsidP="00E82ECC">
            <w:pPr>
              <w:jc w:val="center"/>
              <w:rPr>
                <w:sz w:val="2"/>
                <w:szCs w:val="2"/>
                <w:lang w:val="en-US"/>
              </w:rPr>
            </w:pPr>
          </w:p>
        </w:tc>
      </w:tr>
      <w:tr w:rsidR="00EF1F5C" w:rsidRPr="00B40365" w14:paraId="188EBDF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3D729C"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7628FD6"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B34AAF4"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E8F44E8"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9535245"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0,27</w:t>
            </w:r>
          </w:p>
        </w:tc>
        <w:tc>
          <w:tcPr>
            <w:tcW w:w="1559" w:type="dxa"/>
            <w:gridSpan w:val="2"/>
            <w:tcBorders>
              <w:top w:val="nil"/>
              <w:bottom w:val="single" w:sz="2" w:space="0" w:color="auto"/>
            </w:tcBorders>
            <w:vAlign w:val="center"/>
          </w:tcPr>
          <w:p w14:paraId="4C8800AD" w14:textId="77777777" w:rsidR="00EF1F5C" w:rsidRPr="00C97908" w:rsidRDefault="00EF1F5C" w:rsidP="00E82ECC">
            <w:pPr>
              <w:jc w:val="center"/>
              <w:rPr>
                <w:sz w:val="16"/>
                <w:szCs w:val="16"/>
                <w:lang w:val="en-US"/>
              </w:rPr>
            </w:pPr>
            <w:r w:rsidRPr="00C97908">
              <w:rPr>
                <w:sz w:val="16"/>
                <w:szCs w:val="16"/>
                <w:lang w:val="en-US"/>
              </w:rPr>
              <w:t>0,27</w:t>
            </w:r>
          </w:p>
        </w:tc>
      </w:tr>
      <w:tr w:rsidR="00EF1F5C" w:rsidRPr="00B40365" w14:paraId="71DC6EC3"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1BAE9D"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C0681BF" w14:textId="77777777" w:rsidR="00EF1F5C" w:rsidRPr="00B40365" w:rsidRDefault="00EF1F5C" w:rsidP="00E82ECC">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60AC4584" w14:textId="77777777" w:rsidR="00EF1F5C" w:rsidRPr="00C97908" w:rsidRDefault="00EF1F5C" w:rsidP="00E82ECC">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4BF3BD95"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0BCD4C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73C5D84" w14:textId="77777777" w:rsidR="00EF1F5C" w:rsidRPr="00C97908" w:rsidRDefault="00EF1F5C" w:rsidP="00E82ECC">
            <w:pPr>
              <w:jc w:val="center"/>
              <w:rPr>
                <w:sz w:val="16"/>
                <w:szCs w:val="16"/>
                <w:lang w:val="en-US"/>
              </w:rPr>
            </w:pPr>
            <w:r w:rsidRPr="00C97908">
              <w:rPr>
                <w:sz w:val="16"/>
                <w:szCs w:val="16"/>
                <w:lang w:val="en-US"/>
              </w:rPr>
              <w:t>1,00</w:t>
            </w:r>
          </w:p>
        </w:tc>
      </w:tr>
      <w:tr w:rsidR="00EF1F5C" w:rsidRPr="00B40365" w14:paraId="65FDAF2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921891"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FC5318A" w14:textId="77777777" w:rsidR="00EF1F5C" w:rsidRPr="00B40365" w:rsidRDefault="00EF1F5C" w:rsidP="00E82ECC">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7B0A642E" w14:textId="77777777" w:rsidR="00EF1F5C" w:rsidRPr="00C97908" w:rsidRDefault="00EF1F5C" w:rsidP="00E82ECC">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58B22C06"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64FD100"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7F11B946" w14:textId="77777777" w:rsidR="00EF1F5C" w:rsidRPr="00C97908" w:rsidRDefault="00EF1F5C" w:rsidP="00E82ECC">
            <w:pPr>
              <w:jc w:val="center"/>
              <w:rPr>
                <w:sz w:val="16"/>
                <w:szCs w:val="16"/>
                <w:lang w:val="en-US"/>
              </w:rPr>
            </w:pPr>
            <w:r w:rsidRPr="00C97908">
              <w:rPr>
                <w:sz w:val="16"/>
                <w:szCs w:val="16"/>
                <w:lang w:val="en-US"/>
              </w:rPr>
              <w:t>0,00</w:t>
            </w:r>
          </w:p>
        </w:tc>
      </w:tr>
      <w:tr w:rsidR="00EF1F5C" w:rsidRPr="00B40365" w14:paraId="43238063"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36888C"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72140F8" w14:textId="77777777" w:rsidR="00EF1F5C" w:rsidRPr="00B40365" w:rsidRDefault="00EF1F5C" w:rsidP="00E82ECC">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31C64954" w14:textId="77777777" w:rsidR="00EF1F5C" w:rsidRPr="00C97908" w:rsidRDefault="00EF1F5C" w:rsidP="00E82ECC">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1EF7F030"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8C61EA8"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5392D5DE" w14:textId="77777777" w:rsidR="00EF1F5C" w:rsidRPr="00C97908" w:rsidRDefault="00EF1F5C" w:rsidP="00E82ECC">
            <w:pPr>
              <w:jc w:val="center"/>
              <w:rPr>
                <w:sz w:val="16"/>
                <w:szCs w:val="16"/>
                <w:lang w:val="en-US"/>
              </w:rPr>
            </w:pPr>
            <w:r w:rsidRPr="00C97908">
              <w:rPr>
                <w:sz w:val="16"/>
                <w:szCs w:val="16"/>
                <w:lang w:val="en-US"/>
              </w:rPr>
              <w:t>0,05</w:t>
            </w:r>
          </w:p>
        </w:tc>
      </w:tr>
      <w:tr w:rsidR="00EF1F5C" w:rsidRPr="009B70F2" w14:paraId="2F7F89FD"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4012E88" w14:textId="77777777" w:rsidR="00EF1F5C" w:rsidRPr="005E2CA0" w:rsidRDefault="00EF1F5C" w:rsidP="00E82ECC">
            <w:pPr>
              <w:jc w:val="center"/>
              <w:rPr>
                <w:b/>
                <w:bCs/>
                <w:sz w:val="22"/>
                <w:szCs w:val="22"/>
                <w:lang w:val="en-US"/>
              </w:rPr>
            </w:pPr>
            <w:r w:rsidRPr="005E2CA0">
              <w:rPr>
                <w:b/>
                <w:bCs/>
                <w:sz w:val="22"/>
                <w:szCs w:val="22"/>
                <w:lang w:val="en-US"/>
              </w:rPr>
              <w:t>107</w:t>
            </w:r>
          </w:p>
        </w:tc>
        <w:tc>
          <w:tcPr>
            <w:tcW w:w="1402" w:type="dxa"/>
            <w:gridSpan w:val="3"/>
            <w:tcBorders>
              <w:top w:val="single" w:sz="4" w:space="0" w:color="auto"/>
              <w:bottom w:val="single" w:sz="4" w:space="0" w:color="auto"/>
            </w:tcBorders>
            <w:vAlign w:val="center"/>
          </w:tcPr>
          <w:p w14:paraId="7C62E5B4" w14:textId="77777777" w:rsidR="00EF1F5C" w:rsidRPr="005E2CA0" w:rsidRDefault="00EF1F5C" w:rsidP="00E82ECC">
            <w:pPr>
              <w:jc w:val="center"/>
              <w:rPr>
                <w:b/>
                <w:bCs/>
                <w:sz w:val="22"/>
                <w:szCs w:val="22"/>
                <w:lang w:val="en-US"/>
              </w:rPr>
            </w:pPr>
            <w:r w:rsidRPr="005E2CA0">
              <w:rPr>
                <w:b/>
                <w:bCs/>
                <w:sz w:val="22"/>
                <w:szCs w:val="22"/>
                <w:lang w:val="en-US"/>
              </w:rPr>
              <w:t>RpEB01A</w:t>
            </w:r>
          </w:p>
        </w:tc>
        <w:tc>
          <w:tcPr>
            <w:tcW w:w="4366" w:type="dxa"/>
            <w:gridSpan w:val="5"/>
            <w:tcBorders>
              <w:top w:val="single" w:sz="4" w:space="0" w:color="auto"/>
              <w:bottom w:val="single" w:sz="4" w:space="0" w:color="auto"/>
            </w:tcBorders>
          </w:tcPr>
          <w:p w14:paraId="79132379" w14:textId="77777777" w:rsidR="00EF1F5C" w:rsidRPr="005E2CA0" w:rsidRDefault="00EF1F5C" w:rsidP="00E82ECC">
            <w:pPr>
              <w:rPr>
                <w:b/>
                <w:bCs/>
                <w:sz w:val="2"/>
                <w:szCs w:val="2"/>
                <w:lang w:val="en-US"/>
              </w:rPr>
            </w:pPr>
            <w:r w:rsidRPr="005E2CA0">
              <w:rPr>
                <w:b/>
                <w:bCs/>
                <w:sz w:val="22"/>
                <w:szCs w:val="22"/>
                <w:lang w:val="en-US"/>
              </w:rPr>
              <w:t>Montarea conductorilor mascati, din aluminiu sau cupru, in tuburi, elemente de protectie, montati ingropat, avind sectiunea pina la 16 mmp (Cablu din cupru VVGng LS-0.66 3*1.5mm)</w:t>
            </w:r>
          </w:p>
          <w:p w14:paraId="6E44C72D"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5F99EAAE" w14:textId="77777777" w:rsidR="00EF1F5C" w:rsidRPr="005E2CA0" w:rsidRDefault="00EF1F5C" w:rsidP="00E82EC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ECCED41"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06B69A81" w14:textId="77777777" w:rsidR="00EF1F5C" w:rsidRPr="005E2CA0" w:rsidRDefault="00EF1F5C" w:rsidP="00E82ECC">
            <w:pPr>
              <w:jc w:val="center"/>
              <w:rPr>
                <w:b/>
                <w:bCs/>
                <w:sz w:val="22"/>
                <w:szCs w:val="22"/>
                <w:lang w:val="en-US"/>
              </w:rPr>
            </w:pPr>
            <w:r w:rsidRPr="005E2CA0">
              <w:rPr>
                <w:b/>
                <w:bCs/>
                <w:sz w:val="22"/>
                <w:szCs w:val="22"/>
                <w:lang w:val="en-US"/>
              </w:rPr>
              <w:t>20,00</w:t>
            </w:r>
          </w:p>
          <w:p w14:paraId="2651E9B5" w14:textId="77777777" w:rsidR="00EF1F5C" w:rsidRPr="009B70F2" w:rsidRDefault="00EF1F5C" w:rsidP="00E82ECC">
            <w:pPr>
              <w:jc w:val="center"/>
              <w:rPr>
                <w:sz w:val="2"/>
                <w:szCs w:val="2"/>
                <w:lang w:val="en-US"/>
              </w:rPr>
            </w:pPr>
          </w:p>
        </w:tc>
      </w:tr>
      <w:tr w:rsidR="00EF1F5C" w:rsidRPr="00B40365" w14:paraId="23826186"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DD8274"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EE28A49"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43DFECCF"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08C9652"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6F8874"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0,07</w:t>
            </w:r>
          </w:p>
        </w:tc>
        <w:tc>
          <w:tcPr>
            <w:tcW w:w="1559" w:type="dxa"/>
            <w:gridSpan w:val="2"/>
            <w:tcBorders>
              <w:top w:val="nil"/>
              <w:bottom w:val="single" w:sz="2" w:space="0" w:color="auto"/>
            </w:tcBorders>
            <w:vAlign w:val="center"/>
          </w:tcPr>
          <w:p w14:paraId="4DD29A9D" w14:textId="77777777" w:rsidR="00EF1F5C" w:rsidRPr="00C97908" w:rsidRDefault="00EF1F5C" w:rsidP="00E82ECC">
            <w:pPr>
              <w:jc w:val="center"/>
              <w:rPr>
                <w:sz w:val="16"/>
                <w:szCs w:val="16"/>
                <w:lang w:val="en-US"/>
              </w:rPr>
            </w:pPr>
            <w:r w:rsidRPr="00C97908">
              <w:rPr>
                <w:sz w:val="16"/>
                <w:szCs w:val="16"/>
                <w:lang w:val="en-US"/>
              </w:rPr>
              <w:t>1,40</w:t>
            </w:r>
          </w:p>
        </w:tc>
      </w:tr>
      <w:tr w:rsidR="00EF1F5C" w:rsidRPr="00B40365" w14:paraId="1B370867"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E423CD"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A3E4C4F" w14:textId="77777777" w:rsidR="00EF1F5C" w:rsidRPr="00B40365" w:rsidRDefault="00EF1F5C" w:rsidP="00E82ECC">
            <w:pPr>
              <w:jc w:val="center"/>
              <w:rPr>
                <w:sz w:val="16"/>
                <w:szCs w:val="16"/>
                <w:lang w:val="en-US"/>
              </w:rPr>
            </w:pPr>
            <w:r w:rsidRPr="00B40365">
              <w:rPr>
                <w:sz w:val="16"/>
                <w:szCs w:val="16"/>
                <w:lang w:val="en-US"/>
              </w:rPr>
              <w:t>2722103107001-3</w:t>
            </w:r>
          </w:p>
        </w:tc>
        <w:tc>
          <w:tcPr>
            <w:tcW w:w="4366" w:type="dxa"/>
            <w:gridSpan w:val="4"/>
            <w:tcBorders>
              <w:top w:val="nil"/>
              <w:bottom w:val="single" w:sz="2" w:space="0" w:color="auto"/>
            </w:tcBorders>
            <w:vAlign w:val="center"/>
          </w:tcPr>
          <w:p w14:paraId="23024E90" w14:textId="77777777" w:rsidR="00EF1F5C" w:rsidRPr="00C97908" w:rsidRDefault="00EF1F5C" w:rsidP="00E82ECC">
            <w:pPr>
              <w:rPr>
                <w:sz w:val="16"/>
                <w:szCs w:val="16"/>
                <w:lang w:val="en-US"/>
              </w:rPr>
            </w:pPr>
            <w:r w:rsidRPr="00C97908">
              <w:rPr>
                <w:sz w:val="16"/>
                <w:szCs w:val="16"/>
                <w:lang w:val="en-US"/>
              </w:rPr>
              <w:t>Cablu din cupru VVGng LS-0.66 3*1.5mm</w:t>
            </w:r>
          </w:p>
        </w:tc>
        <w:tc>
          <w:tcPr>
            <w:tcW w:w="1021" w:type="dxa"/>
            <w:gridSpan w:val="3"/>
            <w:tcBorders>
              <w:top w:val="nil"/>
              <w:bottom w:val="single" w:sz="2" w:space="0" w:color="auto"/>
            </w:tcBorders>
            <w:vAlign w:val="center"/>
          </w:tcPr>
          <w:p w14:paraId="2A8CB851" w14:textId="77777777" w:rsidR="00EF1F5C" w:rsidRPr="00C97908" w:rsidRDefault="00EF1F5C" w:rsidP="00E82EC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387B245"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14:paraId="37CEFFC5" w14:textId="77777777" w:rsidR="00EF1F5C" w:rsidRPr="00C97908" w:rsidRDefault="00EF1F5C" w:rsidP="00E82ECC">
            <w:pPr>
              <w:jc w:val="center"/>
              <w:rPr>
                <w:sz w:val="16"/>
                <w:szCs w:val="16"/>
                <w:lang w:val="en-US"/>
              </w:rPr>
            </w:pPr>
            <w:r w:rsidRPr="00C97908">
              <w:rPr>
                <w:sz w:val="16"/>
                <w:szCs w:val="16"/>
                <w:lang w:val="en-US"/>
              </w:rPr>
              <w:t>22,66</w:t>
            </w:r>
          </w:p>
        </w:tc>
      </w:tr>
      <w:tr w:rsidR="00EF1F5C" w:rsidRPr="00B40365" w14:paraId="601781C9"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4A171C"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A654FC9" w14:textId="77777777" w:rsidR="00EF1F5C" w:rsidRPr="00B40365" w:rsidRDefault="00EF1F5C" w:rsidP="00E82ECC">
            <w:pPr>
              <w:jc w:val="center"/>
              <w:rPr>
                <w:sz w:val="16"/>
                <w:szCs w:val="16"/>
                <w:lang w:val="en-US"/>
              </w:rPr>
            </w:pPr>
            <w:r w:rsidRPr="00B40365">
              <w:rPr>
                <w:sz w:val="16"/>
                <w:szCs w:val="16"/>
                <w:lang w:val="en-US"/>
              </w:rPr>
              <w:t>2413217300101</w:t>
            </w:r>
          </w:p>
        </w:tc>
        <w:tc>
          <w:tcPr>
            <w:tcW w:w="4366" w:type="dxa"/>
            <w:gridSpan w:val="4"/>
            <w:tcBorders>
              <w:top w:val="nil"/>
              <w:bottom w:val="single" w:sz="2" w:space="0" w:color="auto"/>
            </w:tcBorders>
            <w:vAlign w:val="center"/>
          </w:tcPr>
          <w:p w14:paraId="3BB297DA" w14:textId="77777777" w:rsidR="00EF1F5C" w:rsidRPr="00C97908" w:rsidRDefault="00EF1F5C" w:rsidP="00E82ECC">
            <w:pPr>
              <w:rPr>
                <w:sz w:val="16"/>
                <w:szCs w:val="16"/>
                <w:lang w:val="en-US"/>
              </w:rPr>
            </w:pPr>
            <w:r w:rsidRPr="00C97908">
              <w:rPr>
                <w:sz w:val="16"/>
                <w:szCs w:val="16"/>
                <w:lang w:val="en-US"/>
              </w:rPr>
              <w:t xml:space="preserve">Clema de legatura  </w:t>
            </w:r>
          </w:p>
        </w:tc>
        <w:tc>
          <w:tcPr>
            <w:tcW w:w="1021" w:type="dxa"/>
            <w:gridSpan w:val="3"/>
            <w:tcBorders>
              <w:top w:val="nil"/>
              <w:bottom w:val="single" w:sz="2" w:space="0" w:color="auto"/>
            </w:tcBorders>
            <w:vAlign w:val="center"/>
          </w:tcPr>
          <w:p w14:paraId="4D786B20"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FB277C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1CAAD0C3" w14:textId="77777777" w:rsidR="00EF1F5C" w:rsidRPr="00C97908" w:rsidRDefault="00EF1F5C" w:rsidP="00E82ECC">
            <w:pPr>
              <w:jc w:val="center"/>
              <w:rPr>
                <w:sz w:val="16"/>
                <w:szCs w:val="16"/>
                <w:lang w:val="en-US"/>
              </w:rPr>
            </w:pPr>
            <w:r w:rsidRPr="00C97908">
              <w:rPr>
                <w:sz w:val="16"/>
                <w:szCs w:val="16"/>
                <w:lang w:val="en-US"/>
              </w:rPr>
              <w:t>1,10</w:t>
            </w:r>
          </w:p>
        </w:tc>
      </w:tr>
      <w:tr w:rsidR="00EF1F5C" w:rsidRPr="009B70F2" w14:paraId="276C6BB2"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DAD7A9" w14:textId="77777777" w:rsidR="00EF1F5C" w:rsidRPr="005E2CA0" w:rsidRDefault="00EF1F5C" w:rsidP="00E82ECC">
            <w:pPr>
              <w:jc w:val="center"/>
              <w:rPr>
                <w:b/>
                <w:bCs/>
                <w:sz w:val="22"/>
                <w:szCs w:val="22"/>
                <w:lang w:val="en-US"/>
              </w:rPr>
            </w:pPr>
            <w:r w:rsidRPr="005E2CA0">
              <w:rPr>
                <w:b/>
                <w:bCs/>
                <w:sz w:val="22"/>
                <w:szCs w:val="22"/>
                <w:lang w:val="en-US"/>
              </w:rPr>
              <w:t>108</w:t>
            </w:r>
          </w:p>
        </w:tc>
        <w:tc>
          <w:tcPr>
            <w:tcW w:w="1402" w:type="dxa"/>
            <w:gridSpan w:val="3"/>
            <w:tcBorders>
              <w:top w:val="single" w:sz="4" w:space="0" w:color="auto"/>
              <w:bottom w:val="single" w:sz="4" w:space="0" w:color="auto"/>
            </w:tcBorders>
            <w:vAlign w:val="center"/>
          </w:tcPr>
          <w:p w14:paraId="6690277D" w14:textId="77777777" w:rsidR="00EF1F5C" w:rsidRPr="005E2CA0" w:rsidRDefault="00EF1F5C" w:rsidP="00E82ECC">
            <w:pPr>
              <w:jc w:val="center"/>
              <w:rPr>
                <w:b/>
                <w:bCs/>
                <w:sz w:val="22"/>
                <w:szCs w:val="22"/>
                <w:lang w:val="en-US"/>
              </w:rPr>
            </w:pPr>
            <w:r w:rsidRPr="005E2CA0">
              <w:rPr>
                <w:b/>
                <w:bCs/>
                <w:sz w:val="22"/>
                <w:szCs w:val="22"/>
                <w:lang w:val="en-US"/>
              </w:rPr>
              <w:t>RpEB01A</w:t>
            </w:r>
          </w:p>
        </w:tc>
        <w:tc>
          <w:tcPr>
            <w:tcW w:w="4366" w:type="dxa"/>
            <w:gridSpan w:val="5"/>
            <w:tcBorders>
              <w:top w:val="single" w:sz="4" w:space="0" w:color="auto"/>
              <w:bottom w:val="single" w:sz="4" w:space="0" w:color="auto"/>
            </w:tcBorders>
          </w:tcPr>
          <w:p w14:paraId="4347CFFC" w14:textId="77777777" w:rsidR="00EF1F5C" w:rsidRPr="005E2CA0" w:rsidRDefault="00EF1F5C" w:rsidP="00E82ECC">
            <w:pPr>
              <w:rPr>
                <w:b/>
                <w:bCs/>
                <w:sz w:val="2"/>
                <w:szCs w:val="2"/>
                <w:lang w:val="en-US"/>
              </w:rPr>
            </w:pPr>
            <w:r w:rsidRPr="005E2CA0">
              <w:rPr>
                <w:b/>
                <w:bCs/>
                <w:sz w:val="22"/>
                <w:szCs w:val="22"/>
                <w:lang w:val="en-US"/>
              </w:rPr>
              <w:t>Montarea conductorilor mascati, din aluminiu sau cupru, in tuburi, elemente de protectie, montati ingropat, avind sectiunea pina la 16 mmp (Cablu din cupru VVGng LS-0.66 3*2.5mm)</w:t>
            </w:r>
          </w:p>
          <w:p w14:paraId="3502D93A"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49546860" w14:textId="77777777" w:rsidR="00EF1F5C" w:rsidRPr="005E2CA0" w:rsidRDefault="00EF1F5C" w:rsidP="00E82EC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63510B4"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7CCE9D75" w14:textId="77777777" w:rsidR="00EF1F5C" w:rsidRPr="005E2CA0" w:rsidRDefault="00EF1F5C" w:rsidP="00E82ECC">
            <w:pPr>
              <w:jc w:val="center"/>
              <w:rPr>
                <w:b/>
                <w:bCs/>
                <w:sz w:val="22"/>
                <w:szCs w:val="22"/>
                <w:lang w:val="en-US"/>
              </w:rPr>
            </w:pPr>
            <w:r w:rsidRPr="005E2CA0">
              <w:rPr>
                <w:b/>
                <w:bCs/>
                <w:sz w:val="22"/>
                <w:szCs w:val="22"/>
                <w:lang w:val="en-US"/>
              </w:rPr>
              <w:t>20,00</w:t>
            </w:r>
          </w:p>
          <w:p w14:paraId="1D7B8A11" w14:textId="77777777" w:rsidR="00EF1F5C" w:rsidRPr="009B70F2" w:rsidRDefault="00EF1F5C" w:rsidP="00E82ECC">
            <w:pPr>
              <w:jc w:val="center"/>
              <w:rPr>
                <w:sz w:val="2"/>
                <w:szCs w:val="2"/>
                <w:lang w:val="en-US"/>
              </w:rPr>
            </w:pPr>
          </w:p>
        </w:tc>
      </w:tr>
      <w:tr w:rsidR="00EF1F5C" w:rsidRPr="00B40365" w14:paraId="64AB3CCD"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6C4404"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579F159"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22C9708"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3AAF47C"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720613"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0,07</w:t>
            </w:r>
          </w:p>
        </w:tc>
        <w:tc>
          <w:tcPr>
            <w:tcW w:w="1559" w:type="dxa"/>
            <w:gridSpan w:val="2"/>
            <w:tcBorders>
              <w:top w:val="nil"/>
              <w:bottom w:val="single" w:sz="2" w:space="0" w:color="auto"/>
            </w:tcBorders>
            <w:vAlign w:val="center"/>
          </w:tcPr>
          <w:p w14:paraId="515FD640" w14:textId="77777777" w:rsidR="00EF1F5C" w:rsidRPr="00C97908" w:rsidRDefault="00EF1F5C" w:rsidP="00E82ECC">
            <w:pPr>
              <w:jc w:val="center"/>
              <w:rPr>
                <w:sz w:val="16"/>
                <w:szCs w:val="16"/>
                <w:lang w:val="en-US"/>
              </w:rPr>
            </w:pPr>
            <w:r w:rsidRPr="00C97908">
              <w:rPr>
                <w:sz w:val="16"/>
                <w:szCs w:val="16"/>
                <w:lang w:val="en-US"/>
              </w:rPr>
              <w:t>1,40</w:t>
            </w:r>
          </w:p>
        </w:tc>
      </w:tr>
      <w:tr w:rsidR="00EF1F5C" w:rsidRPr="00B40365" w14:paraId="5237C03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485F5D"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B7F32ED" w14:textId="77777777" w:rsidR="00EF1F5C" w:rsidRPr="00B40365" w:rsidRDefault="00EF1F5C" w:rsidP="00E82ECC">
            <w:pPr>
              <w:jc w:val="center"/>
              <w:rPr>
                <w:sz w:val="16"/>
                <w:szCs w:val="16"/>
                <w:lang w:val="en-US"/>
              </w:rPr>
            </w:pPr>
            <w:r w:rsidRPr="00B40365">
              <w:rPr>
                <w:sz w:val="16"/>
                <w:szCs w:val="16"/>
                <w:lang w:val="en-US"/>
              </w:rPr>
              <w:t>2722103107001-2</w:t>
            </w:r>
          </w:p>
        </w:tc>
        <w:tc>
          <w:tcPr>
            <w:tcW w:w="4366" w:type="dxa"/>
            <w:gridSpan w:val="4"/>
            <w:tcBorders>
              <w:top w:val="nil"/>
              <w:bottom w:val="single" w:sz="2" w:space="0" w:color="auto"/>
            </w:tcBorders>
            <w:vAlign w:val="center"/>
          </w:tcPr>
          <w:p w14:paraId="49D17428" w14:textId="77777777" w:rsidR="00EF1F5C" w:rsidRPr="00C97908" w:rsidRDefault="00EF1F5C" w:rsidP="00E82ECC">
            <w:pPr>
              <w:rPr>
                <w:sz w:val="16"/>
                <w:szCs w:val="16"/>
                <w:lang w:val="en-US"/>
              </w:rPr>
            </w:pPr>
            <w:r w:rsidRPr="00C97908">
              <w:rPr>
                <w:sz w:val="16"/>
                <w:szCs w:val="16"/>
                <w:lang w:val="en-US"/>
              </w:rPr>
              <w:t>Cablu din cupru VVGng LS-0.66 3*2.5mm</w:t>
            </w:r>
          </w:p>
        </w:tc>
        <w:tc>
          <w:tcPr>
            <w:tcW w:w="1021" w:type="dxa"/>
            <w:gridSpan w:val="3"/>
            <w:tcBorders>
              <w:top w:val="nil"/>
              <w:bottom w:val="single" w:sz="2" w:space="0" w:color="auto"/>
            </w:tcBorders>
            <w:vAlign w:val="center"/>
          </w:tcPr>
          <w:p w14:paraId="0361F601" w14:textId="77777777" w:rsidR="00EF1F5C" w:rsidRPr="00C97908" w:rsidRDefault="00EF1F5C" w:rsidP="00E82EC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027452D"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14:paraId="5D95ADC1" w14:textId="77777777" w:rsidR="00EF1F5C" w:rsidRPr="00C97908" w:rsidRDefault="00EF1F5C" w:rsidP="00E82ECC">
            <w:pPr>
              <w:jc w:val="center"/>
              <w:rPr>
                <w:sz w:val="16"/>
                <w:szCs w:val="16"/>
                <w:lang w:val="en-US"/>
              </w:rPr>
            </w:pPr>
            <w:r w:rsidRPr="00C97908">
              <w:rPr>
                <w:sz w:val="16"/>
                <w:szCs w:val="16"/>
                <w:lang w:val="en-US"/>
              </w:rPr>
              <w:t>22,66</w:t>
            </w:r>
          </w:p>
        </w:tc>
      </w:tr>
      <w:tr w:rsidR="00EF1F5C" w:rsidRPr="00B40365" w14:paraId="7FBD6D47"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D60EE4"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20625E9" w14:textId="77777777" w:rsidR="00EF1F5C" w:rsidRPr="00B40365" w:rsidRDefault="00EF1F5C" w:rsidP="00E82ECC">
            <w:pPr>
              <w:jc w:val="center"/>
              <w:rPr>
                <w:sz w:val="16"/>
                <w:szCs w:val="16"/>
                <w:lang w:val="en-US"/>
              </w:rPr>
            </w:pPr>
            <w:r w:rsidRPr="00B40365">
              <w:rPr>
                <w:sz w:val="16"/>
                <w:szCs w:val="16"/>
                <w:lang w:val="en-US"/>
              </w:rPr>
              <w:t>2413217300101</w:t>
            </w:r>
          </w:p>
        </w:tc>
        <w:tc>
          <w:tcPr>
            <w:tcW w:w="4366" w:type="dxa"/>
            <w:gridSpan w:val="4"/>
            <w:tcBorders>
              <w:top w:val="nil"/>
              <w:bottom w:val="single" w:sz="2" w:space="0" w:color="auto"/>
            </w:tcBorders>
            <w:vAlign w:val="center"/>
          </w:tcPr>
          <w:p w14:paraId="10E91066" w14:textId="77777777" w:rsidR="00EF1F5C" w:rsidRPr="00C97908" w:rsidRDefault="00EF1F5C" w:rsidP="00E82ECC">
            <w:pPr>
              <w:rPr>
                <w:sz w:val="16"/>
                <w:szCs w:val="16"/>
                <w:lang w:val="en-US"/>
              </w:rPr>
            </w:pPr>
            <w:r w:rsidRPr="00C97908">
              <w:rPr>
                <w:sz w:val="16"/>
                <w:szCs w:val="16"/>
                <w:lang w:val="en-US"/>
              </w:rPr>
              <w:t xml:space="preserve">Clema de legatura  </w:t>
            </w:r>
          </w:p>
        </w:tc>
        <w:tc>
          <w:tcPr>
            <w:tcW w:w="1021" w:type="dxa"/>
            <w:gridSpan w:val="3"/>
            <w:tcBorders>
              <w:top w:val="nil"/>
              <w:bottom w:val="single" w:sz="2" w:space="0" w:color="auto"/>
            </w:tcBorders>
            <w:vAlign w:val="center"/>
          </w:tcPr>
          <w:p w14:paraId="5826C7BC"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2C9575A"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612912A7" w14:textId="77777777" w:rsidR="00EF1F5C" w:rsidRPr="00C97908" w:rsidRDefault="00EF1F5C" w:rsidP="00E82ECC">
            <w:pPr>
              <w:jc w:val="center"/>
              <w:rPr>
                <w:sz w:val="16"/>
                <w:szCs w:val="16"/>
                <w:lang w:val="en-US"/>
              </w:rPr>
            </w:pPr>
            <w:r w:rsidRPr="00C97908">
              <w:rPr>
                <w:sz w:val="16"/>
                <w:szCs w:val="16"/>
                <w:lang w:val="en-US"/>
              </w:rPr>
              <w:t>1,10</w:t>
            </w:r>
          </w:p>
        </w:tc>
      </w:tr>
      <w:tr w:rsidR="00EF1F5C" w:rsidRPr="009B70F2" w14:paraId="65C2C0BD"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162A1E" w14:textId="77777777" w:rsidR="00EF1F5C" w:rsidRPr="005E2CA0" w:rsidRDefault="00EF1F5C" w:rsidP="00E82ECC">
            <w:pPr>
              <w:jc w:val="center"/>
              <w:rPr>
                <w:b/>
                <w:bCs/>
                <w:sz w:val="22"/>
                <w:szCs w:val="22"/>
                <w:lang w:val="en-US"/>
              </w:rPr>
            </w:pPr>
            <w:r w:rsidRPr="005E2CA0">
              <w:rPr>
                <w:b/>
                <w:bCs/>
                <w:sz w:val="22"/>
                <w:szCs w:val="22"/>
                <w:lang w:val="en-US"/>
              </w:rPr>
              <w:t>109</w:t>
            </w:r>
          </w:p>
        </w:tc>
        <w:tc>
          <w:tcPr>
            <w:tcW w:w="1402" w:type="dxa"/>
            <w:gridSpan w:val="3"/>
            <w:tcBorders>
              <w:top w:val="single" w:sz="4" w:space="0" w:color="auto"/>
              <w:bottom w:val="single" w:sz="4" w:space="0" w:color="auto"/>
            </w:tcBorders>
            <w:vAlign w:val="center"/>
          </w:tcPr>
          <w:p w14:paraId="6A5A74F9" w14:textId="77777777" w:rsidR="00EF1F5C" w:rsidRPr="005E2CA0" w:rsidRDefault="00EF1F5C" w:rsidP="00E82ECC">
            <w:pPr>
              <w:jc w:val="center"/>
              <w:rPr>
                <w:b/>
                <w:bCs/>
                <w:sz w:val="22"/>
                <w:szCs w:val="22"/>
                <w:lang w:val="en-US"/>
              </w:rPr>
            </w:pPr>
            <w:r w:rsidRPr="005E2CA0">
              <w:rPr>
                <w:b/>
                <w:bCs/>
                <w:sz w:val="22"/>
                <w:szCs w:val="22"/>
                <w:lang w:val="en-US"/>
              </w:rPr>
              <w:t>RpEB01B</w:t>
            </w:r>
          </w:p>
        </w:tc>
        <w:tc>
          <w:tcPr>
            <w:tcW w:w="4366" w:type="dxa"/>
            <w:gridSpan w:val="5"/>
            <w:tcBorders>
              <w:top w:val="single" w:sz="4" w:space="0" w:color="auto"/>
              <w:bottom w:val="single" w:sz="4" w:space="0" w:color="auto"/>
            </w:tcBorders>
          </w:tcPr>
          <w:p w14:paraId="2B465784" w14:textId="77777777" w:rsidR="00EF1F5C" w:rsidRPr="005E2CA0" w:rsidRDefault="00EF1F5C" w:rsidP="00E82ECC">
            <w:pPr>
              <w:rPr>
                <w:b/>
                <w:bCs/>
                <w:sz w:val="2"/>
                <w:szCs w:val="2"/>
                <w:lang w:val="en-US"/>
              </w:rPr>
            </w:pPr>
            <w:r w:rsidRPr="005E2CA0">
              <w:rPr>
                <w:b/>
                <w:bCs/>
                <w:sz w:val="22"/>
                <w:szCs w:val="22"/>
                <w:lang w:val="en-US"/>
              </w:rPr>
              <w:t>Montarea conductorilor mascati, din aluminiu sau cupru, in tuburi, elemente de protectie, montati ingropat, avind sectiunea 25 mmp  (Cablu din cupru VVGng LS- 3x4mm)</w:t>
            </w:r>
          </w:p>
          <w:p w14:paraId="44981B60"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1A5F031A" w14:textId="77777777" w:rsidR="00EF1F5C" w:rsidRPr="005E2CA0" w:rsidRDefault="00EF1F5C" w:rsidP="00E82EC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A06AC06"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7D024921" w14:textId="77777777" w:rsidR="00EF1F5C" w:rsidRPr="005E2CA0" w:rsidRDefault="00EF1F5C" w:rsidP="00E82ECC">
            <w:pPr>
              <w:jc w:val="center"/>
              <w:rPr>
                <w:b/>
                <w:bCs/>
                <w:sz w:val="22"/>
                <w:szCs w:val="22"/>
                <w:lang w:val="en-US"/>
              </w:rPr>
            </w:pPr>
            <w:r w:rsidRPr="005E2CA0">
              <w:rPr>
                <w:b/>
                <w:bCs/>
                <w:sz w:val="22"/>
                <w:szCs w:val="22"/>
                <w:lang w:val="en-US"/>
              </w:rPr>
              <w:t>15,00</w:t>
            </w:r>
          </w:p>
          <w:p w14:paraId="5BBC66DB" w14:textId="77777777" w:rsidR="00EF1F5C" w:rsidRPr="009B70F2" w:rsidRDefault="00EF1F5C" w:rsidP="00E82ECC">
            <w:pPr>
              <w:jc w:val="center"/>
              <w:rPr>
                <w:sz w:val="2"/>
                <w:szCs w:val="2"/>
                <w:lang w:val="en-US"/>
              </w:rPr>
            </w:pPr>
          </w:p>
        </w:tc>
      </w:tr>
      <w:tr w:rsidR="00EF1F5C" w:rsidRPr="00B40365" w14:paraId="15C0E69C"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69030D"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6A6F540"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4E1B3E8A"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63B0702"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188872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0,09</w:t>
            </w:r>
          </w:p>
        </w:tc>
        <w:tc>
          <w:tcPr>
            <w:tcW w:w="1559" w:type="dxa"/>
            <w:gridSpan w:val="2"/>
            <w:tcBorders>
              <w:top w:val="nil"/>
              <w:bottom w:val="single" w:sz="2" w:space="0" w:color="auto"/>
            </w:tcBorders>
            <w:vAlign w:val="center"/>
          </w:tcPr>
          <w:p w14:paraId="0DB5E28D" w14:textId="77777777" w:rsidR="00EF1F5C" w:rsidRPr="00C97908" w:rsidRDefault="00EF1F5C" w:rsidP="00E82ECC">
            <w:pPr>
              <w:jc w:val="center"/>
              <w:rPr>
                <w:sz w:val="16"/>
                <w:szCs w:val="16"/>
                <w:lang w:val="en-US"/>
              </w:rPr>
            </w:pPr>
            <w:r w:rsidRPr="00C97908">
              <w:rPr>
                <w:sz w:val="16"/>
                <w:szCs w:val="16"/>
                <w:lang w:val="en-US"/>
              </w:rPr>
              <w:t>1,35</w:t>
            </w:r>
          </w:p>
        </w:tc>
      </w:tr>
      <w:tr w:rsidR="00EF1F5C" w:rsidRPr="00B40365" w14:paraId="06500B66"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5BA8AB"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B627239" w14:textId="77777777" w:rsidR="00EF1F5C" w:rsidRPr="00B40365" w:rsidRDefault="00EF1F5C" w:rsidP="00E82ECC">
            <w:pPr>
              <w:jc w:val="center"/>
              <w:rPr>
                <w:sz w:val="16"/>
                <w:szCs w:val="16"/>
                <w:lang w:val="en-US"/>
              </w:rPr>
            </w:pPr>
            <w:r w:rsidRPr="00B40365">
              <w:rPr>
                <w:sz w:val="16"/>
                <w:szCs w:val="16"/>
                <w:lang w:val="en-US"/>
              </w:rPr>
              <w:t>2722103107001-14</w:t>
            </w:r>
          </w:p>
        </w:tc>
        <w:tc>
          <w:tcPr>
            <w:tcW w:w="4366" w:type="dxa"/>
            <w:gridSpan w:val="4"/>
            <w:tcBorders>
              <w:top w:val="nil"/>
              <w:bottom w:val="single" w:sz="2" w:space="0" w:color="auto"/>
            </w:tcBorders>
            <w:vAlign w:val="center"/>
          </w:tcPr>
          <w:p w14:paraId="3AC4E733" w14:textId="77777777" w:rsidR="00EF1F5C" w:rsidRPr="00C97908" w:rsidRDefault="00EF1F5C" w:rsidP="00E82ECC">
            <w:pPr>
              <w:rPr>
                <w:sz w:val="16"/>
                <w:szCs w:val="16"/>
                <w:lang w:val="en-US"/>
              </w:rPr>
            </w:pPr>
            <w:r w:rsidRPr="00C97908">
              <w:rPr>
                <w:sz w:val="16"/>
                <w:szCs w:val="16"/>
                <w:lang w:val="en-US"/>
              </w:rPr>
              <w:t>Cablu din cupru VVGng LS-0.66 3x4mm</w:t>
            </w:r>
          </w:p>
        </w:tc>
        <w:tc>
          <w:tcPr>
            <w:tcW w:w="1021" w:type="dxa"/>
            <w:gridSpan w:val="3"/>
            <w:tcBorders>
              <w:top w:val="nil"/>
              <w:bottom w:val="single" w:sz="2" w:space="0" w:color="auto"/>
            </w:tcBorders>
            <w:vAlign w:val="center"/>
          </w:tcPr>
          <w:p w14:paraId="2EE657FC" w14:textId="77777777" w:rsidR="00EF1F5C" w:rsidRPr="00C97908" w:rsidRDefault="00EF1F5C" w:rsidP="00E82EC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5CA2AD3"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14:paraId="47D9B70B" w14:textId="77777777" w:rsidR="00EF1F5C" w:rsidRPr="00C97908" w:rsidRDefault="00EF1F5C" w:rsidP="00E82ECC">
            <w:pPr>
              <w:jc w:val="center"/>
              <w:rPr>
                <w:sz w:val="16"/>
                <w:szCs w:val="16"/>
                <w:lang w:val="en-US"/>
              </w:rPr>
            </w:pPr>
            <w:r w:rsidRPr="00C97908">
              <w:rPr>
                <w:sz w:val="16"/>
                <w:szCs w:val="16"/>
                <w:lang w:val="en-US"/>
              </w:rPr>
              <w:t>16,53</w:t>
            </w:r>
          </w:p>
        </w:tc>
      </w:tr>
      <w:tr w:rsidR="00EF1F5C" w:rsidRPr="00B40365" w14:paraId="0A7012F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D1F8D5"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D43E6BB" w14:textId="77777777" w:rsidR="00EF1F5C" w:rsidRPr="00B40365" w:rsidRDefault="00EF1F5C" w:rsidP="00E82ECC">
            <w:pPr>
              <w:jc w:val="center"/>
              <w:rPr>
                <w:sz w:val="16"/>
                <w:szCs w:val="16"/>
                <w:lang w:val="en-US"/>
              </w:rPr>
            </w:pPr>
            <w:r w:rsidRPr="00B40365">
              <w:rPr>
                <w:sz w:val="16"/>
                <w:szCs w:val="16"/>
                <w:lang w:val="en-US"/>
              </w:rPr>
              <w:t>2413217300101</w:t>
            </w:r>
          </w:p>
        </w:tc>
        <w:tc>
          <w:tcPr>
            <w:tcW w:w="4366" w:type="dxa"/>
            <w:gridSpan w:val="4"/>
            <w:tcBorders>
              <w:top w:val="nil"/>
              <w:bottom w:val="single" w:sz="2" w:space="0" w:color="auto"/>
            </w:tcBorders>
            <w:vAlign w:val="center"/>
          </w:tcPr>
          <w:p w14:paraId="10F78E98" w14:textId="77777777" w:rsidR="00EF1F5C" w:rsidRPr="00C97908" w:rsidRDefault="00EF1F5C" w:rsidP="00E82ECC">
            <w:pPr>
              <w:rPr>
                <w:sz w:val="16"/>
                <w:szCs w:val="16"/>
                <w:lang w:val="en-US"/>
              </w:rPr>
            </w:pPr>
            <w:r w:rsidRPr="00C97908">
              <w:rPr>
                <w:sz w:val="16"/>
                <w:szCs w:val="16"/>
                <w:lang w:val="en-US"/>
              </w:rPr>
              <w:t xml:space="preserve">Clema de legatura  </w:t>
            </w:r>
          </w:p>
        </w:tc>
        <w:tc>
          <w:tcPr>
            <w:tcW w:w="1021" w:type="dxa"/>
            <w:gridSpan w:val="3"/>
            <w:tcBorders>
              <w:top w:val="nil"/>
              <w:bottom w:val="single" w:sz="2" w:space="0" w:color="auto"/>
            </w:tcBorders>
            <w:vAlign w:val="center"/>
          </w:tcPr>
          <w:p w14:paraId="04261DF6"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5581772"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5F884947" w14:textId="77777777" w:rsidR="00EF1F5C" w:rsidRPr="00C97908" w:rsidRDefault="00EF1F5C" w:rsidP="00E82ECC">
            <w:pPr>
              <w:jc w:val="center"/>
              <w:rPr>
                <w:sz w:val="16"/>
                <w:szCs w:val="16"/>
                <w:lang w:val="en-US"/>
              </w:rPr>
            </w:pPr>
            <w:r w:rsidRPr="00C97908">
              <w:rPr>
                <w:sz w:val="16"/>
                <w:szCs w:val="16"/>
                <w:lang w:val="en-US"/>
              </w:rPr>
              <w:t>0,48</w:t>
            </w:r>
          </w:p>
        </w:tc>
      </w:tr>
      <w:tr w:rsidR="00EF1F5C" w:rsidRPr="009B70F2" w14:paraId="7A07AD3B"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947656" w14:textId="77777777" w:rsidR="00EF1F5C" w:rsidRPr="005E2CA0" w:rsidRDefault="00EF1F5C" w:rsidP="00E82ECC">
            <w:pPr>
              <w:jc w:val="center"/>
              <w:rPr>
                <w:b/>
                <w:bCs/>
                <w:sz w:val="22"/>
                <w:szCs w:val="22"/>
                <w:lang w:val="en-US"/>
              </w:rPr>
            </w:pPr>
            <w:r w:rsidRPr="005E2CA0">
              <w:rPr>
                <w:b/>
                <w:bCs/>
                <w:sz w:val="22"/>
                <w:szCs w:val="22"/>
                <w:lang w:val="en-US"/>
              </w:rPr>
              <w:t>110</w:t>
            </w:r>
          </w:p>
        </w:tc>
        <w:tc>
          <w:tcPr>
            <w:tcW w:w="1402" w:type="dxa"/>
            <w:gridSpan w:val="3"/>
            <w:tcBorders>
              <w:top w:val="single" w:sz="4" w:space="0" w:color="auto"/>
              <w:bottom w:val="single" w:sz="4" w:space="0" w:color="auto"/>
            </w:tcBorders>
            <w:vAlign w:val="center"/>
          </w:tcPr>
          <w:p w14:paraId="428C643C" w14:textId="77777777" w:rsidR="00EF1F5C" w:rsidRPr="005E2CA0" w:rsidRDefault="00EF1F5C" w:rsidP="00E82ECC">
            <w:pPr>
              <w:jc w:val="center"/>
              <w:rPr>
                <w:b/>
                <w:bCs/>
                <w:sz w:val="22"/>
                <w:szCs w:val="22"/>
                <w:lang w:val="en-US"/>
              </w:rPr>
            </w:pPr>
            <w:r w:rsidRPr="005E2CA0">
              <w:rPr>
                <w:b/>
                <w:bCs/>
                <w:sz w:val="22"/>
                <w:szCs w:val="22"/>
                <w:lang w:val="en-US"/>
              </w:rPr>
              <w:t>RpEA02B</w:t>
            </w:r>
          </w:p>
        </w:tc>
        <w:tc>
          <w:tcPr>
            <w:tcW w:w="4366" w:type="dxa"/>
            <w:gridSpan w:val="5"/>
            <w:tcBorders>
              <w:top w:val="single" w:sz="4" w:space="0" w:color="auto"/>
              <w:bottom w:val="single" w:sz="4" w:space="0" w:color="auto"/>
            </w:tcBorders>
          </w:tcPr>
          <w:p w14:paraId="1EEE24F8" w14:textId="77777777" w:rsidR="00EF1F5C" w:rsidRPr="005E2CA0" w:rsidRDefault="00EF1F5C" w:rsidP="00E82ECC">
            <w:pPr>
              <w:rPr>
                <w:b/>
                <w:bCs/>
                <w:sz w:val="2"/>
                <w:szCs w:val="2"/>
                <w:lang w:val="en-US"/>
              </w:rPr>
            </w:pPr>
            <w:r w:rsidRPr="005E2CA0">
              <w:rPr>
                <w:b/>
                <w:bCs/>
                <w:sz w:val="22"/>
                <w:szCs w:val="22"/>
                <w:lang w:val="en-US"/>
              </w:rPr>
              <w:t>Montarea tubului izolant din policlorura de vinil neplastifiata de protectie etans tip IPE-PVC sau PEL lacuit, avind diametrul de 18-25 mm, montat aparent pe dibluri sau console fixate direct in ziduri.  (Teava gofrata diametrul 25mm, fixate pe scoabe, K=0,5 la manopera)</w:t>
            </w:r>
          </w:p>
          <w:p w14:paraId="310D0966"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5C2E5695" w14:textId="77777777" w:rsidR="00EF1F5C" w:rsidRPr="005E2CA0" w:rsidRDefault="00EF1F5C" w:rsidP="00E82ECC">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8BC8BBC"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7449A3EE" w14:textId="77777777" w:rsidR="00EF1F5C" w:rsidRPr="005E2CA0" w:rsidRDefault="00EF1F5C" w:rsidP="00E82ECC">
            <w:pPr>
              <w:jc w:val="center"/>
              <w:rPr>
                <w:b/>
                <w:bCs/>
                <w:sz w:val="22"/>
                <w:szCs w:val="22"/>
                <w:lang w:val="en-US"/>
              </w:rPr>
            </w:pPr>
            <w:r w:rsidRPr="005E2CA0">
              <w:rPr>
                <w:b/>
                <w:bCs/>
                <w:sz w:val="22"/>
                <w:szCs w:val="22"/>
                <w:lang w:val="en-US"/>
              </w:rPr>
              <w:t>40,00</w:t>
            </w:r>
          </w:p>
          <w:p w14:paraId="4822CC62" w14:textId="77777777" w:rsidR="00EF1F5C" w:rsidRPr="009B70F2" w:rsidRDefault="00EF1F5C" w:rsidP="00E82ECC">
            <w:pPr>
              <w:jc w:val="center"/>
              <w:rPr>
                <w:sz w:val="2"/>
                <w:szCs w:val="2"/>
                <w:lang w:val="en-US"/>
              </w:rPr>
            </w:pPr>
          </w:p>
        </w:tc>
      </w:tr>
      <w:tr w:rsidR="00EF1F5C" w:rsidRPr="00B40365" w14:paraId="1949647E"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8DA447"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BE3E460"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30BD13A3"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60A7291B"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E0E94C"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5A62BF15" w14:textId="77777777" w:rsidR="00EF1F5C" w:rsidRPr="00C97908" w:rsidRDefault="00EF1F5C" w:rsidP="00E82ECC">
            <w:pPr>
              <w:jc w:val="center"/>
              <w:rPr>
                <w:sz w:val="16"/>
                <w:szCs w:val="16"/>
                <w:lang w:val="en-US"/>
              </w:rPr>
            </w:pPr>
            <w:r w:rsidRPr="00C97908">
              <w:rPr>
                <w:sz w:val="16"/>
                <w:szCs w:val="16"/>
                <w:lang w:val="en-US"/>
              </w:rPr>
              <w:t>10,00</w:t>
            </w:r>
          </w:p>
        </w:tc>
      </w:tr>
      <w:tr w:rsidR="00EF1F5C" w:rsidRPr="00B40365" w14:paraId="70FF862C"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A103C6"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F1AA024" w14:textId="77777777" w:rsidR="00EF1F5C" w:rsidRPr="00B40365" w:rsidRDefault="00EF1F5C" w:rsidP="00E82ECC">
            <w:pPr>
              <w:jc w:val="center"/>
              <w:rPr>
                <w:sz w:val="16"/>
                <w:szCs w:val="16"/>
                <w:lang w:val="en-US"/>
              </w:rPr>
            </w:pPr>
            <w:r w:rsidRPr="00B40365">
              <w:rPr>
                <w:sz w:val="16"/>
                <w:szCs w:val="16"/>
                <w:lang w:val="en-US"/>
              </w:rPr>
              <w:t>25212167042335544</w:t>
            </w:r>
          </w:p>
        </w:tc>
        <w:tc>
          <w:tcPr>
            <w:tcW w:w="4366" w:type="dxa"/>
            <w:gridSpan w:val="4"/>
            <w:tcBorders>
              <w:top w:val="nil"/>
              <w:bottom w:val="single" w:sz="2" w:space="0" w:color="auto"/>
            </w:tcBorders>
            <w:vAlign w:val="center"/>
          </w:tcPr>
          <w:p w14:paraId="4B7E5D6B" w14:textId="77777777" w:rsidR="00EF1F5C" w:rsidRPr="00C97908" w:rsidRDefault="00EF1F5C" w:rsidP="00E82ECC">
            <w:pPr>
              <w:rPr>
                <w:sz w:val="16"/>
                <w:szCs w:val="16"/>
                <w:lang w:val="en-US"/>
              </w:rPr>
            </w:pPr>
            <w:r w:rsidRPr="00C97908">
              <w:rPr>
                <w:sz w:val="16"/>
                <w:szCs w:val="16"/>
                <w:lang w:val="en-US"/>
              </w:rPr>
              <w:t>Tub gofrat PVC d25</w:t>
            </w:r>
          </w:p>
        </w:tc>
        <w:tc>
          <w:tcPr>
            <w:tcW w:w="1021" w:type="dxa"/>
            <w:gridSpan w:val="3"/>
            <w:tcBorders>
              <w:top w:val="nil"/>
              <w:bottom w:val="single" w:sz="2" w:space="0" w:color="auto"/>
            </w:tcBorders>
            <w:vAlign w:val="center"/>
          </w:tcPr>
          <w:p w14:paraId="49D2B1A1" w14:textId="77777777" w:rsidR="00EF1F5C" w:rsidRPr="00C97908" w:rsidRDefault="00EF1F5C" w:rsidP="00E82EC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2F54C93"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14:paraId="07876A23" w14:textId="77777777" w:rsidR="00EF1F5C" w:rsidRPr="00C97908" w:rsidRDefault="00EF1F5C" w:rsidP="00E82ECC">
            <w:pPr>
              <w:jc w:val="center"/>
              <w:rPr>
                <w:sz w:val="16"/>
                <w:szCs w:val="16"/>
                <w:lang w:val="en-US"/>
              </w:rPr>
            </w:pPr>
            <w:r w:rsidRPr="00C97908">
              <w:rPr>
                <w:sz w:val="16"/>
                <w:szCs w:val="16"/>
                <w:lang w:val="en-US"/>
              </w:rPr>
              <w:t>43,05</w:t>
            </w:r>
          </w:p>
        </w:tc>
      </w:tr>
      <w:tr w:rsidR="00EF1F5C" w:rsidRPr="00B40365" w14:paraId="54BE77C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CB2E70"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EC13A42" w14:textId="77777777" w:rsidR="00EF1F5C" w:rsidRPr="00B40365" w:rsidRDefault="00EF1F5C" w:rsidP="00E82ECC">
            <w:pPr>
              <w:jc w:val="center"/>
              <w:rPr>
                <w:sz w:val="16"/>
                <w:szCs w:val="16"/>
                <w:lang w:val="en-US"/>
              </w:rPr>
            </w:pPr>
            <w:r w:rsidRPr="00B40365">
              <w:rPr>
                <w:sz w:val="16"/>
                <w:szCs w:val="16"/>
                <w:lang w:val="en-US"/>
              </w:rPr>
              <w:t>2875274117001</w:t>
            </w:r>
          </w:p>
        </w:tc>
        <w:tc>
          <w:tcPr>
            <w:tcW w:w="4366" w:type="dxa"/>
            <w:gridSpan w:val="4"/>
            <w:tcBorders>
              <w:top w:val="nil"/>
              <w:bottom w:val="single" w:sz="2" w:space="0" w:color="auto"/>
            </w:tcBorders>
            <w:vAlign w:val="center"/>
          </w:tcPr>
          <w:p w14:paraId="45E4B8F6" w14:textId="77777777" w:rsidR="00EF1F5C" w:rsidRPr="00C97908" w:rsidRDefault="00EF1F5C" w:rsidP="00E82ECC">
            <w:pPr>
              <w:rPr>
                <w:sz w:val="16"/>
                <w:szCs w:val="16"/>
                <w:lang w:val="en-US"/>
              </w:rPr>
            </w:pPr>
            <w:r w:rsidRPr="00C97908">
              <w:rPr>
                <w:sz w:val="16"/>
                <w:szCs w:val="16"/>
                <w:lang w:val="en-US"/>
              </w:rPr>
              <w:t xml:space="preserve">Cot fonta cu filet pt. tub IPE </w:t>
            </w:r>
          </w:p>
        </w:tc>
        <w:tc>
          <w:tcPr>
            <w:tcW w:w="1021" w:type="dxa"/>
            <w:gridSpan w:val="3"/>
            <w:tcBorders>
              <w:top w:val="nil"/>
              <w:bottom w:val="single" w:sz="2" w:space="0" w:color="auto"/>
            </w:tcBorders>
            <w:vAlign w:val="center"/>
          </w:tcPr>
          <w:p w14:paraId="72989E0A"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3F3DC51"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1D5804D7" w14:textId="77777777" w:rsidR="00EF1F5C" w:rsidRPr="00C97908" w:rsidRDefault="00EF1F5C" w:rsidP="00E82ECC">
            <w:pPr>
              <w:jc w:val="center"/>
              <w:rPr>
                <w:sz w:val="16"/>
                <w:szCs w:val="16"/>
                <w:lang w:val="en-US"/>
              </w:rPr>
            </w:pPr>
            <w:r w:rsidRPr="00C97908">
              <w:rPr>
                <w:sz w:val="16"/>
                <w:szCs w:val="16"/>
                <w:lang w:val="en-US"/>
              </w:rPr>
              <w:t>6,30</w:t>
            </w:r>
          </w:p>
        </w:tc>
      </w:tr>
      <w:tr w:rsidR="00EF1F5C" w:rsidRPr="00B40365" w14:paraId="69570DA9"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061F08"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7E1348C" w14:textId="77777777" w:rsidR="00EF1F5C" w:rsidRPr="00B40365" w:rsidRDefault="00EF1F5C" w:rsidP="00E82ECC">
            <w:pPr>
              <w:jc w:val="center"/>
              <w:rPr>
                <w:sz w:val="16"/>
                <w:szCs w:val="16"/>
                <w:lang w:val="en-US"/>
              </w:rPr>
            </w:pPr>
            <w:r w:rsidRPr="00B40365">
              <w:rPr>
                <w:sz w:val="16"/>
                <w:szCs w:val="16"/>
                <w:lang w:val="en-US"/>
              </w:rPr>
              <w:t>2811236311007</w:t>
            </w:r>
          </w:p>
        </w:tc>
        <w:tc>
          <w:tcPr>
            <w:tcW w:w="4366" w:type="dxa"/>
            <w:gridSpan w:val="4"/>
            <w:tcBorders>
              <w:top w:val="nil"/>
              <w:bottom w:val="single" w:sz="2" w:space="0" w:color="auto"/>
            </w:tcBorders>
            <w:vAlign w:val="center"/>
          </w:tcPr>
          <w:p w14:paraId="25A9B301" w14:textId="77777777" w:rsidR="00EF1F5C" w:rsidRPr="00C97908" w:rsidRDefault="00EF1F5C" w:rsidP="00E82ECC">
            <w:pPr>
              <w:rPr>
                <w:sz w:val="16"/>
                <w:szCs w:val="16"/>
                <w:lang w:val="en-US"/>
              </w:rPr>
            </w:pPr>
            <w:r w:rsidRPr="00C97908">
              <w:rPr>
                <w:sz w:val="16"/>
                <w:szCs w:val="16"/>
                <w:lang w:val="en-US"/>
              </w:rPr>
              <w:t>Doza fonta cu filet special tub IPE</w:t>
            </w:r>
          </w:p>
        </w:tc>
        <w:tc>
          <w:tcPr>
            <w:tcW w:w="1021" w:type="dxa"/>
            <w:gridSpan w:val="3"/>
            <w:tcBorders>
              <w:top w:val="nil"/>
              <w:bottom w:val="single" w:sz="2" w:space="0" w:color="auto"/>
            </w:tcBorders>
            <w:vAlign w:val="center"/>
          </w:tcPr>
          <w:p w14:paraId="7A450686"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51848BA"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4FAADFC3" w14:textId="77777777" w:rsidR="00EF1F5C" w:rsidRPr="00C97908" w:rsidRDefault="00EF1F5C" w:rsidP="00E82ECC">
            <w:pPr>
              <w:jc w:val="center"/>
              <w:rPr>
                <w:sz w:val="16"/>
                <w:szCs w:val="16"/>
                <w:lang w:val="en-US"/>
              </w:rPr>
            </w:pPr>
            <w:r w:rsidRPr="00C97908">
              <w:rPr>
                <w:sz w:val="16"/>
                <w:szCs w:val="16"/>
                <w:lang w:val="en-US"/>
              </w:rPr>
              <w:t>6,30</w:t>
            </w:r>
          </w:p>
        </w:tc>
      </w:tr>
      <w:tr w:rsidR="00EF1F5C" w:rsidRPr="009B70F2" w14:paraId="212B978D"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B3F3B8" w14:textId="77777777" w:rsidR="00EF1F5C" w:rsidRPr="005E2CA0" w:rsidRDefault="00EF1F5C" w:rsidP="00E82ECC">
            <w:pPr>
              <w:jc w:val="center"/>
              <w:rPr>
                <w:b/>
                <w:bCs/>
                <w:sz w:val="22"/>
                <w:szCs w:val="22"/>
                <w:lang w:val="en-US"/>
              </w:rPr>
            </w:pPr>
            <w:r w:rsidRPr="005E2CA0">
              <w:rPr>
                <w:b/>
                <w:bCs/>
                <w:sz w:val="22"/>
                <w:szCs w:val="22"/>
                <w:lang w:val="en-US"/>
              </w:rPr>
              <w:t>111</w:t>
            </w:r>
          </w:p>
        </w:tc>
        <w:tc>
          <w:tcPr>
            <w:tcW w:w="1402" w:type="dxa"/>
            <w:gridSpan w:val="3"/>
            <w:tcBorders>
              <w:top w:val="single" w:sz="4" w:space="0" w:color="auto"/>
              <w:bottom w:val="single" w:sz="4" w:space="0" w:color="auto"/>
            </w:tcBorders>
            <w:vAlign w:val="center"/>
          </w:tcPr>
          <w:p w14:paraId="5199C630" w14:textId="77777777" w:rsidR="00EF1F5C" w:rsidRPr="005E2CA0" w:rsidRDefault="00EF1F5C" w:rsidP="00E82ECC">
            <w:pPr>
              <w:jc w:val="center"/>
              <w:rPr>
                <w:b/>
                <w:bCs/>
                <w:sz w:val="22"/>
                <w:szCs w:val="22"/>
                <w:lang w:val="en-US"/>
              </w:rPr>
            </w:pPr>
            <w:r w:rsidRPr="005E2CA0">
              <w:rPr>
                <w:b/>
                <w:bCs/>
                <w:sz w:val="22"/>
                <w:szCs w:val="22"/>
                <w:lang w:val="en-US"/>
              </w:rPr>
              <w:t>RpEA02C</w:t>
            </w:r>
          </w:p>
        </w:tc>
        <w:tc>
          <w:tcPr>
            <w:tcW w:w="4366" w:type="dxa"/>
            <w:gridSpan w:val="5"/>
            <w:tcBorders>
              <w:top w:val="single" w:sz="4" w:space="0" w:color="auto"/>
              <w:bottom w:val="single" w:sz="4" w:space="0" w:color="auto"/>
            </w:tcBorders>
          </w:tcPr>
          <w:p w14:paraId="1355124E" w14:textId="77777777" w:rsidR="00EF1F5C" w:rsidRPr="005E2CA0" w:rsidRDefault="00EF1F5C" w:rsidP="00E82ECC">
            <w:pPr>
              <w:rPr>
                <w:b/>
                <w:bCs/>
                <w:sz w:val="2"/>
                <w:szCs w:val="2"/>
                <w:lang w:val="en-US"/>
              </w:rPr>
            </w:pPr>
            <w:r w:rsidRPr="005E2CA0">
              <w:rPr>
                <w:b/>
                <w:bCs/>
                <w:sz w:val="22"/>
                <w:szCs w:val="22"/>
                <w:lang w:val="en-US"/>
              </w:rPr>
              <w:t xml:space="preserve">Montarea tubului izolant din policlorura de vinil neplastifiata de protectie etans tip </w:t>
            </w:r>
            <w:r w:rsidRPr="005E2CA0">
              <w:rPr>
                <w:b/>
                <w:bCs/>
                <w:sz w:val="22"/>
                <w:szCs w:val="22"/>
                <w:lang w:val="en-US"/>
              </w:rPr>
              <w:lastRenderedPageBreak/>
              <w:t>IPE-PVC sau PEL lacuit, avind diametrul peste 25 mm, montat aparent pe dibluri sau console fixate direct in ziduri.  (Teava gofrata diametrul 32mm, fixate pe scoabe) K=0,5 la manopera)</w:t>
            </w:r>
          </w:p>
          <w:p w14:paraId="41ABFF45"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7E6CD819" w14:textId="77777777" w:rsidR="00EF1F5C" w:rsidRPr="005E2CA0" w:rsidRDefault="00EF1F5C" w:rsidP="00E82ECC">
            <w:pPr>
              <w:jc w:val="center"/>
              <w:rPr>
                <w:b/>
                <w:bCs/>
                <w:sz w:val="22"/>
                <w:szCs w:val="22"/>
                <w:lang w:val="en-US"/>
              </w:rPr>
            </w:pPr>
            <w:r w:rsidRPr="005E2CA0">
              <w:rPr>
                <w:b/>
                <w:bCs/>
                <w:sz w:val="22"/>
                <w:szCs w:val="22"/>
                <w:lang w:val="en-US"/>
              </w:rPr>
              <w:lastRenderedPageBreak/>
              <w:t>m</w:t>
            </w:r>
          </w:p>
        </w:tc>
        <w:tc>
          <w:tcPr>
            <w:tcW w:w="1134" w:type="dxa"/>
            <w:gridSpan w:val="3"/>
            <w:tcBorders>
              <w:top w:val="single" w:sz="4" w:space="0" w:color="auto"/>
              <w:bottom w:val="single" w:sz="4" w:space="0" w:color="auto"/>
            </w:tcBorders>
            <w:vAlign w:val="center"/>
          </w:tcPr>
          <w:p w14:paraId="30AB35B6"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3338600F" w14:textId="77777777" w:rsidR="00EF1F5C" w:rsidRPr="005E2CA0" w:rsidRDefault="00EF1F5C" w:rsidP="00E82ECC">
            <w:pPr>
              <w:jc w:val="center"/>
              <w:rPr>
                <w:b/>
                <w:bCs/>
                <w:sz w:val="22"/>
                <w:szCs w:val="22"/>
                <w:lang w:val="en-US"/>
              </w:rPr>
            </w:pPr>
            <w:r w:rsidRPr="005E2CA0">
              <w:rPr>
                <w:b/>
                <w:bCs/>
                <w:sz w:val="22"/>
                <w:szCs w:val="22"/>
                <w:lang w:val="en-US"/>
              </w:rPr>
              <w:t>15,00</w:t>
            </w:r>
          </w:p>
          <w:p w14:paraId="14C9EA3B" w14:textId="77777777" w:rsidR="00EF1F5C" w:rsidRPr="009B70F2" w:rsidRDefault="00EF1F5C" w:rsidP="00E82ECC">
            <w:pPr>
              <w:jc w:val="center"/>
              <w:rPr>
                <w:sz w:val="2"/>
                <w:szCs w:val="2"/>
                <w:lang w:val="en-US"/>
              </w:rPr>
            </w:pPr>
          </w:p>
        </w:tc>
      </w:tr>
      <w:tr w:rsidR="00EF1F5C" w:rsidRPr="00B40365" w14:paraId="6B308E99"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61C5F4"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1F3F14A"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67C80F1"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16B8E51"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3FA16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0,54</w:t>
            </w:r>
          </w:p>
        </w:tc>
        <w:tc>
          <w:tcPr>
            <w:tcW w:w="1559" w:type="dxa"/>
            <w:gridSpan w:val="2"/>
            <w:tcBorders>
              <w:top w:val="nil"/>
              <w:bottom w:val="single" w:sz="2" w:space="0" w:color="auto"/>
            </w:tcBorders>
            <w:vAlign w:val="center"/>
          </w:tcPr>
          <w:p w14:paraId="7220B0EE" w14:textId="77777777" w:rsidR="00EF1F5C" w:rsidRPr="00C97908" w:rsidRDefault="00EF1F5C" w:rsidP="00E82ECC">
            <w:pPr>
              <w:jc w:val="center"/>
              <w:rPr>
                <w:sz w:val="16"/>
                <w:szCs w:val="16"/>
                <w:lang w:val="en-US"/>
              </w:rPr>
            </w:pPr>
            <w:r w:rsidRPr="00C97908">
              <w:rPr>
                <w:sz w:val="16"/>
                <w:szCs w:val="16"/>
                <w:lang w:val="en-US"/>
              </w:rPr>
              <w:t>4,05</w:t>
            </w:r>
          </w:p>
        </w:tc>
      </w:tr>
      <w:tr w:rsidR="00EF1F5C" w:rsidRPr="00B40365" w14:paraId="3D5B55F3"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DB7267"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DC0A5C5" w14:textId="77777777" w:rsidR="00EF1F5C" w:rsidRPr="00B40365" w:rsidRDefault="00EF1F5C" w:rsidP="00E82ECC">
            <w:pPr>
              <w:jc w:val="center"/>
              <w:rPr>
                <w:sz w:val="16"/>
                <w:szCs w:val="16"/>
                <w:lang w:val="en-US"/>
              </w:rPr>
            </w:pPr>
            <w:r w:rsidRPr="00B40365">
              <w:rPr>
                <w:sz w:val="16"/>
                <w:szCs w:val="16"/>
                <w:lang w:val="en-US"/>
              </w:rPr>
              <w:t>2521216704234-1</w:t>
            </w:r>
          </w:p>
        </w:tc>
        <w:tc>
          <w:tcPr>
            <w:tcW w:w="4366" w:type="dxa"/>
            <w:gridSpan w:val="4"/>
            <w:tcBorders>
              <w:top w:val="nil"/>
              <w:bottom w:val="single" w:sz="2" w:space="0" w:color="auto"/>
            </w:tcBorders>
            <w:vAlign w:val="center"/>
          </w:tcPr>
          <w:p w14:paraId="22A453EE" w14:textId="77777777" w:rsidR="00EF1F5C" w:rsidRPr="00C97908" w:rsidRDefault="00EF1F5C" w:rsidP="00E82ECC">
            <w:pPr>
              <w:rPr>
                <w:sz w:val="16"/>
                <w:szCs w:val="16"/>
                <w:lang w:val="en-US"/>
              </w:rPr>
            </w:pPr>
            <w:r w:rsidRPr="00C97908">
              <w:rPr>
                <w:sz w:val="16"/>
                <w:szCs w:val="16"/>
                <w:lang w:val="en-US"/>
              </w:rPr>
              <w:t>Tub gofrat PVC D32</w:t>
            </w:r>
          </w:p>
        </w:tc>
        <w:tc>
          <w:tcPr>
            <w:tcW w:w="1021" w:type="dxa"/>
            <w:gridSpan w:val="3"/>
            <w:tcBorders>
              <w:top w:val="nil"/>
              <w:bottom w:val="single" w:sz="2" w:space="0" w:color="auto"/>
            </w:tcBorders>
            <w:vAlign w:val="center"/>
          </w:tcPr>
          <w:p w14:paraId="15349161" w14:textId="77777777" w:rsidR="00EF1F5C" w:rsidRPr="00C97908" w:rsidRDefault="00EF1F5C" w:rsidP="00E82EC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CB9E765"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14:paraId="22EEC72A" w14:textId="77777777" w:rsidR="00EF1F5C" w:rsidRPr="00C97908" w:rsidRDefault="00EF1F5C" w:rsidP="00E82ECC">
            <w:pPr>
              <w:jc w:val="center"/>
              <w:rPr>
                <w:sz w:val="16"/>
                <w:szCs w:val="16"/>
                <w:lang w:val="en-US"/>
              </w:rPr>
            </w:pPr>
            <w:r w:rsidRPr="00C97908">
              <w:rPr>
                <w:sz w:val="16"/>
                <w:szCs w:val="16"/>
                <w:lang w:val="en-US"/>
              </w:rPr>
              <w:t>16,14</w:t>
            </w:r>
          </w:p>
        </w:tc>
      </w:tr>
      <w:tr w:rsidR="00EF1F5C" w:rsidRPr="00B40365" w14:paraId="5329584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FD0DE3"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E0AA9A9" w14:textId="77777777" w:rsidR="00EF1F5C" w:rsidRPr="00B40365" w:rsidRDefault="00EF1F5C" w:rsidP="00E82ECC">
            <w:pPr>
              <w:jc w:val="center"/>
              <w:rPr>
                <w:sz w:val="16"/>
                <w:szCs w:val="16"/>
                <w:lang w:val="en-US"/>
              </w:rPr>
            </w:pPr>
            <w:r w:rsidRPr="00B40365">
              <w:rPr>
                <w:sz w:val="16"/>
                <w:szCs w:val="16"/>
                <w:lang w:val="en-US"/>
              </w:rPr>
              <w:t>2875274117001</w:t>
            </w:r>
          </w:p>
        </w:tc>
        <w:tc>
          <w:tcPr>
            <w:tcW w:w="4366" w:type="dxa"/>
            <w:gridSpan w:val="4"/>
            <w:tcBorders>
              <w:top w:val="nil"/>
              <w:bottom w:val="single" w:sz="2" w:space="0" w:color="auto"/>
            </w:tcBorders>
            <w:vAlign w:val="center"/>
          </w:tcPr>
          <w:p w14:paraId="0A1B9D54" w14:textId="77777777" w:rsidR="00EF1F5C" w:rsidRPr="00C97908" w:rsidRDefault="00EF1F5C" w:rsidP="00E82ECC">
            <w:pPr>
              <w:rPr>
                <w:sz w:val="16"/>
                <w:szCs w:val="16"/>
                <w:lang w:val="en-US"/>
              </w:rPr>
            </w:pPr>
            <w:r w:rsidRPr="00C97908">
              <w:rPr>
                <w:sz w:val="16"/>
                <w:szCs w:val="16"/>
                <w:lang w:val="en-US"/>
              </w:rPr>
              <w:t xml:space="preserve">Cot fonta cu filet pt. tub IPE </w:t>
            </w:r>
          </w:p>
        </w:tc>
        <w:tc>
          <w:tcPr>
            <w:tcW w:w="1021" w:type="dxa"/>
            <w:gridSpan w:val="3"/>
            <w:tcBorders>
              <w:top w:val="nil"/>
              <w:bottom w:val="single" w:sz="2" w:space="0" w:color="auto"/>
            </w:tcBorders>
            <w:vAlign w:val="center"/>
          </w:tcPr>
          <w:p w14:paraId="606F4654"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7E9E1C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528854C8" w14:textId="77777777" w:rsidR="00EF1F5C" w:rsidRPr="00C97908" w:rsidRDefault="00EF1F5C" w:rsidP="00E82ECC">
            <w:pPr>
              <w:jc w:val="center"/>
              <w:rPr>
                <w:sz w:val="16"/>
                <w:szCs w:val="16"/>
                <w:lang w:val="en-US"/>
              </w:rPr>
            </w:pPr>
            <w:r w:rsidRPr="00C97908">
              <w:rPr>
                <w:sz w:val="16"/>
                <w:szCs w:val="16"/>
                <w:lang w:val="en-US"/>
              </w:rPr>
              <w:t>1,58</w:t>
            </w:r>
          </w:p>
        </w:tc>
      </w:tr>
      <w:tr w:rsidR="00EF1F5C" w:rsidRPr="00B40365" w14:paraId="7CB3CDB1"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2D14B4"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08026F8" w14:textId="77777777" w:rsidR="00EF1F5C" w:rsidRPr="00B40365" w:rsidRDefault="00EF1F5C" w:rsidP="00E82ECC">
            <w:pPr>
              <w:jc w:val="center"/>
              <w:rPr>
                <w:sz w:val="16"/>
                <w:szCs w:val="16"/>
                <w:lang w:val="en-US"/>
              </w:rPr>
            </w:pPr>
            <w:r w:rsidRPr="00B40365">
              <w:rPr>
                <w:sz w:val="16"/>
                <w:szCs w:val="16"/>
                <w:lang w:val="en-US"/>
              </w:rPr>
              <w:t>2811236311007</w:t>
            </w:r>
          </w:p>
        </w:tc>
        <w:tc>
          <w:tcPr>
            <w:tcW w:w="4366" w:type="dxa"/>
            <w:gridSpan w:val="4"/>
            <w:tcBorders>
              <w:top w:val="nil"/>
              <w:bottom w:val="single" w:sz="2" w:space="0" w:color="auto"/>
            </w:tcBorders>
            <w:vAlign w:val="center"/>
          </w:tcPr>
          <w:p w14:paraId="4F63A905" w14:textId="77777777" w:rsidR="00EF1F5C" w:rsidRPr="00C97908" w:rsidRDefault="00EF1F5C" w:rsidP="00E82ECC">
            <w:pPr>
              <w:rPr>
                <w:sz w:val="16"/>
                <w:szCs w:val="16"/>
                <w:lang w:val="en-US"/>
              </w:rPr>
            </w:pPr>
            <w:r w:rsidRPr="00C97908">
              <w:rPr>
                <w:sz w:val="16"/>
                <w:szCs w:val="16"/>
                <w:lang w:val="en-US"/>
              </w:rPr>
              <w:t>Doza fonta cu filet special tub IPE</w:t>
            </w:r>
          </w:p>
        </w:tc>
        <w:tc>
          <w:tcPr>
            <w:tcW w:w="1021" w:type="dxa"/>
            <w:gridSpan w:val="3"/>
            <w:tcBorders>
              <w:top w:val="nil"/>
              <w:bottom w:val="single" w:sz="2" w:space="0" w:color="auto"/>
            </w:tcBorders>
            <w:vAlign w:val="center"/>
          </w:tcPr>
          <w:p w14:paraId="3D58161C"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75507A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1414CAC6" w14:textId="77777777" w:rsidR="00EF1F5C" w:rsidRPr="00C97908" w:rsidRDefault="00EF1F5C" w:rsidP="00E82ECC">
            <w:pPr>
              <w:jc w:val="center"/>
              <w:rPr>
                <w:sz w:val="16"/>
                <w:szCs w:val="16"/>
                <w:lang w:val="en-US"/>
              </w:rPr>
            </w:pPr>
            <w:r w:rsidRPr="00C97908">
              <w:rPr>
                <w:sz w:val="16"/>
                <w:szCs w:val="16"/>
                <w:lang w:val="en-US"/>
              </w:rPr>
              <w:t>2,36</w:t>
            </w:r>
          </w:p>
        </w:tc>
      </w:tr>
      <w:tr w:rsidR="00EF1F5C" w:rsidRPr="009B70F2" w14:paraId="7885027C"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E6EF3F" w14:textId="77777777" w:rsidR="00EF1F5C" w:rsidRPr="005E2CA0" w:rsidRDefault="00EF1F5C" w:rsidP="00E82ECC">
            <w:pPr>
              <w:jc w:val="center"/>
              <w:rPr>
                <w:b/>
                <w:bCs/>
                <w:sz w:val="22"/>
                <w:szCs w:val="22"/>
                <w:lang w:val="en-US"/>
              </w:rPr>
            </w:pPr>
            <w:r w:rsidRPr="005E2CA0">
              <w:rPr>
                <w:b/>
                <w:bCs/>
                <w:sz w:val="22"/>
                <w:szCs w:val="22"/>
                <w:lang w:val="en-US"/>
              </w:rPr>
              <w:t>112</w:t>
            </w:r>
          </w:p>
        </w:tc>
        <w:tc>
          <w:tcPr>
            <w:tcW w:w="1402" w:type="dxa"/>
            <w:gridSpan w:val="3"/>
            <w:tcBorders>
              <w:top w:val="single" w:sz="4" w:space="0" w:color="auto"/>
              <w:bottom w:val="single" w:sz="4" w:space="0" w:color="auto"/>
            </w:tcBorders>
            <w:vAlign w:val="center"/>
          </w:tcPr>
          <w:p w14:paraId="6E7505BF" w14:textId="77777777" w:rsidR="00EF1F5C" w:rsidRPr="005E2CA0" w:rsidRDefault="00EF1F5C" w:rsidP="00E82ECC">
            <w:pPr>
              <w:jc w:val="center"/>
              <w:rPr>
                <w:b/>
                <w:bCs/>
                <w:sz w:val="22"/>
                <w:szCs w:val="22"/>
                <w:lang w:val="en-US"/>
              </w:rPr>
            </w:pPr>
            <w:r w:rsidRPr="005E2CA0">
              <w:rPr>
                <w:b/>
                <w:bCs/>
                <w:sz w:val="22"/>
                <w:szCs w:val="22"/>
                <w:lang w:val="en-US"/>
              </w:rPr>
              <w:t>RpEE14A</w:t>
            </w:r>
          </w:p>
        </w:tc>
        <w:tc>
          <w:tcPr>
            <w:tcW w:w="4366" w:type="dxa"/>
            <w:gridSpan w:val="5"/>
            <w:tcBorders>
              <w:top w:val="single" w:sz="4" w:space="0" w:color="auto"/>
              <w:bottom w:val="single" w:sz="4" w:space="0" w:color="auto"/>
            </w:tcBorders>
          </w:tcPr>
          <w:p w14:paraId="1A6A63A1" w14:textId="77777777" w:rsidR="00EF1F5C" w:rsidRPr="005E2CA0" w:rsidRDefault="00EF1F5C" w:rsidP="00E82ECC">
            <w:pPr>
              <w:rPr>
                <w:b/>
                <w:bCs/>
                <w:sz w:val="2"/>
                <w:szCs w:val="2"/>
                <w:lang w:val="en-US"/>
              </w:rPr>
            </w:pPr>
            <w:r w:rsidRPr="005E2CA0">
              <w:rPr>
                <w:b/>
                <w:bCs/>
                <w:sz w:val="22"/>
                <w:szCs w:val="22"/>
                <w:lang w:val="en-US"/>
              </w:rPr>
              <w:t>Montarea intrerupatoarelor unipolare - intrerupator simplu tip 1- simbol 0158 (Intrerupator cu 2 clape, tip ingropat, cap scara)</w:t>
            </w:r>
          </w:p>
          <w:p w14:paraId="7E7CD90C"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169F9F18"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4A70768"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16D3D04A" w14:textId="77777777" w:rsidR="00EF1F5C" w:rsidRPr="005E2CA0" w:rsidRDefault="00EF1F5C" w:rsidP="00E82ECC">
            <w:pPr>
              <w:jc w:val="center"/>
              <w:rPr>
                <w:b/>
                <w:bCs/>
                <w:sz w:val="22"/>
                <w:szCs w:val="22"/>
                <w:lang w:val="en-US"/>
              </w:rPr>
            </w:pPr>
            <w:r w:rsidRPr="005E2CA0">
              <w:rPr>
                <w:b/>
                <w:bCs/>
                <w:sz w:val="22"/>
                <w:szCs w:val="22"/>
                <w:lang w:val="en-US"/>
              </w:rPr>
              <w:t>1,00</w:t>
            </w:r>
          </w:p>
          <w:p w14:paraId="56EA6080" w14:textId="77777777" w:rsidR="00EF1F5C" w:rsidRPr="009B70F2" w:rsidRDefault="00EF1F5C" w:rsidP="00E82ECC">
            <w:pPr>
              <w:jc w:val="center"/>
              <w:rPr>
                <w:sz w:val="2"/>
                <w:szCs w:val="2"/>
                <w:lang w:val="en-US"/>
              </w:rPr>
            </w:pPr>
          </w:p>
        </w:tc>
      </w:tr>
      <w:tr w:rsidR="00EF1F5C" w:rsidRPr="00B40365" w14:paraId="7E67B704"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BD5625"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79E9019"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190AF3F0"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43D048B"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E437D7"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253F09CD" w14:textId="77777777" w:rsidR="00EF1F5C" w:rsidRPr="00C97908" w:rsidRDefault="00EF1F5C" w:rsidP="00E82ECC">
            <w:pPr>
              <w:jc w:val="center"/>
              <w:rPr>
                <w:sz w:val="16"/>
                <w:szCs w:val="16"/>
                <w:lang w:val="en-US"/>
              </w:rPr>
            </w:pPr>
            <w:r w:rsidRPr="00C97908">
              <w:rPr>
                <w:sz w:val="16"/>
                <w:szCs w:val="16"/>
                <w:lang w:val="en-US"/>
              </w:rPr>
              <w:t>0,30</w:t>
            </w:r>
          </w:p>
        </w:tc>
      </w:tr>
      <w:tr w:rsidR="00EF1F5C" w:rsidRPr="00B40365" w14:paraId="2B8C5F42"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E5017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B7663E3" w14:textId="77777777" w:rsidR="00EF1F5C" w:rsidRPr="00B40365" w:rsidRDefault="00EF1F5C" w:rsidP="00E82ECC">
            <w:pPr>
              <w:jc w:val="center"/>
              <w:rPr>
                <w:sz w:val="16"/>
                <w:szCs w:val="16"/>
                <w:lang w:val="en-US"/>
              </w:rPr>
            </w:pPr>
            <w:r w:rsidRPr="00B40365">
              <w:rPr>
                <w:sz w:val="16"/>
                <w:szCs w:val="16"/>
                <w:lang w:val="en-US"/>
              </w:rPr>
              <w:t>1111000100020-3</w:t>
            </w:r>
          </w:p>
        </w:tc>
        <w:tc>
          <w:tcPr>
            <w:tcW w:w="4366" w:type="dxa"/>
            <w:gridSpan w:val="4"/>
            <w:tcBorders>
              <w:top w:val="nil"/>
              <w:bottom w:val="single" w:sz="2" w:space="0" w:color="auto"/>
            </w:tcBorders>
            <w:vAlign w:val="center"/>
          </w:tcPr>
          <w:p w14:paraId="17E2C8B8" w14:textId="77777777" w:rsidR="00EF1F5C" w:rsidRPr="00C97908" w:rsidRDefault="00EF1F5C" w:rsidP="00E82ECC">
            <w:pPr>
              <w:rPr>
                <w:sz w:val="16"/>
                <w:szCs w:val="16"/>
                <w:lang w:val="en-US"/>
              </w:rPr>
            </w:pPr>
            <w:r w:rsidRPr="00C97908">
              <w:rPr>
                <w:sz w:val="16"/>
                <w:szCs w:val="16"/>
                <w:lang w:val="en-US"/>
              </w:rPr>
              <w:t>Intrerupator cu 2 clape tip ingropat cap scara</w:t>
            </w:r>
          </w:p>
        </w:tc>
        <w:tc>
          <w:tcPr>
            <w:tcW w:w="1021" w:type="dxa"/>
            <w:gridSpan w:val="3"/>
            <w:tcBorders>
              <w:top w:val="nil"/>
              <w:bottom w:val="single" w:sz="2" w:space="0" w:color="auto"/>
            </w:tcBorders>
            <w:vAlign w:val="center"/>
          </w:tcPr>
          <w:p w14:paraId="723AF8BB"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B651F7C"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175B422" w14:textId="77777777" w:rsidR="00EF1F5C" w:rsidRPr="00C97908" w:rsidRDefault="00EF1F5C" w:rsidP="00E82ECC">
            <w:pPr>
              <w:jc w:val="center"/>
              <w:rPr>
                <w:sz w:val="16"/>
                <w:szCs w:val="16"/>
                <w:lang w:val="en-US"/>
              </w:rPr>
            </w:pPr>
            <w:r w:rsidRPr="00C97908">
              <w:rPr>
                <w:sz w:val="16"/>
                <w:szCs w:val="16"/>
                <w:lang w:val="en-US"/>
              </w:rPr>
              <w:t>1,00</w:t>
            </w:r>
          </w:p>
        </w:tc>
      </w:tr>
      <w:tr w:rsidR="00EF1F5C" w:rsidRPr="00B40365" w14:paraId="26F51A46"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2F37D3"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57D731F" w14:textId="77777777" w:rsidR="00EF1F5C" w:rsidRPr="00B40365" w:rsidRDefault="00EF1F5C" w:rsidP="00E82ECC">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38B61B18" w14:textId="77777777" w:rsidR="00EF1F5C" w:rsidRPr="00C97908" w:rsidRDefault="00EF1F5C" w:rsidP="00E82ECC">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3D3A2F5A"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C375C0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2D315B8" w14:textId="77777777" w:rsidR="00EF1F5C" w:rsidRPr="00C97908" w:rsidRDefault="00EF1F5C" w:rsidP="00E82ECC">
            <w:pPr>
              <w:jc w:val="center"/>
              <w:rPr>
                <w:sz w:val="16"/>
                <w:szCs w:val="16"/>
                <w:lang w:val="en-US"/>
              </w:rPr>
            </w:pPr>
            <w:r w:rsidRPr="00C97908">
              <w:rPr>
                <w:sz w:val="16"/>
                <w:szCs w:val="16"/>
                <w:lang w:val="en-US"/>
              </w:rPr>
              <w:t>1,00</w:t>
            </w:r>
          </w:p>
        </w:tc>
      </w:tr>
      <w:tr w:rsidR="00EF1F5C" w:rsidRPr="00B40365" w14:paraId="472188F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FDAE9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61FDBC7" w14:textId="77777777" w:rsidR="00EF1F5C" w:rsidRPr="00B40365" w:rsidRDefault="00EF1F5C" w:rsidP="00E82ECC">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1F3F43FA" w14:textId="77777777" w:rsidR="00EF1F5C" w:rsidRPr="00C97908" w:rsidRDefault="00EF1F5C" w:rsidP="00E82ECC">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591F89C3"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9F4E3AB"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32CEEB31" w14:textId="77777777" w:rsidR="00EF1F5C" w:rsidRPr="00C97908" w:rsidRDefault="00EF1F5C" w:rsidP="00E82ECC">
            <w:pPr>
              <w:jc w:val="center"/>
              <w:rPr>
                <w:sz w:val="16"/>
                <w:szCs w:val="16"/>
                <w:lang w:val="en-US"/>
              </w:rPr>
            </w:pPr>
            <w:r w:rsidRPr="00C97908">
              <w:rPr>
                <w:sz w:val="16"/>
                <w:szCs w:val="16"/>
                <w:lang w:val="en-US"/>
              </w:rPr>
              <w:t>0,00</w:t>
            </w:r>
          </w:p>
        </w:tc>
      </w:tr>
      <w:tr w:rsidR="00EF1F5C" w:rsidRPr="00B40365" w14:paraId="3FB59812"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918270"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54600CB" w14:textId="77777777" w:rsidR="00EF1F5C" w:rsidRPr="00B40365" w:rsidRDefault="00EF1F5C" w:rsidP="00E82ECC">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14:paraId="09993A33" w14:textId="77777777" w:rsidR="00EF1F5C" w:rsidRPr="00C97908" w:rsidRDefault="00EF1F5C" w:rsidP="00E82ECC">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14:paraId="565A70D2" w14:textId="77777777" w:rsidR="00EF1F5C" w:rsidRPr="00C97908" w:rsidRDefault="00EF1F5C" w:rsidP="00E82ECC">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6A70E44"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31DB28B6" w14:textId="77777777" w:rsidR="00EF1F5C" w:rsidRPr="00C97908" w:rsidRDefault="00EF1F5C" w:rsidP="00E82ECC">
            <w:pPr>
              <w:jc w:val="center"/>
              <w:rPr>
                <w:sz w:val="16"/>
                <w:szCs w:val="16"/>
                <w:lang w:val="en-US"/>
              </w:rPr>
            </w:pPr>
            <w:r w:rsidRPr="00C97908">
              <w:rPr>
                <w:sz w:val="16"/>
                <w:szCs w:val="16"/>
                <w:lang w:val="en-US"/>
              </w:rPr>
              <w:t>0,20</w:t>
            </w:r>
          </w:p>
        </w:tc>
      </w:tr>
      <w:tr w:rsidR="00EF1F5C" w:rsidRPr="009B70F2" w14:paraId="2FCC7A85"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97CF18" w14:textId="77777777" w:rsidR="00EF1F5C" w:rsidRPr="005E2CA0" w:rsidRDefault="00EF1F5C" w:rsidP="00E82ECC">
            <w:pPr>
              <w:jc w:val="center"/>
              <w:rPr>
                <w:b/>
                <w:bCs/>
                <w:sz w:val="22"/>
                <w:szCs w:val="22"/>
                <w:lang w:val="en-US"/>
              </w:rPr>
            </w:pPr>
            <w:r w:rsidRPr="005E2CA0">
              <w:rPr>
                <w:b/>
                <w:bCs/>
                <w:sz w:val="22"/>
                <w:szCs w:val="22"/>
                <w:lang w:val="en-US"/>
              </w:rPr>
              <w:t>113</w:t>
            </w:r>
          </w:p>
        </w:tc>
        <w:tc>
          <w:tcPr>
            <w:tcW w:w="1402" w:type="dxa"/>
            <w:gridSpan w:val="3"/>
            <w:tcBorders>
              <w:top w:val="single" w:sz="4" w:space="0" w:color="auto"/>
              <w:bottom w:val="single" w:sz="4" w:space="0" w:color="auto"/>
            </w:tcBorders>
            <w:vAlign w:val="center"/>
          </w:tcPr>
          <w:p w14:paraId="3EF09C6B" w14:textId="77777777" w:rsidR="00EF1F5C" w:rsidRPr="005E2CA0" w:rsidRDefault="00EF1F5C" w:rsidP="00E82ECC">
            <w:pPr>
              <w:jc w:val="center"/>
              <w:rPr>
                <w:b/>
                <w:bCs/>
                <w:sz w:val="22"/>
                <w:szCs w:val="22"/>
                <w:lang w:val="en-US"/>
              </w:rPr>
            </w:pPr>
            <w:r w:rsidRPr="005E2CA0">
              <w:rPr>
                <w:b/>
                <w:bCs/>
                <w:sz w:val="22"/>
                <w:szCs w:val="22"/>
                <w:lang w:val="en-US"/>
              </w:rPr>
              <w:t>RpEE03A</w:t>
            </w:r>
          </w:p>
        </w:tc>
        <w:tc>
          <w:tcPr>
            <w:tcW w:w="4366" w:type="dxa"/>
            <w:gridSpan w:val="5"/>
            <w:tcBorders>
              <w:top w:val="single" w:sz="4" w:space="0" w:color="auto"/>
              <w:bottom w:val="single" w:sz="4" w:space="0" w:color="auto"/>
            </w:tcBorders>
          </w:tcPr>
          <w:p w14:paraId="2FAD8066" w14:textId="77777777" w:rsidR="00EF1F5C" w:rsidRPr="005E2CA0" w:rsidRDefault="00EF1F5C" w:rsidP="00E82ECC">
            <w:pPr>
              <w:rPr>
                <w:b/>
                <w:bCs/>
                <w:sz w:val="2"/>
                <w:szCs w:val="2"/>
                <w:lang w:val="en-US"/>
              </w:rPr>
            </w:pPr>
            <w:r w:rsidRPr="005E2CA0">
              <w:rPr>
                <w:b/>
                <w:bCs/>
                <w:sz w:val="22"/>
                <w:szCs w:val="22"/>
                <w:lang w:val="en-US"/>
              </w:rPr>
              <w:t>Montarea prizelor bipolare constructie normala din bachelita sau aminoplast, simpla, dubla, constructie impermeabila, etanse, etanse metalica sau similare, montate ingropat sub tencuiala sau aparent pe dibluri din lemn sau plastic (Priza dubla cu contact de protectie, montare incorporata, IP 20 Inom 16A, Unom 250V)</w:t>
            </w:r>
          </w:p>
          <w:p w14:paraId="2E23A67E"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28B6F6A8"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E215E6E"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31305BCF" w14:textId="77777777" w:rsidR="00EF1F5C" w:rsidRPr="005E2CA0" w:rsidRDefault="00EF1F5C" w:rsidP="00E82ECC">
            <w:pPr>
              <w:jc w:val="center"/>
              <w:rPr>
                <w:b/>
                <w:bCs/>
                <w:sz w:val="22"/>
                <w:szCs w:val="22"/>
                <w:lang w:val="en-US"/>
              </w:rPr>
            </w:pPr>
            <w:r w:rsidRPr="005E2CA0">
              <w:rPr>
                <w:b/>
                <w:bCs/>
                <w:sz w:val="22"/>
                <w:szCs w:val="22"/>
                <w:lang w:val="en-US"/>
              </w:rPr>
              <w:t>4,00</w:t>
            </w:r>
          </w:p>
          <w:p w14:paraId="273ED05E" w14:textId="77777777" w:rsidR="00EF1F5C" w:rsidRPr="009B70F2" w:rsidRDefault="00EF1F5C" w:rsidP="00E82ECC">
            <w:pPr>
              <w:jc w:val="center"/>
              <w:rPr>
                <w:sz w:val="2"/>
                <w:szCs w:val="2"/>
                <w:lang w:val="en-US"/>
              </w:rPr>
            </w:pPr>
          </w:p>
        </w:tc>
      </w:tr>
      <w:tr w:rsidR="00EF1F5C" w:rsidRPr="00B40365" w14:paraId="59CA448E"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850806"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491A180"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71ED84BD"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400A2D50"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792A35"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00550C6C" w14:textId="77777777" w:rsidR="00EF1F5C" w:rsidRPr="00C97908" w:rsidRDefault="00EF1F5C" w:rsidP="00E82ECC">
            <w:pPr>
              <w:jc w:val="center"/>
              <w:rPr>
                <w:sz w:val="16"/>
                <w:szCs w:val="16"/>
                <w:lang w:val="en-US"/>
              </w:rPr>
            </w:pPr>
            <w:r w:rsidRPr="00C97908">
              <w:rPr>
                <w:sz w:val="16"/>
                <w:szCs w:val="16"/>
                <w:lang w:val="en-US"/>
              </w:rPr>
              <w:t>1,24</w:t>
            </w:r>
          </w:p>
        </w:tc>
      </w:tr>
      <w:tr w:rsidR="00EF1F5C" w:rsidRPr="00B40365" w14:paraId="4D5A5A60"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B4D3B4"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72A79A2" w14:textId="77777777" w:rsidR="00EF1F5C" w:rsidRPr="00B40365" w:rsidRDefault="00EF1F5C" w:rsidP="00E82ECC">
            <w:pPr>
              <w:jc w:val="center"/>
              <w:rPr>
                <w:sz w:val="16"/>
                <w:szCs w:val="16"/>
                <w:lang w:val="en-US"/>
              </w:rPr>
            </w:pPr>
            <w:r w:rsidRPr="00B40365">
              <w:rPr>
                <w:sz w:val="16"/>
                <w:szCs w:val="16"/>
                <w:lang w:val="en-US"/>
              </w:rPr>
              <w:t>2746167335100-13</w:t>
            </w:r>
          </w:p>
        </w:tc>
        <w:tc>
          <w:tcPr>
            <w:tcW w:w="4366" w:type="dxa"/>
            <w:gridSpan w:val="4"/>
            <w:tcBorders>
              <w:top w:val="nil"/>
              <w:bottom w:val="single" w:sz="2" w:space="0" w:color="auto"/>
            </w:tcBorders>
            <w:vAlign w:val="center"/>
          </w:tcPr>
          <w:p w14:paraId="5388FC24" w14:textId="77777777" w:rsidR="00EF1F5C" w:rsidRPr="00C97908" w:rsidRDefault="00EF1F5C" w:rsidP="00E82ECC">
            <w:pPr>
              <w:rPr>
                <w:sz w:val="16"/>
                <w:szCs w:val="16"/>
                <w:lang w:val="en-US"/>
              </w:rPr>
            </w:pPr>
            <w:r w:rsidRPr="00C97908">
              <w:rPr>
                <w:sz w:val="16"/>
                <w:szCs w:val="16"/>
                <w:lang w:val="en-US"/>
              </w:rPr>
              <w:t>Priza dubla cu contact de protectie, montare оncorporata, IP 20 Inom 16A, Unom 250V</w:t>
            </w:r>
          </w:p>
        </w:tc>
        <w:tc>
          <w:tcPr>
            <w:tcW w:w="1021" w:type="dxa"/>
            <w:gridSpan w:val="3"/>
            <w:tcBorders>
              <w:top w:val="nil"/>
              <w:bottom w:val="single" w:sz="2" w:space="0" w:color="auto"/>
            </w:tcBorders>
            <w:vAlign w:val="center"/>
          </w:tcPr>
          <w:p w14:paraId="493DC513"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1BE3521"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1,02</w:t>
            </w:r>
          </w:p>
        </w:tc>
        <w:tc>
          <w:tcPr>
            <w:tcW w:w="1559" w:type="dxa"/>
            <w:gridSpan w:val="2"/>
            <w:tcBorders>
              <w:top w:val="nil"/>
              <w:bottom w:val="single" w:sz="2" w:space="0" w:color="auto"/>
            </w:tcBorders>
            <w:vAlign w:val="center"/>
          </w:tcPr>
          <w:p w14:paraId="59091AEA" w14:textId="77777777" w:rsidR="00EF1F5C" w:rsidRPr="00C97908" w:rsidRDefault="00EF1F5C" w:rsidP="00E82ECC">
            <w:pPr>
              <w:jc w:val="center"/>
              <w:rPr>
                <w:sz w:val="16"/>
                <w:szCs w:val="16"/>
                <w:lang w:val="en-US"/>
              </w:rPr>
            </w:pPr>
            <w:r w:rsidRPr="00C97908">
              <w:rPr>
                <w:sz w:val="16"/>
                <w:szCs w:val="16"/>
                <w:lang w:val="en-US"/>
              </w:rPr>
              <w:t>4,08</w:t>
            </w:r>
          </w:p>
        </w:tc>
      </w:tr>
      <w:tr w:rsidR="00EF1F5C" w:rsidRPr="00B40365" w14:paraId="157B77B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49E6C6"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42701DD" w14:textId="77777777" w:rsidR="00EF1F5C" w:rsidRPr="00B40365" w:rsidRDefault="00EF1F5C" w:rsidP="00E82ECC">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377F3D26" w14:textId="77777777" w:rsidR="00EF1F5C" w:rsidRPr="00C97908" w:rsidRDefault="00EF1F5C" w:rsidP="00E82ECC">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2759A7AF"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582A5FD"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026A456" w14:textId="77777777" w:rsidR="00EF1F5C" w:rsidRPr="00C97908" w:rsidRDefault="00EF1F5C" w:rsidP="00E82ECC">
            <w:pPr>
              <w:jc w:val="center"/>
              <w:rPr>
                <w:sz w:val="16"/>
                <w:szCs w:val="16"/>
                <w:lang w:val="en-US"/>
              </w:rPr>
            </w:pPr>
            <w:r w:rsidRPr="00C97908">
              <w:rPr>
                <w:sz w:val="16"/>
                <w:szCs w:val="16"/>
                <w:lang w:val="en-US"/>
              </w:rPr>
              <w:t>4,00</w:t>
            </w:r>
          </w:p>
        </w:tc>
      </w:tr>
      <w:tr w:rsidR="00EF1F5C" w:rsidRPr="00B40365" w14:paraId="4AD355B3"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ADA1A5"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C1F06D0" w14:textId="77777777" w:rsidR="00EF1F5C" w:rsidRPr="00B40365" w:rsidRDefault="00EF1F5C" w:rsidP="00E82ECC">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7D554B86" w14:textId="77777777" w:rsidR="00EF1F5C" w:rsidRPr="00C97908" w:rsidRDefault="00EF1F5C" w:rsidP="00E82ECC">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4C3F5E85"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61A047C"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1F2ADFAB" w14:textId="77777777" w:rsidR="00EF1F5C" w:rsidRPr="00C97908" w:rsidRDefault="00EF1F5C" w:rsidP="00E82ECC">
            <w:pPr>
              <w:jc w:val="center"/>
              <w:rPr>
                <w:sz w:val="16"/>
                <w:szCs w:val="16"/>
                <w:lang w:val="en-US"/>
              </w:rPr>
            </w:pPr>
            <w:r w:rsidRPr="00C97908">
              <w:rPr>
                <w:sz w:val="16"/>
                <w:szCs w:val="16"/>
                <w:lang w:val="en-US"/>
              </w:rPr>
              <w:t>0,02</w:t>
            </w:r>
          </w:p>
        </w:tc>
      </w:tr>
      <w:tr w:rsidR="00EF1F5C" w:rsidRPr="00B40365" w14:paraId="7DC363E0"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8B7ECF"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A8C8952" w14:textId="77777777" w:rsidR="00EF1F5C" w:rsidRPr="00B40365" w:rsidRDefault="00EF1F5C" w:rsidP="00E82ECC">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4C7CB228" w14:textId="77777777" w:rsidR="00EF1F5C" w:rsidRPr="00C97908" w:rsidRDefault="00EF1F5C" w:rsidP="00E82ECC">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66CB782E"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6CE59C6"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5556CB55" w14:textId="77777777" w:rsidR="00EF1F5C" w:rsidRPr="00C97908" w:rsidRDefault="00EF1F5C" w:rsidP="00E82ECC">
            <w:pPr>
              <w:jc w:val="center"/>
              <w:rPr>
                <w:sz w:val="16"/>
                <w:szCs w:val="16"/>
                <w:lang w:val="en-US"/>
              </w:rPr>
            </w:pPr>
            <w:r w:rsidRPr="00C97908">
              <w:rPr>
                <w:sz w:val="16"/>
                <w:szCs w:val="16"/>
                <w:lang w:val="en-US"/>
              </w:rPr>
              <w:t>0,02</w:t>
            </w:r>
          </w:p>
        </w:tc>
      </w:tr>
      <w:tr w:rsidR="00EF1F5C" w:rsidRPr="00B40365" w14:paraId="7962EAD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DB8D13"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0BFDFC1" w14:textId="77777777" w:rsidR="00EF1F5C" w:rsidRPr="00B40365" w:rsidRDefault="00EF1F5C" w:rsidP="00E82ECC">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1BF7BE64" w14:textId="77777777" w:rsidR="00EF1F5C" w:rsidRPr="00C97908" w:rsidRDefault="00EF1F5C" w:rsidP="00E82ECC">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0A4FBC8D"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00125D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37169BC7" w14:textId="77777777" w:rsidR="00EF1F5C" w:rsidRPr="00C97908" w:rsidRDefault="00EF1F5C" w:rsidP="00E82ECC">
            <w:pPr>
              <w:jc w:val="center"/>
              <w:rPr>
                <w:sz w:val="16"/>
                <w:szCs w:val="16"/>
                <w:lang w:val="en-US"/>
              </w:rPr>
            </w:pPr>
            <w:r w:rsidRPr="00C97908">
              <w:rPr>
                <w:sz w:val="16"/>
                <w:szCs w:val="16"/>
                <w:lang w:val="en-US"/>
              </w:rPr>
              <w:t>8,00</w:t>
            </w:r>
          </w:p>
        </w:tc>
      </w:tr>
      <w:tr w:rsidR="00EF1F5C" w:rsidRPr="00B40365" w14:paraId="05AB0AC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D95516"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6A2125F" w14:textId="77777777" w:rsidR="00EF1F5C" w:rsidRPr="00B40365" w:rsidRDefault="00EF1F5C" w:rsidP="00E82ECC">
            <w:pPr>
              <w:jc w:val="center"/>
              <w:rPr>
                <w:sz w:val="16"/>
                <w:szCs w:val="16"/>
                <w:lang w:val="en-US"/>
              </w:rPr>
            </w:pPr>
            <w:r w:rsidRPr="00B40365">
              <w:rPr>
                <w:sz w:val="16"/>
                <w:szCs w:val="16"/>
                <w:lang w:val="en-US"/>
              </w:rPr>
              <w:t>2874115836777</w:t>
            </w:r>
          </w:p>
        </w:tc>
        <w:tc>
          <w:tcPr>
            <w:tcW w:w="4366" w:type="dxa"/>
            <w:gridSpan w:val="4"/>
            <w:tcBorders>
              <w:top w:val="nil"/>
              <w:bottom w:val="single" w:sz="2" w:space="0" w:color="auto"/>
            </w:tcBorders>
            <w:vAlign w:val="center"/>
          </w:tcPr>
          <w:p w14:paraId="52A79722" w14:textId="77777777" w:rsidR="00EF1F5C" w:rsidRPr="00C97908" w:rsidRDefault="00EF1F5C" w:rsidP="00E82ECC">
            <w:pPr>
              <w:rPr>
                <w:sz w:val="16"/>
                <w:szCs w:val="16"/>
                <w:lang w:val="en-US"/>
              </w:rPr>
            </w:pPr>
            <w:r w:rsidRPr="00C97908">
              <w:rPr>
                <w:sz w:val="16"/>
                <w:szCs w:val="16"/>
                <w:lang w:val="en-US"/>
              </w:rPr>
              <w:t xml:space="preserve">Surub cap inecat crestat   L 3 x 40 </w:t>
            </w:r>
          </w:p>
        </w:tc>
        <w:tc>
          <w:tcPr>
            <w:tcW w:w="1021" w:type="dxa"/>
            <w:gridSpan w:val="3"/>
            <w:tcBorders>
              <w:top w:val="nil"/>
              <w:bottom w:val="single" w:sz="2" w:space="0" w:color="auto"/>
            </w:tcBorders>
            <w:vAlign w:val="center"/>
          </w:tcPr>
          <w:p w14:paraId="025DDE47"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62504FC"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353D246C" w14:textId="77777777" w:rsidR="00EF1F5C" w:rsidRPr="00C97908" w:rsidRDefault="00EF1F5C" w:rsidP="00E82ECC">
            <w:pPr>
              <w:jc w:val="center"/>
              <w:rPr>
                <w:sz w:val="16"/>
                <w:szCs w:val="16"/>
                <w:lang w:val="en-US"/>
              </w:rPr>
            </w:pPr>
            <w:r w:rsidRPr="00C97908">
              <w:rPr>
                <w:sz w:val="16"/>
                <w:szCs w:val="16"/>
                <w:lang w:val="en-US"/>
              </w:rPr>
              <w:t>8,00</w:t>
            </w:r>
          </w:p>
        </w:tc>
      </w:tr>
      <w:tr w:rsidR="00EF1F5C" w:rsidRPr="009B70F2" w14:paraId="2780EAF4"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C9D322" w14:textId="77777777" w:rsidR="00EF1F5C" w:rsidRPr="005E2CA0" w:rsidRDefault="00EF1F5C" w:rsidP="00E82ECC">
            <w:pPr>
              <w:jc w:val="center"/>
              <w:rPr>
                <w:b/>
                <w:bCs/>
                <w:sz w:val="22"/>
                <w:szCs w:val="22"/>
                <w:lang w:val="en-US"/>
              </w:rPr>
            </w:pPr>
            <w:r w:rsidRPr="005E2CA0">
              <w:rPr>
                <w:b/>
                <w:bCs/>
                <w:sz w:val="22"/>
                <w:szCs w:val="22"/>
                <w:lang w:val="en-US"/>
              </w:rPr>
              <w:t>114</w:t>
            </w:r>
          </w:p>
        </w:tc>
        <w:tc>
          <w:tcPr>
            <w:tcW w:w="1402" w:type="dxa"/>
            <w:gridSpan w:val="3"/>
            <w:tcBorders>
              <w:top w:val="single" w:sz="4" w:space="0" w:color="auto"/>
              <w:bottom w:val="single" w:sz="4" w:space="0" w:color="auto"/>
            </w:tcBorders>
            <w:vAlign w:val="center"/>
          </w:tcPr>
          <w:p w14:paraId="12B57A79" w14:textId="77777777" w:rsidR="00EF1F5C" w:rsidRPr="005E2CA0" w:rsidRDefault="00EF1F5C" w:rsidP="00E82ECC">
            <w:pPr>
              <w:jc w:val="center"/>
              <w:rPr>
                <w:b/>
                <w:bCs/>
                <w:sz w:val="22"/>
                <w:szCs w:val="22"/>
                <w:lang w:val="en-US"/>
              </w:rPr>
            </w:pPr>
            <w:r w:rsidRPr="005E2CA0">
              <w:rPr>
                <w:b/>
                <w:bCs/>
                <w:sz w:val="22"/>
                <w:szCs w:val="22"/>
                <w:lang w:val="en-US"/>
              </w:rPr>
              <w:t>RpEE03A</w:t>
            </w:r>
          </w:p>
        </w:tc>
        <w:tc>
          <w:tcPr>
            <w:tcW w:w="4366" w:type="dxa"/>
            <w:gridSpan w:val="5"/>
            <w:tcBorders>
              <w:top w:val="single" w:sz="4" w:space="0" w:color="auto"/>
              <w:bottom w:val="single" w:sz="4" w:space="0" w:color="auto"/>
            </w:tcBorders>
          </w:tcPr>
          <w:p w14:paraId="5728337F" w14:textId="77777777" w:rsidR="00EF1F5C" w:rsidRPr="005E2CA0" w:rsidRDefault="00EF1F5C" w:rsidP="00E82ECC">
            <w:pPr>
              <w:rPr>
                <w:b/>
                <w:bCs/>
                <w:sz w:val="2"/>
                <w:szCs w:val="2"/>
                <w:lang w:val="en-US"/>
              </w:rPr>
            </w:pPr>
            <w:r w:rsidRPr="005E2CA0">
              <w:rPr>
                <w:b/>
                <w:bCs/>
                <w:sz w:val="22"/>
                <w:szCs w:val="22"/>
                <w:lang w:val="en-US"/>
              </w:rPr>
              <w:t>Montarea prizelor bipolare constructie normala din bachelita sau aminoplast, simpla, dubla, constructie impermeabila, etanse, etanse metalica sau similare, montate ingropat sub tencuiala sau aparent pe dibluri din lemn sau plastic (Priza cu contact de protectie, montare incorporata, IP 20 Inom 16A, Unom 250V)</w:t>
            </w:r>
          </w:p>
          <w:p w14:paraId="3C4C6A2D"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5A920E6C"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040296A"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28819BBB" w14:textId="77777777" w:rsidR="00EF1F5C" w:rsidRPr="005E2CA0" w:rsidRDefault="00EF1F5C" w:rsidP="00E82ECC">
            <w:pPr>
              <w:jc w:val="center"/>
              <w:rPr>
                <w:b/>
                <w:bCs/>
                <w:sz w:val="22"/>
                <w:szCs w:val="22"/>
                <w:lang w:val="en-US"/>
              </w:rPr>
            </w:pPr>
            <w:r w:rsidRPr="005E2CA0">
              <w:rPr>
                <w:b/>
                <w:bCs/>
                <w:sz w:val="22"/>
                <w:szCs w:val="22"/>
                <w:lang w:val="en-US"/>
              </w:rPr>
              <w:t>1,00</w:t>
            </w:r>
          </w:p>
          <w:p w14:paraId="0F400EB5" w14:textId="77777777" w:rsidR="00EF1F5C" w:rsidRPr="009B70F2" w:rsidRDefault="00EF1F5C" w:rsidP="00E82ECC">
            <w:pPr>
              <w:jc w:val="center"/>
              <w:rPr>
                <w:sz w:val="2"/>
                <w:szCs w:val="2"/>
                <w:lang w:val="en-US"/>
              </w:rPr>
            </w:pPr>
          </w:p>
        </w:tc>
      </w:tr>
      <w:tr w:rsidR="00EF1F5C" w:rsidRPr="00B40365" w14:paraId="2E650D7A"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C26B22"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894BEB0"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1D64166B"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3BCCE5B"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D45377A"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036E0290" w14:textId="77777777" w:rsidR="00EF1F5C" w:rsidRPr="00C97908" w:rsidRDefault="00EF1F5C" w:rsidP="00E82ECC">
            <w:pPr>
              <w:jc w:val="center"/>
              <w:rPr>
                <w:sz w:val="16"/>
                <w:szCs w:val="16"/>
                <w:lang w:val="en-US"/>
              </w:rPr>
            </w:pPr>
            <w:r w:rsidRPr="00C97908">
              <w:rPr>
                <w:sz w:val="16"/>
                <w:szCs w:val="16"/>
                <w:lang w:val="en-US"/>
              </w:rPr>
              <w:t>0,31</w:t>
            </w:r>
          </w:p>
        </w:tc>
      </w:tr>
      <w:tr w:rsidR="00EF1F5C" w:rsidRPr="00B40365" w14:paraId="56F4E059"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C2DFE0"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0139D6B" w14:textId="77777777" w:rsidR="00EF1F5C" w:rsidRPr="00B40365" w:rsidRDefault="00EF1F5C" w:rsidP="00E82ECC">
            <w:pPr>
              <w:jc w:val="center"/>
              <w:rPr>
                <w:sz w:val="16"/>
                <w:szCs w:val="16"/>
                <w:lang w:val="en-US"/>
              </w:rPr>
            </w:pPr>
            <w:r w:rsidRPr="00B40365">
              <w:rPr>
                <w:sz w:val="16"/>
                <w:szCs w:val="16"/>
                <w:lang w:val="en-US"/>
              </w:rPr>
              <w:t>2746167335100-12</w:t>
            </w:r>
          </w:p>
        </w:tc>
        <w:tc>
          <w:tcPr>
            <w:tcW w:w="4366" w:type="dxa"/>
            <w:gridSpan w:val="4"/>
            <w:tcBorders>
              <w:top w:val="nil"/>
              <w:bottom w:val="single" w:sz="2" w:space="0" w:color="auto"/>
            </w:tcBorders>
            <w:vAlign w:val="center"/>
          </w:tcPr>
          <w:p w14:paraId="1B8AF441" w14:textId="77777777" w:rsidR="00EF1F5C" w:rsidRPr="00C97908" w:rsidRDefault="00EF1F5C" w:rsidP="00E82ECC">
            <w:pPr>
              <w:rPr>
                <w:sz w:val="16"/>
                <w:szCs w:val="16"/>
                <w:lang w:val="en-US"/>
              </w:rPr>
            </w:pPr>
            <w:r w:rsidRPr="00C97908">
              <w:rPr>
                <w:sz w:val="16"/>
                <w:szCs w:val="16"/>
                <w:lang w:val="en-US"/>
              </w:rPr>
              <w:t>Priza cu contact de protectie, montare оncorporata, IP 20 Inom 16A, Unom 250V</w:t>
            </w:r>
          </w:p>
        </w:tc>
        <w:tc>
          <w:tcPr>
            <w:tcW w:w="1021" w:type="dxa"/>
            <w:gridSpan w:val="3"/>
            <w:tcBorders>
              <w:top w:val="nil"/>
              <w:bottom w:val="single" w:sz="2" w:space="0" w:color="auto"/>
            </w:tcBorders>
            <w:vAlign w:val="center"/>
          </w:tcPr>
          <w:p w14:paraId="3CC9280C"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C122450"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1,02</w:t>
            </w:r>
          </w:p>
        </w:tc>
        <w:tc>
          <w:tcPr>
            <w:tcW w:w="1559" w:type="dxa"/>
            <w:gridSpan w:val="2"/>
            <w:tcBorders>
              <w:top w:val="nil"/>
              <w:bottom w:val="single" w:sz="2" w:space="0" w:color="auto"/>
            </w:tcBorders>
            <w:vAlign w:val="center"/>
          </w:tcPr>
          <w:p w14:paraId="2F07BD46" w14:textId="77777777" w:rsidR="00EF1F5C" w:rsidRPr="00C97908" w:rsidRDefault="00EF1F5C" w:rsidP="00E82ECC">
            <w:pPr>
              <w:jc w:val="center"/>
              <w:rPr>
                <w:sz w:val="16"/>
                <w:szCs w:val="16"/>
                <w:lang w:val="en-US"/>
              </w:rPr>
            </w:pPr>
            <w:r w:rsidRPr="00C97908">
              <w:rPr>
                <w:sz w:val="16"/>
                <w:szCs w:val="16"/>
                <w:lang w:val="en-US"/>
              </w:rPr>
              <w:t>1,02</w:t>
            </w:r>
          </w:p>
        </w:tc>
      </w:tr>
      <w:tr w:rsidR="00EF1F5C" w:rsidRPr="00B40365" w14:paraId="5E88BCD3"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4F9FD6"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8B37EA1" w14:textId="77777777" w:rsidR="00EF1F5C" w:rsidRPr="00B40365" w:rsidRDefault="00EF1F5C" w:rsidP="00E82ECC">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690DAE91" w14:textId="77777777" w:rsidR="00EF1F5C" w:rsidRPr="00C97908" w:rsidRDefault="00EF1F5C" w:rsidP="00E82ECC">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4CEEE6D6"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41A8AB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9495D30" w14:textId="77777777" w:rsidR="00EF1F5C" w:rsidRPr="00C97908" w:rsidRDefault="00EF1F5C" w:rsidP="00E82ECC">
            <w:pPr>
              <w:jc w:val="center"/>
              <w:rPr>
                <w:sz w:val="16"/>
                <w:szCs w:val="16"/>
                <w:lang w:val="en-US"/>
              </w:rPr>
            </w:pPr>
            <w:r w:rsidRPr="00C97908">
              <w:rPr>
                <w:sz w:val="16"/>
                <w:szCs w:val="16"/>
                <w:lang w:val="en-US"/>
              </w:rPr>
              <w:t>1,00</w:t>
            </w:r>
          </w:p>
        </w:tc>
      </w:tr>
      <w:tr w:rsidR="00EF1F5C" w:rsidRPr="00B40365" w14:paraId="1101134D"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C0C1F2"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3DD2BD9" w14:textId="77777777" w:rsidR="00EF1F5C" w:rsidRPr="00B40365" w:rsidRDefault="00EF1F5C" w:rsidP="00E82ECC">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56E7C985" w14:textId="77777777" w:rsidR="00EF1F5C" w:rsidRPr="00C97908" w:rsidRDefault="00EF1F5C" w:rsidP="00E82ECC">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152ADB2C"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826D105"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742D82D5" w14:textId="77777777" w:rsidR="00EF1F5C" w:rsidRPr="00C97908" w:rsidRDefault="00EF1F5C" w:rsidP="00E82ECC">
            <w:pPr>
              <w:jc w:val="center"/>
              <w:rPr>
                <w:sz w:val="16"/>
                <w:szCs w:val="16"/>
                <w:lang w:val="en-US"/>
              </w:rPr>
            </w:pPr>
            <w:r w:rsidRPr="00C97908">
              <w:rPr>
                <w:sz w:val="16"/>
                <w:szCs w:val="16"/>
                <w:lang w:val="en-US"/>
              </w:rPr>
              <w:t>0,00</w:t>
            </w:r>
          </w:p>
        </w:tc>
      </w:tr>
      <w:tr w:rsidR="00EF1F5C" w:rsidRPr="00B40365" w14:paraId="3E86DB49"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4E366E"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08B0269" w14:textId="77777777" w:rsidR="00EF1F5C" w:rsidRPr="00B40365" w:rsidRDefault="00EF1F5C" w:rsidP="00E82ECC">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4FE85813" w14:textId="77777777" w:rsidR="00EF1F5C" w:rsidRPr="00C97908" w:rsidRDefault="00EF1F5C" w:rsidP="00E82ECC">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1F87BA41" w14:textId="77777777" w:rsidR="00EF1F5C" w:rsidRPr="00C97908" w:rsidRDefault="00EF1F5C" w:rsidP="00E82ECC">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50111ED"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0519816D" w14:textId="77777777" w:rsidR="00EF1F5C" w:rsidRPr="00C97908" w:rsidRDefault="00EF1F5C" w:rsidP="00E82ECC">
            <w:pPr>
              <w:jc w:val="center"/>
              <w:rPr>
                <w:sz w:val="16"/>
                <w:szCs w:val="16"/>
                <w:lang w:val="en-US"/>
              </w:rPr>
            </w:pPr>
            <w:r w:rsidRPr="00C97908">
              <w:rPr>
                <w:sz w:val="16"/>
                <w:szCs w:val="16"/>
                <w:lang w:val="en-US"/>
              </w:rPr>
              <w:t>0,00</w:t>
            </w:r>
          </w:p>
        </w:tc>
      </w:tr>
      <w:tr w:rsidR="00EF1F5C" w:rsidRPr="00B40365" w14:paraId="77AFA509"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974B32"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52CA88A" w14:textId="77777777" w:rsidR="00EF1F5C" w:rsidRPr="00B40365" w:rsidRDefault="00EF1F5C" w:rsidP="00E82ECC">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1D4A74C6" w14:textId="77777777" w:rsidR="00EF1F5C" w:rsidRPr="00C97908" w:rsidRDefault="00EF1F5C" w:rsidP="00E82ECC">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4C6EA413"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B994611"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5221D9DC" w14:textId="77777777" w:rsidR="00EF1F5C" w:rsidRPr="00C97908" w:rsidRDefault="00EF1F5C" w:rsidP="00E82ECC">
            <w:pPr>
              <w:jc w:val="center"/>
              <w:rPr>
                <w:sz w:val="16"/>
                <w:szCs w:val="16"/>
                <w:lang w:val="en-US"/>
              </w:rPr>
            </w:pPr>
            <w:r w:rsidRPr="00C97908">
              <w:rPr>
                <w:sz w:val="16"/>
                <w:szCs w:val="16"/>
                <w:lang w:val="en-US"/>
              </w:rPr>
              <w:t>2,00</w:t>
            </w:r>
          </w:p>
        </w:tc>
      </w:tr>
      <w:tr w:rsidR="00EF1F5C" w:rsidRPr="00B40365" w14:paraId="064CC215"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5B3B7D"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F05EF92" w14:textId="77777777" w:rsidR="00EF1F5C" w:rsidRPr="00B40365" w:rsidRDefault="00EF1F5C" w:rsidP="00E82ECC">
            <w:pPr>
              <w:jc w:val="center"/>
              <w:rPr>
                <w:sz w:val="16"/>
                <w:szCs w:val="16"/>
                <w:lang w:val="en-US"/>
              </w:rPr>
            </w:pPr>
            <w:r w:rsidRPr="00B40365">
              <w:rPr>
                <w:sz w:val="16"/>
                <w:szCs w:val="16"/>
                <w:lang w:val="en-US"/>
              </w:rPr>
              <w:t>2874115836777</w:t>
            </w:r>
          </w:p>
        </w:tc>
        <w:tc>
          <w:tcPr>
            <w:tcW w:w="4366" w:type="dxa"/>
            <w:gridSpan w:val="4"/>
            <w:tcBorders>
              <w:top w:val="nil"/>
              <w:bottom w:val="single" w:sz="2" w:space="0" w:color="auto"/>
            </w:tcBorders>
            <w:vAlign w:val="center"/>
          </w:tcPr>
          <w:p w14:paraId="31C4809E" w14:textId="77777777" w:rsidR="00EF1F5C" w:rsidRPr="00C97908" w:rsidRDefault="00EF1F5C" w:rsidP="00E82ECC">
            <w:pPr>
              <w:rPr>
                <w:sz w:val="16"/>
                <w:szCs w:val="16"/>
                <w:lang w:val="en-US"/>
              </w:rPr>
            </w:pPr>
            <w:r w:rsidRPr="00C97908">
              <w:rPr>
                <w:sz w:val="16"/>
                <w:szCs w:val="16"/>
                <w:lang w:val="en-US"/>
              </w:rPr>
              <w:t xml:space="preserve">Surub cap inecat crestat   L 3 x 40 </w:t>
            </w:r>
          </w:p>
        </w:tc>
        <w:tc>
          <w:tcPr>
            <w:tcW w:w="1021" w:type="dxa"/>
            <w:gridSpan w:val="3"/>
            <w:tcBorders>
              <w:top w:val="nil"/>
              <w:bottom w:val="single" w:sz="2" w:space="0" w:color="auto"/>
            </w:tcBorders>
            <w:vAlign w:val="center"/>
          </w:tcPr>
          <w:p w14:paraId="5A86F94D"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716D8E4"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128B551C" w14:textId="77777777" w:rsidR="00EF1F5C" w:rsidRPr="00C97908" w:rsidRDefault="00EF1F5C" w:rsidP="00E82ECC">
            <w:pPr>
              <w:jc w:val="center"/>
              <w:rPr>
                <w:sz w:val="16"/>
                <w:szCs w:val="16"/>
                <w:lang w:val="en-US"/>
              </w:rPr>
            </w:pPr>
            <w:r w:rsidRPr="00C97908">
              <w:rPr>
                <w:sz w:val="16"/>
                <w:szCs w:val="16"/>
                <w:lang w:val="en-US"/>
              </w:rPr>
              <w:t>2,00</w:t>
            </w:r>
          </w:p>
        </w:tc>
      </w:tr>
      <w:tr w:rsidR="00EF1F5C" w:rsidRPr="009B70F2" w14:paraId="47D02ABB"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9BE47DD" w14:textId="77777777" w:rsidR="00EF1F5C" w:rsidRPr="005E2CA0" w:rsidRDefault="00EF1F5C" w:rsidP="00E82ECC">
            <w:pPr>
              <w:jc w:val="center"/>
              <w:rPr>
                <w:b/>
                <w:bCs/>
                <w:sz w:val="22"/>
                <w:szCs w:val="22"/>
                <w:lang w:val="en-US"/>
              </w:rPr>
            </w:pPr>
            <w:r w:rsidRPr="005E2CA0">
              <w:rPr>
                <w:b/>
                <w:bCs/>
                <w:sz w:val="22"/>
                <w:szCs w:val="22"/>
                <w:lang w:val="en-US"/>
              </w:rPr>
              <w:t>115</w:t>
            </w:r>
          </w:p>
        </w:tc>
        <w:tc>
          <w:tcPr>
            <w:tcW w:w="1402" w:type="dxa"/>
            <w:gridSpan w:val="3"/>
            <w:tcBorders>
              <w:top w:val="single" w:sz="4" w:space="0" w:color="auto"/>
              <w:bottom w:val="single" w:sz="4" w:space="0" w:color="auto"/>
            </w:tcBorders>
            <w:vAlign w:val="center"/>
          </w:tcPr>
          <w:p w14:paraId="23D7D7E2" w14:textId="77777777" w:rsidR="00EF1F5C" w:rsidRPr="005E2CA0" w:rsidRDefault="00EF1F5C" w:rsidP="00E82ECC">
            <w:pPr>
              <w:jc w:val="center"/>
              <w:rPr>
                <w:b/>
                <w:bCs/>
                <w:sz w:val="22"/>
                <w:szCs w:val="22"/>
                <w:lang w:val="en-US"/>
              </w:rPr>
            </w:pPr>
            <w:r w:rsidRPr="005E2CA0">
              <w:rPr>
                <w:b/>
                <w:bCs/>
                <w:sz w:val="22"/>
                <w:szCs w:val="22"/>
                <w:lang w:val="en-US"/>
              </w:rPr>
              <w:t>RpEF01B</w:t>
            </w:r>
          </w:p>
        </w:tc>
        <w:tc>
          <w:tcPr>
            <w:tcW w:w="4366" w:type="dxa"/>
            <w:gridSpan w:val="5"/>
            <w:tcBorders>
              <w:top w:val="single" w:sz="4" w:space="0" w:color="auto"/>
              <w:bottom w:val="single" w:sz="4" w:space="0" w:color="auto"/>
            </w:tcBorders>
          </w:tcPr>
          <w:p w14:paraId="2A81B07A" w14:textId="77777777" w:rsidR="00EF1F5C" w:rsidRPr="005E2CA0" w:rsidRDefault="00EF1F5C" w:rsidP="00E82ECC">
            <w:pPr>
              <w:rPr>
                <w:b/>
                <w:bCs/>
                <w:sz w:val="2"/>
                <w:szCs w:val="2"/>
                <w:lang w:val="en-US"/>
              </w:rPr>
            </w:pPr>
            <w:r w:rsidRPr="005E2CA0">
              <w:rPr>
                <w:b/>
                <w:bCs/>
                <w:sz w:val="22"/>
                <w:szCs w:val="22"/>
                <w:lang w:val="en-US"/>
              </w:rPr>
              <w:t>Montarea corpurilor de iluminat,  de plafon sau de perete, complet echipate (Corp de iluminat LED 600x600 cu montare aparenta 40W)</w:t>
            </w:r>
          </w:p>
          <w:p w14:paraId="4C5BF4B6"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7EC7D363"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3058509"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15CD7EB7" w14:textId="77777777" w:rsidR="00EF1F5C" w:rsidRPr="005E2CA0" w:rsidRDefault="00EF1F5C" w:rsidP="00E82ECC">
            <w:pPr>
              <w:jc w:val="center"/>
              <w:rPr>
                <w:b/>
                <w:bCs/>
                <w:sz w:val="22"/>
                <w:szCs w:val="22"/>
                <w:lang w:val="en-US"/>
              </w:rPr>
            </w:pPr>
            <w:r w:rsidRPr="005E2CA0">
              <w:rPr>
                <w:b/>
                <w:bCs/>
                <w:sz w:val="22"/>
                <w:szCs w:val="22"/>
                <w:lang w:val="en-US"/>
              </w:rPr>
              <w:t>6,00</w:t>
            </w:r>
          </w:p>
          <w:p w14:paraId="07830129" w14:textId="77777777" w:rsidR="00EF1F5C" w:rsidRPr="009B70F2" w:rsidRDefault="00EF1F5C" w:rsidP="00E82ECC">
            <w:pPr>
              <w:jc w:val="center"/>
              <w:rPr>
                <w:sz w:val="2"/>
                <w:szCs w:val="2"/>
                <w:lang w:val="en-US"/>
              </w:rPr>
            </w:pPr>
          </w:p>
        </w:tc>
      </w:tr>
      <w:tr w:rsidR="00EF1F5C" w:rsidRPr="00B40365" w14:paraId="48E39499"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04218D"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187DAFD" w14:textId="77777777" w:rsidR="00EF1F5C" w:rsidRPr="00B40365" w:rsidRDefault="00EF1F5C" w:rsidP="00E82ECC">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03E901AB" w14:textId="77777777" w:rsidR="00EF1F5C" w:rsidRPr="00C97908" w:rsidRDefault="00EF1F5C" w:rsidP="00E82ECC">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CF1A403"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2DC4FA"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0,28</w:t>
            </w:r>
          </w:p>
        </w:tc>
        <w:tc>
          <w:tcPr>
            <w:tcW w:w="1559" w:type="dxa"/>
            <w:gridSpan w:val="2"/>
            <w:tcBorders>
              <w:top w:val="nil"/>
              <w:bottom w:val="single" w:sz="2" w:space="0" w:color="auto"/>
            </w:tcBorders>
            <w:vAlign w:val="center"/>
          </w:tcPr>
          <w:p w14:paraId="5FEAAC5F" w14:textId="77777777" w:rsidR="00EF1F5C" w:rsidRPr="00C97908" w:rsidRDefault="00EF1F5C" w:rsidP="00E82ECC">
            <w:pPr>
              <w:jc w:val="center"/>
              <w:rPr>
                <w:sz w:val="16"/>
                <w:szCs w:val="16"/>
                <w:lang w:val="en-US"/>
              </w:rPr>
            </w:pPr>
            <w:r w:rsidRPr="00C97908">
              <w:rPr>
                <w:sz w:val="16"/>
                <w:szCs w:val="16"/>
                <w:lang w:val="en-US"/>
              </w:rPr>
              <w:t>1,68</w:t>
            </w:r>
          </w:p>
        </w:tc>
      </w:tr>
      <w:tr w:rsidR="00EF1F5C" w:rsidRPr="00B40365" w14:paraId="7833D8E2"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C8947C"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2F55041" w14:textId="77777777" w:rsidR="00EF1F5C" w:rsidRPr="00B40365" w:rsidRDefault="00EF1F5C" w:rsidP="00E82ECC">
            <w:pPr>
              <w:jc w:val="center"/>
              <w:rPr>
                <w:sz w:val="16"/>
                <w:szCs w:val="16"/>
                <w:lang w:val="en-US"/>
              </w:rPr>
            </w:pPr>
            <w:r w:rsidRPr="00B40365">
              <w:rPr>
                <w:sz w:val="16"/>
                <w:szCs w:val="16"/>
                <w:lang w:val="en-US"/>
              </w:rPr>
              <w:t>2875274400501-10</w:t>
            </w:r>
          </w:p>
        </w:tc>
        <w:tc>
          <w:tcPr>
            <w:tcW w:w="4366" w:type="dxa"/>
            <w:gridSpan w:val="4"/>
            <w:tcBorders>
              <w:top w:val="nil"/>
              <w:bottom w:val="single" w:sz="2" w:space="0" w:color="auto"/>
            </w:tcBorders>
            <w:vAlign w:val="center"/>
          </w:tcPr>
          <w:p w14:paraId="4814CD71" w14:textId="77777777" w:rsidR="00EF1F5C" w:rsidRPr="00C97908" w:rsidRDefault="00EF1F5C" w:rsidP="00E82ECC">
            <w:pPr>
              <w:rPr>
                <w:sz w:val="16"/>
                <w:szCs w:val="16"/>
                <w:lang w:val="en-US"/>
              </w:rPr>
            </w:pPr>
            <w:r w:rsidRPr="00C97908">
              <w:rPr>
                <w:sz w:val="16"/>
                <w:szCs w:val="16"/>
                <w:lang w:val="en-US"/>
              </w:rPr>
              <w:t>Corp de iluminat LED 600x600 cu montare aparenta 40W</w:t>
            </w:r>
          </w:p>
        </w:tc>
        <w:tc>
          <w:tcPr>
            <w:tcW w:w="1021" w:type="dxa"/>
            <w:gridSpan w:val="3"/>
            <w:tcBorders>
              <w:top w:val="nil"/>
              <w:bottom w:val="single" w:sz="2" w:space="0" w:color="auto"/>
            </w:tcBorders>
            <w:vAlign w:val="center"/>
          </w:tcPr>
          <w:p w14:paraId="611A3D64"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6B22142"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AB2CB73" w14:textId="77777777" w:rsidR="00EF1F5C" w:rsidRPr="00C97908" w:rsidRDefault="00EF1F5C" w:rsidP="00E82ECC">
            <w:pPr>
              <w:jc w:val="center"/>
              <w:rPr>
                <w:sz w:val="16"/>
                <w:szCs w:val="16"/>
                <w:lang w:val="en-US"/>
              </w:rPr>
            </w:pPr>
            <w:r w:rsidRPr="00C97908">
              <w:rPr>
                <w:sz w:val="16"/>
                <w:szCs w:val="16"/>
                <w:lang w:val="en-US"/>
              </w:rPr>
              <w:t>6,24</w:t>
            </w:r>
          </w:p>
        </w:tc>
      </w:tr>
      <w:tr w:rsidR="00EF1F5C" w:rsidRPr="00B40365" w14:paraId="5751FB42"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145BB2"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400EB6C6" w14:textId="77777777" w:rsidR="00EF1F5C" w:rsidRPr="00B40365" w:rsidRDefault="00EF1F5C" w:rsidP="00E82ECC">
            <w:pPr>
              <w:jc w:val="center"/>
              <w:rPr>
                <w:sz w:val="16"/>
                <w:szCs w:val="16"/>
                <w:lang w:val="en-US"/>
              </w:rPr>
            </w:pPr>
            <w:r w:rsidRPr="00B40365">
              <w:rPr>
                <w:sz w:val="16"/>
                <w:szCs w:val="16"/>
                <w:lang w:val="en-US"/>
              </w:rPr>
              <w:t>3162165107229</w:t>
            </w:r>
          </w:p>
        </w:tc>
        <w:tc>
          <w:tcPr>
            <w:tcW w:w="4366" w:type="dxa"/>
            <w:gridSpan w:val="4"/>
            <w:tcBorders>
              <w:top w:val="nil"/>
              <w:bottom w:val="single" w:sz="2" w:space="0" w:color="auto"/>
            </w:tcBorders>
            <w:vAlign w:val="center"/>
          </w:tcPr>
          <w:p w14:paraId="0F868E31" w14:textId="77777777" w:rsidR="00EF1F5C" w:rsidRPr="00C97908" w:rsidRDefault="00EF1F5C" w:rsidP="00E82ECC">
            <w:pPr>
              <w:rPr>
                <w:sz w:val="16"/>
                <w:szCs w:val="16"/>
                <w:lang w:val="en-US"/>
              </w:rPr>
            </w:pPr>
            <w:r w:rsidRPr="00C97908">
              <w:rPr>
                <w:sz w:val="16"/>
                <w:szCs w:val="16"/>
                <w:lang w:val="en-US"/>
              </w:rPr>
              <w:t>Baldachin metalic de mascare legatura</w:t>
            </w:r>
          </w:p>
        </w:tc>
        <w:tc>
          <w:tcPr>
            <w:tcW w:w="1021" w:type="dxa"/>
            <w:gridSpan w:val="3"/>
            <w:tcBorders>
              <w:top w:val="nil"/>
              <w:bottom w:val="single" w:sz="2" w:space="0" w:color="auto"/>
            </w:tcBorders>
            <w:vAlign w:val="center"/>
          </w:tcPr>
          <w:p w14:paraId="3809B37C"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7377309"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5451C0D" w14:textId="77777777" w:rsidR="00EF1F5C" w:rsidRPr="00C97908" w:rsidRDefault="00EF1F5C" w:rsidP="00E82ECC">
            <w:pPr>
              <w:jc w:val="center"/>
              <w:rPr>
                <w:sz w:val="16"/>
                <w:szCs w:val="16"/>
                <w:lang w:val="en-US"/>
              </w:rPr>
            </w:pPr>
            <w:r w:rsidRPr="00C97908">
              <w:rPr>
                <w:sz w:val="16"/>
                <w:szCs w:val="16"/>
                <w:lang w:val="en-US"/>
              </w:rPr>
              <w:t>6,24</w:t>
            </w:r>
          </w:p>
        </w:tc>
      </w:tr>
      <w:tr w:rsidR="00EF1F5C" w:rsidRPr="00B40365" w14:paraId="3C3329D2"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20F953"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F09EA00" w14:textId="77777777" w:rsidR="00EF1F5C" w:rsidRPr="00B40365" w:rsidRDefault="00EF1F5C" w:rsidP="00E82ECC">
            <w:pPr>
              <w:jc w:val="center"/>
              <w:rPr>
                <w:sz w:val="16"/>
                <w:szCs w:val="16"/>
                <w:lang w:val="en-US"/>
              </w:rPr>
            </w:pPr>
            <w:r w:rsidRPr="00B40365">
              <w:rPr>
                <w:sz w:val="16"/>
                <w:szCs w:val="16"/>
                <w:lang w:val="en-US"/>
              </w:rPr>
              <w:t>2875272700047</w:t>
            </w:r>
          </w:p>
        </w:tc>
        <w:tc>
          <w:tcPr>
            <w:tcW w:w="4366" w:type="dxa"/>
            <w:gridSpan w:val="4"/>
            <w:tcBorders>
              <w:top w:val="nil"/>
              <w:bottom w:val="single" w:sz="2" w:space="0" w:color="auto"/>
            </w:tcBorders>
            <w:vAlign w:val="center"/>
          </w:tcPr>
          <w:p w14:paraId="2A62DDCA" w14:textId="77777777" w:rsidR="00EF1F5C" w:rsidRPr="00C97908" w:rsidRDefault="00EF1F5C" w:rsidP="00E82ECC">
            <w:pPr>
              <w:rPr>
                <w:sz w:val="16"/>
                <w:szCs w:val="16"/>
                <w:lang w:val="en-US"/>
              </w:rPr>
            </w:pPr>
            <w:r w:rsidRPr="00C97908">
              <w:rPr>
                <w:sz w:val="16"/>
                <w:szCs w:val="16"/>
                <w:lang w:val="en-US"/>
              </w:rPr>
              <w:t>Cirlig de plafon pentru corp iluminat</w:t>
            </w:r>
          </w:p>
        </w:tc>
        <w:tc>
          <w:tcPr>
            <w:tcW w:w="1021" w:type="dxa"/>
            <w:gridSpan w:val="3"/>
            <w:tcBorders>
              <w:top w:val="nil"/>
              <w:bottom w:val="single" w:sz="2" w:space="0" w:color="auto"/>
            </w:tcBorders>
            <w:vAlign w:val="center"/>
          </w:tcPr>
          <w:p w14:paraId="2DE3556B"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550A4D8"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1D0A413" w14:textId="77777777" w:rsidR="00EF1F5C" w:rsidRPr="00C97908" w:rsidRDefault="00EF1F5C" w:rsidP="00E82ECC">
            <w:pPr>
              <w:jc w:val="center"/>
              <w:rPr>
                <w:sz w:val="16"/>
                <w:szCs w:val="16"/>
                <w:lang w:val="en-US"/>
              </w:rPr>
            </w:pPr>
            <w:r w:rsidRPr="00C97908">
              <w:rPr>
                <w:sz w:val="16"/>
                <w:szCs w:val="16"/>
                <w:lang w:val="en-US"/>
              </w:rPr>
              <w:t>6,24</w:t>
            </w:r>
          </w:p>
        </w:tc>
      </w:tr>
      <w:tr w:rsidR="00EF1F5C" w:rsidRPr="009B70F2" w14:paraId="5E34BF55"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1D82A9F" w14:textId="77777777" w:rsidR="00EF1F5C" w:rsidRPr="005E2CA0" w:rsidRDefault="00EF1F5C" w:rsidP="00E82ECC">
            <w:pPr>
              <w:jc w:val="center"/>
              <w:rPr>
                <w:b/>
                <w:bCs/>
                <w:sz w:val="22"/>
                <w:szCs w:val="22"/>
                <w:lang w:val="en-US"/>
              </w:rPr>
            </w:pPr>
            <w:r w:rsidRPr="005E2CA0">
              <w:rPr>
                <w:b/>
                <w:bCs/>
                <w:sz w:val="22"/>
                <w:szCs w:val="22"/>
                <w:lang w:val="en-US"/>
              </w:rPr>
              <w:t>116</w:t>
            </w:r>
          </w:p>
        </w:tc>
        <w:tc>
          <w:tcPr>
            <w:tcW w:w="1402" w:type="dxa"/>
            <w:gridSpan w:val="3"/>
            <w:tcBorders>
              <w:top w:val="single" w:sz="4" w:space="0" w:color="auto"/>
              <w:bottom w:val="single" w:sz="4" w:space="0" w:color="auto"/>
            </w:tcBorders>
            <w:vAlign w:val="center"/>
          </w:tcPr>
          <w:p w14:paraId="2CE7CB43" w14:textId="77777777" w:rsidR="00EF1F5C" w:rsidRPr="005E2CA0" w:rsidRDefault="00EF1F5C" w:rsidP="00E82ECC">
            <w:pPr>
              <w:jc w:val="center"/>
              <w:rPr>
                <w:b/>
                <w:bCs/>
                <w:sz w:val="22"/>
                <w:szCs w:val="22"/>
                <w:lang w:val="en-US"/>
              </w:rPr>
            </w:pPr>
            <w:r w:rsidRPr="005E2CA0">
              <w:rPr>
                <w:b/>
                <w:bCs/>
                <w:sz w:val="22"/>
                <w:szCs w:val="22"/>
                <w:lang w:val="en-US"/>
              </w:rPr>
              <w:t>RpEQ04A</w:t>
            </w:r>
          </w:p>
        </w:tc>
        <w:tc>
          <w:tcPr>
            <w:tcW w:w="4366" w:type="dxa"/>
            <w:gridSpan w:val="5"/>
            <w:tcBorders>
              <w:top w:val="single" w:sz="4" w:space="0" w:color="auto"/>
              <w:bottom w:val="single" w:sz="4" w:space="0" w:color="auto"/>
            </w:tcBorders>
          </w:tcPr>
          <w:p w14:paraId="536D9757" w14:textId="77777777" w:rsidR="00EF1F5C" w:rsidRPr="005E2CA0" w:rsidRDefault="00EF1F5C" w:rsidP="00E82ECC">
            <w:pPr>
              <w:rPr>
                <w:b/>
                <w:bCs/>
                <w:sz w:val="2"/>
                <w:szCs w:val="2"/>
                <w:lang w:val="en-US"/>
              </w:rPr>
            </w:pPr>
            <w:r w:rsidRPr="005E2CA0">
              <w:rPr>
                <w:b/>
                <w:bCs/>
                <w:sz w:val="22"/>
                <w:szCs w:val="22"/>
                <w:lang w:val="en-US"/>
              </w:rPr>
              <w:t>Montarea cutiei cu cleme</w:t>
            </w:r>
          </w:p>
          <w:p w14:paraId="2E53C1D1"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5E3F4744"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C9DDB76"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0EF91CF4" w14:textId="77777777" w:rsidR="00EF1F5C" w:rsidRPr="005E2CA0" w:rsidRDefault="00EF1F5C" w:rsidP="00E82ECC">
            <w:pPr>
              <w:jc w:val="center"/>
              <w:rPr>
                <w:b/>
                <w:bCs/>
                <w:sz w:val="22"/>
                <w:szCs w:val="22"/>
                <w:lang w:val="en-US"/>
              </w:rPr>
            </w:pPr>
            <w:r w:rsidRPr="005E2CA0">
              <w:rPr>
                <w:b/>
                <w:bCs/>
                <w:sz w:val="22"/>
                <w:szCs w:val="22"/>
                <w:lang w:val="en-US"/>
              </w:rPr>
              <w:t>1,00</w:t>
            </w:r>
          </w:p>
          <w:p w14:paraId="05D88360" w14:textId="77777777" w:rsidR="00EF1F5C" w:rsidRPr="009B70F2" w:rsidRDefault="00EF1F5C" w:rsidP="00E82ECC">
            <w:pPr>
              <w:jc w:val="center"/>
              <w:rPr>
                <w:sz w:val="2"/>
                <w:szCs w:val="2"/>
                <w:lang w:val="en-US"/>
              </w:rPr>
            </w:pPr>
          </w:p>
        </w:tc>
      </w:tr>
      <w:tr w:rsidR="00EF1F5C" w:rsidRPr="00B40365" w14:paraId="4B734955"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9D0855"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B55604C" w14:textId="77777777" w:rsidR="00EF1F5C" w:rsidRPr="00B40365" w:rsidRDefault="00EF1F5C" w:rsidP="00E82ECC">
            <w:pPr>
              <w:jc w:val="center"/>
              <w:rPr>
                <w:sz w:val="16"/>
                <w:szCs w:val="16"/>
                <w:lang w:val="en-US"/>
              </w:rPr>
            </w:pPr>
            <w:r w:rsidRPr="00B40365">
              <w:rPr>
                <w:sz w:val="16"/>
                <w:szCs w:val="16"/>
                <w:lang w:val="en-US"/>
              </w:rPr>
              <w:t>7137010011510</w:t>
            </w:r>
          </w:p>
        </w:tc>
        <w:tc>
          <w:tcPr>
            <w:tcW w:w="4366" w:type="dxa"/>
            <w:gridSpan w:val="4"/>
            <w:tcBorders>
              <w:top w:val="nil"/>
              <w:bottom w:val="single" w:sz="2" w:space="0" w:color="auto"/>
            </w:tcBorders>
            <w:vAlign w:val="center"/>
          </w:tcPr>
          <w:p w14:paraId="055C1F07" w14:textId="77777777" w:rsidR="00EF1F5C" w:rsidRPr="00C97908" w:rsidRDefault="00EF1F5C" w:rsidP="00E82ECC">
            <w:pPr>
              <w:rPr>
                <w:sz w:val="16"/>
                <w:szCs w:val="16"/>
                <w:lang w:val="en-US"/>
              </w:rPr>
            </w:pPr>
            <w:r w:rsidRPr="00C97908">
              <w:rPr>
                <w:sz w:val="16"/>
                <w:szCs w:val="16"/>
                <w:lang w:val="en-US"/>
              </w:rPr>
              <w:t>Electromontor</w:t>
            </w:r>
          </w:p>
        </w:tc>
        <w:tc>
          <w:tcPr>
            <w:tcW w:w="1021" w:type="dxa"/>
            <w:gridSpan w:val="3"/>
            <w:tcBorders>
              <w:top w:val="nil"/>
              <w:bottom w:val="single" w:sz="2" w:space="0" w:color="auto"/>
            </w:tcBorders>
            <w:vAlign w:val="center"/>
          </w:tcPr>
          <w:p w14:paraId="3A1EF3BC" w14:textId="77777777" w:rsidR="00EF1F5C" w:rsidRPr="00C97908" w:rsidRDefault="00EF1F5C" w:rsidP="00E82ECC">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7942D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1,60</w:t>
            </w:r>
          </w:p>
        </w:tc>
        <w:tc>
          <w:tcPr>
            <w:tcW w:w="1559" w:type="dxa"/>
            <w:gridSpan w:val="2"/>
            <w:tcBorders>
              <w:top w:val="nil"/>
              <w:bottom w:val="single" w:sz="2" w:space="0" w:color="auto"/>
            </w:tcBorders>
            <w:vAlign w:val="center"/>
          </w:tcPr>
          <w:p w14:paraId="57073B1A" w14:textId="77777777" w:rsidR="00EF1F5C" w:rsidRPr="00C97908" w:rsidRDefault="00EF1F5C" w:rsidP="00E82ECC">
            <w:pPr>
              <w:jc w:val="center"/>
              <w:rPr>
                <w:sz w:val="16"/>
                <w:szCs w:val="16"/>
                <w:lang w:val="en-US"/>
              </w:rPr>
            </w:pPr>
            <w:r w:rsidRPr="00C97908">
              <w:rPr>
                <w:sz w:val="16"/>
                <w:szCs w:val="16"/>
                <w:lang w:val="en-US"/>
              </w:rPr>
              <w:t>1,60</w:t>
            </w:r>
          </w:p>
        </w:tc>
      </w:tr>
      <w:tr w:rsidR="00EF1F5C" w:rsidRPr="009B70F2" w14:paraId="6EAD9DF1"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D12982" w14:textId="77777777" w:rsidR="00EF1F5C" w:rsidRPr="005E2CA0" w:rsidRDefault="00EF1F5C" w:rsidP="00E82ECC">
            <w:pPr>
              <w:jc w:val="center"/>
              <w:rPr>
                <w:b/>
                <w:bCs/>
                <w:sz w:val="22"/>
                <w:szCs w:val="22"/>
                <w:lang w:val="en-US"/>
              </w:rPr>
            </w:pPr>
            <w:r w:rsidRPr="005E2CA0">
              <w:rPr>
                <w:b/>
                <w:bCs/>
                <w:sz w:val="22"/>
                <w:szCs w:val="22"/>
                <w:lang w:val="en-US"/>
              </w:rPr>
              <w:t>117</w:t>
            </w:r>
          </w:p>
        </w:tc>
        <w:tc>
          <w:tcPr>
            <w:tcW w:w="1402" w:type="dxa"/>
            <w:gridSpan w:val="3"/>
            <w:tcBorders>
              <w:top w:val="single" w:sz="4" w:space="0" w:color="auto"/>
              <w:bottom w:val="single" w:sz="4" w:space="0" w:color="auto"/>
            </w:tcBorders>
            <w:vAlign w:val="center"/>
          </w:tcPr>
          <w:p w14:paraId="13321BB9" w14:textId="77777777" w:rsidR="00EF1F5C" w:rsidRPr="005E2CA0" w:rsidRDefault="00EF1F5C" w:rsidP="00E82ECC">
            <w:pPr>
              <w:jc w:val="center"/>
              <w:rPr>
                <w:b/>
                <w:bCs/>
                <w:sz w:val="22"/>
                <w:szCs w:val="22"/>
                <w:lang w:val="en-US"/>
              </w:rPr>
            </w:pPr>
          </w:p>
        </w:tc>
        <w:tc>
          <w:tcPr>
            <w:tcW w:w="4366" w:type="dxa"/>
            <w:gridSpan w:val="5"/>
            <w:tcBorders>
              <w:top w:val="single" w:sz="4" w:space="0" w:color="auto"/>
              <w:bottom w:val="single" w:sz="4" w:space="0" w:color="auto"/>
            </w:tcBorders>
          </w:tcPr>
          <w:p w14:paraId="045E443B" w14:textId="77777777" w:rsidR="00EF1F5C" w:rsidRPr="005E2CA0" w:rsidRDefault="00EF1F5C" w:rsidP="00E82ECC">
            <w:pPr>
              <w:rPr>
                <w:b/>
                <w:bCs/>
                <w:sz w:val="2"/>
                <w:szCs w:val="2"/>
                <w:lang w:val="en-US"/>
              </w:rPr>
            </w:pPr>
            <w:r w:rsidRPr="005E2CA0">
              <w:rPr>
                <w:b/>
                <w:bCs/>
                <w:sz w:val="22"/>
                <w:szCs w:val="22"/>
                <w:lang w:val="en-US"/>
              </w:rPr>
              <w:t>Cutii de distributie (doze) (80x80x40mm)</w:t>
            </w:r>
          </w:p>
          <w:p w14:paraId="2F6C2B81"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63CDC3CF"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7DDD522"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444659A2" w14:textId="77777777" w:rsidR="00EF1F5C" w:rsidRPr="005E2CA0" w:rsidRDefault="00EF1F5C" w:rsidP="00E82ECC">
            <w:pPr>
              <w:jc w:val="center"/>
              <w:rPr>
                <w:b/>
                <w:bCs/>
                <w:sz w:val="22"/>
                <w:szCs w:val="22"/>
                <w:lang w:val="en-US"/>
              </w:rPr>
            </w:pPr>
            <w:r w:rsidRPr="005E2CA0">
              <w:rPr>
                <w:b/>
                <w:bCs/>
                <w:sz w:val="22"/>
                <w:szCs w:val="22"/>
                <w:lang w:val="en-US"/>
              </w:rPr>
              <w:t>1,00</w:t>
            </w:r>
          </w:p>
          <w:p w14:paraId="59E98559" w14:textId="77777777" w:rsidR="00EF1F5C" w:rsidRPr="009B70F2" w:rsidRDefault="00EF1F5C" w:rsidP="00E82ECC">
            <w:pPr>
              <w:jc w:val="center"/>
              <w:rPr>
                <w:sz w:val="2"/>
                <w:szCs w:val="2"/>
                <w:lang w:val="en-US"/>
              </w:rPr>
            </w:pPr>
          </w:p>
        </w:tc>
      </w:tr>
      <w:tr w:rsidR="00EF1F5C" w:rsidRPr="00B40365" w14:paraId="49F6A272"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9114FF"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9DF4A95" w14:textId="77777777" w:rsidR="00EF1F5C" w:rsidRPr="00B40365" w:rsidRDefault="00EF1F5C" w:rsidP="00E82ECC">
            <w:pPr>
              <w:jc w:val="center"/>
              <w:rPr>
                <w:sz w:val="16"/>
                <w:szCs w:val="16"/>
                <w:lang w:val="en-US"/>
              </w:rPr>
            </w:pPr>
            <w:r w:rsidRPr="00B40365">
              <w:rPr>
                <w:sz w:val="16"/>
                <w:szCs w:val="16"/>
                <w:lang w:val="en-US"/>
              </w:rPr>
              <w:t>4332565</w:t>
            </w:r>
          </w:p>
        </w:tc>
        <w:tc>
          <w:tcPr>
            <w:tcW w:w="4366" w:type="dxa"/>
            <w:gridSpan w:val="4"/>
            <w:tcBorders>
              <w:top w:val="nil"/>
              <w:bottom w:val="single" w:sz="2" w:space="0" w:color="auto"/>
            </w:tcBorders>
            <w:vAlign w:val="center"/>
          </w:tcPr>
          <w:p w14:paraId="063D2F11" w14:textId="77777777" w:rsidR="00EF1F5C" w:rsidRPr="00C97908" w:rsidRDefault="00EF1F5C" w:rsidP="00E82ECC">
            <w:pPr>
              <w:rPr>
                <w:sz w:val="16"/>
                <w:szCs w:val="16"/>
                <w:lang w:val="en-US"/>
              </w:rPr>
            </w:pPr>
            <w:r w:rsidRPr="00C97908">
              <w:rPr>
                <w:sz w:val="16"/>
                <w:szCs w:val="16"/>
                <w:lang w:val="en-US"/>
              </w:rPr>
              <w:t>Cutii de distributie (doze) (80x80x40mm)</w:t>
            </w:r>
          </w:p>
        </w:tc>
        <w:tc>
          <w:tcPr>
            <w:tcW w:w="1021" w:type="dxa"/>
            <w:gridSpan w:val="3"/>
            <w:tcBorders>
              <w:top w:val="nil"/>
              <w:bottom w:val="single" w:sz="2" w:space="0" w:color="auto"/>
            </w:tcBorders>
            <w:vAlign w:val="center"/>
          </w:tcPr>
          <w:p w14:paraId="7443593E"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6C396F5"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8832386" w14:textId="77777777" w:rsidR="00EF1F5C" w:rsidRPr="00C97908" w:rsidRDefault="00EF1F5C" w:rsidP="00E82ECC">
            <w:pPr>
              <w:jc w:val="center"/>
              <w:rPr>
                <w:sz w:val="16"/>
                <w:szCs w:val="16"/>
                <w:lang w:val="en-US"/>
              </w:rPr>
            </w:pPr>
            <w:r w:rsidRPr="00C97908">
              <w:rPr>
                <w:sz w:val="16"/>
                <w:szCs w:val="16"/>
                <w:lang w:val="en-US"/>
              </w:rPr>
              <w:t>1,00</w:t>
            </w:r>
          </w:p>
        </w:tc>
      </w:tr>
      <w:tr w:rsidR="00EF1F5C" w:rsidRPr="003E2692" w14:paraId="15896AAD" w14:textId="77777777" w:rsidTr="00E82EC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5C2D64B" w14:textId="77777777" w:rsidR="00EF1F5C" w:rsidRPr="003E2692" w:rsidRDefault="00EF1F5C" w:rsidP="00E82ECC">
            <w:pPr>
              <w:rPr>
                <w:sz w:val="2"/>
                <w:szCs w:val="2"/>
                <w:lang w:val="en-US"/>
              </w:rPr>
            </w:pPr>
          </w:p>
        </w:tc>
        <w:tc>
          <w:tcPr>
            <w:tcW w:w="1418" w:type="dxa"/>
            <w:gridSpan w:val="3"/>
            <w:tcBorders>
              <w:top w:val="single" w:sz="6" w:space="0" w:color="auto"/>
              <w:bottom w:val="nil"/>
            </w:tcBorders>
            <w:vAlign w:val="center"/>
          </w:tcPr>
          <w:p w14:paraId="6EA3BDC8" w14:textId="77777777" w:rsidR="00EF1F5C" w:rsidRPr="003E2692" w:rsidRDefault="00EF1F5C" w:rsidP="00E82ECC">
            <w:pPr>
              <w:rPr>
                <w:sz w:val="2"/>
                <w:szCs w:val="2"/>
                <w:lang w:val="en-US"/>
              </w:rPr>
            </w:pPr>
          </w:p>
        </w:tc>
        <w:tc>
          <w:tcPr>
            <w:tcW w:w="4204" w:type="dxa"/>
            <w:gridSpan w:val="5"/>
            <w:tcBorders>
              <w:top w:val="single" w:sz="6" w:space="0" w:color="auto"/>
              <w:bottom w:val="nil"/>
            </w:tcBorders>
          </w:tcPr>
          <w:p w14:paraId="1AB486E3" w14:textId="77777777" w:rsidR="00EF1F5C" w:rsidRPr="003E2692" w:rsidRDefault="00EF1F5C" w:rsidP="00E82ECC">
            <w:pPr>
              <w:rPr>
                <w:sz w:val="2"/>
                <w:szCs w:val="2"/>
                <w:lang w:val="en-US"/>
              </w:rPr>
            </w:pPr>
          </w:p>
        </w:tc>
        <w:tc>
          <w:tcPr>
            <w:tcW w:w="992" w:type="dxa"/>
            <w:gridSpan w:val="3"/>
            <w:tcBorders>
              <w:top w:val="single" w:sz="6" w:space="0" w:color="auto"/>
              <w:bottom w:val="nil"/>
              <w:right w:val="nil"/>
            </w:tcBorders>
          </w:tcPr>
          <w:p w14:paraId="1AA7753B" w14:textId="77777777" w:rsidR="00EF1F5C" w:rsidRPr="003E2692" w:rsidRDefault="00EF1F5C" w:rsidP="00E82ECC">
            <w:pPr>
              <w:rPr>
                <w:sz w:val="2"/>
                <w:szCs w:val="2"/>
                <w:lang w:val="en-US"/>
              </w:rPr>
            </w:pPr>
          </w:p>
        </w:tc>
        <w:tc>
          <w:tcPr>
            <w:tcW w:w="1276" w:type="dxa"/>
            <w:gridSpan w:val="3"/>
            <w:tcBorders>
              <w:top w:val="single" w:sz="6" w:space="0" w:color="auto"/>
              <w:left w:val="nil"/>
              <w:bottom w:val="nil"/>
              <w:right w:val="nil"/>
            </w:tcBorders>
          </w:tcPr>
          <w:p w14:paraId="254905D8" w14:textId="77777777" w:rsidR="00EF1F5C" w:rsidRPr="003E2692" w:rsidRDefault="00EF1F5C" w:rsidP="00E82ECC">
            <w:pPr>
              <w:rPr>
                <w:sz w:val="2"/>
                <w:szCs w:val="2"/>
                <w:lang w:val="en-US"/>
              </w:rPr>
            </w:pPr>
          </w:p>
        </w:tc>
        <w:tc>
          <w:tcPr>
            <w:tcW w:w="1559" w:type="dxa"/>
            <w:gridSpan w:val="3"/>
            <w:tcBorders>
              <w:top w:val="single" w:sz="6" w:space="0" w:color="auto"/>
              <w:left w:val="nil"/>
              <w:bottom w:val="nil"/>
              <w:right w:val="nil"/>
            </w:tcBorders>
          </w:tcPr>
          <w:p w14:paraId="7D71E5CA" w14:textId="77777777" w:rsidR="00EF1F5C" w:rsidRPr="003E2692" w:rsidRDefault="00EF1F5C" w:rsidP="00E82ECC">
            <w:pPr>
              <w:rPr>
                <w:sz w:val="2"/>
                <w:szCs w:val="2"/>
                <w:lang w:val="en-US"/>
              </w:rPr>
            </w:pPr>
          </w:p>
        </w:tc>
      </w:tr>
      <w:tr w:rsidR="00EF1F5C" w:rsidRPr="00B449C4" w14:paraId="3C12CB16"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3CE1EBA"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257DA209"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5FBDEC4A" w14:textId="77777777" w:rsidR="00EF1F5C" w:rsidRPr="000E0709" w:rsidRDefault="00EF1F5C" w:rsidP="00E82EC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41EB57E"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792557BF"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28A42456" w14:textId="77777777" w:rsidR="00EF1F5C" w:rsidRPr="00B449C4" w:rsidRDefault="00EF1F5C" w:rsidP="00E82ECC">
            <w:pPr>
              <w:rPr>
                <w:sz w:val="22"/>
                <w:szCs w:val="22"/>
                <w:lang w:val="en-US"/>
              </w:rPr>
            </w:pPr>
          </w:p>
        </w:tc>
      </w:tr>
      <w:tr w:rsidR="00EF1F5C" w:rsidRPr="00B40365" w14:paraId="1DA40902" w14:textId="77777777" w:rsidTr="00E82EC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805EEA6" w14:textId="77777777" w:rsidR="00EF1F5C" w:rsidRPr="00B40365" w:rsidRDefault="00EF1F5C" w:rsidP="00E82ECC">
            <w:pPr>
              <w:rPr>
                <w:sz w:val="22"/>
                <w:szCs w:val="22"/>
                <w:lang w:val="en-US"/>
              </w:rPr>
            </w:pPr>
          </w:p>
        </w:tc>
        <w:tc>
          <w:tcPr>
            <w:tcW w:w="1381" w:type="dxa"/>
            <w:gridSpan w:val="4"/>
            <w:tcBorders>
              <w:bottom w:val="single" w:sz="4" w:space="0" w:color="auto"/>
            </w:tcBorders>
            <w:vAlign w:val="center"/>
          </w:tcPr>
          <w:p w14:paraId="56A1201C" w14:textId="77777777" w:rsidR="00EF1F5C" w:rsidRPr="00B40365" w:rsidRDefault="00EF1F5C" w:rsidP="00E82ECC">
            <w:pPr>
              <w:rPr>
                <w:sz w:val="22"/>
                <w:szCs w:val="22"/>
                <w:lang w:val="en-US"/>
              </w:rPr>
            </w:pPr>
          </w:p>
        </w:tc>
        <w:tc>
          <w:tcPr>
            <w:tcW w:w="4238" w:type="dxa"/>
            <w:gridSpan w:val="4"/>
            <w:tcBorders>
              <w:bottom w:val="single" w:sz="4" w:space="0" w:color="auto"/>
            </w:tcBorders>
          </w:tcPr>
          <w:p w14:paraId="7E59A8C9" w14:textId="77777777" w:rsidR="00EF1F5C" w:rsidRPr="00B40365" w:rsidRDefault="00EF1F5C" w:rsidP="00E82EC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Bir. 27</w:t>
            </w:r>
          </w:p>
        </w:tc>
        <w:tc>
          <w:tcPr>
            <w:tcW w:w="3621" w:type="dxa"/>
            <w:gridSpan w:val="8"/>
            <w:tcBorders>
              <w:bottom w:val="single" w:sz="4" w:space="0" w:color="auto"/>
              <w:right w:val="single" w:sz="4" w:space="0" w:color="auto"/>
            </w:tcBorders>
          </w:tcPr>
          <w:p w14:paraId="50AD2652" w14:textId="77777777" w:rsidR="00EF1F5C" w:rsidRPr="00B40365" w:rsidRDefault="00EF1F5C" w:rsidP="00E82ECC">
            <w:pPr>
              <w:rPr>
                <w:sz w:val="22"/>
                <w:szCs w:val="22"/>
                <w:lang w:val="en-US"/>
              </w:rPr>
            </w:pPr>
          </w:p>
        </w:tc>
      </w:tr>
      <w:tr w:rsidR="00EF1F5C" w:rsidRPr="003E2692" w14:paraId="74942E5C" w14:textId="77777777" w:rsidTr="00E82EC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8FA56D0" w14:textId="77777777" w:rsidR="00EF1F5C" w:rsidRPr="003E2692" w:rsidRDefault="00EF1F5C" w:rsidP="00E82ECC">
            <w:pPr>
              <w:rPr>
                <w:sz w:val="2"/>
                <w:szCs w:val="2"/>
                <w:lang w:val="en-US"/>
              </w:rPr>
            </w:pPr>
          </w:p>
        </w:tc>
        <w:tc>
          <w:tcPr>
            <w:tcW w:w="1418" w:type="dxa"/>
            <w:gridSpan w:val="3"/>
            <w:tcBorders>
              <w:top w:val="single" w:sz="6" w:space="0" w:color="auto"/>
              <w:bottom w:val="nil"/>
            </w:tcBorders>
            <w:vAlign w:val="center"/>
          </w:tcPr>
          <w:p w14:paraId="76E12F2B" w14:textId="77777777" w:rsidR="00EF1F5C" w:rsidRPr="003E2692" w:rsidRDefault="00EF1F5C" w:rsidP="00E82ECC">
            <w:pPr>
              <w:rPr>
                <w:sz w:val="2"/>
                <w:szCs w:val="2"/>
                <w:lang w:val="en-US"/>
              </w:rPr>
            </w:pPr>
          </w:p>
        </w:tc>
        <w:tc>
          <w:tcPr>
            <w:tcW w:w="4204" w:type="dxa"/>
            <w:gridSpan w:val="5"/>
            <w:tcBorders>
              <w:top w:val="single" w:sz="6" w:space="0" w:color="auto"/>
              <w:bottom w:val="nil"/>
            </w:tcBorders>
          </w:tcPr>
          <w:p w14:paraId="37DB7B02" w14:textId="77777777" w:rsidR="00EF1F5C" w:rsidRPr="003E2692" w:rsidRDefault="00EF1F5C" w:rsidP="00E82ECC">
            <w:pPr>
              <w:rPr>
                <w:sz w:val="2"/>
                <w:szCs w:val="2"/>
                <w:lang w:val="en-US"/>
              </w:rPr>
            </w:pPr>
          </w:p>
        </w:tc>
        <w:tc>
          <w:tcPr>
            <w:tcW w:w="992" w:type="dxa"/>
            <w:gridSpan w:val="3"/>
            <w:tcBorders>
              <w:top w:val="single" w:sz="6" w:space="0" w:color="auto"/>
              <w:bottom w:val="nil"/>
              <w:right w:val="nil"/>
            </w:tcBorders>
          </w:tcPr>
          <w:p w14:paraId="7A0AD543" w14:textId="77777777" w:rsidR="00EF1F5C" w:rsidRPr="003E2692" w:rsidRDefault="00EF1F5C" w:rsidP="00E82ECC">
            <w:pPr>
              <w:rPr>
                <w:sz w:val="2"/>
                <w:szCs w:val="2"/>
                <w:lang w:val="en-US"/>
              </w:rPr>
            </w:pPr>
          </w:p>
        </w:tc>
        <w:tc>
          <w:tcPr>
            <w:tcW w:w="1276" w:type="dxa"/>
            <w:gridSpan w:val="3"/>
            <w:tcBorders>
              <w:top w:val="single" w:sz="6" w:space="0" w:color="auto"/>
              <w:left w:val="nil"/>
              <w:bottom w:val="nil"/>
              <w:right w:val="nil"/>
            </w:tcBorders>
          </w:tcPr>
          <w:p w14:paraId="0CA46DDE" w14:textId="77777777" w:rsidR="00EF1F5C" w:rsidRPr="003E2692" w:rsidRDefault="00EF1F5C" w:rsidP="00E82ECC">
            <w:pPr>
              <w:rPr>
                <w:sz w:val="2"/>
                <w:szCs w:val="2"/>
                <w:lang w:val="en-US"/>
              </w:rPr>
            </w:pPr>
          </w:p>
        </w:tc>
        <w:tc>
          <w:tcPr>
            <w:tcW w:w="1559" w:type="dxa"/>
            <w:gridSpan w:val="3"/>
            <w:tcBorders>
              <w:top w:val="single" w:sz="6" w:space="0" w:color="auto"/>
              <w:left w:val="nil"/>
              <w:bottom w:val="nil"/>
              <w:right w:val="nil"/>
            </w:tcBorders>
          </w:tcPr>
          <w:p w14:paraId="1B17A150" w14:textId="77777777" w:rsidR="00EF1F5C" w:rsidRPr="003E2692" w:rsidRDefault="00EF1F5C" w:rsidP="00E82ECC">
            <w:pPr>
              <w:rPr>
                <w:sz w:val="2"/>
                <w:szCs w:val="2"/>
                <w:lang w:val="en-US"/>
              </w:rPr>
            </w:pPr>
          </w:p>
        </w:tc>
      </w:tr>
      <w:tr w:rsidR="00EF1F5C" w:rsidRPr="00B449C4" w14:paraId="0BD90829"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3C37761"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2CC7BD19"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05AE417A" w14:textId="77777777" w:rsidR="00EF1F5C" w:rsidRPr="000E0709" w:rsidRDefault="00EF1F5C" w:rsidP="00E82EC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9128D30"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27BF0FD4"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67CF03FE" w14:textId="77777777" w:rsidR="00EF1F5C" w:rsidRPr="00B449C4" w:rsidRDefault="00EF1F5C" w:rsidP="00E82ECC">
            <w:pPr>
              <w:rPr>
                <w:sz w:val="22"/>
                <w:szCs w:val="22"/>
                <w:lang w:val="en-US"/>
              </w:rPr>
            </w:pPr>
          </w:p>
        </w:tc>
      </w:tr>
      <w:tr w:rsidR="00EF1F5C" w:rsidRPr="00B449C4" w14:paraId="0D56B68F"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01ABB0D"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3C86B75E"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17355C3B" w14:textId="77777777" w:rsidR="00EF1F5C" w:rsidRPr="000E0709" w:rsidRDefault="00EF1F5C" w:rsidP="00E82ECC">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751FF70E"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6655DA0E"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069B429A" w14:textId="77777777" w:rsidR="00EF1F5C" w:rsidRPr="00B449C4" w:rsidRDefault="00EF1F5C" w:rsidP="00E82ECC">
            <w:pPr>
              <w:rPr>
                <w:sz w:val="22"/>
                <w:szCs w:val="22"/>
                <w:lang w:val="en-US"/>
              </w:rPr>
            </w:pPr>
          </w:p>
        </w:tc>
      </w:tr>
      <w:tr w:rsidR="00EF1F5C" w:rsidRPr="00B449C4" w14:paraId="126A4133"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2A650A8"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51712C86"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7DC5F54E" w14:textId="77777777" w:rsidR="00EF1F5C" w:rsidRPr="000E0709" w:rsidRDefault="00EF1F5C" w:rsidP="00E82ECC">
            <w:pPr>
              <w:rPr>
                <w:i/>
                <w:iCs/>
                <w:sz w:val="22"/>
                <w:szCs w:val="22"/>
                <w:lang w:val="en-US"/>
              </w:rPr>
            </w:pPr>
            <w:r w:rsidRPr="000E0709">
              <w:rPr>
                <w:i/>
                <w:iCs/>
                <w:sz w:val="22"/>
                <w:szCs w:val="22"/>
                <w:lang w:val="en-US"/>
              </w:rPr>
              <w:t>Transport</w:t>
            </w:r>
          </w:p>
        </w:tc>
        <w:tc>
          <w:tcPr>
            <w:tcW w:w="1021" w:type="dxa"/>
            <w:gridSpan w:val="3"/>
            <w:tcBorders>
              <w:top w:val="nil"/>
              <w:bottom w:val="single" w:sz="4" w:space="0" w:color="auto"/>
              <w:right w:val="nil"/>
            </w:tcBorders>
          </w:tcPr>
          <w:p w14:paraId="2E60AF5E"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4E3470B4"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4CD49523" w14:textId="77777777" w:rsidR="00EF1F5C" w:rsidRPr="00B449C4" w:rsidRDefault="00EF1F5C" w:rsidP="00E82ECC">
            <w:pPr>
              <w:rPr>
                <w:sz w:val="22"/>
                <w:szCs w:val="22"/>
                <w:lang w:val="en-US"/>
              </w:rPr>
            </w:pPr>
          </w:p>
        </w:tc>
      </w:tr>
      <w:tr w:rsidR="00EF1F5C" w:rsidRPr="00B449C4" w14:paraId="11A89E4A"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1540112"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5EB9C436"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17A9400F" w14:textId="77777777" w:rsidR="00EF1F5C" w:rsidRPr="000E0709" w:rsidRDefault="00EF1F5C" w:rsidP="00E82EC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30B3D44"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713A2DEB"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600096DE" w14:textId="77777777" w:rsidR="00EF1F5C" w:rsidRPr="00B449C4" w:rsidRDefault="00EF1F5C" w:rsidP="00E82ECC">
            <w:pPr>
              <w:rPr>
                <w:sz w:val="22"/>
                <w:szCs w:val="22"/>
                <w:lang w:val="en-US"/>
              </w:rPr>
            </w:pPr>
          </w:p>
        </w:tc>
      </w:tr>
      <w:tr w:rsidR="00EF1F5C" w:rsidRPr="00B449C4" w14:paraId="2207CCE4"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CCD35FB"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379CA165"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0EE876E9" w14:textId="77777777" w:rsidR="00EF1F5C" w:rsidRPr="000E0709" w:rsidRDefault="00EF1F5C" w:rsidP="00E82ECC">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07268C9C"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6CECE67B"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5752E429" w14:textId="77777777" w:rsidR="00EF1F5C" w:rsidRPr="00B449C4" w:rsidRDefault="00EF1F5C" w:rsidP="00E82ECC">
            <w:pPr>
              <w:rPr>
                <w:sz w:val="22"/>
                <w:szCs w:val="22"/>
                <w:lang w:val="en-US"/>
              </w:rPr>
            </w:pPr>
          </w:p>
        </w:tc>
      </w:tr>
      <w:tr w:rsidR="00EF1F5C" w:rsidRPr="00B449C4" w14:paraId="29D5CAD4"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04C120F"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215D8B04"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1CAAC975" w14:textId="77777777" w:rsidR="00EF1F5C" w:rsidRPr="000E0709" w:rsidRDefault="00EF1F5C" w:rsidP="00E82EC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EFF5F66"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05FBBA5A"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2528D08F" w14:textId="77777777" w:rsidR="00EF1F5C" w:rsidRPr="00B449C4" w:rsidRDefault="00EF1F5C" w:rsidP="00E82ECC">
            <w:pPr>
              <w:rPr>
                <w:sz w:val="22"/>
                <w:szCs w:val="22"/>
                <w:lang w:val="en-US"/>
              </w:rPr>
            </w:pPr>
          </w:p>
        </w:tc>
      </w:tr>
      <w:tr w:rsidR="00EF1F5C" w:rsidRPr="00B449C4" w14:paraId="4EC6AB7B"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9D2E86F"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7B2B8D63"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50DC0F77" w14:textId="77777777" w:rsidR="00EF1F5C" w:rsidRPr="000E0709" w:rsidRDefault="00EF1F5C" w:rsidP="00E82ECC">
            <w:pPr>
              <w:rPr>
                <w:i/>
                <w:iCs/>
                <w:sz w:val="22"/>
                <w:szCs w:val="22"/>
                <w:lang w:val="en-US"/>
              </w:rPr>
            </w:pPr>
            <w:r w:rsidRPr="000E0709">
              <w:rPr>
                <w:i/>
                <w:iCs/>
                <w:sz w:val="22"/>
                <w:szCs w:val="22"/>
                <w:lang w:val="en-US"/>
              </w:rPr>
              <w:t>Beneficiul</w:t>
            </w:r>
          </w:p>
        </w:tc>
        <w:tc>
          <w:tcPr>
            <w:tcW w:w="1021" w:type="dxa"/>
            <w:gridSpan w:val="3"/>
            <w:tcBorders>
              <w:top w:val="nil"/>
              <w:bottom w:val="single" w:sz="4" w:space="0" w:color="auto"/>
              <w:right w:val="nil"/>
            </w:tcBorders>
          </w:tcPr>
          <w:p w14:paraId="254A35DA"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2B00BC12"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563BCA24" w14:textId="77777777" w:rsidR="00EF1F5C" w:rsidRPr="00B449C4" w:rsidRDefault="00EF1F5C" w:rsidP="00E82ECC">
            <w:pPr>
              <w:rPr>
                <w:sz w:val="22"/>
                <w:szCs w:val="22"/>
                <w:lang w:val="en-US"/>
              </w:rPr>
            </w:pPr>
          </w:p>
        </w:tc>
      </w:tr>
      <w:tr w:rsidR="00EF1F5C" w:rsidRPr="00B40365" w14:paraId="14785C60" w14:textId="77777777" w:rsidTr="00E82EC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6AD76CF" w14:textId="77777777" w:rsidR="00EF1F5C" w:rsidRPr="00B40365" w:rsidRDefault="00EF1F5C" w:rsidP="00E82ECC">
            <w:pPr>
              <w:rPr>
                <w:sz w:val="22"/>
                <w:szCs w:val="22"/>
                <w:lang w:val="en-US"/>
              </w:rPr>
            </w:pPr>
          </w:p>
        </w:tc>
        <w:tc>
          <w:tcPr>
            <w:tcW w:w="1381" w:type="dxa"/>
            <w:gridSpan w:val="4"/>
            <w:tcBorders>
              <w:bottom w:val="single" w:sz="4" w:space="0" w:color="auto"/>
            </w:tcBorders>
            <w:vAlign w:val="center"/>
          </w:tcPr>
          <w:p w14:paraId="37B3B6F8" w14:textId="77777777" w:rsidR="00EF1F5C" w:rsidRPr="00B40365" w:rsidRDefault="00EF1F5C" w:rsidP="00E82ECC">
            <w:pPr>
              <w:rPr>
                <w:sz w:val="22"/>
                <w:szCs w:val="22"/>
                <w:lang w:val="en-US"/>
              </w:rPr>
            </w:pPr>
          </w:p>
        </w:tc>
        <w:tc>
          <w:tcPr>
            <w:tcW w:w="4238" w:type="dxa"/>
            <w:gridSpan w:val="4"/>
            <w:tcBorders>
              <w:bottom w:val="single" w:sz="4" w:space="0" w:color="auto"/>
            </w:tcBorders>
          </w:tcPr>
          <w:p w14:paraId="047F24C9" w14:textId="77777777" w:rsidR="00EF1F5C" w:rsidRPr="00B40365" w:rsidRDefault="00EF1F5C" w:rsidP="00E82ECC">
            <w:pPr>
              <w:rPr>
                <w:sz w:val="22"/>
                <w:szCs w:val="22"/>
                <w:lang w:val="en-US"/>
              </w:rPr>
            </w:pPr>
            <w:r w:rsidRPr="00B40365">
              <w:rPr>
                <w:b/>
                <w:bCs/>
                <w:lang w:val="en-US"/>
              </w:rPr>
              <w:t xml:space="preserve">Total </w:t>
            </w:r>
            <w:r w:rsidRPr="00B40365">
              <w:rPr>
                <w:b/>
                <w:bCs/>
                <w:sz w:val="22"/>
                <w:szCs w:val="22"/>
                <w:lang w:val="en-US"/>
              </w:rPr>
              <w:t>Montare utilaj</w:t>
            </w:r>
          </w:p>
        </w:tc>
        <w:tc>
          <w:tcPr>
            <w:tcW w:w="3621" w:type="dxa"/>
            <w:gridSpan w:val="8"/>
            <w:tcBorders>
              <w:bottom w:val="single" w:sz="4" w:space="0" w:color="auto"/>
              <w:right w:val="single" w:sz="4" w:space="0" w:color="auto"/>
            </w:tcBorders>
          </w:tcPr>
          <w:p w14:paraId="1CB2DA96" w14:textId="77777777" w:rsidR="00EF1F5C" w:rsidRPr="00B40365" w:rsidRDefault="00EF1F5C" w:rsidP="00E82ECC">
            <w:pPr>
              <w:rPr>
                <w:sz w:val="22"/>
                <w:szCs w:val="22"/>
                <w:lang w:val="en-US"/>
              </w:rPr>
            </w:pPr>
          </w:p>
        </w:tc>
      </w:tr>
      <w:tr w:rsidR="00EF1F5C" w:rsidRPr="009B70F2" w14:paraId="6299D1B6" w14:textId="77777777" w:rsidTr="00E82ECC">
        <w:tblPrEx>
          <w:tblCellMar>
            <w:left w:w="107" w:type="dxa"/>
            <w:right w:w="107" w:type="dxa"/>
          </w:tblCellMar>
        </w:tblPrEx>
        <w:tc>
          <w:tcPr>
            <w:tcW w:w="10495" w:type="dxa"/>
            <w:gridSpan w:val="19"/>
          </w:tcPr>
          <w:p w14:paraId="687C84F9" w14:textId="77777777" w:rsidR="00EF1F5C" w:rsidRPr="009B70F2" w:rsidRDefault="00EF1F5C" w:rsidP="00E82ECC">
            <w:pPr>
              <w:rPr>
                <w:b/>
                <w:bCs/>
                <w:sz w:val="22"/>
                <w:szCs w:val="22"/>
                <w:lang w:val="en-US"/>
              </w:rPr>
            </w:pPr>
            <w:r w:rsidRPr="009B70F2">
              <w:rPr>
                <w:b/>
                <w:bCs/>
                <w:sz w:val="22"/>
                <w:szCs w:val="22"/>
                <w:lang w:val="en-US"/>
              </w:rPr>
              <w:t>3. Utilaj</w:t>
            </w:r>
          </w:p>
          <w:p w14:paraId="0C0623D8" w14:textId="77777777" w:rsidR="00EF1F5C" w:rsidRPr="00B12F65" w:rsidRDefault="00EF1F5C" w:rsidP="00E82ECC">
            <w:pPr>
              <w:rPr>
                <w:sz w:val="2"/>
                <w:szCs w:val="2"/>
                <w:lang w:val="en-US"/>
              </w:rPr>
            </w:pPr>
          </w:p>
        </w:tc>
      </w:tr>
      <w:tr w:rsidR="00EF1F5C" w:rsidRPr="009B70F2" w14:paraId="6181E00C" w14:textId="77777777" w:rsidTr="00E82ECC">
        <w:tblPrEx>
          <w:tblCellMar>
            <w:left w:w="107" w:type="dxa"/>
            <w:right w:w="107" w:type="dxa"/>
          </w:tblCellMar>
        </w:tblPrEx>
        <w:tc>
          <w:tcPr>
            <w:tcW w:w="10495" w:type="dxa"/>
            <w:gridSpan w:val="19"/>
          </w:tcPr>
          <w:p w14:paraId="420F0E74" w14:textId="77777777" w:rsidR="00EF1F5C" w:rsidRPr="009B70F2" w:rsidRDefault="00EF1F5C" w:rsidP="00E82ECC">
            <w:pPr>
              <w:rPr>
                <w:b/>
                <w:bCs/>
                <w:sz w:val="22"/>
                <w:szCs w:val="22"/>
                <w:lang w:val="en-US"/>
              </w:rPr>
            </w:pPr>
            <w:r w:rsidRPr="009B70F2">
              <w:rPr>
                <w:b/>
                <w:bCs/>
                <w:sz w:val="22"/>
                <w:szCs w:val="22"/>
                <w:lang w:val="en-US"/>
              </w:rPr>
              <w:t>3.1. Bir. 2</w:t>
            </w:r>
          </w:p>
          <w:p w14:paraId="56AA6217" w14:textId="77777777" w:rsidR="00EF1F5C" w:rsidRPr="00B12F65" w:rsidRDefault="00EF1F5C" w:rsidP="00E82ECC">
            <w:pPr>
              <w:rPr>
                <w:sz w:val="2"/>
                <w:szCs w:val="2"/>
                <w:lang w:val="en-US"/>
              </w:rPr>
            </w:pPr>
          </w:p>
        </w:tc>
      </w:tr>
      <w:tr w:rsidR="00EF1F5C" w:rsidRPr="009B70F2" w14:paraId="08BE5627"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7D2871" w14:textId="77777777" w:rsidR="00EF1F5C" w:rsidRPr="005E2CA0" w:rsidRDefault="00EF1F5C" w:rsidP="00E82ECC">
            <w:pPr>
              <w:jc w:val="center"/>
              <w:rPr>
                <w:b/>
                <w:bCs/>
                <w:sz w:val="22"/>
                <w:szCs w:val="22"/>
                <w:lang w:val="en-US"/>
              </w:rPr>
            </w:pPr>
            <w:r w:rsidRPr="005E2CA0">
              <w:rPr>
                <w:b/>
                <w:bCs/>
                <w:sz w:val="22"/>
                <w:szCs w:val="22"/>
                <w:lang w:val="en-US"/>
              </w:rPr>
              <w:t>118</w:t>
            </w:r>
          </w:p>
        </w:tc>
        <w:tc>
          <w:tcPr>
            <w:tcW w:w="1402" w:type="dxa"/>
            <w:gridSpan w:val="3"/>
            <w:tcBorders>
              <w:top w:val="single" w:sz="4" w:space="0" w:color="auto"/>
              <w:bottom w:val="single" w:sz="4" w:space="0" w:color="auto"/>
            </w:tcBorders>
            <w:vAlign w:val="center"/>
          </w:tcPr>
          <w:p w14:paraId="32854919" w14:textId="77777777" w:rsidR="00EF1F5C" w:rsidRPr="005E2CA0" w:rsidRDefault="00EF1F5C" w:rsidP="00E82ECC">
            <w:pPr>
              <w:jc w:val="center"/>
              <w:rPr>
                <w:b/>
                <w:bCs/>
                <w:sz w:val="22"/>
                <w:szCs w:val="22"/>
                <w:lang w:val="en-US"/>
              </w:rPr>
            </w:pPr>
          </w:p>
        </w:tc>
        <w:tc>
          <w:tcPr>
            <w:tcW w:w="4366" w:type="dxa"/>
            <w:gridSpan w:val="5"/>
            <w:tcBorders>
              <w:top w:val="single" w:sz="4" w:space="0" w:color="auto"/>
              <w:bottom w:val="single" w:sz="4" w:space="0" w:color="auto"/>
            </w:tcBorders>
          </w:tcPr>
          <w:p w14:paraId="3E5219F3" w14:textId="77777777" w:rsidR="00EF1F5C" w:rsidRPr="005E2CA0" w:rsidRDefault="00EF1F5C" w:rsidP="00E82ECC">
            <w:pPr>
              <w:rPr>
                <w:b/>
                <w:bCs/>
                <w:sz w:val="2"/>
                <w:szCs w:val="2"/>
                <w:lang w:val="en-US"/>
              </w:rPr>
            </w:pPr>
            <w:r w:rsidRPr="005E2CA0">
              <w:rPr>
                <w:b/>
                <w:bCs/>
                <w:sz w:val="22"/>
                <w:szCs w:val="22"/>
                <w:lang w:val="en-US"/>
              </w:rPr>
              <w:t>Tablou de distributie cu lacat, montare aparenta, IP-65 pentru 6 module.</w:t>
            </w:r>
          </w:p>
          <w:p w14:paraId="6EBA5F42"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7EE55AF6" w14:textId="77777777" w:rsidR="00EF1F5C" w:rsidRPr="005E2CA0" w:rsidRDefault="00EF1F5C" w:rsidP="00E82ECC">
            <w:pPr>
              <w:jc w:val="center"/>
              <w:rPr>
                <w:b/>
                <w:bCs/>
                <w:sz w:val="22"/>
                <w:szCs w:val="22"/>
                <w:lang w:val="en-US"/>
              </w:rPr>
            </w:pPr>
          </w:p>
        </w:tc>
        <w:tc>
          <w:tcPr>
            <w:tcW w:w="1134" w:type="dxa"/>
            <w:gridSpan w:val="3"/>
            <w:tcBorders>
              <w:top w:val="single" w:sz="4" w:space="0" w:color="auto"/>
              <w:bottom w:val="single" w:sz="4" w:space="0" w:color="auto"/>
            </w:tcBorders>
            <w:vAlign w:val="center"/>
          </w:tcPr>
          <w:p w14:paraId="3FDF9677"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7F9C19E2" w14:textId="77777777" w:rsidR="00EF1F5C" w:rsidRPr="005E2CA0" w:rsidRDefault="00EF1F5C" w:rsidP="00E82ECC">
            <w:pPr>
              <w:jc w:val="center"/>
              <w:rPr>
                <w:b/>
                <w:bCs/>
                <w:sz w:val="22"/>
                <w:szCs w:val="22"/>
                <w:lang w:val="en-US"/>
              </w:rPr>
            </w:pPr>
            <w:r w:rsidRPr="005E2CA0">
              <w:rPr>
                <w:b/>
                <w:bCs/>
                <w:sz w:val="22"/>
                <w:szCs w:val="22"/>
                <w:lang w:val="en-US"/>
              </w:rPr>
              <w:t>1,00</w:t>
            </w:r>
          </w:p>
          <w:p w14:paraId="2299FE52" w14:textId="77777777" w:rsidR="00EF1F5C" w:rsidRPr="009B70F2" w:rsidRDefault="00EF1F5C" w:rsidP="00E82ECC">
            <w:pPr>
              <w:jc w:val="center"/>
              <w:rPr>
                <w:sz w:val="2"/>
                <w:szCs w:val="2"/>
                <w:lang w:val="en-US"/>
              </w:rPr>
            </w:pPr>
          </w:p>
        </w:tc>
      </w:tr>
      <w:tr w:rsidR="00EF1F5C" w:rsidRPr="00B40365" w14:paraId="31BBE6AF"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FBB8CA"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BECCDB6" w14:textId="77777777" w:rsidR="00EF1F5C" w:rsidRPr="00B40365" w:rsidRDefault="00EF1F5C" w:rsidP="00E82ECC">
            <w:pPr>
              <w:jc w:val="center"/>
              <w:rPr>
                <w:sz w:val="16"/>
                <w:szCs w:val="16"/>
                <w:lang w:val="en-US"/>
              </w:rPr>
            </w:pPr>
            <w:r w:rsidRPr="00B40365">
              <w:rPr>
                <w:sz w:val="16"/>
                <w:szCs w:val="16"/>
                <w:lang w:val="en-US"/>
              </w:rPr>
              <w:t>8298751352432</w:t>
            </w:r>
          </w:p>
        </w:tc>
        <w:tc>
          <w:tcPr>
            <w:tcW w:w="4366" w:type="dxa"/>
            <w:gridSpan w:val="4"/>
            <w:tcBorders>
              <w:top w:val="nil"/>
              <w:bottom w:val="single" w:sz="2" w:space="0" w:color="auto"/>
            </w:tcBorders>
            <w:vAlign w:val="center"/>
          </w:tcPr>
          <w:p w14:paraId="069C9F07" w14:textId="77777777" w:rsidR="00EF1F5C" w:rsidRPr="00C97908" w:rsidRDefault="00EF1F5C" w:rsidP="00E82ECC">
            <w:pPr>
              <w:rPr>
                <w:sz w:val="16"/>
                <w:szCs w:val="16"/>
                <w:lang w:val="en-US"/>
              </w:rPr>
            </w:pPr>
            <w:r w:rsidRPr="00C97908">
              <w:rPr>
                <w:sz w:val="16"/>
                <w:szCs w:val="16"/>
                <w:lang w:val="en-US"/>
              </w:rPr>
              <w:t>Tablou de distributie cu lacat, montare aparenta, IP-65 pentru 6 module.</w:t>
            </w:r>
          </w:p>
        </w:tc>
        <w:tc>
          <w:tcPr>
            <w:tcW w:w="1021" w:type="dxa"/>
            <w:gridSpan w:val="3"/>
            <w:tcBorders>
              <w:top w:val="nil"/>
              <w:bottom w:val="single" w:sz="2" w:space="0" w:color="auto"/>
            </w:tcBorders>
            <w:vAlign w:val="center"/>
          </w:tcPr>
          <w:p w14:paraId="418D9633"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FC80761"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67D000CF" w14:textId="77777777" w:rsidR="00EF1F5C" w:rsidRPr="00C97908" w:rsidRDefault="00EF1F5C" w:rsidP="00E82ECC">
            <w:pPr>
              <w:jc w:val="center"/>
              <w:rPr>
                <w:sz w:val="16"/>
                <w:szCs w:val="16"/>
                <w:lang w:val="en-US"/>
              </w:rPr>
            </w:pPr>
            <w:r w:rsidRPr="00C97908">
              <w:rPr>
                <w:sz w:val="16"/>
                <w:szCs w:val="16"/>
                <w:lang w:val="en-US"/>
              </w:rPr>
              <w:t>1,00</w:t>
            </w:r>
          </w:p>
        </w:tc>
      </w:tr>
      <w:tr w:rsidR="00EF1F5C" w:rsidRPr="009B70F2" w14:paraId="63C9A520"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8D871E" w14:textId="77777777" w:rsidR="00EF1F5C" w:rsidRPr="005E2CA0" w:rsidRDefault="00EF1F5C" w:rsidP="00E82ECC">
            <w:pPr>
              <w:jc w:val="center"/>
              <w:rPr>
                <w:b/>
                <w:bCs/>
                <w:sz w:val="22"/>
                <w:szCs w:val="22"/>
                <w:lang w:val="en-US"/>
              </w:rPr>
            </w:pPr>
            <w:r w:rsidRPr="005E2CA0">
              <w:rPr>
                <w:b/>
                <w:bCs/>
                <w:sz w:val="22"/>
                <w:szCs w:val="22"/>
                <w:lang w:val="en-US"/>
              </w:rPr>
              <w:t>119</w:t>
            </w:r>
          </w:p>
        </w:tc>
        <w:tc>
          <w:tcPr>
            <w:tcW w:w="1402" w:type="dxa"/>
            <w:gridSpan w:val="3"/>
            <w:tcBorders>
              <w:top w:val="single" w:sz="4" w:space="0" w:color="auto"/>
              <w:bottom w:val="single" w:sz="4" w:space="0" w:color="auto"/>
            </w:tcBorders>
            <w:vAlign w:val="center"/>
          </w:tcPr>
          <w:p w14:paraId="20853E93" w14:textId="77777777" w:rsidR="00EF1F5C" w:rsidRPr="005E2CA0" w:rsidRDefault="00EF1F5C" w:rsidP="00E82ECC">
            <w:pPr>
              <w:jc w:val="center"/>
              <w:rPr>
                <w:b/>
                <w:bCs/>
                <w:sz w:val="22"/>
                <w:szCs w:val="22"/>
                <w:lang w:val="en-US"/>
              </w:rPr>
            </w:pPr>
          </w:p>
        </w:tc>
        <w:tc>
          <w:tcPr>
            <w:tcW w:w="4366" w:type="dxa"/>
            <w:gridSpan w:val="5"/>
            <w:tcBorders>
              <w:top w:val="single" w:sz="4" w:space="0" w:color="auto"/>
              <w:bottom w:val="single" w:sz="4" w:space="0" w:color="auto"/>
            </w:tcBorders>
          </w:tcPr>
          <w:p w14:paraId="32BE5B7B" w14:textId="77777777" w:rsidR="00EF1F5C" w:rsidRPr="005E2CA0" w:rsidRDefault="00EF1F5C" w:rsidP="00E82ECC">
            <w:pPr>
              <w:rPr>
                <w:b/>
                <w:bCs/>
                <w:sz w:val="2"/>
                <w:szCs w:val="2"/>
                <w:lang w:val="en-US"/>
              </w:rPr>
            </w:pPr>
            <w:r w:rsidRPr="005E2CA0">
              <w:rPr>
                <w:b/>
                <w:bCs/>
                <w:sz w:val="22"/>
                <w:szCs w:val="22"/>
                <w:lang w:val="en-US"/>
              </w:rPr>
              <w:t>Intrerupator de sarcina 3P/25A, IP20,</w:t>
            </w:r>
          </w:p>
          <w:p w14:paraId="4BC83B80"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5B9F71B8"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EDA7FFB"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6F6C7561" w14:textId="77777777" w:rsidR="00EF1F5C" w:rsidRPr="005E2CA0" w:rsidRDefault="00EF1F5C" w:rsidP="00E82ECC">
            <w:pPr>
              <w:jc w:val="center"/>
              <w:rPr>
                <w:b/>
                <w:bCs/>
                <w:sz w:val="22"/>
                <w:szCs w:val="22"/>
                <w:lang w:val="en-US"/>
              </w:rPr>
            </w:pPr>
            <w:r w:rsidRPr="005E2CA0">
              <w:rPr>
                <w:b/>
                <w:bCs/>
                <w:sz w:val="22"/>
                <w:szCs w:val="22"/>
                <w:lang w:val="en-US"/>
              </w:rPr>
              <w:t>1,00</w:t>
            </w:r>
          </w:p>
          <w:p w14:paraId="2EE00918" w14:textId="77777777" w:rsidR="00EF1F5C" w:rsidRPr="009B70F2" w:rsidRDefault="00EF1F5C" w:rsidP="00E82ECC">
            <w:pPr>
              <w:jc w:val="center"/>
              <w:rPr>
                <w:sz w:val="2"/>
                <w:szCs w:val="2"/>
                <w:lang w:val="en-US"/>
              </w:rPr>
            </w:pPr>
          </w:p>
        </w:tc>
      </w:tr>
      <w:tr w:rsidR="00EF1F5C" w:rsidRPr="00B40365" w14:paraId="5691320D"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D09A6F"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62C17E0C" w14:textId="77777777" w:rsidR="00EF1F5C" w:rsidRPr="00B40365" w:rsidRDefault="00EF1F5C" w:rsidP="00E82ECC">
            <w:pPr>
              <w:jc w:val="center"/>
              <w:rPr>
                <w:sz w:val="16"/>
                <w:szCs w:val="16"/>
                <w:lang w:val="en-US"/>
              </w:rPr>
            </w:pPr>
            <w:r w:rsidRPr="00B40365">
              <w:rPr>
                <w:sz w:val="16"/>
                <w:szCs w:val="16"/>
                <w:lang w:val="en-US"/>
              </w:rPr>
              <w:t>8585465544</w:t>
            </w:r>
          </w:p>
        </w:tc>
        <w:tc>
          <w:tcPr>
            <w:tcW w:w="4366" w:type="dxa"/>
            <w:gridSpan w:val="4"/>
            <w:tcBorders>
              <w:top w:val="nil"/>
              <w:bottom w:val="single" w:sz="2" w:space="0" w:color="auto"/>
            </w:tcBorders>
            <w:vAlign w:val="center"/>
          </w:tcPr>
          <w:p w14:paraId="340D7783" w14:textId="77777777" w:rsidR="00EF1F5C" w:rsidRPr="00C97908" w:rsidRDefault="00EF1F5C" w:rsidP="00E82ECC">
            <w:pPr>
              <w:rPr>
                <w:sz w:val="16"/>
                <w:szCs w:val="16"/>
                <w:lang w:val="en-US"/>
              </w:rPr>
            </w:pPr>
            <w:r w:rsidRPr="00C97908">
              <w:rPr>
                <w:sz w:val="16"/>
                <w:szCs w:val="16"/>
                <w:lang w:val="en-US"/>
              </w:rPr>
              <w:t xml:space="preserve">Intrerupator de sarcina 3P/25A, IP20, </w:t>
            </w:r>
          </w:p>
        </w:tc>
        <w:tc>
          <w:tcPr>
            <w:tcW w:w="1021" w:type="dxa"/>
            <w:gridSpan w:val="3"/>
            <w:tcBorders>
              <w:top w:val="nil"/>
              <w:bottom w:val="single" w:sz="2" w:space="0" w:color="auto"/>
            </w:tcBorders>
            <w:vAlign w:val="center"/>
          </w:tcPr>
          <w:p w14:paraId="03AEBEAD"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1D59D68"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B047F36" w14:textId="77777777" w:rsidR="00EF1F5C" w:rsidRPr="00C97908" w:rsidRDefault="00EF1F5C" w:rsidP="00E82ECC">
            <w:pPr>
              <w:jc w:val="center"/>
              <w:rPr>
                <w:sz w:val="16"/>
                <w:szCs w:val="16"/>
                <w:lang w:val="en-US"/>
              </w:rPr>
            </w:pPr>
            <w:r w:rsidRPr="00C97908">
              <w:rPr>
                <w:sz w:val="16"/>
                <w:szCs w:val="16"/>
                <w:lang w:val="en-US"/>
              </w:rPr>
              <w:t>1,00</w:t>
            </w:r>
          </w:p>
        </w:tc>
      </w:tr>
      <w:tr w:rsidR="00EF1F5C" w:rsidRPr="009B70F2" w14:paraId="31064998"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3A0B18" w14:textId="77777777" w:rsidR="00EF1F5C" w:rsidRPr="005E2CA0" w:rsidRDefault="00EF1F5C" w:rsidP="00E82ECC">
            <w:pPr>
              <w:jc w:val="center"/>
              <w:rPr>
                <w:b/>
                <w:bCs/>
                <w:sz w:val="22"/>
                <w:szCs w:val="22"/>
                <w:lang w:val="en-US"/>
              </w:rPr>
            </w:pPr>
            <w:r w:rsidRPr="005E2CA0">
              <w:rPr>
                <w:b/>
                <w:bCs/>
                <w:sz w:val="22"/>
                <w:szCs w:val="22"/>
                <w:lang w:val="en-US"/>
              </w:rPr>
              <w:t>120</w:t>
            </w:r>
          </w:p>
        </w:tc>
        <w:tc>
          <w:tcPr>
            <w:tcW w:w="1402" w:type="dxa"/>
            <w:gridSpan w:val="3"/>
            <w:tcBorders>
              <w:top w:val="single" w:sz="4" w:space="0" w:color="auto"/>
              <w:bottom w:val="single" w:sz="4" w:space="0" w:color="auto"/>
            </w:tcBorders>
            <w:vAlign w:val="center"/>
          </w:tcPr>
          <w:p w14:paraId="1CC8608D" w14:textId="77777777" w:rsidR="00EF1F5C" w:rsidRPr="005E2CA0" w:rsidRDefault="00EF1F5C" w:rsidP="00E82ECC">
            <w:pPr>
              <w:jc w:val="center"/>
              <w:rPr>
                <w:b/>
                <w:bCs/>
                <w:sz w:val="22"/>
                <w:szCs w:val="22"/>
                <w:lang w:val="en-US"/>
              </w:rPr>
            </w:pPr>
          </w:p>
        </w:tc>
        <w:tc>
          <w:tcPr>
            <w:tcW w:w="4366" w:type="dxa"/>
            <w:gridSpan w:val="5"/>
            <w:tcBorders>
              <w:top w:val="single" w:sz="4" w:space="0" w:color="auto"/>
              <w:bottom w:val="single" w:sz="4" w:space="0" w:color="auto"/>
            </w:tcBorders>
          </w:tcPr>
          <w:p w14:paraId="4E2CC9FA" w14:textId="77777777" w:rsidR="00EF1F5C" w:rsidRPr="005E2CA0" w:rsidRDefault="00EF1F5C" w:rsidP="00E82ECC">
            <w:pPr>
              <w:rPr>
                <w:b/>
                <w:bCs/>
                <w:sz w:val="2"/>
                <w:szCs w:val="2"/>
                <w:lang w:val="en-US"/>
              </w:rPr>
            </w:pPr>
            <w:r w:rsidRPr="005E2CA0">
              <w:rPr>
                <w:b/>
                <w:bCs/>
                <w:sz w:val="22"/>
                <w:szCs w:val="22"/>
                <w:lang w:val="en-US"/>
              </w:rPr>
              <w:t>Intrerupator automat, modular, 1-polar, caracteristica "C", In=10A, Un=230V  ВА47-29/1Р/C10A</w:t>
            </w:r>
          </w:p>
          <w:p w14:paraId="274D63F9"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5F010D5D"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66A94AF"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01D6C6A2" w14:textId="77777777" w:rsidR="00EF1F5C" w:rsidRPr="005E2CA0" w:rsidRDefault="00EF1F5C" w:rsidP="00E82ECC">
            <w:pPr>
              <w:jc w:val="center"/>
              <w:rPr>
                <w:b/>
                <w:bCs/>
                <w:sz w:val="22"/>
                <w:szCs w:val="22"/>
                <w:lang w:val="en-US"/>
              </w:rPr>
            </w:pPr>
            <w:r w:rsidRPr="005E2CA0">
              <w:rPr>
                <w:b/>
                <w:bCs/>
                <w:sz w:val="22"/>
                <w:szCs w:val="22"/>
                <w:lang w:val="en-US"/>
              </w:rPr>
              <w:t>2,00</w:t>
            </w:r>
          </w:p>
          <w:p w14:paraId="278EEC27" w14:textId="77777777" w:rsidR="00EF1F5C" w:rsidRPr="009B70F2" w:rsidRDefault="00EF1F5C" w:rsidP="00E82ECC">
            <w:pPr>
              <w:jc w:val="center"/>
              <w:rPr>
                <w:sz w:val="2"/>
                <w:szCs w:val="2"/>
                <w:lang w:val="en-US"/>
              </w:rPr>
            </w:pPr>
          </w:p>
        </w:tc>
      </w:tr>
      <w:tr w:rsidR="00EF1F5C" w:rsidRPr="00B40365" w14:paraId="4889F85C"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422A41"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5A5BD7E1" w14:textId="77777777" w:rsidR="00EF1F5C" w:rsidRPr="00B40365" w:rsidRDefault="00EF1F5C" w:rsidP="00E82ECC">
            <w:pPr>
              <w:jc w:val="center"/>
              <w:rPr>
                <w:sz w:val="16"/>
                <w:szCs w:val="16"/>
                <w:lang w:val="en-US"/>
              </w:rPr>
            </w:pPr>
            <w:r w:rsidRPr="00B40365">
              <w:rPr>
                <w:sz w:val="16"/>
                <w:szCs w:val="16"/>
                <w:lang w:val="en-US"/>
              </w:rPr>
              <w:t>465652223</w:t>
            </w:r>
          </w:p>
        </w:tc>
        <w:tc>
          <w:tcPr>
            <w:tcW w:w="4366" w:type="dxa"/>
            <w:gridSpan w:val="4"/>
            <w:tcBorders>
              <w:top w:val="nil"/>
              <w:bottom w:val="single" w:sz="2" w:space="0" w:color="auto"/>
            </w:tcBorders>
            <w:vAlign w:val="center"/>
          </w:tcPr>
          <w:p w14:paraId="1075AB88" w14:textId="77777777" w:rsidR="00EF1F5C" w:rsidRPr="00C97908" w:rsidRDefault="00EF1F5C" w:rsidP="00E82ECC">
            <w:pPr>
              <w:rPr>
                <w:sz w:val="16"/>
                <w:szCs w:val="16"/>
                <w:lang w:val="en-US"/>
              </w:rPr>
            </w:pPr>
            <w:r w:rsidRPr="00C97908">
              <w:rPr>
                <w:sz w:val="16"/>
                <w:szCs w:val="16"/>
                <w:lang w:val="en-US"/>
              </w:rPr>
              <w:t>Intrerupator automat, modular, 1-polar, caracteristica "C", In=10A, Un=230V  ВА47-29/1Р/C10A tip Schneider sau analogic</w:t>
            </w:r>
          </w:p>
        </w:tc>
        <w:tc>
          <w:tcPr>
            <w:tcW w:w="1021" w:type="dxa"/>
            <w:gridSpan w:val="3"/>
            <w:tcBorders>
              <w:top w:val="nil"/>
              <w:bottom w:val="single" w:sz="2" w:space="0" w:color="auto"/>
            </w:tcBorders>
            <w:vAlign w:val="center"/>
          </w:tcPr>
          <w:p w14:paraId="0D423D40"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134869C"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171CD7A8" w14:textId="77777777" w:rsidR="00EF1F5C" w:rsidRPr="00C97908" w:rsidRDefault="00EF1F5C" w:rsidP="00E82ECC">
            <w:pPr>
              <w:jc w:val="center"/>
              <w:rPr>
                <w:sz w:val="16"/>
                <w:szCs w:val="16"/>
                <w:lang w:val="en-US"/>
              </w:rPr>
            </w:pPr>
            <w:r w:rsidRPr="00C97908">
              <w:rPr>
                <w:sz w:val="16"/>
                <w:szCs w:val="16"/>
                <w:lang w:val="en-US"/>
              </w:rPr>
              <w:t>2,00</w:t>
            </w:r>
          </w:p>
        </w:tc>
      </w:tr>
      <w:tr w:rsidR="00EF1F5C" w:rsidRPr="009B70F2" w14:paraId="01F16737"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09C154" w14:textId="77777777" w:rsidR="00EF1F5C" w:rsidRPr="005E2CA0" w:rsidRDefault="00EF1F5C" w:rsidP="00E82ECC">
            <w:pPr>
              <w:jc w:val="center"/>
              <w:rPr>
                <w:b/>
                <w:bCs/>
                <w:sz w:val="22"/>
                <w:szCs w:val="22"/>
                <w:lang w:val="en-US"/>
              </w:rPr>
            </w:pPr>
            <w:r w:rsidRPr="005E2CA0">
              <w:rPr>
                <w:b/>
                <w:bCs/>
                <w:sz w:val="22"/>
                <w:szCs w:val="22"/>
                <w:lang w:val="en-US"/>
              </w:rPr>
              <w:t>121</w:t>
            </w:r>
          </w:p>
        </w:tc>
        <w:tc>
          <w:tcPr>
            <w:tcW w:w="1402" w:type="dxa"/>
            <w:gridSpan w:val="3"/>
            <w:tcBorders>
              <w:top w:val="single" w:sz="4" w:space="0" w:color="auto"/>
              <w:bottom w:val="single" w:sz="4" w:space="0" w:color="auto"/>
            </w:tcBorders>
            <w:vAlign w:val="center"/>
          </w:tcPr>
          <w:p w14:paraId="414AA089" w14:textId="77777777" w:rsidR="00EF1F5C" w:rsidRPr="005E2CA0" w:rsidRDefault="00EF1F5C" w:rsidP="00E82ECC">
            <w:pPr>
              <w:jc w:val="center"/>
              <w:rPr>
                <w:b/>
                <w:bCs/>
                <w:sz w:val="22"/>
                <w:szCs w:val="22"/>
                <w:lang w:val="en-US"/>
              </w:rPr>
            </w:pPr>
          </w:p>
        </w:tc>
        <w:tc>
          <w:tcPr>
            <w:tcW w:w="4366" w:type="dxa"/>
            <w:gridSpan w:val="5"/>
            <w:tcBorders>
              <w:top w:val="single" w:sz="4" w:space="0" w:color="auto"/>
              <w:bottom w:val="single" w:sz="4" w:space="0" w:color="auto"/>
            </w:tcBorders>
          </w:tcPr>
          <w:p w14:paraId="66FD8CB2" w14:textId="77777777" w:rsidR="00EF1F5C" w:rsidRPr="005E2CA0" w:rsidRDefault="00EF1F5C" w:rsidP="00E82ECC">
            <w:pPr>
              <w:rPr>
                <w:b/>
                <w:bCs/>
                <w:sz w:val="2"/>
                <w:szCs w:val="2"/>
                <w:lang w:val="en-US"/>
              </w:rPr>
            </w:pPr>
            <w:r w:rsidRPr="005E2CA0">
              <w:rPr>
                <w:b/>
                <w:bCs/>
                <w:sz w:val="22"/>
                <w:szCs w:val="22"/>
                <w:lang w:val="en-US"/>
              </w:rPr>
              <w:t>Intrerupator automat, modular, 1-polar, caracteristica "C", In=16A, Un=230V  ВА47-29/1Р/C16A</w:t>
            </w:r>
          </w:p>
          <w:p w14:paraId="280B7C35"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5BA8B42D"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21501A7"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2AED65AC" w14:textId="77777777" w:rsidR="00EF1F5C" w:rsidRPr="005E2CA0" w:rsidRDefault="00EF1F5C" w:rsidP="00E82ECC">
            <w:pPr>
              <w:jc w:val="center"/>
              <w:rPr>
                <w:b/>
                <w:bCs/>
                <w:sz w:val="22"/>
                <w:szCs w:val="22"/>
                <w:lang w:val="en-US"/>
              </w:rPr>
            </w:pPr>
            <w:r w:rsidRPr="005E2CA0">
              <w:rPr>
                <w:b/>
                <w:bCs/>
                <w:sz w:val="22"/>
                <w:szCs w:val="22"/>
                <w:lang w:val="en-US"/>
              </w:rPr>
              <w:t>2,00</w:t>
            </w:r>
          </w:p>
          <w:p w14:paraId="706230A7" w14:textId="77777777" w:rsidR="00EF1F5C" w:rsidRPr="009B70F2" w:rsidRDefault="00EF1F5C" w:rsidP="00E82ECC">
            <w:pPr>
              <w:jc w:val="center"/>
              <w:rPr>
                <w:sz w:val="2"/>
                <w:szCs w:val="2"/>
                <w:lang w:val="en-US"/>
              </w:rPr>
            </w:pPr>
          </w:p>
        </w:tc>
      </w:tr>
      <w:tr w:rsidR="00EF1F5C" w:rsidRPr="00B40365" w14:paraId="4E2D585C"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1155DD"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2517D190" w14:textId="77777777" w:rsidR="00EF1F5C" w:rsidRPr="00B40365" w:rsidRDefault="00EF1F5C" w:rsidP="00E82ECC">
            <w:pPr>
              <w:jc w:val="center"/>
              <w:rPr>
                <w:sz w:val="16"/>
                <w:szCs w:val="16"/>
                <w:lang w:val="en-US"/>
              </w:rPr>
            </w:pPr>
            <w:r w:rsidRPr="00B40365">
              <w:rPr>
                <w:sz w:val="16"/>
                <w:szCs w:val="16"/>
                <w:lang w:val="en-US"/>
              </w:rPr>
              <w:t>46565522223</w:t>
            </w:r>
          </w:p>
        </w:tc>
        <w:tc>
          <w:tcPr>
            <w:tcW w:w="4366" w:type="dxa"/>
            <w:gridSpan w:val="4"/>
            <w:tcBorders>
              <w:top w:val="nil"/>
              <w:bottom w:val="single" w:sz="2" w:space="0" w:color="auto"/>
            </w:tcBorders>
            <w:vAlign w:val="center"/>
          </w:tcPr>
          <w:p w14:paraId="1DCF365D" w14:textId="77777777" w:rsidR="00EF1F5C" w:rsidRPr="00C97908" w:rsidRDefault="00EF1F5C" w:rsidP="00E82ECC">
            <w:pPr>
              <w:rPr>
                <w:sz w:val="16"/>
                <w:szCs w:val="16"/>
                <w:lang w:val="en-US"/>
              </w:rPr>
            </w:pPr>
            <w:r w:rsidRPr="00C97908">
              <w:rPr>
                <w:sz w:val="16"/>
                <w:szCs w:val="16"/>
                <w:lang w:val="en-US"/>
              </w:rPr>
              <w:t>Intrerupator automat, modular, 1-polar, caracteristica "C", In=16A, Un=230V  ВА47-29/1Р/C16A tip Schneider sau analogic</w:t>
            </w:r>
          </w:p>
        </w:tc>
        <w:tc>
          <w:tcPr>
            <w:tcW w:w="1021" w:type="dxa"/>
            <w:gridSpan w:val="3"/>
            <w:tcBorders>
              <w:top w:val="nil"/>
              <w:bottom w:val="single" w:sz="2" w:space="0" w:color="auto"/>
            </w:tcBorders>
            <w:vAlign w:val="center"/>
          </w:tcPr>
          <w:p w14:paraId="31655857"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7FAD12F"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C37A7CF" w14:textId="77777777" w:rsidR="00EF1F5C" w:rsidRPr="00C97908" w:rsidRDefault="00EF1F5C" w:rsidP="00E82ECC">
            <w:pPr>
              <w:jc w:val="center"/>
              <w:rPr>
                <w:sz w:val="16"/>
                <w:szCs w:val="16"/>
                <w:lang w:val="en-US"/>
              </w:rPr>
            </w:pPr>
            <w:r w:rsidRPr="00C97908">
              <w:rPr>
                <w:sz w:val="16"/>
                <w:szCs w:val="16"/>
                <w:lang w:val="en-US"/>
              </w:rPr>
              <w:t>2,00</w:t>
            </w:r>
          </w:p>
        </w:tc>
      </w:tr>
      <w:tr w:rsidR="00EF1F5C" w:rsidRPr="009B70F2" w14:paraId="7E665F44"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A3A90C" w14:textId="77777777" w:rsidR="00EF1F5C" w:rsidRPr="005E2CA0" w:rsidRDefault="00EF1F5C" w:rsidP="00E82ECC">
            <w:pPr>
              <w:jc w:val="center"/>
              <w:rPr>
                <w:b/>
                <w:bCs/>
                <w:sz w:val="22"/>
                <w:szCs w:val="22"/>
                <w:lang w:val="en-US"/>
              </w:rPr>
            </w:pPr>
            <w:r w:rsidRPr="005E2CA0">
              <w:rPr>
                <w:b/>
                <w:bCs/>
                <w:sz w:val="22"/>
                <w:szCs w:val="22"/>
                <w:lang w:val="en-US"/>
              </w:rPr>
              <w:t>122</w:t>
            </w:r>
          </w:p>
        </w:tc>
        <w:tc>
          <w:tcPr>
            <w:tcW w:w="1402" w:type="dxa"/>
            <w:gridSpan w:val="3"/>
            <w:tcBorders>
              <w:top w:val="single" w:sz="4" w:space="0" w:color="auto"/>
              <w:bottom w:val="single" w:sz="4" w:space="0" w:color="auto"/>
            </w:tcBorders>
            <w:vAlign w:val="center"/>
          </w:tcPr>
          <w:p w14:paraId="6D991337" w14:textId="77777777" w:rsidR="00EF1F5C" w:rsidRPr="005E2CA0" w:rsidRDefault="00EF1F5C" w:rsidP="00E82ECC">
            <w:pPr>
              <w:jc w:val="center"/>
              <w:rPr>
                <w:b/>
                <w:bCs/>
                <w:sz w:val="22"/>
                <w:szCs w:val="22"/>
                <w:lang w:val="en-US"/>
              </w:rPr>
            </w:pPr>
          </w:p>
        </w:tc>
        <w:tc>
          <w:tcPr>
            <w:tcW w:w="4366" w:type="dxa"/>
            <w:gridSpan w:val="5"/>
            <w:tcBorders>
              <w:top w:val="single" w:sz="4" w:space="0" w:color="auto"/>
              <w:bottom w:val="single" w:sz="4" w:space="0" w:color="auto"/>
            </w:tcBorders>
          </w:tcPr>
          <w:p w14:paraId="2483075D" w14:textId="77777777" w:rsidR="00EF1F5C" w:rsidRPr="005E2CA0" w:rsidRDefault="00EF1F5C" w:rsidP="00E82ECC">
            <w:pPr>
              <w:rPr>
                <w:b/>
                <w:bCs/>
                <w:sz w:val="2"/>
                <w:szCs w:val="2"/>
                <w:lang w:val="en-US"/>
              </w:rPr>
            </w:pPr>
            <w:r w:rsidRPr="005E2CA0">
              <w:rPr>
                <w:b/>
                <w:bCs/>
                <w:sz w:val="22"/>
                <w:szCs w:val="22"/>
                <w:lang w:val="en-US"/>
              </w:rPr>
              <w:t>Automat diferential cu caracteristica "AC", bipolar, In=20A, Idn=30mA, U=230V АВДТ С20А, 30мА</w:t>
            </w:r>
          </w:p>
          <w:p w14:paraId="51BE414B"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0ADBB12B"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92866B6"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0DF90E6A" w14:textId="77777777" w:rsidR="00EF1F5C" w:rsidRPr="005E2CA0" w:rsidRDefault="00EF1F5C" w:rsidP="00E82ECC">
            <w:pPr>
              <w:jc w:val="center"/>
              <w:rPr>
                <w:b/>
                <w:bCs/>
                <w:sz w:val="22"/>
                <w:szCs w:val="22"/>
                <w:lang w:val="en-US"/>
              </w:rPr>
            </w:pPr>
            <w:r w:rsidRPr="005E2CA0">
              <w:rPr>
                <w:b/>
                <w:bCs/>
                <w:sz w:val="22"/>
                <w:szCs w:val="22"/>
                <w:lang w:val="en-US"/>
              </w:rPr>
              <w:t>1,00</w:t>
            </w:r>
          </w:p>
          <w:p w14:paraId="26AAB820" w14:textId="77777777" w:rsidR="00EF1F5C" w:rsidRPr="009B70F2" w:rsidRDefault="00EF1F5C" w:rsidP="00E82ECC">
            <w:pPr>
              <w:jc w:val="center"/>
              <w:rPr>
                <w:sz w:val="2"/>
                <w:szCs w:val="2"/>
                <w:lang w:val="en-US"/>
              </w:rPr>
            </w:pPr>
          </w:p>
        </w:tc>
      </w:tr>
      <w:tr w:rsidR="00EF1F5C" w:rsidRPr="00B40365" w14:paraId="42493C10"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61A405"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4DE3873" w14:textId="77777777" w:rsidR="00EF1F5C" w:rsidRPr="00B40365" w:rsidRDefault="00EF1F5C" w:rsidP="00E82ECC">
            <w:pPr>
              <w:jc w:val="center"/>
              <w:rPr>
                <w:sz w:val="16"/>
                <w:szCs w:val="16"/>
                <w:lang w:val="en-US"/>
              </w:rPr>
            </w:pPr>
            <w:r w:rsidRPr="00B40365">
              <w:rPr>
                <w:sz w:val="16"/>
                <w:szCs w:val="16"/>
                <w:lang w:val="en-US"/>
              </w:rPr>
              <w:t>8546511655445</w:t>
            </w:r>
          </w:p>
        </w:tc>
        <w:tc>
          <w:tcPr>
            <w:tcW w:w="4366" w:type="dxa"/>
            <w:gridSpan w:val="4"/>
            <w:tcBorders>
              <w:top w:val="nil"/>
              <w:bottom w:val="single" w:sz="2" w:space="0" w:color="auto"/>
            </w:tcBorders>
            <w:vAlign w:val="center"/>
          </w:tcPr>
          <w:p w14:paraId="2C284515" w14:textId="77777777" w:rsidR="00EF1F5C" w:rsidRPr="00C97908" w:rsidRDefault="00EF1F5C" w:rsidP="00E82ECC">
            <w:pPr>
              <w:rPr>
                <w:sz w:val="16"/>
                <w:szCs w:val="16"/>
                <w:lang w:val="en-US"/>
              </w:rPr>
            </w:pPr>
            <w:r w:rsidRPr="00C97908">
              <w:rPr>
                <w:sz w:val="16"/>
                <w:szCs w:val="16"/>
                <w:lang w:val="en-US"/>
              </w:rPr>
              <w:t>Automat diferential cu caracteristica "AC", bipolar, In=20A, Idn=30mA, U=230V АВДТ С20А, 30мА tip Schneider sau analogic</w:t>
            </w:r>
          </w:p>
        </w:tc>
        <w:tc>
          <w:tcPr>
            <w:tcW w:w="1021" w:type="dxa"/>
            <w:gridSpan w:val="3"/>
            <w:tcBorders>
              <w:top w:val="nil"/>
              <w:bottom w:val="single" w:sz="2" w:space="0" w:color="auto"/>
            </w:tcBorders>
            <w:vAlign w:val="center"/>
          </w:tcPr>
          <w:p w14:paraId="1FEEFE0A"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E947D15"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118F51FE" w14:textId="77777777" w:rsidR="00EF1F5C" w:rsidRPr="00C97908" w:rsidRDefault="00EF1F5C" w:rsidP="00E82ECC">
            <w:pPr>
              <w:jc w:val="center"/>
              <w:rPr>
                <w:sz w:val="16"/>
                <w:szCs w:val="16"/>
                <w:lang w:val="en-US"/>
              </w:rPr>
            </w:pPr>
            <w:r w:rsidRPr="00C97908">
              <w:rPr>
                <w:sz w:val="16"/>
                <w:szCs w:val="16"/>
                <w:lang w:val="en-US"/>
              </w:rPr>
              <w:t>1,00</w:t>
            </w:r>
          </w:p>
        </w:tc>
      </w:tr>
      <w:tr w:rsidR="00EF1F5C" w:rsidRPr="003E2692" w14:paraId="22C84054" w14:textId="77777777" w:rsidTr="00E82EC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E9213E6" w14:textId="77777777" w:rsidR="00EF1F5C" w:rsidRPr="003E2692" w:rsidRDefault="00EF1F5C" w:rsidP="00E82ECC">
            <w:pPr>
              <w:rPr>
                <w:sz w:val="2"/>
                <w:szCs w:val="2"/>
                <w:lang w:val="en-US"/>
              </w:rPr>
            </w:pPr>
          </w:p>
        </w:tc>
        <w:tc>
          <w:tcPr>
            <w:tcW w:w="1418" w:type="dxa"/>
            <w:gridSpan w:val="3"/>
            <w:tcBorders>
              <w:top w:val="single" w:sz="6" w:space="0" w:color="auto"/>
              <w:bottom w:val="nil"/>
            </w:tcBorders>
            <w:vAlign w:val="center"/>
          </w:tcPr>
          <w:p w14:paraId="1512091E" w14:textId="77777777" w:rsidR="00EF1F5C" w:rsidRPr="003E2692" w:rsidRDefault="00EF1F5C" w:rsidP="00E82ECC">
            <w:pPr>
              <w:rPr>
                <w:sz w:val="2"/>
                <w:szCs w:val="2"/>
                <w:lang w:val="en-US"/>
              </w:rPr>
            </w:pPr>
          </w:p>
        </w:tc>
        <w:tc>
          <w:tcPr>
            <w:tcW w:w="4204" w:type="dxa"/>
            <w:gridSpan w:val="5"/>
            <w:tcBorders>
              <w:top w:val="single" w:sz="6" w:space="0" w:color="auto"/>
              <w:bottom w:val="nil"/>
            </w:tcBorders>
          </w:tcPr>
          <w:p w14:paraId="6FF47DF7" w14:textId="77777777" w:rsidR="00EF1F5C" w:rsidRPr="003E2692" w:rsidRDefault="00EF1F5C" w:rsidP="00E82ECC">
            <w:pPr>
              <w:rPr>
                <w:sz w:val="2"/>
                <w:szCs w:val="2"/>
                <w:lang w:val="en-US"/>
              </w:rPr>
            </w:pPr>
          </w:p>
        </w:tc>
        <w:tc>
          <w:tcPr>
            <w:tcW w:w="992" w:type="dxa"/>
            <w:gridSpan w:val="3"/>
            <w:tcBorders>
              <w:top w:val="single" w:sz="6" w:space="0" w:color="auto"/>
              <w:bottom w:val="nil"/>
              <w:right w:val="nil"/>
            </w:tcBorders>
          </w:tcPr>
          <w:p w14:paraId="1191642B" w14:textId="77777777" w:rsidR="00EF1F5C" w:rsidRPr="003E2692" w:rsidRDefault="00EF1F5C" w:rsidP="00E82ECC">
            <w:pPr>
              <w:rPr>
                <w:sz w:val="2"/>
                <w:szCs w:val="2"/>
                <w:lang w:val="en-US"/>
              </w:rPr>
            </w:pPr>
          </w:p>
        </w:tc>
        <w:tc>
          <w:tcPr>
            <w:tcW w:w="1276" w:type="dxa"/>
            <w:gridSpan w:val="3"/>
            <w:tcBorders>
              <w:top w:val="single" w:sz="6" w:space="0" w:color="auto"/>
              <w:left w:val="nil"/>
              <w:bottom w:val="nil"/>
              <w:right w:val="nil"/>
            </w:tcBorders>
          </w:tcPr>
          <w:p w14:paraId="11BC8DC8" w14:textId="77777777" w:rsidR="00EF1F5C" w:rsidRPr="003E2692" w:rsidRDefault="00EF1F5C" w:rsidP="00E82ECC">
            <w:pPr>
              <w:rPr>
                <w:sz w:val="2"/>
                <w:szCs w:val="2"/>
                <w:lang w:val="en-US"/>
              </w:rPr>
            </w:pPr>
          </w:p>
        </w:tc>
        <w:tc>
          <w:tcPr>
            <w:tcW w:w="1559" w:type="dxa"/>
            <w:gridSpan w:val="3"/>
            <w:tcBorders>
              <w:top w:val="single" w:sz="6" w:space="0" w:color="auto"/>
              <w:left w:val="nil"/>
              <w:bottom w:val="nil"/>
              <w:right w:val="nil"/>
            </w:tcBorders>
          </w:tcPr>
          <w:p w14:paraId="0997E210" w14:textId="77777777" w:rsidR="00EF1F5C" w:rsidRPr="003E2692" w:rsidRDefault="00EF1F5C" w:rsidP="00E82ECC">
            <w:pPr>
              <w:rPr>
                <w:sz w:val="2"/>
                <w:szCs w:val="2"/>
                <w:lang w:val="en-US"/>
              </w:rPr>
            </w:pPr>
          </w:p>
        </w:tc>
      </w:tr>
      <w:tr w:rsidR="00EF1F5C" w:rsidRPr="00B449C4" w14:paraId="06789878"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758990D"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1CF46CF4"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68048F66" w14:textId="77777777" w:rsidR="00EF1F5C" w:rsidRPr="000E0709" w:rsidRDefault="00EF1F5C" w:rsidP="00E82EC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1FE3631"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6071AC1F"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03E5158E" w14:textId="77777777" w:rsidR="00EF1F5C" w:rsidRPr="00B449C4" w:rsidRDefault="00EF1F5C" w:rsidP="00E82ECC">
            <w:pPr>
              <w:rPr>
                <w:sz w:val="22"/>
                <w:szCs w:val="22"/>
                <w:lang w:val="en-US"/>
              </w:rPr>
            </w:pPr>
          </w:p>
        </w:tc>
      </w:tr>
      <w:tr w:rsidR="00EF1F5C" w:rsidRPr="00B40365" w14:paraId="7D53A461" w14:textId="77777777" w:rsidTr="00E82EC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B7DE9B1" w14:textId="77777777" w:rsidR="00EF1F5C" w:rsidRPr="00B40365" w:rsidRDefault="00EF1F5C" w:rsidP="00E82ECC">
            <w:pPr>
              <w:rPr>
                <w:sz w:val="22"/>
                <w:szCs w:val="22"/>
                <w:lang w:val="en-US"/>
              </w:rPr>
            </w:pPr>
          </w:p>
        </w:tc>
        <w:tc>
          <w:tcPr>
            <w:tcW w:w="1381" w:type="dxa"/>
            <w:gridSpan w:val="4"/>
            <w:tcBorders>
              <w:bottom w:val="single" w:sz="4" w:space="0" w:color="auto"/>
            </w:tcBorders>
            <w:vAlign w:val="center"/>
          </w:tcPr>
          <w:p w14:paraId="087B0AB0" w14:textId="77777777" w:rsidR="00EF1F5C" w:rsidRPr="00B40365" w:rsidRDefault="00EF1F5C" w:rsidP="00E82ECC">
            <w:pPr>
              <w:rPr>
                <w:sz w:val="22"/>
                <w:szCs w:val="22"/>
                <w:lang w:val="en-US"/>
              </w:rPr>
            </w:pPr>
          </w:p>
        </w:tc>
        <w:tc>
          <w:tcPr>
            <w:tcW w:w="4238" w:type="dxa"/>
            <w:gridSpan w:val="4"/>
            <w:tcBorders>
              <w:bottom w:val="single" w:sz="4" w:space="0" w:color="auto"/>
            </w:tcBorders>
          </w:tcPr>
          <w:p w14:paraId="7355BE2D" w14:textId="77777777" w:rsidR="00EF1F5C" w:rsidRPr="00B40365" w:rsidRDefault="00EF1F5C" w:rsidP="00E82EC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Bir. 2</w:t>
            </w:r>
          </w:p>
        </w:tc>
        <w:tc>
          <w:tcPr>
            <w:tcW w:w="3621" w:type="dxa"/>
            <w:gridSpan w:val="8"/>
            <w:tcBorders>
              <w:bottom w:val="single" w:sz="4" w:space="0" w:color="auto"/>
              <w:right w:val="single" w:sz="4" w:space="0" w:color="auto"/>
            </w:tcBorders>
          </w:tcPr>
          <w:p w14:paraId="3B6DC60D" w14:textId="77777777" w:rsidR="00EF1F5C" w:rsidRPr="00B40365" w:rsidRDefault="00EF1F5C" w:rsidP="00E82ECC">
            <w:pPr>
              <w:rPr>
                <w:sz w:val="22"/>
                <w:szCs w:val="22"/>
                <w:lang w:val="en-US"/>
              </w:rPr>
            </w:pPr>
          </w:p>
        </w:tc>
      </w:tr>
      <w:tr w:rsidR="00EF1F5C" w:rsidRPr="009B70F2" w14:paraId="67096422" w14:textId="77777777" w:rsidTr="00E82ECC">
        <w:tblPrEx>
          <w:tblCellMar>
            <w:left w:w="107" w:type="dxa"/>
            <w:right w:w="107" w:type="dxa"/>
          </w:tblCellMar>
        </w:tblPrEx>
        <w:tc>
          <w:tcPr>
            <w:tcW w:w="10495" w:type="dxa"/>
            <w:gridSpan w:val="19"/>
          </w:tcPr>
          <w:p w14:paraId="0CD61E45" w14:textId="77777777" w:rsidR="00EF1F5C" w:rsidRPr="009B70F2" w:rsidRDefault="00EF1F5C" w:rsidP="00E82ECC">
            <w:pPr>
              <w:rPr>
                <w:b/>
                <w:bCs/>
                <w:sz w:val="22"/>
                <w:szCs w:val="22"/>
                <w:lang w:val="en-US"/>
              </w:rPr>
            </w:pPr>
            <w:r w:rsidRPr="009B70F2">
              <w:rPr>
                <w:b/>
                <w:bCs/>
                <w:sz w:val="22"/>
                <w:szCs w:val="22"/>
                <w:lang w:val="en-US"/>
              </w:rPr>
              <w:t>3.2. Bir. 27</w:t>
            </w:r>
          </w:p>
          <w:p w14:paraId="0D53E874" w14:textId="77777777" w:rsidR="00EF1F5C" w:rsidRPr="00B12F65" w:rsidRDefault="00EF1F5C" w:rsidP="00E82ECC">
            <w:pPr>
              <w:rPr>
                <w:sz w:val="2"/>
                <w:szCs w:val="2"/>
                <w:lang w:val="en-US"/>
              </w:rPr>
            </w:pPr>
          </w:p>
        </w:tc>
      </w:tr>
      <w:tr w:rsidR="00EF1F5C" w:rsidRPr="009B70F2" w14:paraId="27435830"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535CD1" w14:textId="77777777" w:rsidR="00EF1F5C" w:rsidRPr="005E2CA0" w:rsidRDefault="00EF1F5C" w:rsidP="00E82ECC">
            <w:pPr>
              <w:jc w:val="center"/>
              <w:rPr>
                <w:b/>
                <w:bCs/>
                <w:sz w:val="22"/>
                <w:szCs w:val="22"/>
                <w:lang w:val="en-US"/>
              </w:rPr>
            </w:pPr>
            <w:r w:rsidRPr="005E2CA0">
              <w:rPr>
                <w:b/>
                <w:bCs/>
                <w:sz w:val="22"/>
                <w:szCs w:val="22"/>
                <w:lang w:val="en-US"/>
              </w:rPr>
              <w:t>123</w:t>
            </w:r>
          </w:p>
        </w:tc>
        <w:tc>
          <w:tcPr>
            <w:tcW w:w="1402" w:type="dxa"/>
            <w:gridSpan w:val="3"/>
            <w:tcBorders>
              <w:top w:val="single" w:sz="4" w:space="0" w:color="auto"/>
              <w:bottom w:val="single" w:sz="4" w:space="0" w:color="auto"/>
            </w:tcBorders>
            <w:vAlign w:val="center"/>
          </w:tcPr>
          <w:p w14:paraId="0F1CB06B" w14:textId="77777777" w:rsidR="00EF1F5C" w:rsidRPr="005E2CA0" w:rsidRDefault="00EF1F5C" w:rsidP="00E82ECC">
            <w:pPr>
              <w:jc w:val="center"/>
              <w:rPr>
                <w:b/>
                <w:bCs/>
                <w:sz w:val="22"/>
                <w:szCs w:val="22"/>
                <w:lang w:val="en-US"/>
              </w:rPr>
            </w:pPr>
          </w:p>
        </w:tc>
        <w:tc>
          <w:tcPr>
            <w:tcW w:w="4366" w:type="dxa"/>
            <w:gridSpan w:val="5"/>
            <w:tcBorders>
              <w:top w:val="single" w:sz="4" w:space="0" w:color="auto"/>
              <w:bottom w:val="single" w:sz="4" w:space="0" w:color="auto"/>
            </w:tcBorders>
          </w:tcPr>
          <w:p w14:paraId="5AA8C153" w14:textId="77777777" w:rsidR="00EF1F5C" w:rsidRPr="005E2CA0" w:rsidRDefault="00EF1F5C" w:rsidP="00E82ECC">
            <w:pPr>
              <w:rPr>
                <w:b/>
                <w:bCs/>
                <w:sz w:val="2"/>
                <w:szCs w:val="2"/>
                <w:lang w:val="en-US"/>
              </w:rPr>
            </w:pPr>
            <w:r w:rsidRPr="005E2CA0">
              <w:rPr>
                <w:b/>
                <w:bCs/>
                <w:sz w:val="22"/>
                <w:szCs w:val="22"/>
                <w:lang w:val="en-US"/>
              </w:rPr>
              <w:t>Tablou de distributie cu lacat, montare aparenta, IP-65 pentru 6 module.</w:t>
            </w:r>
          </w:p>
          <w:p w14:paraId="170D7FCC"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7BEC6523" w14:textId="77777777" w:rsidR="00EF1F5C" w:rsidRPr="005E2CA0" w:rsidRDefault="00EF1F5C" w:rsidP="00E82ECC">
            <w:pPr>
              <w:jc w:val="center"/>
              <w:rPr>
                <w:b/>
                <w:bCs/>
                <w:sz w:val="22"/>
                <w:szCs w:val="22"/>
                <w:lang w:val="en-US"/>
              </w:rPr>
            </w:pPr>
          </w:p>
        </w:tc>
        <w:tc>
          <w:tcPr>
            <w:tcW w:w="1134" w:type="dxa"/>
            <w:gridSpan w:val="3"/>
            <w:tcBorders>
              <w:top w:val="single" w:sz="4" w:space="0" w:color="auto"/>
              <w:bottom w:val="single" w:sz="4" w:space="0" w:color="auto"/>
            </w:tcBorders>
            <w:vAlign w:val="center"/>
          </w:tcPr>
          <w:p w14:paraId="36F0DA1D"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50EC61AD" w14:textId="77777777" w:rsidR="00EF1F5C" w:rsidRPr="005E2CA0" w:rsidRDefault="00EF1F5C" w:rsidP="00E82ECC">
            <w:pPr>
              <w:jc w:val="center"/>
              <w:rPr>
                <w:b/>
                <w:bCs/>
                <w:sz w:val="22"/>
                <w:szCs w:val="22"/>
                <w:lang w:val="en-US"/>
              </w:rPr>
            </w:pPr>
            <w:r w:rsidRPr="005E2CA0">
              <w:rPr>
                <w:b/>
                <w:bCs/>
                <w:sz w:val="22"/>
                <w:szCs w:val="22"/>
                <w:lang w:val="en-US"/>
              </w:rPr>
              <w:t>1,00</w:t>
            </w:r>
          </w:p>
          <w:p w14:paraId="176C0D35" w14:textId="77777777" w:rsidR="00EF1F5C" w:rsidRPr="009B70F2" w:rsidRDefault="00EF1F5C" w:rsidP="00E82ECC">
            <w:pPr>
              <w:jc w:val="center"/>
              <w:rPr>
                <w:sz w:val="2"/>
                <w:szCs w:val="2"/>
                <w:lang w:val="en-US"/>
              </w:rPr>
            </w:pPr>
          </w:p>
        </w:tc>
      </w:tr>
      <w:tr w:rsidR="00EF1F5C" w:rsidRPr="00B40365" w14:paraId="7A5B9682"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9AEA2D"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B1697CB" w14:textId="77777777" w:rsidR="00EF1F5C" w:rsidRPr="00B40365" w:rsidRDefault="00EF1F5C" w:rsidP="00E82ECC">
            <w:pPr>
              <w:jc w:val="center"/>
              <w:rPr>
                <w:sz w:val="16"/>
                <w:szCs w:val="16"/>
                <w:lang w:val="en-US"/>
              </w:rPr>
            </w:pPr>
            <w:r w:rsidRPr="00B40365">
              <w:rPr>
                <w:sz w:val="16"/>
                <w:szCs w:val="16"/>
                <w:lang w:val="en-US"/>
              </w:rPr>
              <w:t>8298751352432</w:t>
            </w:r>
          </w:p>
        </w:tc>
        <w:tc>
          <w:tcPr>
            <w:tcW w:w="4366" w:type="dxa"/>
            <w:gridSpan w:val="4"/>
            <w:tcBorders>
              <w:top w:val="nil"/>
              <w:bottom w:val="single" w:sz="2" w:space="0" w:color="auto"/>
            </w:tcBorders>
            <w:vAlign w:val="center"/>
          </w:tcPr>
          <w:p w14:paraId="4CC9F93F" w14:textId="77777777" w:rsidR="00EF1F5C" w:rsidRPr="00C97908" w:rsidRDefault="00EF1F5C" w:rsidP="00E82ECC">
            <w:pPr>
              <w:rPr>
                <w:sz w:val="16"/>
                <w:szCs w:val="16"/>
                <w:lang w:val="en-US"/>
              </w:rPr>
            </w:pPr>
            <w:r w:rsidRPr="00C97908">
              <w:rPr>
                <w:sz w:val="16"/>
                <w:szCs w:val="16"/>
                <w:lang w:val="en-US"/>
              </w:rPr>
              <w:t>Tablou de distributie cu lacat, montare aparenta, IP-65 pentru 6 module.</w:t>
            </w:r>
          </w:p>
        </w:tc>
        <w:tc>
          <w:tcPr>
            <w:tcW w:w="1021" w:type="dxa"/>
            <w:gridSpan w:val="3"/>
            <w:tcBorders>
              <w:top w:val="nil"/>
              <w:bottom w:val="single" w:sz="2" w:space="0" w:color="auto"/>
            </w:tcBorders>
            <w:vAlign w:val="center"/>
          </w:tcPr>
          <w:p w14:paraId="7B6BD00F"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219B80C"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FB69413" w14:textId="77777777" w:rsidR="00EF1F5C" w:rsidRPr="00C97908" w:rsidRDefault="00EF1F5C" w:rsidP="00E82ECC">
            <w:pPr>
              <w:jc w:val="center"/>
              <w:rPr>
                <w:sz w:val="16"/>
                <w:szCs w:val="16"/>
                <w:lang w:val="en-US"/>
              </w:rPr>
            </w:pPr>
            <w:r w:rsidRPr="00C97908">
              <w:rPr>
                <w:sz w:val="16"/>
                <w:szCs w:val="16"/>
                <w:lang w:val="en-US"/>
              </w:rPr>
              <w:t>1,00</w:t>
            </w:r>
          </w:p>
        </w:tc>
      </w:tr>
      <w:tr w:rsidR="00EF1F5C" w:rsidRPr="009B70F2" w14:paraId="32BFDA1C"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A9F1DD" w14:textId="77777777" w:rsidR="00EF1F5C" w:rsidRPr="005E2CA0" w:rsidRDefault="00EF1F5C" w:rsidP="00E82ECC">
            <w:pPr>
              <w:jc w:val="center"/>
              <w:rPr>
                <w:b/>
                <w:bCs/>
                <w:sz w:val="22"/>
                <w:szCs w:val="22"/>
                <w:lang w:val="en-US"/>
              </w:rPr>
            </w:pPr>
            <w:r w:rsidRPr="005E2CA0">
              <w:rPr>
                <w:b/>
                <w:bCs/>
                <w:sz w:val="22"/>
                <w:szCs w:val="22"/>
                <w:lang w:val="en-US"/>
              </w:rPr>
              <w:t>124</w:t>
            </w:r>
          </w:p>
        </w:tc>
        <w:tc>
          <w:tcPr>
            <w:tcW w:w="1402" w:type="dxa"/>
            <w:gridSpan w:val="3"/>
            <w:tcBorders>
              <w:top w:val="single" w:sz="4" w:space="0" w:color="auto"/>
              <w:bottom w:val="single" w:sz="4" w:space="0" w:color="auto"/>
            </w:tcBorders>
            <w:vAlign w:val="center"/>
          </w:tcPr>
          <w:p w14:paraId="60B06FD8" w14:textId="77777777" w:rsidR="00EF1F5C" w:rsidRPr="005E2CA0" w:rsidRDefault="00EF1F5C" w:rsidP="00E82ECC">
            <w:pPr>
              <w:jc w:val="center"/>
              <w:rPr>
                <w:b/>
                <w:bCs/>
                <w:sz w:val="22"/>
                <w:szCs w:val="22"/>
                <w:lang w:val="en-US"/>
              </w:rPr>
            </w:pPr>
          </w:p>
        </w:tc>
        <w:tc>
          <w:tcPr>
            <w:tcW w:w="4366" w:type="dxa"/>
            <w:gridSpan w:val="5"/>
            <w:tcBorders>
              <w:top w:val="single" w:sz="4" w:space="0" w:color="auto"/>
              <w:bottom w:val="single" w:sz="4" w:space="0" w:color="auto"/>
            </w:tcBorders>
          </w:tcPr>
          <w:p w14:paraId="6BBF9306" w14:textId="77777777" w:rsidR="00EF1F5C" w:rsidRPr="005E2CA0" w:rsidRDefault="00EF1F5C" w:rsidP="00E82ECC">
            <w:pPr>
              <w:rPr>
                <w:b/>
                <w:bCs/>
                <w:sz w:val="2"/>
                <w:szCs w:val="2"/>
                <w:lang w:val="en-US"/>
              </w:rPr>
            </w:pPr>
            <w:r w:rsidRPr="005E2CA0">
              <w:rPr>
                <w:b/>
                <w:bCs/>
                <w:sz w:val="22"/>
                <w:szCs w:val="22"/>
                <w:lang w:val="en-US"/>
              </w:rPr>
              <w:t>Intrerupator de sarcina 3P/25A, IP20,</w:t>
            </w:r>
          </w:p>
          <w:p w14:paraId="2F783A0D"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3257DBB7"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F94D0E5"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3B1EE417" w14:textId="77777777" w:rsidR="00EF1F5C" w:rsidRPr="005E2CA0" w:rsidRDefault="00EF1F5C" w:rsidP="00E82ECC">
            <w:pPr>
              <w:jc w:val="center"/>
              <w:rPr>
                <w:b/>
                <w:bCs/>
                <w:sz w:val="22"/>
                <w:szCs w:val="22"/>
                <w:lang w:val="en-US"/>
              </w:rPr>
            </w:pPr>
            <w:r w:rsidRPr="005E2CA0">
              <w:rPr>
                <w:b/>
                <w:bCs/>
                <w:sz w:val="22"/>
                <w:szCs w:val="22"/>
                <w:lang w:val="en-US"/>
              </w:rPr>
              <w:t>1,00</w:t>
            </w:r>
          </w:p>
          <w:p w14:paraId="2B212CC9" w14:textId="77777777" w:rsidR="00EF1F5C" w:rsidRPr="009B70F2" w:rsidRDefault="00EF1F5C" w:rsidP="00E82ECC">
            <w:pPr>
              <w:jc w:val="center"/>
              <w:rPr>
                <w:sz w:val="2"/>
                <w:szCs w:val="2"/>
                <w:lang w:val="en-US"/>
              </w:rPr>
            </w:pPr>
          </w:p>
        </w:tc>
      </w:tr>
      <w:tr w:rsidR="00EF1F5C" w:rsidRPr="00B40365" w14:paraId="3D6301E8"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1F3BC4"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1A448EA5" w14:textId="77777777" w:rsidR="00EF1F5C" w:rsidRPr="00B40365" w:rsidRDefault="00EF1F5C" w:rsidP="00E82ECC">
            <w:pPr>
              <w:jc w:val="center"/>
              <w:rPr>
                <w:sz w:val="16"/>
                <w:szCs w:val="16"/>
                <w:lang w:val="en-US"/>
              </w:rPr>
            </w:pPr>
            <w:r w:rsidRPr="00B40365">
              <w:rPr>
                <w:sz w:val="16"/>
                <w:szCs w:val="16"/>
                <w:lang w:val="en-US"/>
              </w:rPr>
              <w:t>8585465544</w:t>
            </w:r>
          </w:p>
        </w:tc>
        <w:tc>
          <w:tcPr>
            <w:tcW w:w="4366" w:type="dxa"/>
            <w:gridSpan w:val="4"/>
            <w:tcBorders>
              <w:top w:val="nil"/>
              <w:bottom w:val="single" w:sz="2" w:space="0" w:color="auto"/>
            </w:tcBorders>
            <w:vAlign w:val="center"/>
          </w:tcPr>
          <w:p w14:paraId="53210B82" w14:textId="77777777" w:rsidR="00EF1F5C" w:rsidRPr="00C97908" w:rsidRDefault="00EF1F5C" w:rsidP="00E82ECC">
            <w:pPr>
              <w:rPr>
                <w:sz w:val="16"/>
                <w:szCs w:val="16"/>
                <w:lang w:val="en-US"/>
              </w:rPr>
            </w:pPr>
            <w:r w:rsidRPr="00C97908">
              <w:rPr>
                <w:sz w:val="16"/>
                <w:szCs w:val="16"/>
                <w:lang w:val="en-US"/>
              </w:rPr>
              <w:t xml:space="preserve">Intrerupator de sarcina 3P/25A, IP20, </w:t>
            </w:r>
          </w:p>
        </w:tc>
        <w:tc>
          <w:tcPr>
            <w:tcW w:w="1021" w:type="dxa"/>
            <w:gridSpan w:val="3"/>
            <w:tcBorders>
              <w:top w:val="nil"/>
              <w:bottom w:val="single" w:sz="2" w:space="0" w:color="auto"/>
            </w:tcBorders>
            <w:vAlign w:val="center"/>
          </w:tcPr>
          <w:p w14:paraId="35C36394"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3CFE714"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9E0BA96" w14:textId="77777777" w:rsidR="00EF1F5C" w:rsidRPr="00C97908" w:rsidRDefault="00EF1F5C" w:rsidP="00E82ECC">
            <w:pPr>
              <w:jc w:val="center"/>
              <w:rPr>
                <w:sz w:val="16"/>
                <w:szCs w:val="16"/>
                <w:lang w:val="en-US"/>
              </w:rPr>
            </w:pPr>
            <w:r w:rsidRPr="00C97908">
              <w:rPr>
                <w:sz w:val="16"/>
                <w:szCs w:val="16"/>
                <w:lang w:val="en-US"/>
              </w:rPr>
              <w:t>1,00</w:t>
            </w:r>
          </w:p>
        </w:tc>
      </w:tr>
      <w:tr w:rsidR="00EF1F5C" w:rsidRPr="009B70F2" w14:paraId="3023A16F"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4CED09" w14:textId="77777777" w:rsidR="00EF1F5C" w:rsidRPr="005E2CA0" w:rsidRDefault="00EF1F5C" w:rsidP="00E82ECC">
            <w:pPr>
              <w:jc w:val="center"/>
              <w:rPr>
                <w:b/>
                <w:bCs/>
                <w:sz w:val="22"/>
                <w:szCs w:val="22"/>
                <w:lang w:val="en-US"/>
              </w:rPr>
            </w:pPr>
            <w:r w:rsidRPr="005E2CA0">
              <w:rPr>
                <w:b/>
                <w:bCs/>
                <w:sz w:val="22"/>
                <w:szCs w:val="22"/>
                <w:lang w:val="en-US"/>
              </w:rPr>
              <w:t>125</w:t>
            </w:r>
          </w:p>
        </w:tc>
        <w:tc>
          <w:tcPr>
            <w:tcW w:w="1402" w:type="dxa"/>
            <w:gridSpan w:val="3"/>
            <w:tcBorders>
              <w:top w:val="single" w:sz="4" w:space="0" w:color="auto"/>
              <w:bottom w:val="single" w:sz="4" w:space="0" w:color="auto"/>
            </w:tcBorders>
            <w:vAlign w:val="center"/>
          </w:tcPr>
          <w:p w14:paraId="142E3E40" w14:textId="77777777" w:rsidR="00EF1F5C" w:rsidRPr="005E2CA0" w:rsidRDefault="00EF1F5C" w:rsidP="00E82ECC">
            <w:pPr>
              <w:jc w:val="center"/>
              <w:rPr>
                <w:b/>
                <w:bCs/>
                <w:sz w:val="22"/>
                <w:szCs w:val="22"/>
                <w:lang w:val="en-US"/>
              </w:rPr>
            </w:pPr>
          </w:p>
        </w:tc>
        <w:tc>
          <w:tcPr>
            <w:tcW w:w="4366" w:type="dxa"/>
            <w:gridSpan w:val="5"/>
            <w:tcBorders>
              <w:top w:val="single" w:sz="4" w:space="0" w:color="auto"/>
              <w:bottom w:val="single" w:sz="4" w:space="0" w:color="auto"/>
            </w:tcBorders>
          </w:tcPr>
          <w:p w14:paraId="4D16D7C5" w14:textId="77777777" w:rsidR="00EF1F5C" w:rsidRPr="005E2CA0" w:rsidRDefault="00EF1F5C" w:rsidP="00E82ECC">
            <w:pPr>
              <w:rPr>
                <w:b/>
                <w:bCs/>
                <w:sz w:val="2"/>
                <w:szCs w:val="2"/>
                <w:lang w:val="en-US"/>
              </w:rPr>
            </w:pPr>
            <w:r w:rsidRPr="005E2CA0">
              <w:rPr>
                <w:b/>
                <w:bCs/>
                <w:sz w:val="22"/>
                <w:szCs w:val="22"/>
                <w:lang w:val="en-US"/>
              </w:rPr>
              <w:t>Intrerupator automat, modular, 1-polar, caracteristica "C", In=10A, Un=230V  ВА47-29/1Р/C10A</w:t>
            </w:r>
          </w:p>
          <w:p w14:paraId="00607517"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0F78A2A3"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204124C"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113EAF9B" w14:textId="77777777" w:rsidR="00EF1F5C" w:rsidRPr="005E2CA0" w:rsidRDefault="00EF1F5C" w:rsidP="00E82ECC">
            <w:pPr>
              <w:jc w:val="center"/>
              <w:rPr>
                <w:b/>
                <w:bCs/>
                <w:sz w:val="22"/>
                <w:szCs w:val="22"/>
                <w:lang w:val="en-US"/>
              </w:rPr>
            </w:pPr>
            <w:r w:rsidRPr="005E2CA0">
              <w:rPr>
                <w:b/>
                <w:bCs/>
                <w:sz w:val="22"/>
                <w:szCs w:val="22"/>
                <w:lang w:val="en-US"/>
              </w:rPr>
              <w:t>1,00</w:t>
            </w:r>
          </w:p>
          <w:p w14:paraId="2CE389A1" w14:textId="77777777" w:rsidR="00EF1F5C" w:rsidRPr="009B70F2" w:rsidRDefault="00EF1F5C" w:rsidP="00E82ECC">
            <w:pPr>
              <w:jc w:val="center"/>
              <w:rPr>
                <w:sz w:val="2"/>
                <w:szCs w:val="2"/>
                <w:lang w:val="en-US"/>
              </w:rPr>
            </w:pPr>
          </w:p>
        </w:tc>
      </w:tr>
      <w:tr w:rsidR="00EF1F5C" w:rsidRPr="00B40365" w14:paraId="757E26D9"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F4DEC9"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0A13BF75" w14:textId="77777777" w:rsidR="00EF1F5C" w:rsidRPr="00B40365" w:rsidRDefault="00EF1F5C" w:rsidP="00E82ECC">
            <w:pPr>
              <w:jc w:val="center"/>
              <w:rPr>
                <w:sz w:val="16"/>
                <w:szCs w:val="16"/>
                <w:lang w:val="en-US"/>
              </w:rPr>
            </w:pPr>
            <w:r w:rsidRPr="00B40365">
              <w:rPr>
                <w:sz w:val="16"/>
                <w:szCs w:val="16"/>
                <w:lang w:val="en-US"/>
              </w:rPr>
              <w:t>465652223</w:t>
            </w:r>
          </w:p>
        </w:tc>
        <w:tc>
          <w:tcPr>
            <w:tcW w:w="4366" w:type="dxa"/>
            <w:gridSpan w:val="4"/>
            <w:tcBorders>
              <w:top w:val="nil"/>
              <w:bottom w:val="single" w:sz="2" w:space="0" w:color="auto"/>
            </w:tcBorders>
            <w:vAlign w:val="center"/>
          </w:tcPr>
          <w:p w14:paraId="32A49757" w14:textId="77777777" w:rsidR="00EF1F5C" w:rsidRPr="00C97908" w:rsidRDefault="00EF1F5C" w:rsidP="00E82ECC">
            <w:pPr>
              <w:rPr>
                <w:sz w:val="16"/>
                <w:szCs w:val="16"/>
                <w:lang w:val="en-US"/>
              </w:rPr>
            </w:pPr>
            <w:r w:rsidRPr="00C97908">
              <w:rPr>
                <w:sz w:val="16"/>
                <w:szCs w:val="16"/>
                <w:lang w:val="en-US"/>
              </w:rPr>
              <w:t>Intrerupator automat, modular, 1-polar, caracteristica "C", In=10A, Un=230V  ВА47-29/1Р/C10A tip Schneider sau analogic</w:t>
            </w:r>
          </w:p>
        </w:tc>
        <w:tc>
          <w:tcPr>
            <w:tcW w:w="1021" w:type="dxa"/>
            <w:gridSpan w:val="3"/>
            <w:tcBorders>
              <w:top w:val="nil"/>
              <w:bottom w:val="single" w:sz="2" w:space="0" w:color="auto"/>
            </w:tcBorders>
            <w:vAlign w:val="center"/>
          </w:tcPr>
          <w:p w14:paraId="6F4EA20B"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6AB7E1A"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6C1179E5" w14:textId="77777777" w:rsidR="00EF1F5C" w:rsidRPr="00C97908" w:rsidRDefault="00EF1F5C" w:rsidP="00E82ECC">
            <w:pPr>
              <w:jc w:val="center"/>
              <w:rPr>
                <w:sz w:val="16"/>
                <w:szCs w:val="16"/>
                <w:lang w:val="en-US"/>
              </w:rPr>
            </w:pPr>
            <w:r w:rsidRPr="00C97908">
              <w:rPr>
                <w:sz w:val="16"/>
                <w:szCs w:val="16"/>
                <w:lang w:val="en-US"/>
              </w:rPr>
              <w:t>1,00</w:t>
            </w:r>
          </w:p>
        </w:tc>
      </w:tr>
      <w:tr w:rsidR="00EF1F5C" w:rsidRPr="009B70F2" w14:paraId="70693D8B"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A538F7" w14:textId="77777777" w:rsidR="00EF1F5C" w:rsidRPr="005E2CA0" w:rsidRDefault="00EF1F5C" w:rsidP="00E82ECC">
            <w:pPr>
              <w:jc w:val="center"/>
              <w:rPr>
                <w:b/>
                <w:bCs/>
                <w:sz w:val="22"/>
                <w:szCs w:val="22"/>
                <w:lang w:val="en-US"/>
              </w:rPr>
            </w:pPr>
            <w:r w:rsidRPr="005E2CA0">
              <w:rPr>
                <w:b/>
                <w:bCs/>
                <w:sz w:val="22"/>
                <w:szCs w:val="22"/>
                <w:lang w:val="en-US"/>
              </w:rPr>
              <w:t>126</w:t>
            </w:r>
          </w:p>
        </w:tc>
        <w:tc>
          <w:tcPr>
            <w:tcW w:w="1402" w:type="dxa"/>
            <w:gridSpan w:val="3"/>
            <w:tcBorders>
              <w:top w:val="single" w:sz="4" w:space="0" w:color="auto"/>
              <w:bottom w:val="single" w:sz="4" w:space="0" w:color="auto"/>
            </w:tcBorders>
            <w:vAlign w:val="center"/>
          </w:tcPr>
          <w:p w14:paraId="7486FF05" w14:textId="77777777" w:rsidR="00EF1F5C" w:rsidRPr="005E2CA0" w:rsidRDefault="00EF1F5C" w:rsidP="00E82ECC">
            <w:pPr>
              <w:jc w:val="center"/>
              <w:rPr>
                <w:b/>
                <w:bCs/>
                <w:sz w:val="22"/>
                <w:szCs w:val="22"/>
                <w:lang w:val="en-US"/>
              </w:rPr>
            </w:pPr>
          </w:p>
        </w:tc>
        <w:tc>
          <w:tcPr>
            <w:tcW w:w="4366" w:type="dxa"/>
            <w:gridSpan w:val="5"/>
            <w:tcBorders>
              <w:top w:val="single" w:sz="4" w:space="0" w:color="auto"/>
              <w:bottom w:val="single" w:sz="4" w:space="0" w:color="auto"/>
            </w:tcBorders>
          </w:tcPr>
          <w:p w14:paraId="79F251DB" w14:textId="77777777" w:rsidR="00EF1F5C" w:rsidRPr="005E2CA0" w:rsidRDefault="00EF1F5C" w:rsidP="00E82ECC">
            <w:pPr>
              <w:rPr>
                <w:b/>
                <w:bCs/>
                <w:sz w:val="2"/>
                <w:szCs w:val="2"/>
                <w:lang w:val="en-US"/>
              </w:rPr>
            </w:pPr>
            <w:r w:rsidRPr="005E2CA0">
              <w:rPr>
                <w:b/>
                <w:bCs/>
                <w:sz w:val="22"/>
                <w:szCs w:val="22"/>
                <w:lang w:val="en-US"/>
              </w:rPr>
              <w:t>Intrerupator automat, modular, 1-polar, caracteristica "C", In=16A, Un=230V  ВА47-29/1Р/C16A</w:t>
            </w:r>
          </w:p>
          <w:p w14:paraId="603B4641"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5D0303A7"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7B007EA"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172C8B94" w14:textId="77777777" w:rsidR="00EF1F5C" w:rsidRPr="005E2CA0" w:rsidRDefault="00EF1F5C" w:rsidP="00E82ECC">
            <w:pPr>
              <w:jc w:val="center"/>
              <w:rPr>
                <w:b/>
                <w:bCs/>
                <w:sz w:val="22"/>
                <w:szCs w:val="22"/>
                <w:lang w:val="en-US"/>
              </w:rPr>
            </w:pPr>
            <w:r w:rsidRPr="005E2CA0">
              <w:rPr>
                <w:b/>
                <w:bCs/>
                <w:sz w:val="22"/>
                <w:szCs w:val="22"/>
                <w:lang w:val="en-US"/>
              </w:rPr>
              <w:t>1,00</w:t>
            </w:r>
          </w:p>
          <w:p w14:paraId="22F37200" w14:textId="77777777" w:rsidR="00EF1F5C" w:rsidRPr="009B70F2" w:rsidRDefault="00EF1F5C" w:rsidP="00E82ECC">
            <w:pPr>
              <w:jc w:val="center"/>
              <w:rPr>
                <w:sz w:val="2"/>
                <w:szCs w:val="2"/>
                <w:lang w:val="en-US"/>
              </w:rPr>
            </w:pPr>
          </w:p>
        </w:tc>
      </w:tr>
      <w:tr w:rsidR="00EF1F5C" w:rsidRPr="00B40365" w14:paraId="5F483F76"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6AEBA5"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70DECD04" w14:textId="77777777" w:rsidR="00EF1F5C" w:rsidRPr="00B40365" w:rsidRDefault="00EF1F5C" w:rsidP="00E82ECC">
            <w:pPr>
              <w:jc w:val="center"/>
              <w:rPr>
                <w:sz w:val="16"/>
                <w:szCs w:val="16"/>
                <w:lang w:val="en-US"/>
              </w:rPr>
            </w:pPr>
            <w:r w:rsidRPr="00B40365">
              <w:rPr>
                <w:sz w:val="16"/>
                <w:szCs w:val="16"/>
                <w:lang w:val="en-US"/>
              </w:rPr>
              <w:t>46565522223</w:t>
            </w:r>
          </w:p>
        </w:tc>
        <w:tc>
          <w:tcPr>
            <w:tcW w:w="4366" w:type="dxa"/>
            <w:gridSpan w:val="4"/>
            <w:tcBorders>
              <w:top w:val="nil"/>
              <w:bottom w:val="single" w:sz="2" w:space="0" w:color="auto"/>
            </w:tcBorders>
            <w:vAlign w:val="center"/>
          </w:tcPr>
          <w:p w14:paraId="2E6BF582" w14:textId="77777777" w:rsidR="00EF1F5C" w:rsidRPr="00C97908" w:rsidRDefault="00EF1F5C" w:rsidP="00E82ECC">
            <w:pPr>
              <w:rPr>
                <w:sz w:val="16"/>
                <w:szCs w:val="16"/>
                <w:lang w:val="en-US"/>
              </w:rPr>
            </w:pPr>
            <w:r w:rsidRPr="00C97908">
              <w:rPr>
                <w:sz w:val="16"/>
                <w:szCs w:val="16"/>
                <w:lang w:val="en-US"/>
              </w:rPr>
              <w:t>Intrerupator automat, modular, 1-polar, caracteristica "C", In=16A, Un=230V  ВА47-29/1Р/C16A tip Schneider sau analogic</w:t>
            </w:r>
          </w:p>
        </w:tc>
        <w:tc>
          <w:tcPr>
            <w:tcW w:w="1021" w:type="dxa"/>
            <w:gridSpan w:val="3"/>
            <w:tcBorders>
              <w:top w:val="nil"/>
              <w:bottom w:val="single" w:sz="2" w:space="0" w:color="auto"/>
            </w:tcBorders>
            <w:vAlign w:val="center"/>
          </w:tcPr>
          <w:p w14:paraId="7EB65B28"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4D4130E"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6EBCDF0" w14:textId="77777777" w:rsidR="00EF1F5C" w:rsidRPr="00C97908" w:rsidRDefault="00EF1F5C" w:rsidP="00E82ECC">
            <w:pPr>
              <w:jc w:val="center"/>
              <w:rPr>
                <w:sz w:val="16"/>
                <w:szCs w:val="16"/>
                <w:lang w:val="en-US"/>
              </w:rPr>
            </w:pPr>
            <w:r w:rsidRPr="00C97908">
              <w:rPr>
                <w:sz w:val="16"/>
                <w:szCs w:val="16"/>
                <w:lang w:val="en-US"/>
              </w:rPr>
              <w:t>1,00</w:t>
            </w:r>
          </w:p>
        </w:tc>
      </w:tr>
      <w:tr w:rsidR="00EF1F5C" w:rsidRPr="009B70F2" w14:paraId="22DEE2EF"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B77272" w14:textId="77777777" w:rsidR="00EF1F5C" w:rsidRPr="005E2CA0" w:rsidRDefault="00EF1F5C" w:rsidP="00E82ECC">
            <w:pPr>
              <w:jc w:val="center"/>
              <w:rPr>
                <w:b/>
                <w:bCs/>
                <w:sz w:val="22"/>
                <w:szCs w:val="22"/>
                <w:lang w:val="en-US"/>
              </w:rPr>
            </w:pPr>
            <w:r w:rsidRPr="005E2CA0">
              <w:rPr>
                <w:b/>
                <w:bCs/>
                <w:sz w:val="22"/>
                <w:szCs w:val="22"/>
                <w:lang w:val="en-US"/>
              </w:rPr>
              <w:t>127</w:t>
            </w:r>
          </w:p>
        </w:tc>
        <w:tc>
          <w:tcPr>
            <w:tcW w:w="1402" w:type="dxa"/>
            <w:gridSpan w:val="3"/>
            <w:tcBorders>
              <w:top w:val="single" w:sz="4" w:space="0" w:color="auto"/>
              <w:bottom w:val="single" w:sz="4" w:space="0" w:color="auto"/>
            </w:tcBorders>
            <w:vAlign w:val="center"/>
          </w:tcPr>
          <w:p w14:paraId="25AE84CA" w14:textId="77777777" w:rsidR="00EF1F5C" w:rsidRPr="005E2CA0" w:rsidRDefault="00EF1F5C" w:rsidP="00E82ECC">
            <w:pPr>
              <w:jc w:val="center"/>
              <w:rPr>
                <w:b/>
                <w:bCs/>
                <w:sz w:val="22"/>
                <w:szCs w:val="22"/>
                <w:lang w:val="en-US"/>
              </w:rPr>
            </w:pPr>
          </w:p>
        </w:tc>
        <w:tc>
          <w:tcPr>
            <w:tcW w:w="4366" w:type="dxa"/>
            <w:gridSpan w:val="5"/>
            <w:tcBorders>
              <w:top w:val="single" w:sz="4" w:space="0" w:color="auto"/>
              <w:bottom w:val="single" w:sz="4" w:space="0" w:color="auto"/>
            </w:tcBorders>
          </w:tcPr>
          <w:p w14:paraId="3328F926" w14:textId="77777777" w:rsidR="00EF1F5C" w:rsidRPr="005E2CA0" w:rsidRDefault="00EF1F5C" w:rsidP="00E82ECC">
            <w:pPr>
              <w:rPr>
                <w:b/>
                <w:bCs/>
                <w:sz w:val="2"/>
                <w:szCs w:val="2"/>
                <w:lang w:val="en-US"/>
              </w:rPr>
            </w:pPr>
            <w:r w:rsidRPr="005E2CA0">
              <w:rPr>
                <w:b/>
                <w:bCs/>
                <w:sz w:val="22"/>
                <w:szCs w:val="22"/>
                <w:lang w:val="en-US"/>
              </w:rPr>
              <w:t>Automat diferential cu caracteristica "AC", bipolar, In=20A, Idn=30mA, U=230V АВДТ С20А, 30мА</w:t>
            </w:r>
          </w:p>
          <w:p w14:paraId="45EAF062" w14:textId="77777777" w:rsidR="00EF1F5C" w:rsidRPr="009B70F2" w:rsidRDefault="00EF1F5C" w:rsidP="00E82ECC">
            <w:pPr>
              <w:rPr>
                <w:sz w:val="2"/>
                <w:szCs w:val="2"/>
                <w:lang w:val="en-US"/>
              </w:rPr>
            </w:pPr>
          </w:p>
        </w:tc>
        <w:tc>
          <w:tcPr>
            <w:tcW w:w="1011" w:type="dxa"/>
            <w:gridSpan w:val="3"/>
            <w:tcBorders>
              <w:top w:val="single" w:sz="4" w:space="0" w:color="auto"/>
              <w:bottom w:val="single" w:sz="4" w:space="0" w:color="auto"/>
            </w:tcBorders>
            <w:vAlign w:val="center"/>
          </w:tcPr>
          <w:p w14:paraId="6114C7AD" w14:textId="77777777" w:rsidR="00EF1F5C" w:rsidRPr="005E2CA0" w:rsidRDefault="00EF1F5C" w:rsidP="00E82ECC">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53D1D26" w14:textId="77777777" w:rsidR="00EF1F5C" w:rsidRPr="009B70F2" w:rsidRDefault="00EF1F5C" w:rsidP="00E82ECC">
            <w:pPr>
              <w:jc w:val="center"/>
              <w:rPr>
                <w:sz w:val="22"/>
                <w:szCs w:val="22"/>
                <w:lang w:val="en-US"/>
              </w:rPr>
            </w:pPr>
          </w:p>
        </w:tc>
        <w:tc>
          <w:tcPr>
            <w:tcW w:w="1542" w:type="dxa"/>
            <w:gridSpan w:val="2"/>
            <w:tcBorders>
              <w:top w:val="single" w:sz="4" w:space="0" w:color="auto"/>
              <w:bottom w:val="single" w:sz="4" w:space="0" w:color="auto"/>
            </w:tcBorders>
            <w:vAlign w:val="center"/>
          </w:tcPr>
          <w:p w14:paraId="44942AD3" w14:textId="77777777" w:rsidR="00EF1F5C" w:rsidRPr="005E2CA0" w:rsidRDefault="00EF1F5C" w:rsidP="00E82ECC">
            <w:pPr>
              <w:jc w:val="center"/>
              <w:rPr>
                <w:b/>
                <w:bCs/>
                <w:sz w:val="22"/>
                <w:szCs w:val="22"/>
                <w:lang w:val="en-US"/>
              </w:rPr>
            </w:pPr>
            <w:r w:rsidRPr="005E2CA0">
              <w:rPr>
                <w:b/>
                <w:bCs/>
                <w:sz w:val="22"/>
                <w:szCs w:val="22"/>
                <w:lang w:val="en-US"/>
              </w:rPr>
              <w:t>1,00</w:t>
            </w:r>
          </w:p>
          <w:p w14:paraId="033BA969" w14:textId="77777777" w:rsidR="00EF1F5C" w:rsidRPr="009B70F2" w:rsidRDefault="00EF1F5C" w:rsidP="00E82ECC">
            <w:pPr>
              <w:jc w:val="center"/>
              <w:rPr>
                <w:sz w:val="2"/>
                <w:szCs w:val="2"/>
                <w:lang w:val="en-US"/>
              </w:rPr>
            </w:pPr>
          </w:p>
        </w:tc>
      </w:tr>
      <w:tr w:rsidR="00EF1F5C" w:rsidRPr="00B40365" w14:paraId="13A8F00B" w14:textId="77777777" w:rsidTr="00E82EC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B4B0BC" w14:textId="77777777" w:rsidR="00EF1F5C" w:rsidRPr="00C97908" w:rsidRDefault="00EF1F5C" w:rsidP="00E82ECC">
            <w:pPr>
              <w:jc w:val="center"/>
              <w:rPr>
                <w:sz w:val="16"/>
                <w:szCs w:val="16"/>
                <w:lang w:val="en-US"/>
              </w:rPr>
            </w:pPr>
          </w:p>
        </w:tc>
        <w:tc>
          <w:tcPr>
            <w:tcW w:w="1418" w:type="dxa"/>
            <w:gridSpan w:val="4"/>
            <w:tcBorders>
              <w:top w:val="nil"/>
              <w:bottom w:val="single" w:sz="2" w:space="0" w:color="auto"/>
            </w:tcBorders>
            <w:vAlign w:val="center"/>
          </w:tcPr>
          <w:p w14:paraId="3DECF8D5" w14:textId="77777777" w:rsidR="00EF1F5C" w:rsidRPr="00B40365" w:rsidRDefault="00EF1F5C" w:rsidP="00E82ECC">
            <w:pPr>
              <w:jc w:val="center"/>
              <w:rPr>
                <w:sz w:val="16"/>
                <w:szCs w:val="16"/>
                <w:lang w:val="en-US"/>
              </w:rPr>
            </w:pPr>
            <w:r w:rsidRPr="00B40365">
              <w:rPr>
                <w:sz w:val="16"/>
                <w:szCs w:val="16"/>
                <w:lang w:val="en-US"/>
              </w:rPr>
              <w:t>8546511655445</w:t>
            </w:r>
          </w:p>
        </w:tc>
        <w:tc>
          <w:tcPr>
            <w:tcW w:w="4366" w:type="dxa"/>
            <w:gridSpan w:val="4"/>
            <w:tcBorders>
              <w:top w:val="nil"/>
              <w:bottom w:val="single" w:sz="2" w:space="0" w:color="auto"/>
            </w:tcBorders>
            <w:vAlign w:val="center"/>
          </w:tcPr>
          <w:p w14:paraId="4712E9BB" w14:textId="77777777" w:rsidR="00EF1F5C" w:rsidRPr="00C97908" w:rsidRDefault="00EF1F5C" w:rsidP="00E82ECC">
            <w:pPr>
              <w:rPr>
                <w:sz w:val="16"/>
                <w:szCs w:val="16"/>
                <w:lang w:val="en-US"/>
              </w:rPr>
            </w:pPr>
            <w:r w:rsidRPr="00C97908">
              <w:rPr>
                <w:sz w:val="16"/>
                <w:szCs w:val="16"/>
                <w:lang w:val="en-US"/>
              </w:rPr>
              <w:t>Automat diferential cu caracteristica "AC", bipolar, In=20A, Idn=30mA, U=230V АВДТ С20А, 30мА tip Schneider sau analogic</w:t>
            </w:r>
          </w:p>
        </w:tc>
        <w:tc>
          <w:tcPr>
            <w:tcW w:w="1021" w:type="dxa"/>
            <w:gridSpan w:val="3"/>
            <w:tcBorders>
              <w:top w:val="nil"/>
              <w:bottom w:val="single" w:sz="2" w:space="0" w:color="auto"/>
            </w:tcBorders>
            <w:vAlign w:val="center"/>
          </w:tcPr>
          <w:p w14:paraId="3B9D896B" w14:textId="77777777" w:rsidR="00EF1F5C" w:rsidRPr="00C97908" w:rsidRDefault="00EF1F5C" w:rsidP="00E82ECC">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5ADA996" w14:textId="77777777" w:rsidR="00EF1F5C" w:rsidRPr="00C97908" w:rsidRDefault="00EF1F5C" w:rsidP="00E82ECC">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124F9F8F" w14:textId="77777777" w:rsidR="00EF1F5C" w:rsidRPr="00C97908" w:rsidRDefault="00EF1F5C" w:rsidP="00E82ECC">
            <w:pPr>
              <w:jc w:val="center"/>
              <w:rPr>
                <w:sz w:val="16"/>
                <w:szCs w:val="16"/>
                <w:lang w:val="en-US"/>
              </w:rPr>
            </w:pPr>
            <w:r w:rsidRPr="00C97908">
              <w:rPr>
                <w:sz w:val="16"/>
                <w:szCs w:val="16"/>
                <w:lang w:val="en-US"/>
              </w:rPr>
              <w:t>1,00</w:t>
            </w:r>
          </w:p>
        </w:tc>
      </w:tr>
      <w:tr w:rsidR="00EF1F5C" w:rsidRPr="003E2692" w14:paraId="3346406E" w14:textId="77777777" w:rsidTr="00E82EC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30D8739" w14:textId="77777777" w:rsidR="00EF1F5C" w:rsidRPr="003E2692" w:rsidRDefault="00EF1F5C" w:rsidP="00E82ECC">
            <w:pPr>
              <w:rPr>
                <w:sz w:val="2"/>
                <w:szCs w:val="2"/>
                <w:lang w:val="en-US"/>
              </w:rPr>
            </w:pPr>
          </w:p>
        </w:tc>
        <w:tc>
          <w:tcPr>
            <w:tcW w:w="1418" w:type="dxa"/>
            <w:gridSpan w:val="3"/>
            <w:tcBorders>
              <w:top w:val="single" w:sz="6" w:space="0" w:color="auto"/>
              <w:bottom w:val="nil"/>
            </w:tcBorders>
            <w:vAlign w:val="center"/>
          </w:tcPr>
          <w:p w14:paraId="49097C82" w14:textId="77777777" w:rsidR="00EF1F5C" w:rsidRPr="003E2692" w:rsidRDefault="00EF1F5C" w:rsidP="00E82ECC">
            <w:pPr>
              <w:rPr>
                <w:sz w:val="2"/>
                <w:szCs w:val="2"/>
                <w:lang w:val="en-US"/>
              </w:rPr>
            </w:pPr>
          </w:p>
        </w:tc>
        <w:tc>
          <w:tcPr>
            <w:tcW w:w="4204" w:type="dxa"/>
            <w:gridSpan w:val="5"/>
            <w:tcBorders>
              <w:top w:val="single" w:sz="6" w:space="0" w:color="auto"/>
              <w:bottom w:val="nil"/>
            </w:tcBorders>
          </w:tcPr>
          <w:p w14:paraId="0BFA6929" w14:textId="77777777" w:rsidR="00EF1F5C" w:rsidRPr="003E2692" w:rsidRDefault="00EF1F5C" w:rsidP="00E82ECC">
            <w:pPr>
              <w:rPr>
                <w:sz w:val="2"/>
                <w:szCs w:val="2"/>
                <w:lang w:val="en-US"/>
              </w:rPr>
            </w:pPr>
          </w:p>
        </w:tc>
        <w:tc>
          <w:tcPr>
            <w:tcW w:w="992" w:type="dxa"/>
            <w:gridSpan w:val="3"/>
            <w:tcBorders>
              <w:top w:val="single" w:sz="6" w:space="0" w:color="auto"/>
              <w:bottom w:val="nil"/>
              <w:right w:val="nil"/>
            </w:tcBorders>
          </w:tcPr>
          <w:p w14:paraId="20A10CE2" w14:textId="77777777" w:rsidR="00EF1F5C" w:rsidRPr="003E2692" w:rsidRDefault="00EF1F5C" w:rsidP="00E82ECC">
            <w:pPr>
              <w:rPr>
                <w:sz w:val="2"/>
                <w:szCs w:val="2"/>
                <w:lang w:val="en-US"/>
              </w:rPr>
            </w:pPr>
          </w:p>
        </w:tc>
        <w:tc>
          <w:tcPr>
            <w:tcW w:w="1276" w:type="dxa"/>
            <w:gridSpan w:val="3"/>
            <w:tcBorders>
              <w:top w:val="single" w:sz="6" w:space="0" w:color="auto"/>
              <w:left w:val="nil"/>
              <w:bottom w:val="nil"/>
              <w:right w:val="nil"/>
            </w:tcBorders>
          </w:tcPr>
          <w:p w14:paraId="5D77FC69" w14:textId="77777777" w:rsidR="00EF1F5C" w:rsidRPr="003E2692" w:rsidRDefault="00EF1F5C" w:rsidP="00E82ECC">
            <w:pPr>
              <w:rPr>
                <w:sz w:val="2"/>
                <w:szCs w:val="2"/>
                <w:lang w:val="en-US"/>
              </w:rPr>
            </w:pPr>
          </w:p>
        </w:tc>
        <w:tc>
          <w:tcPr>
            <w:tcW w:w="1559" w:type="dxa"/>
            <w:gridSpan w:val="3"/>
            <w:tcBorders>
              <w:top w:val="single" w:sz="6" w:space="0" w:color="auto"/>
              <w:left w:val="nil"/>
              <w:bottom w:val="nil"/>
              <w:right w:val="nil"/>
            </w:tcBorders>
          </w:tcPr>
          <w:p w14:paraId="5F1B3ED4" w14:textId="77777777" w:rsidR="00EF1F5C" w:rsidRPr="003E2692" w:rsidRDefault="00EF1F5C" w:rsidP="00E82ECC">
            <w:pPr>
              <w:rPr>
                <w:sz w:val="2"/>
                <w:szCs w:val="2"/>
                <w:lang w:val="en-US"/>
              </w:rPr>
            </w:pPr>
          </w:p>
        </w:tc>
      </w:tr>
      <w:tr w:rsidR="00EF1F5C" w:rsidRPr="00B449C4" w14:paraId="1B195C13"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92287A4"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2CBA6397"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058B5680" w14:textId="77777777" w:rsidR="00EF1F5C" w:rsidRPr="000E0709" w:rsidRDefault="00EF1F5C" w:rsidP="00E82EC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D821A48"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13371553"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4339CA79" w14:textId="77777777" w:rsidR="00EF1F5C" w:rsidRPr="00B449C4" w:rsidRDefault="00EF1F5C" w:rsidP="00E82ECC">
            <w:pPr>
              <w:rPr>
                <w:sz w:val="22"/>
                <w:szCs w:val="22"/>
                <w:lang w:val="en-US"/>
              </w:rPr>
            </w:pPr>
          </w:p>
        </w:tc>
      </w:tr>
      <w:tr w:rsidR="00EF1F5C" w:rsidRPr="00B40365" w14:paraId="20319805" w14:textId="77777777" w:rsidTr="00E82EC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6EE0FC2" w14:textId="77777777" w:rsidR="00EF1F5C" w:rsidRPr="00B40365" w:rsidRDefault="00EF1F5C" w:rsidP="00E82ECC">
            <w:pPr>
              <w:rPr>
                <w:sz w:val="22"/>
                <w:szCs w:val="22"/>
                <w:lang w:val="en-US"/>
              </w:rPr>
            </w:pPr>
          </w:p>
        </w:tc>
        <w:tc>
          <w:tcPr>
            <w:tcW w:w="1381" w:type="dxa"/>
            <w:gridSpan w:val="4"/>
            <w:tcBorders>
              <w:bottom w:val="single" w:sz="4" w:space="0" w:color="auto"/>
            </w:tcBorders>
            <w:vAlign w:val="center"/>
          </w:tcPr>
          <w:p w14:paraId="65DF4A8F" w14:textId="77777777" w:rsidR="00EF1F5C" w:rsidRPr="00B40365" w:rsidRDefault="00EF1F5C" w:rsidP="00E82ECC">
            <w:pPr>
              <w:rPr>
                <w:sz w:val="22"/>
                <w:szCs w:val="22"/>
                <w:lang w:val="en-US"/>
              </w:rPr>
            </w:pPr>
          </w:p>
        </w:tc>
        <w:tc>
          <w:tcPr>
            <w:tcW w:w="4238" w:type="dxa"/>
            <w:gridSpan w:val="4"/>
            <w:tcBorders>
              <w:bottom w:val="single" w:sz="4" w:space="0" w:color="auto"/>
            </w:tcBorders>
          </w:tcPr>
          <w:p w14:paraId="423C3BEC" w14:textId="77777777" w:rsidR="00EF1F5C" w:rsidRPr="00B40365" w:rsidRDefault="00EF1F5C" w:rsidP="00E82EC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Bir. 27</w:t>
            </w:r>
          </w:p>
        </w:tc>
        <w:tc>
          <w:tcPr>
            <w:tcW w:w="3621" w:type="dxa"/>
            <w:gridSpan w:val="8"/>
            <w:tcBorders>
              <w:bottom w:val="single" w:sz="4" w:space="0" w:color="auto"/>
              <w:right w:val="single" w:sz="4" w:space="0" w:color="auto"/>
            </w:tcBorders>
          </w:tcPr>
          <w:p w14:paraId="1BD39CC3" w14:textId="77777777" w:rsidR="00EF1F5C" w:rsidRPr="00B40365" w:rsidRDefault="00EF1F5C" w:rsidP="00E82ECC">
            <w:pPr>
              <w:rPr>
                <w:sz w:val="22"/>
                <w:szCs w:val="22"/>
                <w:lang w:val="en-US"/>
              </w:rPr>
            </w:pPr>
          </w:p>
        </w:tc>
      </w:tr>
      <w:tr w:rsidR="00EF1F5C" w:rsidRPr="003E2692" w14:paraId="2F8A6140" w14:textId="77777777" w:rsidTr="00E82EC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9A1AD9E" w14:textId="77777777" w:rsidR="00EF1F5C" w:rsidRPr="003E2692" w:rsidRDefault="00EF1F5C" w:rsidP="00E82ECC">
            <w:pPr>
              <w:rPr>
                <w:sz w:val="2"/>
                <w:szCs w:val="2"/>
                <w:lang w:val="en-US"/>
              </w:rPr>
            </w:pPr>
          </w:p>
        </w:tc>
        <w:tc>
          <w:tcPr>
            <w:tcW w:w="1418" w:type="dxa"/>
            <w:gridSpan w:val="3"/>
            <w:tcBorders>
              <w:top w:val="single" w:sz="6" w:space="0" w:color="auto"/>
              <w:bottom w:val="nil"/>
            </w:tcBorders>
            <w:vAlign w:val="center"/>
          </w:tcPr>
          <w:p w14:paraId="3A8E49E9" w14:textId="77777777" w:rsidR="00EF1F5C" w:rsidRPr="003E2692" w:rsidRDefault="00EF1F5C" w:rsidP="00E82ECC">
            <w:pPr>
              <w:rPr>
                <w:sz w:val="2"/>
                <w:szCs w:val="2"/>
                <w:lang w:val="en-US"/>
              </w:rPr>
            </w:pPr>
          </w:p>
        </w:tc>
        <w:tc>
          <w:tcPr>
            <w:tcW w:w="4204" w:type="dxa"/>
            <w:gridSpan w:val="5"/>
            <w:tcBorders>
              <w:top w:val="single" w:sz="6" w:space="0" w:color="auto"/>
              <w:bottom w:val="nil"/>
            </w:tcBorders>
          </w:tcPr>
          <w:p w14:paraId="7FB63C5E" w14:textId="77777777" w:rsidR="00EF1F5C" w:rsidRPr="003E2692" w:rsidRDefault="00EF1F5C" w:rsidP="00E82ECC">
            <w:pPr>
              <w:rPr>
                <w:sz w:val="2"/>
                <w:szCs w:val="2"/>
                <w:lang w:val="en-US"/>
              </w:rPr>
            </w:pPr>
          </w:p>
        </w:tc>
        <w:tc>
          <w:tcPr>
            <w:tcW w:w="992" w:type="dxa"/>
            <w:gridSpan w:val="3"/>
            <w:tcBorders>
              <w:top w:val="single" w:sz="6" w:space="0" w:color="auto"/>
              <w:bottom w:val="nil"/>
              <w:right w:val="nil"/>
            </w:tcBorders>
          </w:tcPr>
          <w:p w14:paraId="0D36E25B" w14:textId="77777777" w:rsidR="00EF1F5C" w:rsidRPr="003E2692" w:rsidRDefault="00EF1F5C" w:rsidP="00E82ECC">
            <w:pPr>
              <w:rPr>
                <w:sz w:val="2"/>
                <w:szCs w:val="2"/>
                <w:lang w:val="en-US"/>
              </w:rPr>
            </w:pPr>
          </w:p>
        </w:tc>
        <w:tc>
          <w:tcPr>
            <w:tcW w:w="1276" w:type="dxa"/>
            <w:gridSpan w:val="3"/>
            <w:tcBorders>
              <w:top w:val="single" w:sz="6" w:space="0" w:color="auto"/>
              <w:left w:val="nil"/>
              <w:bottom w:val="nil"/>
              <w:right w:val="nil"/>
            </w:tcBorders>
          </w:tcPr>
          <w:p w14:paraId="0D966872" w14:textId="77777777" w:rsidR="00EF1F5C" w:rsidRPr="003E2692" w:rsidRDefault="00EF1F5C" w:rsidP="00E82ECC">
            <w:pPr>
              <w:rPr>
                <w:sz w:val="2"/>
                <w:szCs w:val="2"/>
                <w:lang w:val="en-US"/>
              </w:rPr>
            </w:pPr>
          </w:p>
        </w:tc>
        <w:tc>
          <w:tcPr>
            <w:tcW w:w="1559" w:type="dxa"/>
            <w:gridSpan w:val="3"/>
            <w:tcBorders>
              <w:top w:val="single" w:sz="6" w:space="0" w:color="auto"/>
              <w:left w:val="nil"/>
              <w:bottom w:val="nil"/>
              <w:right w:val="nil"/>
            </w:tcBorders>
          </w:tcPr>
          <w:p w14:paraId="5E319768" w14:textId="77777777" w:rsidR="00EF1F5C" w:rsidRPr="003E2692" w:rsidRDefault="00EF1F5C" w:rsidP="00E82ECC">
            <w:pPr>
              <w:rPr>
                <w:sz w:val="2"/>
                <w:szCs w:val="2"/>
                <w:lang w:val="en-US"/>
              </w:rPr>
            </w:pPr>
          </w:p>
        </w:tc>
      </w:tr>
      <w:tr w:rsidR="00EF1F5C" w:rsidRPr="00B449C4" w14:paraId="404D5C4D"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AC1A060"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213271B2"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274085F1" w14:textId="77777777" w:rsidR="00EF1F5C" w:rsidRPr="000E0709" w:rsidRDefault="00EF1F5C" w:rsidP="00E82ECC">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15F44F1"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6EE4BBF2"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580B306B" w14:textId="77777777" w:rsidR="00EF1F5C" w:rsidRPr="00B449C4" w:rsidRDefault="00EF1F5C" w:rsidP="00E82ECC">
            <w:pPr>
              <w:rPr>
                <w:sz w:val="22"/>
                <w:szCs w:val="22"/>
                <w:lang w:val="en-US"/>
              </w:rPr>
            </w:pPr>
          </w:p>
        </w:tc>
      </w:tr>
      <w:tr w:rsidR="00EF1F5C" w:rsidRPr="00B449C4" w14:paraId="0C456DDD" w14:textId="77777777" w:rsidTr="00E82ECC">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2DAD13C" w14:textId="77777777" w:rsidR="00EF1F5C" w:rsidRPr="00B40365" w:rsidRDefault="00EF1F5C" w:rsidP="00E82ECC">
            <w:pPr>
              <w:rPr>
                <w:sz w:val="22"/>
                <w:szCs w:val="22"/>
                <w:lang w:val="en-US"/>
              </w:rPr>
            </w:pPr>
          </w:p>
        </w:tc>
        <w:tc>
          <w:tcPr>
            <w:tcW w:w="1418" w:type="dxa"/>
            <w:gridSpan w:val="4"/>
            <w:tcBorders>
              <w:top w:val="nil"/>
              <w:bottom w:val="single" w:sz="4" w:space="0" w:color="auto"/>
            </w:tcBorders>
            <w:vAlign w:val="center"/>
          </w:tcPr>
          <w:p w14:paraId="4F99CDC7" w14:textId="77777777" w:rsidR="00EF1F5C" w:rsidRPr="00B40365" w:rsidRDefault="00EF1F5C" w:rsidP="00E82ECC">
            <w:pPr>
              <w:rPr>
                <w:sz w:val="22"/>
                <w:szCs w:val="22"/>
                <w:lang w:val="en-US"/>
              </w:rPr>
            </w:pPr>
          </w:p>
        </w:tc>
        <w:tc>
          <w:tcPr>
            <w:tcW w:w="4366" w:type="dxa"/>
            <w:gridSpan w:val="4"/>
            <w:tcBorders>
              <w:top w:val="nil"/>
              <w:bottom w:val="single" w:sz="4" w:space="0" w:color="auto"/>
            </w:tcBorders>
          </w:tcPr>
          <w:p w14:paraId="5A78232F" w14:textId="77777777" w:rsidR="00EF1F5C" w:rsidRPr="000E0709" w:rsidRDefault="00EF1F5C" w:rsidP="00E82ECC">
            <w:pPr>
              <w:rPr>
                <w:i/>
                <w:iCs/>
                <w:sz w:val="22"/>
                <w:szCs w:val="22"/>
                <w:lang w:val="en-US"/>
              </w:rPr>
            </w:pPr>
            <w:r w:rsidRPr="000E0709">
              <w:rPr>
                <w:i/>
                <w:iCs/>
                <w:sz w:val="22"/>
                <w:szCs w:val="22"/>
                <w:lang w:val="en-US"/>
              </w:rPr>
              <w:t>Depozitare utilaj</w:t>
            </w:r>
          </w:p>
        </w:tc>
        <w:tc>
          <w:tcPr>
            <w:tcW w:w="1021" w:type="dxa"/>
            <w:gridSpan w:val="3"/>
            <w:tcBorders>
              <w:top w:val="nil"/>
              <w:bottom w:val="single" w:sz="4" w:space="0" w:color="auto"/>
              <w:right w:val="nil"/>
            </w:tcBorders>
          </w:tcPr>
          <w:p w14:paraId="4DEA9E63" w14:textId="77777777" w:rsidR="00EF1F5C" w:rsidRPr="00B449C4" w:rsidRDefault="00EF1F5C" w:rsidP="00E82ECC">
            <w:pPr>
              <w:rPr>
                <w:sz w:val="22"/>
                <w:szCs w:val="22"/>
                <w:lang w:val="en-US"/>
              </w:rPr>
            </w:pPr>
          </w:p>
        </w:tc>
        <w:tc>
          <w:tcPr>
            <w:tcW w:w="1134" w:type="dxa"/>
            <w:gridSpan w:val="3"/>
            <w:tcBorders>
              <w:top w:val="nil"/>
              <w:left w:val="nil"/>
              <w:bottom w:val="single" w:sz="4" w:space="0" w:color="auto"/>
              <w:right w:val="nil"/>
            </w:tcBorders>
          </w:tcPr>
          <w:p w14:paraId="3CCB0D6A" w14:textId="77777777" w:rsidR="00EF1F5C" w:rsidRPr="00B449C4" w:rsidRDefault="00EF1F5C" w:rsidP="00E82ECC">
            <w:pPr>
              <w:rPr>
                <w:sz w:val="22"/>
                <w:szCs w:val="22"/>
                <w:lang w:val="en-US"/>
              </w:rPr>
            </w:pPr>
          </w:p>
        </w:tc>
        <w:tc>
          <w:tcPr>
            <w:tcW w:w="1559" w:type="dxa"/>
            <w:gridSpan w:val="2"/>
            <w:tcBorders>
              <w:top w:val="nil"/>
              <w:left w:val="nil"/>
              <w:bottom w:val="single" w:sz="4" w:space="0" w:color="auto"/>
            </w:tcBorders>
          </w:tcPr>
          <w:p w14:paraId="54CE5FFE" w14:textId="77777777" w:rsidR="00EF1F5C" w:rsidRPr="00B449C4" w:rsidRDefault="00EF1F5C" w:rsidP="00E82ECC">
            <w:pPr>
              <w:rPr>
                <w:sz w:val="22"/>
                <w:szCs w:val="22"/>
                <w:lang w:val="en-US"/>
              </w:rPr>
            </w:pPr>
          </w:p>
        </w:tc>
      </w:tr>
      <w:tr w:rsidR="00EF1F5C" w:rsidRPr="00B40365" w14:paraId="1077F8EC" w14:textId="77777777" w:rsidTr="00E82EC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E9481EA" w14:textId="77777777" w:rsidR="00EF1F5C" w:rsidRPr="00B40365" w:rsidRDefault="00EF1F5C" w:rsidP="00E82ECC">
            <w:pPr>
              <w:rPr>
                <w:sz w:val="22"/>
                <w:szCs w:val="22"/>
                <w:lang w:val="en-US"/>
              </w:rPr>
            </w:pPr>
          </w:p>
        </w:tc>
        <w:tc>
          <w:tcPr>
            <w:tcW w:w="1381" w:type="dxa"/>
            <w:gridSpan w:val="4"/>
            <w:tcBorders>
              <w:bottom w:val="single" w:sz="4" w:space="0" w:color="auto"/>
            </w:tcBorders>
            <w:vAlign w:val="center"/>
          </w:tcPr>
          <w:p w14:paraId="0248C48E" w14:textId="77777777" w:rsidR="00EF1F5C" w:rsidRPr="00B40365" w:rsidRDefault="00EF1F5C" w:rsidP="00E82ECC">
            <w:pPr>
              <w:rPr>
                <w:sz w:val="22"/>
                <w:szCs w:val="22"/>
                <w:lang w:val="en-US"/>
              </w:rPr>
            </w:pPr>
          </w:p>
        </w:tc>
        <w:tc>
          <w:tcPr>
            <w:tcW w:w="4238" w:type="dxa"/>
            <w:gridSpan w:val="4"/>
            <w:tcBorders>
              <w:bottom w:val="single" w:sz="4" w:space="0" w:color="auto"/>
            </w:tcBorders>
          </w:tcPr>
          <w:p w14:paraId="3CA92732" w14:textId="77777777" w:rsidR="00EF1F5C" w:rsidRPr="00B40365" w:rsidRDefault="00EF1F5C" w:rsidP="00E82ECC">
            <w:pPr>
              <w:rPr>
                <w:sz w:val="22"/>
                <w:szCs w:val="22"/>
                <w:lang w:val="en-US"/>
              </w:rPr>
            </w:pPr>
            <w:r w:rsidRPr="00B40365">
              <w:rPr>
                <w:b/>
                <w:bCs/>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14:paraId="40517811" w14:textId="77777777" w:rsidR="00EF1F5C" w:rsidRPr="00B40365" w:rsidRDefault="00EF1F5C" w:rsidP="00E82ECC">
            <w:pPr>
              <w:rPr>
                <w:sz w:val="22"/>
                <w:szCs w:val="22"/>
                <w:lang w:val="en-US"/>
              </w:rPr>
            </w:pPr>
          </w:p>
        </w:tc>
      </w:tr>
      <w:tr w:rsidR="00EF1F5C" w:rsidRPr="00B40365" w14:paraId="3C7F0C22" w14:textId="77777777" w:rsidTr="00E82EC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659539EB" w14:textId="77777777" w:rsidR="00EF1F5C" w:rsidRPr="00B40365" w:rsidRDefault="00EF1F5C" w:rsidP="00E82ECC">
            <w:pPr>
              <w:rPr>
                <w:sz w:val="22"/>
                <w:szCs w:val="22"/>
                <w:lang w:val="en-US"/>
              </w:rPr>
            </w:pPr>
          </w:p>
        </w:tc>
        <w:tc>
          <w:tcPr>
            <w:tcW w:w="1417" w:type="dxa"/>
            <w:gridSpan w:val="4"/>
            <w:tcBorders>
              <w:top w:val="single" w:sz="6" w:space="0" w:color="auto"/>
              <w:bottom w:val="single" w:sz="12" w:space="0" w:color="auto"/>
            </w:tcBorders>
          </w:tcPr>
          <w:p w14:paraId="28DBD173" w14:textId="77777777" w:rsidR="00EF1F5C" w:rsidRPr="00B40365" w:rsidRDefault="00EF1F5C" w:rsidP="00E82ECC">
            <w:pPr>
              <w:rPr>
                <w:sz w:val="22"/>
                <w:szCs w:val="22"/>
                <w:lang w:val="en-US"/>
              </w:rPr>
            </w:pPr>
          </w:p>
        </w:tc>
        <w:tc>
          <w:tcPr>
            <w:tcW w:w="4111" w:type="dxa"/>
            <w:gridSpan w:val="4"/>
            <w:tcBorders>
              <w:top w:val="single" w:sz="6" w:space="0" w:color="auto"/>
              <w:bottom w:val="single" w:sz="12" w:space="0" w:color="auto"/>
            </w:tcBorders>
          </w:tcPr>
          <w:p w14:paraId="13FF03E5" w14:textId="77777777" w:rsidR="00EF1F5C" w:rsidRPr="00B40365" w:rsidRDefault="00EF1F5C" w:rsidP="00E82ECC">
            <w:pPr>
              <w:rPr>
                <w:b/>
                <w:bCs/>
                <w:sz w:val="22"/>
                <w:szCs w:val="22"/>
                <w:lang w:val="en-US"/>
              </w:rPr>
            </w:pPr>
          </w:p>
        </w:tc>
        <w:tc>
          <w:tcPr>
            <w:tcW w:w="992" w:type="dxa"/>
            <w:gridSpan w:val="3"/>
            <w:tcBorders>
              <w:top w:val="single" w:sz="6" w:space="0" w:color="auto"/>
              <w:bottom w:val="single" w:sz="12" w:space="0" w:color="auto"/>
            </w:tcBorders>
          </w:tcPr>
          <w:p w14:paraId="394516DF" w14:textId="77777777" w:rsidR="00EF1F5C" w:rsidRPr="00B40365" w:rsidRDefault="00EF1F5C" w:rsidP="00E82ECC">
            <w:pPr>
              <w:rPr>
                <w:sz w:val="22"/>
                <w:szCs w:val="22"/>
                <w:lang w:val="en-US"/>
              </w:rPr>
            </w:pPr>
          </w:p>
        </w:tc>
        <w:tc>
          <w:tcPr>
            <w:tcW w:w="2835" w:type="dxa"/>
            <w:gridSpan w:val="7"/>
            <w:tcBorders>
              <w:top w:val="single" w:sz="6" w:space="0" w:color="auto"/>
              <w:bottom w:val="single" w:sz="12" w:space="0" w:color="auto"/>
            </w:tcBorders>
          </w:tcPr>
          <w:p w14:paraId="2A8B4912" w14:textId="77777777" w:rsidR="00EF1F5C" w:rsidRPr="00B40365" w:rsidRDefault="00EF1F5C" w:rsidP="00E82ECC">
            <w:pPr>
              <w:rPr>
                <w:sz w:val="22"/>
                <w:szCs w:val="22"/>
                <w:lang w:val="en-US"/>
              </w:rPr>
            </w:pPr>
          </w:p>
        </w:tc>
      </w:tr>
      <w:tr w:rsidR="00EF1F5C" w:rsidRPr="003E2692" w14:paraId="015F501D" w14:textId="77777777" w:rsidTr="00E82EC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710150F6" w14:textId="77777777" w:rsidR="00EF1F5C" w:rsidRPr="003E2692" w:rsidRDefault="00EF1F5C" w:rsidP="00E82ECC">
            <w:pPr>
              <w:rPr>
                <w:sz w:val="2"/>
                <w:szCs w:val="2"/>
                <w:lang w:val="en-US"/>
              </w:rPr>
            </w:pPr>
          </w:p>
        </w:tc>
        <w:tc>
          <w:tcPr>
            <w:tcW w:w="1417" w:type="dxa"/>
            <w:gridSpan w:val="4"/>
            <w:tcBorders>
              <w:top w:val="single" w:sz="12" w:space="0" w:color="auto"/>
              <w:left w:val="nil"/>
              <w:bottom w:val="nil"/>
              <w:right w:val="nil"/>
            </w:tcBorders>
          </w:tcPr>
          <w:p w14:paraId="5A8BDAB0" w14:textId="77777777" w:rsidR="00EF1F5C" w:rsidRPr="003E2692" w:rsidRDefault="00EF1F5C" w:rsidP="00E82ECC">
            <w:pPr>
              <w:rPr>
                <w:sz w:val="2"/>
                <w:szCs w:val="2"/>
                <w:lang w:val="en-US"/>
              </w:rPr>
            </w:pPr>
          </w:p>
        </w:tc>
        <w:tc>
          <w:tcPr>
            <w:tcW w:w="4111" w:type="dxa"/>
            <w:gridSpan w:val="4"/>
            <w:tcBorders>
              <w:top w:val="single" w:sz="12" w:space="0" w:color="auto"/>
              <w:left w:val="nil"/>
              <w:bottom w:val="nil"/>
              <w:right w:val="nil"/>
            </w:tcBorders>
          </w:tcPr>
          <w:p w14:paraId="42516C60" w14:textId="77777777" w:rsidR="00EF1F5C" w:rsidRPr="003E2692" w:rsidRDefault="00EF1F5C" w:rsidP="00E82ECC">
            <w:pPr>
              <w:rPr>
                <w:sz w:val="2"/>
                <w:szCs w:val="2"/>
                <w:lang w:val="en-US"/>
              </w:rPr>
            </w:pPr>
          </w:p>
        </w:tc>
        <w:tc>
          <w:tcPr>
            <w:tcW w:w="992" w:type="dxa"/>
            <w:gridSpan w:val="3"/>
            <w:tcBorders>
              <w:top w:val="single" w:sz="12" w:space="0" w:color="auto"/>
              <w:left w:val="nil"/>
              <w:bottom w:val="nil"/>
              <w:right w:val="nil"/>
            </w:tcBorders>
          </w:tcPr>
          <w:p w14:paraId="48B781EE" w14:textId="77777777" w:rsidR="00EF1F5C" w:rsidRPr="003E2692" w:rsidRDefault="00EF1F5C" w:rsidP="00E82ECC">
            <w:pPr>
              <w:rPr>
                <w:sz w:val="2"/>
                <w:szCs w:val="2"/>
                <w:lang w:val="en-US"/>
              </w:rPr>
            </w:pPr>
          </w:p>
        </w:tc>
        <w:tc>
          <w:tcPr>
            <w:tcW w:w="2835" w:type="dxa"/>
            <w:gridSpan w:val="7"/>
            <w:tcBorders>
              <w:top w:val="single" w:sz="12" w:space="0" w:color="auto"/>
              <w:left w:val="nil"/>
              <w:bottom w:val="nil"/>
              <w:right w:val="single" w:sz="4" w:space="0" w:color="auto"/>
            </w:tcBorders>
          </w:tcPr>
          <w:p w14:paraId="4300663F" w14:textId="77777777" w:rsidR="00EF1F5C" w:rsidRPr="003E2692" w:rsidRDefault="00EF1F5C" w:rsidP="00E82ECC">
            <w:pPr>
              <w:rPr>
                <w:sz w:val="2"/>
                <w:szCs w:val="2"/>
                <w:lang w:val="en-US"/>
              </w:rPr>
            </w:pPr>
          </w:p>
        </w:tc>
      </w:tr>
      <w:tr w:rsidR="00EF1F5C" w:rsidRPr="002D6B2B" w14:paraId="45256FAC"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091181D" w14:textId="77777777" w:rsidR="00EF1F5C" w:rsidRPr="00B40365" w:rsidRDefault="00EF1F5C" w:rsidP="00E82ECC">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1956F77E" w14:textId="77777777" w:rsidR="00EF1F5C" w:rsidRPr="00B40365" w:rsidRDefault="00EF1F5C" w:rsidP="00E82ECC">
            <w:pPr>
              <w:rPr>
                <w:sz w:val="22"/>
                <w:szCs w:val="22"/>
                <w:lang w:val="en-US"/>
              </w:rPr>
            </w:pPr>
          </w:p>
        </w:tc>
        <w:tc>
          <w:tcPr>
            <w:tcW w:w="4332" w:type="dxa"/>
            <w:gridSpan w:val="3"/>
            <w:tcBorders>
              <w:top w:val="single" w:sz="4" w:space="0" w:color="auto"/>
              <w:bottom w:val="single" w:sz="4" w:space="0" w:color="auto"/>
            </w:tcBorders>
            <w:vAlign w:val="center"/>
          </w:tcPr>
          <w:p w14:paraId="38614B61" w14:textId="77777777" w:rsidR="00EF1F5C" w:rsidRPr="000E0709" w:rsidRDefault="00EF1F5C" w:rsidP="00E82ECC">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0795A155" w14:textId="77777777" w:rsidR="00EF1F5C" w:rsidRPr="002D6B2B" w:rsidRDefault="00EF1F5C" w:rsidP="00E82ECC">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25AEC3C" w14:textId="77777777" w:rsidR="00EF1F5C" w:rsidRPr="002D6B2B" w:rsidRDefault="00EF1F5C" w:rsidP="00E82ECC">
            <w:pPr>
              <w:rPr>
                <w:sz w:val="22"/>
                <w:szCs w:val="22"/>
                <w:lang w:val="en-US"/>
              </w:rPr>
            </w:pPr>
          </w:p>
        </w:tc>
      </w:tr>
      <w:tr w:rsidR="00EF1F5C" w:rsidRPr="002D6B2B" w14:paraId="45399906" w14:textId="77777777" w:rsidTr="00E82EC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839E3F7" w14:textId="77777777" w:rsidR="00EF1F5C" w:rsidRPr="00B40365" w:rsidRDefault="00EF1F5C" w:rsidP="00E82ECC">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6FEB4355" w14:textId="77777777" w:rsidR="00EF1F5C" w:rsidRPr="00B40365" w:rsidRDefault="00EF1F5C" w:rsidP="00E82ECC">
            <w:pPr>
              <w:rPr>
                <w:sz w:val="22"/>
                <w:szCs w:val="22"/>
                <w:lang w:val="en-US"/>
              </w:rPr>
            </w:pPr>
          </w:p>
        </w:tc>
        <w:tc>
          <w:tcPr>
            <w:tcW w:w="4332" w:type="dxa"/>
            <w:gridSpan w:val="3"/>
            <w:tcBorders>
              <w:top w:val="single" w:sz="4" w:space="0" w:color="auto"/>
              <w:bottom w:val="single" w:sz="4" w:space="0" w:color="auto"/>
            </w:tcBorders>
            <w:vAlign w:val="center"/>
          </w:tcPr>
          <w:p w14:paraId="2F831475" w14:textId="77777777" w:rsidR="00EF1F5C" w:rsidRPr="000E0709" w:rsidRDefault="00EF1F5C" w:rsidP="00E82ECC">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14:paraId="52B49AA7" w14:textId="77777777" w:rsidR="00EF1F5C" w:rsidRPr="002D6B2B" w:rsidRDefault="00EF1F5C" w:rsidP="00E82ECC">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759DE3D0" w14:textId="77777777" w:rsidR="00EF1F5C" w:rsidRPr="002D6B2B" w:rsidRDefault="00EF1F5C" w:rsidP="00E82ECC">
            <w:pPr>
              <w:rPr>
                <w:sz w:val="22"/>
                <w:szCs w:val="22"/>
                <w:lang w:val="en-US"/>
              </w:rPr>
            </w:pPr>
          </w:p>
        </w:tc>
      </w:tr>
      <w:tr w:rsidR="00EF1F5C" w:rsidRPr="00B40365" w14:paraId="4DD65482" w14:textId="77777777" w:rsidTr="00E82EC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4DB05BC3" w14:textId="77777777" w:rsidR="00EF1F5C" w:rsidRPr="00B40365" w:rsidRDefault="00EF1F5C" w:rsidP="00E82ECC">
            <w:pPr>
              <w:jc w:val="center"/>
              <w:rPr>
                <w:sz w:val="22"/>
                <w:szCs w:val="22"/>
                <w:lang w:val="en-US"/>
              </w:rPr>
            </w:pPr>
          </w:p>
        </w:tc>
        <w:tc>
          <w:tcPr>
            <w:tcW w:w="1418" w:type="dxa"/>
            <w:gridSpan w:val="4"/>
            <w:tcBorders>
              <w:top w:val="nil"/>
              <w:bottom w:val="single" w:sz="6" w:space="0" w:color="auto"/>
            </w:tcBorders>
            <w:vAlign w:val="center"/>
          </w:tcPr>
          <w:p w14:paraId="01BD26DA" w14:textId="77777777" w:rsidR="00EF1F5C" w:rsidRPr="00B40365" w:rsidRDefault="00EF1F5C" w:rsidP="00E82ECC">
            <w:pPr>
              <w:jc w:val="center"/>
              <w:rPr>
                <w:sz w:val="22"/>
                <w:szCs w:val="22"/>
                <w:lang w:val="en-US"/>
              </w:rPr>
            </w:pPr>
          </w:p>
        </w:tc>
        <w:tc>
          <w:tcPr>
            <w:tcW w:w="4253" w:type="dxa"/>
            <w:gridSpan w:val="4"/>
            <w:tcBorders>
              <w:top w:val="nil"/>
              <w:bottom w:val="single" w:sz="6" w:space="0" w:color="auto"/>
              <w:right w:val="nil"/>
            </w:tcBorders>
            <w:vAlign w:val="center"/>
          </w:tcPr>
          <w:p w14:paraId="508838F5" w14:textId="77777777" w:rsidR="00EF1F5C" w:rsidRPr="00585DBD" w:rsidRDefault="00EF1F5C" w:rsidP="00E82ECC">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14FDFEF4" w14:textId="77777777" w:rsidR="00EF1F5C" w:rsidRPr="00B40365" w:rsidRDefault="00EF1F5C" w:rsidP="00E82ECC">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6F2A88FD" w14:textId="77777777" w:rsidR="00EF1F5C" w:rsidRPr="00B40365" w:rsidRDefault="00EF1F5C" w:rsidP="00E82ECC">
            <w:pPr>
              <w:jc w:val="center"/>
              <w:rPr>
                <w:sz w:val="22"/>
                <w:szCs w:val="22"/>
                <w:lang w:val="en-US"/>
              </w:rPr>
            </w:pPr>
          </w:p>
        </w:tc>
      </w:tr>
    </w:tbl>
    <w:p w14:paraId="3274F025" w14:textId="77777777" w:rsidR="00EF1F5C" w:rsidRPr="00B40365" w:rsidRDefault="00EF1F5C" w:rsidP="00EF1F5C">
      <w:pPr>
        <w:rPr>
          <w:sz w:val="22"/>
          <w:szCs w:val="22"/>
          <w:lang w:val="en-US"/>
        </w:rPr>
      </w:pPr>
    </w:p>
    <w:p w14:paraId="53F20E5D" w14:textId="77777777" w:rsidR="00EF1F5C" w:rsidRDefault="00EF1F5C" w:rsidP="00A15B73">
      <w:pPr>
        <w:tabs>
          <w:tab w:val="left" w:pos="567"/>
        </w:tabs>
        <w:jc w:val="both"/>
        <w:rPr>
          <w:lang w:val="ro-MD"/>
        </w:rPr>
      </w:pPr>
    </w:p>
    <w:p w14:paraId="01377735" w14:textId="47E4E92C" w:rsidR="00A15B73" w:rsidRDefault="00A15B73" w:rsidP="009E2657">
      <w:pPr>
        <w:tabs>
          <w:tab w:val="left" w:pos="567"/>
        </w:tabs>
        <w:jc w:val="both"/>
        <w:rPr>
          <w:lang w:val="ro-MD"/>
        </w:rPr>
      </w:pPr>
    </w:p>
    <w:p w14:paraId="33D20A50" w14:textId="77777777" w:rsidR="00A15B73" w:rsidRPr="00FF430B" w:rsidRDefault="00A15B73"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rPr>
          <w:lang w:val="ro-MD"/>
        </w:rPr>
      </w:pPr>
    </w:p>
    <w:p w14:paraId="45CBD70E" w14:textId="77777777" w:rsidR="00233538" w:rsidRPr="00FF430B" w:rsidRDefault="00233538" w:rsidP="003C118F">
      <w:pPr>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3C118F">
      <w:pPr>
        <w:numPr>
          <w:ilvl w:val="0"/>
          <w:numId w:val="11"/>
        </w:numPr>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rPr>
          <w:lang w:val="ro-MD"/>
        </w:rPr>
      </w:pPr>
      <w:r w:rsidRPr="00FF430B">
        <w:rPr>
          <w:lang w:val="ro-MD"/>
        </w:rPr>
        <w:t>Se precizează adresa.</w:t>
      </w:r>
    </w:p>
    <w:p w14:paraId="11F77E4D" w14:textId="77777777" w:rsidR="00233538" w:rsidRPr="00FF430B" w:rsidRDefault="00233538" w:rsidP="003C118F">
      <w:pPr>
        <w:numPr>
          <w:ilvl w:val="0"/>
          <w:numId w:val="11"/>
        </w:numPr>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3C118F">
      <w:pPr>
        <w:numPr>
          <w:ilvl w:val="0"/>
          <w:numId w:val="11"/>
        </w:numPr>
        <w:ind w:left="0"/>
        <w:contextualSpacing/>
        <w:rPr>
          <w:lang w:val="ro-MD"/>
        </w:rPr>
      </w:pPr>
      <w:r w:rsidRPr="00FF430B">
        <w:rPr>
          <w:b/>
          <w:lang w:val="ro-MD"/>
        </w:rPr>
        <w:t xml:space="preserve">Statutul de protecție  </w:t>
      </w:r>
    </w:p>
    <w:p w14:paraId="2CE2B841" w14:textId="77777777" w:rsidR="00806E2B" w:rsidRPr="00FF430B" w:rsidRDefault="00233538" w:rsidP="007B392A">
      <w:p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3C118F">
      <w:pPr>
        <w:numPr>
          <w:ilvl w:val="0"/>
          <w:numId w:val="11"/>
        </w:numPr>
        <w:ind w:left="0"/>
        <w:contextualSpacing/>
        <w:rPr>
          <w:b/>
          <w:lang w:val="ro-MD"/>
        </w:rPr>
      </w:pPr>
      <w:r w:rsidRPr="00FF430B">
        <w:rPr>
          <w:b/>
          <w:lang w:val="ro-MD"/>
        </w:rPr>
        <w:t>Temeiul proiectării</w:t>
      </w:r>
    </w:p>
    <w:p w14:paraId="3110EF6C" w14:textId="77777777" w:rsidR="00806E2B" w:rsidRPr="00FF430B" w:rsidRDefault="00806E2B" w:rsidP="007B392A">
      <w:pPr>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3C118F">
      <w:pPr>
        <w:numPr>
          <w:ilvl w:val="0"/>
          <w:numId w:val="11"/>
        </w:numPr>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3C118F">
      <w:pPr>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3C118F">
      <w:pPr>
        <w:numPr>
          <w:ilvl w:val="0"/>
          <w:numId w:val="11"/>
        </w:numPr>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3C118F">
      <w:pPr>
        <w:numPr>
          <w:ilvl w:val="0"/>
          <w:numId w:val="11"/>
        </w:numPr>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ind w:right="-1"/>
        <w:rPr>
          <w:i/>
          <w:lang w:val="ro-MD"/>
        </w:rPr>
      </w:pPr>
    </w:p>
    <w:p w14:paraId="1950596A" w14:textId="77777777" w:rsidR="00806E2B" w:rsidRPr="00FF430B" w:rsidRDefault="00806E2B" w:rsidP="00196AB4">
      <w:p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ind w:right="-1"/>
        <w:rPr>
          <w:i/>
          <w:lang w:val="ro-MD"/>
        </w:rPr>
      </w:pPr>
    </w:p>
    <w:p w14:paraId="35367A78" w14:textId="77777777" w:rsidR="002D6E71" w:rsidRPr="00FF430B" w:rsidRDefault="002D6E71" w:rsidP="00196AB4">
      <w:p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3C118F">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A15B73">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A15B73">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A15B73">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3C118F">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3C118F">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3C118F">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3C118F">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3C118F">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3C118F">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3C118F">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3C118F">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3C118F">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3C118F">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3C118F">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3C118F">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3C118F">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3C118F">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3C118F">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3C118F">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3C118F">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3C118F">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3C118F">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3C118F">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3C118F">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3C118F">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3C118F">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3C118F">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3C118F">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3C118F">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3C118F">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3C118F">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3C118F">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3C118F">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3C118F">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A15B73">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A15B73">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A15B73">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A15B73">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A15B73">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A15B73">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A15B73">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A15B73">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A15B73">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3C118F">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A15B73">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A15B73">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______________________________________</w:t>
      </w:r>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elaborare</w:t>
      </w:r>
      <w:proofErr w:type="spell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3C118F">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3C118F">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3C118F">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3C118F">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3C118F">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3C118F">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3C118F">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3C118F">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3C118F">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3C118F">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A15B73">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A15B73">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A15B73">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A15B73">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A15B73">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A15B73">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A15B73">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A15B73">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A15B73">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A15B73">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A15B73">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A15B73">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A15B73">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A15B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A15B73">
        <w:trPr>
          <w:trHeight w:val="697"/>
        </w:trPr>
        <w:tc>
          <w:tcPr>
            <w:tcW w:w="9748" w:type="dxa"/>
            <w:vAlign w:val="center"/>
          </w:tcPr>
          <w:p w14:paraId="0502552E" w14:textId="77777777" w:rsidR="00325E16" w:rsidRPr="00FF430B" w:rsidRDefault="00325E16" w:rsidP="00A15B73">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A15B73">
            <w:pPr>
              <w:jc w:val="right"/>
              <w:rPr>
                <w:noProof w:val="0"/>
                <w:lang w:val="ro-MD"/>
              </w:rPr>
            </w:pPr>
            <w:r>
              <w:rPr>
                <w:noProof w:val="0"/>
                <w:lang w:val="ro-MD"/>
              </w:rPr>
              <w:t>la Documentația standard nr.69</w:t>
            </w:r>
          </w:p>
          <w:p w14:paraId="6D99E99F" w14:textId="77777777" w:rsidR="00325E16" w:rsidRDefault="00325E16" w:rsidP="00A15B73">
            <w:pPr>
              <w:jc w:val="right"/>
              <w:rPr>
                <w:noProof w:val="0"/>
                <w:lang w:val="ro-MD"/>
              </w:rPr>
            </w:pPr>
            <w:r>
              <w:rPr>
                <w:noProof w:val="0"/>
                <w:lang w:val="ro-MD"/>
              </w:rPr>
              <w:t>din 7 mai 2021</w:t>
            </w:r>
          </w:p>
          <w:p w14:paraId="44A47751" w14:textId="77777777" w:rsidR="00325E16" w:rsidRPr="00FF430B" w:rsidRDefault="00325E16" w:rsidP="00A15B73">
            <w:pPr>
              <w:autoSpaceDE w:val="0"/>
              <w:autoSpaceDN w:val="0"/>
              <w:adjustRightInd w:val="0"/>
              <w:ind w:right="23"/>
              <w:jc w:val="center"/>
              <w:rPr>
                <w:b/>
                <w:color w:val="000000"/>
                <w:w w:val="90"/>
                <w:lang w:val="ro-MD"/>
              </w:rPr>
            </w:pPr>
          </w:p>
          <w:p w14:paraId="74823052" w14:textId="77777777" w:rsidR="00325E16" w:rsidRPr="00FF430B" w:rsidRDefault="00325E16" w:rsidP="00A15B73">
            <w:pPr>
              <w:autoSpaceDE w:val="0"/>
              <w:autoSpaceDN w:val="0"/>
              <w:adjustRightInd w:val="0"/>
              <w:ind w:right="23"/>
              <w:jc w:val="center"/>
              <w:rPr>
                <w:b/>
                <w:color w:val="000000"/>
                <w:w w:val="90"/>
                <w:lang w:val="ro-MD"/>
              </w:rPr>
            </w:pPr>
          </w:p>
          <w:p w14:paraId="4184A815" w14:textId="77777777" w:rsidR="00325E16" w:rsidRPr="00FF430B" w:rsidRDefault="00325E16" w:rsidP="00A15B73">
            <w:pPr>
              <w:autoSpaceDE w:val="0"/>
              <w:autoSpaceDN w:val="0"/>
              <w:adjustRightInd w:val="0"/>
              <w:ind w:right="23"/>
              <w:jc w:val="center"/>
              <w:rPr>
                <w:b/>
                <w:bCs/>
                <w:lang w:val="ro-MD"/>
              </w:rPr>
            </w:pPr>
          </w:p>
          <w:p w14:paraId="193115DB" w14:textId="77777777" w:rsidR="00325E16" w:rsidRPr="00FF430B" w:rsidRDefault="00325E16" w:rsidP="00A15B73">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A15B73">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A15B73">
            <w:pPr>
              <w:autoSpaceDE w:val="0"/>
              <w:autoSpaceDN w:val="0"/>
              <w:adjustRightInd w:val="0"/>
              <w:ind w:right="23"/>
              <w:jc w:val="center"/>
              <w:rPr>
                <w:lang w:val="ro-MD"/>
              </w:rPr>
            </w:pPr>
          </w:p>
          <w:p w14:paraId="631C47E0" w14:textId="77777777" w:rsidR="00325E16" w:rsidRPr="00FF430B" w:rsidRDefault="00325E16" w:rsidP="00A15B73">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A15B73">
            <w:pPr>
              <w:autoSpaceDE w:val="0"/>
              <w:autoSpaceDN w:val="0"/>
              <w:adjustRightInd w:val="0"/>
              <w:ind w:left="1140" w:right="-540"/>
              <w:jc w:val="both"/>
              <w:rPr>
                <w:b/>
                <w:bCs/>
                <w:lang w:val="ro-MD"/>
              </w:rPr>
            </w:pPr>
          </w:p>
          <w:p w14:paraId="097E2D23" w14:textId="77777777" w:rsidR="00325E16" w:rsidRPr="00FF430B" w:rsidRDefault="00325E16" w:rsidP="00A15B73">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A15B73">
            <w:pPr>
              <w:autoSpaceDE w:val="0"/>
              <w:autoSpaceDN w:val="0"/>
              <w:adjustRightInd w:val="0"/>
              <w:jc w:val="both"/>
              <w:rPr>
                <w:lang w:val="ro-MD"/>
              </w:rPr>
            </w:pPr>
          </w:p>
          <w:p w14:paraId="4C05837C" w14:textId="77777777" w:rsidR="00325E16" w:rsidRPr="00FF430B" w:rsidRDefault="00325E16" w:rsidP="00A15B73">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A15B73">
            <w:pPr>
              <w:autoSpaceDE w:val="0"/>
              <w:autoSpaceDN w:val="0"/>
              <w:adjustRightInd w:val="0"/>
              <w:jc w:val="both"/>
              <w:rPr>
                <w:lang w:val="ro-MD"/>
              </w:rPr>
            </w:pPr>
          </w:p>
          <w:p w14:paraId="207F958D" w14:textId="77777777" w:rsidR="00325E16" w:rsidRPr="00FF430B" w:rsidRDefault="00325E16" w:rsidP="00A15B73">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A15B73">
            <w:pPr>
              <w:autoSpaceDE w:val="0"/>
              <w:autoSpaceDN w:val="0"/>
              <w:adjustRightInd w:val="0"/>
              <w:jc w:val="both"/>
              <w:rPr>
                <w:lang w:val="ro-MD"/>
              </w:rPr>
            </w:pPr>
          </w:p>
          <w:p w14:paraId="5E444C9C" w14:textId="77777777" w:rsidR="00325E16" w:rsidRPr="00FF430B" w:rsidRDefault="00325E16" w:rsidP="00A15B73">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A15B73">
            <w:pPr>
              <w:autoSpaceDE w:val="0"/>
              <w:autoSpaceDN w:val="0"/>
              <w:adjustRightInd w:val="0"/>
              <w:jc w:val="both"/>
              <w:rPr>
                <w:b/>
                <w:bCs/>
                <w:lang w:val="ro-MD"/>
              </w:rPr>
            </w:pPr>
          </w:p>
          <w:p w14:paraId="7C7BA76E" w14:textId="77777777" w:rsidR="00325E16" w:rsidRPr="00FF430B" w:rsidRDefault="00325E16" w:rsidP="00A15B73">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A15B73">
            <w:pPr>
              <w:autoSpaceDE w:val="0"/>
              <w:autoSpaceDN w:val="0"/>
              <w:adjustRightInd w:val="0"/>
              <w:jc w:val="both"/>
              <w:rPr>
                <w:lang w:val="ro-MD"/>
              </w:rPr>
            </w:pPr>
          </w:p>
          <w:p w14:paraId="74955362" w14:textId="77777777" w:rsidR="00325E16" w:rsidRPr="00FF430B" w:rsidRDefault="00325E16" w:rsidP="00A15B73">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A15B73">
            <w:pPr>
              <w:autoSpaceDE w:val="0"/>
              <w:autoSpaceDN w:val="0"/>
              <w:adjustRightInd w:val="0"/>
              <w:jc w:val="both"/>
              <w:rPr>
                <w:lang w:val="ro-MD"/>
              </w:rPr>
            </w:pPr>
          </w:p>
          <w:p w14:paraId="428EA79E" w14:textId="77777777" w:rsidR="00325E16" w:rsidRPr="00FF430B" w:rsidRDefault="00325E16" w:rsidP="00A15B73">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A15B73">
            <w:pPr>
              <w:autoSpaceDE w:val="0"/>
              <w:autoSpaceDN w:val="0"/>
              <w:adjustRightInd w:val="0"/>
              <w:jc w:val="both"/>
              <w:rPr>
                <w:b/>
                <w:bCs/>
                <w:lang w:val="ro-MD"/>
              </w:rPr>
            </w:pPr>
          </w:p>
          <w:p w14:paraId="102CBA46" w14:textId="77777777" w:rsidR="00325E16" w:rsidRPr="00FF430B" w:rsidRDefault="00325E16" w:rsidP="00A15B73">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A15B73">
            <w:pPr>
              <w:autoSpaceDE w:val="0"/>
              <w:autoSpaceDN w:val="0"/>
              <w:adjustRightInd w:val="0"/>
              <w:jc w:val="both"/>
              <w:rPr>
                <w:lang w:val="ro-MD"/>
              </w:rPr>
            </w:pPr>
          </w:p>
          <w:p w14:paraId="644E3761" w14:textId="77777777" w:rsidR="00325E16" w:rsidRPr="00FF430B" w:rsidRDefault="00325E16" w:rsidP="00A15B73">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A15B73">
            <w:pPr>
              <w:autoSpaceDE w:val="0"/>
              <w:autoSpaceDN w:val="0"/>
              <w:adjustRightInd w:val="0"/>
              <w:jc w:val="both"/>
              <w:rPr>
                <w:b/>
                <w:bCs/>
                <w:i/>
                <w:iCs/>
                <w:lang w:val="ro-MD"/>
              </w:rPr>
            </w:pPr>
          </w:p>
          <w:p w14:paraId="110BD0A9" w14:textId="77777777" w:rsidR="00325E16" w:rsidRPr="00FF430B" w:rsidRDefault="00325E16" w:rsidP="00A15B73">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A15B73">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A15B73">
            <w:pPr>
              <w:autoSpaceDE w:val="0"/>
              <w:autoSpaceDN w:val="0"/>
              <w:adjustRightInd w:val="0"/>
              <w:jc w:val="both"/>
              <w:rPr>
                <w:i/>
                <w:iCs/>
                <w:lang w:val="ro-MD"/>
              </w:rPr>
            </w:pPr>
          </w:p>
          <w:p w14:paraId="6BD32E3F" w14:textId="77777777" w:rsidR="00325E16" w:rsidRPr="00FF430B" w:rsidRDefault="00325E16" w:rsidP="00A15B73">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A15B73">
            <w:pPr>
              <w:autoSpaceDE w:val="0"/>
              <w:autoSpaceDN w:val="0"/>
              <w:adjustRightInd w:val="0"/>
              <w:jc w:val="both"/>
              <w:rPr>
                <w:b/>
                <w:bCs/>
                <w:lang w:val="ro-MD"/>
              </w:rPr>
            </w:pPr>
          </w:p>
          <w:p w14:paraId="28C5A612" w14:textId="77777777" w:rsidR="00325E16" w:rsidRPr="00FF430B" w:rsidRDefault="00325E16" w:rsidP="00A15B73">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A15B73">
            <w:pPr>
              <w:autoSpaceDE w:val="0"/>
              <w:autoSpaceDN w:val="0"/>
              <w:adjustRightInd w:val="0"/>
              <w:jc w:val="both"/>
              <w:rPr>
                <w:b/>
                <w:bCs/>
                <w:lang w:val="ro-MD"/>
              </w:rPr>
            </w:pPr>
          </w:p>
          <w:p w14:paraId="03A056F2" w14:textId="77777777" w:rsidR="00325E16" w:rsidRPr="00FF430B" w:rsidRDefault="00325E16" w:rsidP="00A15B73">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A15B73">
            <w:pPr>
              <w:ind w:left="660"/>
              <w:jc w:val="both"/>
              <w:rPr>
                <w:b/>
                <w:bCs/>
                <w:lang w:val="ro-MD"/>
              </w:rPr>
            </w:pPr>
          </w:p>
          <w:p w14:paraId="225E7599" w14:textId="77777777" w:rsidR="00325E16" w:rsidRPr="00FF430B" w:rsidRDefault="00325E16" w:rsidP="00A15B73">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A15B73">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A15B73">
            <w:pPr>
              <w:autoSpaceDE w:val="0"/>
              <w:autoSpaceDN w:val="0"/>
              <w:adjustRightInd w:val="0"/>
              <w:ind w:firstLine="720"/>
              <w:jc w:val="both"/>
              <w:rPr>
                <w:lang w:val="ro-MD"/>
              </w:rPr>
            </w:pPr>
          </w:p>
          <w:p w14:paraId="41E43985" w14:textId="77777777" w:rsidR="00325E16" w:rsidRPr="00FF430B" w:rsidRDefault="00325E16" w:rsidP="003C118F">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A15B73">
            <w:pPr>
              <w:autoSpaceDE w:val="0"/>
              <w:autoSpaceDN w:val="0"/>
              <w:adjustRightInd w:val="0"/>
              <w:ind w:left="660"/>
              <w:jc w:val="both"/>
              <w:rPr>
                <w:b/>
                <w:bCs/>
                <w:lang w:val="ro-MD"/>
              </w:rPr>
            </w:pPr>
          </w:p>
          <w:p w14:paraId="151F3723" w14:textId="77777777" w:rsidR="00325E16" w:rsidRPr="00FF430B" w:rsidRDefault="00325E16" w:rsidP="00A15B73">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A15B73">
            <w:pPr>
              <w:jc w:val="both"/>
              <w:rPr>
                <w:lang w:val="ro-MD"/>
              </w:rPr>
            </w:pPr>
            <w:r w:rsidRPr="00FF430B">
              <w:rPr>
                <w:lang w:val="ro-MD"/>
              </w:rPr>
              <w:t>b) propunerea financiară;</w:t>
            </w:r>
          </w:p>
          <w:p w14:paraId="4634B05E" w14:textId="77777777" w:rsidR="00325E16" w:rsidRPr="00FF430B" w:rsidRDefault="00325E16" w:rsidP="00A15B73">
            <w:pPr>
              <w:jc w:val="both"/>
              <w:rPr>
                <w:lang w:val="ro-MD"/>
              </w:rPr>
            </w:pPr>
            <w:r w:rsidRPr="00FF430B">
              <w:rPr>
                <w:lang w:val="ro-MD"/>
              </w:rPr>
              <w:t>c) caietul de sarcini;</w:t>
            </w:r>
          </w:p>
          <w:p w14:paraId="6E5EDE09" w14:textId="77777777" w:rsidR="00325E16" w:rsidRPr="00FF430B" w:rsidRDefault="00325E16" w:rsidP="00A15B73">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A15B73">
            <w:pPr>
              <w:autoSpaceDE w:val="0"/>
              <w:autoSpaceDN w:val="0"/>
              <w:adjustRightInd w:val="0"/>
              <w:jc w:val="both"/>
              <w:rPr>
                <w:lang w:val="ro-MD"/>
              </w:rPr>
            </w:pPr>
          </w:p>
          <w:p w14:paraId="654C725C" w14:textId="77777777" w:rsidR="00325E16" w:rsidRPr="00FF430B" w:rsidRDefault="00325E16" w:rsidP="003C118F">
            <w:pPr>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A15B73">
            <w:pPr>
              <w:autoSpaceDE w:val="0"/>
              <w:autoSpaceDN w:val="0"/>
              <w:adjustRightInd w:val="0"/>
              <w:ind w:left="660"/>
              <w:rPr>
                <w:b/>
                <w:bCs/>
                <w:lang w:val="ro-MD"/>
              </w:rPr>
            </w:pPr>
          </w:p>
          <w:p w14:paraId="71B217A7" w14:textId="77777777" w:rsidR="00325E16" w:rsidRPr="00FF430B" w:rsidRDefault="00325E16" w:rsidP="00A15B73">
            <w:pPr>
              <w:jc w:val="both"/>
              <w:rPr>
                <w:lang w:val="ro-MD"/>
              </w:rPr>
            </w:pPr>
            <w:r w:rsidRPr="00FF430B">
              <w:rPr>
                <w:lang w:val="ro-MD"/>
              </w:rPr>
              <w:t>8.1    Prezentul acord-cadru încetează de drept- prin ajungerea la termen;</w:t>
            </w:r>
          </w:p>
          <w:p w14:paraId="584252A9" w14:textId="77777777" w:rsidR="00325E16" w:rsidRPr="00FF430B" w:rsidRDefault="00325E16" w:rsidP="00A15B73">
            <w:pPr>
              <w:jc w:val="both"/>
              <w:rPr>
                <w:lang w:val="ro-MD"/>
              </w:rPr>
            </w:pPr>
            <w:r w:rsidRPr="00FF430B">
              <w:rPr>
                <w:lang w:val="ro-MD"/>
              </w:rPr>
              <w:t>8.2    Acordul-cadru poate înceta şi în următoarele cazuri:</w:t>
            </w:r>
          </w:p>
          <w:p w14:paraId="0369F3F1" w14:textId="77777777" w:rsidR="00325E16" w:rsidRPr="00FF430B" w:rsidRDefault="00325E16" w:rsidP="003C118F">
            <w:pPr>
              <w:numPr>
                <w:ilvl w:val="0"/>
                <w:numId w:val="29"/>
              </w:numPr>
              <w:rPr>
                <w:lang w:val="ro-MD"/>
              </w:rPr>
            </w:pPr>
            <w:r w:rsidRPr="00FF430B">
              <w:rPr>
                <w:lang w:val="ro-MD"/>
              </w:rPr>
              <w:t>prin acordul de voinţă al părţilor ;</w:t>
            </w:r>
          </w:p>
          <w:p w14:paraId="12C0102A" w14:textId="77777777" w:rsidR="00325E16" w:rsidRPr="00FF430B" w:rsidRDefault="00325E16" w:rsidP="003C118F">
            <w:pPr>
              <w:numPr>
                <w:ilvl w:val="0"/>
                <w:numId w:val="29"/>
              </w:numPr>
              <w:tabs>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A15B73">
            <w:pPr>
              <w:autoSpaceDE w:val="0"/>
              <w:autoSpaceDN w:val="0"/>
              <w:adjustRightInd w:val="0"/>
              <w:jc w:val="both"/>
              <w:rPr>
                <w:lang w:val="ro-MD"/>
              </w:rPr>
            </w:pPr>
          </w:p>
          <w:p w14:paraId="35BC26DA" w14:textId="77777777" w:rsidR="00325E16" w:rsidRPr="00FF430B" w:rsidRDefault="00325E16" w:rsidP="00A15B73">
            <w:pPr>
              <w:jc w:val="both"/>
              <w:rPr>
                <w:i/>
                <w:lang w:val="ro-MD"/>
              </w:rPr>
            </w:pPr>
            <w:r w:rsidRPr="00FF430B">
              <w:rPr>
                <w:i/>
                <w:lang w:val="ro-MD"/>
              </w:rPr>
              <w:t>CLAUZE APLICABILE CONTRACTELOR SUBSECVENTE</w:t>
            </w:r>
          </w:p>
          <w:p w14:paraId="0E2B4673" w14:textId="77777777" w:rsidR="00325E16" w:rsidRPr="00FF430B" w:rsidRDefault="00325E16" w:rsidP="00A15B73">
            <w:pPr>
              <w:jc w:val="both"/>
              <w:rPr>
                <w:lang w:val="ro-MD"/>
              </w:rPr>
            </w:pPr>
          </w:p>
          <w:p w14:paraId="2D3A67AB" w14:textId="77777777" w:rsidR="00325E16" w:rsidRPr="00FF430B" w:rsidRDefault="00325E16" w:rsidP="003C118F">
            <w:pPr>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A15B73">
            <w:pPr>
              <w:ind w:left="660"/>
              <w:rPr>
                <w:b/>
                <w:lang w:val="ro-MD"/>
              </w:rPr>
            </w:pPr>
          </w:p>
          <w:p w14:paraId="283B40B7" w14:textId="77777777" w:rsidR="00325E16" w:rsidRPr="00FF430B" w:rsidRDefault="00325E16" w:rsidP="00A15B73">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A15B73">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A15B73">
            <w:pPr>
              <w:jc w:val="both"/>
              <w:rPr>
                <w:lang w:val="ro-MD"/>
              </w:rPr>
            </w:pPr>
          </w:p>
          <w:p w14:paraId="4B945A2D" w14:textId="77777777" w:rsidR="00325E16" w:rsidRPr="00FF430B" w:rsidRDefault="00325E16" w:rsidP="00A15B73">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A15B73">
            <w:pPr>
              <w:jc w:val="both"/>
              <w:rPr>
                <w:lang w:val="ro-MD"/>
              </w:rPr>
            </w:pPr>
          </w:p>
          <w:p w14:paraId="5D83DE0D" w14:textId="77777777" w:rsidR="00325E16" w:rsidRPr="00FF430B" w:rsidRDefault="00325E16" w:rsidP="00A15B73">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A15B73">
            <w:pPr>
              <w:jc w:val="both"/>
              <w:rPr>
                <w:b/>
                <w:lang w:val="ro-MD"/>
              </w:rPr>
            </w:pPr>
          </w:p>
          <w:p w14:paraId="0D5077EF" w14:textId="77777777" w:rsidR="00325E16" w:rsidRPr="00FF430B" w:rsidRDefault="00325E16" w:rsidP="00A15B73">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A15B73">
            <w:pPr>
              <w:jc w:val="both"/>
              <w:rPr>
                <w:lang w:val="ro-MD"/>
              </w:rPr>
            </w:pPr>
          </w:p>
          <w:p w14:paraId="54643E20" w14:textId="77777777" w:rsidR="00325E16" w:rsidRPr="00FF430B" w:rsidRDefault="00325E16" w:rsidP="00A15B73">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A15B73">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A15B73">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A15B73">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A15B73">
            <w:pPr>
              <w:jc w:val="both"/>
              <w:rPr>
                <w:lang w:val="ro-MD"/>
              </w:rPr>
            </w:pPr>
          </w:p>
          <w:p w14:paraId="2FB54762" w14:textId="77777777" w:rsidR="00325E16" w:rsidRPr="00FF430B" w:rsidRDefault="00325E16" w:rsidP="00A15B73">
            <w:pPr>
              <w:jc w:val="both"/>
              <w:rPr>
                <w:lang w:val="ro-MD"/>
              </w:rPr>
            </w:pPr>
          </w:p>
          <w:p w14:paraId="5880556A" w14:textId="77777777" w:rsidR="00325E16" w:rsidRPr="00FF430B" w:rsidRDefault="00325E16" w:rsidP="00A15B73">
            <w:pPr>
              <w:jc w:val="both"/>
              <w:rPr>
                <w:lang w:val="ro-MD"/>
              </w:rPr>
            </w:pPr>
          </w:p>
          <w:p w14:paraId="4E59A30A" w14:textId="77777777" w:rsidR="00325E16" w:rsidRPr="00FF430B" w:rsidRDefault="00325E16" w:rsidP="00A15B73">
            <w:pPr>
              <w:jc w:val="both"/>
              <w:rPr>
                <w:lang w:val="ro-MD"/>
              </w:rPr>
            </w:pPr>
          </w:p>
          <w:p w14:paraId="5FD0A72C" w14:textId="77777777" w:rsidR="00325E16" w:rsidRPr="00FF430B" w:rsidRDefault="00325E16" w:rsidP="00A15B73">
            <w:pPr>
              <w:jc w:val="both"/>
              <w:rPr>
                <w:lang w:val="ro-MD"/>
              </w:rPr>
            </w:pPr>
          </w:p>
          <w:p w14:paraId="62AA3C71" w14:textId="77777777" w:rsidR="00325E16" w:rsidRPr="00FF430B" w:rsidRDefault="00325E16" w:rsidP="00A15B73">
            <w:pPr>
              <w:jc w:val="both"/>
              <w:rPr>
                <w:lang w:val="ro-MD"/>
              </w:rPr>
            </w:pPr>
            <w:r w:rsidRPr="00FF430B">
              <w:rPr>
                <w:lang w:val="ro-MD"/>
              </w:rPr>
              <w:t>Promitent-achizitor,                                              Promitent- executor/prestator,</w:t>
            </w:r>
          </w:p>
          <w:p w14:paraId="37DDA5C0" w14:textId="77777777" w:rsidR="00325E16" w:rsidRPr="00FF430B" w:rsidRDefault="00325E16" w:rsidP="00A15B73">
            <w:pPr>
              <w:jc w:val="both"/>
              <w:rPr>
                <w:lang w:val="ro-MD"/>
              </w:rPr>
            </w:pPr>
            <w:r w:rsidRPr="00FF430B">
              <w:rPr>
                <w:lang w:val="ro-MD"/>
              </w:rPr>
              <w:t>...........................                                                     ...................................</w:t>
            </w:r>
          </w:p>
          <w:p w14:paraId="4D2C8367" w14:textId="77777777" w:rsidR="00325E16" w:rsidRPr="00FF430B" w:rsidRDefault="00325E16" w:rsidP="00A15B73">
            <w:pPr>
              <w:jc w:val="both"/>
              <w:rPr>
                <w:lang w:val="ro-MD"/>
              </w:rPr>
            </w:pPr>
            <w:r w:rsidRPr="00FF430B">
              <w:rPr>
                <w:lang w:val="ro-MD"/>
              </w:rPr>
              <w:t xml:space="preserve"> (semnătura autorizată)                                              (semnătura autorizată)</w:t>
            </w:r>
          </w:p>
          <w:p w14:paraId="3FB9D94A" w14:textId="77777777" w:rsidR="00325E16" w:rsidRPr="00FF430B" w:rsidRDefault="00325E16" w:rsidP="00A15B73">
            <w:pPr>
              <w:jc w:val="both"/>
              <w:rPr>
                <w:lang w:val="ro-MD"/>
              </w:rPr>
            </w:pPr>
          </w:p>
          <w:p w14:paraId="57D1C1AD" w14:textId="77777777" w:rsidR="00325E16" w:rsidRPr="00FF430B" w:rsidRDefault="00325E16" w:rsidP="00A15B73">
            <w:pPr>
              <w:jc w:val="both"/>
              <w:rPr>
                <w:lang w:val="ro-MD"/>
              </w:rPr>
            </w:pPr>
            <w:r w:rsidRPr="00FF430B">
              <w:rPr>
                <w:lang w:val="ro-MD"/>
              </w:rPr>
              <w:t>Promitent-achizitor,                                              Promitent- executor/prestator,</w:t>
            </w:r>
          </w:p>
          <w:p w14:paraId="24FFE2DD" w14:textId="77777777" w:rsidR="00325E16" w:rsidRPr="00FF430B" w:rsidRDefault="00325E16" w:rsidP="00A15B73">
            <w:pPr>
              <w:jc w:val="both"/>
              <w:rPr>
                <w:lang w:val="ro-MD"/>
              </w:rPr>
            </w:pPr>
            <w:r w:rsidRPr="00FF430B">
              <w:rPr>
                <w:lang w:val="ro-MD"/>
              </w:rPr>
              <w:t xml:space="preserve">  ...........................                                                     ..................................</w:t>
            </w:r>
          </w:p>
          <w:p w14:paraId="07AF0A09" w14:textId="77777777" w:rsidR="00325E16" w:rsidRPr="00FF430B" w:rsidRDefault="00325E16" w:rsidP="00A15B73">
            <w:pPr>
              <w:jc w:val="both"/>
              <w:rPr>
                <w:lang w:val="ro-MD"/>
              </w:rPr>
            </w:pPr>
            <w:r w:rsidRPr="00FF430B">
              <w:rPr>
                <w:lang w:val="ro-MD"/>
              </w:rPr>
              <w:t xml:space="preserve">  (semnătura autorizată)                                              (semnătura autorizată)</w:t>
            </w:r>
          </w:p>
          <w:p w14:paraId="6120B543" w14:textId="77777777" w:rsidR="00325E16" w:rsidRPr="00FF430B" w:rsidRDefault="00325E16" w:rsidP="00A15B73">
            <w:pPr>
              <w:jc w:val="both"/>
              <w:rPr>
                <w:lang w:val="ro-MD"/>
              </w:rPr>
            </w:pPr>
          </w:p>
          <w:p w14:paraId="3ED6BBCF" w14:textId="77777777" w:rsidR="00325E16" w:rsidRPr="00FF430B" w:rsidRDefault="00325E16" w:rsidP="00A15B73">
            <w:pPr>
              <w:jc w:val="both"/>
              <w:rPr>
                <w:lang w:val="ro-MD"/>
              </w:rPr>
            </w:pPr>
          </w:p>
          <w:p w14:paraId="4EEFC053" w14:textId="77777777" w:rsidR="00325E16" w:rsidRPr="00FF430B" w:rsidRDefault="00325E16" w:rsidP="00A15B73">
            <w:pPr>
              <w:jc w:val="both"/>
              <w:rPr>
                <w:lang w:val="ro-MD"/>
              </w:rPr>
            </w:pPr>
            <w:r w:rsidRPr="00FF430B">
              <w:rPr>
                <w:lang w:val="ro-MD"/>
              </w:rPr>
              <w:t>Promitent-achizitor,                                              Promitent- executor/prestator,</w:t>
            </w:r>
          </w:p>
          <w:p w14:paraId="5EB21EF8" w14:textId="77777777" w:rsidR="00325E16" w:rsidRPr="00FF430B" w:rsidRDefault="00325E16" w:rsidP="00A15B73">
            <w:pPr>
              <w:jc w:val="both"/>
              <w:rPr>
                <w:lang w:val="ro-MD"/>
              </w:rPr>
            </w:pPr>
            <w:r w:rsidRPr="00FF430B">
              <w:rPr>
                <w:lang w:val="ro-MD"/>
              </w:rPr>
              <w:t>...........................                                                     ..................................</w:t>
            </w:r>
          </w:p>
          <w:p w14:paraId="725B02BB" w14:textId="77777777" w:rsidR="00325E16" w:rsidRPr="00FF430B" w:rsidRDefault="00325E16" w:rsidP="00A15B73">
            <w:pPr>
              <w:jc w:val="both"/>
              <w:rPr>
                <w:lang w:val="ro-MD"/>
              </w:rPr>
            </w:pPr>
            <w:r w:rsidRPr="00FF430B">
              <w:rPr>
                <w:lang w:val="ro-MD"/>
              </w:rPr>
              <w:t xml:space="preserve"> (semnătura autorizată)                                              (semnătura autorizată)</w:t>
            </w:r>
          </w:p>
          <w:p w14:paraId="2884BCB1" w14:textId="77777777" w:rsidR="00325E16" w:rsidRPr="00FF430B" w:rsidRDefault="00325E16" w:rsidP="00A15B73">
            <w:pPr>
              <w:jc w:val="both"/>
              <w:rPr>
                <w:lang w:val="ro-MD"/>
              </w:rPr>
            </w:pPr>
          </w:p>
          <w:p w14:paraId="0747966A" w14:textId="77777777" w:rsidR="00325E16" w:rsidRPr="00FF430B" w:rsidRDefault="00325E16" w:rsidP="00A15B73">
            <w:pPr>
              <w:jc w:val="both"/>
              <w:rPr>
                <w:sz w:val="28"/>
                <w:szCs w:val="28"/>
                <w:lang w:val="ro-MD"/>
              </w:rPr>
            </w:pPr>
          </w:p>
          <w:p w14:paraId="60621841" w14:textId="77777777" w:rsidR="00325E16" w:rsidRPr="00FF430B" w:rsidRDefault="00325E16" w:rsidP="00A15B73">
            <w:pPr>
              <w:jc w:val="both"/>
              <w:rPr>
                <w:lang w:val="ro-MD"/>
              </w:rPr>
            </w:pPr>
          </w:p>
          <w:p w14:paraId="2E4954D9" w14:textId="77777777" w:rsidR="00325E16" w:rsidRPr="00FF430B" w:rsidRDefault="00325E16" w:rsidP="00A15B73">
            <w:pPr>
              <w:jc w:val="both"/>
              <w:rPr>
                <w:lang w:val="ro-MD"/>
              </w:rPr>
            </w:pPr>
          </w:p>
          <w:p w14:paraId="4E48DD80" w14:textId="77777777" w:rsidR="00325E16" w:rsidRPr="00FF430B" w:rsidRDefault="00325E16" w:rsidP="00A15B73">
            <w:pPr>
              <w:jc w:val="both"/>
              <w:rPr>
                <w:lang w:val="ro-MD"/>
              </w:rPr>
            </w:pPr>
          </w:p>
          <w:p w14:paraId="5C665B14" w14:textId="77777777" w:rsidR="00325E16" w:rsidRPr="00FF430B" w:rsidRDefault="00325E16" w:rsidP="00A15B73">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AF6038" w14:textId="77777777" w:rsidR="00A510CE" w:rsidRDefault="00A510CE" w:rsidP="00A20ACF">
      <w:r>
        <w:separator/>
      </w:r>
    </w:p>
  </w:endnote>
  <w:endnote w:type="continuationSeparator" w:id="0">
    <w:p w14:paraId="0D42F5BF" w14:textId="77777777" w:rsidR="00A510CE" w:rsidRDefault="00A510C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²Ó©úÅé"/>
    <w:panose1 w:val="02010601000101010101"/>
    <w:charset w:val="88"/>
    <w:family w:val="roman"/>
    <w:pitch w:val="variable"/>
    <w:sig w:usb0="A00002FF" w:usb1="28CFFCFA" w:usb2="00000016" w:usb3="00000000" w:csb0="00100001" w:csb1="00000000"/>
  </w:font>
  <w:font w:name="SimSun">
    <w:altName w:val="ËÎÌå"/>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l‚r –¾’©"/>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A15B73" w:rsidRDefault="00A15B73" w:rsidP="001F6E5A">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A15B73" w:rsidRDefault="00A15B73">
        <w:pPr>
          <w:jc w:val="right"/>
        </w:pPr>
        <w:r>
          <w:fldChar w:fldCharType="begin"/>
        </w:r>
        <w:r>
          <w:instrText xml:space="preserve"> PAGE   \* MERGEFORMAT </w:instrText>
        </w:r>
        <w:r>
          <w:fldChar w:fldCharType="separate"/>
        </w:r>
        <w:r>
          <w:t>60</w:t>
        </w:r>
        <w:r>
          <w:fldChar w:fldCharType="end"/>
        </w:r>
      </w:p>
    </w:sdtContent>
  </w:sdt>
  <w:p w14:paraId="075618FA" w14:textId="77777777" w:rsidR="00A15B73" w:rsidRDefault="00A15B7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2F6E06" w14:textId="77777777" w:rsidR="00A510CE" w:rsidRDefault="00A510CE" w:rsidP="00A20ACF">
      <w:r>
        <w:separator/>
      </w:r>
    </w:p>
  </w:footnote>
  <w:footnote w:type="continuationSeparator" w:id="0">
    <w:p w14:paraId="6077E786" w14:textId="77777777" w:rsidR="00A510CE" w:rsidRDefault="00A510C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118F"/>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0FB4"/>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5B73"/>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10CE"/>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1F5C"/>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790F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EBAB6-D134-4BE2-B293-B712900F4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87</Pages>
  <Words>35602</Words>
  <Characters>202934</Characters>
  <Application>Microsoft Office Word</Application>
  <DocSecurity>0</DocSecurity>
  <Lines>1691</Lines>
  <Paragraphs>476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238060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11</cp:revision>
  <cp:lastPrinted>2021-06-01T11:52:00Z</cp:lastPrinted>
  <dcterms:created xsi:type="dcterms:W3CDTF">2026-02-19T08:09:00Z</dcterms:created>
  <dcterms:modified xsi:type="dcterms:W3CDTF">2026-05-19T07:08:00Z</dcterms:modified>
</cp:coreProperties>
</file>