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926F4"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535E08FC" w14:textId="238A605D" w:rsidR="00EA6764" w:rsidRPr="00426ED0" w:rsidRDefault="0003591A" w:rsidP="00426ED0">
      <w:pPr>
        <w:ind w:right="567"/>
        <w:rPr>
          <w:lang w:val="it-IT"/>
        </w:rPr>
      </w:pPr>
      <w:r w:rsidRPr="005A202E">
        <w:rPr>
          <w:lang w:val="ro-MD"/>
        </w:rPr>
        <w:t>Obiectul</w:t>
      </w:r>
      <w:r w:rsidR="00CE3E3D">
        <w:rPr>
          <w:lang w:val="ro-MD"/>
        </w:rPr>
        <w:t xml:space="preserve"> </w:t>
      </w:r>
      <w:r w:rsidR="00426ED0" w:rsidRPr="00426ED0">
        <w:rPr>
          <w:b/>
          <w:bCs/>
          <w:sz w:val="28"/>
          <w:szCs w:val="28"/>
          <w:lang w:val="it-IT"/>
        </w:rPr>
        <w:t xml:space="preserve">Amenajarea </w:t>
      </w:r>
      <w:bookmarkStart w:id="63" w:name="_GoBack"/>
      <w:r w:rsidR="00426ED0" w:rsidRPr="00426ED0">
        <w:rPr>
          <w:b/>
          <w:bCs/>
          <w:sz w:val="28"/>
          <w:szCs w:val="28"/>
          <w:lang w:val="it-IT"/>
        </w:rPr>
        <w:t>parc</w:t>
      </w:r>
      <w:bookmarkEnd w:id="63"/>
      <w:r w:rsidR="00426ED0" w:rsidRPr="00426ED0">
        <w:rPr>
          <w:b/>
          <w:bCs/>
          <w:sz w:val="28"/>
          <w:szCs w:val="28"/>
          <w:lang w:val="it-IT"/>
        </w:rPr>
        <w:t>arii din str.A.Doga 32</w:t>
      </w:r>
      <w:r w:rsidR="006C19D4">
        <w:rPr>
          <w:b/>
          <w:bCs/>
          <w:sz w:val="28"/>
          <w:szCs w:val="28"/>
          <w:lang w:val="it-IT"/>
        </w:rPr>
        <w:t xml:space="preserve">/2 </w:t>
      </w:r>
      <w:r w:rsidR="00426ED0" w:rsidRPr="00426ED0">
        <w:rPr>
          <w:b/>
          <w:bCs/>
          <w:sz w:val="28"/>
          <w:szCs w:val="28"/>
          <w:lang w:val="it-IT"/>
        </w:rPr>
        <w:t>,mun.Chisinau</w:t>
      </w: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425A61" w:rsidRDefault="001203C2" w:rsidP="001203C2">
      <w:pPr>
        <w:rPr>
          <w:rFonts w:eastAsia="MS Mincho"/>
          <w:color w:val="FF0000"/>
          <w:sz w:val="2"/>
          <w:szCs w:val="2"/>
          <w:lang w:val="it-IT" w:eastAsia="ja-JP"/>
        </w:rPr>
      </w:pPr>
    </w:p>
    <w:p w14:paraId="48F102DB" w14:textId="77777777" w:rsidR="00425A61" w:rsidRPr="000E0709" w:rsidRDefault="00425A61" w:rsidP="00425A61">
      <w:pPr>
        <w:rPr>
          <w:lang w:val="en-US"/>
        </w:rPr>
      </w:pPr>
      <w:r w:rsidRPr="000E0709">
        <w:t>I</w:t>
      </w:r>
      <w:r w:rsidRPr="000E0709">
        <w:rPr>
          <w:lang w:val="en-US"/>
        </w:rPr>
        <w:t xml:space="preserve">ntocmit in preţuri  curente </w:t>
      </w:r>
    </w:p>
    <w:p w14:paraId="756B58B3" w14:textId="77777777" w:rsidR="00426ED0" w:rsidRPr="00426ED0" w:rsidRDefault="00426ED0" w:rsidP="00426ED0">
      <w:pPr>
        <w:rPr>
          <w:lang w:val="en-US"/>
        </w:rPr>
      </w:pPr>
    </w:p>
    <w:p w14:paraId="4EA74D43" w14:textId="77777777" w:rsidR="006C19D4" w:rsidRPr="000E0709" w:rsidRDefault="006C19D4" w:rsidP="006C19D4">
      <w:pPr>
        <w:rPr>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3569"/>
      </w:tblGrid>
      <w:tr w:rsidR="00A926F4" w:rsidRPr="00B42AF5" w14:paraId="7B0964D7" w14:textId="77777777" w:rsidTr="00A926F4">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16BD3FA0" w14:textId="77777777" w:rsidR="00A926F4" w:rsidRPr="00B42AF5" w:rsidRDefault="00A926F4" w:rsidP="00ED4935">
            <w:pPr>
              <w:ind w:right="-108"/>
              <w:jc w:val="center"/>
              <w:rPr>
                <w:rFonts w:eastAsia="MS Mincho"/>
                <w:sz w:val="16"/>
                <w:szCs w:val="16"/>
                <w:lang w:val="en-US" w:eastAsia="ja-JP"/>
              </w:rPr>
            </w:pPr>
            <w:r w:rsidRPr="00B42AF5">
              <w:rPr>
                <w:rFonts w:eastAsia="MS Mincho"/>
                <w:sz w:val="16"/>
                <w:szCs w:val="16"/>
                <w:lang w:eastAsia="ja-JP"/>
              </w:rPr>
              <w:t>№</w:t>
            </w:r>
          </w:p>
          <w:p w14:paraId="753E99E4" w14:textId="77777777" w:rsidR="00A926F4" w:rsidRPr="00B42AF5" w:rsidRDefault="00A926F4" w:rsidP="00ED493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7DA2A594" w14:textId="77777777" w:rsidR="00A926F4" w:rsidRPr="00B42AF5" w:rsidRDefault="00A926F4" w:rsidP="00ED4935">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63B71261" w14:textId="77777777" w:rsidR="00A926F4" w:rsidRPr="00B42AF5" w:rsidRDefault="00A926F4" w:rsidP="00ED4935">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0148F792" w14:textId="77777777" w:rsidR="00A926F4" w:rsidRPr="00B42AF5" w:rsidRDefault="00A926F4" w:rsidP="00ED4935">
            <w:pPr>
              <w:ind w:left="-108" w:right="-108"/>
              <w:jc w:val="center"/>
              <w:rPr>
                <w:rFonts w:eastAsia="MS Mincho"/>
                <w:sz w:val="16"/>
                <w:szCs w:val="16"/>
                <w:lang w:eastAsia="ja-JP"/>
              </w:rPr>
            </w:pPr>
            <w:r w:rsidRPr="00B42AF5">
              <w:rPr>
                <w:rFonts w:eastAsia="MS Mincho"/>
                <w:sz w:val="16"/>
                <w:szCs w:val="16"/>
                <w:lang w:eastAsia="ja-JP"/>
              </w:rPr>
              <w:t>U.M.</w:t>
            </w:r>
          </w:p>
        </w:tc>
        <w:tc>
          <w:tcPr>
            <w:tcW w:w="3569" w:type="dxa"/>
            <w:vMerge w:val="restart"/>
            <w:tcBorders>
              <w:top w:val="single" w:sz="6" w:space="0" w:color="auto"/>
              <w:left w:val="single" w:sz="6" w:space="0" w:color="auto"/>
              <w:bottom w:val="nil"/>
              <w:right w:val="nil"/>
            </w:tcBorders>
            <w:shd w:val="pct5" w:color="auto" w:fill="auto"/>
            <w:vAlign w:val="center"/>
          </w:tcPr>
          <w:p w14:paraId="674E57D4" w14:textId="77777777" w:rsidR="00A926F4" w:rsidRPr="00B42AF5" w:rsidRDefault="00A926F4" w:rsidP="00ED4935">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r>
      <w:tr w:rsidR="00A926F4" w:rsidRPr="00B42AF5" w14:paraId="666B160A" w14:textId="77777777" w:rsidTr="00A926F4">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326E7BE6" w14:textId="77777777" w:rsidR="00A926F4" w:rsidRPr="00B42AF5" w:rsidRDefault="00A926F4" w:rsidP="00ED493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39400B1" w14:textId="77777777" w:rsidR="00A926F4" w:rsidRPr="00B42AF5" w:rsidRDefault="00A926F4" w:rsidP="00ED493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6FEB73D8" w14:textId="77777777" w:rsidR="00A926F4" w:rsidRPr="00B42AF5" w:rsidRDefault="00A926F4" w:rsidP="00ED493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6C814BD" w14:textId="77777777" w:rsidR="00A926F4" w:rsidRPr="00B42AF5" w:rsidRDefault="00A926F4" w:rsidP="00ED4935">
            <w:pPr>
              <w:jc w:val="center"/>
              <w:rPr>
                <w:rFonts w:eastAsia="MS Mincho"/>
                <w:sz w:val="16"/>
                <w:szCs w:val="16"/>
                <w:lang w:eastAsia="ja-JP"/>
              </w:rPr>
            </w:pPr>
          </w:p>
        </w:tc>
        <w:tc>
          <w:tcPr>
            <w:tcW w:w="3569" w:type="dxa"/>
            <w:vMerge/>
            <w:tcBorders>
              <w:top w:val="nil"/>
              <w:left w:val="single" w:sz="6" w:space="0" w:color="auto"/>
              <w:bottom w:val="single" w:sz="6" w:space="0" w:color="auto"/>
              <w:right w:val="single" w:sz="6" w:space="0" w:color="auto"/>
            </w:tcBorders>
            <w:shd w:val="pct5" w:color="auto" w:fill="auto"/>
            <w:vAlign w:val="center"/>
          </w:tcPr>
          <w:p w14:paraId="34D06676" w14:textId="77777777" w:rsidR="00A926F4" w:rsidRPr="00B42AF5" w:rsidRDefault="00A926F4" w:rsidP="00ED4935">
            <w:pPr>
              <w:jc w:val="center"/>
              <w:rPr>
                <w:rFonts w:eastAsia="MS Mincho"/>
                <w:sz w:val="16"/>
                <w:szCs w:val="16"/>
                <w:lang w:eastAsia="ja-JP"/>
              </w:rPr>
            </w:pPr>
          </w:p>
        </w:tc>
      </w:tr>
    </w:tbl>
    <w:p w14:paraId="3539700D" w14:textId="77777777" w:rsidR="00A926F4" w:rsidRPr="00B42AF5" w:rsidRDefault="00A926F4" w:rsidP="00A926F4">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3569"/>
      </w:tblGrid>
      <w:tr w:rsidR="00A926F4" w:rsidRPr="00B42AF5" w14:paraId="5866901D" w14:textId="77777777" w:rsidTr="00A926F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78C6435" w14:textId="77777777" w:rsidR="00A926F4" w:rsidRPr="00B42AF5" w:rsidRDefault="00A926F4" w:rsidP="00ED493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5FED3C03" w14:textId="77777777" w:rsidR="00A926F4" w:rsidRPr="00B42AF5" w:rsidRDefault="00A926F4" w:rsidP="00ED493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2B243B8C" w14:textId="77777777" w:rsidR="00A926F4" w:rsidRPr="00B42AF5" w:rsidRDefault="00A926F4" w:rsidP="00ED493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280D3863" w14:textId="77777777" w:rsidR="00A926F4" w:rsidRPr="00B42AF5" w:rsidRDefault="00A926F4" w:rsidP="00ED4935">
            <w:pPr>
              <w:ind w:left="-108" w:right="-108"/>
              <w:jc w:val="center"/>
              <w:rPr>
                <w:rFonts w:eastAsia="MS Mincho"/>
                <w:sz w:val="16"/>
                <w:szCs w:val="16"/>
                <w:lang w:eastAsia="ja-JP"/>
              </w:rPr>
            </w:pPr>
            <w:r w:rsidRPr="00B42AF5">
              <w:rPr>
                <w:rFonts w:eastAsia="MS Mincho"/>
                <w:sz w:val="16"/>
                <w:szCs w:val="16"/>
                <w:lang w:eastAsia="ja-JP"/>
              </w:rPr>
              <w:t>4</w:t>
            </w:r>
          </w:p>
        </w:tc>
        <w:tc>
          <w:tcPr>
            <w:tcW w:w="3569" w:type="dxa"/>
            <w:tcBorders>
              <w:top w:val="single" w:sz="6" w:space="0" w:color="auto"/>
              <w:left w:val="single" w:sz="6" w:space="0" w:color="auto"/>
              <w:bottom w:val="double" w:sz="6" w:space="0" w:color="auto"/>
              <w:right w:val="nil"/>
            </w:tcBorders>
            <w:shd w:val="pct5" w:color="auto" w:fill="auto"/>
          </w:tcPr>
          <w:p w14:paraId="1E38EF3B" w14:textId="77777777" w:rsidR="00A926F4" w:rsidRPr="00B42AF5" w:rsidRDefault="00A926F4" w:rsidP="00ED4935">
            <w:pPr>
              <w:ind w:left="-108" w:right="-108"/>
              <w:jc w:val="center"/>
              <w:rPr>
                <w:rFonts w:eastAsia="MS Mincho"/>
                <w:sz w:val="16"/>
                <w:szCs w:val="16"/>
                <w:lang w:eastAsia="ja-JP"/>
              </w:rPr>
            </w:pPr>
            <w:r w:rsidRPr="00B42AF5">
              <w:rPr>
                <w:rFonts w:eastAsia="MS Mincho"/>
                <w:sz w:val="16"/>
                <w:szCs w:val="16"/>
                <w:lang w:eastAsia="ja-JP"/>
              </w:rPr>
              <w:t>5</w:t>
            </w:r>
          </w:p>
        </w:tc>
      </w:tr>
      <w:tr w:rsidR="00A926F4" w:rsidRPr="00B42AF5" w14:paraId="06A3ECF8"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39ED8" w14:textId="77777777" w:rsidR="00A926F4" w:rsidRPr="00B42AF5" w:rsidRDefault="00A926F4" w:rsidP="00ED4935">
            <w:pPr>
              <w:jc w:val="center"/>
              <w:rPr>
                <w:rFonts w:eastAsia="MS Mincho"/>
                <w:sz w:val="16"/>
                <w:szCs w:val="16"/>
                <w:lang w:eastAsia="ja-JP"/>
              </w:rPr>
            </w:pPr>
          </w:p>
        </w:tc>
        <w:tc>
          <w:tcPr>
            <w:tcW w:w="1418" w:type="dxa"/>
            <w:tcBorders>
              <w:top w:val="single" w:sz="4" w:space="0" w:color="auto"/>
              <w:bottom w:val="single" w:sz="4" w:space="0" w:color="auto"/>
            </w:tcBorders>
          </w:tcPr>
          <w:p w14:paraId="12E1BD68" w14:textId="77777777" w:rsidR="00A926F4" w:rsidRPr="00B42AF5" w:rsidRDefault="00A926F4" w:rsidP="00ED4935">
            <w:pPr>
              <w:rPr>
                <w:rFonts w:eastAsia="MS Mincho"/>
                <w:sz w:val="16"/>
                <w:szCs w:val="16"/>
                <w:lang w:eastAsia="ja-JP"/>
              </w:rPr>
            </w:pPr>
          </w:p>
        </w:tc>
        <w:tc>
          <w:tcPr>
            <w:tcW w:w="3544" w:type="dxa"/>
            <w:tcBorders>
              <w:top w:val="single" w:sz="4" w:space="0" w:color="auto"/>
              <w:bottom w:val="single" w:sz="4" w:space="0" w:color="auto"/>
            </w:tcBorders>
          </w:tcPr>
          <w:p w14:paraId="792BF8D9" w14:textId="77777777" w:rsidR="00A926F4" w:rsidRPr="00B42AF5" w:rsidRDefault="00A926F4" w:rsidP="00ED4935">
            <w:pPr>
              <w:rPr>
                <w:rFonts w:eastAsia="MS Mincho"/>
                <w:b/>
                <w:bCs/>
                <w:sz w:val="22"/>
                <w:szCs w:val="22"/>
                <w:lang w:val="en-US" w:eastAsia="ja-JP"/>
              </w:rPr>
            </w:pPr>
            <w:r w:rsidRPr="00B42AF5">
              <w:rPr>
                <w:rFonts w:eastAsia="MS Mincho"/>
                <w:b/>
                <w:bCs/>
                <w:sz w:val="22"/>
                <w:szCs w:val="22"/>
                <w:lang w:eastAsia="ja-JP"/>
              </w:rPr>
              <w:t>1.  Doga 32_2 - Parcare</w:t>
            </w:r>
          </w:p>
          <w:p w14:paraId="26F69445" w14:textId="77777777" w:rsidR="00A926F4" w:rsidRPr="00B42AF5" w:rsidRDefault="00A926F4" w:rsidP="00ED4935">
            <w:pPr>
              <w:rPr>
                <w:rFonts w:eastAsia="MS Mincho"/>
                <w:sz w:val="16"/>
                <w:szCs w:val="16"/>
                <w:lang w:eastAsia="ja-JP"/>
              </w:rPr>
            </w:pPr>
          </w:p>
        </w:tc>
        <w:tc>
          <w:tcPr>
            <w:tcW w:w="1134" w:type="dxa"/>
            <w:tcBorders>
              <w:top w:val="single" w:sz="4" w:space="0" w:color="auto"/>
              <w:bottom w:val="single" w:sz="4" w:space="0" w:color="auto"/>
            </w:tcBorders>
          </w:tcPr>
          <w:p w14:paraId="5CA2E339" w14:textId="77777777" w:rsidR="00A926F4" w:rsidRPr="00B42AF5" w:rsidRDefault="00A926F4" w:rsidP="00ED4935">
            <w:pPr>
              <w:rPr>
                <w:rFonts w:eastAsia="MS Mincho"/>
                <w:sz w:val="16"/>
                <w:szCs w:val="16"/>
                <w:lang w:eastAsia="ja-JP"/>
              </w:rPr>
            </w:pPr>
          </w:p>
        </w:tc>
        <w:tc>
          <w:tcPr>
            <w:tcW w:w="3569" w:type="dxa"/>
            <w:tcBorders>
              <w:top w:val="single" w:sz="4" w:space="0" w:color="auto"/>
              <w:bottom w:val="single" w:sz="4" w:space="0" w:color="auto"/>
            </w:tcBorders>
          </w:tcPr>
          <w:p w14:paraId="6FF3D879" w14:textId="77777777" w:rsidR="00A926F4" w:rsidRPr="00B42AF5" w:rsidRDefault="00A926F4" w:rsidP="00ED4935">
            <w:pPr>
              <w:rPr>
                <w:rFonts w:eastAsia="MS Mincho"/>
                <w:sz w:val="16"/>
                <w:szCs w:val="16"/>
                <w:lang w:eastAsia="ja-JP"/>
              </w:rPr>
            </w:pPr>
          </w:p>
        </w:tc>
      </w:tr>
      <w:tr w:rsidR="00A926F4" w:rsidRPr="00B42AF5" w14:paraId="2D7D48AE" w14:textId="77777777" w:rsidTr="00A926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6ABA0" w14:textId="77777777" w:rsidR="00A926F4" w:rsidRPr="00B42AF5" w:rsidRDefault="00A926F4" w:rsidP="00ED493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35B3088B" w14:textId="77777777" w:rsidR="00A926F4" w:rsidRPr="00B42AF5" w:rsidRDefault="00A926F4" w:rsidP="00ED4935">
            <w:pPr>
              <w:rPr>
                <w:rFonts w:eastAsia="MS Mincho"/>
                <w:sz w:val="18"/>
                <w:szCs w:val="18"/>
                <w:lang w:val="en-US" w:eastAsia="ja-JP"/>
              </w:rPr>
            </w:pPr>
            <w:r w:rsidRPr="00B42AF5">
              <w:rPr>
                <w:rFonts w:eastAsia="MS Mincho"/>
                <w:sz w:val="18"/>
                <w:szCs w:val="18"/>
                <w:lang w:val="en-US" w:eastAsia="ja-JP"/>
              </w:rPr>
              <w:t>RpCB18A</w:t>
            </w:r>
          </w:p>
          <w:p w14:paraId="305B9A28" w14:textId="77777777" w:rsidR="00A926F4" w:rsidRPr="00B42AF5" w:rsidRDefault="00A926F4" w:rsidP="00ED4935">
            <w:pPr>
              <w:rPr>
                <w:rFonts w:eastAsia="MS Mincho"/>
                <w:sz w:val="2"/>
                <w:szCs w:val="2"/>
                <w:lang w:eastAsia="ja-JP"/>
              </w:rPr>
            </w:pPr>
          </w:p>
        </w:tc>
        <w:tc>
          <w:tcPr>
            <w:tcW w:w="3544" w:type="dxa"/>
            <w:tcBorders>
              <w:top w:val="single" w:sz="4" w:space="0" w:color="auto"/>
              <w:bottom w:val="single" w:sz="4" w:space="0" w:color="auto"/>
            </w:tcBorders>
          </w:tcPr>
          <w:p w14:paraId="4535CC52" w14:textId="77777777" w:rsidR="00A926F4" w:rsidRPr="00A57BB2" w:rsidRDefault="00A926F4" w:rsidP="00ED4935">
            <w:pPr>
              <w:rPr>
                <w:rFonts w:eastAsia="MS Mincho"/>
                <w:sz w:val="18"/>
                <w:szCs w:val="18"/>
                <w:lang w:val="en-US" w:eastAsia="ja-JP"/>
              </w:rPr>
            </w:pPr>
            <w:r w:rsidRPr="00A57BB2">
              <w:rPr>
                <w:rFonts w:eastAsia="MS Mincho"/>
                <w:sz w:val="18"/>
                <w:szCs w:val="18"/>
                <w:lang w:val="en-US" w:eastAsia="ja-JP"/>
              </w:rPr>
              <w:t>Demolarea betoanelor vechi cu mijloace manuale, fundatii si elevatii cu dozaje pina la 150 kg/mc</w:t>
            </w:r>
          </w:p>
          <w:p w14:paraId="3BEC2CD2" w14:textId="77777777" w:rsidR="00A926F4" w:rsidRPr="00B42AF5" w:rsidRDefault="00A926F4" w:rsidP="00ED493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E80559E" w14:textId="77777777" w:rsidR="00A926F4" w:rsidRPr="00B42AF5" w:rsidRDefault="00A926F4" w:rsidP="00ED4935">
            <w:pPr>
              <w:jc w:val="center"/>
              <w:rPr>
                <w:rFonts w:eastAsia="MS Mincho"/>
                <w:sz w:val="18"/>
                <w:szCs w:val="18"/>
                <w:lang w:eastAsia="ja-JP"/>
              </w:rPr>
            </w:pPr>
            <w:r w:rsidRPr="00B42AF5">
              <w:rPr>
                <w:rFonts w:eastAsia="MS Mincho"/>
                <w:sz w:val="18"/>
                <w:szCs w:val="18"/>
                <w:lang w:eastAsia="ja-JP"/>
              </w:rPr>
              <w:t>m3</w:t>
            </w:r>
          </w:p>
        </w:tc>
        <w:tc>
          <w:tcPr>
            <w:tcW w:w="3569" w:type="dxa"/>
            <w:tcBorders>
              <w:top w:val="single" w:sz="4" w:space="0" w:color="auto"/>
              <w:bottom w:val="single" w:sz="4" w:space="0" w:color="auto"/>
            </w:tcBorders>
            <w:vAlign w:val="center"/>
          </w:tcPr>
          <w:p w14:paraId="4C618CBA" w14:textId="77777777" w:rsidR="00A926F4" w:rsidRPr="00B42AF5" w:rsidRDefault="00A926F4" w:rsidP="00ED4935">
            <w:pPr>
              <w:jc w:val="center"/>
              <w:rPr>
                <w:rFonts w:eastAsia="MS Mincho"/>
                <w:sz w:val="18"/>
                <w:szCs w:val="18"/>
                <w:lang w:eastAsia="ja-JP"/>
              </w:rPr>
            </w:pPr>
          </w:p>
        </w:tc>
      </w:tr>
      <w:tr w:rsidR="00A926F4" w:rsidRPr="00B42AF5" w14:paraId="38583516"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A1786"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2D454121"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4E05379"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CEF238C"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h-om</w:t>
            </w:r>
          </w:p>
        </w:tc>
        <w:tc>
          <w:tcPr>
            <w:tcW w:w="3569" w:type="dxa"/>
            <w:tcBorders>
              <w:top w:val="single" w:sz="4" w:space="0" w:color="auto"/>
              <w:bottom w:val="single" w:sz="4" w:space="0" w:color="auto"/>
            </w:tcBorders>
          </w:tcPr>
          <w:p w14:paraId="3D337C7D"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6,2000</w:t>
            </w:r>
          </w:p>
        </w:tc>
      </w:tr>
      <w:tr w:rsidR="00A926F4" w:rsidRPr="00B42AF5" w14:paraId="740EAD69"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F958AC"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3ACB837E"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C805DC7"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39A6F70"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h-om</w:t>
            </w:r>
          </w:p>
        </w:tc>
        <w:tc>
          <w:tcPr>
            <w:tcW w:w="3569" w:type="dxa"/>
            <w:tcBorders>
              <w:top w:val="single" w:sz="4" w:space="0" w:color="auto"/>
              <w:bottom w:val="single" w:sz="4" w:space="0" w:color="auto"/>
            </w:tcBorders>
          </w:tcPr>
          <w:p w14:paraId="66B1F4DA"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2,6500</w:t>
            </w:r>
          </w:p>
        </w:tc>
      </w:tr>
      <w:tr w:rsidR="00A926F4" w:rsidRPr="00B42AF5" w14:paraId="69B78C38"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1F8097"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3D950CFA"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A1FB0DC" w14:textId="77777777" w:rsidR="00A926F4" w:rsidRPr="00A57BB2" w:rsidRDefault="00A926F4" w:rsidP="00ED4935">
            <w:pPr>
              <w:rPr>
                <w:rFonts w:eastAsia="MS Mincho"/>
                <w:sz w:val="16"/>
                <w:szCs w:val="16"/>
                <w:lang w:val="en-US" w:eastAsia="ja-JP"/>
              </w:rPr>
            </w:pPr>
            <w:r w:rsidRPr="00A57BB2">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CD099D3"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m3</w:t>
            </w:r>
          </w:p>
        </w:tc>
        <w:tc>
          <w:tcPr>
            <w:tcW w:w="3569" w:type="dxa"/>
            <w:tcBorders>
              <w:top w:val="single" w:sz="4" w:space="0" w:color="auto"/>
              <w:bottom w:val="single" w:sz="4" w:space="0" w:color="auto"/>
            </w:tcBorders>
          </w:tcPr>
          <w:p w14:paraId="79AA0C70"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0,0200</w:t>
            </w:r>
          </w:p>
        </w:tc>
      </w:tr>
      <w:tr w:rsidR="00A926F4" w:rsidRPr="00B42AF5" w14:paraId="14B54E1F"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B3D66"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15BF51F7"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7B83763"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131B5D2"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h-ut</w:t>
            </w:r>
          </w:p>
        </w:tc>
        <w:tc>
          <w:tcPr>
            <w:tcW w:w="3569" w:type="dxa"/>
            <w:tcBorders>
              <w:top w:val="single" w:sz="4" w:space="0" w:color="auto"/>
              <w:bottom w:val="single" w:sz="4" w:space="0" w:color="auto"/>
            </w:tcBorders>
          </w:tcPr>
          <w:p w14:paraId="0B18FF80"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0,1500</w:t>
            </w:r>
          </w:p>
        </w:tc>
      </w:tr>
      <w:tr w:rsidR="00A926F4" w:rsidRPr="00B42AF5" w14:paraId="4D8340FF"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A82C8F7"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56646D11" w14:textId="77777777" w:rsidR="00A926F4" w:rsidRPr="00B42AF5" w:rsidRDefault="00A926F4" w:rsidP="00ED4935">
            <w:pPr>
              <w:rPr>
                <w:rFonts w:eastAsia="MS Mincho"/>
                <w:sz w:val="16"/>
                <w:szCs w:val="16"/>
                <w:lang w:eastAsia="ja-JP"/>
              </w:rPr>
            </w:pPr>
          </w:p>
        </w:tc>
        <w:tc>
          <w:tcPr>
            <w:tcW w:w="3544" w:type="dxa"/>
            <w:tcBorders>
              <w:top w:val="single" w:sz="4" w:space="0" w:color="auto"/>
              <w:bottom w:val="single" w:sz="4" w:space="0" w:color="auto"/>
            </w:tcBorders>
          </w:tcPr>
          <w:p w14:paraId="65B90E00" w14:textId="77777777" w:rsidR="00A926F4" w:rsidRPr="00B42AF5" w:rsidRDefault="00A926F4" w:rsidP="00ED4935">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075AF443"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 xml:space="preserve"> lei</w:t>
            </w:r>
          </w:p>
        </w:tc>
        <w:tc>
          <w:tcPr>
            <w:tcW w:w="3569" w:type="dxa"/>
            <w:tcBorders>
              <w:top w:val="single" w:sz="4" w:space="0" w:color="auto"/>
              <w:bottom w:val="single" w:sz="4" w:space="0" w:color="auto"/>
            </w:tcBorders>
          </w:tcPr>
          <w:p w14:paraId="47597526" w14:textId="77777777" w:rsidR="00A926F4" w:rsidRPr="00B42AF5" w:rsidRDefault="00A926F4" w:rsidP="00ED4935">
            <w:pPr>
              <w:rPr>
                <w:rFonts w:eastAsia="MS Mincho"/>
                <w:sz w:val="16"/>
                <w:szCs w:val="16"/>
                <w:lang w:eastAsia="ja-JP"/>
              </w:rPr>
            </w:pPr>
          </w:p>
        </w:tc>
      </w:tr>
      <w:tr w:rsidR="00A926F4" w:rsidRPr="00B42AF5" w14:paraId="1AB6E480" w14:textId="77777777" w:rsidTr="00A926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614E87" w14:textId="77777777" w:rsidR="00A926F4" w:rsidRPr="00B42AF5" w:rsidRDefault="00A926F4" w:rsidP="00ED493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130E6D5C" w14:textId="77777777" w:rsidR="00A926F4" w:rsidRPr="00B42AF5" w:rsidRDefault="00A926F4" w:rsidP="00ED4935">
            <w:pPr>
              <w:rPr>
                <w:rFonts w:eastAsia="MS Mincho"/>
                <w:sz w:val="18"/>
                <w:szCs w:val="18"/>
                <w:lang w:val="en-US" w:eastAsia="ja-JP"/>
              </w:rPr>
            </w:pPr>
            <w:r w:rsidRPr="00B42AF5">
              <w:rPr>
                <w:rFonts w:eastAsia="MS Mincho"/>
                <w:sz w:val="18"/>
                <w:szCs w:val="18"/>
                <w:lang w:val="en-US" w:eastAsia="ja-JP"/>
              </w:rPr>
              <w:t>RpCS19G</w:t>
            </w:r>
          </w:p>
          <w:p w14:paraId="2B860D82" w14:textId="77777777" w:rsidR="00A926F4" w:rsidRPr="00B42AF5" w:rsidRDefault="00A926F4" w:rsidP="00ED4935">
            <w:pPr>
              <w:rPr>
                <w:rFonts w:eastAsia="MS Mincho"/>
                <w:sz w:val="2"/>
                <w:szCs w:val="2"/>
                <w:lang w:eastAsia="ja-JP"/>
              </w:rPr>
            </w:pPr>
          </w:p>
        </w:tc>
        <w:tc>
          <w:tcPr>
            <w:tcW w:w="3544" w:type="dxa"/>
            <w:tcBorders>
              <w:top w:val="single" w:sz="4" w:space="0" w:color="auto"/>
              <w:bottom w:val="single" w:sz="4" w:space="0" w:color="auto"/>
            </w:tcBorders>
          </w:tcPr>
          <w:p w14:paraId="50C0F8B6" w14:textId="77777777" w:rsidR="00A926F4" w:rsidRPr="00A57BB2" w:rsidRDefault="00A926F4" w:rsidP="00ED4935">
            <w:pPr>
              <w:rPr>
                <w:rFonts w:eastAsia="MS Mincho"/>
                <w:sz w:val="18"/>
                <w:szCs w:val="18"/>
                <w:lang w:val="en-US" w:eastAsia="ja-JP"/>
              </w:rPr>
            </w:pPr>
            <w:r w:rsidRPr="00A57BB2">
              <w:rPr>
                <w:rFonts w:eastAsia="MS Mincho"/>
                <w:sz w:val="18"/>
                <w:szCs w:val="18"/>
                <w:lang w:val="en-US" w:eastAsia="ja-JP"/>
              </w:rPr>
              <w:t>Demontari: borduri la trotuare, asezate pe beton</w:t>
            </w:r>
          </w:p>
          <w:p w14:paraId="161238B5" w14:textId="77777777" w:rsidR="00A926F4" w:rsidRPr="00B42AF5" w:rsidRDefault="00A926F4" w:rsidP="00ED493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54164262" w14:textId="77777777" w:rsidR="00A926F4" w:rsidRPr="00B42AF5" w:rsidRDefault="00A926F4" w:rsidP="00ED4935">
            <w:pPr>
              <w:jc w:val="center"/>
              <w:rPr>
                <w:rFonts w:eastAsia="MS Mincho"/>
                <w:sz w:val="18"/>
                <w:szCs w:val="18"/>
                <w:lang w:eastAsia="ja-JP"/>
              </w:rPr>
            </w:pPr>
            <w:r w:rsidRPr="00B42AF5">
              <w:rPr>
                <w:rFonts w:eastAsia="MS Mincho"/>
                <w:sz w:val="18"/>
                <w:szCs w:val="18"/>
                <w:lang w:eastAsia="ja-JP"/>
              </w:rPr>
              <w:t>m</w:t>
            </w:r>
          </w:p>
        </w:tc>
        <w:tc>
          <w:tcPr>
            <w:tcW w:w="3569" w:type="dxa"/>
            <w:tcBorders>
              <w:top w:val="single" w:sz="4" w:space="0" w:color="auto"/>
              <w:bottom w:val="single" w:sz="4" w:space="0" w:color="auto"/>
            </w:tcBorders>
            <w:vAlign w:val="center"/>
          </w:tcPr>
          <w:p w14:paraId="74FD8024" w14:textId="77777777" w:rsidR="00A926F4" w:rsidRPr="00B42AF5" w:rsidRDefault="00A926F4" w:rsidP="00ED4935">
            <w:pPr>
              <w:jc w:val="center"/>
              <w:rPr>
                <w:rFonts w:eastAsia="MS Mincho"/>
                <w:sz w:val="18"/>
                <w:szCs w:val="18"/>
                <w:lang w:eastAsia="ja-JP"/>
              </w:rPr>
            </w:pPr>
          </w:p>
        </w:tc>
      </w:tr>
      <w:tr w:rsidR="00A926F4" w:rsidRPr="00B42AF5" w14:paraId="4B35295D"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68C123"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4EC65639"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29E6A1F3"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0FDFA792"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h-om</w:t>
            </w:r>
          </w:p>
        </w:tc>
        <w:tc>
          <w:tcPr>
            <w:tcW w:w="3569" w:type="dxa"/>
            <w:tcBorders>
              <w:top w:val="single" w:sz="4" w:space="0" w:color="auto"/>
              <w:bottom w:val="single" w:sz="4" w:space="0" w:color="auto"/>
            </w:tcBorders>
          </w:tcPr>
          <w:p w14:paraId="122C39AC"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0,2600</w:t>
            </w:r>
          </w:p>
        </w:tc>
      </w:tr>
      <w:tr w:rsidR="00A926F4" w:rsidRPr="00B42AF5" w14:paraId="1AE446AF"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0A6AE"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4F874F81"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501F017"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06646F3C"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h-om</w:t>
            </w:r>
          </w:p>
        </w:tc>
        <w:tc>
          <w:tcPr>
            <w:tcW w:w="3569" w:type="dxa"/>
            <w:tcBorders>
              <w:top w:val="single" w:sz="4" w:space="0" w:color="auto"/>
              <w:bottom w:val="single" w:sz="4" w:space="0" w:color="auto"/>
            </w:tcBorders>
          </w:tcPr>
          <w:p w14:paraId="560C1235"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0,2600</w:t>
            </w:r>
          </w:p>
        </w:tc>
      </w:tr>
      <w:tr w:rsidR="00A926F4" w:rsidRPr="00B42AF5" w14:paraId="7F0B3266"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27870A1"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2185AE27" w14:textId="77777777" w:rsidR="00A926F4" w:rsidRPr="00B42AF5" w:rsidRDefault="00A926F4" w:rsidP="00ED4935">
            <w:pPr>
              <w:rPr>
                <w:rFonts w:eastAsia="MS Mincho"/>
                <w:sz w:val="16"/>
                <w:szCs w:val="16"/>
                <w:lang w:eastAsia="ja-JP"/>
              </w:rPr>
            </w:pPr>
          </w:p>
        </w:tc>
        <w:tc>
          <w:tcPr>
            <w:tcW w:w="3544" w:type="dxa"/>
            <w:tcBorders>
              <w:top w:val="single" w:sz="4" w:space="0" w:color="auto"/>
              <w:bottom w:val="single" w:sz="4" w:space="0" w:color="auto"/>
            </w:tcBorders>
          </w:tcPr>
          <w:p w14:paraId="2076C398" w14:textId="77777777" w:rsidR="00A926F4" w:rsidRPr="00B42AF5" w:rsidRDefault="00A926F4" w:rsidP="00ED4935">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073A6541"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 xml:space="preserve"> lei</w:t>
            </w:r>
          </w:p>
        </w:tc>
        <w:tc>
          <w:tcPr>
            <w:tcW w:w="3569" w:type="dxa"/>
            <w:tcBorders>
              <w:top w:val="single" w:sz="4" w:space="0" w:color="auto"/>
              <w:bottom w:val="single" w:sz="4" w:space="0" w:color="auto"/>
            </w:tcBorders>
          </w:tcPr>
          <w:p w14:paraId="664B2994" w14:textId="77777777" w:rsidR="00A926F4" w:rsidRPr="00B42AF5" w:rsidRDefault="00A926F4" w:rsidP="00ED4935">
            <w:pPr>
              <w:rPr>
                <w:rFonts w:eastAsia="MS Mincho"/>
                <w:sz w:val="16"/>
                <w:szCs w:val="16"/>
                <w:lang w:eastAsia="ja-JP"/>
              </w:rPr>
            </w:pPr>
          </w:p>
        </w:tc>
      </w:tr>
      <w:tr w:rsidR="00A926F4" w:rsidRPr="00B42AF5" w14:paraId="456B1E1D" w14:textId="77777777" w:rsidTr="00A926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9653E" w14:textId="77777777" w:rsidR="00A926F4" w:rsidRPr="00B42AF5" w:rsidRDefault="00A926F4" w:rsidP="00ED493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76CDF4D4" w14:textId="77777777" w:rsidR="00A926F4" w:rsidRPr="00B42AF5" w:rsidRDefault="00A926F4" w:rsidP="00ED4935">
            <w:pPr>
              <w:rPr>
                <w:rFonts w:eastAsia="MS Mincho"/>
                <w:sz w:val="18"/>
                <w:szCs w:val="18"/>
                <w:lang w:val="en-US" w:eastAsia="ja-JP"/>
              </w:rPr>
            </w:pPr>
            <w:r w:rsidRPr="00B42AF5">
              <w:rPr>
                <w:rFonts w:eastAsia="MS Mincho"/>
                <w:sz w:val="18"/>
                <w:szCs w:val="18"/>
                <w:lang w:val="en-US" w:eastAsia="ja-JP"/>
              </w:rPr>
              <w:t>TsC03A2</w:t>
            </w:r>
          </w:p>
          <w:p w14:paraId="56366C37" w14:textId="77777777" w:rsidR="00A926F4" w:rsidRPr="00B42AF5" w:rsidRDefault="00A926F4" w:rsidP="00ED4935">
            <w:pPr>
              <w:rPr>
                <w:rFonts w:eastAsia="MS Mincho"/>
                <w:sz w:val="2"/>
                <w:szCs w:val="2"/>
                <w:lang w:eastAsia="ja-JP"/>
              </w:rPr>
            </w:pPr>
          </w:p>
        </w:tc>
        <w:tc>
          <w:tcPr>
            <w:tcW w:w="3544" w:type="dxa"/>
            <w:tcBorders>
              <w:top w:val="single" w:sz="4" w:space="0" w:color="auto"/>
              <w:bottom w:val="single" w:sz="4" w:space="0" w:color="auto"/>
            </w:tcBorders>
          </w:tcPr>
          <w:p w14:paraId="00E255EC" w14:textId="77777777" w:rsidR="00A926F4" w:rsidRPr="00B42AF5" w:rsidRDefault="00A926F4" w:rsidP="00ED4935">
            <w:pPr>
              <w:rPr>
                <w:rFonts w:eastAsia="MS Mincho"/>
                <w:sz w:val="18"/>
                <w:szCs w:val="18"/>
                <w:lang w:eastAsia="ja-JP"/>
              </w:rPr>
            </w:pPr>
            <w:r w:rsidRPr="00A57BB2">
              <w:rPr>
                <w:rFonts w:eastAsia="MS Mincho"/>
                <w:sz w:val="18"/>
                <w:szCs w:val="18"/>
                <w:lang w:val="en-US" w:eastAsia="ja-JP"/>
              </w:rPr>
              <w:t xml:space="preserve">Sapatura mecanica cu excavatorul de 0,40-0,70 mc, cu motor cu ardere interna si comanda hidraulica, in pamint argilos, descarcare in depozit teren catg. </w:t>
            </w:r>
            <w:r w:rsidRPr="00B42AF5">
              <w:rPr>
                <w:rFonts w:eastAsia="MS Mincho"/>
                <w:sz w:val="18"/>
                <w:szCs w:val="18"/>
                <w:lang w:eastAsia="ja-JP"/>
              </w:rPr>
              <w:t>I</w:t>
            </w:r>
          </w:p>
          <w:p w14:paraId="0606ED58" w14:textId="77777777" w:rsidR="00A926F4" w:rsidRPr="00B42AF5" w:rsidRDefault="00A926F4" w:rsidP="00ED493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52CBFBB2" w14:textId="77777777" w:rsidR="00A926F4" w:rsidRPr="00B42AF5" w:rsidRDefault="00A926F4" w:rsidP="00ED4935">
            <w:pPr>
              <w:jc w:val="center"/>
              <w:rPr>
                <w:rFonts w:eastAsia="MS Mincho"/>
                <w:sz w:val="18"/>
                <w:szCs w:val="18"/>
                <w:lang w:eastAsia="ja-JP"/>
              </w:rPr>
            </w:pPr>
            <w:r w:rsidRPr="00B42AF5">
              <w:rPr>
                <w:rFonts w:eastAsia="MS Mincho"/>
                <w:sz w:val="18"/>
                <w:szCs w:val="18"/>
                <w:lang w:eastAsia="ja-JP"/>
              </w:rPr>
              <w:t>100 m3</w:t>
            </w:r>
          </w:p>
        </w:tc>
        <w:tc>
          <w:tcPr>
            <w:tcW w:w="3569" w:type="dxa"/>
            <w:tcBorders>
              <w:top w:val="single" w:sz="4" w:space="0" w:color="auto"/>
              <w:bottom w:val="single" w:sz="4" w:space="0" w:color="auto"/>
            </w:tcBorders>
            <w:vAlign w:val="center"/>
          </w:tcPr>
          <w:p w14:paraId="7683BFDF" w14:textId="77777777" w:rsidR="00A926F4" w:rsidRPr="00B42AF5" w:rsidRDefault="00A926F4" w:rsidP="00ED4935">
            <w:pPr>
              <w:jc w:val="center"/>
              <w:rPr>
                <w:rFonts w:eastAsia="MS Mincho"/>
                <w:sz w:val="18"/>
                <w:szCs w:val="18"/>
                <w:lang w:eastAsia="ja-JP"/>
              </w:rPr>
            </w:pPr>
          </w:p>
        </w:tc>
      </w:tr>
      <w:tr w:rsidR="00A926F4" w:rsidRPr="00B42AF5" w14:paraId="29A98972"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6F1B5F"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7679E75F"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3DAE1BE0" w14:textId="77777777" w:rsidR="00A926F4" w:rsidRPr="00A57BB2" w:rsidRDefault="00A926F4" w:rsidP="00ED4935">
            <w:pPr>
              <w:rPr>
                <w:rFonts w:eastAsia="MS Mincho"/>
                <w:sz w:val="16"/>
                <w:szCs w:val="16"/>
                <w:lang w:val="en-US" w:eastAsia="ja-JP"/>
              </w:rPr>
            </w:pPr>
            <w:r w:rsidRPr="00A57BB2">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5B703DA9"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h-ut</w:t>
            </w:r>
          </w:p>
        </w:tc>
        <w:tc>
          <w:tcPr>
            <w:tcW w:w="3569" w:type="dxa"/>
            <w:tcBorders>
              <w:top w:val="single" w:sz="4" w:space="0" w:color="auto"/>
              <w:bottom w:val="single" w:sz="4" w:space="0" w:color="auto"/>
            </w:tcBorders>
          </w:tcPr>
          <w:p w14:paraId="7BFA5BB3"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2,1900</w:t>
            </w:r>
          </w:p>
        </w:tc>
      </w:tr>
      <w:tr w:rsidR="00A926F4" w:rsidRPr="00B42AF5" w14:paraId="732E6BDF"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80AADA8"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7CB4FEAA" w14:textId="77777777" w:rsidR="00A926F4" w:rsidRPr="00B42AF5" w:rsidRDefault="00A926F4" w:rsidP="00ED4935">
            <w:pPr>
              <w:rPr>
                <w:rFonts w:eastAsia="MS Mincho"/>
                <w:sz w:val="16"/>
                <w:szCs w:val="16"/>
                <w:lang w:eastAsia="ja-JP"/>
              </w:rPr>
            </w:pPr>
          </w:p>
        </w:tc>
        <w:tc>
          <w:tcPr>
            <w:tcW w:w="3544" w:type="dxa"/>
            <w:tcBorders>
              <w:top w:val="single" w:sz="4" w:space="0" w:color="auto"/>
              <w:bottom w:val="single" w:sz="4" w:space="0" w:color="auto"/>
            </w:tcBorders>
          </w:tcPr>
          <w:p w14:paraId="469AAA88" w14:textId="77777777" w:rsidR="00A926F4" w:rsidRPr="00B42AF5" w:rsidRDefault="00A926F4" w:rsidP="00ED4935">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368CF71A"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 xml:space="preserve"> lei</w:t>
            </w:r>
          </w:p>
        </w:tc>
        <w:tc>
          <w:tcPr>
            <w:tcW w:w="3569" w:type="dxa"/>
            <w:tcBorders>
              <w:top w:val="single" w:sz="4" w:space="0" w:color="auto"/>
              <w:bottom w:val="single" w:sz="4" w:space="0" w:color="auto"/>
            </w:tcBorders>
          </w:tcPr>
          <w:p w14:paraId="58F07629" w14:textId="77777777" w:rsidR="00A926F4" w:rsidRPr="00B42AF5" w:rsidRDefault="00A926F4" w:rsidP="00ED4935">
            <w:pPr>
              <w:rPr>
                <w:rFonts w:eastAsia="MS Mincho"/>
                <w:sz w:val="16"/>
                <w:szCs w:val="16"/>
                <w:lang w:eastAsia="ja-JP"/>
              </w:rPr>
            </w:pPr>
          </w:p>
        </w:tc>
      </w:tr>
      <w:tr w:rsidR="00A926F4" w:rsidRPr="00B42AF5" w14:paraId="084A17FB" w14:textId="77777777" w:rsidTr="00A926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ED3E00" w14:textId="77777777" w:rsidR="00A926F4" w:rsidRPr="00B42AF5" w:rsidRDefault="00A926F4" w:rsidP="00ED493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667066BB" w14:textId="77777777" w:rsidR="00A926F4" w:rsidRPr="00B42AF5" w:rsidRDefault="00A926F4" w:rsidP="00ED4935">
            <w:pPr>
              <w:rPr>
                <w:rFonts w:eastAsia="MS Mincho"/>
                <w:sz w:val="18"/>
                <w:szCs w:val="18"/>
                <w:lang w:val="en-US" w:eastAsia="ja-JP"/>
              </w:rPr>
            </w:pPr>
            <w:r w:rsidRPr="00B42AF5">
              <w:rPr>
                <w:rFonts w:eastAsia="MS Mincho"/>
                <w:sz w:val="18"/>
                <w:szCs w:val="18"/>
                <w:lang w:val="en-US" w:eastAsia="ja-JP"/>
              </w:rPr>
              <w:t>TsD01B</w:t>
            </w:r>
          </w:p>
          <w:p w14:paraId="012200E2" w14:textId="77777777" w:rsidR="00A926F4" w:rsidRPr="00B42AF5" w:rsidRDefault="00A926F4" w:rsidP="00ED4935">
            <w:pPr>
              <w:rPr>
                <w:rFonts w:eastAsia="MS Mincho"/>
                <w:sz w:val="2"/>
                <w:szCs w:val="2"/>
                <w:lang w:eastAsia="ja-JP"/>
              </w:rPr>
            </w:pPr>
          </w:p>
        </w:tc>
        <w:tc>
          <w:tcPr>
            <w:tcW w:w="3544" w:type="dxa"/>
            <w:tcBorders>
              <w:top w:val="single" w:sz="4" w:space="0" w:color="auto"/>
              <w:bottom w:val="single" w:sz="4" w:space="0" w:color="auto"/>
            </w:tcBorders>
          </w:tcPr>
          <w:p w14:paraId="108895A0" w14:textId="77777777" w:rsidR="00A926F4" w:rsidRPr="00A57BB2" w:rsidRDefault="00A926F4" w:rsidP="00ED4935">
            <w:pPr>
              <w:rPr>
                <w:rFonts w:eastAsia="MS Mincho"/>
                <w:sz w:val="18"/>
                <w:szCs w:val="18"/>
                <w:lang w:val="en-US" w:eastAsia="ja-JP"/>
              </w:rPr>
            </w:pPr>
            <w:r w:rsidRPr="00A57BB2">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14:paraId="62E0E574" w14:textId="77777777" w:rsidR="00A926F4" w:rsidRPr="00B42AF5" w:rsidRDefault="00A926F4" w:rsidP="00ED493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8CF7FAC" w14:textId="77777777" w:rsidR="00A926F4" w:rsidRPr="00B42AF5" w:rsidRDefault="00A926F4" w:rsidP="00ED4935">
            <w:pPr>
              <w:jc w:val="center"/>
              <w:rPr>
                <w:rFonts w:eastAsia="MS Mincho"/>
                <w:sz w:val="18"/>
                <w:szCs w:val="18"/>
                <w:lang w:eastAsia="ja-JP"/>
              </w:rPr>
            </w:pPr>
            <w:r w:rsidRPr="00B42AF5">
              <w:rPr>
                <w:rFonts w:eastAsia="MS Mincho"/>
                <w:sz w:val="18"/>
                <w:szCs w:val="18"/>
                <w:lang w:eastAsia="ja-JP"/>
              </w:rPr>
              <w:t>m3</w:t>
            </w:r>
          </w:p>
        </w:tc>
        <w:tc>
          <w:tcPr>
            <w:tcW w:w="3569" w:type="dxa"/>
            <w:tcBorders>
              <w:top w:val="single" w:sz="4" w:space="0" w:color="auto"/>
              <w:bottom w:val="single" w:sz="4" w:space="0" w:color="auto"/>
            </w:tcBorders>
            <w:vAlign w:val="center"/>
          </w:tcPr>
          <w:p w14:paraId="7B61DA9F" w14:textId="77777777" w:rsidR="00A926F4" w:rsidRPr="00B42AF5" w:rsidRDefault="00A926F4" w:rsidP="00ED4935">
            <w:pPr>
              <w:jc w:val="center"/>
              <w:rPr>
                <w:rFonts w:eastAsia="MS Mincho"/>
                <w:sz w:val="18"/>
                <w:szCs w:val="18"/>
                <w:lang w:eastAsia="ja-JP"/>
              </w:rPr>
            </w:pPr>
          </w:p>
        </w:tc>
      </w:tr>
      <w:tr w:rsidR="00A926F4" w:rsidRPr="00B42AF5" w14:paraId="40FF6108"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6BED9"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555439F4"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B4019E6"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52E5D08"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h-om</w:t>
            </w:r>
          </w:p>
        </w:tc>
        <w:tc>
          <w:tcPr>
            <w:tcW w:w="3569" w:type="dxa"/>
            <w:tcBorders>
              <w:top w:val="single" w:sz="4" w:space="0" w:color="auto"/>
              <w:bottom w:val="single" w:sz="4" w:space="0" w:color="auto"/>
            </w:tcBorders>
          </w:tcPr>
          <w:p w14:paraId="5EB3B287"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0,3100</w:t>
            </w:r>
          </w:p>
        </w:tc>
      </w:tr>
      <w:tr w:rsidR="00A926F4" w:rsidRPr="00B42AF5" w14:paraId="0BA2E115"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03A4135"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75E444CC" w14:textId="77777777" w:rsidR="00A926F4" w:rsidRPr="00B42AF5" w:rsidRDefault="00A926F4" w:rsidP="00ED4935">
            <w:pPr>
              <w:rPr>
                <w:rFonts w:eastAsia="MS Mincho"/>
                <w:sz w:val="16"/>
                <w:szCs w:val="16"/>
                <w:lang w:eastAsia="ja-JP"/>
              </w:rPr>
            </w:pPr>
          </w:p>
        </w:tc>
        <w:tc>
          <w:tcPr>
            <w:tcW w:w="3544" w:type="dxa"/>
            <w:tcBorders>
              <w:top w:val="single" w:sz="4" w:space="0" w:color="auto"/>
              <w:bottom w:val="single" w:sz="4" w:space="0" w:color="auto"/>
            </w:tcBorders>
          </w:tcPr>
          <w:p w14:paraId="51304F4D" w14:textId="77777777" w:rsidR="00A926F4" w:rsidRPr="00B42AF5" w:rsidRDefault="00A926F4" w:rsidP="00ED4935">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455F2D4A"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 xml:space="preserve"> lei</w:t>
            </w:r>
          </w:p>
        </w:tc>
        <w:tc>
          <w:tcPr>
            <w:tcW w:w="3569" w:type="dxa"/>
            <w:tcBorders>
              <w:top w:val="single" w:sz="4" w:space="0" w:color="auto"/>
              <w:bottom w:val="single" w:sz="4" w:space="0" w:color="auto"/>
            </w:tcBorders>
          </w:tcPr>
          <w:p w14:paraId="6F59546F" w14:textId="77777777" w:rsidR="00A926F4" w:rsidRPr="00B42AF5" w:rsidRDefault="00A926F4" w:rsidP="00ED4935">
            <w:pPr>
              <w:rPr>
                <w:rFonts w:eastAsia="MS Mincho"/>
                <w:sz w:val="16"/>
                <w:szCs w:val="16"/>
                <w:lang w:eastAsia="ja-JP"/>
              </w:rPr>
            </w:pPr>
          </w:p>
        </w:tc>
      </w:tr>
      <w:tr w:rsidR="00A926F4" w:rsidRPr="00B42AF5" w14:paraId="06C5A0EE" w14:textId="77777777" w:rsidTr="00A926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1A565" w14:textId="77777777" w:rsidR="00A926F4" w:rsidRPr="00B42AF5" w:rsidRDefault="00A926F4" w:rsidP="00ED493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0E52C11A" w14:textId="77777777" w:rsidR="00A926F4" w:rsidRPr="00B42AF5" w:rsidRDefault="00A926F4" w:rsidP="00ED4935">
            <w:pPr>
              <w:rPr>
                <w:rFonts w:eastAsia="MS Mincho"/>
                <w:sz w:val="18"/>
                <w:szCs w:val="18"/>
                <w:lang w:val="en-US" w:eastAsia="ja-JP"/>
              </w:rPr>
            </w:pPr>
            <w:r w:rsidRPr="00B42AF5">
              <w:rPr>
                <w:rFonts w:eastAsia="MS Mincho"/>
                <w:sz w:val="18"/>
                <w:szCs w:val="18"/>
                <w:lang w:val="en-US" w:eastAsia="ja-JP"/>
              </w:rPr>
              <w:t>TsC53B</w:t>
            </w:r>
          </w:p>
          <w:p w14:paraId="17C6B8C6" w14:textId="77777777" w:rsidR="00A926F4" w:rsidRPr="00B42AF5" w:rsidRDefault="00A926F4" w:rsidP="00ED4935">
            <w:pPr>
              <w:rPr>
                <w:rFonts w:eastAsia="MS Mincho"/>
                <w:sz w:val="2"/>
                <w:szCs w:val="2"/>
                <w:lang w:eastAsia="ja-JP"/>
              </w:rPr>
            </w:pPr>
          </w:p>
        </w:tc>
        <w:tc>
          <w:tcPr>
            <w:tcW w:w="3544" w:type="dxa"/>
            <w:tcBorders>
              <w:top w:val="single" w:sz="4" w:space="0" w:color="auto"/>
              <w:bottom w:val="single" w:sz="4" w:space="0" w:color="auto"/>
            </w:tcBorders>
          </w:tcPr>
          <w:p w14:paraId="3DAB427F" w14:textId="77777777" w:rsidR="00A926F4" w:rsidRPr="00B42AF5" w:rsidRDefault="00A926F4" w:rsidP="00ED4935">
            <w:pPr>
              <w:rPr>
                <w:rFonts w:eastAsia="MS Mincho"/>
                <w:sz w:val="18"/>
                <w:szCs w:val="18"/>
                <w:lang w:eastAsia="ja-JP"/>
              </w:rPr>
            </w:pPr>
            <w:r w:rsidRPr="00B42AF5">
              <w:rPr>
                <w:rFonts w:eastAsia="MS Mincho"/>
                <w:sz w:val="18"/>
                <w:szCs w:val="18"/>
                <w:lang w:eastAsia="ja-JP"/>
              </w:rPr>
              <w:t>Compactarea pamintului cu piatra sparta</w:t>
            </w:r>
          </w:p>
          <w:p w14:paraId="6E22CF4F" w14:textId="77777777" w:rsidR="00A926F4" w:rsidRPr="00B42AF5" w:rsidRDefault="00A926F4" w:rsidP="00ED493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48780D59" w14:textId="77777777" w:rsidR="00A926F4" w:rsidRPr="00B42AF5" w:rsidRDefault="00A926F4" w:rsidP="00ED4935">
            <w:pPr>
              <w:jc w:val="center"/>
              <w:rPr>
                <w:rFonts w:eastAsia="MS Mincho"/>
                <w:sz w:val="18"/>
                <w:szCs w:val="18"/>
                <w:lang w:eastAsia="ja-JP"/>
              </w:rPr>
            </w:pPr>
            <w:r w:rsidRPr="00B42AF5">
              <w:rPr>
                <w:rFonts w:eastAsia="MS Mincho"/>
                <w:sz w:val="18"/>
                <w:szCs w:val="18"/>
                <w:lang w:eastAsia="ja-JP"/>
              </w:rPr>
              <w:t>100m2</w:t>
            </w:r>
          </w:p>
        </w:tc>
        <w:tc>
          <w:tcPr>
            <w:tcW w:w="3569" w:type="dxa"/>
            <w:tcBorders>
              <w:top w:val="single" w:sz="4" w:space="0" w:color="auto"/>
              <w:bottom w:val="single" w:sz="4" w:space="0" w:color="auto"/>
            </w:tcBorders>
            <w:vAlign w:val="center"/>
          </w:tcPr>
          <w:p w14:paraId="40A4EEB7" w14:textId="77777777" w:rsidR="00A926F4" w:rsidRPr="00B42AF5" w:rsidRDefault="00A926F4" w:rsidP="00ED4935">
            <w:pPr>
              <w:jc w:val="center"/>
              <w:rPr>
                <w:rFonts w:eastAsia="MS Mincho"/>
                <w:sz w:val="18"/>
                <w:szCs w:val="18"/>
                <w:lang w:eastAsia="ja-JP"/>
              </w:rPr>
            </w:pPr>
          </w:p>
        </w:tc>
      </w:tr>
      <w:tr w:rsidR="00A926F4" w:rsidRPr="00B42AF5" w14:paraId="6AD06B52"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B79D0"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413D18F9"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FF3DE53"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9A4F623"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h-om</w:t>
            </w:r>
          </w:p>
        </w:tc>
        <w:tc>
          <w:tcPr>
            <w:tcW w:w="3569" w:type="dxa"/>
            <w:tcBorders>
              <w:top w:val="single" w:sz="4" w:space="0" w:color="auto"/>
              <w:bottom w:val="single" w:sz="4" w:space="0" w:color="auto"/>
            </w:tcBorders>
          </w:tcPr>
          <w:p w14:paraId="38836A57"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6,8100</w:t>
            </w:r>
          </w:p>
        </w:tc>
      </w:tr>
      <w:tr w:rsidR="00A926F4" w:rsidRPr="00B42AF5" w14:paraId="1687192A"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2197B"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438864B7"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628CA2EF"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48539E97"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m3</w:t>
            </w:r>
          </w:p>
        </w:tc>
        <w:tc>
          <w:tcPr>
            <w:tcW w:w="3569" w:type="dxa"/>
            <w:tcBorders>
              <w:top w:val="single" w:sz="4" w:space="0" w:color="auto"/>
              <w:bottom w:val="single" w:sz="4" w:space="0" w:color="auto"/>
            </w:tcBorders>
          </w:tcPr>
          <w:p w14:paraId="4AF7D2AF"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5,1000</w:t>
            </w:r>
          </w:p>
        </w:tc>
      </w:tr>
      <w:tr w:rsidR="00A926F4" w:rsidRPr="00B42AF5" w14:paraId="0EDB3CC0"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DD0C04"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5622D24A"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0EA3CC0"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5293964"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m3</w:t>
            </w:r>
          </w:p>
        </w:tc>
        <w:tc>
          <w:tcPr>
            <w:tcW w:w="3569" w:type="dxa"/>
            <w:tcBorders>
              <w:top w:val="single" w:sz="4" w:space="0" w:color="auto"/>
              <w:bottom w:val="single" w:sz="4" w:space="0" w:color="auto"/>
            </w:tcBorders>
          </w:tcPr>
          <w:p w14:paraId="198B682E"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0,5000</w:t>
            </w:r>
          </w:p>
        </w:tc>
      </w:tr>
      <w:tr w:rsidR="00A926F4" w:rsidRPr="00B42AF5" w14:paraId="22ADDEB2"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B65890"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6D703260"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04497135" w14:textId="77777777" w:rsidR="00A926F4" w:rsidRPr="00A57BB2" w:rsidRDefault="00A926F4" w:rsidP="00ED4935">
            <w:pPr>
              <w:rPr>
                <w:rFonts w:eastAsia="MS Mincho"/>
                <w:sz w:val="16"/>
                <w:szCs w:val="16"/>
                <w:lang w:val="en-US" w:eastAsia="ja-JP"/>
              </w:rPr>
            </w:pPr>
            <w:r w:rsidRPr="00A57BB2">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1088BA20"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h-ut</w:t>
            </w:r>
          </w:p>
        </w:tc>
        <w:tc>
          <w:tcPr>
            <w:tcW w:w="3569" w:type="dxa"/>
            <w:tcBorders>
              <w:top w:val="single" w:sz="4" w:space="0" w:color="auto"/>
              <w:bottom w:val="single" w:sz="4" w:space="0" w:color="auto"/>
            </w:tcBorders>
          </w:tcPr>
          <w:p w14:paraId="6859161E"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2,1400</w:t>
            </w:r>
          </w:p>
        </w:tc>
      </w:tr>
      <w:tr w:rsidR="00A926F4" w:rsidRPr="00B42AF5" w14:paraId="4D759B1D"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34518A7"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0CCF64CF" w14:textId="77777777" w:rsidR="00A926F4" w:rsidRPr="00B42AF5" w:rsidRDefault="00A926F4" w:rsidP="00ED4935">
            <w:pPr>
              <w:rPr>
                <w:rFonts w:eastAsia="MS Mincho"/>
                <w:sz w:val="16"/>
                <w:szCs w:val="16"/>
                <w:lang w:eastAsia="ja-JP"/>
              </w:rPr>
            </w:pPr>
          </w:p>
        </w:tc>
        <w:tc>
          <w:tcPr>
            <w:tcW w:w="3544" w:type="dxa"/>
            <w:tcBorders>
              <w:top w:val="single" w:sz="4" w:space="0" w:color="auto"/>
              <w:bottom w:val="single" w:sz="4" w:space="0" w:color="auto"/>
            </w:tcBorders>
          </w:tcPr>
          <w:p w14:paraId="0B5B1E24" w14:textId="77777777" w:rsidR="00A926F4" w:rsidRPr="00B42AF5" w:rsidRDefault="00A926F4" w:rsidP="00ED4935">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419FF361"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 xml:space="preserve"> lei</w:t>
            </w:r>
          </w:p>
        </w:tc>
        <w:tc>
          <w:tcPr>
            <w:tcW w:w="3569" w:type="dxa"/>
            <w:tcBorders>
              <w:top w:val="single" w:sz="4" w:space="0" w:color="auto"/>
              <w:bottom w:val="single" w:sz="4" w:space="0" w:color="auto"/>
            </w:tcBorders>
          </w:tcPr>
          <w:p w14:paraId="3048B68B" w14:textId="77777777" w:rsidR="00A926F4" w:rsidRPr="00B42AF5" w:rsidRDefault="00A926F4" w:rsidP="00ED4935">
            <w:pPr>
              <w:rPr>
                <w:rFonts w:eastAsia="MS Mincho"/>
                <w:sz w:val="16"/>
                <w:szCs w:val="16"/>
                <w:lang w:eastAsia="ja-JP"/>
              </w:rPr>
            </w:pPr>
          </w:p>
        </w:tc>
      </w:tr>
      <w:tr w:rsidR="00A926F4" w:rsidRPr="00B42AF5" w14:paraId="2B6F9B91" w14:textId="77777777" w:rsidTr="00A926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CC76CF" w14:textId="77777777" w:rsidR="00A926F4" w:rsidRPr="00B42AF5" w:rsidRDefault="00A926F4" w:rsidP="00ED493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45F6C3C8" w14:textId="77777777" w:rsidR="00A926F4" w:rsidRPr="00B42AF5" w:rsidRDefault="00A926F4" w:rsidP="00ED4935">
            <w:pPr>
              <w:rPr>
                <w:rFonts w:eastAsia="MS Mincho"/>
                <w:sz w:val="18"/>
                <w:szCs w:val="18"/>
                <w:lang w:val="en-US" w:eastAsia="ja-JP"/>
              </w:rPr>
            </w:pPr>
            <w:r w:rsidRPr="00B42AF5">
              <w:rPr>
                <w:rFonts w:eastAsia="MS Mincho"/>
                <w:sz w:val="18"/>
                <w:szCs w:val="18"/>
                <w:lang w:val="en-US" w:eastAsia="ja-JP"/>
              </w:rPr>
              <w:t>TsC53A</w:t>
            </w:r>
          </w:p>
          <w:p w14:paraId="26C1AEAB" w14:textId="77777777" w:rsidR="00A926F4" w:rsidRPr="00B42AF5" w:rsidRDefault="00A926F4" w:rsidP="00ED4935">
            <w:pPr>
              <w:rPr>
                <w:rFonts w:eastAsia="MS Mincho"/>
                <w:sz w:val="2"/>
                <w:szCs w:val="2"/>
                <w:lang w:eastAsia="ja-JP"/>
              </w:rPr>
            </w:pPr>
          </w:p>
        </w:tc>
        <w:tc>
          <w:tcPr>
            <w:tcW w:w="3544" w:type="dxa"/>
            <w:tcBorders>
              <w:top w:val="single" w:sz="4" w:space="0" w:color="auto"/>
              <w:bottom w:val="single" w:sz="4" w:space="0" w:color="auto"/>
            </w:tcBorders>
          </w:tcPr>
          <w:p w14:paraId="6F5695E2" w14:textId="77777777" w:rsidR="00A926F4" w:rsidRPr="00B42AF5" w:rsidRDefault="00A926F4" w:rsidP="00ED4935">
            <w:pPr>
              <w:rPr>
                <w:rFonts w:eastAsia="MS Mincho"/>
                <w:sz w:val="18"/>
                <w:szCs w:val="18"/>
                <w:lang w:eastAsia="ja-JP"/>
              </w:rPr>
            </w:pPr>
            <w:r w:rsidRPr="00B42AF5">
              <w:rPr>
                <w:rFonts w:eastAsia="MS Mincho"/>
                <w:sz w:val="18"/>
                <w:szCs w:val="18"/>
                <w:lang w:eastAsia="ja-JP"/>
              </w:rPr>
              <w:t>Compactarea pamintului cu pietris</w:t>
            </w:r>
          </w:p>
          <w:p w14:paraId="67C0EF0B" w14:textId="77777777" w:rsidR="00A926F4" w:rsidRPr="00B42AF5" w:rsidRDefault="00A926F4" w:rsidP="00ED493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F9F6138" w14:textId="77777777" w:rsidR="00A926F4" w:rsidRPr="00B42AF5" w:rsidRDefault="00A926F4" w:rsidP="00ED4935">
            <w:pPr>
              <w:jc w:val="center"/>
              <w:rPr>
                <w:rFonts w:eastAsia="MS Mincho"/>
                <w:sz w:val="18"/>
                <w:szCs w:val="18"/>
                <w:lang w:eastAsia="ja-JP"/>
              </w:rPr>
            </w:pPr>
            <w:r w:rsidRPr="00B42AF5">
              <w:rPr>
                <w:rFonts w:eastAsia="MS Mincho"/>
                <w:sz w:val="18"/>
                <w:szCs w:val="18"/>
                <w:lang w:eastAsia="ja-JP"/>
              </w:rPr>
              <w:t>100m2</w:t>
            </w:r>
          </w:p>
        </w:tc>
        <w:tc>
          <w:tcPr>
            <w:tcW w:w="3569" w:type="dxa"/>
            <w:tcBorders>
              <w:top w:val="single" w:sz="4" w:space="0" w:color="auto"/>
              <w:bottom w:val="single" w:sz="4" w:space="0" w:color="auto"/>
            </w:tcBorders>
            <w:vAlign w:val="center"/>
          </w:tcPr>
          <w:p w14:paraId="50619495" w14:textId="77777777" w:rsidR="00A926F4" w:rsidRPr="00B42AF5" w:rsidRDefault="00A926F4" w:rsidP="00ED4935">
            <w:pPr>
              <w:jc w:val="center"/>
              <w:rPr>
                <w:rFonts w:eastAsia="MS Mincho"/>
                <w:sz w:val="18"/>
                <w:szCs w:val="18"/>
                <w:lang w:eastAsia="ja-JP"/>
              </w:rPr>
            </w:pPr>
          </w:p>
        </w:tc>
      </w:tr>
      <w:tr w:rsidR="00A926F4" w:rsidRPr="00B42AF5" w14:paraId="6101DFCE"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FCB89"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3A203A03"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15E46A8"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8C94C09"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h-om</w:t>
            </w:r>
          </w:p>
        </w:tc>
        <w:tc>
          <w:tcPr>
            <w:tcW w:w="3569" w:type="dxa"/>
            <w:tcBorders>
              <w:top w:val="single" w:sz="4" w:space="0" w:color="auto"/>
              <w:bottom w:val="single" w:sz="4" w:space="0" w:color="auto"/>
            </w:tcBorders>
          </w:tcPr>
          <w:p w14:paraId="7D76C72A"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6,8100</w:t>
            </w:r>
          </w:p>
        </w:tc>
      </w:tr>
      <w:tr w:rsidR="00A926F4" w:rsidRPr="00B42AF5" w14:paraId="252AC909"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3C7AA"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663F98D3"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30D6CF37" w14:textId="77777777" w:rsidR="00A926F4" w:rsidRPr="00A57BB2" w:rsidRDefault="00A926F4" w:rsidP="00ED4935">
            <w:pPr>
              <w:rPr>
                <w:rFonts w:eastAsia="MS Mincho"/>
                <w:sz w:val="16"/>
                <w:szCs w:val="16"/>
                <w:lang w:val="en-US" w:eastAsia="ja-JP"/>
              </w:rPr>
            </w:pPr>
            <w:r w:rsidRPr="00A57BB2">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3BD82E6C"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m3</w:t>
            </w:r>
          </w:p>
        </w:tc>
        <w:tc>
          <w:tcPr>
            <w:tcW w:w="3569" w:type="dxa"/>
            <w:tcBorders>
              <w:top w:val="single" w:sz="4" w:space="0" w:color="auto"/>
              <w:bottom w:val="single" w:sz="4" w:space="0" w:color="auto"/>
            </w:tcBorders>
          </w:tcPr>
          <w:p w14:paraId="6F79BCF9"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5,1000</w:t>
            </w:r>
          </w:p>
        </w:tc>
      </w:tr>
      <w:tr w:rsidR="00A926F4" w:rsidRPr="00B42AF5" w14:paraId="1E52CAC9"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6F37A8"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46B71C9F"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9D1CB83"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07952EF"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m3</w:t>
            </w:r>
          </w:p>
        </w:tc>
        <w:tc>
          <w:tcPr>
            <w:tcW w:w="3569" w:type="dxa"/>
            <w:tcBorders>
              <w:top w:val="single" w:sz="4" w:space="0" w:color="auto"/>
              <w:bottom w:val="single" w:sz="4" w:space="0" w:color="auto"/>
            </w:tcBorders>
          </w:tcPr>
          <w:p w14:paraId="496F557E"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0,5000</w:t>
            </w:r>
          </w:p>
        </w:tc>
      </w:tr>
      <w:tr w:rsidR="00A926F4" w:rsidRPr="00B42AF5" w14:paraId="1D2A42F8"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A4354"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7B35E433"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5D806DF0" w14:textId="77777777" w:rsidR="00A926F4" w:rsidRPr="00A57BB2" w:rsidRDefault="00A926F4" w:rsidP="00ED4935">
            <w:pPr>
              <w:rPr>
                <w:rFonts w:eastAsia="MS Mincho"/>
                <w:sz w:val="16"/>
                <w:szCs w:val="16"/>
                <w:lang w:val="en-US" w:eastAsia="ja-JP"/>
              </w:rPr>
            </w:pPr>
            <w:r w:rsidRPr="00A57BB2">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2306824E"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h-ut</w:t>
            </w:r>
          </w:p>
        </w:tc>
        <w:tc>
          <w:tcPr>
            <w:tcW w:w="3569" w:type="dxa"/>
            <w:tcBorders>
              <w:top w:val="single" w:sz="4" w:space="0" w:color="auto"/>
              <w:bottom w:val="single" w:sz="4" w:space="0" w:color="auto"/>
            </w:tcBorders>
          </w:tcPr>
          <w:p w14:paraId="4BC1B650"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2,1400</w:t>
            </w:r>
          </w:p>
        </w:tc>
      </w:tr>
      <w:tr w:rsidR="00A926F4" w:rsidRPr="00B42AF5" w14:paraId="3B1A2DA8"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57EF3E"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3D8224D8" w14:textId="77777777" w:rsidR="00A926F4" w:rsidRPr="00B42AF5" w:rsidRDefault="00A926F4" w:rsidP="00ED4935">
            <w:pPr>
              <w:rPr>
                <w:rFonts w:eastAsia="MS Mincho"/>
                <w:sz w:val="16"/>
                <w:szCs w:val="16"/>
                <w:lang w:eastAsia="ja-JP"/>
              </w:rPr>
            </w:pPr>
          </w:p>
        </w:tc>
        <w:tc>
          <w:tcPr>
            <w:tcW w:w="3544" w:type="dxa"/>
            <w:tcBorders>
              <w:top w:val="single" w:sz="4" w:space="0" w:color="auto"/>
              <w:bottom w:val="single" w:sz="4" w:space="0" w:color="auto"/>
            </w:tcBorders>
          </w:tcPr>
          <w:p w14:paraId="44CC4E1B" w14:textId="77777777" w:rsidR="00A926F4" w:rsidRPr="00B42AF5" w:rsidRDefault="00A926F4" w:rsidP="00ED4935">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6CDD4144"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 xml:space="preserve"> lei</w:t>
            </w:r>
          </w:p>
        </w:tc>
        <w:tc>
          <w:tcPr>
            <w:tcW w:w="3569" w:type="dxa"/>
            <w:tcBorders>
              <w:top w:val="single" w:sz="4" w:space="0" w:color="auto"/>
              <w:bottom w:val="single" w:sz="4" w:space="0" w:color="auto"/>
            </w:tcBorders>
          </w:tcPr>
          <w:p w14:paraId="7F1DB746" w14:textId="77777777" w:rsidR="00A926F4" w:rsidRPr="00B42AF5" w:rsidRDefault="00A926F4" w:rsidP="00ED4935">
            <w:pPr>
              <w:rPr>
                <w:rFonts w:eastAsia="MS Mincho"/>
                <w:sz w:val="16"/>
                <w:szCs w:val="16"/>
                <w:lang w:eastAsia="ja-JP"/>
              </w:rPr>
            </w:pPr>
          </w:p>
        </w:tc>
      </w:tr>
      <w:tr w:rsidR="00A926F4" w:rsidRPr="00B42AF5" w14:paraId="59031185" w14:textId="77777777" w:rsidTr="00A926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669C2" w14:textId="77777777" w:rsidR="00A926F4" w:rsidRPr="00B42AF5" w:rsidRDefault="00A926F4" w:rsidP="00ED493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6C242E9C" w14:textId="77777777" w:rsidR="00A926F4" w:rsidRPr="00B42AF5" w:rsidRDefault="00A926F4" w:rsidP="00ED4935">
            <w:pPr>
              <w:rPr>
                <w:rFonts w:eastAsia="MS Mincho"/>
                <w:sz w:val="18"/>
                <w:szCs w:val="18"/>
                <w:lang w:val="en-US" w:eastAsia="ja-JP"/>
              </w:rPr>
            </w:pPr>
            <w:r w:rsidRPr="00B42AF5">
              <w:rPr>
                <w:rFonts w:eastAsia="MS Mincho"/>
                <w:sz w:val="18"/>
                <w:szCs w:val="18"/>
                <w:lang w:val="en-US" w:eastAsia="ja-JP"/>
              </w:rPr>
              <w:t>TsI50B10</w:t>
            </w:r>
          </w:p>
          <w:p w14:paraId="431D0FAE" w14:textId="77777777" w:rsidR="00A926F4" w:rsidRPr="00B42AF5" w:rsidRDefault="00A926F4" w:rsidP="00ED4935">
            <w:pPr>
              <w:rPr>
                <w:rFonts w:eastAsia="MS Mincho"/>
                <w:sz w:val="2"/>
                <w:szCs w:val="2"/>
                <w:lang w:eastAsia="ja-JP"/>
              </w:rPr>
            </w:pPr>
          </w:p>
        </w:tc>
        <w:tc>
          <w:tcPr>
            <w:tcW w:w="3544" w:type="dxa"/>
            <w:tcBorders>
              <w:top w:val="single" w:sz="4" w:space="0" w:color="auto"/>
              <w:bottom w:val="single" w:sz="4" w:space="0" w:color="auto"/>
            </w:tcBorders>
          </w:tcPr>
          <w:p w14:paraId="4CEF6D89" w14:textId="77777777" w:rsidR="00A926F4" w:rsidRPr="00A57BB2" w:rsidRDefault="00A926F4" w:rsidP="00ED4935">
            <w:pPr>
              <w:rPr>
                <w:rFonts w:eastAsia="MS Mincho"/>
                <w:sz w:val="18"/>
                <w:szCs w:val="18"/>
                <w:lang w:val="en-US" w:eastAsia="ja-JP"/>
              </w:rPr>
            </w:pPr>
            <w:r w:rsidRPr="00A57BB2">
              <w:rPr>
                <w:rFonts w:eastAsia="MS Mincho"/>
                <w:sz w:val="18"/>
                <w:szCs w:val="18"/>
                <w:lang w:val="en-US" w:eastAsia="ja-JP"/>
              </w:rPr>
              <w:t>Transportarea pamintului cu autobasculanta de 5 t la distanta de 20 km</w:t>
            </w:r>
          </w:p>
          <w:p w14:paraId="184A0D1E" w14:textId="77777777" w:rsidR="00A926F4" w:rsidRPr="00B42AF5" w:rsidRDefault="00A926F4" w:rsidP="00ED493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6BE60466" w14:textId="77777777" w:rsidR="00A926F4" w:rsidRPr="00B42AF5" w:rsidRDefault="00A926F4" w:rsidP="00ED4935">
            <w:pPr>
              <w:jc w:val="center"/>
              <w:rPr>
                <w:rFonts w:eastAsia="MS Mincho"/>
                <w:sz w:val="18"/>
                <w:szCs w:val="18"/>
                <w:lang w:eastAsia="ja-JP"/>
              </w:rPr>
            </w:pPr>
            <w:r w:rsidRPr="00B42AF5">
              <w:rPr>
                <w:rFonts w:eastAsia="MS Mincho"/>
                <w:sz w:val="18"/>
                <w:szCs w:val="18"/>
                <w:lang w:eastAsia="ja-JP"/>
              </w:rPr>
              <w:t>t</w:t>
            </w:r>
          </w:p>
        </w:tc>
        <w:tc>
          <w:tcPr>
            <w:tcW w:w="3569" w:type="dxa"/>
            <w:tcBorders>
              <w:top w:val="single" w:sz="4" w:space="0" w:color="auto"/>
              <w:bottom w:val="single" w:sz="4" w:space="0" w:color="auto"/>
            </w:tcBorders>
            <w:vAlign w:val="center"/>
          </w:tcPr>
          <w:p w14:paraId="7243A859" w14:textId="77777777" w:rsidR="00A926F4" w:rsidRPr="00B42AF5" w:rsidRDefault="00A926F4" w:rsidP="00ED4935">
            <w:pPr>
              <w:jc w:val="center"/>
              <w:rPr>
                <w:rFonts w:eastAsia="MS Mincho"/>
                <w:sz w:val="18"/>
                <w:szCs w:val="18"/>
                <w:lang w:eastAsia="ja-JP"/>
              </w:rPr>
            </w:pPr>
          </w:p>
        </w:tc>
      </w:tr>
      <w:tr w:rsidR="00A926F4" w:rsidRPr="00B42AF5" w14:paraId="4D76E7D9"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4087C"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2C866FD7"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3C7D4912"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2D6919B2"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h-ut</w:t>
            </w:r>
          </w:p>
        </w:tc>
        <w:tc>
          <w:tcPr>
            <w:tcW w:w="3569" w:type="dxa"/>
            <w:tcBorders>
              <w:top w:val="single" w:sz="4" w:space="0" w:color="auto"/>
              <w:bottom w:val="single" w:sz="4" w:space="0" w:color="auto"/>
            </w:tcBorders>
          </w:tcPr>
          <w:p w14:paraId="340B998E"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0,3180</w:t>
            </w:r>
          </w:p>
        </w:tc>
      </w:tr>
      <w:tr w:rsidR="00A926F4" w:rsidRPr="00B42AF5" w14:paraId="2D7277A3"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5A94A6B"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2A98DBDD" w14:textId="77777777" w:rsidR="00A926F4" w:rsidRPr="00B42AF5" w:rsidRDefault="00A926F4" w:rsidP="00ED4935">
            <w:pPr>
              <w:rPr>
                <w:rFonts w:eastAsia="MS Mincho"/>
                <w:sz w:val="16"/>
                <w:szCs w:val="16"/>
                <w:lang w:eastAsia="ja-JP"/>
              </w:rPr>
            </w:pPr>
          </w:p>
        </w:tc>
        <w:tc>
          <w:tcPr>
            <w:tcW w:w="3544" w:type="dxa"/>
            <w:tcBorders>
              <w:top w:val="single" w:sz="4" w:space="0" w:color="auto"/>
              <w:bottom w:val="single" w:sz="4" w:space="0" w:color="auto"/>
            </w:tcBorders>
          </w:tcPr>
          <w:p w14:paraId="453783D4" w14:textId="77777777" w:rsidR="00A926F4" w:rsidRPr="00B42AF5" w:rsidRDefault="00A926F4" w:rsidP="00ED4935">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7DC92DFC"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 xml:space="preserve"> lei</w:t>
            </w:r>
          </w:p>
        </w:tc>
        <w:tc>
          <w:tcPr>
            <w:tcW w:w="3569" w:type="dxa"/>
            <w:tcBorders>
              <w:top w:val="single" w:sz="4" w:space="0" w:color="auto"/>
              <w:bottom w:val="single" w:sz="4" w:space="0" w:color="auto"/>
            </w:tcBorders>
          </w:tcPr>
          <w:p w14:paraId="29F611D0" w14:textId="77777777" w:rsidR="00A926F4" w:rsidRPr="00B42AF5" w:rsidRDefault="00A926F4" w:rsidP="00ED4935">
            <w:pPr>
              <w:rPr>
                <w:rFonts w:eastAsia="MS Mincho"/>
                <w:sz w:val="16"/>
                <w:szCs w:val="16"/>
                <w:lang w:eastAsia="ja-JP"/>
              </w:rPr>
            </w:pPr>
          </w:p>
        </w:tc>
      </w:tr>
      <w:tr w:rsidR="00A926F4" w:rsidRPr="00B42AF5" w14:paraId="403CEBB8" w14:textId="77777777" w:rsidTr="00A926F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483C8" w14:textId="77777777" w:rsidR="00A926F4" w:rsidRPr="00B42AF5" w:rsidRDefault="00A926F4" w:rsidP="00ED493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7A2041C8" w14:textId="77777777" w:rsidR="00A926F4" w:rsidRPr="00B42AF5" w:rsidRDefault="00A926F4" w:rsidP="00ED4935">
            <w:pPr>
              <w:rPr>
                <w:rFonts w:eastAsia="MS Mincho"/>
                <w:sz w:val="18"/>
                <w:szCs w:val="18"/>
                <w:lang w:val="en-US" w:eastAsia="ja-JP"/>
              </w:rPr>
            </w:pPr>
            <w:r w:rsidRPr="00B42AF5">
              <w:rPr>
                <w:rFonts w:eastAsia="MS Mincho"/>
                <w:sz w:val="18"/>
                <w:szCs w:val="18"/>
                <w:lang w:val="en-US" w:eastAsia="ja-JP"/>
              </w:rPr>
              <w:t>DE10A</w:t>
            </w:r>
          </w:p>
          <w:p w14:paraId="4288835A" w14:textId="77777777" w:rsidR="00A926F4" w:rsidRPr="00B42AF5" w:rsidRDefault="00A926F4" w:rsidP="00ED4935">
            <w:pPr>
              <w:rPr>
                <w:rFonts w:eastAsia="MS Mincho"/>
                <w:sz w:val="2"/>
                <w:szCs w:val="2"/>
                <w:lang w:eastAsia="ja-JP"/>
              </w:rPr>
            </w:pPr>
          </w:p>
        </w:tc>
        <w:tc>
          <w:tcPr>
            <w:tcW w:w="3544" w:type="dxa"/>
            <w:tcBorders>
              <w:top w:val="single" w:sz="4" w:space="0" w:color="auto"/>
              <w:bottom w:val="single" w:sz="4" w:space="0" w:color="auto"/>
            </w:tcBorders>
          </w:tcPr>
          <w:p w14:paraId="0A23EA8A" w14:textId="77777777" w:rsidR="00A926F4" w:rsidRPr="00A57BB2" w:rsidRDefault="00A926F4" w:rsidP="00ED4935">
            <w:pPr>
              <w:rPr>
                <w:rFonts w:eastAsia="MS Mincho"/>
                <w:sz w:val="18"/>
                <w:szCs w:val="18"/>
                <w:lang w:val="en-US" w:eastAsia="ja-JP"/>
              </w:rPr>
            </w:pPr>
            <w:r w:rsidRPr="00A57BB2">
              <w:rPr>
                <w:rFonts w:eastAsia="MS Mincho"/>
                <w:sz w:val="18"/>
                <w:szCs w:val="18"/>
                <w:lang w:val="en-US" w:eastAsia="ja-JP"/>
              </w:rPr>
              <w:t>Borduri prefabricate din beton, pentru trotuare 20x25 cm, pe fundatie de beton 30x15 cm</w:t>
            </w:r>
          </w:p>
          <w:p w14:paraId="1EE9779E" w14:textId="77777777" w:rsidR="00A926F4" w:rsidRPr="00B42AF5" w:rsidRDefault="00A926F4" w:rsidP="00ED4935">
            <w:pPr>
              <w:rPr>
                <w:rFonts w:eastAsia="MS Mincho"/>
                <w:sz w:val="2"/>
                <w:szCs w:val="2"/>
                <w:lang w:val="en-US" w:eastAsia="ja-JP"/>
              </w:rPr>
            </w:pPr>
            <w:r w:rsidRPr="00B42AF5">
              <w:rPr>
                <w:rFonts w:eastAsia="MS Mincho"/>
                <w:sz w:val="18"/>
                <w:szCs w:val="18"/>
                <w:lang w:val="en-US" w:eastAsia="ja-JP"/>
              </w:rPr>
              <w:t xml:space="preserve"> </w:t>
            </w:r>
          </w:p>
        </w:tc>
        <w:tc>
          <w:tcPr>
            <w:tcW w:w="1134" w:type="dxa"/>
            <w:tcBorders>
              <w:top w:val="single" w:sz="4" w:space="0" w:color="auto"/>
              <w:bottom w:val="single" w:sz="4" w:space="0" w:color="auto"/>
            </w:tcBorders>
            <w:vAlign w:val="center"/>
          </w:tcPr>
          <w:p w14:paraId="7D9EA6CF" w14:textId="77777777" w:rsidR="00A926F4" w:rsidRPr="00B42AF5" w:rsidRDefault="00A926F4" w:rsidP="00ED4935">
            <w:pPr>
              <w:jc w:val="center"/>
              <w:rPr>
                <w:rFonts w:eastAsia="MS Mincho"/>
                <w:sz w:val="18"/>
                <w:szCs w:val="18"/>
                <w:lang w:eastAsia="ja-JP"/>
              </w:rPr>
            </w:pPr>
            <w:r w:rsidRPr="00B42AF5">
              <w:rPr>
                <w:rFonts w:eastAsia="MS Mincho"/>
                <w:sz w:val="18"/>
                <w:szCs w:val="18"/>
                <w:lang w:eastAsia="ja-JP"/>
              </w:rPr>
              <w:t>m</w:t>
            </w:r>
          </w:p>
        </w:tc>
        <w:tc>
          <w:tcPr>
            <w:tcW w:w="3569" w:type="dxa"/>
            <w:tcBorders>
              <w:top w:val="single" w:sz="4" w:space="0" w:color="auto"/>
              <w:bottom w:val="single" w:sz="4" w:space="0" w:color="auto"/>
            </w:tcBorders>
            <w:vAlign w:val="center"/>
          </w:tcPr>
          <w:p w14:paraId="4A725F2A" w14:textId="77777777" w:rsidR="00A926F4" w:rsidRPr="00B42AF5" w:rsidRDefault="00A926F4" w:rsidP="00ED4935">
            <w:pPr>
              <w:jc w:val="center"/>
              <w:rPr>
                <w:rFonts w:eastAsia="MS Mincho"/>
                <w:sz w:val="18"/>
                <w:szCs w:val="18"/>
                <w:lang w:eastAsia="ja-JP"/>
              </w:rPr>
            </w:pPr>
          </w:p>
        </w:tc>
      </w:tr>
      <w:tr w:rsidR="00A926F4" w:rsidRPr="00B42AF5" w14:paraId="6D141DAC"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2BD7AB"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38FDB58E"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82ADAEE"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F1DCE34"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h-om</w:t>
            </w:r>
          </w:p>
        </w:tc>
        <w:tc>
          <w:tcPr>
            <w:tcW w:w="3569" w:type="dxa"/>
            <w:tcBorders>
              <w:top w:val="single" w:sz="4" w:space="0" w:color="auto"/>
              <w:bottom w:val="single" w:sz="4" w:space="0" w:color="auto"/>
            </w:tcBorders>
          </w:tcPr>
          <w:p w14:paraId="557C708A"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0,1500</w:t>
            </w:r>
          </w:p>
        </w:tc>
      </w:tr>
      <w:tr w:rsidR="00A926F4" w:rsidRPr="00B42AF5" w14:paraId="4D4E4E62"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3542F"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5B815CEC"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0CD6BF60"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5788019"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h-om</w:t>
            </w:r>
          </w:p>
        </w:tc>
        <w:tc>
          <w:tcPr>
            <w:tcW w:w="3569" w:type="dxa"/>
            <w:tcBorders>
              <w:top w:val="single" w:sz="4" w:space="0" w:color="auto"/>
              <w:bottom w:val="single" w:sz="4" w:space="0" w:color="auto"/>
            </w:tcBorders>
          </w:tcPr>
          <w:p w14:paraId="1AD6F7BB"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0,4400</w:t>
            </w:r>
          </w:p>
        </w:tc>
      </w:tr>
      <w:tr w:rsidR="00A926F4" w:rsidRPr="00B42AF5" w14:paraId="0E89B9EA"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1EAE7"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403D8FF0"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14:paraId="14C7B2DF"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Beton clasa...(pt.informatie)</w:t>
            </w:r>
          </w:p>
        </w:tc>
        <w:tc>
          <w:tcPr>
            <w:tcW w:w="1134" w:type="dxa"/>
            <w:tcBorders>
              <w:top w:val="single" w:sz="4" w:space="0" w:color="auto"/>
              <w:bottom w:val="single" w:sz="4" w:space="0" w:color="auto"/>
            </w:tcBorders>
          </w:tcPr>
          <w:p w14:paraId="4C25CFD4"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m3</w:t>
            </w:r>
          </w:p>
        </w:tc>
        <w:tc>
          <w:tcPr>
            <w:tcW w:w="3569" w:type="dxa"/>
            <w:tcBorders>
              <w:top w:val="single" w:sz="4" w:space="0" w:color="auto"/>
              <w:bottom w:val="single" w:sz="4" w:space="0" w:color="auto"/>
            </w:tcBorders>
          </w:tcPr>
          <w:p w14:paraId="61A2E868"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0,0450</w:t>
            </w:r>
          </w:p>
        </w:tc>
      </w:tr>
      <w:tr w:rsidR="00A926F4" w:rsidRPr="00B42AF5" w14:paraId="61429580"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DF98F"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314BBB97"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41686520" w14:textId="77777777" w:rsidR="00A926F4" w:rsidRPr="00A57BB2" w:rsidRDefault="00A926F4" w:rsidP="00ED4935">
            <w:pPr>
              <w:rPr>
                <w:rFonts w:eastAsia="MS Mincho"/>
                <w:sz w:val="16"/>
                <w:szCs w:val="16"/>
                <w:lang w:val="en-US" w:eastAsia="ja-JP"/>
              </w:rPr>
            </w:pPr>
            <w:r w:rsidRPr="00A57BB2">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5CFC4B39"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kg</w:t>
            </w:r>
          </w:p>
        </w:tc>
        <w:tc>
          <w:tcPr>
            <w:tcW w:w="3569" w:type="dxa"/>
            <w:tcBorders>
              <w:top w:val="single" w:sz="4" w:space="0" w:color="auto"/>
              <w:bottom w:val="single" w:sz="4" w:space="0" w:color="auto"/>
            </w:tcBorders>
          </w:tcPr>
          <w:p w14:paraId="55DEB84D"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2,9200</w:t>
            </w:r>
          </w:p>
        </w:tc>
      </w:tr>
      <w:tr w:rsidR="00A926F4" w:rsidRPr="00B42AF5" w14:paraId="7FAC3769"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E3135"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686292B2"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28A2ABB4" w14:textId="77777777" w:rsidR="00A926F4" w:rsidRPr="00A57BB2" w:rsidRDefault="00A926F4" w:rsidP="00ED4935">
            <w:pPr>
              <w:rPr>
                <w:rFonts w:eastAsia="MS Mincho"/>
                <w:sz w:val="16"/>
                <w:szCs w:val="16"/>
                <w:lang w:val="en-US" w:eastAsia="ja-JP"/>
              </w:rPr>
            </w:pPr>
            <w:r w:rsidRPr="00A57BB2">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3A1E798"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m3</w:t>
            </w:r>
          </w:p>
        </w:tc>
        <w:tc>
          <w:tcPr>
            <w:tcW w:w="3569" w:type="dxa"/>
            <w:tcBorders>
              <w:top w:val="single" w:sz="4" w:space="0" w:color="auto"/>
              <w:bottom w:val="single" w:sz="4" w:space="0" w:color="auto"/>
            </w:tcBorders>
          </w:tcPr>
          <w:p w14:paraId="753E6577"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0,0080</w:t>
            </w:r>
          </w:p>
        </w:tc>
      </w:tr>
      <w:tr w:rsidR="00A926F4" w:rsidRPr="00B42AF5" w14:paraId="6A3E1AB5"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6B6AD"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242AC452"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2666122800285</w:t>
            </w:r>
          </w:p>
        </w:tc>
        <w:tc>
          <w:tcPr>
            <w:tcW w:w="3544" w:type="dxa"/>
            <w:tcBorders>
              <w:top w:val="single" w:sz="4" w:space="0" w:color="auto"/>
              <w:bottom w:val="single" w:sz="4" w:space="0" w:color="auto"/>
            </w:tcBorders>
          </w:tcPr>
          <w:p w14:paraId="17BA3D7B" w14:textId="77777777" w:rsidR="00A926F4" w:rsidRPr="00A57BB2" w:rsidRDefault="00A926F4" w:rsidP="00ED4935">
            <w:pPr>
              <w:rPr>
                <w:rFonts w:eastAsia="MS Mincho"/>
                <w:sz w:val="16"/>
                <w:szCs w:val="16"/>
                <w:lang w:val="en-US" w:eastAsia="ja-JP"/>
              </w:rPr>
            </w:pPr>
            <w:r w:rsidRPr="00A57BB2">
              <w:rPr>
                <w:rFonts w:eastAsia="MS Mincho"/>
                <w:sz w:val="16"/>
                <w:szCs w:val="16"/>
                <w:lang w:val="en-US" w:eastAsia="ja-JP"/>
              </w:rPr>
              <w:t xml:space="preserve">Bordura beton pentru trotuare dimensiuni 1000 x 250 x 200 </w:t>
            </w:r>
          </w:p>
        </w:tc>
        <w:tc>
          <w:tcPr>
            <w:tcW w:w="1134" w:type="dxa"/>
            <w:tcBorders>
              <w:top w:val="single" w:sz="4" w:space="0" w:color="auto"/>
              <w:bottom w:val="single" w:sz="4" w:space="0" w:color="auto"/>
            </w:tcBorders>
          </w:tcPr>
          <w:p w14:paraId="5ED55A4B"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w:t>
            </w:r>
          </w:p>
        </w:tc>
        <w:tc>
          <w:tcPr>
            <w:tcW w:w="3569" w:type="dxa"/>
            <w:tcBorders>
              <w:top w:val="single" w:sz="4" w:space="0" w:color="auto"/>
              <w:bottom w:val="single" w:sz="4" w:space="0" w:color="auto"/>
            </w:tcBorders>
          </w:tcPr>
          <w:p w14:paraId="39F5DB71"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1,0050</w:t>
            </w:r>
          </w:p>
        </w:tc>
      </w:tr>
      <w:tr w:rsidR="00A926F4" w:rsidRPr="00B42AF5" w14:paraId="7F1A7B2A"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3710F" w14:textId="77777777" w:rsidR="00A926F4" w:rsidRPr="00B42AF5" w:rsidRDefault="00A926F4" w:rsidP="00ED4935">
            <w:pPr>
              <w:rPr>
                <w:rFonts w:eastAsia="MS Mincho"/>
                <w:sz w:val="16"/>
                <w:szCs w:val="16"/>
                <w:lang w:val="en-US" w:eastAsia="ja-JP"/>
              </w:rPr>
            </w:pPr>
          </w:p>
        </w:tc>
        <w:tc>
          <w:tcPr>
            <w:tcW w:w="1418" w:type="dxa"/>
            <w:tcBorders>
              <w:top w:val="single" w:sz="4" w:space="0" w:color="auto"/>
              <w:bottom w:val="single" w:sz="4" w:space="0" w:color="auto"/>
            </w:tcBorders>
          </w:tcPr>
          <w:p w14:paraId="12654E74"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37F714F" w14:textId="77777777" w:rsidR="00A926F4" w:rsidRPr="00A57BB2" w:rsidRDefault="00A926F4" w:rsidP="00ED4935">
            <w:pPr>
              <w:rPr>
                <w:rFonts w:eastAsia="MS Mincho"/>
                <w:sz w:val="16"/>
                <w:szCs w:val="16"/>
                <w:lang w:val="en-US" w:eastAsia="ja-JP"/>
              </w:rPr>
            </w:pPr>
            <w:r w:rsidRPr="00A57BB2">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B2AD43D"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m3</w:t>
            </w:r>
          </w:p>
        </w:tc>
        <w:tc>
          <w:tcPr>
            <w:tcW w:w="3569" w:type="dxa"/>
            <w:tcBorders>
              <w:top w:val="single" w:sz="4" w:space="0" w:color="auto"/>
              <w:bottom w:val="single" w:sz="4" w:space="0" w:color="auto"/>
            </w:tcBorders>
          </w:tcPr>
          <w:p w14:paraId="151D219F" w14:textId="77777777" w:rsidR="00A926F4" w:rsidRPr="00B42AF5" w:rsidRDefault="00A926F4" w:rsidP="00ED4935">
            <w:pPr>
              <w:rPr>
                <w:rFonts w:eastAsia="MS Mincho"/>
                <w:sz w:val="16"/>
                <w:szCs w:val="16"/>
                <w:lang w:val="en-US" w:eastAsia="ja-JP"/>
              </w:rPr>
            </w:pPr>
            <w:r w:rsidRPr="00B42AF5">
              <w:rPr>
                <w:rFonts w:eastAsia="MS Mincho"/>
                <w:sz w:val="16"/>
                <w:szCs w:val="16"/>
                <w:lang w:val="en-US" w:eastAsia="ja-JP"/>
              </w:rPr>
              <w:t>0,0060</w:t>
            </w:r>
          </w:p>
        </w:tc>
      </w:tr>
      <w:tr w:rsidR="00A926F4" w:rsidRPr="00B42AF5" w14:paraId="58046964" w14:textId="77777777" w:rsidTr="00A926F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5F3F66A" w14:textId="77777777" w:rsidR="00A926F4" w:rsidRPr="00B42AF5" w:rsidRDefault="00A926F4" w:rsidP="00ED4935">
            <w:pPr>
              <w:rPr>
                <w:rFonts w:eastAsia="MS Mincho"/>
                <w:sz w:val="16"/>
                <w:szCs w:val="16"/>
                <w:lang w:eastAsia="ja-JP"/>
              </w:rPr>
            </w:pPr>
          </w:p>
        </w:tc>
        <w:tc>
          <w:tcPr>
            <w:tcW w:w="1418" w:type="dxa"/>
            <w:tcBorders>
              <w:top w:val="single" w:sz="4" w:space="0" w:color="auto"/>
              <w:bottom w:val="single" w:sz="4" w:space="0" w:color="auto"/>
            </w:tcBorders>
          </w:tcPr>
          <w:p w14:paraId="6B411998" w14:textId="77777777" w:rsidR="00A926F4" w:rsidRPr="00B42AF5" w:rsidRDefault="00A926F4" w:rsidP="00ED4935">
            <w:pPr>
              <w:rPr>
                <w:rFonts w:eastAsia="MS Mincho"/>
                <w:sz w:val="16"/>
                <w:szCs w:val="16"/>
                <w:lang w:eastAsia="ja-JP"/>
              </w:rPr>
            </w:pPr>
          </w:p>
        </w:tc>
        <w:tc>
          <w:tcPr>
            <w:tcW w:w="3544" w:type="dxa"/>
            <w:tcBorders>
              <w:top w:val="single" w:sz="4" w:space="0" w:color="auto"/>
              <w:bottom w:val="single" w:sz="4" w:space="0" w:color="auto"/>
            </w:tcBorders>
          </w:tcPr>
          <w:p w14:paraId="3B7FDB4C" w14:textId="77777777" w:rsidR="00A926F4" w:rsidRPr="00B42AF5" w:rsidRDefault="00A926F4" w:rsidP="00ED4935">
            <w:pPr>
              <w:rPr>
                <w:rFonts w:eastAsia="MS Mincho"/>
                <w:i/>
                <w:iCs/>
                <w:sz w:val="16"/>
                <w:szCs w:val="16"/>
                <w:lang w:val="en-US" w:eastAsia="ja-JP"/>
              </w:rPr>
            </w:pPr>
            <w:r w:rsidRPr="00B42AF5">
              <w:rPr>
                <w:rFonts w:eastAsia="MS Mincho"/>
                <w:i/>
                <w:iCs/>
                <w:sz w:val="16"/>
                <w:szCs w:val="16"/>
                <w:lang w:val="en-US" w:eastAsia="ja-JP"/>
              </w:rPr>
              <w:t xml:space="preserve">Cheltuieli directe  </w:t>
            </w:r>
          </w:p>
        </w:tc>
        <w:tc>
          <w:tcPr>
            <w:tcW w:w="1134" w:type="dxa"/>
            <w:tcBorders>
              <w:top w:val="single" w:sz="4" w:space="0" w:color="auto"/>
              <w:bottom w:val="single" w:sz="4" w:space="0" w:color="auto"/>
            </w:tcBorders>
          </w:tcPr>
          <w:p w14:paraId="330CCED9" w14:textId="77777777" w:rsidR="00A926F4" w:rsidRPr="00B42AF5" w:rsidRDefault="00A926F4" w:rsidP="00ED4935">
            <w:pPr>
              <w:rPr>
                <w:rFonts w:eastAsia="MS Mincho"/>
                <w:sz w:val="16"/>
                <w:szCs w:val="16"/>
                <w:lang w:eastAsia="ja-JP"/>
              </w:rPr>
            </w:pPr>
            <w:r w:rsidRPr="00B42AF5">
              <w:rPr>
                <w:rFonts w:eastAsia="MS Mincho"/>
                <w:sz w:val="16"/>
                <w:szCs w:val="16"/>
                <w:lang w:eastAsia="ja-JP"/>
              </w:rPr>
              <w:t xml:space="preserve"> lei</w:t>
            </w:r>
          </w:p>
        </w:tc>
        <w:tc>
          <w:tcPr>
            <w:tcW w:w="3569" w:type="dxa"/>
            <w:tcBorders>
              <w:top w:val="single" w:sz="4" w:space="0" w:color="auto"/>
              <w:bottom w:val="single" w:sz="4" w:space="0" w:color="auto"/>
            </w:tcBorders>
          </w:tcPr>
          <w:p w14:paraId="0D682550" w14:textId="77777777" w:rsidR="00A926F4" w:rsidRPr="00B42AF5" w:rsidRDefault="00A926F4" w:rsidP="00ED4935">
            <w:pPr>
              <w:rPr>
                <w:rFonts w:eastAsia="MS Mincho"/>
                <w:sz w:val="16"/>
                <w:szCs w:val="16"/>
                <w:lang w:eastAsia="ja-JP"/>
              </w:rPr>
            </w:pPr>
          </w:p>
        </w:tc>
      </w:tr>
    </w:tbl>
    <w:p w14:paraId="1B9B952D" w14:textId="77777777" w:rsidR="006C19D4" w:rsidRPr="00B40365" w:rsidRDefault="006C19D4" w:rsidP="006C19D4">
      <w:pPr>
        <w:rPr>
          <w:sz w:val="22"/>
          <w:szCs w:val="22"/>
          <w:lang w:val="en-US"/>
        </w:rPr>
      </w:pPr>
    </w:p>
    <w:p w14:paraId="73EEC31F" w14:textId="77777777" w:rsidR="002C5FFD" w:rsidRDefault="002C5FFD" w:rsidP="002C5FFD"/>
    <w:p w14:paraId="4D782F77" w14:textId="77777777" w:rsidR="002C5FFD" w:rsidRDefault="002C5FFD" w:rsidP="002C5FFD">
      <w:pPr>
        <w:rPr>
          <w:sz w:val="2"/>
          <w:szCs w:val="2"/>
          <w:lang w:val="en-US"/>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C96E97F" w:rsidR="00460653" w:rsidRPr="00330592" w:rsidRDefault="00A156C0" w:rsidP="00330592">
            <w:pPr>
              <w:ind w:right="567"/>
              <w:rPr>
                <w:sz w:val="28"/>
                <w:szCs w:val="28"/>
                <w:lang w:val="ro-MD"/>
              </w:rPr>
            </w:pPr>
            <w:r w:rsidRPr="00762A3C">
              <w:rPr>
                <w:lang w:val="ro-MD"/>
              </w:rPr>
              <w:t xml:space="preserve">1.1. </w:t>
            </w:r>
            <w:r w:rsidR="00460653" w:rsidRPr="00762A3C">
              <w:rPr>
                <w:lang w:val="ro-MD"/>
              </w:rPr>
              <w:t xml:space="preserve">Antreprenorul se obligă să </w:t>
            </w:r>
            <w:r w:rsidR="006C19D4" w:rsidRPr="006C19D4">
              <w:rPr>
                <w:b/>
                <w:bCs/>
                <w:i/>
                <w:iCs/>
                <w:lang w:val="ro-MD"/>
              </w:rPr>
              <w:t>Amenajarea parcarii din str.A.Doga 32</w:t>
            </w:r>
            <w:r w:rsidR="006C19D4">
              <w:rPr>
                <w:b/>
                <w:bCs/>
                <w:i/>
                <w:iCs/>
                <w:lang w:val="ro-MD"/>
              </w:rPr>
              <w:t xml:space="preserve">/2 </w:t>
            </w:r>
            <w:r w:rsidR="006C19D4" w:rsidRPr="006C19D4">
              <w:rPr>
                <w:b/>
                <w:bCs/>
                <w:i/>
                <w:iCs/>
                <w:lang w:val="ro-MD"/>
              </w:rPr>
              <w:t>,mun.Chisinau</w:t>
            </w:r>
            <w:r w:rsidR="00D61464">
              <w:rPr>
                <w:lang w:val="ro-MD"/>
              </w:rPr>
              <w:t xml:space="preserve">, </w:t>
            </w:r>
            <w:r w:rsidR="00425A61" w:rsidRPr="00425A61">
              <w:rPr>
                <w:lang w:val="ro-MD"/>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AD86FE0"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2C5FFD">
              <w:rPr>
                <w:color w:val="FF0000"/>
                <w:lang w:val="ro-MD"/>
              </w:rPr>
              <w:t xml:space="preserve"> ani</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0BBAFE2C"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A926F4">
                    <w:rPr>
                      <w:sz w:val="22"/>
                      <w:szCs w:val="22"/>
                    </w:rPr>
                    <w:t>MD15TRPDAK319220D07355AJ</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53D734" w14:textId="77777777" w:rsidR="00357772" w:rsidRDefault="00357772" w:rsidP="00A20ACF">
      <w:r>
        <w:separator/>
      </w:r>
    </w:p>
  </w:endnote>
  <w:endnote w:type="continuationSeparator" w:id="0">
    <w:p w14:paraId="185203D9" w14:textId="77777777" w:rsidR="00357772" w:rsidRDefault="003577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A926F4">
          <w:t>54</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5163C4" w14:textId="77777777" w:rsidR="00357772" w:rsidRDefault="00357772" w:rsidP="00A20ACF">
      <w:r>
        <w:separator/>
      </w:r>
    </w:p>
  </w:footnote>
  <w:footnote w:type="continuationSeparator" w:id="0">
    <w:p w14:paraId="2160841F" w14:textId="77777777" w:rsidR="00357772" w:rsidRDefault="0035777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9AB"/>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5E6"/>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5FFD"/>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D9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92"/>
    <w:rsid w:val="003305D5"/>
    <w:rsid w:val="0033109C"/>
    <w:rsid w:val="003317BE"/>
    <w:rsid w:val="00332F8E"/>
    <w:rsid w:val="00335033"/>
    <w:rsid w:val="00341210"/>
    <w:rsid w:val="00341514"/>
    <w:rsid w:val="00341C8C"/>
    <w:rsid w:val="003427FE"/>
    <w:rsid w:val="0034315B"/>
    <w:rsid w:val="003458A4"/>
    <w:rsid w:val="003465DA"/>
    <w:rsid w:val="00350122"/>
    <w:rsid w:val="003501DB"/>
    <w:rsid w:val="003506C9"/>
    <w:rsid w:val="0035258F"/>
    <w:rsid w:val="00352B05"/>
    <w:rsid w:val="003534BD"/>
    <w:rsid w:val="00355106"/>
    <w:rsid w:val="00355211"/>
    <w:rsid w:val="00356E1C"/>
    <w:rsid w:val="00357772"/>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A61"/>
    <w:rsid w:val="00426ED0"/>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DE7"/>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9D4"/>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6F4"/>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464"/>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DF"/>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6F61"/>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 w:type="paragraph" w:styleId="Titlu">
    <w:name w:val="Title"/>
    <w:basedOn w:val="Normal"/>
    <w:next w:val="Corptext"/>
    <w:link w:val="TitluCaracter"/>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DE0CB3"/>
    <w:rPr>
      <w:rFonts w:ascii="Arial" w:eastAsiaTheme="minorEastAsia" w:hAnsi="Arial" w:cs="Tahoma"/>
      <w:sz w:val="28"/>
      <w:szCs w:val="28"/>
      <w:lang w:val="ru-RU"/>
    </w:rPr>
  </w:style>
  <w:style w:type="paragraph" w:styleId="List">
    <w:name w:val="List"/>
    <w:basedOn w:val="Corptext"/>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1">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2">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43A7C-0B93-4B70-947B-81D0CDFAC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24688</Words>
  <Characters>143195</Characters>
  <Application>Microsoft Office Word</Application>
  <DocSecurity>0</DocSecurity>
  <Lines>1193</Lines>
  <Paragraphs>335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2026-06-05T11:48:00Z</dcterms:created>
  <dcterms:modified xsi:type="dcterms:W3CDTF">2026-06-05T11:48:00Z</dcterms:modified>
</cp:coreProperties>
</file>