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37D0" w14:textId="5C293FE4" w:rsidR="000C5DFB" w:rsidRPr="00D44E27" w:rsidRDefault="009E7574" w:rsidP="3261FA3B">
      <w:pPr>
        <w:jc w:val="right"/>
        <w:rPr>
          <w:rFonts w:ascii="Roboto" w:hAnsi="Roboto"/>
          <w:i/>
          <w:iCs/>
          <w:noProof w:val="0"/>
          <w:lang w:val="ro-MD"/>
        </w:rPr>
      </w:pPr>
      <w:r w:rsidRPr="00D44E27">
        <w:rPr>
          <w:rFonts w:ascii="Roboto" w:hAnsi="Roboto"/>
          <w:i/>
          <w:iCs/>
          <w:noProof w:val="0"/>
          <w:lang w:val="ro-MD"/>
        </w:rPr>
        <w:t xml:space="preserve">Conform Anexei </w:t>
      </w:r>
      <w:r w:rsidR="000C5DFB" w:rsidRPr="00D44E27">
        <w:rPr>
          <w:rFonts w:ascii="Roboto" w:hAnsi="Roboto"/>
          <w:i/>
          <w:iCs/>
          <w:noProof w:val="0"/>
          <w:lang w:val="ro-MD"/>
        </w:rPr>
        <w:t>nr.</w:t>
      </w:r>
      <w:r w:rsidR="00D8130E" w:rsidRPr="00D44E27">
        <w:rPr>
          <w:rFonts w:ascii="Roboto" w:hAnsi="Roboto"/>
          <w:i/>
          <w:iCs/>
          <w:noProof w:val="0"/>
          <w:lang w:val="ro-MD"/>
        </w:rPr>
        <w:t>23</w:t>
      </w:r>
    </w:p>
    <w:p w14:paraId="3C16AD19" w14:textId="77777777" w:rsidR="005C5ED4" w:rsidRPr="00D44E27" w:rsidRDefault="000C5DFB" w:rsidP="00563A85">
      <w:pPr>
        <w:jc w:val="right"/>
        <w:rPr>
          <w:rFonts w:ascii="Roboto" w:hAnsi="Roboto"/>
          <w:i/>
          <w:iCs/>
          <w:noProof w:val="0"/>
          <w:lang w:val="ro-MD"/>
        </w:rPr>
      </w:pPr>
      <w:r w:rsidRPr="00D44E27">
        <w:rPr>
          <w:rFonts w:ascii="Roboto" w:hAnsi="Roboto"/>
          <w:i/>
          <w:iCs/>
          <w:noProof w:val="0"/>
          <w:lang w:val="ro-MD"/>
        </w:rPr>
        <w:t xml:space="preserve">la </w:t>
      </w:r>
      <w:r w:rsidR="009E719D" w:rsidRPr="00D44E27">
        <w:rPr>
          <w:rFonts w:ascii="Roboto" w:hAnsi="Roboto"/>
          <w:i/>
          <w:iCs/>
          <w:noProof w:val="0"/>
          <w:lang w:val="ro-MD"/>
        </w:rPr>
        <w:t>D</w:t>
      </w:r>
      <w:r w:rsidRPr="00D44E27">
        <w:rPr>
          <w:rFonts w:ascii="Roboto" w:hAnsi="Roboto"/>
          <w:i/>
          <w:iCs/>
          <w:noProof w:val="0"/>
          <w:lang w:val="ro-MD"/>
        </w:rPr>
        <w:t>ocumentația standard</w:t>
      </w:r>
      <w:r w:rsidR="005C5ED4" w:rsidRPr="00D44E27">
        <w:rPr>
          <w:rFonts w:ascii="Roboto" w:hAnsi="Roboto"/>
          <w:i/>
          <w:iCs/>
          <w:noProof w:val="0"/>
          <w:lang w:val="ro-MD"/>
        </w:rPr>
        <w:t xml:space="preserve"> </w:t>
      </w:r>
      <w:r w:rsidR="009E7574" w:rsidRPr="00D44E27">
        <w:rPr>
          <w:rFonts w:ascii="Roboto" w:hAnsi="Roboto"/>
          <w:i/>
          <w:iCs/>
          <w:noProof w:val="0"/>
          <w:lang w:val="ro-MD"/>
        </w:rPr>
        <w:t xml:space="preserve">aprobată prin </w:t>
      </w:r>
    </w:p>
    <w:p w14:paraId="4CB6FC02" w14:textId="0D98DB03" w:rsidR="002D6E71" w:rsidRPr="00D44E27" w:rsidRDefault="009E7574" w:rsidP="00563A85">
      <w:pPr>
        <w:jc w:val="right"/>
        <w:rPr>
          <w:rFonts w:ascii="Roboto" w:hAnsi="Roboto"/>
          <w:i/>
          <w:iCs/>
          <w:noProof w:val="0"/>
          <w:lang w:val="ro-MD"/>
        </w:rPr>
      </w:pPr>
      <w:r w:rsidRPr="00D44E27">
        <w:rPr>
          <w:rFonts w:ascii="Roboto" w:hAnsi="Roboto"/>
          <w:i/>
          <w:iCs/>
          <w:noProof w:val="0"/>
          <w:lang w:val="ro-MD"/>
        </w:rPr>
        <w:t xml:space="preserve">Ordinul ministrului finanțelor nr.69 </w:t>
      </w:r>
      <w:r w:rsidR="000C5DFB" w:rsidRPr="00D44E27">
        <w:rPr>
          <w:rFonts w:ascii="Roboto" w:hAnsi="Roboto"/>
          <w:i/>
          <w:iCs/>
          <w:noProof w:val="0"/>
          <w:lang w:val="ro-MD"/>
        </w:rPr>
        <w:t xml:space="preserve">din </w:t>
      </w:r>
      <w:r w:rsidR="00F34ED0" w:rsidRPr="00D44E27">
        <w:rPr>
          <w:rFonts w:ascii="Roboto" w:hAnsi="Roboto"/>
          <w:i/>
          <w:iCs/>
          <w:noProof w:val="0"/>
          <w:lang w:val="ro-MD"/>
        </w:rPr>
        <w:t>7</w:t>
      </w:r>
      <w:r w:rsidR="000C5DFB" w:rsidRPr="00D44E27">
        <w:rPr>
          <w:rFonts w:ascii="Roboto" w:hAnsi="Roboto"/>
          <w:i/>
          <w:iCs/>
          <w:noProof w:val="0"/>
          <w:lang w:val="ro-MD"/>
        </w:rPr>
        <w:t xml:space="preserve"> </w:t>
      </w:r>
      <w:r w:rsidR="00F34ED0" w:rsidRPr="00D44E27">
        <w:rPr>
          <w:rFonts w:ascii="Roboto" w:hAnsi="Roboto"/>
          <w:i/>
          <w:iCs/>
          <w:noProof w:val="0"/>
          <w:lang w:val="ro-MD"/>
        </w:rPr>
        <w:t>mai</w:t>
      </w:r>
      <w:r w:rsidR="000C5DFB" w:rsidRPr="00D44E27">
        <w:rPr>
          <w:rFonts w:ascii="Roboto" w:hAnsi="Roboto"/>
          <w:i/>
          <w:iCs/>
          <w:noProof w:val="0"/>
          <w:lang w:val="ro-MD"/>
        </w:rPr>
        <w:t xml:space="preserve"> 20</w:t>
      </w:r>
      <w:r w:rsidR="00F34ED0" w:rsidRPr="00D44E27">
        <w:rPr>
          <w:rFonts w:ascii="Roboto" w:hAnsi="Roboto"/>
          <w:i/>
          <w:iCs/>
          <w:noProof w:val="0"/>
          <w:lang w:val="ro-MD"/>
        </w:rPr>
        <w:t>21</w:t>
      </w:r>
    </w:p>
    <w:p w14:paraId="1C5565A5" w14:textId="77777777" w:rsidR="009E7574" w:rsidRPr="00D44E27" w:rsidRDefault="009E7574" w:rsidP="00563A85">
      <w:pPr>
        <w:rPr>
          <w:rFonts w:ascii="Roboto" w:hAnsi="Roboto"/>
          <w:i/>
          <w:iCs/>
          <w:noProof w:val="0"/>
          <w:lang w:val="ro-MD"/>
        </w:rPr>
      </w:pPr>
    </w:p>
    <w:p w14:paraId="1E5DEE86" w14:textId="48DD5535" w:rsidR="006F2895" w:rsidRPr="00D44E27" w:rsidRDefault="0003591A" w:rsidP="006C4C0E">
      <w:pPr>
        <w:pStyle w:val="Titlu2"/>
        <w:spacing w:before="0"/>
        <w:jc w:val="center"/>
        <w:rPr>
          <w:rFonts w:ascii="Roboto" w:hAnsi="Roboto" w:cs="Times New Roman"/>
          <w:bCs w:val="0"/>
          <w:color w:val="auto"/>
          <w:sz w:val="24"/>
          <w:szCs w:val="24"/>
          <w:lang w:val="ro-MD"/>
        </w:rPr>
      </w:pPr>
      <w:bookmarkStart w:id="0" w:name="_Toc449692118"/>
      <w:bookmarkStart w:id="1" w:name="_Toc390252621"/>
      <w:r w:rsidRPr="00D44E27">
        <w:rPr>
          <w:rFonts w:ascii="Roboto" w:hAnsi="Roboto" w:cs="Times New Roman"/>
          <w:bCs w:val="0"/>
          <w:color w:val="auto"/>
          <w:sz w:val="24"/>
          <w:szCs w:val="24"/>
          <w:lang w:val="ro-MD"/>
        </w:rPr>
        <w:t>CAIET DE SARCINI</w:t>
      </w:r>
      <w:bookmarkEnd w:id="0"/>
    </w:p>
    <w:p w14:paraId="23EF4A3D" w14:textId="5B46D7C0" w:rsidR="006C4C0E" w:rsidRPr="00D44E27" w:rsidRDefault="0003591A" w:rsidP="008C5CA8">
      <w:pPr>
        <w:pStyle w:val="Titlu2"/>
        <w:spacing w:before="0"/>
        <w:jc w:val="center"/>
        <w:rPr>
          <w:rFonts w:ascii="Roboto" w:hAnsi="Roboto" w:cs="Times New Roman"/>
          <w:color w:val="auto"/>
          <w:sz w:val="24"/>
          <w:szCs w:val="24"/>
          <w:lang w:val="ro-MD"/>
        </w:rPr>
      </w:pPr>
      <w:r w:rsidRPr="00D44E27">
        <w:rPr>
          <w:rFonts w:ascii="Roboto" w:hAnsi="Roboto" w:cs="Times New Roman"/>
          <w:color w:val="auto"/>
          <w:sz w:val="24"/>
          <w:szCs w:val="24"/>
          <w:lang w:val="ro-MD"/>
        </w:rPr>
        <w:t>FORMULARUL DE DEVIZ NR.1 – LISTA CU CANTITĂȚILE DE LUCRĂRI</w:t>
      </w:r>
      <w:bookmarkEnd w:id="1"/>
    </w:p>
    <w:p w14:paraId="47CFD9E9" w14:textId="77777777" w:rsidR="004979FA" w:rsidRPr="00D44E27" w:rsidRDefault="004979FA" w:rsidP="004979FA">
      <w:pPr>
        <w:rPr>
          <w:rFonts w:ascii="Roboto" w:hAnsi="Roboto"/>
          <w:lang w:val="ro-MD"/>
        </w:rPr>
      </w:pPr>
    </w:p>
    <w:p w14:paraId="2D4CC697" w14:textId="076F5144" w:rsidR="00873A88" w:rsidRPr="00D44E27" w:rsidRDefault="0003591A" w:rsidP="00D44E27">
      <w:pPr>
        <w:jc w:val="both"/>
        <w:rPr>
          <w:rFonts w:ascii="Roboto" w:hAnsi="Roboto"/>
          <w:i/>
        </w:rPr>
      </w:pPr>
      <w:r w:rsidRPr="00D44E27">
        <w:rPr>
          <w:rFonts w:ascii="Roboto" w:hAnsi="Roboto"/>
          <w:lang w:val="ro-MD"/>
        </w:rPr>
        <w:t>Obiectul</w:t>
      </w:r>
      <w:r w:rsidR="00336563" w:rsidRPr="00D44E27">
        <w:rPr>
          <w:rFonts w:ascii="Roboto" w:hAnsi="Roboto"/>
          <w:lang w:val="ro-MD"/>
        </w:rPr>
        <w:t xml:space="preserve">: </w:t>
      </w:r>
      <w:r w:rsidR="000A4001" w:rsidRPr="00D44E27">
        <w:rPr>
          <w:rFonts w:ascii="Roboto" w:hAnsi="Roboto"/>
        </w:rPr>
        <w:t xml:space="preserve"> </w:t>
      </w:r>
      <w:r w:rsidR="00873A88" w:rsidRPr="00D44E27">
        <w:rPr>
          <w:rFonts w:ascii="Roboto" w:hAnsi="Roboto"/>
          <w:i/>
        </w:rPr>
        <w:t xml:space="preserve">Lucrări de reparație a sistemului antiincendiar cu hidranți interiori </w:t>
      </w:r>
    </w:p>
    <w:p w14:paraId="78FE5287" w14:textId="77777777" w:rsidR="004E0C3F" w:rsidRPr="00D44E27" w:rsidRDefault="0003591A" w:rsidP="004E0C3F">
      <w:pPr>
        <w:jc w:val="both"/>
        <w:rPr>
          <w:rFonts w:ascii="Roboto" w:hAnsi="Roboto"/>
          <w:i/>
          <w:color w:val="0070C0"/>
          <w:lang w:val="ro-MD"/>
        </w:rPr>
      </w:pPr>
      <w:r w:rsidRPr="00D44E27">
        <w:rPr>
          <w:rFonts w:ascii="Roboto" w:hAnsi="Roboto"/>
          <w:lang w:val="ro-MD"/>
        </w:rPr>
        <w:t>Autoritatea contractantă</w:t>
      </w:r>
      <w:r w:rsidR="00336563" w:rsidRPr="00D44E27">
        <w:rPr>
          <w:rFonts w:ascii="Roboto" w:hAnsi="Roboto"/>
          <w:lang w:val="ro-MD"/>
        </w:rPr>
        <w:t xml:space="preserve">: </w:t>
      </w:r>
      <w:r w:rsidR="00336563" w:rsidRPr="00D44E27">
        <w:rPr>
          <w:rFonts w:ascii="Roboto" w:hAnsi="Roboto"/>
          <w:i/>
          <w:lang w:val="ro-MD"/>
        </w:rPr>
        <w:t xml:space="preserve">Banca </w:t>
      </w:r>
      <w:r w:rsidR="00E21FB0" w:rsidRPr="00D44E27">
        <w:rPr>
          <w:rFonts w:ascii="Roboto" w:hAnsi="Roboto"/>
          <w:i/>
          <w:lang w:val="ro-MD"/>
        </w:rPr>
        <w:t xml:space="preserve">Națională </w:t>
      </w:r>
      <w:r w:rsidR="00336563" w:rsidRPr="00D44E27">
        <w:rPr>
          <w:rFonts w:ascii="Roboto" w:hAnsi="Roboto"/>
          <w:i/>
          <w:lang w:val="ro-MD"/>
        </w:rPr>
        <w:t>a Moldovei</w:t>
      </w:r>
      <w:r w:rsidR="004E0C3F" w:rsidRPr="00D44E27">
        <w:rPr>
          <w:rFonts w:ascii="Roboto" w:hAnsi="Roboto"/>
          <w:i/>
          <w:lang w:val="ro-MD"/>
        </w:rPr>
        <w:t>, MD-2005, mun. Chișinău, bd. Grigore Vieru 1.</w:t>
      </w:r>
    </w:p>
    <w:p w14:paraId="5F3D0C63" w14:textId="7BDA0893" w:rsidR="00233538" w:rsidRPr="00D44E27" w:rsidRDefault="0003591A" w:rsidP="00DE2FF6">
      <w:pPr>
        <w:pStyle w:val="cp"/>
        <w:ind w:firstLine="709"/>
        <w:jc w:val="left"/>
        <w:rPr>
          <w:rFonts w:ascii="Roboto" w:hAnsi="Roboto"/>
          <w:lang w:val="ro-MD"/>
        </w:rPr>
      </w:pPr>
      <w:r w:rsidRPr="00D44E27">
        <w:rPr>
          <w:rFonts w:ascii="Roboto" w:hAnsi="Roboto"/>
          <w:lang w:val="ro-MD"/>
        </w:rPr>
        <w:t>1 . Descriere generală</w:t>
      </w:r>
    </w:p>
    <w:p w14:paraId="7687DB25" w14:textId="44D71EAA" w:rsidR="00336563" w:rsidRPr="00D44E27" w:rsidRDefault="00336563" w:rsidP="00196AB4">
      <w:pPr>
        <w:pStyle w:val="cp"/>
        <w:ind w:firstLine="709"/>
        <w:jc w:val="both"/>
        <w:rPr>
          <w:rFonts w:ascii="Roboto" w:hAnsi="Roboto"/>
          <w:b w:val="0"/>
          <w:bCs w:val="0"/>
          <w:lang w:val="ro-MD"/>
        </w:rPr>
      </w:pPr>
      <w:r w:rsidRPr="00D44E27">
        <w:rPr>
          <w:rFonts w:ascii="Roboto" w:hAnsi="Roboto"/>
          <w:b w:val="0"/>
          <w:bCs w:val="0"/>
          <w:lang w:val="ro-MD"/>
        </w:rPr>
        <w:t xml:space="preserve">Lucrările </w:t>
      </w:r>
      <w:r w:rsidR="00055D7D" w:rsidRPr="00D44E27">
        <w:rPr>
          <w:rFonts w:ascii="Roboto" w:hAnsi="Roboto"/>
          <w:b w:val="0"/>
          <w:bCs w:val="0"/>
          <w:lang w:val="ro-MD"/>
        </w:rPr>
        <w:t xml:space="preserve">care </w:t>
      </w:r>
      <w:r w:rsidR="00424BBF" w:rsidRPr="00D44E27">
        <w:rPr>
          <w:rFonts w:ascii="Roboto" w:hAnsi="Roboto"/>
          <w:b w:val="0"/>
          <w:bCs w:val="0"/>
          <w:lang w:val="ro-MD"/>
        </w:rPr>
        <w:t xml:space="preserve">urmează a fi efectuate </w:t>
      </w:r>
      <w:r w:rsidRPr="00D44E27">
        <w:rPr>
          <w:rFonts w:ascii="Roboto" w:hAnsi="Roboto"/>
          <w:b w:val="0"/>
          <w:bCs w:val="0"/>
          <w:lang w:val="ro-MD"/>
        </w:rPr>
        <w:t>sunt:</w:t>
      </w:r>
    </w:p>
    <w:p w14:paraId="5CD6B323" w14:textId="6532185C" w:rsidR="00830CD3" w:rsidRPr="00D44E27" w:rsidRDefault="000A4001" w:rsidP="00AB4590">
      <w:pPr>
        <w:pStyle w:val="cp"/>
        <w:ind w:firstLine="709"/>
        <w:jc w:val="both"/>
        <w:rPr>
          <w:rFonts w:ascii="Roboto" w:hAnsi="Roboto"/>
          <w:b w:val="0"/>
          <w:bCs w:val="0"/>
          <w:lang w:val="ro-MD"/>
        </w:rPr>
      </w:pPr>
      <w:r w:rsidRPr="00D44E27">
        <w:rPr>
          <w:rFonts w:ascii="Roboto" w:hAnsi="Roboto"/>
          <w:b w:val="0"/>
          <w:bCs w:val="0"/>
          <w:lang w:val="ro-MD"/>
        </w:rPr>
        <w:t xml:space="preserve">- </w:t>
      </w:r>
      <w:r w:rsidR="00830CD3" w:rsidRPr="00D44E27">
        <w:rPr>
          <w:rFonts w:ascii="Roboto" w:hAnsi="Roboto"/>
          <w:b w:val="0"/>
          <w:bCs w:val="0"/>
          <w:lang w:val="ro-MD"/>
        </w:rPr>
        <w:t xml:space="preserve">Lucrări de reparație a sistemului </w:t>
      </w:r>
      <w:proofErr w:type="spellStart"/>
      <w:r w:rsidR="00830CD3" w:rsidRPr="00D44E27">
        <w:rPr>
          <w:rFonts w:ascii="Roboto" w:hAnsi="Roboto"/>
          <w:b w:val="0"/>
          <w:bCs w:val="0"/>
          <w:lang w:val="ro-MD"/>
        </w:rPr>
        <w:t>antiincendiar</w:t>
      </w:r>
      <w:proofErr w:type="spellEnd"/>
      <w:r w:rsidR="00830CD3" w:rsidRPr="00D44E27">
        <w:rPr>
          <w:rFonts w:ascii="Roboto" w:hAnsi="Roboto"/>
          <w:b w:val="0"/>
          <w:bCs w:val="0"/>
          <w:lang w:val="ro-MD"/>
        </w:rPr>
        <w:t xml:space="preserve"> cu hidranți interiori;</w:t>
      </w:r>
    </w:p>
    <w:p w14:paraId="17729327" w14:textId="0BC03C86" w:rsidR="00830CD3" w:rsidRPr="00D44E27" w:rsidRDefault="00830CD3" w:rsidP="00AB4590">
      <w:pPr>
        <w:pStyle w:val="cp"/>
        <w:ind w:firstLine="709"/>
        <w:jc w:val="both"/>
        <w:rPr>
          <w:rFonts w:ascii="Roboto" w:hAnsi="Roboto"/>
          <w:b w:val="0"/>
          <w:bCs w:val="0"/>
          <w:lang w:val="ro-MD"/>
        </w:rPr>
      </w:pPr>
      <w:r w:rsidRPr="00D44E27">
        <w:rPr>
          <w:rFonts w:ascii="Roboto" w:hAnsi="Roboto"/>
          <w:b w:val="0"/>
          <w:bCs w:val="0"/>
          <w:lang w:val="ro-MD"/>
        </w:rPr>
        <w:t xml:space="preserve">- Lucrări de demontare </w:t>
      </w:r>
      <w:r w:rsidR="00C9500D" w:rsidRPr="00D44E27">
        <w:rPr>
          <w:rFonts w:ascii="Roboto" w:hAnsi="Roboto"/>
          <w:b w:val="0"/>
          <w:bCs w:val="0"/>
          <w:lang w:val="ro-MD"/>
        </w:rPr>
        <w:t>î</w:t>
      </w:r>
      <w:r w:rsidRPr="00D44E27">
        <w:rPr>
          <w:rFonts w:ascii="Roboto" w:hAnsi="Roboto"/>
          <w:b w:val="0"/>
          <w:bCs w:val="0"/>
          <w:lang w:val="ro-MD"/>
        </w:rPr>
        <w:t xml:space="preserve">n cadrul reparației capitale a  sistemului </w:t>
      </w:r>
      <w:proofErr w:type="spellStart"/>
      <w:r w:rsidRPr="00D44E27">
        <w:rPr>
          <w:rFonts w:ascii="Roboto" w:hAnsi="Roboto"/>
          <w:b w:val="0"/>
          <w:bCs w:val="0"/>
          <w:lang w:val="ro-MD"/>
        </w:rPr>
        <w:t>antiincendiar</w:t>
      </w:r>
      <w:proofErr w:type="spellEnd"/>
      <w:r w:rsidRPr="00D44E27">
        <w:rPr>
          <w:rFonts w:ascii="Roboto" w:hAnsi="Roboto"/>
          <w:b w:val="0"/>
          <w:bCs w:val="0"/>
          <w:lang w:val="ro-MD"/>
        </w:rPr>
        <w:t xml:space="preserve"> cu hidranți interiori (sistemul vechi).</w:t>
      </w:r>
    </w:p>
    <w:p w14:paraId="61B03973" w14:textId="68DE8F35" w:rsidR="00233538" w:rsidRPr="00D44E27" w:rsidRDefault="00C21337" w:rsidP="00AB4590">
      <w:pPr>
        <w:pStyle w:val="cp"/>
        <w:ind w:firstLine="709"/>
        <w:jc w:val="both"/>
        <w:rPr>
          <w:rFonts w:ascii="Roboto" w:hAnsi="Roboto"/>
          <w:b w:val="0"/>
          <w:lang w:val="ro-MD"/>
        </w:rPr>
      </w:pPr>
      <w:r w:rsidRPr="00D44E27">
        <w:rPr>
          <w:rFonts w:ascii="Roboto" w:hAnsi="Roboto"/>
          <w:b w:val="0"/>
          <w:bCs w:val="0"/>
          <w:lang w:val="ro-MD"/>
        </w:rPr>
        <w:tab/>
      </w:r>
      <w:r w:rsidR="0003591A" w:rsidRPr="00D44E27">
        <w:rPr>
          <w:rFonts w:ascii="Roboto" w:hAnsi="Roboto"/>
          <w:lang w:val="ro-MD"/>
        </w:rPr>
        <w:t xml:space="preserve">2. </w:t>
      </w:r>
      <w:proofErr w:type="spellStart"/>
      <w:r w:rsidR="0003591A" w:rsidRPr="00D44E27">
        <w:rPr>
          <w:rFonts w:ascii="Roboto" w:hAnsi="Roboto"/>
          <w:lang w:val="ro-MD"/>
        </w:rPr>
        <w:t>Informaţii</w:t>
      </w:r>
      <w:proofErr w:type="spellEnd"/>
      <w:r w:rsidR="0003591A" w:rsidRPr="00D44E27">
        <w:rPr>
          <w:rFonts w:ascii="Roboto" w:hAnsi="Roboto"/>
          <w:lang w:val="ro-MD"/>
        </w:rPr>
        <w:t xml:space="preserve"> </w:t>
      </w:r>
    </w:p>
    <w:p w14:paraId="43814C0A" w14:textId="77777777" w:rsidR="005E6440" w:rsidRPr="00DE0BE5" w:rsidRDefault="005E6440" w:rsidP="005E6440">
      <w:pPr>
        <w:ind w:firstLine="709"/>
        <w:jc w:val="both"/>
        <w:rPr>
          <w:rFonts w:ascii="Roboto" w:hAnsi="Roboto"/>
          <w:lang w:val="ro-MD"/>
        </w:rPr>
      </w:pPr>
      <w:bookmarkStart w:id="2" w:name="_Hlk190416341"/>
      <w:r w:rsidRPr="00DE0BE5">
        <w:rPr>
          <w:rFonts w:ascii="Roboto" w:hAnsi="Roboto"/>
          <w:lang w:val="ro-MD"/>
        </w:rPr>
        <w:t xml:space="preserve">Înlocuirea materialelor de construcții și a procedeelor prevăzute de deviz cu altele care îndeplinesc condițiile prestabilite se efectuează numai în baza soluțiilor stabilite/acceptate de către Beneficiar. </w:t>
      </w:r>
    </w:p>
    <w:p w14:paraId="524EFE76" w14:textId="1E341869" w:rsidR="005E6440" w:rsidRPr="00DE0BE5" w:rsidRDefault="005E6440" w:rsidP="005E6440">
      <w:pPr>
        <w:ind w:firstLine="709"/>
        <w:jc w:val="both"/>
        <w:rPr>
          <w:rFonts w:ascii="Roboto" w:hAnsi="Roboto"/>
          <w:lang w:val="ro-MD"/>
        </w:rPr>
      </w:pPr>
      <w:r w:rsidRPr="00DE0BE5">
        <w:rPr>
          <w:rFonts w:ascii="Roboto" w:hAnsi="Roboto"/>
          <w:lang w:val="ro-MD"/>
        </w:rPr>
        <w:t>Antreprenorul va asigura o comunicare eficientă prin intermediul Responsabilului tehnic desemnat pentru organizarea și coordonarea lucrărilor</w:t>
      </w:r>
      <w:bookmarkEnd w:id="2"/>
      <w:r w:rsidRPr="00DE0BE5">
        <w:rPr>
          <w:rFonts w:ascii="Roboto" w:hAnsi="Roboto"/>
          <w:lang w:val="ro-MD"/>
        </w:rPr>
        <w:t>.</w:t>
      </w:r>
    </w:p>
    <w:p w14:paraId="41205B61" w14:textId="77777777" w:rsidR="00233538" w:rsidRPr="00D44E27" w:rsidRDefault="0003591A" w:rsidP="00DE2FF6">
      <w:pPr>
        <w:ind w:firstLine="709"/>
        <w:rPr>
          <w:rFonts w:ascii="Roboto" w:hAnsi="Roboto"/>
          <w:b/>
          <w:lang w:val="ro-MD"/>
        </w:rPr>
      </w:pPr>
      <w:r w:rsidRPr="00D44E27">
        <w:rPr>
          <w:rFonts w:ascii="Roboto" w:hAnsi="Roboto"/>
          <w:b/>
          <w:lang w:val="ro-MD"/>
        </w:rPr>
        <w:t>3. Materiale, compatibilităţi, reglementări tehnice şi standarde utilizate</w:t>
      </w:r>
    </w:p>
    <w:p w14:paraId="6375A787" w14:textId="553ED0AD" w:rsidR="005E6440" w:rsidRDefault="00590EF4" w:rsidP="00A2123E">
      <w:pPr>
        <w:ind w:firstLine="567"/>
        <w:jc w:val="both"/>
        <w:rPr>
          <w:rFonts w:ascii="Roboto" w:hAnsi="Roboto"/>
        </w:rPr>
      </w:pPr>
      <w:r w:rsidRPr="00D44E27">
        <w:rPr>
          <w:rFonts w:ascii="Roboto" w:hAnsi="Roboto"/>
          <w:lang w:val="ro-MD"/>
        </w:rPr>
        <w:t xml:space="preserve">Toate materialele şi </w:t>
      </w:r>
      <w:r w:rsidR="000B7637" w:rsidRPr="00D44E27">
        <w:rPr>
          <w:rFonts w:ascii="Roboto" w:hAnsi="Roboto"/>
          <w:lang w:val="ro-MD"/>
        </w:rPr>
        <w:t xml:space="preserve">bunurile </w:t>
      </w:r>
      <w:r w:rsidRPr="00D44E27">
        <w:rPr>
          <w:rFonts w:ascii="Roboto" w:hAnsi="Roboto"/>
          <w:lang w:val="ro-MD"/>
        </w:rPr>
        <w:t>folosite la executarea lucrărilor trebuie să corespundă cerințelor</w:t>
      </w:r>
      <w:r w:rsidR="002D3DC6" w:rsidRPr="00D44E27">
        <w:rPr>
          <w:rFonts w:ascii="Roboto" w:hAnsi="Roboto"/>
          <w:lang w:val="ro-MD"/>
        </w:rPr>
        <w:t xml:space="preserve"> </w:t>
      </w:r>
      <w:r w:rsidR="00666F34" w:rsidRPr="00D44E27">
        <w:rPr>
          <w:rFonts w:ascii="Roboto" w:hAnsi="Roboto"/>
          <w:lang w:val="ro-MD"/>
        </w:rPr>
        <w:t>Codul</w:t>
      </w:r>
      <w:r w:rsidR="00151B7E">
        <w:rPr>
          <w:rFonts w:ascii="Roboto" w:hAnsi="Roboto"/>
          <w:lang w:val="ro-MD"/>
        </w:rPr>
        <w:t>ui</w:t>
      </w:r>
      <w:r w:rsidR="00666F34" w:rsidRPr="00D44E27">
        <w:rPr>
          <w:rFonts w:ascii="Roboto" w:hAnsi="Roboto"/>
          <w:lang w:val="ro-MD"/>
        </w:rPr>
        <w:t xml:space="preserve"> urbanismului și construcțiilor nr. 434/2023</w:t>
      </w:r>
      <w:r w:rsidR="00151B7E">
        <w:rPr>
          <w:rFonts w:ascii="Roboto" w:hAnsi="Roboto"/>
          <w:lang w:val="ro-MD"/>
        </w:rPr>
        <w:t xml:space="preserve"> </w:t>
      </w:r>
      <w:r w:rsidR="00A957A9" w:rsidRPr="00D44E27">
        <w:rPr>
          <w:rFonts w:ascii="Roboto" w:hAnsi="Roboto"/>
        </w:rPr>
        <w:t>și proiectului de execuție</w:t>
      </w:r>
      <w:r w:rsidR="00B61C08" w:rsidRPr="00D44E27">
        <w:rPr>
          <w:rFonts w:ascii="Roboto" w:hAnsi="Roboto"/>
        </w:rPr>
        <w:t xml:space="preserve"> a</w:t>
      </w:r>
      <w:r w:rsidR="00C160E6" w:rsidRPr="00D44E27">
        <w:rPr>
          <w:rFonts w:ascii="Roboto" w:hAnsi="Roboto"/>
        </w:rPr>
        <w:t xml:space="preserve"> </w:t>
      </w:r>
      <w:r w:rsidR="00B61C08" w:rsidRPr="00D44E27">
        <w:rPr>
          <w:rFonts w:ascii="Roboto" w:hAnsi="Roboto"/>
        </w:rPr>
        <w:t>modernizarii alimentării interne cu apă pentru stingerea incendiilor în sediul BNM</w:t>
      </w:r>
      <w:r w:rsidR="00A957A9" w:rsidRPr="00D44E27">
        <w:rPr>
          <w:rFonts w:ascii="Roboto" w:hAnsi="Roboto"/>
        </w:rPr>
        <w:t>.</w:t>
      </w:r>
      <w:r w:rsidR="00C160E6" w:rsidRPr="00D44E27">
        <w:rPr>
          <w:rFonts w:ascii="Roboto" w:hAnsi="Roboto"/>
        </w:rPr>
        <w:t xml:space="preserve"> </w:t>
      </w:r>
    </w:p>
    <w:p w14:paraId="1F55EDDF" w14:textId="5DE98A90" w:rsidR="00590EF4" w:rsidRPr="00D44E27" w:rsidRDefault="00590EF4" w:rsidP="00A2123E">
      <w:pPr>
        <w:ind w:firstLine="567"/>
        <w:jc w:val="both"/>
        <w:rPr>
          <w:rFonts w:ascii="Roboto" w:hAnsi="Roboto"/>
          <w:lang w:val="ro-MD"/>
        </w:rPr>
      </w:pPr>
      <w:r w:rsidRPr="00D44E27">
        <w:rPr>
          <w:rFonts w:ascii="Roboto" w:hAnsi="Roboto"/>
          <w:lang w:val="ro-MD"/>
        </w:rPr>
        <w:t xml:space="preserve">Înlocuirea produselor și procedeelor prevăzute în deviz cu altele care îndeplinesc condițiile precizate se efectuează numai pe baza soluțiilor stabilite de </w:t>
      </w:r>
      <w:r w:rsidR="00E03170" w:rsidRPr="00D44E27">
        <w:rPr>
          <w:rFonts w:ascii="Roboto" w:hAnsi="Roboto"/>
          <w:lang w:val="ro-MD"/>
        </w:rPr>
        <w:t>B</w:t>
      </w:r>
      <w:r w:rsidR="00563A85" w:rsidRPr="00D44E27">
        <w:rPr>
          <w:rFonts w:ascii="Roboto" w:hAnsi="Roboto"/>
          <w:lang w:val="ro-MD"/>
        </w:rPr>
        <w:t>eneficiar</w:t>
      </w:r>
      <w:r w:rsidRPr="00D44E27">
        <w:rPr>
          <w:rFonts w:ascii="Roboto" w:hAnsi="Roboto"/>
          <w:lang w:val="ro-MD"/>
        </w:rPr>
        <w:t>.</w:t>
      </w:r>
      <w:r w:rsidR="0005428D" w:rsidRPr="00D44E27">
        <w:rPr>
          <w:rFonts w:ascii="Roboto" w:hAnsi="Roboto"/>
        </w:rPr>
        <w:t xml:space="preserve"> </w:t>
      </w:r>
      <w:r w:rsidR="00A2123E" w:rsidRPr="00D44E27">
        <w:rPr>
          <w:rFonts w:ascii="Roboto" w:hAnsi="Roboto"/>
        </w:rPr>
        <w:t>Antreprenorul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2885D434" w14:textId="30811A5A" w:rsidR="008B6BD7" w:rsidRPr="00D44E27" w:rsidRDefault="0005428D" w:rsidP="00711C2F">
      <w:pPr>
        <w:ind w:firstLine="567"/>
        <w:jc w:val="both"/>
        <w:rPr>
          <w:rFonts w:ascii="Roboto" w:hAnsi="Roboto"/>
          <w:lang w:val="ro-MD"/>
        </w:rPr>
      </w:pPr>
      <w:r w:rsidRPr="00D44E27">
        <w:rPr>
          <w:rFonts w:ascii="Roboto" w:hAnsi="Roboto"/>
          <w:lang w:val="ro-MD"/>
        </w:rPr>
        <w:t>Se solicită obligatoriu:</w:t>
      </w:r>
      <w:r w:rsidR="008B6BD7" w:rsidRPr="00D44E27">
        <w:rPr>
          <w:rFonts w:ascii="Roboto" w:hAnsi="Roboto"/>
          <w:lang w:val="ro-MD"/>
        </w:rPr>
        <w:t xml:space="preserve"> </w:t>
      </w:r>
    </w:p>
    <w:p w14:paraId="63DCB580" w14:textId="528D3773" w:rsidR="000A4001" w:rsidRPr="00D44E27" w:rsidRDefault="000A4001" w:rsidP="000A4001">
      <w:pPr>
        <w:pStyle w:val="Listparagraf"/>
        <w:numPr>
          <w:ilvl w:val="0"/>
          <w:numId w:val="29"/>
        </w:numPr>
        <w:rPr>
          <w:rFonts w:ascii="Roboto" w:hAnsi="Roboto"/>
          <w:lang w:val="ro-MD"/>
        </w:rPr>
      </w:pPr>
      <w:r w:rsidRPr="00D44E27">
        <w:rPr>
          <w:rFonts w:ascii="Roboto" w:hAnsi="Roboto"/>
          <w:lang w:val="ro-MD"/>
        </w:rPr>
        <w:t>Gestionarea deșeurilor din demolări;</w:t>
      </w:r>
    </w:p>
    <w:p w14:paraId="0BD702A5" w14:textId="092CECF6" w:rsidR="000A4001" w:rsidRPr="00D44E27" w:rsidRDefault="000A4001" w:rsidP="000A4001">
      <w:pPr>
        <w:pStyle w:val="Listparagraf"/>
        <w:numPr>
          <w:ilvl w:val="0"/>
          <w:numId w:val="29"/>
        </w:numPr>
        <w:rPr>
          <w:rFonts w:ascii="Roboto" w:hAnsi="Roboto"/>
          <w:lang w:val="ro-MD"/>
        </w:rPr>
      </w:pPr>
      <w:r w:rsidRPr="00D44E27">
        <w:rPr>
          <w:rFonts w:ascii="Roboto" w:hAnsi="Roboto"/>
          <w:lang w:val="ro-MD"/>
        </w:rPr>
        <w:t>Creșterea durabilității materialelor și reducerea necesităților de întreținere, emisiile fonice mai reduse în etapa de construcție, utilizare și întreținere;</w:t>
      </w:r>
    </w:p>
    <w:p w14:paraId="377DA6BA" w14:textId="383A6755" w:rsidR="005E6440" w:rsidRPr="00D44E27" w:rsidRDefault="008B6BD7" w:rsidP="00D44E27">
      <w:pPr>
        <w:pStyle w:val="Listparagraf"/>
        <w:numPr>
          <w:ilvl w:val="0"/>
          <w:numId w:val="29"/>
        </w:numPr>
        <w:rPr>
          <w:rFonts w:ascii="Roboto" w:hAnsi="Roboto"/>
          <w:lang w:val="ro-MD"/>
        </w:rPr>
      </w:pPr>
      <w:r w:rsidRPr="00D44E27">
        <w:rPr>
          <w:rFonts w:ascii="Roboto" w:hAnsi="Roboto"/>
          <w:lang w:val="ro-MD"/>
        </w:rPr>
        <w:t>R</w:t>
      </w:r>
      <w:r w:rsidR="00590EF4" w:rsidRPr="00D44E27">
        <w:rPr>
          <w:rFonts w:ascii="Roboto" w:hAnsi="Roboto"/>
          <w:lang w:val="ro-MD"/>
        </w:rPr>
        <w:t>educerea și gestionarea rațională a deșeurilor.</w:t>
      </w:r>
    </w:p>
    <w:p w14:paraId="022E92D2" w14:textId="77777777" w:rsidR="005E6440" w:rsidRDefault="005E6440" w:rsidP="005E6440">
      <w:pPr>
        <w:ind w:firstLine="709"/>
        <w:jc w:val="both"/>
        <w:rPr>
          <w:rFonts w:ascii="Roboto" w:hAnsi="Roboto"/>
          <w:lang w:val="ro-MD"/>
        </w:rPr>
      </w:pPr>
      <w:bookmarkStart w:id="3" w:name="_Hlk190417735"/>
      <w:r w:rsidRPr="00DE0BE5">
        <w:rPr>
          <w:rFonts w:ascii="Roboto" w:hAnsi="Roboto"/>
          <w:u w:val="single"/>
          <w:lang w:val="ro-MD"/>
        </w:rPr>
        <w:t>Recepția materialelor și a lucrărilor pe șantier:</w:t>
      </w:r>
      <w:r w:rsidRPr="00DE0BE5">
        <w:rPr>
          <w:rFonts w:ascii="Roboto" w:hAnsi="Roboto"/>
          <w:lang w:val="ro-MD"/>
        </w:rPr>
        <w:t xml:space="preserve"> efectuarea zilnică a monitorizării și controlului conformității lucrărilor de construcție, materialelor utilizate, utilajul livrat va respecta cerințele, normele și regulamentele în construcție, indicațiile metodologice și tehnologice, cu obligațiile din contract stipulate.</w:t>
      </w:r>
      <w:bookmarkEnd w:id="3"/>
      <w:r w:rsidRPr="00DE0BE5">
        <w:rPr>
          <w:rFonts w:ascii="Roboto" w:hAnsi="Roboto"/>
          <w:lang w:val="ro-MD"/>
        </w:rPr>
        <w:t xml:space="preserve"> </w:t>
      </w:r>
    </w:p>
    <w:p w14:paraId="089DC9AD" w14:textId="7A469E29" w:rsidR="005E6440" w:rsidRPr="00D44E27" w:rsidRDefault="005E6440" w:rsidP="00D44E27">
      <w:pPr>
        <w:ind w:firstLine="709"/>
        <w:jc w:val="both"/>
        <w:rPr>
          <w:rFonts w:ascii="Roboto" w:hAnsi="Roboto"/>
          <w:lang w:val="ro-MD"/>
        </w:rPr>
      </w:pPr>
      <w:r w:rsidRPr="00DE0BE5">
        <w:rPr>
          <w:rFonts w:ascii="Roboto" w:hAnsi="Roboto"/>
          <w:lang w:val="ro-MD"/>
        </w:rPr>
        <w:t>Responsabilitatea pentru termenele și calitatea lucrărilor revine primordial Antreprenorului, pentru acțiunile întreprinse de către personalul angajat executoriu răspunde direct și inechivoc Antreprenorul.</w:t>
      </w:r>
    </w:p>
    <w:p w14:paraId="7E953F91" w14:textId="77777777" w:rsidR="005E6440" w:rsidRDefault="005E6440" w:rsidP="00D44E27">
      <w:pPr>
        <w:ind w:firstLine="709"/>
        <w:jc w:val="both"/>
        <w:rPr>
          <w:rFonts w:ascii="Roboto" w:hAnsi="Roboto"/>
          <w:lang w:val="ro-MD"/>
        </w:rPr>
      </w:pPr>
      <w:r w:rsidRPr="00E77F70">
        <w:rPr>
          <w:rFonts w:ascii="Roboto" w:hAnsi="Roboto"/>
          <w:lang w:val="ro-MD"/>
        </w:rPr>
        <w:t>La toate materialele, utilajele și lucrările de construcție parametrii tehnici ale cărora diferă sau care nu sunt prevăzute de către producător, antreprenorul va prezenta probele necesare de laborator şi о cantitate de marfă necesară pentru aprecierea parametrilor tehnici la cererea autorității contractante.</w:t>
      </w:r>
    </w:p>
    <w:p w14:paraId="2A381BA7" w14:textId="77777777" w:rsidR="00015452" w:rsidRDefault="00015452" w:rsidP="00623C53">
      <w:pPr>
        <w:ind w:firstLine="709"/>
        <w:rPr>
          <w:rFonts w:ascii="Roboto" w:hAnsi="Roboto"/>
          <w:b/>
          <w:lang w:val="ro-MD"/>
        </w:rPr>
      </w:pPr>
    </w:p>
    <w:p w14:paraId="70CC699B" w14:textId="4195C876" w:rsidR="00233538" w:rsidRPr="00D44E27" w:rsidRDefault="0003591A" w:rsidP="00623C53">
      <w:pPr>
        <w:ind w:firstLine="709"/>
        <w:rPr>
          <w:rFonts w:ascii="Roboto" w:hAnsi="Roboto"/>
          <w:b/>
          <w:lang w:val="ro-MD"/>
        </w:rPr>
      </w:pPr>
      <w:r w:rsidRPr="00D44E27">
        <w:rPr>
          <w:rFonts w:ascii="Roboto" w:hAnsi="Roboto"/>
          <w:b/>
          <w:lang w:val="ro-MD"/>
        </w:rPr>
        <w:lastRenderedPageBreak/>
        <w:t>4. Mostre</w:t>
      </w:r>
    </w:p>
    <w:p w14:paraId="057F152D" w14:textId="77777777" w:rsidR="00015452" w:rsidRDefault="00015452" w:rsidP="00A72EAF">
      <w:pPr>
        <w:ind w:firstLine="709"/>
        <w:jc w:val="both"/>
        <w:rPr>
          <w:rFonts w:ascii="Roboto" w:hAnsi="Roboto"/>
          <w:lang w:val="ro-MD"/>
        </w:rPr>
      </w:pPr>
      <w:r w:rsidRPr="00DE0BE5">
        <w:rPr>
          <w:rFonts w:ascii="Roboto" w:hAnsi="Roboto"/>
          <w:lang w:val="ro-MD"/>
        </w:rPr>
        <w:t xml:space="preserve">Mostrele la produsele/materialele preconizate a fi utilizate se vor prezenta la solicitarea autorității contractante în termen de 3 zile, din data recepționării solicitării. </w:t>
      </w:r>
    </w:p>
    <w:p w14:paraId="4E151A88" w14:textId="4AAA0B2E" w:rsidR="00015452" w:rsidRDefault="00015452" w:rsidP="00A72EAF">
      <w:pPr>
        <w:ind w:firstLine="709"/>
        <w:jc w:val="both"/>
        <w:rPr>
          <w:rFonts w:ascii="Roboto" w:hAnsi="Roboto"/>
          <w:lang w:val="ro-MD"/>
        </w:rPr>
      </w:pPr>
      <w:r w:rsidRPr="00DE0BE5">
        <w:rPr>
          <w:rFonts w:ascii="Roboto" w:hAnsi="Roboto"/>
          <w:lang w:val="ro-MD"/>
        </w:rPr>
        <w:t xml:space="preserve">Antreprenorul va prezenta </w:t>
      </w:r>
      <w:r w:rsidRPr="00A60EED">
        <w:rPr>
          <w:rFonts w:ascii="Roboto" w:hAnsi="Roboto"/>
          <w:lang w:val="ro-MD"/>
        </w:rPr>
        <w:t>certificatele de conformitate/calitate a materialelor</w:t>
      </w:r>
      <w:r>
        <w:rPr>
          <w:rFonts w:ascii="Roboto" w:hAnsi="Roboto"/>
          <w:lang w:val="ro-MD"/>
        </w:rPr>
        <w:t>,</w:t>
      </w:r>
      <w:r w:rsidRPr="00DE0BE5">
        <w:rPr>
          <w:rFonts w:ascii="Roboto" w:hAnsi="Roboto"/>
          <w:lang w:val="ro-MD"/>
        </w:rPr>
        <w:t xml:space="preserve"> </w:t>
      </w:r>
      <w:r w:rsidRPr="00D1304C">
        <w:rPr>
          <w:rFonts w:ascii="Roboto" w:hAnsi="Roboto"/>
          <w:lang w:val="ro-MD"/>
        </w:rPr>
        <w:t xml:space="preserve">contracte sau facturi ce atestă proveniența materialelor/bunurilor care urmează a fi </w:t>
      </w:r>
      <w:r>
        <w:rPr>
          <w:rFonts w:ascii="Roboto" w:hAnsi="Roboto"/>
          <w:lang w:val="ro-MD"/>
        </w:rPr>
        <w:t>utilizate/</w:t>
      </w:r>
      <w:r w:rsidRPr="00D1304C">
        <w:rPr>
          <w:rFonts w:ascii="Roboto" w:hAnsi="Roboto"/>
          <w:lang w:val="ro-MD"/>
        </w:rPr>
        <w:t>livrate</w:t>
      </w:r>
      <w:r>
        <w:rPr>
          <w:rFonts w:ascii="Roboto" w:hAnsi="Roboto"/>
          <w:lang w:val="ro-MD"/>
        </w:rPr>
        <w:t>,</w:t>
      </w:r>
      <w:r w:rsidRPr="00DE0BE5">
        <w:rPr>
          <w:rFonts w:ascii="Roboto" w:hAnsi="Roboto"/>
          <w:lang w:val="ro-MD"/>
        </w:rPr>
        <w:t xml:space="preserve"> fotografii a elementelor propuse pentru instalare, care vor fi aprobate de Beneficiar.</w:t>
      </w:r>
      <w:r>
        <w:rPr>
          <w:rFonts w:ascii="Roboto" w:hAnsi="Roboto"/>
          <w:lang w:val="ro-MD"/>
        </w:rPr>
        <w:t xml:space="preserve">  </w:t>
      </w:r>
    </w:p>
    <w:p w14:paraId="0889848F" w14:textId="17E009A6" w:rsidR="0005428D" w:rsidRPr="00D44E27" w:rsidRDefault="0005428D" w:rsidP="00A72EAF">
      <w:pPr>
        <w:ind w:firstLine="709"/>
        <w:jc w:val="both"/>
        <w:rPr>
          <w:rFonts w:ascii="Roboto" w:hAnsi="Roboto"/>
          <w:lang w:val="ro-MD"/>
        </w:rPr>
      </w:pPr>
      <w:r w:rsidRPr="00D44E27">
        <w:rPr>
          <w:rFonts w:ascii="Roboto" w:hAnsi="Roboto"/>
          <w:lang w:val="ro-MD"/>
        </w:rPr>
        <w:t xml:space="preserve">Mostra ofertantului </w:t>
      </w:r>
      <w:r w:rsidR="00CA054D" w:rsidRPr="00D44E27">
        <w:rPr>
          <w:rFonts w:ascii="Roboto" w:hAnsi="Roboto"/>
          <w:lang w:val="ro-MD"/>
        </w:rPr>
        <w:t xml:space="preserve">și certificatul </w:t>
      </w:r>
      <w:r w:rsidRPr="00D44E27">
        <w:rPr>
          <w:rFonts w:ascii="Roboto" w:hAnsi="Roboto"/>
          <w:lang w:val="ro-MD"/>
        </w:rPr>
        <w:t>v</w:t>
      </w:r>
      <w:r w:rsidR="000B20B5" w:rsidRPr="00D44E27">
        <w:rPr>
          <w:rFonts w:ascii="Roboto" w:hAnsi="Roboto"/>
          <w:lang w:val="ro-MD"/>
        </w:rPr>
        <w:t>or</w:t>
      </w:r>
      <w:r w:rsidRPr="00D44E27">
        <w:rPr>
          <w:rFonts w:ascii="Roboto" w:hAnsi="Roboto"/>
          <w:lang w:val="ro-MD"/>
        </w:rPr>
        <w:t xml:space="preserve"> rămâne la autoritatea contractantă pentru a putea fi comparată cu</w:t>
      </w:r>
      <w:r w:rsidR="00AF138F" w:rsidRPr="00D44E27">
        <w:rPr>
          <w:rFonts w:ascii="Roboto" w:hAnsi="Roboto"/>
          <w:lang w:val="ro-MD"/>
        </w:rPr>
        <w:t xml:space="preserve"> cele instalate, precum și cu</w:t>
      </w:r>
      <w:r w:rsidRPr="00D44E27">
        <w:rPr>
          <w:rFonts w:ascii="Roboto" w:hAnsi="Roboto"/>
          <w:lang w:val="ro-MD"/>
        </w:rPr>
        <w:t xml:space="preserve"> materialele folosite la executarea lucrărilor.</w:t>
      </w:r>
    </w:p>
    <w:p w14:paraId="1A4D76D4" w14:textId="7B98A944" w:rsidR="006262D8" w:rsidRPr="00D44E27" w:rsidRDefault="006262D8" w:rsidP="00A72EAF">
      <w:pPr>
        <w:ind w:firstLine="709"/>
        <w:jc w:val="both"/>
        <w:rPr>
          <w:rFonts w:ascii="Roboto" w:hAnsi="Roboto"/>
          <w:lang w:val="ro-MD"/>
        </w:rPr>
      </w:pPr>
      <w:r w:rsidRPr="00D44E27">
        <w:rPr>
          <w:rFonts w:ascii="Roboto" w:hAnsi="Roboto"/>
          <w:lang w:val="ro-MD"/>
        </w:rPr>
        <w:t>Lista materialelor ce urmează a fi utilizate la efectuarea lucrărilor cu prezentarea ulterioară a mostrelor, precizarea tipului, producătorului</w:t>
      </w:r>
      <w:r w:rsidR="001561D0" w:rsidRPr="00D44E27">
        <w:rPr>
          <w:rFonts w:ascii="Roboto" w:hAnsi="Roboto"/>
          <w:lang w:val="ro-MD"/>
        </w:rPr>
        <w:t>, certificatului de conformitate/calitate</w:t>
      </w:r>
      <w:r w:rsidRPr="00D44E27">
        <w:rPr>
          <w:rFonts w:ascii="Roboto" w:hAnsi="Roboto"/>
          <w:lang w:val="ro-MD"/>
        </w:rPr>
        <w:t xml:space="preserve"> și a</w:t>
      </w:r>
      <w:r w:rsidR="002117A8" w:rsidRPr="00D44E27">
        <w:rPr>
          <w:rFonts w:ascii="Roboto" w:hAnsi="Roboto"/>
          <w:lang w:val="ro-MD"/>
        </w:rPr>
        <w:t xml:space="preserve"> </w:t>
      </w:r>
      <w:r w:rsidRPr="00D44E27">
        <w:rPr>
          <w:rFonts w:ascii="Roboto" w:hAnsi="Roboto"/>
          <w:lang w:val="ro-MD"/>
        </w:rPr>
        <w:t>termenului de garan</w:t>
      </w:r>
      <w:r w:rsidR="00FD658E">
        <w:rPr>
          <w:rFonts w:ascii="Roboto" w:hAnsi="Roboto"/>
          <w:lang w:val="ro-MD"/>
        </w:rPr>
        <w:t>ț</w:t>
      </w:r>
      <w:r w:rsidRPr="00D44E27">
        <w:rPr>
          <w:rFonts w:ascii="Roboto" w:hAnsi="Roboto"/>
          <w:lang w:val="ro-MD"/>
        </w:rPr>
        <w:t>ie:</w:t>
      </w:r>
    </w:p>
    <w:p w14:paraId="47AE2158" w14:textId="4B84856E" w:rsidR="008C3342" w:rsidRPr="00D44E27" w:rsidRDefault="008C3342" w:rsidP="00D44E27">
      <w:pPr>
        <w:pStyle w:val="Listparagraf"/>
        <w:numPr>
          <w:ilvl w:val="0"/>
          <w:numId w:val="34"/>
        </w:numPr>
        <w:tabs>
          <w:tab w:val="clear" w:pos="1134"/>
        </w:tabs>
        <w:ind w:left="426"/>
        <w:rPr>
          <w:rFonts w:ascii="Roboto" w:hAnsi="Roboto"/>
          <w:b/>
          <w:bCs/>
          <w:i/>
          <w:iCs/>
          <w:u w:val="single"/>
          <w:lang w:val="ro-MD"/>
        </w:rPr>
      </w:pPr>
      <w:r w:rsidRPr="00D44E27">
        <w:rPr>
          <w:rFonts w:ascii="Roboto" w:hAnsi="Roboto"/>
          <w:i/>
          <w:iCs/>
          <w:lang w:val="pt-BR"/>
        </w:rPr>
        <w:t>Teava din otel zincata pentru instalatii, montata in conducte de legatura la aparate, avind diametrul de 2" (D50x3,5 GOST3262-75 cu conexiune filetate si mufa)</w:t>
      </w:r>
      <w:r w:rsidRPr="00D44E27">
        <w:rPr>
          <w:rFonts w:ascii="Roboto" w:hAnsi="Roboto"/>
          <w:i/>
          <w:iCs/>
          <w:lang w:val="ro-MD"/>
        </w:rPr>
        <w:t>;</w:t>
      </w:r>
    </w:p>
    <w:p w14:paraId="2B025FE8" w14:textId="0983E224" w:rsidR="008C3342" w:rsidRPr="00D44E27" w:rsidRDefault="008C3342" w:rsidP="00D44E27">
      <w:pPr>
        <w:pStyle w:val="Listparagraf"/>
        <w:numPr>
          <w:ilvl w:val="0"/>
          <w:numId w:val="34"/>
        </w:numPr>
        <w:tabs>
          <w:tab w:val="clear" w:pos="1134"/>
        </w:tabs>
        <w:ind w:left="426"/>
        <w:rPr>
          <w:rFonts w:ascii="Roboto" w:hAnsi="Roboto"/>
          <w:b/>
          <w:bCs/>
          <w:i/>
          <w:iCs/>
          <w:u w:val="single"/>
          <w:lang w:val="ro-MD"/>
        </w:rPr>
      </w:pPr>
      <w:r w:rsidRPr="00D44E27">
        <w:rPr>
          <w:rFonts w:ascii="Roboto" w:hAnsi="Roboto"/>
          <w:i/>
          <w:iCs/>
          <w:lang w:val="pt-BR"/>
        </w:rPr>
        <w:t>Teava din otel zincata pentru instalatii, montata in coloane la cladiri de locut si social culturale, avind diametrul de 2 1/2" (D65x4 GOST3262-75 cu conexiune filetate si mufa);</w:t>
      </w:r>
    </w:p>
    <w:p w14:paraId="17D5DECA" w14:textId="6EE5B83B" w:rsidR="008C3342" w:rsidRPr="00D44E27" w:rsidRDefault="008C3342" w:rsidP="00D44E27">
      <w:pPr>
        <w:pStyle w:val="Listparagraf"/>
        <w:numPr>
          <w:ilvl w:val="0"/>
          <w:numId w:val="34"/>
        </w:numPr>
        <w:tabs>
          <w:tab w:val="clear" w:pos="1134"/>
        </w:tabs>
        <w:ind w:left="426"/>
        <w:rPr>
          <w:rFonts w:ascii="Roboto" w:hAnsi="Roboto"/>
          <w:b/>
          <w:bCs/>
          <w:i/>
          <w:iCs/>
          <w:u w:val="single"/>
          <w:lang w:val="ro-MD"/>
        </w:rPr>
      </w:pPr>
      <w:r w:rsidRPr="00D44E27">
        <w:rPr>
          <w:rFonts w:ascii="Roboto" w:hAnsi="Roboto"/>
          <w:i/>
          <w:iCs/>
          <w:lang w:val="pt-BR"/>
        </w:rPr>
        <w:t>Teava din otel zincata pentru instalatii, montata in coloane la cladiri de locut si social culturale, avind diametrul de 3" (D80x4 GOST3262-75 cu conexiune filetate si mufa);</w:t>
      </w:r>
    </w:p>
    <w:p w14:paraId="1E5FC993" w14:textId="6E2AB962" w:rsidR="008C3342" w:rsidRPr="00D44E27" w:rsidRDefault="008C3342" w:rsidP="00D44E27">
      <w:pPr>
        <w:pStyle w:val="Listparagraf"/>
        <w:numPr>
          <w:ilvl w:val="0"/>
          <w:numId w:val="34"/>
        </w:numPr>
        <w:tabs>
          <w:tab w:val="clear" w:pos="1134"/>
        </w:tabs>
        <w:ind w:left="426"/>
        <w:rPr>
          <w:rFonts w:ascii="Roboto" w:hAnsi="Roboto"/>
          <w:b/>
          <w:bCs/>
          <w:i/>
          <w:iCs/>
          <w:u w:val="single"/>
          <w:lang w:val="ro-MD"/>
        </w:rPr>
      </w:pPr>
      <w:r w:rsidRPr="00D44E27">
        <w:rPr>
          <w:rFonts w:ascii="Roboto" w:hAnsi="Roboto"/>
          <w:i/>
          <w:iCs/>
          <w:lang w:val="pt-BR"/>
        </w:rPr>
        <w:t>Robinet de retinere cu ventil drept din fonta, cu flanse, avind diametrul nominal de 50-65 mm  (Vana</w:t>
      </w:r>
      <w:r w:rsidR="005D3CD7" w:rsidRPr="00D44E27">
        <w:rPr>
          <w:rFonts w:ascii="Roboto" w:hAnsi="Roboto"/>
          <w:i/>
          <w:iCs/>
          <w:lang w:val="pt-BR"/>
        </w:rPr>
        <w:t xml:space="preserve"> fluture</w:t>
      </w:r>
      <w:r w:rsidRPr="00D44E27">
        <w:rPr>
          <w:rFonts w:ascii="Roboto" w:hAnsi="Roboto"/>
          <w:i/>
          <w:iCs/>
          <w:lang w:val="pt-BR"/>
        </w:rPr>
        <w:t xml:space="preserve"> cu flansa din fonta D65);</w:t>
      </w:r>
    </w:p>
    <w:p w14:paraId="198116D4" w14:textId="3F0F6DE1" w:rsidR="008C3342" w:rsidRPr="00D44E27" w:rsidRDefault="008C3342" w:rsidP="00D44E27">
      <w:pPr>
        <w:pStyle w:val="Listparagraf"/>
        <w:numPr>
          <w:ilvl w:val="0"/>
          <w:numId w:val="34"/>
        </w:numPr>
        <w:tabs>
          <w:tab w:val="clear" w:pos="1134"/>
        </w:tabs>
        <w:ind w:left="426"/>
        <w:rPr>
          <w:rFonts w:ascii="Roboto" w:hAnsi="Roboto"/>
          <w:i/>
          <w:iCs/>
          <w:lang w:val="pt-BR"/>
        </w:rPr>
      </w:pPr>
      <w:r w:rsidRPr="00D44E27">
        <w:rPr>
          <w:rFonts w:ascii="Roboto" w:hAnsi="Roboto"/>
          <w:i/>
          <w:iCs/>
          <w:lang w:val="pt-BR"/>
        </w:rPr>
        <w:t>Robinet de retinere cu ventil drept din fonta, cu flanse, avind diametrul nominal de 80 mm  (Vana</w:t>
      </w:r>
      <w:r w:rsidR="005D3CD7" w:rsidRPr="00D44E27">
        <w:rPr>
          <w:rFonts w:ascii="Roboto" w:hAnsi="Roboto"/>
          <w:i/>
          <w:iCs/>
          <w:lang w:val="pt-BR"/>
        </w:rPr>
        <w:t xml:space="preserve"> fluture</w:t>
      </w:r>
      <w:r w:rsidRPr="00D44E27">
        <w:rPr>
          <w:rFonts w:ascii="Roboto" w:hAnsi="Roboto"/>
          <w:i/>
          <w:iCs/>
          <w:lang w:val="pt-BR"/>
        </w:rPr>
        <w:t xml:space="preserve"> cu flansa din fonta D80);</w:t>
      </w:r>
    </w:p>
    <w:p w14:paraId="617FB4D5" w14:textId="3D3569C0" w:rsidR="008C3342" w:rsidRPr="00D44E27" w:rsidRDefault="0095262E" w:rsidP="00D44E27">
      <w:pPr>
        <w:pStyle w:val="Listparagraf"/>
        <w:numPr>
          <w:ilvl w:val="0"/>
          <w:numId w:val="34"/>
        </w:numPr>
        <w:tabs>
          <w:tab w:val="clear" w:pos="1134"/>
        </w:tabs>
        <w:ind w:left="426"/>
        <w:rPr>
          <w:rFonts w:ascii="Roboto" w:hAnsi="Roboto"/>
          <w:i/>
          <w:iCs/>
          <w:lang w:val="pt-BR"/>
        </w:rPr>
      </w:pPr>
      <w:r w:rsidRPr="00D44E27">
        <w:rPr>
          <w:rFonts w:ascii="Roboto" w:hAnsi="Roboto"/>
          <w:i/>
          <w:iCs/>
          <w:lang w:val="pt-BR"/>
        </w:rPr>
        <w:t>Robinet de incendiu tip 15kc11p D50.</w:t>
      </w:r>
    </w:p>
    <w:p w14:paraId="1DABDBF9" w14:textId="77777777" w:rsidR="006262D8" w:rsidRPr="00D44E27" w:rsidRDefault="006262D8" w:rsidP="006262D8">
      <w:pPr>
        <w:ind w:firstLine="709"/>
        <w:jc w:val="both"/>
        <w:rPr>
          <w:rFonts w:ascii="Roboto" w:hAnsi="Roboto"/>
          <w:b/>
          <w:bCs/>
          <w:u w:val="single"/>
          <w:lang w:val="ro-MD"/>
        </w:rPr>
      </w:pPr>
    </w:p>
    <w:p w14:paraId="2693113D" w14:textId="77777777" w:rsidR="00233538" w:rsidRPr="00D44E27" w:rsidRDefault="00316C81" w:rsidP="00623C53">
      <w:pPr>
        <w:ind w:firstLine="709"/>
        <w:rPr>
          <w:rFonts w:ascii="Roboto" w:hAnsi="Roboto"/>
          <w:b/>
          <w:lang w:val="ro-MD"/>
        </w:rPr>
      </w:pPr>
      <w:r w:rsidRPr="00D44E27">
        <w:rPr>
          <w:rFonts w:ascii="Roboto" w:hAnsi="Roboto"/>
          <w:b/>
          <w:lang w:val="ro-MD"/>
        </w:rPr>
        <w:t xml:space="preserve">5. </w:t>
      </w:r>
      <w:r w:rsidR="0003591A" w:rsidRPr="00D44E27">
        <w:rPr>
          <w:rFonts w:ascii="Roboto" w:hAnsi="Roboto"/>
          <w:b/>
          <w:lang w:val="ro-MD"/>
        </w:rPr>
        <w:t>Furnizarea, păstrarea, protecţia materialelor şi a lucrărilor. Securitatea construcţiilor şi a terenurilor aferente</w:t>
      </w:r>
    </w:p>
    <w:p w14:paraId="182462B2" w14:textId="77777777" w:rsidR="00015452" w:rsidRDefault="00590EF4" w:rsidP="00A2123E">
      <w:pPr>
        <w:ind w:firstLine="709"/>
        <w:jc w:val="both"/>
        <w:rPr>
          <w:rFonts w:ascii="Roboto" w:hAnsi="Roboto"/>
          <w:lang w:val="ro-MD"/>
        </w:rPr>
      </w:pPr>
      <w:r w:rsidRPr="00D44E27">
        <w:rPr>
          <w:rFonts w:ascii="Roboto" w:hAnsi="Roboto"/>
          <w:lang w:val="ro-MD"/>
        </w:rPr>
        <w:t>Furnizarea materialelor și bunurilor pentru realizarea lucrărilor va fi efectuată de către antreprenor conform parametrilor tehnici stipulaţi în pașaportul tehnic al materialelor și bunurilor, antreprenorul purt</w:t>
      </w:r>
      <w:r w:rsidR="002E106A" w:rsidRPr="00D44E27">
        <w:rPr>
          <w:rFonts w:ascii="Roboto" w:hAnsi="Roboto"/>
          <w:lang w:val="ro-MD"/>
        </w:rPr>
        <w:t>â</w:t>
      </w:r>
      <w:r w:rsidRPr="00D44E27">
        <w:rPr>
          <w:rFonts w:ascii="Roboto" w:hAnsi="Roboto"/>
          <w:lang w:val="ro-MD"/>
        </w:rPr>
        <w:t xml:space="preserve">nd răspundere de calitatea produselor transportate, manipulate, depozitate şi protecția lor. </w:t>
      </w:r>
    </w:p>
    <w:p w14:paraId="44F20231" w14:textId="6A2EF6CF" w:rsidR="00015452" w:rsidRDefault="00015452" w:rsidP="00A2123E">
      <w:pPr>
        <w:ind w:firstLine="709"/>
        <w:jc w:val="both"/>
        <w:rPr>
          <w:rFonts w:ascii="Roboto" w:hAnsi="Roboto"/>
          <w:lang w:val="ro-MD"/>
        </w:rPr>
      </w:pPr>
      <w:r>
        <w:rPr>
          <w:rFonts w:ascii="Roboto" w:hAnsi="Roboto"/>
          <w:lang w:val="ro-MD"/>
        </w:rPr>
        <w:t>A</w:t>
      </w:r>
      <w:r w:rsidR="00590EF4" w:rsidRPr="00D44E27">
        <w:rPr>
          <w:rFonts w:ascii="Roboto" w:hAnsi="Roboto"/>
          <w:lang w:val="ro-MD"/>
        </w:rPr>
        <w:t>ntreprenorul efectuează protecția şi securitatea lucrărilor executate, construcţiilor şi teritoriilor aferente în funcţie de condiţiile atmosferice p</w:t>
      </w:r>
      <w:r w:rsidR="002E106A" w:rsidRPr="00D44E27">
        <w:rPr>
          <w:rFonts w:ascii="Roboto" w:hAnsi="Roboto"/>
          <w:lang w:val="ro-MD"/>
        </w:rPr>
        <w:t>â</w:t>
      </w:r>
      <w:r w:rsidR="00590EF4" w:rsidRPr="00D44E27">
        <w:rPr>
          <w:rFonts w:ascii="Roboto" w:hAnsi="Roboto"/>
          <w:lang w:val="ro-MD"/>
        </w:rPr>
        <w:t>nă la semnarea procesului verbal de recepţie a lucrărilor</w:t>
      </w:r>
      <w:r w:rsidR="003F6C77" w:rsidRPr="00D44E27">
        <w:rPr>
          <w:rFonts w:ascii="Roboto" w:hAnsi="Roboto"/>
          <w:lang w:val="ro-MD"/>
        </w:rPr>
        <w:t xml:space="preserve"> </w:t>
      </w:r>
      <w:r w:rsidR="007F4EEA" w:rsidRPr="00D44E27">
        <w:rPr>
          <w:rFonts w:ascii="Roboto" w:hAnsi="Roboto"/>
          <w:lang w:val="ro-MD"/>
        </w:rPr>
        <w:t>executate</w:t>
      </w:r>
      <w:bookmarkStart w:id="4" w:name="_Hlk190416748"/>
      <w:r w:rsidRPr="00DE0BE5">
        <w:rPr>
          <w:rFonts w:ascii="Roboto" w:hAnsi="Roboto"/>
          <w:lang w:val="ro-MD"/>
        </w:rPr>
        <w:t>, în conformitate cu cerințele cadrului normativ în vigoare</w:t>
      </w:r>
      <w:bookmarkEnd w:id="4"/>
      <w:r w:rsidR="00590EF4" w:rsidRPr="00D44E27">
        <w:rPr>
          <w:rFonts w:ascii="Roboto" w:hAnsi="Roboto"/>
          <w:lang w:val="ro-MD"/>
        </w:rPr>
        <w:t xml:space="preserve">. </w:t>
      </w:r>
    </w:p>
    <w:p w14:paraId="600F7E41" w14:textId="1E16E18D" w:rsidR="00A2123E" w:rsidRPr="00D44E27" w:rsidRDefault="00015452" w:rsidP="00A2123E">
      <w:pPr>
        <w:ind w:firstLine="709"/>
        <w:jc w:val="both"/>
        <w:rPr>
          <w:rFonts w:ascii="Roboto" w:hAnsi="Roboto"/>
          <w:lang w:val="ro-MD"/>
        </w:rPr>
      </w:pPr>
      <w:r w:rsidRPr="00DE0BE5">
        <w:rPr>
          <w:rFonts w:ascii="Roboto" w:hAnsi="Roboto"/>
          <w:lang w:val="ro-MD"/>
        </w:rPr>
        <w:t>Antreprenorul</w:t>
      </w:r>
      <w:r w:rsidR="00590EF4" w:rsidRPr="00DE0BE5">
        <w:rPr>
          <w:rFonts w:ascii="Roboto" w:hAnsi="Roboto"/>
          <w:lang w:val="ro-MD"/>
        </w:rPr>
        <w:t xml:space="preserve"> </w:t>
      </w:r>
      <w:r w:rsidR="00590EF4" w:rsidRPr="00D44E27">
        <w:rPr>
          <w:rFonts w:ascii="Roboto" w:hAnsi="Roboto"/>
          <w:lang w:val="ro-MD"/>
        </w:rPr>
        <w:t xml:space="preserve">este obligat pentru supunerea la recepţie numai a lucrărilor care corespund cerinţelor de calitate şi pentru care au predat </w:t>
      </w:r>
      <w:r w:rsidR="00563A85" w:rsidRPr="00D44E27">
        <w:rPr>
          <w:rFonts w:ascii="Roboto" w:hAnsi="Roboto"/>
          <w:lang w:val="ro-MD"/>
        </w:rPr>
        <w:t>beneficiarului</w:t>
      </w:r>
      <w:r w:rsidR="00590EF4" w:rsidRPr="00D44E27">
        <w:rPr>
          <w:rFonts w:ascii="Roboto" w:hAnsi="Roboto"/>
          <w:lang w:val="ro-MD"/>
        </w:rPr>
        <w:t xml:space="preserve"> documentele necesare. </w:t>
      </w:r>
      <w:r w:rsidR="00A2123E" w:rsidRPr="00D44E27">
        <w:rPr>
          <w:rFonts w:ascii="Roboto" w:hAnsi="Roboto"/>
          <w:lang w:val="ro-MD"/>
        </w:rPr>
        <w:t>Antreprenorul trebuie s</w:t>
      </w:r>
      <w:r w:rsidR="000575D3" w:rsidRPr="00D44E27">
        <w:rPr>
          <w:rFonts w:ascii="Roboto" w:hAnsi="Roboto"/>
          <w:lang w:val="ro-MD"/>
        </w:rPr>
        <w:t>ă</w:t>
      </w:r>
      <w:r w:rsidR="00A2123E" w:rsidRPr="00D44E27">
        <w:rPr>
          <w:rFonts w:ascii="Roboto" w:hAnsi="Roboto"/>
          <w:lang w:val="ro-MD"/>
        </w:rPr>
        <w:t xml:space="preserve"> respecte obligațiile generale ce îi revin în conformitate cu prevederile din legislația națională privind tehnica securității muncii. Lucrările de construcție trebuie s</w:t>
      </w:r>
      <w:r w:rsidR="000575D3" w:rsidRPr="00D44E27">
        <w:rPr>
          <w:rFonts w:ascii="Roboto" w:hAnsi="Roboto"/>
          <w:lang w:val="ro-MD"/>
        </w:rPr>
        <w:t>ă</w:t>
      </w:r>
      <w:r w:rsidR="00A2123E" w:rsidRPr="00D44E27">
        <w:rPr>
          <w:rFonts w:ascii="Roboto" w:hAnsi="Roboto"/>
          <w:lang w:val="ro-MD"/>
        </w:rPr>
        <w:t xml:space="preserve"> fie conduse, în mod obligatoriu, de cadre tehnice cu experiență și care răspund direct de personalul care execută aceste lucrari. </w:t>
      </w:r>
    </w:p>
    <w:p w14:paraId="5462E5E2" w14:textId="6ED79BD0" w:rsidR="00A2123E" w:rsidRPr="00D44E27" w:rsidRDefault="00A2123E" w:rsidP="00A2123E">
      <w:pPr>
        <w:ind w:firstLine="709"/>
        <w:jc w:val="both"/>
        <w:rPr>
          <w:rFonts w:ascii="Roboto" w:hAnsi="Roboto"/>
          <w:lang w:val="ro-MD"/>
        </w:rPr>
      </w:pPr>
      <w:r w:rsidRPr="00D44E27">
        <w:rPr>
          <w:rFonts w:ascii="Roboto" w:hAnsi="Roboto"/>
          <w:lang w:val="ro-MD"/>
        </w:rPr>
        <w:t>Întregul personal care ia parte la execuția lucrării va fi instruit asupra procesului tehnologic, succesiunea operațiilor şi fazelor de execuție, asupra modului de utilizare a mijloacelor tehnice şi asupra măsurilor specifice de protecția muncii decurgând din natura acestor operații.</w:t>
      </w:r>
    </w:p>
    <w:p w14:paraId="7854AD8A" w14:textId="06D1A285" w:rsidR="00A2123E" w:rsidRPr="00D44E27" w:rsidRDefault="00A2123E" w:rsidP="00A2123E">
      <w:pPr>
        <w:ind w:firstLine="709"/>
        <w:jc w:val="both"/>
        <w:rPr>
          <w:rFonts w:ascii="Roboto" w:hAnsi="Roboto"/>
          <w:lang w:val="ro-MD"/>
        </w:rPr>
      </w:pPr>
      <w:r w:rsidRPr="00D44E27">
        <w:rPr>
          <w:rFonts w:ascii="Roboto" w:hAnsi="Roboto"/>
          <w:lang w:val="ro-MD"/>
        </w:rPr>
        <w:t xml:space="preserve">Antreprenorul trebuie să adopte acele măsuri care să asigure protecția persoanelor aflate pe șantierul de lucru: semnalizarea şi marcarea corespunzătoare a </w:t>
      </w:r>
      <w:r w:rsidRPr="00D44E27">
        <w:rPr>
          <w:rFonts w:ascii="Roboto" w:hAnsi="Roboto"/>
          <w:lang w:val="ro-MD"/>
        </w:rPr>
        <w:lastRenderedPageBreak/>
        <w:t xml:space="preserve">lucrărilor, semnalizarea şi devierea circulației în zonă, izolarea zonelor aflate sub raza de riscuri aparente a cablurilor electrice, demolării etc. </w:t>
      </w:r>
    </w:p>
    <w:p w14:paraId="0851264D" w14:textId="36F372BB" w:rsidR="00A2123E" w:rsidRPr="00D44E27" w:rsidRDefault="00A2123E" w:rsidP="00A2123E">
      <w:pPr>
        <w:ind w:firstLine="709"/>
        <w:jc w:val="both"/>
        <w:rPr>
          <w:rFonts w:ascii="Roboto" w:hAnsi="Roboto"/>
          <w:lang w:val="ro-MD"/>
        </w:rPr>
      </w:pPr>
      <w:r w:rsidRPr="00D44E27">
        <w:rPr>
          <w:rFonts w:ascii="Roboto" w:hAnsi="Roboto"/>
          <w:lang w:val="ro-MD"/>
        </w:rPr>
        <w:t xml:space="preserve">Antreprenorul va evalua factorii de risc sub propria răspundere, până la inițierea lucrărilor în cadrul BNM și va întreprinde măsurile corespunzătoare întru exluderea factorilor de risc și accidentare. </w:t>
      </w:r>
    </w:p>
    <w:p w14:paraId="76B81F12" w14:textId="6C8AE8DB" w:rsidR="00A2123E" w:rsidRPr="00D44E27" w:rsidRDefault="00A2123E" w:rsidP="00A2123E">
      <w:pPr>
        <w:ind w:firstLine="709"/>
        <w:jc w:val="both"/>
        <w:rPr>
          <w:rFonts w:ascii="Roboto" w:hAnsi="Roboto"/>
          <w:lang w:val="ro-MD"/>
        </w:rPr>
      </w:pPr>
      <w:r w:rsidRPr="00D44E27">
        <w:rPr>
          <w:rFonts w:ascii="Roboto" w:hAnsi="Roboto"/>
          <w:lang w:val="ro-MD"/>
        </w:rPr>
        <w:t xml:space="preserve">Beneficiarul va sesiza în timp de 24 de ore </w:t>
      </w:r>
      <w:r w:rsidR="00D829FD" w:rsidRPr="00D44E27">
        <w:rPr>
          <w:rFonts w:ascii="Roboto" w:hAnsi="Roboto"/>
          <w:lang w:val="ro-MD"/>
        </w:rPr>
        <w:t>Inspectoratul Național pentru Supraveghere Tehnică</w:t>
      </w:r>
      <w:r w:rsidRPr="00D44E27">
        <w:rPr>
          <w:rFonts w:ascii="Roboto" w:hAnsi="Roboto"/>
          <w:lang w:val="ro-MD"/>
        </w:rPr>
        <w:t>, în cazul producerii unor accidente tehnice în timpul execuției lucrărilor.</w:t>
      </w:r>
    </w:p>
    <w:p w14:paraId="7E1B394B" w14:textId="1A602D57" w:rsidR="00A2123E" w:rsidRPr="00D44E27" w:rsidRDefault="00A2123E" w:rsidP="00A2123E">
      <w:pPr>
        <w:ind w:firstLine="709"/>
        <w:jc w:val="both"/>
        <w:rPr>
          <w:rFonts w:ascii="Roboto" w:hAnsi="Roboto"/>
          <w:b/>
          <w:lang w:val="ro-MD"/>
        </w:rPr>
      </w:pPr>
      <w:r w:rsidRPr="00D44E27">
        <w:rPr>
          <w:rFonts w:ascii="Roboto" w:hAnsi="Roboto"/>
          <w:lang w:val="ro-MD"/>
        </w:rPr>
        <w:t xml:space="preserve"> </w:t>
      </w:r>
      <w:r w:rsidRPr="00D44E27">
        <w:rPr>
          <w:rFonts w:ascii="Roboto" w:hAnsi="Roboto"/>
          <w:b/>
          <w:lang w:val="ro-MD"/>
        </w:rPr>
        <w:t xml:space="preserve">Cerințe privind achiziții de tip durabile/verzi/sustenabile: </w:t>
      </w:r>
    </w:p>
    <w:p w14:paraId="10A6D3D0" w14:textId="0577C106" w:rsidR="00A2123E" w:rsidRPr="00D44E27" w:rsidRDefault="00A2123E" w:rsidP="00A2123E">
      <w:pPr>
        <w:ind w:firstLine="709"/>
        <w:jc w:val="both"/>
        <w:rPr>
          <w:rFonts w:ascii="Roboto" w:hAnsi="Roboto"/>
          <w:lang w:val="ro-MD"/>
        </w:rPr>
      </w:pPr>
      <w:r w:rsidRPr="00D44E27">
        <w:rPr>
          <w:rFonts w:ascii="Roboto" w:hAnsi="Roboto"/>
          <w:lang w:val="ro-MD"/>
        </w:rPr>
        <w:t xml:space="preserve">a) pe toata durata realizării lucrării, antreprenorul trebuie să ia toate măsurile impuse de normele de mediu în ceea ce privește: praful și zgomotul pe durata activităților de construcții, evacuarea molozului rezultat, manipularea materialelor de construcții; </w:t>
      </w:r>
    </w:p>
    <w:p w14:paraId="262BA732" w14:textId="0A89965F" w:rsidR="00A2123E" w:rsidRPr="00D44E27" w:rsidRDefault="00A2123E" w:rsidP="00A2123E">
      <w:pPr>
        <w:ind w:firstLine="709"/>
        <w:jc w:val="both"/>
        <w:rPr>
          <w:rFonts w:ascii="Roboto" w:hAnsi="Roboto"/>
          <w:lang w:val="ro-MD"/>
        </w:rPr>
      </w:pPr>
      <w:r w:rsidRPr="00D44E27">
        <w:rPr>
          <w:rFonts w:ascii="Roboto" w:hAnsi="Roboto"/>
          <w:lang w:val="ro-MD"/>
        </w:rPr>
        <w:t xml:space="preserve">b) antreprenorul va livra materialele de construcție în formă concentrată și diluarea lor pe șantier; </w:t>
      </w:r>
    </w:p>
    <w:p w14:paraId="73B9F178" w14:textId="77777777" w:rsidR="00A2123E" w:rsidRPr="00D44E27" w:rsidRDefault="00A2123E" w:rsidP="00A2123E">
      <w:pPr>
        <w:ind w:firstLine="709"/>
        <w:jc w:val="both"/>
        <w:rPr>
          <w:rFonts w:ascii="Roboto" w:hAnsi="Roboto"/>
          <w:lang w:val="ro-MD"/>
        </w:rPr>
      </w:pPr>
      <w:r w:rsidRPr="00D44E27">
        <w:rPr>
          <w:rFonts w:ascii="Roboto" w:hAnsi="Roboto"/>
          <w:lang w:val="ro-MD"/>
        </w:rPr>
        <w:t xml:space="preserve">c) antreprenorul va livra materialele de construcție înafara orelor de vârf ale traficului; </w:t>
      </w:r>
    </w:p>
    <w:p w14:paraId="7D7ADB3E" w14:textId="0941B67F" w:rsidR="00A2123E" w:rsidRPr="00D44E27" w:rsidRDefault="00A2123E" w:rsidP="00A2123E">
      <w:pPr>
        <w:ind w:firstLine="709"/>
        <w:jc w:val="both"/>
        <w:rPr>
          <w:rFonts w:ascii="Roboto" w:hAnsi="Roboto"/>
          <w:lang w:val="ro-MD"/>
        </w:rPr>
      </w:pPr>
      <w:r w:rsidRPr="00D44E27">
        <w:rPr>
          <w:rFonts w:ascii="Roboto" w:hAnsi="Roboto"/>
          <w:lang w:val="ro-MD"/>
        </w:rPr>
        <w:t xml:space="preserve">d) antreprenorul va dispune de containere reutilizabile pentru transportul materialelor/produselor la șantier; </w:t>
      </w:r>
    </w:p>
    <w:p w14:paraId="5C014D51" w14:textId="6E6B685D" w:rsidR="00A2123E" w:rsidRPr="00D44E27" w:rsidRDefault="00A2123E" w:rsidP="00A2123E">
      <w:pPr>
        <w:ind w:firstLine="709"/>
        <w:jc w:val="both"/>
        <w:rPr>
          <w:rFonts w:ascii="Roboto" w:hAnsi="Roboto"/>
          <w:lang w:val="ro-MD"/>
        </w:rPr>
      </w:pPr>
      <w:r w:rsidRPr="00D44E27">
        <w:rPr>
          <w:rFonts w:ascii="Roboto" w:hAnsi="Roboto"/>
          <w:lang w:val="ro-MD"/>
        </w:rPr>
        <w:t xml:space="preserve">e) toate materialele utilizate, ieșite din uz, sau ambalajele acestora sunt ridicate de către antreprenor pentru reutilizare, reciclare sau eliminarea corespunzătoare; </w:t>
      </w:r>
    </w:p>
    <w:p w14:paraId="528B32DA" w14:textId="0409838F" w:rsidR="00A2123E" w:rsidRPr="00D44E27" w:rsidRDefault="00A2123E" w:rsidP="00A2123E">
      <w:pPr>
        <w:ind w:firstLine="709"/>
        <w:jc w:val="both"/>
        <w:rPr>
          <w:rFonts w:ascii="Roboto" w:hAnsi="Roboto"/>
          <w:lang w:val="ro-MD"/>
        </w:rPr>
      </w:pPr>
      <w:r w:rsidRPr="00D44E27">
        <w:rPr>
          <w:rFonts w:ascii="Roboto" w:hAnsi="Roboto"/>
          <w:lang w:val="ro-MD"/>
        </w:rPr>
        <w:t xml:space="preserve">f) antreprenorul va menționa/specifica lista materialelor utilizate pentru amenajare și finisaje care reduc la minimum emisiile periculoase pentru aerul din interior. </w:t>
      </w:r>
    </w:p>
    <w:p w14:paraId="1E8C724E" w14:textId="19CA6A63" w:rsidR="00A2123E" w:rsidRPr="00D44E27" w:rsidRDefault="00A2123E" w:rsidP="00A2123E">
      <w:pPr>
        <w:ind w:firstLine="709"/>
        <w:jc w:val="both"/>
        <w:rPr>
          <w:rFonts w:ascii="Roboto" w:hAnsi="Roboto"/>
          <w:lang w:val="ro-MD"/>
        </w:rPr>
      </w:pPr>
      <w:r w:rsidRPr="00D44E27">
        <w:rPr>
          <w:rFonts w:ascii="Roboto" w:hAnsi="Roboto"/>
          <w:lang w:val="ro-MD"/>
        </w:rPr>
        <w:t xml:space="preserve">g) antreprenorul va specifica lista instalațiilor de tehnologii de economisire a apei, tehnologii/metode de reducere a consumului de energie. </w:t>
      </w:r>
    </w:p>
    <w:p w14:paraId="12C58B42" w14:textId="5ACCDCD1" w:rsidR="00A2123E" w:rsidRPr="00D44E27" w:rsidRDefault="00A2123E" w:rsidP="00A2123E">
      <w:pPr>
        <w:ind w:firstLine="709"/>
        <w:jc w:val="both"/>
        <w:rPr>
          <w:rFonts w:ascii="Roboto" w:hAnsi="Roboto"/>
          <w:lang w:val="ro-MD"/>
        </w:rPr>
      </w:pPr>
      <w:r w:rsidRPr="00D44E27">
        <w:rPr>
          <w:rFonts w:ascii="Roboto" w:hAnsi="Roboto"/>
          <w:lang w:val="ro-MD"/>
        </w:rPr>
        <w:t xml:space="preserve">h) antreprenorul va prezenta procesul de optimizare a managementului substanțelor chimice (ex. managementul riscului în timpul vopsirii, substituirea substanțelor cotidiente chimice utilizate cu altele inofensive); </w:t>
      </w:r>
    </w:p>
    <w:p w14:paraId="2D8FBB24" w14:textId="546EDC13" w:rsidR="00233538" w:rsidRPr="00D44E27" w:rsidRDefault="00A2123E" w:rsidP="00A2123E">
      <w:pPr>
        <w:ind w:firstLine="709"/>
        <w:jc w:val="both"/>
        <w:rPr>
          <w:rFonts w:ascii="Roboto" w:hAnsi="Roboto"/>
          <w:lang w:val="ro-MD"/>
        </w:rPr>
      </w:pPr>
      <w:r w:rsidRPr="00D44E27">
        <w:rPr>
          <w:rFonts w:ascii="Roboto" w:hAnsi="Roboto"/>
          <w:lang w:val="ro-MD"/>
        </w:rPr>
        <w:t>i) antreprenorul va livra pe șantierul de lucru materiale prime împachetate în materii ecologice sau ușor reciclabile.</w:t>
      </w:r>
    </w:p>
    <w:p w14:paraId="7E0B200D" w14:textId="30C7A35F" w:rsidR="00233538" w:rsidRPr="00D44E27" w:rsidRDefault="00E74FA2" w:rsidP="00623C53">
      <w:pPr>
        <w:ind w:firstLine="709"/>
        <w:rPr>
          <w:rFonts w:ascii="Roboto" w:hAnsi="Roboto"/>
          <w:b/>
          <w:lang w:val="ro-MD"/>
        </w:rPr>
      </w:pPr>
      <w:r w:rsidRPr="00D44E27">
        <w:rPr>
          <w:rFonts w:ascii="Roboto" w:hAnsi="Roboto"/>
          <w:b/>
          <w:lang w:val="ro-MD"/>
        </w:rPr>
        <w:t>6</w:t>
      </w:r>
      <w:r w:rsidR="0003591A" w:rsidRPr="00D44E27">
        <w:rPr>
          <w:rFonts w:ascii="Roboto" w:hAnsi="Roboto"/>
          <w:b/>
          <w:lang w:val="ro-MD"/>
        </w:rPr>
        <w:t>. Remedierea viciilor ascunse şi a defectelor</w:t>
      </w:r>
    </w:p>
    <w:p w14:paraId="256D73F2" w14:textId="77777777" w:rsidR="00D94C9E" w:rsidRDefault="00590EF4" w:rsidP="00E74FA2">
      <w:pPr>
        <w:ind w:firstLine="709"/>
        <w:jc w:val="both"/>
        <w:rPr>
          <w:rFonts w:ascii="Roboto" w:hAnsi="Roboto"/>
        </w:rPr>
      </w:pPr>
      <w:r w:rsidRPr="00D44E27">
        <w:rPr>
          <w:rFonts w:ascii="Roboto" w:hAnsi="Roboto"/>
          <w:lang w:val="ro-MD"/>
        </w:rPr>
        <w:t>În cazul în care</w:t>
      </w:r>
      <w:r w:rsidR="002E106A" w:rsidRPr="00D44E27">
        <w:rPr>
          <w:rFonts w:ascii="Roboto" w:hAnsi="Roboto"/>
          <w:lang w:val="ro-MD"/>
        </w:rPr>
        <w:t>,</w:t>
      </w:r>
      <w:r w:rsidRPr="00D44E27">
        <w:rPr>
          <w:rFonts w:ascii="Roboto" w:hAnsi="Roboto"/>
          <w:lang w:val="ro-MD"/>
        </w:rPr>
        <w:t xml:space="preserve"> calitatea lucrărilor este necorespunzătoare sau sunt depistate defecțiuni, acestea se vor restabili/înlocui fără costuri suplimentare, pe cheltuiala Antreprenorului, în termen de 5 zile lucrătoare de la data înaintării pretenției.</w:t>
      </w:r>
      <w:r w:rsidR="00CA495B" w:rsidRPr="00D44E27">
        <w:rPr>
          <w:rFonts w:ascii="Roboto" w:hAnsi="Roboto"/>
        </w:rPr>
        <w:t xml:space="preserve"> </w:t>
      </w:r>
    </w:p>
    <w:p w14:paraId="558E0213" w14:textId="5E55F0BB" w:rsidR="00233538" w:rsidRDefault="00CA495B" w:rsidP="00E74FA2">
      <w:pPr>
        <w:ind w:firstLine="709"/>
        <w:jc w:val="both"/>
        <w:rPr>
          <w:rFonts w:ascii="Roboto" w:hAnsi="Roboto"/>
          <w:lang w:val="ro-MD"/>
        </w:rPr>
      </w:pPr>
      <w:r w:rsidRPr="00D44E27">
        <w:rPr>
          <w:rFonts w:ascii="Roboto" w:hAnsi="Roboto"/>
          <w:lang w:val="ro-MD"/>
        </w:rPr>
        <w:t xml:space="preserve">Antreprenorul în conformitate cu prevederile </w:t>
      </w:r>
      <w:r w:rsidR="00D94C9E" w:rsidRPr="00DE0BE5">
        <w:rPr>
          <w:rFonts w:ascii="Roboto" w:hAnsi="Roboto"/>
          <w:lang w:val="ro-MD"/>
        </w:rPr>
        <w:t>prevederile Codului urbanismului și construcțiilor nr. 434</w:t>
      </w:r>
      <w:r w:rsidR="00D94C9E">
        <w:rPr>
          <w:rFonts w:ascii="Roboto" w:hAnsi="Roboto"/>
          <w:lang w:val="ro-MD"/>
        </w:rPr>
        <w:t>/</w:t>
      </w:r>
      <w:r w:rsidR="00D94C9E" w:rsidRPr="00DE0BE5">
        <w:rPr>
          <w:rFonts w:ascii="Roboto" w:hAnsi="Roboto"/>
          <w:lang w:val="ro-MD"/>
        </w:rPr>
        <w:t>2023</w:t>
      </w:r>
      <w:r w:rsidRPr="00D44E27">
        <w:rPr>
          <w:rFonts w:ascii="Roboto" w:hAnsi="Roboto"/>
          <w:lang w:val="ro-MD"/>
        </w:rPr>
        <w:t xml:space="preserve">, răspunde potrivit obligaţiilor ce-i revin pentru viciile ascunse ale lucrărilor, ivite într-un interval de </w:t>
      </w:r>
      <w:r w:rsidR="00B204FD" w:rsidRPr="00D44E27">
        <w:rPr>
          <w:rFonts w:ascii="Roboto" w:hAnsi="Roboto"/>
          <w:lang w:val="ro-MD"/>
        </w:rPr>
        <w:t>5</w:t>
      </w:r>
      <w:r w:rsidR="00707815" w:rsidRPr="00D44E27">
        <w:rPr>
          <w:rFonts w:ascii="Roboto" w:hAnsi="Roboto"/>
          <w:lang w:val="ro-MD"/>
        </w:rPr>
        <w:t xml:space="preserve"> </w:t>
      </w:r>
      <w:r w:rsidRPr="00D44E27">
        <w:rPr>
          <w:rFonts w:ascii="Roboto" w:hAnsi="Roboto"/>
          <w:lang w:val="ro-MD"/>
        </w:rPr>
        <w:t>ani de la recepţia lucrărilor, precum şi pe toată durata de existenţă a construcţiei, pentru viciile structurii de rezistenţă rezultate din nerespectarea normelor de proiectare şi execuţie în vigoare la data realizării ei.</w:t>
      </w:r>
    </w:p>
    <w:p w14:paraId="5E157080" w14:textId="77777777" w:rsidR="00D94C9E" w:rsidRPr="00DE0BE5" w:rsidRDefault="00D94C9E" w:rsidP="00D94C9E">
      <w:pPr>
        <w:ind w:firstLine="709"/>
        <w:jc w:val="both"/>
        <w:rPr>
          <w:rFonts w:ascii="Roboto" w:hAnsi="Roboto"/>
          <w:lang w:val="ro-MD"/>
        </w:rPr>
      </w:pPr>
      <w:r w:rsidRPr="00DE0BE5">
        <w:rPr>
          <w:rFonts w:ascii="Roboto" w:hAnsi="Roboto"/>
          <w:lang w:val="ro-MD"/>
        </w:rPr>
        <w:t xml:space="preserve">Lucrările de remediere vor fi coordonate și aprobate în prealabil cu reprezentantul Beneficiarului, anterior întreprinderii măsurilor de remediere. </w:t>
      </w:r>
    </w:p>
    <w:p w14:paraId="1F011BE2" w14:textId="7789D3D6" w:rsidR="00D94C9E" w:rsidRPr="00D44E27" w:rsidRDefault="00D94C9E" w:rsidP="00D94C9E">
      <w:pPr>
        <w:ind w:firstLine="709"/>
        <w:jc w:val="both"/>
        <w:rPr>
          <w:rFonts w:ascii="Roboto" w:hAnsi="Roboto"/>
          <w:lang w:val="ro-MD"/>
        </w:rPr>
      </w:pPr>
      <w:r w:rsidRPr="00DE0BE5">
        <w:rPr>
          <w:rFonts w:ascii="Roboto" w:hAnsi="Roboto"/>
          <w:lang w:val="ro-MD"/>
        </w:rPr>
        <w:t>În toate cazurile, în care, la verificarea unei lucrări ascunse și/sau în faze determinante, se constată abateri peste limitele admise sau neîncadrarea în prevederile din documentele normative, proiecte și prescripții tehnice, urmează procedura remedierilor, fiind strict interzis de a se executa în continuare orice lucrare, care ar ascunde, prin acoperire sau înglobare, lucrarea defectuoasă în cauză, sau care ar împiedica accesul la ea.</w:t>
      </w:r>
    </w:p>
    <w:p w14:paraId="2BE79935" w14:textId="54AE7CCC" w:rsidR="00233538" w:rsidRPr="00D44E27" w:rsidRDefault="00E74FA2" w:rsidP="00623C53">
      <w:pPr>
        <w:ind w:firstLine="709"/>
        <w:rPr>
          <w:rFonts w:ascii="Roboto" w:hAnsi="Roboto"/>
          <w:b/>
          <w:lang w:val="ro-MD"/>
        </w:rPr>
      </w:pPr>
      <w:r w:rsidRPr="00D44E27">
        <w:rPr>
          <w:rFonts w:ascii="Roboto" w:hAnsi="Roboto"/>
          <w:b/>
          <w:lang w:val="ro-MD"/>
        </w:rPr>
        <w:lastRenderedPageBreak/>
        <w:t>7</w:t>
      </w:r>
      <w:r w:rsidR="0003591A" w:rsidRPr="00D44E27">
        <w:rPr>
          <w:rFonts w:ascii="Roboto" w:hAnsi="Roboto"/>
          <w:b/>
          <w:lang w:val="ro-MD"/>
        </w:rPr>
        <w:t>. Nivelul admis al zgomotului şi al vibraţiilor</w:t>
      </w:r>
    </w:p>
    <w:p w14:paraId="14188001" w14:textId="5C940D28" w:rsidR="00590EF4" w:rsidRPr="00D44E27" w:rsidRDefault="00DE47AB" w:rsidP="00590EF4">
      <w:pPr>
        <w:ind w:firstLine="709"/>
        <w:jc w:val="both"/>
        <w:rPr>
          <w:rFonts w:ascii="Roboto" w:hAnsi="Roboto"/>
          <w:lang w:val="ro-MD"/>
        </w:rPr>
      </w:pPr>
      <w:r w:rsidRPr="00D44E27">
        <w:rPr>
          <w:rFonts w:ascii="Roboto" w:hAnsi="Roboto"/>
          <w:lang w:val="ro-MD"/>
        </w:rPr>
        <w:t xml:space="preserve">Mărimea </w:t>
      </w:r>
      <w:r w:rsidR="00590EF4" w:rsidRPr="00D44E27">
        <w:rPr>
          <w:rFonts w:ascii="Roboto" w:hAnsi="Roboto"/>
          <w:lang w:val="ro-MD"/>
        </w:rPr>
        <w:t xml:space="preserve">nivelului admis al zgomotului şi vibrației pentru spații trebuie să corespundă normelor şi cerinţelor tehnice în vigoare. </w:t>
      </w:r>
    </w:p>
    <w:p w14:paraId="6EED5FA4" w14:textId="62274E10" w:rsidR="00233538" w:rsidRPr="00D44E27" w:rsidRDefault="00590EF4" w:rsidP="00590EF4">
      <w:pPr>
        <w:ind w:firstLine="709"/>
        <w:jc w:val="both"/>
        <w:rPr>
          <w:rFonts w:ascii="Roboto" w:hAnsi="Roboto"/>
          <w:lang w:val="ro-MD"/>
        </w:rPr>
      </w:pPr>
      <w:r w:rsidRPr="00D44E27">
        <w:rPr>
          <w:rFonts w:ascii="Roboto" w:hAnsi="Roboto"/>
          <w:lang w:val="ro-MD"/>
        </w:rPr>
        <w:t>Transportarea bunurilor sau a lucrătorilor pentru executarea lucrărilor se vor efectua în afara orelor de vârf (ambuteiaje).</w:t>
      </w:r>
    </w:p>
    <w:p w14:paraId="042A3AFB" w14:textId="6DF6BDE8" w:rsidR="00A2123E" w:rsidRPr="00D44E27" w:rsidRDefault="00A2123E" w:rsidP="00A2123E">
      <w:pPr>
        <w:ind w:firstLine="709"/>
        <w:jc w:val="both"/>
        <w:rPr>
          <w:rFonts w:ascii="Roboto" w:hAnsi="Roboto"/>
          <w:lang w:val="ro-MD"/>
        </w:rPr>
      </w:pPr>
      <w:r w:rsidRPr="00D44E27">
        <w:rPr>
          <w:rFonts w:ascii="Roboto" w:hAnsi="Roboto"/>
          <w:lang w:val="ro-MD"/>
        </w:rPr>
        <w:t xml:space="preserve">Toate operațiunile de evacuare a deșeurilor se vor face în baza unui contract cu o companie de salubrizare autorizată sau direct către o groapă de gunoi autorizată dar în baza de contract preplătit. </w:t>
      </w:r>
    </w:p>
    <w:p w14:paraId="6325608F" w14:textId="77777777" w:rsidR="00A2123E" w:rsidRPr="00D44E27" w:rsidRDefault="00A2123E" w:rsidP="00A2123E">
      <w:pPr>
        <w:ind w:firstLine="709"/>
        <w:jc w:val="both"/>
        <w:rPr>
          <w:rFonts w:ascii="Roboto" w:hAnsi="Roboto"/>
          <w:lang w:val="ro-MD"/>
        </w:rPr>
      </w:pPr>
      <w:r w:rsidRPr="00D44E27">
        <w:rPr>
          <w:rFonts w:ascii="Roboto" w:hAnsi="Roboto"/>
          <w:lang w:val="ro-MD"/>
        </w:rPr>
        <w:t xml:space="preserve">Criterii pentru achiziții de tip durabile/verzi/sustenabile: </w:t>
      </w:r>
    </w:p>
    <w:p w14:paraId="216933A1" w14:textId="53D384D2" w:rsidR="00A2123E" w:rsidRPr="00D44E27" w:rsidRDefault="00A2123E" w:rsidP="00A2123E">
      <w:pPr>
        <w:ind w:firstLine="709"/>
        <w:jc w:val="both"/>
        <w:rPr>
          <w:rFonts w:ascii="Roboto" w:hAnsi="Roboto"/>
          <w:lang w:val="ro-MD"/>
        </w:rPr>
      </w:pPr>
      <w:r w:rsidRPr="00D44E27">
        <w:rPr>
          <w:rFonts w:ascii="Roboto" w:hAnsi="Roboto"/>
          <w:lang w:val="ro-MD"/>
        </w:rPr>
        <w:t xml:space="preserve">- transportarea bunurilor sau a lucrătorilor pentru executarea lucrărilor se vor efectua în afara orelor de vârf; </w:t>
      </w:r>
    </w:p>
    <w:p w14:paraId="322AF66D" w14:textId="2C953E2B" w:rsidR="00A2123E" w:rsidRPr="00D44E27" w:rsidRDefault="00A2123E" w:rsidP="00A2123E">
      <w:pPr>
        <w:ind w:firstLine="709"/>
        <w:jc w:val="both"/>
        <w:rPr>
          <w:rFonts w:ascii="Roboto" w:hAnsi="Roboto"/>
          <w:lang w:val="ro-MD"/>
        </w:rPr>
      </w:pPr>
      <w:r w:rsidRPr="00D44E27">
        <w:rPr>
          <w:rFonts w:ascii="Roboto" w:hAnsi="Roboto"/>
          <w:lang w:val="ro-MD"/>
        </w:rPr>
        <w:t xml:space="preserve">- antreprenorul va stabili reguli specifice pe perioada desfășurării șantierului astfel încât să se evite contaminarea terenului, contaminarea apelor curgătoare, freatice învecinate, poluarea fonică a vecinătății, degajarea de noxe sau substanțe în suspensie în atmosferă. </w:t>
      </w:r>
    </w:p>
    <w:p w14:paraId="18EAB86C" w14:textId="257DE289" w:rsidR="00A2123E" w:rsidRPr="00D44E27" w:rsidRDefault="00A2123E" w:rsidP="00A2123E">
      <w:pPr>
        <w:ind w:firstLine="709"/>
        <w:jc w:val="both"/>
        <w:rPr>
          <w:rFonts w:ascii="Roboto" w:hAnsi="Roboto"/>
          <w:lang w:val="ro-MD"/>
        </w:rPr>
      </w:pPr>
      <w:r w:rsidRPr="00D44E27">
        <w:rPr>
          <w:rFonts w:ascii="Roboto" w:hAnsi="Roboto"/>
          <w:lang w:val="ro-MD"/>
        </w:rPr>
        <w:t>- antreprenorul va selecta resturile pentru reutilizare, și cele de distrugere, prezentând în acest sens actele confirmative.</w:t>
      </w:r>
    </w:p>
    <w:p w14:paraId="237B0B2B" w14:textId="3F1C6EAC" w:rsidR="00233538" w:rsidRPr="00D44E27" w:rsidRDefault="00E74FA2" w:rsidP="00623C53">
      <w:pPr>
        <w:ind w:firstLine="709"/>
        <w:rPr>
          <w:rFonts w:ascii="Roboto" w:hAnsi="Roboto"/>
          <w:b/>
          <w:lang w:val="ro-MD"/>
        </w:rPr>
      </w:pPr>
      <w:r w:rsidRPr="00D44E27">
        <w:rPr>
          <w:rFonts w:ascii="Roboto" w:hAnsi="Roboto"/>
          <w:b/>
          <w:lang w:val="ro-MD"/>
        </w:rPr>
        <w:t>8</w:t>
      </w:r>
      <w:r w:rsidR="0003591A" w:rsidRPr="00D44E27">
        <w:rPr>
          <w:rFonts w:ascii="Roboto" w:hAnsi="Roboto"/>
          <w:b/>
          <w:lang w:val="ro-MD"/>
        </w:rPr>
        <w:t>. Cerinţe privind montarea utilajelor şi a instalaţiilor</w:t>
      </w:r>
    </w:p>
    <w:p w14:paraId="42683C60" w14:textId="53E2C046" w:rsidR="00233538" w:rsidRPr="00D44E27" w:rsidRDefault="00590EF4" w:rsidP="00196AB4">
      <w:pPr>
        <w:ind w:firstLine="709"/>
        <w:jc w:val="both"/>
        <w:rPr>
          <w:rFonts w:ascii="Roboto" w:hAnsi="Roboto"/>
          <w:lang w:val="ro-MD"/>
        </w:rPr>
      </w:pPr>
      <w:r w:rsidRPr="00D44E27">
        <w:rPr>
          <w:rFonts w:ascii="Roboto" w:hAnsi="Roboto"/>
          <w:lang w:val="ro-MD"/>
        </w:rPr>
        <w:t>Amplasarea tuturor instalațiilor interioare, modul şi locul de fixare; protecția anticorozivă; materialele şi produsele utilizate trebuie să corespundă normativelor tehnice în vigoare.</w:t>
      </w:r>
    </w:p>
    <w:p w14:paraId="6037D7F7" w14:textId="7B9C8471" w:rsidR="00DE1EFD" w:rsidRPr="00D44E27" w:rsidRDefault="00DE1EFD" w:rsidP="00196AB4">
      <w:pPr>
        <w:ind w:firstLine="709"/>
        <w:jc w:val="both"/>
        <w:rPr>
          <w:rFonts w:ascii="Roboto" w:hAnsi="Roboto"/>
          <w:lang w:val="ro-MD"/>
        </w:rPr>
      </w:pPr>
      <w:r w:rsidRPr="00D44E27">
        <w:rPr>
          <w:rFonts w:ascii="Roboto" w:hAnsi="Roboto"/>
          <w:lang w:val="ro-MD"/>
        </w:rPr>
        <w:t>Antreprenorul este obligat pe parcursul executării lucrărilor să planific</w:t>
      </w:r>
      <w:r w:rsidR="00AD7358" w:rsidRPr="00D44E27">
        <w:rPr>
          <w:rFonts w:ascii="Roboto" w:hAnsi="Roboto"/>
          <w:lang w:val="ro-MD"/>
        </w:rPr>
        <w:t>e</w:t>
      </w:r>
      <w:r w:rsidRPr="00D44E27">
        <w:rPr>
          <w:rFonts w:ascii="Roboto" w:hAnsi="Roboto"/>
          <w:lang w:val="ro-MD"/>
        </w:rPr>
        <w:t>, să monteze și să asigure funcționalitatea permanentă a sistemului de stîngere</w:t>
      </w:r>
      <w:r w:rsidR="00AD7358" w:rsidRPr="00D44E27">
        <w:rPr>
          <w:rFonts w:ascii="Roboto" w:hAnsi="Roboto"/>
          <w:lang w:val="ro-MD"/>
        </w:rPr>
        <w:t xml:space="preserve"> a</w:t>
      </w:r>
      <w:r w:rsidRPr="00D44E27">
        <w:rPr>
          <w:rFonts w:ascii="Roboto" w:hAnsi="Roboto"/>
          <w:lang w:val="ro-MD"/>
        </w:rPr>
        <w:t xml:space="preserve"> incendiului cu apă în sediul BNM</w:t>
      </w:r>
      <w:r w:rsidR="00DD246D" w:rsidRPr="00D44E27">
        <w:rPr>
          <w:rFonts w:ascii="Roboto" w:hAnsi="Roboto"/>
          <w:lang w:val="ro-MD"/>
        </w:rPr>
        <w:t xml:space="preserve"> prin mo</w:t>
      </w:r>
      <w:r w:rsidR="00FC42D6" w:rsidRPr="00D44E27">
        <w:rPr>
          <w:rFonts w:ascii="Roboto" w:hAnsi="Roboto"/>
          <w:lang w:val="ro-MD"/>
        </w:rPr>
        <w:t>n</w:t>
      </w:r>
      <w:r w:rsidR="00DD246D" w:rsidRPr="00D44E27">
        <w:rPr>
          <w:rFonts w:ascii="Roboto" w:hAnsi="Roboto"/>
          <w:lang w:val="ro-MD"/>
        </w:rPr>
        <w:t xml:space="preserve">tarea robinetelor </w:t>
      </w:r>
      <w:r w:rsidR="00DD246D" w:rsidRPr="00D44E27">
        <w:rPr>
          <w:rFonts w:ascii="Roboto" w:hAnsi="Roboto"/>
        </w:rPr>
        <w:t>și ț</w:t>
      </w:r>
      <w:r w:rsidR="00DD246D" w:rsidRPr="00D44E27">
        <w:rPr>
          <w:rFonts w:ascii="Roboto" w:hAnsi="Roboto"/>
          <w:lang w:val="ro-MD"/>
        </w:rPr>
        <w:t>evilor de ocolire la porțiunile de apeduct, unde se desfășoară lucrările de reparație.</w:t>
      </w:r>
    </w:p>
    <w:p w14:paraId="33E0FADA" w14:textId="51107853" w:rsidR="00233538" w:rsidRPr="00D44E27" w:rsidRDefault="00E74FA2" w:rsidP="00623C53">
      <w:pPr>
        <w:ind w:firstLine="709"/>
        <w:rPr>
          <w:rFonts w:ascii="Roboto" w:hAnsi="Roboto"/>
          <w:b/>
          <w:lang w:val="ro-MD"/>
        </w:rPr>
      </w:pPr>
      <w:r w:rsidRPr="00D44E27">
        <w:rPr>
          <w:rFonts w:ascii="Roboto" w:hAnsi="Roboto"/>
          <w:b/>
          <w:lang w:val="ro-MD"/>
        </w:rPr>
        <w:t>9</w:t>
      </w:r>
      <w:r w:rsidR="0003591A" w:rsidRPr="00D44E27">
        <w:rPr>
          <w:rFonts w:ascii="Roboto" w:hAnsi="Roboto"/>
          <w:b/>
          <w:lang w:val="ro-MD"/>
        </w:rPr>
        <w:t>. Lucrări de construcţii aferente montării instalaţiilor</w:t>
      </w:r>
    </w:p>
    <w:p w14:paraId="59045E14" w14:textId="05BEA3CB" w:rsidR="00233538" w:rsidRPr="00D44E27" w:rsidRDefault="00590EF4" w:rsidP="00196AB4">
      <w:pPr>
        <w:ind w:firstLine="709"/>
        <w:jc w:val="both"/>
        <w:rPr>
          <w:rFonts w:ascii="Roboto" w:hAnsi="Roboto"/>
          <w:lang w:val="ro-MD"/>
        </w:rPr>
      </w:pPr>
      <w:r w:rsidRPr="00D44E27">
        <w:rPr>
          <w:rFonts w:ascii="Roboto" w:hAnsi="Roboto"/>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799F9CA" w14:textId="3F234480" w:rsidR="00233538" w:rsidRPr="00D44E27" w:rsidRDefault="0003591A" w:rsidP="00623C53">
      <w:pPr>
        <w:ind w:firstLine="709"/>
        <w:rPr>
          <w:rFonts w:ascii="Roboto" w:hAnsi="Roboto"/>
          <w:b/>
          <w:lang w:val="ro-MD"/>
        </w:rPr>
      </w:pPr>
      <w:r w:rsidRPr="00D44E27">
        <w:rPr>
          <w:rFonts w:ascii="Roboto" w:hAnsi="Roboto"/>
          <w:b/>
          <w:lang w:val="ro-MD"/>
        </w:rPr>
        <w:t>1</w:t>
      </w:r>
      <w:r w:rsidR="00E74FA2" w:rsidRPr="00D44E27">
        <w:rPr>
          <w:rFonts w:ascii="Roboto" w:hAnsi="Roboto"/>
          <w:b/>
          <w:lang w:val="ro-MD"/>
        </w:rPr>
        <w:t>0</w:t>
      </w:r>
      <w:r w:rsidRPr="00D44E27">
        <w:rPr>
          <w:rFonts w:ascii="Roboto" w:hAnsi="Roboto"/>
          <w:b/>
          <w:lang w:val="ro-MD"/>
        </w:rPr>
        <w:t xml:space="preserve">. Articole, </w:t>
      </w:r>
      <w:r w:rsidR="005F6AF9" w:rsidRPr="00D44E27">
        <w:rPr>
          <w:rFonts w:ascii="Roboto" w:hAnsi="Roboto"/>
          <w:b/>
          <w:lang w:val="ro-MD"/>
        </w:rPr>
        <w:t>materialele</w:t>
      </w:r>
      <w:r w:rsidRPr="00D44E27">
        <w:rPr>
          <w:rFonts w:ascii="Roboto" w:hAnsi="Roboto"/>
          <w:b/>
          <w:lang w:val="ro-MD"/>
        </w:rPr>
        <w:t xml:space="preserve"> şi piese necesare instalaţiilor</w:t>
      </w:r>
    </w:p>
    <w:p w14:paraId="6E92BD16" w14:textId="3B6C136B" w:rsidR="00150A8C" w:rsidRPr="00D44E27" w:rsidRDefault="00150A8C">
      <w:pPr>
        <w:ind w:firstLine="709"/>
        <w:jc w:val="both"/>
        <w:rPr>
          <w:rFonts w:ascii="Roboto" w:hAnsi="Roboto"/>
          <w:lang w:val="ro-MD"/>
        </w:rPr>
      </w:pPr>
      <w:r w:rsidRPr="00D44E27">
        <w:rPr>
          <w:rFonts w:ascii="Roboto" w:hAnsi="Roboto"/>
          <w:lang w:val="ro-MD"/>
        </w:rPr>
        <w:t>Lista materialelor ce urmează a fi utilizate la efectuarea lucrărilor cu prezentarea certificatelor de calitate sau conformitate:</w:t>
      </w:r>
    </w:p>
    <w:p w14:paraId="6ADC1AA4" w14:textId="37A1021F" w:rsidR="00C160E6" w:rsidRPr="00D44E27" w:rsidRDefault="000F2355" w:rsidP="00C160E6">
      <w:pPr>
        <w:pStyle w:val="Listparagraf"/>
        <w:numPr>
          <w:ilvl w:val="0"/>
          <w:numId w:val="35"/>
        </w:numPr>
        <w:rPr>
          <w:rFonts w:ascii="Roboto" w:hAnsi="Roboto"/>
          <w:i/>
          <w:iCs/>
          <w:noProof/>
          <w:lang w:val="ro-MD"/>
        </w:rPr>
      </w:pPr>
      <w:r w:rsidRPr="00D44E27">
        <w:rPr>
          <w:rFonts w:ascii="Roboto" w:hAnsi="Roboto"/>
          <w:i/>
          <w:iCs/>
          <w:lang w:val="ro-MD"/>
        </w:rPr>
        <w:t>Fi</w:t>
      </w:r>
      <w:r w:rsidR="00CE6B31" w:rsidRPr="00D44E27">
        <w:rPr>
          <w:rFonts w:ascii="Roboto" w:hAnsi="Roboto"/>
          <w:i/>
          <w:iCs/>
          <w:lang w:val="ro-MD"/>
        </w:rPr>
        <w:t>șa</w:t>
      </w:r>
      <w:r w:rsidRPr="00D44E27">
        <w:rPr>
          <w:rFonts w:ascii="Roboto" w:hAnsi="Roboto"/>
          <w:i/>
          <w:iCs/>
          <w:lang w:val="ro-MD"/>
        </w:rPr>
        <w:t xml:space="preserve"> tehnica si certificat</w:t>
      </w:r>
      <w:r w:rsidR="00AE002B" w:rsidRPr="00D44E27">
        <w:rPr>
          <w:rFonts w:ascii="Roboto" w:hAnsi="Roboto"/>
          <w:i/>
          <w:iCs/>
          <w:lang w:val="ro-MD"/>
        </w:rPr>
        <w:t xml:space="preserve"> de calitate/conformitate</w:t>
      </w:r>
      <w:r w:rsidRPr="00D44E27">
        <w:rPr>
          <w:rFonts w:ascii="Roboto" w:hAnsi="Roboto"/>
          <w:i/>
          <w:iCs/>
          <w:lang w:val="ro-MD"/>
        </w:rPr>
        <w:t xml:space="preserve"> pentru </w:t>
      </w:r>
      <w:proofErr w:type="spellStart"/>
      <w:r w:rsidRPr="00D44E27">
        <w:rPr>
          <w:rFonts w:ascii="Roboto" w:hAnsi="Roboto"/>
          <w:i/>
          <w:iCs/>
          <w:lang w:val="ro-MD"/>
        </w:rPr>
        <w:t>Statie</w:t>
      </w:r>
      <w:proofErr w:type="spellEnd"/>
      <w:r w:rsidRPr="00D44E27">
        <w:rPr>
          <w:rFonts w:ascii="Roboto" w:hAnsi="Roboto"/>
          <w:i/>
          <w:iCs/>
          <w:lang w:val="ro-MD"/>
        </w:rPr>
        <w:t xml:space="preserve"> de pompare anti-incendiu </w:t>
      </w:r>
      <w:proofErr w:type="spellStart"/>
      <w:r w:rsidRPr="00D44E27">
        <w:rPr>
          <w:rFonts w:ascii="Roboto" w:hAnsi="Roboto"/>
          <w:i/>
          <w:iCs/>
          <w:lang w:val="ro-MD"/>
        </w:rPr>
        <w:t>Wilo-Helix</w:t>
      </w:r>
      <w:proofErr w:type="spellEnd"/>
      <w:r w:rsidRPr="00D44E27">
        <w:rPr>
          <w:rFonts w:ascii="Roboto" w:hAnsi="Roboto"/>
          <w:i/>
          <w:iCs/>
          <w:lang w:val="ro-MD"/>
        </w:rPr>
        <w:t xml:space="preserve"> FIRST V 602-5/16/E/S/400-50  3 pompe(2+1), dulap electric Q-10 l/c (36m3/ч) Н-17,50m  P2-1,5kW sau echivalent</w:t>
      </w:r>
      <w:r w:rsidR="00AD7358" w:rsidRPr="00D44E27">
        <w:rPr>
          <w:rFonts w:ascii="Roboto" w:hAnsi="Roboto"/>
          <w:i/>
          <w:iCs/>
          <w:lang w:val="ro-MD"/>
        </w:rPr>
        <w:t>;</w:t>
      </w:r>
    </w:p>
    <w:p w14:paraId="33DCF8ED" w14:textId="2590C9FA" w:rsidR="0096229A" w:rsidRPr="00D44E27" w:rsidRDefault="00EA6391" w:rsidP="00C160E6">
      <w:pPr>
        <w:pStyle w:val="Listparagraf"/>
        <w:numPr>
          <w:ilvl w:val="0"/>
          <w:numId w:val="35"/>
        </w:numPr>
        <w:rPr>
          <w:rFonts w:ascii="Roboto" w:hAnsi="Roboto"/>
          <w:i/>
          <w:iCs/>
          <w:noProof/>
          <w:lang w:val="ro-MD"/>
        </w:rPr>
      </w:pPr>
      <w:bookmarkStart w:id="5" w:name="_Hlk218514574"/>
      <w:r w:rsidRPr="00D44E27">
        <w:rPr>
          <w:rFonts w:ascii="Roboto" w:hAnsi="Roboto"/>
          <w:i/>
          <w:iCs/>
          <w:lang w:val="ro-MD"/>
        </w:rPr>
        <w:t xml:space="preserve">Certificat de calitate/conformitate </w:t>
      </w:r>
      <w:bookmarkEnd w:id="5"/>
      <w:r w:rsidRPr="00D44E27">
        <w:rPr>
          <w:rFonts w:ascii="Roboto" w:hAnsi="Roboto"/>
          <w:i/>
          <w:iCs/>
          <w:lang w:val="ro-MD"/>
        </w:rPr>
        <w:t>pentru cablurile electrice</w:t>
      </w:r>
      <w:r w:rsidR="00300837" w:rsidRPr="00D44E27">
        <w:rPr>
          <w:rFonts w:ascii="Roboto" w:hAnsi="Roboto"/>
          <w:i/>
          <w:iCs/>
          <w:lang w:val="ro-MD"/>
        </w:rPr>
        <w:t>;</w:t>
      </w:r>
    </w:p>
    <w:p w14:paraId="4B384A68" w14:textId="30C474B5" w:rsidR="00300837" w:rsidRPr="00D44E27" w:rsidRDefault="00300837" w:rsidP="00C160E6">
      <w:pPr>
        <w:pStyle w:val="Listparagraf"/>
        <w:numPr>
          <w:ilvl w:val="0"/>
          <w:numId w:val="35"/>
        </w:numPr>
        <w:rPr>
          <w:rFonts w:ascii="Roboto" w:hAnsi="Roboto"/>
          <w:i/>
          <w:iCs/>
          <w:noProof/>
          <w:lang w:val="ro-MD"/>
        </w:rPr>
      </w:pPr>
      <w:r w:rsidRPr="00D44E27">
        <w:rPr>
          <w:rFonts w:ascii="Roboto" w:hAnsi="Roboto"/>
          <w:i/>
          <w:iCs/>
          <w:lang w:val="ro-MD"/>
        </w:rPr>
        <w:t>Certificat de calitate/conformitate furtun pentru hidrant de incendiu;</w:t>
      </w:r>
    </w:p>
    <w:p w14:paraId="472BE5C5" w14:textId="0DAB5FA4" w:rsidR="00300837" w:rsidRPr="00D44E27" w:rsidRDefault="00300837" w:rsidP="00C160E6">
      <w:pPr>
        <w:pStyle w:val="Listparagraf"/>
        <w:numPr>
          <w:ilvl w:val="0"/>
          <w:numId w:val="35"/>
        </w:numPr>
        <w:rPr>
          <w:rFonts w:ascii="Roboto" w:hAnsi="Roboto"/>
          <w:i/>
          <w:iCs/>
          <w:noProof/>
          <w:lang w:val="ro-MD"/>
        </w:rPr>
      </w:pPr>
      <w:r w:rsidRPr="00D44E27">
        <w:rPr>
          <w:rFonts w:ascii="Roboto" w:hAnsi="Roboto"/>
          <w:i/>
          <w:iCs/>
          <w:lang w:val="ro-MD"/>
        </w:rPr>
        <w:t xml:space="preserve">Certificat de calitate/conformitate pentru </w:t>
      </w:r>
      <w:proofErr w:type="spellStart"/>
      <w:r w:rsidRPr="00D44E27">
        <w:rPr>
          <w:rFonts w:ascii="Roboto" w:hAnsi="Roboto"/>
          <w:i/>
          <w:iCs/>
          <w:lang w:val="ro-MD"/>
        </w:rPr>
        <w:t>exttinctor</w:t>
      </w:r>
      <w:proofErr w:type="spellEnd"/>
      <w:r w:rsidRPr="00D44E27">
        <w:rPr>
          <w:rFonts w:ascii="Roboto" w:hAnsi="Roboto"/>
          <w:i/>
          <w:iCs/>
          <w:lang w:val="ro-MD"/>
        </w:rPr>
        <w:t xml:space="preserve"> OP-5</w:t>
      </w:r>
      <w:r w:rsidR="00CE6B31" w:rsidRPr="00D44E27">
        <w:rPr>
          <w:rFonts w:ascii="Roboto" w:hAnsi="Roboto"/>
          <w:i/>
          <w:iCs/>
          <w:lang w:val="ro-MD"/>
        </w:rPr>
        <w:t>;</w:t>
      </w:r>
    </w:p>
    <w:p w14:paraId="24B14BC8" w14:textId="1BD4755D" w:rsidR="00CE6B31" w:rsidRPr="00D44E27" w:rsidRDefault="00CE6B31" w:rsidP="00FC06F7">
      <w:pPr>
        <w:pStyle w:val="Listparagraf"/>
        <w:numPr>
          <w:ilvl w:val="0"/>
          <w:numId w:val="35"/>
        </w:numPr>
        <w:rPr>
          <w:rFonts w:ascii="Roboto" w:hAnsi="Roboto"/>
          <w:i/>
          <w:iCs/>
          <w:noProof/>
          <w:lang w:val="ro-MD"/>
        </w:rPr>
      </w:pPr>
      <w:r w:rsidRPr="00D44E27">
        <w:rPr>
          <w:rFonts w:ascii="Roboto" w:hAnsi="Roboto"/>
          <w:i/>
          <w:iCs/>
          <w:noProof/>
          <w:lang w:val="ro-MD"/>
        </w:rPr>
        <w:t>Fiecare furtun de inсendiu va avea presiunea de lucru până la 1,6MPa, l=20m, va fi însoțit de fișa înscripționată cu data de fabricare începând cu anul 2025 și datele tehnice conform SR EN 671-1, SR EN 671-2 sau Г О С Т Р 5 1 0 4 9-2019, ГОСТР 58540-2019.</w:t>
      </w:r>
    </w:p>
    <w:p w14:paraId="623707DE" w14:textId="77777777" w:rsidR="0096229A" w:rsidRPr="00D44E27" w:rsidRDefault="0096229A" w:rsidP="00AB4590">
      <w:pPr>
        <w:ind w:firstLine="709"/>
        <w:jc w:val="both"/>
        <w:rPr>
          <w:rFonts w:ascii="Roboto" w:hAnsi="Roboto"/>
          <w:lang w:val="ro-MD"/>
        </w:rPr>
      </w:pPr>
    </w:p>
    <w:p w14:paraId="55B269D6" w14:textId="67EBED28" w:rsidR="00233538" w:rsidRPr="00D44E27" w:rsidRDefault="0003591A" w:rsidP="00D44E27">
      <w:pPr>
        <w:ind w:firstLine="709"/>
        <w:jc w:val="both"/>
        <w:rPr>
          <w:rFonts w:ascii="Roboto" w:hAnsi="Roboto"/>
          <w:b/>
          <w:lang w:val="ro-MD"/>
        </w:rPr>
      </w:pPr>
      <w:r w:rsidRPr="00D44E27">
        <w:rPr>
          <w:rFonts w:ascii="Roboto" w:hAnsi="Roboto"/>
          <w:b/>
          <w:lang w:val="ro-MD"/>
        </w:rPr>
        <w:t>1</w:t>
      </w:r>
      <w:r w:rsidR="00E74FA2" w:rsidRPr="00D44E27">
        <w:rPr>
          <w:rFonts w:ascii="Roboto" w:hAnsi="Roboto"/>
          <w:b/>
          <w:lang w:val="ro-MD"/>
        </w:rPr>
        <w:t>1</w:t>
      </w:r>
      <w:r w:rsidRPr="00D44E27">
        <w:rPr>
          <w:rFonts w:ascii="Roboto" w:hAnsi="Roboto"/>
          <w:b/>
          <w:lang w:val="ro-MD"/>
        </w:rPr>
        <w:t>.</w:t>
      </w:r>
      <w:r w:rsidR="00E74FA2" w:rsidRPr="00D44E27">
        <w:rPr>
          <w:rFonts w:ascii="Roboto" w:hAnsi="Roboto"/>
          <w:b/>
          <w:lang w:val="ro-MD"/>
        </w:rPr>
        <w:t xml:space="preserve"> </w:t>
      </w:r>
      <w:r w:rsidRPr="00D44E27">
        <w:rPr>
          <w:rFonts w:ascii="Roboto" w:hAnsi="Roboto"/>
          <w:b/>
          <w:lang w:val="ro-MD"/>
        </w:rPr>
        <w:t>Echipamentele, instalaţiile, utilajele, sculele, instrumentele, dispozitivele şi alte obiecte necesare pentru executarea lucrărilor</w:t>
      </w:r>
    </w:p>
    <w:p w14:paraId="140C8745" w14:textId="77777777" w:rsidR="00590EF4" w:rsidRPr="00D44E27" w:rsidRDefault="00590EF4" w:rsidP="00590EF4">
      <w:pPr>
        <w:ind w:firstLine="709"/>
        <w:jc w:val="both"/>
        <w:rPr>
          <w:rFonts w:ascii="Roboto" w:hAnsi="Roboto"/>
          <w:lang w:val="ro-MD"/>
        </w:rPr>
      </w:pPr>
      <w:r w:rsidRPr="00D44E27">
        <w:rPr>
          <w:rFonts w:ascii="Roboto" w:hAnsi="Roboto"/>
          <w:lang w:val="ro-MD"/>
        </w:rPr>
        <w:t>Pentu respectarea strictă a tehnologiilor de execuție și într-o abordare globală a lucrărilor se vor executa lucrări de organizare pe șantier care presupun:</w:t>
      </w:r>
    </w:p>
    <w:p w14:paraId="3FAE1A7D" w14:textId="536050C5" w:rsidR="00590EF4" w:rsidRPr="00D44E27" w:rsidRDefault="00590EF4" w:rsidP="00167CB7">
      <w:pPr>
        <w:pStyle w:val="Listparagraf"/>
        <w:numPr>
          <w:ilvl w:val="0"/>
          <w:numId w:val="24"/>
        </w:numPr>
        <w:tabs>
          <w:tab w:val="clear" w:pos="1134"/>
        </w:tabs>
        <w:ind w:left="709"/>
        <w:rPr>
          <w:rFonts w:ascii="Roboto" w:hAnsi="Roboto"/>
          <w:lang w:val="ro-MD"/>
        </w:rPr>
      </w:pPr>
      <w:r w:rsidRPr="00D44E27">
        <w:rPr>
          <w:rFonts w:ascii="Roboto" w:hAnsi="Roboto"/>
          <w:lang w:val="ro-MD"/>
        </w:rPr>
        <w:t>împrejmuirea provizorie a amplasamentului și asigurarea accesului;</w:t>
      </w:r>
    </w:p>
    <w:p w14:paraId="153AFEA3" w14:textId="398A9EA3" w:rsidR="00590EF4" w:rsidRPr="00D44E27" w:rsidRDefault="00590EF4" w:rsidP="00167CB7">
      <w:pPr>
        <w:pStyle w:val="Listparagraf"/>
        <w:numPr>
          <w:ilvl w:val="0"/>
          <w:numId w:val="24"/>
        </w:numPr>
        <w:tabs>
          <w:tab w:val="clear" w:pos="1134"/>
        </w:tabs>
        <w:ind w:left="709"/>
        <w:rPr>
          <w:rFonts w:ascii="Roboto" w:hAnsi="Roboto"/>
          <w:lang w:val="ro-MD"/>
        </w:rPr>
      </w:pPr>
      <w:r w:rsidRPr="00D44E27">
        <w:rPr>
          <w:rFonts w:ascii="Roboto" w:hAnsi="Roboto"/>
          <w:lang w:val="ro-MD"/>
        </w:rPr>
        <w:lastRenderedPageBreak/>
        <w:t xml:space="preserve">amenajarea unui depozit provizoriu pentru depozitarea utilajului </w:t>
      </w:r>
      <w:proofErr w:type="spellStart"/>
      <w:r w:rsidRPr="00D44E27">
        <w:rPr>
          <w:rFonts w:ascii="Roboto" w:hAnsi="Roboto"/>
          <w:lang w:val="ro-MD"/>
        </w:rPr>
        <w:t>pentu</w:t>
      </w:r>
      <w:proofErr w:type="spellEnd"/>
      <w:r w:rsidRPr="00D44E27">
        <w:rPr>
          <w:rFonts w:ascii="Roboto" w:hAnsi="Roboto"/>
          <w:lang w:val="ro-MD"/>
        </w:rPr>
        <w:t xml:space="preserve"> construcții, sculelor, crearea condițiilor necesare pentru muncitori etc;</w:t>
      </w:r>
    </w:p>
    <w:p w14:paraId="134762CC" w14:textId="4B0AB1A1" w:rsidR="00590EF4" w:rsidRPr="00D44E27" w:rsidRDefault="008C5CA8" w:rsidP="00167CB7">
      <w:pPr>
        <w:pStyle w:val="Listparagraf"/>
        <w:numPr>
          <w:ilvl w:val="0"/>
          <w:numId w:val="24"/>
        </w:numPr>
        <w:tabs>
          <w:tab w:val="clear" w:pos="1134"/>
        </w:tabs>
        <w:ind w:left="709"/>
        <w:rPr>
          <w:rFonts w:ascii="Roboto" w:hAnsi="Roboto"/>
          <w:lang w:val="ro-MD"/>
        </w:rPr>
      </w:pPr>
      <w:r w:rsidRPr="00D44E27">
        <w:rPr>
          <w:rFonts w:ascii="Roboto" w:hAnsi="Roboto"/>
          <w:lang w:val="ro-MD"/>
        </w:rPr>
        <w:t>r</w:t>
      </w:r>
      <w:r w:rsidR="00590EF4" w:rsidRPr="00D44E27">
        <w:rPr>
          <w:rFonts w:ascii="Roboto" w:hAnsi="Roboto"/>
          <w:lang w:val="ro-MD"/>
        </w:rPr>
        <w:t xml:space="preserve">esponsabilitatea pentru securitatea muncii, </w:t>
      </w:r>
      <w:proofErr w:type="spellStart"/>
      <w:r w:rsidR="00590EF4" w:rsidRPr="00D44E27">
        <w:rPr>
          <w:rFonts w:ascii="Roboto" w:hAnsi="Roboto"/>
          <w:lang w:val="ro-MD"/>
        </w:rPr>
        <w:t>antiincendiară</w:t>
      </w:r>
      <w:proofErr w:type="spellEnd"/>
      <w:r w:rsidR="00590EF4" w:rsidRPr="00D44E27">
        <w:rPr>
          <w:rFonts w:ascii="Roboto" w:hAnsi="Roboto"/>
          <w:lang w:val="ro-MD"/>
        </w:rPr>
        <w:t xml:space="preserve"> și utilajului industrial periculos conform legislației în vigoare о poartă executantul lucrărilor de construcție </w:t>
      </w:r>
      <w:r w:rsidR="006C4894" w:rsidRPr="00D44E27">
        <w:rPr>
          <w:rFonts w:ascii="Roboto" w:hAnsi="Roboto"/>
          <w:lang w:val="ro-MD"/>
        </w:rPr>
        <w:t xml:space="preserve">până </w:t>
      </w:r>
      <w:r w:rsidR="00590EF4" w:rsidRPr="00D44E27">
        <w:rPr>
          <w:rFonts w:ascii="Roboto" w:hAnsi="Roboto"/>
          <w:lang w:val="ro-MD"/>
        </w:rPr>
        <w:t>la finalizarea lor</w:t>
      </w:r>
      <w:r w:rsidR="00CE34D3" w:rsidRPr="00D44E27">
        <w:rPr>
          <w:rFonts w:ascii="Roboto" w:hAnsi="Roboto"/>
          <w:lang w:val="ro-MD"/>
        </w:rPr>
        <w:t>;</w:t>
      </w:r>
    </w:p>
    <w:p w14:paraId="389310BB" w14:textId="6A24BD20" w:rsidR="00233538" w:rsidRPr="00D44E27" w:rsidRDefault="00590EF4" w:rsidP="00167CB7">
      <w:pPr>
        <w:pStyle w:val="Listparagraf"/>
        <w:numPr>
          <w:ilvl w:val="0"/>
          <w:numId w:val="24"/>
        </w:numPr>
        <w:tabs>
          <w:tab w:val="clear" w:pos="1134"/>
        </w:tabs>
        <w:ind w:left="709"/>
        <w:rPr>
          <w:rFonts w:ascii="Roboto" w:hAnsi="Roboto"/>
          <w:lang w:val="ro-MD"/>
        </w:rPr>
      </w:pPr>
      <w:r w:rsidRPr="00D44E27">
        <w:rPr>
          <w:rFonts w:ascii="Roboto" w:hAnsi="Roboto"/>
          <w:lang w:val="ro-MD"/>
        </w:rPr>
        <w:t>amenajarea   zonei   de   depozitare   provizorie   a   materialelor   și   produselor semifabricate.</w:t>
      </w:r>
    </w:p>
    <w:p w14:paraId="13A4A39B" w14:textId="634DC357" w:rsidR="007F54BB" w:rsidRPr="00D44E27" w:rsidRDefault="007F54BB" w:rsidP="007F54BB">
      <w:pPr>
        <w:ind w:firstLine="709"/>
        <w:jc w:val="both"/>
        <w:rPr>
          <w:rFonts w:ascii="Roboto" w:hAnsi="Roboto"/>
        </w:rPr>
      </w:pPr>
      <w:r w:rsidRPr="00D44E27">
        <w:rPr>
          <w:rFonts w:ascii="Roboto" w:hAnsi="Roboto"/>
        </w:rPr>
        <w:t xml:space="preserve">Responsabilitatea pentru securitatea muncii, antiincendiară și funcționalitatea </w:t>
      </w:r>
      <w:r w:rsidR="000575D3" w:rsidRPr="00D44E27">
        <w:rPr>
          <w:rFonts w:ascii="Roboto" w:hAnsi="Roboto"/>
        </w:rPr>
        <w:t>u</w:t>
      </w:r>
      <w:r w:rsidRPr="00D44E27">
        <w:rPr>
          <w:rFonts w:ascii="Roboto" w:hAnsi="Roboto"/>
        </w:rPr>
        <w:t xml:space="preserve">tilajului industrial periculos, conform legislației în vigoare, o poartă </w:t>
      </w:r>
      <w:r w:rsidR="00D94C9E">
        <w:rPr>
          <w:rFonts w:ascii="Roboto" w:hAnsi="Roboto"/>
        </w:rPr>
        <w:t>Antreprenorul</w:t>
      </w:r>
      <w:r w:rsidR="00D94C9E" w:rsidRPr="00D44E27">
        <w:rPr>
          <w:rFonts w:ascii="Roboto" w:hAnsi="Roboto"/>
        </w:rPr>
        <w:t xml:space="preserve"> </w:t>
      </w:r>
      <w:r w:rsidRPr="00D44E27">
        <w:rPr>
          <w:rFonts w:ascii="Roboto" w:hAnsi="Roboto"/>
        </w:rPr>
        <w:t>p</w:t>
      </w:r>
      <w:r w:rsidR="000575D3" w:rsidRPr="00D44E27">
        <w:rPr>
          <w:rFonts w:ascii="Roboto" w:hAnsi="Roboto"/>
        </w:rPr>
        <w:t>â</w:t>
      </w:r>
      <w:r w:rsidRPr="00D44E27">
        <w:rPr>
          <w:rFonts w:ascii="Roboto" w:hAnsi="Roboto"/>
        </w:rPr>
        <w:t xml:space="preserve">nă la finalizarea </w:t>
      </w:r>
      <w:r w:rsidR="00D94C9E">
        <w:rPr>
          <w:rFonts w:ascii="Roboto" w:hAnsi="Roboto"/>
        </w:rPr>
        <w:t>lucrărilor</w:t>
      </w:r>
      <w:r w:rsidRPr="00D44E27">
        <w:rPr>
          <w:rFonts w:ascii="Roboto" w:hAnsi="Roboto"/>
        </w:rPr>
        <w:t xml:space="preserve">. </w:t>
      </w:r>
    </w:p>
    <w:p w14:paraId="61538F32" w14:textId="5C41C234" w:rsidR="007F54BB" w:rsidRPr="00D44E27" w:rsidRDefault="007F54BB" w:rsidP="007F54BB">
      <w:pPr>
        <w:ind w:firstLine="709"/>
        <w:jc w:val="both"/>
        <w:rPr>
          <w:rFonts w:ascii="Roboto" w:hAnsi="Roboto"/>
        </w:rPr>
      </w:pPr>
      <w:r w:rsidRPr="00D44E27">
        <w:rPr>
          <w:rFonts w:ascii="Roboto" w:hAnsi="Roboto"/>
        </w:rPr>
        <w:t xml:space="preserve">Întru confirmarea disponibilității de personal instruit în domeniul securității și sănătății în muncă, eliminării factorilor de risc şi accidentare, antreprenorul va prezenta </w:t>
      </w:r>
      <w:r w:rsidRPr="00DE0BE5">
        <w:rPr>
          <w:rFonts w:ascii="Roboto" w:hAnsi="Roboto"/>
          <w:lang w:val="ro-MD"/>
        </w:rPr>
        <w:t xml:space="preserve">la </w:t>
      </w:r>
      <w:r w:rsidR="005D47D6" w:rsidRPr="00DE0BE5">
        <w:rPr>
          <w:rFonts w:ascii="Roboto" w:hAnsi="Roboto"/>
          <w:lang w:val="ro-MD"/>
        </w:rPr>
        <w:t>etapa de executare a contractului</w:t>
      </w:r>
      <w:r w:rsidR="005D47D6">
        <w:rPr>
          <w:rFonts w:ascii="Roboto" w:hAnsi="Roboto"/>
          <w:lang w:val="ro-MD"/>
        </w:rPr>
        <w:t>,</w:t>
      </w:r>
      <w:r w:rsidR="005D47D6" w:rsidRPr="005D47D6">
        <w:rPr>
          <w:rFonts w:ascii="Roboto" w:hAnsi="Roboto"/>
        </w:rPr>
        <w:t xml:space="preserve"> </w:t>
      </w:r>
      <w:r w:rsidRPr="00D44E27">
        <w:rPr>
          <w:rFonts w:ascii="Roboto" w:hAnsi="Roboto"/>
        </w:rPr>
        <w:t>la solicitare:</w:t>
      </w:r>
    </w:p>
    <w:p w14:paraId="54C2DD5F" w14:textId="77777777" w:rsidR="007F54BB" w:rsidRPr="00D44E27" w:rsidRDefault="007F54BB" w:rsidP="007F54BB">
      <w:pPr>
        <w:ind w:firstLine="709"/>
        <w:jc w:val="both"/>
        <w:rPr>
          <w:rFonts w:ascii="Roboto" w:hAnsi="Roboto"/>
        </w:rPr>
      </w:pPr>
      <w:r w:rsidRPr="00D44E27">
        <w:rPr>
          <w:rFonts w:ascii="Roboto" w:hAnsi="Roboto"/>
        </w:rPr>
        <w:t xml:space="preserve"> - certificate de atestare a persoanelor responsabile în domeniul securității și sănătății în muncă; </w:t>
      </w:r>
    </w:p>
    <w:p w14:paraId="0C20DFA2" w14:textId="2C1C57FB" w:rsidR="007F54BB" w:rsidRPr="00D44E27" w:rsidRDefault="007F54BB" w:rsidP="007F54BB">
      <w:pPr>
        <w:ind w:firstLine="709"/>
        <w:jc w:val="both"/>
        <w:rPr>
          <w:rFonts w:ascii="Roboto" w:hAnsi="Roboto"/>
        </w:rPr>
      </w:pPr>
      <w:r w:rsidRPr="00D44E27">
        <w:rPr>
          <w:rFonts w:ascii="Roboto" w:hAnsi="Roboto"/>
        </w:rPr>
        <w:t xml:space="preserve">- fișe personale de instruire a lucrătorilor </w:t>
      </w:r>
      <w:r w:rsidR="000575D3" w:rsidRPr="00D44E27">
        <w:rPr>
          <w:rFonts w:ascii="Roboto" w:hAnsi="Roboto"/>
        </w:rPr>
        <w:t>î</w:t>
      </w:r>
      <w:r w:rsidRPr="00D44E27">
        <w:rPr>
          <w:rFonts w:ascii="Roboto" w:hAnsi="Roboto"/>
        </w:rPr>
        <w:t xml:space="preserve">n domeniul SSM. </w:t>
      </w:r>
    </w:p>
    <w:p w14:paraId="6E38B487" w14:textId="77777777" w:rsidR="007F54BB" w:rsidRPr="00D44E27" w:rsidRDefault="007F54BB" w:rsidP="007F54BB">
      <w:pPr>
        <w:ind w:firstLine="709"/>
        <w:jc w:val="both"/>
        <w:rPr>
          <w:rFonts w:ascii="Roboto" w:hAnsi="Roboto"/>
        </w:rPr>
      </w:pPr>
      <w:r w:rsidRPr="00D44E27">
        <w:rPr>
          <w:rFonts w:ascii="Roboto" w:hAnsi="Roboto"/>
        </w:rPr>
        <w:t xml:space="preserve">Antreprenorul va dota în procesul de execuție a lucrărilor, personalul cu echipament specializat individual și colectiv, conform necesităților și prevederilor normelor corespunzătoare de acordare şi utilizare a echipamentului de protecție din ramura construcțiilor NCM A.08 .02 -2014. </w:t>
      </w:r>
    </w:p>
    <w:p w14:paraId="30B0E7E0" w14:textId="77777777" w:rsidR="007F54BB" w:rsidRPr="00D44E27" w:rsidRDefault="007F54BB" w:rsidP="007F54BB">
      <w:pPr>
        <w:ind w:firstLine="709"/>
        <w:jc w:val="both"/>
        <w:rPr>
          <w:rFonts w:ascii="Roboto" w:hAnsi="Roboto"/>
        </w:rPr>
      </w:pPr>
      <w:r w:rsidRPr="00D44E27">
        <w:rPr>
          <w:rFonts w:ascii="Roboto" w:hAnsi="Roboto"/>
          <w:b/>
        </w:rPr>
        <w:t>Din categoria de echipament individual:</w:t>
      </w:r>
      <w:r w:rsidRPr="00D44E27">
        <w:rPr>
          <w:rFonts w:ascii="Roboto" w:hAnsi="Roboto"/>
        </w:rPr>
        <w:t xml:space="preserve"> haine de lucru cu indicarea denumirii companiei, încălțăminte, echipament de protecție, centuri de siguranță, cască, și alte mijloace sigure de ancorare etc. </w:t>
      </w:r>
    </w:p>
    <w:p w14:paraId="11F251C2" w14:textId="77777777" w:rsidR="007F54BB" w:rsidRPr="00D44E27" w:rsidRDefault="007F54BB" w:rsidP="007F54BB">
      <w:pPr>
        <w:ind w:firstLine="709"/>
        <w:jc w:val="both"/>
        <w:rPr>
          <w:rFonts w:ascii="Roboto" w:hAnsi="Roboto"/>
        </w:rPr>
      </w:pPr>
      <w:r w:rsidRPr="00D44E27">
        <w:rPr>
          <w:rFonts w:ascii="Roboto" w:hAnsi="Roboto"/>
          <w:b/>
        </w:rPr>
        <w:t>Din categoria de echipament colectiv:</w:t>
      </w:r>
      <w:r w:rsidRPr="00D44E27">
        <w:rPr>
          <w:rFonts w:ascii="Roboto" w:hAnsi="Roboto"/>
        </w:rPr>
        <w:t xml:space="preserve"> conuri, scară, balustrade, platforme, plase de prindere, bandă de securizare a zonei de lucru, sfoară, carabină etc.</w:t>
      </w:r>
    </w:p>
    <w:p w14:paraId="0256EAD4" w14:textId="77777777" w:rsidR="007F54BB" w:rsidRPr="00D44E27" w:rsidRDefault="007F54BB" w:rsidP="007F54BB">
      <w:pPr>
        <w:ind w:firstLine="709"/>
        <w:jc w:val="both"/>
        <w:rPr>
          <w:rFonts w:ascii="Roboto" w:hAnsi="Roboto"/>
        </w:rPr>
      </w:pPr>
      <w:r w:rsidRPr="00D44E27">
        <w:rPr>
          <w:rFonts w:ascii="Roboto" w:hAnsi="Roboto"/>
        </w:rPr>
        <w:t xml:space="preserve"> Criterii pentru achiziții de tip durabile/verzi/sustenabile: </w:t>
      </w:r>
    </w:p>
    <w:p w14:paraId="784A46AB" w14:textId="2D5070D5" w:rsidR="007F54BB" w:rsidRPr="00D44E27" w:rsidRDefault="007F54BB" w:rsidP="007F54BB">
      <w:pPr>
        <w:ind w:firstLine="709"/>
        <w:jc w:val="both"/>
        <w:rPr>
          <w:rFonts w:ascii="Roboto" w:hAnsi="Roboto"/>
        </w:rPr>
      </w:pPr>
      <w:r w:rsidRPr="00D44E27">
        <w:rPr>
          <w:rFonts w:ascii="Roboto" w:hAnsi="Roboto"/>
        </w:rPr>
        <w:t>- antreprenorul va asigura lucrătorii implicați în procesul de executare a lucrărilor cu îmbrăcăminte de lucru de nivel ridicat de calitate, pe toată perioada contractuală;</w:t>
      </w:r>
    </w:p>
    <w:p w14:paraId="5538D1DC" w14:textId="3143275F" w:rsidR="007F54BB" w:rsidRPr="00D44E27" w:rsidRDefault="007F54BB" w:rsidP="007F54BB">
      <w:pPr>
        <w:ind w:firstLine="709"/>
        <w:jc w:val="both"/>
        <w:rPr>
          <w:rFonts w:ascii="Roboto" w:hAnsi="Roboto"/>
          <w:b/>
          <w:lang w:val="ro-MD"/>
        </w:rPr>
      </w:pPr>
      <w:r w:rsidRPr="00D44E27">
        <w:rPr>
          <w:rFonts w:ascii="Roboto" w:hAnsi="Roboto"/>
        </w:rPr>
        <w:t>- antreprenorul va utiliza produse textile cu toxicitate scăzută, de preferință produse și fibre cu impact limitat asupra mediului.</w:t>
      </w:r>
    </w:p>
    <w:p w14:paraId="036896FF" w14:textId="43763891" w:rsidR="00233538" w:rsidRPr="00D44E27" w:rsidRDefault="0003591A" w:rsidP="00623C53">
      <w:pPr>
        <w:ind w:firstLine="709"/>
        <w:rPr>
          <w:rFonts w:ascii="Roboto" w:hAnsi="Roboto"/>
          <w:b/>
          <w:lang w:val="ro-MD"/>
        </w:rPr>
      </w:pPr>
      <w:r w:rsidRPr="00D44E27">
        <w:rPr>
          <w:rFonts w:ascii="Roboto" w:hAnsi="Roboto"/>
          <w:b/>
          <w:lang w:val="ro-MD"/>
        </w:rPr>
        <w:t>1</w:t>
      </w:r>
      <w:r w:rsidR="00E74FA2" w:rsidRPr="00D44E27">
        <w:rPr>
          <w:rFonts w:ascii="Roboto" w:hAnsi="Roboto"/>
          <w:b/>
          <w:lang w:val="ro-MD"/>
        </w:rPr>
        <w:t>2</w:t>
      </w:r>
      <w:r w:rsidRPr="00D44E27">
        <w:rPr>
          <w:rFonts w:ascii="Roboto" w:hAnsi="Roboto"/>
          <w:b/>
          <w:lang w:val="ro-MD"/>
        </w:rPr>
        <w:t>. Cerinţe privind calculul costului</w:t>
      </w:r>
    </w:p>
    <w:p w14:paraId="74386483" w14:textId="74447D75" w:rsidR="00590EF4" w:rsidRPr="00D44E27" w:rsidRDefault="00590EF4" w:rsidP="00590EF4">
      <w:pPr>
        <w:ind w:firstLine="709"/>
        <w:jc w:val="both"/>
        <w:rPr>
          <w:rFonts w:ascii="Roboto" w:hAnsi="Roboto"/>
          <w:lang w:val="ro-MD"/>
        </w:rPr>
      </w:pPr>
      <w:r w:rsidRPr="00D44E27">
        <w:rPr>
          <w:rFonts w:ascii="Roboto" w:hAnsi="Roboto"/>
          <w:lang w:val="ro-MD"/>
        </w:rPr>
        <w:t xml:space="preserve">Calcularea costului deviz - ofertă se efectuează în baza listei cu cantitățile de lucrări parte integrantă a caietului de sarcini, conform NCM L.01. 01-2005 „Reguli de determinare a valorii obiectivelor </w:t>
      </w:r>
      <w:r w:rsidR="00E164B0" w:rsidRPr="00D44E27">
        <w:rPr>
          <w:rFonts w:ascii="Roboto" w:hAnsi="Roboto"/>
          <w:lang w:val="ro-MD"/>
        </w:rPr>
        <w:t>de construcții", CP L.01.01-2012</w:t>
      </w:r>
      <w:r w:rsidRPr="00D44E27">
        <w:rPr>
          <w:rFonts w:ascii="Roboto" w:hAnsi="Roboto"/>
          <w:lang w:val="ro-MD"/>
        </w:rPr>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39D4E204" w:rsidR="00233538" w:rsidRPr="00D44E27" w:rsidRDefault="00590EF4" w:rsidP="00590EF4">
      <w:pPr>
        <w:ind w:firstLine="709"/>
        <w:jc w:val="both"/>
        <w:rPr>
          <w:rFonts w:ascii="Roboto" w:hAnsi="Roboto"/>
          <w:b/>
          <w:i/>
          <w:u w:val="single"/>
          <w:lang w:val="ro-MD"/>
        </w:rPr>
      </w:pPr>
      <w:r w:rsidRPr="00D44E27">
        <w:rPr>
          <w:rFonts w:ascii="Roboto" w:hAnsi="Roboto"/>
          <w:b/>
          <w:i/>
          <w:u w:val="single"/>
          <w:lang w:val="ro-MD"/>
        </w:rPr>
        <w:t>Totodată, normativele cheltuielilor de regie, beneficiul de deviz, cheltuielile pentru transportarea materialelor și salariul mediu pe ramură pentru muncitori-constructori nu poate fi mai mare dec</w:t>
      </w:r>
      <w:r w:rsidR="002E106A" w:rsidRPr="00D44E27">
        <w:rPr>
          <w:rFonts w:ascii="Roboto" w:hAnsi="Roboto"/>
          <w:b/>
          <w:i/>
          <w:u w:val="single"/>
          <w:lang w:val="ro-MD"/>
        </w:rPr>
        <w:t>â</w:t>
      </w:r>
      <w:r w:rsidRPr="00D44E27">
        <w:rPr>
          <w:rFonts w:ascii="Roboto" w:hAnsi="Roboto"/>
          <w:b/>
          <w:i/>
          <w:u w:val="single"/>
          <w:lang w:val="ro-MD"/>
        </w:rPr>
        <w:t>t cel stabilit de Ministerul economiei și infrastructurii.</w:t>
      </w:r>
      <w:r w:rsidR="0003591A" w:rsidRPr="00D44E27">
        <w:rPr>
          <w:rFonts w:ascii="Roboto" w:hAnsi="Roboto"/>
          <w:b/>
          <w:i/>
          <w:u w:val="single"/>
          <w:lang w:val="ro-MD"/>
        </w:rPr>
        <w:t xml:space="preserve"> </w:t>
      </w:r>
    </w:p>
    <w:p w14:paraId="137EA544" w14:textId="5A1FBEF5" w:rsidR="00DC19D2" w:rsidRPr="00D44E27" w:rsidRDefault="00DC19D2" w:rsidP="00196AB4">
      <w:pPr>
        <w:ind w:firstLine="709"/>
        <w:jc w:val="both"/>
        <w:rPr>
          <w:rFonts w:ascii="Roboto" w:hAnsi="Roboto"/>
          <w:b/>
          <w:lang w:val="ro-MD"/>
        </w:rPr>
      </w:pPr>
      <w:r w:rsidRPr="00D44E27">
        <w:rPr>
          <w:rFonts w:ascii="Roboto" w:hAnsi="Roboto"/>
          <w:b/>
          <w:i/>
          <w:color w:val="FF0000"/>
          <w:u w:val="single"/>
          <w:lang w:val="ro-MD"/>
        </w:rPr>
        <w:t xml:space="preserve">Atenție! </w:t>
      </w:r>
      <w:r w:rsidRPr="00D44E27">
        <w:rPr>
          <w:rFonts w:ascii="Roboto" w:hAnsi="Roboto"/>
          <w:b/>
          <w:i/>
          <w:u w:val="single"/>
          <w:lang w:val="ro-MD"/>
        </w:rPr>
        <w:t xml:space="preserve">Cheltuielile pentru apă și energie electrică vor fi suportate de Beneficiar și vor fi excluse din devizele prezentate de Ofertant! </w:t>
      </w:r>
    </w:p>
    <w:p w14:paraId="570B8A85" w14:textId="0369F8E9" w:rsidR="00F4030F" w:rsidRPr="00D44E27" w:rsidRDefault="00DC19D2" w:rsidP="007142E7">
      <w:pPr>
        <w:spacing w:before="120"/>
        <w:ind w:firstLine="709"/>
        <w:rPr>
          <w:rFonts w:ascii="Roboto" w:hAnsi="Roboto"/>
          <w:b/>
          <w:lang w:val="ro-MD"/>
        </w:rPr>
      </w:pPr>
      <w:r w:rsidRPr="00D44E27">
        <w:rPr>
          <w:rFonts w:ascii="Roboto" w:hAnsi="Roboto"/>
          <w:b/>
          <w:lang w:val="ro-MD"/>
        </w:rPr>
        <w:t>1</w:t>
      </w:r>
      <w:r w:rsidR="00E74FA2" w:rsidRPr="00D44E27">
        <w:rPr>
          <w:rFonts w:ascii="Roboto" w:hAnsi="Roboto"/>
          <w:b/>
          <w:lang w:val="ro-MD"/>
        </w:rPr>
        <w:t>3</w:t>
      </w:r>
      <w:r w:rsidR="00F4030F" w:rsidRPr="00D44E27">
        <w:rPr>
          <w:rFonts w:ascii="Roboto" w:hAnsi="Roboto"/>
          <w:b/>
          <w:lang w:val="ro-MD"/>
        </w:rPr>
        <w:t>. Documente obligatorii la depunerea ofertei</w:t>
      </w:r>
    </w:p>
    <w:p w14:paraId="7F67DC0D" w14:textId="5FA19B46" w:rsidR="00E74FA2" w:rsidRPr="00D44E27" w:rsidRDefault="00500C80" w:rsidP="00F4030F">
      <w:pPr>
        <w:ind w:firstLine="709"/>
        <w:jc w:val="both"/>
        <w:rPr>
          <w:rFonts w:ascii="Roboto" w:hAnsi="Roboto"/>
          <w:lang w:val="ro-MD"/>
        </w:rPr>
      </w:pPr>
      <w:bookmarkStart w:id="6" w:name="_Hlk77593880"/>
      <w:r w:rsidRPr="00D44E27">
        <w:rPr>
          <w:rFonts w:ascii="Roboto" w:hAnsi="Roboto"/>
          <w:lang w:val="ro-MD"/>
        </w:rPr>
        <w:t xml:space="preserve">Se prezintă documentele conform pct. </w:t>
      </w:r>
      <w:r w:rsidR="00856CFA" w:rsidRPr="00D44E27">
        <w:rPr>
          <w:rFonts w:ascii="Roboto" w:hAnsi="Roboto"/>
          <w:lang w:val="ro-MD"/>
        </w:rPr>
        <w:t>1</w:t>
      </w:r>
      <w:r w:rsidR="00FD1DEB" w:rsidRPr="00D44E27">
        <w:rPr>
          <w:rFonts w:ascii="Roboto" w:hAnsi="Roboto"/>
          <w:lang w:val="ro-MD"/>
        </w:rPr>
        <w:t xml:space="preserve">6 </w:t>
      </w:r>
      <w:r w:rsidR="009E7574" w:rsidRPr="00D44E27">
        <w:rPr>
          <w:rFonts w:ascii="Roboto" w:hAnsi="Roboto"/>
          <w:lang w:val="ro-MD"/>
        </w:rPr>
        <w:t>subpct.1-</w:t>
      </w:r>
      <w:r w:rsidR="002D0BFF" w:rsidRPr="00D44E27">
        <w:rPr>
          <w:rFonts w:ascii="Roboto" w:hAnsi="Roboto"/>
          <w:lang w:val="ro-MD"/>
        </w:rPr>
        <w:t>4</w:t>
      </w:r>
      <w:r w:rsidR="00740BAB" w:rsidRPr="00D44E27">
        <w:rPr>
          <w:rFonts w:ascii="Roboto" w:hAnsi="Roboto"/>
          <w:lang w:val="ro-MD"/>
        </w:rPr>
        <w:t xml:space="preserve"> </w:t>
      </w:r>
      <w:r w:rsidR="004979FA" w:rsidRPr="00D44E27">
        <w:rPr>
          <w:rFonts w:ascii="Roboto" w:hAnsi="Roboto"/>
          <w:lang w:val="ro-MD"/>
        </w:rPr>
        <w:t>din</w:t>
      </w:r>
      <w:r w:rsidR="000135B0" w:rsidRPr="00D44E27">
        <w:rPr>
          <w:rFonts w:ascii="Roboto" w:hAnsi="Roboto"/>
          <w:lang w:val="ro-MD"/>
        </w:rPr>
        <w:t xml:space="preserve"> Anunțul de participare</w:t>
      </w:r>
      <w:r w:rsidRPr="00D44E27">
        <w:rPr>
          <w:rFonts w:ascii="Roboto" w:hAnsi="Roboto"/>
          <w:lang w:val="ro-MD"/>
        </w:rPr>
        <w:t>.</w:t>
      </w:r>
    </w:p>
    <w:bookmarkEnd w:id="6"/>
    <w:p w14:paraId="27AB060C" w14:textId="2E24E99F" w:rsidR="00F4030F" w:rsidRPr="00D44E27" w:rsidRDefault="00F4030F" w:rsidP="007142E7">
      <w:pPr>
        <w:spacing w:before="120"/>
        <w:ind w:firstLine="709"/>
        <w:rPr>
          <w:rFonts w:ascii="Roboto" w:hAnsi="Roboto"/>
          <w:b/>
          <w:lang w:val="ro-MD"/>
        </w:rPr>
      </w:pPr>
      <w:r w:rsidRPr="00D44E27">
        <w:rPr>
          <w:rFonts w:ascii="Roboto" w:hAnsi="Roboto"/>
          <w:b/>
          <w:lang w:val="ro-MD"/>
        </w:rPr>
        <w:t>1</w:t>
      </w:r>
      <w:r w:rsidR="007D100C" w:rsidRPr="00D44E27">
        <w:rPr>
          <w:rFonts w:ascii="Roboto" w:hAnsi="Roboto"/>
          <w:b/>
          <w:lang w:val="ro-MD"/>
        </w:rPr>
        <w:t>4</w:t>
      </w:r>
      <w:r w:rsidRPr="00D44E27">
        <w:rPr>
          <w:rFonts w:ascii="Roboto" w:hAnsi="Roboto"/>
          <w:b/>
          <w:lang w:val="ro-MD"/>
        </w:rPr>
        <w:t>. Documente obligatorii la evaluarea ofertelor</w:t>
      </w:r>
    </w:p>
    <w:p w14:paraId="5D6CC7E6" w14:textId="653726F4" w:rsidR="007D100C" w:rsidRPr="00D44E27" w:rsidRDefault="00500C80" w:rsidP="00500C80">
      <w:pPr>
        <w:ind w:firstLine="709"/>
        <w:jc w:val="both"/>
        <w:rPr>
          <w:rFonts w:ascii="Roboto" w:hAnsi="Roboto"/>
          <w:lang w:val="ro-MD"/>
        </w:rPr>
      </w:pPr>
      <w:r w:rsidRPr="00D44E27">
        <w:rPr>
          <w:rFonts w:ascii="Roboto" w:hAnsi="Roboto"/>
          <w:lang w:val="ro-MD"/>
        </w:rPr>
        <w:lastRenderedPageBreak/>
        <w:t xml:space="preserve">Se prezintă documentele conform pct. </w:t>
      </w:r>
      <w:r w:rsidR="00856CFA" w:rsidRPr="00D44E27">
        <w:rPr>
          <w:rFonts w:ascii="Roboto" w:hAnsi="Roboto"/>
          <w:lang w:val="ro-MD"/>
        </w:rPr>
        <w:t>1</w:t>
      </w:r>
      <w:r w:rsidR="00FD1DEB" w:rsidRPr="00D44E27">
        <w:rPr>
          <w:rFonts w:ascii="Roboto" w:hAnsi="Roboto"/>
          <w:lang w:val="ro-MD"/>
        </w:rPr>
        <w:t>6</w:t>
      </w:r>
      <w:r w:rsidR="00856CFA" w:rsidRPr="00D44E27">
        <w:rPr>
          <w:rFonts w:ascii="Roboto" w:hAnsi="Roboto"/>
          <w:lang w:val="ro-MD"/>
        </w:rPr>
        <w:t xml:space="preserve"> </w:t>
      </w:r>
      <w:r w:rsidR="00415EFE" w:rsidRPr="00D44E27">
        <w:rPr>
          <w:rFonts w:ascii="Roboto" w:hAnsi="Roboto"/>
          <w:lang w:val="ro-MD"/>
        </w:rPr>
        <w:t>subpct. 5-2</w:t>
      </w:r>
      <w:r w:rsidR="006D035F" w:rsidRPr="00D44E27">
        <w:rPr>
          <w:rFonts w:ascii="Roboto" w:hAnsi="Roboto"/>
          <w:lang w:val="ro-MD"/>
        </w:rPr>
        <w:t>3</w:t>
      </w:r>
      <w:r w:rsidR="00415EFE" w:rsidRPr="00D44E27">
        <w:rPr>
          <w:rFonts w:ascii="Roboto" w:hAnsi="Roboto"/>
          <w:lang w:val="ro-MD"/>
        </w:rPr>
        <w:t xml:space="preserve"> </w:t>
      </w:r>
      <w:r w:rsidR="004979FA" w:rsidRPr="00D44E27">
        <w:rPr>
          <w:rFonts w:ascii="Roboto" w:hAnsi="Roboto"/>
          <w:lang w:val="ro-MD"/>
        </w:rPr>
        <w:t xml:space="preserve">din </w:t>
      </w:r>
      <w:r w:rsidR="000135B0" w:rsidRPr="00D44E27">
        <w:rPr>
          <w:rFonts w:ascii="Roboto" w:hAnsi="Roboto"/>
          <w:lang w:val="ro-MD"/>
        </w:rPr>
        <w:t>Anunțul de participare</w:t>
      </w:r>
      <w:r w:rsidRPr="00D44E27">
        <w:rPr>
          <w:rFonts w:ascii="Roboto" w:hAnsi="Roboto"/>
          <w:lang w:val="ro-MD"/>
        </w:rPr>
        <w:t>.</w:t>
      </w:r>
    </w:p>
    <w:p w14:paraId="61E142D7" w14:textId="2E848CC3" w:rsidR="001B3E8B" w:rsidRPr="00D44E27" w:rsidRDefault="00500C80" w:rsidP="00D44E27">
      <w:pPr>
        <w:spacing w:before="120"/>
        <w:ind w:firstLine="567"/>
        <w:jc w:val="both"/>
        <w:rPr>
          <w:rFonts w:ascii="Roboto" w:hAnsi="Roboto"/>
          <w:i/>
          <w:iCs/>
          <w:lang w:val="ro-MD"/>
        </w:rPr>
      </w:pPr>
      <w:r w:rsidRPr="00D44E27">
        <w:rPr>
          <w:rFonts w:ascii="Roboto" w:hAnsi="Roboto"/>
          <w:b/>
          <w:bCs/>
          <w:lang w:val="ro-MD"/>
        </w:rPr>
        <w:t>15</w:t>
      </w:r>
      <w:r w:rsidR="00590EF4" w:rsidRPr="00D44E27">
        <w:rPr>
          <w:rFonts w:ascii="Roboto" w:hAnsi="Roboto"/>
          <w:b/>
          <w:bCs/>
          <w:lang w:val="ro-MD"/>
        </w:rPr>
        <w:t xml:space="preserve">. Durata maximă de finalizare a lucrărilor de executare </w:t>
      </w:r>
      <w:r w:rsidR="00590EF4" w:rsidRPr="00D44E27">
        <w:rPr>
          <w:rFonts w:ascii="Roboto" w:hAnsi="Roboto"/>
          <w:lang w:val="ro-MD"/>
        </w:rPr>
        <w:t xml:space="preserve">trebuie să fie de </w:t>
      </w:r>
      <w:r w:rsidR="001B3E8B" w:rsidRPr="00D44E27">
        <w:rPr>
          <w:rFonts w:ascii="Roboto" w:hAnsi="Roboto"/>
          <w:i/>
          <w:iCs/>
          <w:lang w:val="ro-MD"/>
        </w:rPr>
        <w:t>cel mult</w:t>
      </w:r>
      <w:r w:rsidR="009646E1" w:rsidRPr="00D44E27">
        <w:rPr>
          <w:rFonts w:ascii="Roboto" w:hAnsi="Roboto"/>
          <w:i/>
          <w:iCs/>
          <w:lang w:val="ro-MD"/>
        </w:rPr>
        <w:t xml:space="preserve"> </w:t>
      </w:r>
      <w:r w:rsidR="00DA6F90" w:rsidRPr="00D44E27">
        <w:rPr>
          <w:rFonts w:ascii="Roboto" w:hAnsi="Roboto"/>
          <w:i/>
          <w:iCs/>
          <w:lang w:val="ro-MD"/>
        </w:rPr>
        <w:t>120</w:t>
      </w:r>
      <w:r w:rsidR="00AB4590" w:rsidRPr="00D44E27">
        <w:rPr>
          <w:rFonts w:ascii="Roboto" w:hAnsi="Roboto"/>
          <w:i/>
          <w:iCs/>
          <w:lang w:val="ro-MD"/>
        </w:rPr>
        <w:t xml:space="preserve"> zile calendaristice</w:t>
      </w:r>
      <w:r w:rsidR="00D234DC" w:rsidRPr="00D44E27">
        <w:rPr>
          <w:rFonts w:ascii="Roboto" w:hAnsi="Roboto"/>
          <w:i/>
          <w:iCs/>
          <w:lang w:val="ro-MD"/>
        </w:rPr>
        <w:t>.</w:t>
      </w:r>
      <w:r w:rsidR="00AB4590" w:rsidRPr="00D44E27">
        <w:rPr>
          <w:rFonts w:ascii="Roboto" w:hAnsi="Roboto"/>
          <w:i/>
          <w:iCs/>
          <w:lang w:val="ro-MD"/>
        </w:rPr>
        <w:t xml:space="preserve"> </w:t>
      </w:r>
      <w:r w:rsidR="00D234DC" w:rsidRPr="00D44E27">
        <w:rPr>
          <w:rFonts w:ascii="Roboto" w:hAnsi="Roboto"/>
          <w:i/>
          <w:iCs/>
          <w:lang w:val="ro-MD"/>
        </w:rPr>
        <w:t>L</w:t>
      </w:r>
      <w:r w:rsidR="00756A83" w:rsidRPr="00D44E27">
        <w:rPr>
          <w:rFonts w:ascii="Roboto" w:hAnsi="Roboto"/>
          <w:i/>
          <w:iCs/>
          <w:lang w:val="ro-MD"/>
        </w:rPr>
        <w:t>ucrările vor</w:t>
      </w:r>
      <w:r w:rsidR="001B3E8B" w:rsidRPr="00D44E27">
        <w:rPr>
          <w:rFonts w:ascii="Roboto" w:hAnsi="Roboto"/>
          <w:i/>
          <w:iCs/>
          <w:lang w:val="ro-MD"/>
        </w:rPr>
        <w:t xml:space="preserve"> începe la data indicat</w:t>
      </w:r>
      <w:r w:rsidR="00D234DC" w:rsidRPr="00D44E27">
        <w:rPr>
          <w:rFonts w:ascii="Roboto" w:hAnsi="Roboto"/>
          <w:i/>
          <w:iCs/>
          <w:lang w:val="ro-MD"/>
        </w:rPr>
        <w:t>ă</w:t>
      </w:r>
      <w:r w:rsidR="001B3E8B" w:rsidRPr="00D44E27">
        <w:rPr>
          <w:rFonts w:ascii="Roboto" w:hAnsi="Roboto"/>
          <w:i/>
          <w:iCs/>
          <w:lang w:val="ro-MD"/>
        </w:rPr>
        <w:t xml:space="preserve"> în solicitarea de începere a lucrărilor emisă de Beneficiar, la sediul BNM pe adresa: mun. Chișinău, bd. Grigore Vieru 1.</w:t>
      </w:r>
    </w:p>
    <w:p w14:paraId="47AD08BC" w14:textId="4ADBCFD2" w:rsidR="00FB5709" w:rsidRPr="00D44E27" w:rsidRDefault="00590EF4" w:rsidP="00590EF4">
      <w:pPr>
        <w:ind w:firstLine="709"/>
        <w:jc w:val="both"/>
        <w:rPr>
          <w:rFonts w:ascii="Roboto" w:hAnsi="Roboto"/>
          <w:lang w:val="ro-MD"/>
        </w:rPr>
      </w:pPr>
      <w:r w:rsidRPr="00D44E27">
        <w:rPr>
          <w:rFonts w:ascii="Roboto" w:hAnsi="Roboto"/>
          <w:lang w:val="ro-MD"/>
        </w:rPr>
        <w:t>Termen recomandat de autoritatea contractantă. Ofertantul poate indica alte termene, cu indicarea argumentelor de rigoare dar nu mai mult de</w:t>
      </w:r>
      <w:r w:rsidR="004F706B" w:rsidRPr="00D44E27">
        <w:rPr>
          <w:rFonts w:ascii="Roboto" w:hAnsi="Roboto"/>
          <w:lang w:val="ro-MD"/>
        </w:rPr>
        <w:t xml:space="preserve"> termenul indicat mai sus.</w:t>
      </w:r>
    </w:p>
    <w:p w14:paraId="3531CFC7" w14:textId="77777777" w:rsidR="007F54BB" w:rsidRPr="00D44E27" w:rsidRDefault="007F54BB" w:rsidP="00590EF4">
      <w:pPr>
        <w:ind w:firstLine="709"/>
        <w:jc w:val="both"/>
        <w:rPr>
          <w:rFonts w:ascii="Roboto" w:hAnsi="Roboto"/>
        </w:rPr>
      </w:pPr>
      <w:r w:rsidRPr="00D44E27">
        <w:rPr>
          <w:rFonts w:ascii="Roboto" w:hAnsi="Roboto"/>
        </w:rPr>
        <w:t xml:space="preserve">Pe parcursul executării lucrărilor, Beneficiarul are dreptul să dispună în scris: </w:t>
      </w:r>
    </w:p>
    <w:p w14:paraId="51311D52" w14:textId="77777777" w:rsidR="007F54BB" w:rsidRPr="00D44E27" w:rsidRDefault="007F54BB" w:rsidP="007F54BB">
      <w:pPr>
        <w:ind w:firstLine="709"/>
        <w:jc w:val="both"/>
        <w:rPr>
          <w:rFonts w:ascii="Roboto" w:hAnsi="Roboto"/>
        </w:rPr>
      </w:pPr>
      <w:r w:rsidRPr="00D44E27">
        <w:rPr>
          <w:rFonts w:ascii="Roboto" w:hAnsi="Roboto"/>
        </w:rPr>
        <w:t xml:space="preserve">a) îndepărtarea de pe şantier a oricăror materiale care sunt calitativ necorespunzătoare; </w:t>
      </w:r>
    </w:p>
    <w:p w14:paraId="05D0E4B8" w14:textId="77777777" w:rsidR="007F54BB" w:rsidRPr="00D44E27" w:rsidRDefault="007F54BB" w:rsidP="007F54BB">
      <w:pPr>
        <w:ind w:firstLine="709"/>
        <w:jc w:val="both"/>
        <w:rPr>
          <w:rFonts w:ascii="Roboto" w:hAnsi="Roboto"/>
        </w:rPr>
      </w:pPr>
      <w:r w:rsidRPr="00D44E27">
        <w:rPr>
          <w:rFonts w:ascii="Roboto" w:hAnsi="Roboto"/>
        </w:rPr>
        <w:t xml:space="preserve">b) înlocuirea materialelor necorespunzătoare calitativ cu altele corespunzătoare; </w:t>
      </w:r>
    </w:p>
    <w:p w14:paraId="6DC08FEA" w14:textId="28E14930" w:rsidR="007F54BB" w:rsidRPr="00D44E27" w:rsidRDefault="007F54BB" w:rsidP="007F54BB">
      <w:pPr>
        <w:ind w:firstLine="601"/>
        <w:jc w:val="both"/>
        <w:rPr>
          <w:rFonts w:ascii="Roboto" w:hAnsi="Roboto"/>
          <w:lang w:val="ro-MD"/>
        </w:rPr>
      </w:pPr>
      <w:r w:rsidRPr="00D44E27">
        <w:rPr>
          <w:rFonts w:ascii="Roboto" w:hAnsi="Roboto"/>
        </w:rPr>
        <w:t xml:space="preserve">  c) îndepărtarea sau refacerea oricărei lucrări sau părţi de lucrare necorespunzătoare din punct de vedere calitativ.</w:t>
      </w:r>
    </w:p>
    <w:p w14:paraId="688AA6C1" w14:textId="4CF4FA42" w:rsidR="00163023" w:rsidRPr="00D44E27" w:rsidRDefault="00163023" w:rsidP="007142E7">
      <w:pPr>
        <w:shd w:val="clear" w:color="auto" w:fill="FFFFFF" w:themeFill="background1"/>
        <w:spacing w:before="120"/>
        <w:ind w:right="28" w:firstLine="601"/>
        <w:rPr>
          <w:rFonts w:ascii="Roboto" w:hAnsi="Roboto"/>
          <w:b/>
          <w:bCs/>
          <w:lang w:val="ro-MD"/>
        </w:rPr>
      </w:pPr>
      <w:r w:rsidRPr="00D44E27">
        <w:rPr>
          <w:rFonts w:ascii="Roboto" w:hAnsi="Roboto"/>
          <w:b/>
          <w:bCs/>
          <w:lang w:val="ro-MD"/>
        </w:rPr>
        <w:t>16. Recepția și garanția lucrărilor</w:t>
      </w:r>
    </w:p>
    <w:p w14:paraId="2A2C172D" w14:textId="727B9D55" w:rsidR="00163023" w:rsidRDefault="00163023" w:rsidP="00C1150E">
      <w:pPr>
        <w:ind w:firstLine="567"/>
        <w:jc w:val="both"/>
        <w:rPr>
          <w:rFonts w:ascii="Roboto" w:hAnsi="Roboto"/>
          <w:lang w:val="ro-MD"/>
        </w:rPr>
      </w:pPr>
      <w:r w:rsidRPr="00D44E27">
        <w:rPr>
          <w:rFonts w:ascii="Roboto" w:hAnsi="Roboto"/>
          <w:lang w:val="ro-MD"/>
        </w:rPr>
        <w:t xml:space="preserve">1. Antreprenorul este obligat să notifice Beneficiarul </w:t>
      </w:r>
      <w:r w:rsidR="0002241B" w:rsidRPr="00D44E27">
        <w:rPr>
          <w:rFonts w:ascii="Roboto" w:hAnsi="Roboto"/>
          <w:lang w:val="ro-MD"/>
        </w:rPr>
        <w:t xml:space="preserve">despre </w:t>
      </w:r>
      <w:r w:rsidRPr="00D44E27">
        <w:rPr>
          <w:rFonts w:ascii="Roboto" w:hAnsi="Roboto"/>
          <w:lang w:val="ro-MD"/>
        </w:rPr>
        <w:t>data terminării tuturor lucrărilor prevăzute în contract, printr-un document scris, confirmat de reprezentantul Beneficiarului pe şantier.</w:t>
      </w:r>
    </w:p>
    <w:p w14:paraId="2A6F7E2B" w14:textId="77777777" w:rsidR="007905D3" w:rsidRPr="00EB6440" w:rsidRDefault="007905D3" w:rsidP="007905D3">
      <w:pPr>
        <w:ind w:firstLine="567"/>
        <w:jc w:val="both"/>
        <w:rPr>
          <w:rFonts w:ascii="Roboto" w:hAnsi="Roboto"/>
          <w:lang w:val="ro-MD"/>
        </w:rPr>
      </w:pPr>
      <w:r w:rsidRPr="00EB6440">
        <w:rPr>
          <w:rFonts w:ascii="Roboto" w:hAnsi="Roboto"/>
          <w:lang w:val="ro-MD"/>
        </w:rPr>
        <w:t>2.</w:t>
      </w:r>
      <w:r w:rsidRPr="00EB6440">
        <w:rPr>
          <w:rFonts w:ascii="Roboto" w:hAnsi="Roboto"/>
        </w:rPr>
        <w:t xml:space="preserve"> Recepția la terminarea lucrărilor se efectuează în conformitate cu actele normative în vigoare</w:t>
      </w:r>
      <w:r>
        <w:rPr>
          <w:rFonts w:ascii="Roboto" w:hAnsi="Roboto"/>
        </w:rPr>
        <w:t>.</w:t>
      </w:r>
      <w:r w:rsidRPr="00EB6440">
        <w:rPr>
          <w:rFonts w:ascii="Roboto" w:hAnsi="Roboto"/>
        </w:rPr>
        <w:t xml:space="preserve"> </w:t>
      </w:r>
    </w:p>
    <w:p w14:paraId="2A0B24C1" w14:textId="3AA06E39" w:rsidR="00163023" w:rsidRPr="00D44E27" w:rsidRDefault="007905D3" w:rsidP="00C1150E">
      <w:pPr>
        <w:ind w:firstLine="567"/>
        <w:jc w:val="both"/>
        <w:rPr>
          <w:rFonts w:ascii="Roboto" w:hAnsi="Roboto"/>
          <w:lang w:val="ro-MD"/>
        </w:rPr>
      </w:pPr>
      <w:r>
        <w:rPr>
          <w:rFonts w:ascii="Roboto" w:hAnsi="Roboto"/>
          <w:lang w:val="ro-MD"/>
        </w:rPr>
        <w:t>3</w:t>
      </w:r>
      <w:r w:rsidR="00163023" w:rsidRPr="00D44E27">
        <w:rPr>
          <w:rFonts w:ascii="Roboto" w:hAnsi="Roboto"/>
          <w:lang w:val="ro-MD"/>
        </w:rPr>
        <w:t xml:space="preserve">. La terminarea verificării lucrărilor executate, comisia îşi va consemna obiecţiile şi concluziile în procesul-verbal de recepţie </w:t>
      </w:r>
      <w:r w:rsidR="00FD658E">
        <w:rPr>
          <w:rFonts w:ascii="Roboto" w:hAnsi="Roboto"/>
          <w:lang w:val="ro-MD"/>
        </w:rPr>
        <w:t>l</w:t>
      </w:r>
      <w:r w:rsidR="00163023" w:rsidRPr="00D44E27">
        <w:rPr>
          <w:rFonts w:ascii="Roboto" w:hAnsi="Roboto"/>
          <w:lang w:val="ro-MD"/>
        </w:rPr>
        <w:t>a</w:t>
      </w:r>
      <w:r w:rsidR="00FD658E">
        <w:rPr>
          <w:rFonts w:ascii="Roboto" w:hAnsi="Roboto"/>
          <w:lang w:val="ro-MD"/>
        </w:rPr>
        <w:t xml:space="preserve"> terminarea</w:t>
      </w:r>
      <w:r w:rsidR="00163023" w:rsidRPr="00D44E27">
        <w:rPr>
          <w:rFonts w:ascii="Roboto" w:hAnsi="Roboto"/>
          <w:lang w:val="ro-MD"/>
        </w:rPr>
        <w:t xml:space="preserve"> lucrărilor şi îl va înainta Beneficiarului în termen de 3 zile lucrătoare împreună cu recomandarea de admitere cu sau fără obiecţii a recepţiei, amânarea sau respingerea ei. </w:t>
      </w:r>
      <w:r w:rsidR="00163023" w:rsidRPr="00D44E27">
        <w:rPr>
          <w:rFonts w:ascii="Roboto" w:hAnsi="Roboto"/>
          <w:b/>
          <w:lang w:val="ro-MD"/>
        </w:rPr>
        <w:t>Nu se va accepta recepţia parţială a lucrărilor</w:t>
      </w:r>
      <w:r w:rsidR="00163023" w:rsidRPr="00D44E27">
        <w:rPr>
          <w:rFonts w:ascii="Roboto" w:hAnsi="Roboto"/>
          <w:lang w:val="ro-MD"/>
        </w:rPr>
        <w:t>.</w:t>
      </w:r>
    </w:p>
    <w:p w14:paraId="7116FC0B" w14:textId="3E26BE2F" w:rsidR="00FC59F3" w:rsidRPr="00B5651E" w:rsidRDefault="007905D3" w:rsidP="00FC59F3">
      <w:pPr>
        <w:ind w:firstLine="567"/>
        <w:jc w:val="both"/>
        <w:rPr>
          <w:rFonts w:ascii="Roboto" w:hAnsi="Roboto"/>
          <w:lang w:val="ro-MD"/>
        </w:rPr>
      </w:pPr>
      <w:r>
        <w:rPr>
          <w:rFonts w:ascii="Roboto" w:hAnsi="Roboto"/>
          <w:lang w:val="ro-MD"/>
        </w:rPr>
        <w:t>4</w:t>
      </w:r>
      <w:r w:rsidR="00163023" w:rsidRPr="00D44E27">
        <w:rPr>
          <w:rFonts w:ascii="Roboto" w:hAnsi="Roboto"/>
          <w:lang w:val="ro-MD"/>
        </w:rPr>
        <w:t xml:space="preserve">. </w:t>
      </w:r>
      <w:r w:rsidRPr="00EB6440">
        <w:rPr>
          <w:rFonts w:ascii="Roboto" w:hAnsi="Roboto"/>
          <w:lang w:val="ro-MD"/>
        </w:rPr>
        <w:t xml:space="preserve">Garanţia pentru lucrările executate, inclusiv a bunurilor și materialelor este de minimum 5 ani. </w:t>
      </w:r>
      <w:r w:rsidRPr="00EB6440">
        <w:rPr>
          <w:rFonts w:ascii="Roboto" w:hAnsi="Roboto"/>
        </w:rPr>
        <w:t>Termenul de garanţie poate fi mai mic de</w:t>
      </w:r>
      <w:r w:rsidRPr="0079428F">
        <w:rPr>
          <w:rFonts w:ascii="Roboto" w:hAnsi="Roboto"/>
        </w:rPr>
        <w:t xml:space="preserve"> 5 ani pentru materialele şi produsele pentru construcţii pentru care uzura naturală, firească, indicată de producător conform standardelor, are un termen mai mic</w:t>
      </w:r>
      <w:r w:rsidR="005D47D6">
        <w:rPr>
          <w:rFonts w:ascii="Roboto" w:hAnsi="Roboto"/>
        </w:rPr>
        <w:t>.</w:t>
      </w:r>
    </w:p>
    <w:p w14:paraId="5DDEE1AB" w14:textId="6F5AEC09" w:rsidR="00F5269B" w:rsidRPr="00D44E27" w:rsidRDefault="007905D3" w:rsidP="00C1150E">
      <w:pPr>
        <w:ind w:firstLine="567"/>
        <w:jc w:val="both"/>
        <w:rPr>
          <w:rFonts w:ascii="Roboto" w:hAnsi="Roboto"/>
          <w:lang w:val="ro-MD"/>
        </w:rPr>
      </w:pPr>
      <w:r>
        <w:rPr>
          <w:rFonts w:ascii="Roboto" w:hAnsi="Roboto"/>
          <w:lang w:val="ro-MD"/>
        </w:rPr>
        <w:t>5</w:t>
      </w:r>
      <w:r w:rsidR="00F5269B" w:rsidRPr="00D44E27">
        <w:rPr>
          <w:rFonts w:ascii="Roboto" w:hAnsi="Roboto"/>
          <w:lang w:val="ro-MD"/>
        </w:rPr>
        <w:t xml:space="preserve">. </w:t>
      </w:r>
      <w:r w:rsidR="00AD7358" w:rsidRPr="00D44E27">
        <w:rPr>
          <w:rFonts w:ascii="Roboto" w:hAnsi="Roboto"/>
          <w:lang w:val="ro-MD"/>
        </w:rPr>
        <w:t>E</w:t>
      </w:r>
      <w:r w:rsidR="00F5269B" w:rsidRPr="00D44E27">
        <w:rPr>
          <w:rFonts w:ascii="Roboto" w:hAnsi="Roboto"/>
          <w:lang w:val="ro-MD"/>
        </w:rPr>
        <w:t>ste obligațiunea Antreprenorului de a întocmi, semna și a prezenta Actele la lucrările ascu</w:t>
      </w:r>
      <w:r w:rsidR="00AD7358" w:rsidRPr="00D44E27">
        <w:rPr>
          <w:rFonts w:ascii="Roboto" w:hAnsi="Roboto"/>
          <w:lang w:val="ro-MD"/>
        </w:rPr>
        <w:t>n</w:t>
      </w:r>
      <w:r w:rsidR="00F5269B" w:rsidRPr="00D44E27">
        <w:rPr>
          <w:rFonts w:ascii="Roboto" w:hAnsi="Roboto"/>
          <w:lang w:val="ro-MD"/>
        </w:rPr>
        <w:t>se, Probele de etanșare, Actele de montare și punerea în fucțiune a sistemului de apeduct, Actele de montare și punerea în fucțiune a stației de pompare</w:t>
      </w:r>
      <w:r w:rsidR="00AD7358" w:rsidRPr="00D44E27">
        <w:rPr>
          <w:rFonts w:ascii="Roboto" w:hAnsi="Roboto"/>
          <w:lang w:val="ro-MD"/>
        </w:rPr>
        <w:t>.</w:t>
      </w:r>
      <w:r w:rsidR="00F5269B" w:rsidRPr="00D44E27">
        <w:rPr>
          <w:rFonts w:ascii="Roboto" w:hAnsi="Roboto"/>
          <w:lang w:val="ro-MD"/>
        </w:rPr>
        <w:t xml:space="preserve"> </w:t>
      </w:r>
    </w:p>
    <w:p w14:paraId="73D6DADF" w14:textId="326090D9" w:rsidR="00163023" w:rsidRPr="00D44E27" w:rsidRDefault="00163023" w:rsidP="00877018">
      <w:pPr>
        <w:spacing w:before="120"/>
        <w:ind w:firstLine="567"/>
        <w:rPr>
          <w:rFonts w:ascii="Roboto" w:hAnsi="Roboto"/>
          <w:b/>
          <w:bCs/>
          <w:lang w:eastAsia="ro-MD"/>
        </w:rPr>
      </w:pPr>
      <w:r w:rsidRPr="00D44E27">
        <w:rPr>
          <w:rFonts w:ascii="Roboto" w:hAnsi="Roboto"/>
          <w:b/>
        </w:rPr>
        <w:t>17. Condiții speciale de care depinde îndeplinirea contractului</w:t>
      </w:r>
    </w:p>
    <w:p w14:paraId="149781B8" w14:textId="5970C6B0" w:rsidR="00163023" w:rsidRPr="00D44E27" w:rsidRDefault="00163023" w:rsidP="00C1150E">
      <w:pPr>
        <w:ind w:firstLine="567"/>
        <w:jc w:val="both"/>
        <w:rPr>
          <w:rFonts w:ascii="Roboto" w:hAnsi="Roboto"/>
          <w:lang w:eastAsia="ro-MD"/>
        </w:rPr>
      </w:pPr>
      <w:r w:rsidRPr="00D44E27">
        <w:rPr>
          <w:rFonts w:ascii="Roboto" w:hAnsi="Roboto"/>
          <w:lang w:eastAsia="ro-MD"/>
        </w:rPr>
        <w:t xml:space="preserve">Conform </w:t>
      </w:r>
      <w:bookmarkStart w:id="7" w:name="_Hlk109979135"/>
      <w:r w:rsidRPr="00D44E27">
        <w:rPr>
          <w:rFonts w:ascii="Roboto" w:hAnsi="Roboto"/>
          <w:lang w:eastAsia="ro-MD"/>
        </w:rPr>
        <w:t>Anexei nr.</w:t>
      </w:r>
      <w:r w:rsidR="730F322A" w:rsidRPr="00D44E27">
        <w:rPr>
          <w:rFonts w:ascii="Roboto" w:hAnsi="Roboto"/>
          <w:lang w:eastAsia="ro-MD"/>
        </w:rPr>
        <w:t>3</w:t>
      </w:r>
      <w:r w:rsidR="00CB1196" w:rsidRPr="00D44E27">
        <w:rPr>
          <w:rFonts w:ascii="Roboto" w:hAnsi="Roboto"/>
          <w:lang w:eastAsia="ro-MD"/>
        </w:rPr>
        <w:t xml:space="preserve"> </w:t>
      </w:r>
      <w:r w:rsidRPr="00D44E27">
        <w:rPr>
          <w:rFonts w:ascii="Roboto" w:hAnsi="Roboto"/>
          <w:lang w:eastAsia="ro-MD"/>
        </w:rPr>
        <w:t>la Caietul de sarcini Partea II. din Contractul-model</w:t>
      </w:r>
      <w:bookmarkEnd w:id="7"/>
      <w:r w:rsidRPr="00D44E27">
        <w:rPr>
          <w:rFonts w:ascii="Roboto" w:hAnsi="Roboto"/>
          <w:lang w:eastAsia="ro-MD"/>
        </w:rPr>
        <w:t>.</w:t>
      </w:r>
    </w:p>
    <w:p w14:paraId="2EFC1BDB" w14:textId="77777777" w:rsidR="00AE4BD2" w:rsidRPr="00D44E27" w:rsidRDefault="00AE4BD2" w:rsidP="007142E7">
      <w:pPr>
        <w:shd w:val="clear" w:color="auto" w:fill="FFFFFF" w:themeFill="background1"/>
        <w:tabs>
          <w:tab w:val="left" w:pos="284"/>
          <w:tab w:val="left" w:pos="426"/>
          <w:tab w:val="decimal" w:pos="8364"/>
        </w:tabs>
        <w:spacing w:line="276" w:lineRule="auto"/>
        <w:ind w:right="-144"/>
        <w:rPr>
          <w:rFonts w:ascii="Roboto" w:hAnsi="Roboto"/>
          <w:b/>
          <w:bCs/>
          <w:noProof w:val="0"/>
          <w:lang w:val="ro-MD" w:eastAsia="ru-RU"/>
        </w:rPr>
      </w:pPr>
    </w:p>
    <w:p w14:paraId="74F7313E" w14:textId="77777777" w:rsidR="0008684C" w:rsidRPr="00D44E27" w:rsidRDefault="0008684C" w:rsidP="0008684C">
      <w:pPr>
        <w:shd w:val="clear" w:color="auto" w:fill="FFFFFF" w:themeFill="background1"/>
        <w:tabs>
          <w:tab w:val="left" w:pos="284"/>
          <w:tab w:val="left" w:pos="426"/>
          <w:tab w:val="decimal" w:pos="8364"/>
        </w:tabs>
        <w:spacing w:line="276" w:lineRule="auto"/>
        <w:ind w:right="-144"/>
        <w:rPr>
          <w:rFonts w:ascii="Roboto" w:hAnsi="Roboto"/>
          <w:b/>
          <w:bCs/>
          <w:noProof w:val="0"/>
          <w:lang w:val="ro-MD" w:eastAsia="ru-RU"/>
        </w:rPr>
      </w:pPr>
      <w:r w:rsidRPr="00D44E27">
        <w:rPr>
          <w:rFonts w:ascii="Roboto" w:hAnsi="Roboto"/>
          <w:b/>
          <w:bCs/>
          <w:noProof w:val="0"/>
          <w:lang w:val="ro-MD" w:eastAsia="ru-RU"/>
        </w:rPr>
        <w:t xml:space="preserve">Conducătorul grupului de lucru:  </w:t>
      </w:r>
    </w:p>
    <w:p w14:paraId="59D9F79B" w14:textId="77777777" w:rsidR="00DA6F90" w:rsidRPr="00D44E27" w:rsidRDefault="00DA6F90" w:rsidP="00A42947">
      <w:pPr>
        <w:jc w:val="both"/>
        <w:rPr>
          <w:rFonts w:ascii="Roboto" w:hAnsi="Roboto"/>
          <w:b/>
          <w:bCs/>
          <w:noProof w:val="0"/>
          <w:lang w:val="ro-MD" w:eastAsia="ru-RU"/>
        </w:rPr>
      </w:pPr>
      <w:r w:rsidRPr="00D44E27">
        <w:rPr>
          <w:rFonts w:ascii="Roboto" w:hAnsi="Roboto"/>
          <w:b/>
          <w:bCs/>
          <w:noProof w:val="0"/>
          <w:lang w:val="ro-MD" w:eastAsia="ru-RU"/>
        </w:rPr>
        <w:t xml:space="preserve">Petru ROTARU </w:t>
      </w:r>
    </w:p>
    <w:p w14:paraId="7D30A6E6" w14:textId="7B7BDCFE" w:rsidR="00B40707" w:rsidRPr="00D44E27" w:rsidRDefault="0008684C" w:rsidP="00A42947">
      <w:pPr>
        <w:jc w:val="both"/>
        <w:rPr>
          <w:rFonts w:ascii="Roboto" w:hAnsi="Roboto"/>
          <w:i/>
          <w:iCs/>
          <w:lang w:val="ro-MD"/>
        </w:rPr>
      </w:pPr>
      <w:r w:rsidRPr="00D44E27">
        <w:rPr>
          <w:rFonts w:ascii="Roboto" w:hAnsi="Roboto"/>
          <w:b/>
          <w:bCs/>
          <w:noProof w:val="0"/>
          <w:lang w:val="ro-MD" w:eastAsia="ru-RU"/>
        </w:rPr>
        <w:t>(semnat electronic)</w:t>
      </w:r>
    </w:p>
    <w:p w14:paraId="4CDC2760" w14:textId="21A43986" w:rsidR="00B40707" w:rsidRPr="00D44E27" w:rsidRDefault="00B40707">
      <w:pPr>
        <w:jc w:val="right"/>
        <w:rPr>
          <w:rFonts w:ascii="Roboto" w:hAnsi="Roboto"/>
          <w:i/>
          <w:iCs/>
          <w:lang w:val="ro-MD"/>
        </w:rPr>
      </w:pPr>
    </w:p>
    <w:p w14:paraId="3A6E5FEF" w14:textId="77777777" w:rsidR="00C160E6" w:rsidRPr="00D44E27" w:rsidRDefault="00C160E6">
      <w:pPr>
        <w:jc w:val="right"/>
        <w:rPr>
          <w:rFonts w:ascii="Roboto" w:hAnsi="Roboto"/>
          <w:i/>
          <w:iCs/>
          <w:lang w:val="ro-MD"/>
        </w:rPr>
      </w:pPr>
    </w:p>
    <w:p w14:paraId="71F5AEC6" w14:textId="77777777" w:rsidR="00C160E6" w:rsidRPr="00D44E27" w:rsidRDefault="00C160E6">
      <w:pPr>
        <w:jc w:val="right"/>
        <w:rPr>
          <w:rFonts w:ascii="Roboto" w:hAnsi="Roboto"/>
          <w:i/>
          <w:iCs/>
          <w:lang w:val="ro-MD"/>
        </w:rPr>
      </w:pPr>
    </w:p>
    <w:p w14:paraId="7A0EDFC5" w14:textId="77777777" w:rsidR="00C160E6" w:rsidRPr="00D44E27" w:rsidRDefault="00C160E6">
      <w:pPr>
        <w:jc w:val="right"/>
        <w:rPr>
          <w:rFonts w:ascii="Roboto" w:hAnsi="Roboto"/>
          <w:i/>
          <w:iCs/>
          <w:lang w:val="ro-MD"/>
        </w:rPr>
      </w:pPr>
    </w:p>
    <w:p w14:paraId="7B9674B5" w14:textId="77777777" w:rsidR="00C160E6" w:rsidRPr="00D44E27" w:rsidRDefault="00C160E6">
      <w:pPr>
        <w:jc w:val="right"/>
        <w:rPr>
          <w:rFonts w:ascii="Roboto" w:hAnsi="Roboto"/>
          <w:i/>
          <w:iCs/>
          <w:lang w:val="ro-MD"/>
        </w:rPr>
      </w:pPr>
    </w:p>
    <w:p w14:paraId="7F56F1D5" w14:textId="77777777" w:rsidR="00A41738" w:rsidRPr="00D44E27" w:rsidRDefault="00A41738">
      <w:pPr>
        <w:spacing w:after="160" w:line="259" w:lineRule="auto"/>
        <w:rPr>
          <w:rFonts w:ascii="Roboto" w:hAnsi="Roboto"/>
          <w:i/>
          <w:iCs/>
          <w:lang w:val="ro-MD"/>
        </w:rPr>
      </w:pPr>
      <w:r w:rsidRPr="00D44E27">
        <w:rPr>
          <w:rFonts w:ascii="Roboto" w:hAnsi="Roboto"/>
          <w:i/>
          <w:iCs/>
          <w:lang w:val="ro-MD"/>
        </w:rPr>
        <w:br w:type="page"/>
      </w:r>
    </w:p>
    <w:p w14:paraId="5F2BA0B9" w14:textId="7AA0A13F" w:rsidR="00873A88" w:rsidRPr="00D44E27" w:rsidRDefault="00873A88" w:rsidP="00873A88">
      <w:pPr>
        <w:jc w:val="right"/>
        <w:rPr>
          <w:rFonts w:ascii="Roboto" w:hAnsi="Roboto"/>
          <w:i/>
          <w:iCs/>
          <w:noProof w:val="0"/>
          <w:lang w:val="ro-MD" w:eastAsia="ru-RU"/>
        </w:rPr>
      </w:pPr>
      <w:r w:rsidRPr="00D44E27">
        <w:rPr>
          <w:rFonts w:ascii="Roboto" w:hAnsi="Roboto"/>
          <w:i/>
          <w:iCs/>
          <w:lang w:val="ro-MD"/>
        </w:rPr>
        <w:lastRenderedPageBreak/>
        <w:t>A</w:t>
      </w:r>
      <w:proofErr w:type="spellStart"/>
      <w:r w:rsidRPr="00D44E27">
        <w:rPr>
          <w:rFonts w:ascii="Roboto" w:hAnsi="Roboto"/>
          <w:i/>
          <w:iCs/>
          <w:noProof w:val="0"/>
          <w:lang w:val="ro-MD" w:eastAsia="ru-RU"/>
        </w:rPr>
        <w:t>nexa</w:t>
      </w:r>
      <w:proofErr w:type="spellEnd"/>
      <w:r w:rsidRPr="00D44E27">
        <w:rPr>
          <w:rFonts w:ascii="Roboto" w:hAnsi="Roboto"/>
          <w:i/>
          <w:iCs/>
          <w:noProof w:val="0"/>
          <w:lang w:val="ro-MD" w:eastAsia="ru-RU"/>
        </w:rPr>
        <w:t xml:space="preserve"> nr.1</w:t>
      </w:r>
    </w:p>
    <w:p w14:paraId="27C1B2F9" w14:textId="77777777" w:rsidR="00873A88" w:rsidRPr="00D44E27" w:rsidRDefault="00873A88" w:rsidP="00873A88">
      <w:pPr>
        <w:jc w:val="right"/>
        <w:rPr>
          <w:rFonts w:ascii="Roboto" w:hAnsi="Roboto"/>
          <w:bCs/>
          <w:i/>
          <w:iCs/>
          <w:lang w:val="ro-MD"/>
        </w:rPr>
      </w:pPr>
      <w:r w:rsidRPr="00D44E27">
        <w:rPr>
          <w:rFonts w:ascii="Roboto" w:hAnsi="Roboto"/>
          <w:bCs/>
          <w:i/>
          <w:iCs/>
          <w:noProof w:val="0"/>
          <w:lang w:val="ro-MD" w:eastAsia="ru-RU"/>
        </w:rPr>
        <w:t>la Caietul de sarcini</w:t>
      </w:r>
    </w:p>
    <w:p w14:paraId="4CFBC529" w14:textId="77777777" w:rsidR="00873A88" w:rsidRPr="00D44E27" w:rsidRDefault="00873A88" w:rsidP="00873A88">
      <w:pPr>
        <w:pStyle w:val="Titlu3"/>
        <w:keepNext w:val="0"/>
        <w:keepLines w:val="0"/>
        <w:tabs>
          <w:tab w:val="left" w:pos="360"/>
          <w:tab w:val="left" w:pos="1134"/>
        </w:tabs>
        <w:spacing w:before="0" w:after="120"/>
        <w:jc w:val="center"/>
        <w:rPr>
          <w:rFonts w:ascii="Roboto" w:hAnsi="Roboto" w:cs="Times New Roman"/>
          <w:color w:val="auto"/>
          <w:lang w:val="ro-MD"/>
        </w:rPr>
      </w:pPr>
    </w:p>
    <w:p w14:paraId="6944E9A9" w14:textId="7D54BA55" w:rsidR="00500C80" w:rsidRPr="00D44E27" w:rsidRDefault="00500C80" w:rsidP="007A5E82">
      <w:pPr>
        <w:jc w:val="right"/>
        <w:rPr>
          <w:rFonts w:ascii="Roboto" w:hAnsi="Roboto"/>
          <w:bCs/>
          <w:i/>
          <w:iCs/>
          <w:lang w:val="ro-MD"/>
        </w:rPr>
      </w:pPr>
    </w:p>
    <w:p w14:paraId="7B808F0B" w14:textId="77777777" w:rsidR="00FB5709" w:rsidRPr="00D44E27" w:rsidRDefault="00FB5709" w:rsidP="00FB5709">
      <w:pPr>
        <w:pStyle w:val="Titlu3"/>
        <w:keepNext w:val="0"/>
        <w:keepLines w:val="0"/>
        <w:tabs>
          <w:tab w:val="left" w:pos="360"/>
          <w:tab w:val="left" w:pos="1134"/>
        </w:tabs>
        <w:spacing w:before="0" w:after="120"/>
        <w:jc w:val="center"/>
        <w:rPr>
          <w:rFonts w:ascii="Roboto" w:hAnsi="Roboto" w:cs="Times New Roman"/>
          <w:color w:val="auto"/>
          <w:lang w:val="ro-MD"/>
        </w:rPr>
      </w:pPr>
      <w:r w:rsidRPr="00D44E27">
        <w:rPr>
          <w:rFonts w:ascii="Roboto" w:hAnsi="Roboto" w:cs="Times New Roman"/>
          <w:color w:val="auto"/>
          <w:lang w:val="ro-MD"/>
        </w:rPr>
        <w:t>Formularul de deviz nr.1 – Lista cu cantitățile de lucrări</w:t>
      </w:r>
    </w:p>
    <w:p w14:paraId="3646C27A" w14:textId="4F7CA0FD" w:rsidR="00FD5B70" w:rsidRPr="00D44E27" w:rsidRDefault="00FB5709" w:rsidP="006D035F">
      <w:pPr>
        <w:tabs>
          <w:tab w:val="left" w:pos="567"/>
        </w:tabs>
        <w:jc w:val="both"/>
        <w:rPr>
          <w:rFonts w:ascii="Roboto" w:hAnsi="Roboto"/>
          <w:b/>
          <w:i/>
          <w:lang w:val="ro-MD"/>
        </w:rPr>
      </w:pPr>
      <w:r w:rsidRPr="00D44E27">
        <w:rPr>
          <w:rFonts w:ascii="Roboto" w:hAnsi="Roboto"/>
          <w:lang w:val="ro-MD"/>
        </w:rPr>
        <w:t xml:space="preserve">Obiectul: </w:t>
      </w:r>
      <w:r w:rsidRPr="00D44E27">
        <w:rPr>
          <w:rFonts w:ascii="Roboto" w:hAnsi="Roboto"/>
          <w:b/>
          <w:i/>
          <w:lang w:val="ro-MD"/>
        </w:rPr>
        <w:t>Lot</w:t>
      </w:r>
      <w:r w:rsidR="00D234DC" w:rsidRPr="00D44E27">
        <w:rPr>
          <w:rFonts w:ascii="Roboto" w:hAnsi="Roboto"/>
          <w:b/>
          <w:i/>
          <w:lang w:val="ro-MD"/>
        </w:rPr>
        <w:t>ul</w:t>
      </w:r>
      <w:r w:rsidRPr="00D44E27">
        <w:rPr>
          <w:rFonts w:ascii="Roboto" w:hAnsi="Roboto"/>
          <w:b/>
          <w:i/>
          <w:lang w:val="ro-MD"/>
        </w:rPr>
        <w:t xml:space="preserve"> - </w:t>
      </w:r>
      <w:r w:rsidR="00873A88" w:rsidRPr="00D44E27">
        <w:rPr>
          <w:rFonts w:ascii="Roboto" w:hAnsi="Roboto"/>
          <w:b/>
          <w:i/>
          <w:lang w:val="ro-MD"/>
        </w:rPr>
        <w:t>Lucrări de reparație a sistemului antiincendiar cu hidranți interiori (sediul BNM)</w:t>
      </w:r>
    </w:p>
    <w:p w14:paraId="2C6EC3CB" w14:textId="05509F15" w:rsidR="00FB5709" w:rsidRPr="00D44E27" w:rsidRDefault="00FB5709" w:rsidP="006D035F">
      <w:pPr>
        <w:tabs>
          <w:tab w:val="left" w:pos="567"/>
        </w:tabs>
        <w:jc w:val="both"/>
        <w:rPr>
          <w:rFonts w:ascii="Roboto" w:hAnsi="Roboto"/>
          <w:b/>
          <w:bCs/>
          <w:i/>
          <w:iCs/>
          <w:lang w:val="ro-MD"/>
        </w:rPr>
      </w:pPr>
      <w:r w:rsidRPr="00D44E27">
        <w:rPr>
          <w:rFonts w:ascii="Roboto" w:hAnsi="Roboto"/>
          <w:lang w:val="ro-MD"/>
        </w:rPr>
        <w:t xml:space="preserve">Autoritatea contractantă: </w:t>
      </w:r>
      <w:r w:rsidRPr="00D44E27">
        <w:rPr>
          <w:rFonts w:ascii="Roboto" w:hAnsi="Roboto"/>
          <w:b/>
          <w:bCs/>
          <w:i/>
          <w:iCs/>
          <w:lang w:val="ro-MD"/>
        </w:rPr>
        <w:t>Banca Națională a Moldovei</w:t>
      </w:r>
    </w:p>
    <w:p w14:paraId="46A4E2DB" w14:textId="77777777" w:rsidR="00DA6F90" w:rsidRPr="00D44E27" w:rsidRDefault="00DA6F90" w:rsidP="00DA6F90">
      <w:pPr>
        <w:tabs>
          <w:tab w:val="left" w:pos="4786"/>
          <w:tab w:val="left" w:pos="10206"/>
        </w:tabs>
        <w:rPr>
          <w:rFonts w:ascii="Roboto" w:hAnsi="Roboto"/>
          <w:lang w:val="pt-BR"/>
        </w:rPr>
      </w:pPr>
      <w:r w:rsidRPr="00D44E27">
        <w:rPr>
          <w:rFonts w:ascii="Roboto" w:hAnsi="Roboto"/>
          <w:lang w:val="pt-BR"/>
        </w:rPr>
        <w:tab/>
        <w:t xml:space="preserve">                                                                                     </w:t>
      </w:r>
    </w:p>
    <w:p w14:paraId="360008D8" w14:textId="77777777" w:rsidR="00DA6F90" w:rsidRPr="00D44E27" w:rsidRDefault="00DA6F90" w:rsidP="00DA6F90">
      <w:pPr>
        <w:jc w:val="center"/>
        <w:rPr>
          <w:rFonts w:ascii="Roboto" w:hAnsi="Roboto"/>
          <w:lang w:val="pt-BR"/>
        </w:rPr>
      </w:pPr>
      <w:r w:rsidRPr="00D44E27">
        <w:rPr>
          <w:rFonts w:ascii="Roboto" w:hAnsi="Roboto"/>
          <w:b/>
          <w:bCs/>
          <w:lang w:val="pt-BR"/>
        </w:rPr>
        <w:t>Deviz-oferta  № 2-1-1 – Al.</w:t>
      </w:r>
    </w:p>
    <w:p w14:paraId="3A6027CD" w14:textId="77777777" w:rsidR="00DA6F90" w:rsidRPr="00D44E27" w:rsidRDefault="00DA6F90" w:rsidP="00DA6F90">
      <w:pPr>
        <w:jc w:val="center"/>
        <w:rPr>
          <w:rFonts w:ascii="Roboto" w:hAnsi="Roboto"/>
          <w:b/>
          <w:bCs/>
        </w:rPr>
      </w:pPr>
      <w:r w:rsidRPr="00D44E27">
        <w:rPr>
          <w:rFonts w:ascii="Roboto" w:hAnsi="Roboto"/>
          <w:b/>
          <w:bCs/>
          <w:lang w:val="pt-BR"/>
        </w:rPr>
        <w:t>Retele interne de alimentare cu apa pentru incendiu (marca RAC.SU)</w:t>
      </w:r>
    </w:p>
    <w:p w14:paraId="15E3BB71" w14:textId="77777777" w:rsidR="00DA6F90" w:rsidRPr="00D44E27" w:rsidRDefault="00DA6F90" w:rsidP="00DA6F90">
      <w:pPr>
        <w:jc w:val="center"/>
        <w:rPr>
          <w:rFonts w:ascii="Roboto" w:hAnsi="Robot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276"/>
        <w:gridCol w:w="1559"/>
      </w:tblGrid>
      <w:tr w:rsidR="00DA6F90" w:rsidRPr="00A16DB4" w14:paraId="04B52CBA" w14:textId="77777777" w:rsidTr="00D05EE1">
        <w:trPr>
          <w:cantSplit/>
          <w:trHeight w:val="1246"/>
        </w:trPr>
        <w:tc>
          <w:tcPr>
            <w:tcW w:w="709" w:type="dxa"/>
            <w:tcBorders>
              <w:top w:val="single" w:sz="4" w:space="0" w:color="auto"/>
              <w:bottom w:val="single" w:sz="4" w:space="0" w:color="auto"/>
            </w:tcBorders>
            <w:shd w:val="pct5" w:color="auto" w:fill="auto"/>
          </w:tcPr>
          <w:p w14:paraId="5C9A9AF7" w14:textId="77777777" w:rsidR="00DA6F90" w:rsidRPr="00D44E27" w:rsidRDefault="00DA6F90" w:rsidP="00D05EE1">
            <w:pPr>
              <w:ind w:right="-108"/>
              <w:jc w:val="center"/>
              <w:rPr>
                <w:rFonts w:ascii="Roboto" w:hAnsi="Roboto"/>
                <w:lang w:val="en-US"/>
              </w:rPr>
            </w:pPr>
            <w:r w:rsidRPr="00D44E27">
              <w:rPr>
                <w:rFonts w:ascii="Roboto" w:hAnsi="Roboto"/>
                <w:lang w:val="en-US"/>
              </w:rPr>
              <w:t>№</w:t>
            </w:r>
          </w:p>
          <w:p w14:paraId="3237E96C" w14:textId="77777777" w:rsidR="00DA6F90" w:rsidRPr="00D44E27" w:rsidRDefault="00DA6F90" w:rsidP="00D05EE1">
            <w:pPr>
              <w:ind w:right="-108"/>
              <w:jc w:val="center"/>
              <w:rPr>
                <w:rFonts w:ascii="Roboto" w:hAnsi="Roboto"/>
                <w:lang w:val="en-US"/>
              </w:rPr>
            </w:pPr>
            <w:r w:rsidRPr="00D44E27">
              <w:rPr>
                <w:rFonts w:ascii="Roboto" w:hAnsi="Roboto"/>
                <w:lang w:val="en-US"/>
              </w:rPr>
              <w:t xml:space="preserve"> crt.</w:t>
            </w:r>
          </w:p>
        </w:tc>
        <w:tc>
          <w:tcPr>
            <w:tcW w:w="1276" w:type="dxa"/>
            <w:tcBorders>
              <w:top w:val="single" w:sz="4" w:space="0" w:color="auto"/>
              <w:bottom w:val="single" w:sz="4" w:space="0" w:color="auto"/>
            </w:tcBorders>
            <w:shd w:val="pct5" w:color="auto" w:fill="auto"/>
          </w:tcPr>
          <w:p w14:paraId="26029918" w14:textId="77777777" w:rsidR="00DA6F90" w:rsidRPr="00D44E27" w:rsidRDefault="00DA6F90" w:rsidP="00D05EE1">
            <w:pPr>
              <w:ind w:left="-120" w:right="-108"/>
              <w:jc w:val="center"/>
              <w:rPr>
                <w:rFonts w:ascii="Roboto" w:hAnsi="Roboto"/>
                <w:lang w:val="en-US"/>
              </w:rPr>
            </w:pPr>
            <w:r w:rsidRPr="00D44E27">
              <w:rPr>
                <w:rFonts w:ascii="Roboto" w:hAnsi="Roboto"/>
              </w:rPr>
              <w:t>Simbol</w:t>
            </w:r>
            <w:r w:rsidRPr="00D44E27">
              <w:rPr>
                <w:rFonts w:ascii="Roboto" w:hAnsi="Roboto"/>
                <w:lang w:val="en-US"/>
              </w:rPr>
              <w:t xml:space="preserve"> </w:t>
            </w:r>
            <w:r w:rsidRPr="00D44E27">
              <w:rPr>
                <w:rFonts w:ascii="Roboto" w:hAnsi="Roboto"/>
              </w:rPr>
              <w:t>norme</w:t>
            </w:r>
            <w:r w:rsidRPr="00D44E27">
              <w:rPr>
                <w:rFonts w:ascii="Roboto" w:hAnsi="Roboto"/>
                <w:lang w:val="en-US"/>
              </w:rPr>
              <w:t xml:space="preserve"> </w:t>
            </w:r>
            <w:r w:rsidRPr="00D44E27">
              <w:rPr>
                <w:rFonts w:ascii="Roboto" w:hAnsi="Roboto"/>
              </w:rPr>
              <w:t xml:space="preserve">şi Cod </w:t>
            </w:r>
            <w:r w:rsidRPr="00D44E27">
              <w:rPr>
                <w:rFonts w:ascii="Roboto" w:hAnsi="Roboto"/>
                <w:lang w:val="en-US"/>
              </w:rPr>
              <w:t xml:space="preserve"> </w:t>
            </w:r>
            <w:r w:rsidRPr="00D44E27">
              <w:rPr>
                <w:rFonts w:ascii="Roboto" w:hAnsi="Roboto"/>
              </w:rPr>
              <w:t xml:space="preserve">resurse  </w:t>
            </w:r>
          </w:p>
        </w:tc>
        <w:tc>
          <w:tcPr>
            <w:tcW w:w="5670" w:type="dxa"/>
            <w:tcBorders>
              <w:top w:val="single" w:sz="4" w:space="0" w:color="auto"/>
              <w:bottom w:val="single" w:sz="4" w:space="0" w:color="auto"/>
            </w:tcBorders>
            <w:shd w:val="pct5" w:color="auto" w:fill="auto"/>
          </w:tcPr>
          <w:p w14:paraId="4CB804C9" w14:textId="77777777" w:rsidR="00DA6F90" w:rsidRPr="00D44E27" w:rsidRDefault="00DA6F90" w:rsidP="00D05EE1">
            <w:pPr>
              <w:jc w:val="center"/>
              <w:rPr>
                <w:rFonts w:ascii="Roboto" w:hAnsi="Roboto"/>
              </w:rPr>
            </w:pPr>
          </w:p>
          <w:p w14:paraId="4A9C6F68" w14:textId="77777777" w:rsidR="00DA6F90" w:rsidRPr="00D44E27" w:rsidRDefault="00DA6F90" w:rsidP="00D05EE1">
            <w:pPr>
              <w:jc w:val="center"/>
              <w:rPr>
                <w:rFonts w:ascii="Roboto" w:hAnsi="Roboto"/>
                <w:lang w:val="en-US"/>
              </w:rPr>
            </w:pPr>
            <w:r w:rsidRPr="00D44E27">
              <w:rPr>
                <w:rFonts w:ascii="Roboto" w:hAnsi="Roboto"/>
              </w:rPr>
              <w:t xml:space="preserve">Denumire lucrări       </w:t>
            </w:r>
          </w:p>
        </w:tc>
        <w:tc>
          <w:tcPr>
            <w:tcW w:w="1276" w:type="dxa"/>
            <w:tcBorders>
              <w:top w:val="single" w:sz="4" w:space="0" w:color="auto"/>
              <w:bottom w:val="single" w:sz="4" w:space="0" w:color="auto"/>
            </w:tcBorders>
            <w:shd w:val="pct5" w:color="auto" w:fill="auto"/>
          </w:tcPr>
          <w:p w14:paraId="6E6AC132" w14:textId="77777777" w:rsidR="00DA6F90" w:rsidRPr="00D44E27" w:rsidRDefault="00DA6F90" w:rsidP="00D05EE1">
            <w:pPr>
              <w:ind w:left="-108" w:right="-108"/>
              <w:jc w:val="center"/>
              <w:rPr>
                <w:rFonts w:ascii="Roboto" w:hAnsi="Roboto"/>
              </w:rPr>
            </w:pPr>
          </w:p>
          <w:p w14:paraId="108281E5" w14:textId="77777777" w:rsidR="00DA6F90" w:rsidRPr="00D44E27" w:rsidRDefault="00DA6F90" w:rsidP="00D05EE1">
            <w:pPr>
              <w:ind w:left="-108" w:right="-108"/>
              <w:jc w:val="center"/>
              <w:rPr>
                <w:rFonts w:ascii="Roboto" w:hAnsi="Roboto"/>
                <w:lang w:val="en-US"/>
              </w:rPr>
            </w:pPr>
            <w:r w:rsidRPr="00D44E27">
              <w:rPr>
                <w:rFonts w:ascii="Roboto" w:hAnsi="Roboto"/>
              </w:rPr>
              <w:t>U.M.</w:t>
            </w:r>
            <w:r w:rsidRPr="00D44E27">
              <w:rPr>
                <w:rFonts w:ascii="Roboto" w:hAnsi="Roboto"/>
                <w:lang w:val="en-US"/>
              </w:rPr>
              <w:t xml:space="preserve"> </w:t>
            </w:r>
          </w:p>
        </w:tc>
        <w:tc>
          <w:tcPr>
            <w:tcW w:w="1559" w:type="dxa"/>
            <w:tcBorders>
              <w:top w:val="single" w:sz="4" w:space="0" w:color="auto"/>
              <w:bottom w:val="single" w:sz="4" w:space="0" w:color="auto"/>
            </w:tcBorders>
            <w:shd w:val="pct5" w:color="auto" w:fill="auto"/>
          </w:tcPr>
          <w:p w14:paraId="79BDE2DD" w14:textId="77777777" w:rsidR="00DA6F90" w:rsidRPr="00D44E27" w:rsidRDefault="00DA6F90" w:rsidP="00D05EE1">
            <w:pPr>
              <w:ind w:left="-108" w:right="-108"/>
              <w:jc w:val="center"/>
              <w:rPr>
                <w:rFonts w:ascii="Roboto" w:hAnsi="Roboto"/>
                <w:lang w:val="en-US"/>
              </w:rPr>
            </w:pPr>
            <w:r w:rsidRPr="00D44E27">
              <w:rPr>
                <w:rFonts w:ascii="Roboto" w:hAnsi="Roboto"/>
              </w:rPr>
              <w:t>Cantitate conform datelor din proiect</w:t>
            </w:r>
          </w:p>
        </w:tc>
      </w:tr>
    </w:tbl>
    <w:p w14:paraId="35819989" w14:textId="77777777" w:rsidR="00DA6F90" w:rsidRPr="00D44E27" w:rsidRDefault="00DA6F90" w:rsidP="00DA6F90">
      <w:pPr>
        <w:rPr>
          <w:rFonts w:ascii="Roboto" w:hAnsi="Roboto"/>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961"/>
        <w:gridCol w:w="1276"/>
        <w:gridCol w:w="1559"/>
      </w:tblGrid>
      <w:tr w:rsidR="00DA6F90" w:rsidRPr="00A16DB4" w14:paraId="5A48D60A" w14:textId="77777777" w:rsidTr="00D05EE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EBFEED" w14:textId="77777777" w:rsidR="00DA6F90" w:rsidRPr="00D44E27" w:rsidRDefault="00DA6F90" w:rsidP="00D05EE1">
            <w:pPr>
              <w:ind w:right="-108"/>
              <w:jc w:val="center"/>
              <w:rPr>
                <w:rFonts w:ascii="Roboto" w:hAnsi="Roboto"/>
                <w:lang w:val="en-US"/>
              </w:rPr>
            </w:pPr>
            <w:r w:rsidRPr="00D44E27">
              <w:rPr>
                <w:rFonts w:ascii="Roboto" w:hAnsi="Roboto"/>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39FA1FD" w14:textId="77777777" w:rsidR="00DA6F90" w:rsidRPr="00D44E27" w:rsidRDefault="00DA6F90" w:rsidP="00D05EE1">
            <w:pPr>
              <w:ind w:left="-120" w:right="-108"/>
              <w:jc w:val="center"/>
              <w:rPr>
                <w:rFonts w:ascii="Roboto" w:hAnsi="Roboto"/>
                <w:lang w:val="en-US"/>
              </w:rPr>
            </w:pPr>
            <w:r w:rsidRPr="00D44E27">
              <w:rPr>
                <w:rFonts w:ascii="Roboto" w:hAnsi="Roboto"/>
                <w:lang w:val="en-US"/>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5E164338" w14:textId="77777777" w:rsidR="00DA6F90" w:rsidRPr="00D44E27" w:rsidRDefault="00DA6F90" w:rsidP="00D05EE1">
            <w:pPr>
              <w:jc w:val="center"/>
              <w:rPr>
                <w:rFonts w:ascii="Roboto" w:hAnsi="Roboto"/>
                <w:lang w:val="en-US"/>
              </w:rPr>
            </w:pPr>
            <w:r w:rsidRPr="00D44E27">
              <w:rPr>
                <w:rFonts w:ascii="Roboto" w:hAnsi="Roboto"/>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171DB328" w14:textId="77777777" w:rsidR="00DA6F90" w:rsidRPr="00D44E27" w:rsidRDefault="00DA6F90" w:rsidP="00D05EE1">
            <w:pPr>
              <w:ind w:left="-108" w:right="-108"/>
              <w:jc w:val="center"/>
              <w:rPr>
                <w:rFonts w:ascii="Roboto" w:hAnsi="Roboto"/>
                <w:lang w:val="en-US"/>
              </w:rPr>
            </w:pPr>
            <w:r w:rsidRPr="00D44E27">
              <w:rPr>
                <w:rFonts w:ascii="Roboto" w:hAnsi="Roboto"/>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696ECA03" w14:textId="77777777" w:rsidR="00DA6F90" w:rsidRPr="00D44E27" w:rsidRDefault="00DA6F90" w:rsidP="00D05EE1">
            <w:pPr>
              <w:ind w:left="-108" w:right="-108"/>
              <w:jc w:val="center"/>
              <w:rPr>
                <w:rFonts w:ascii="Roboto" w:hAnsi="Roboto"/>
                <w:lang w:val="en-US"/>
              </w:rPr>
            </w:pPr>
            <w:r w:rsidRPr="00D44E27">
              <w:rPr>
                <w:rFonts w:ascii="Roboto" w:hAnsi="Roboto"/>
                <w:lang w:val="en-US"/>
              </w:rPr>
              <w:t>5</w:t>
            </w:r>
          </w:p>
        </w:tc>
      </w:tr>
      <w:tr w:rsidR="00DA6F90" w:rsidRPr="00A16DB4" w14:paraId="411EFCAE" w14:textId="77777777" w:rsidTr="00D05EE1">
        <w:tc>
          <w:tcPr>
            <w:tcW w:w="709" w:type="dxa"/>
            <w:tcBorders>
              <w:top w:val="nil"/>
              <w:left w:val="single" w:sz="6" w:space="0" w:color="auto"/>
              <w:bottom w:val="nil"/>
              <w:right w:val="nil"/>
            </w:tcBorders>
          </w:tcPr>
          <w:p w14:paraId="37482EA0" w14:textId="77777777" w:rsidR="00DA6F90" w:rsidRPr="00D44E27" w:rsidRDefault="00DA6F90" w:rsidP="00D05EE1">
            <w:pPr>
              <w:jc w:val="center"/>
              <w:rPr>
                <w:rFonts w:ascii="Roboto" w:hAnsi="Roboto"/>
                <w:lang w:val="en-US"/>
              </w:rPr>
            </w:pPr>
          </w:p>
        </w:tc>
        <w:tc>
          <w:tcPr>
            <w:tcW w:w="1276" w:type="dxa"/>
            <w:gridSpan w:val="2"/>
            <w:tcBorders>
              <w:top w:val="nil"/>
              <w:left w:val="single" w:sz="6" w:space="0" w:color="auto"/>
              <w:bottom w:val="nil"/>
              <w:right w:val="nil"/>
            </w:tcBorders>
          </w:tcPr>
          <w:p w14:paraId="673186AA"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72082017" w14:textId="77777777" w:rsidR="00DA6F90" w:rsidRPr="00D44E27" w:rsidRDefault="00DA6F90" w:rsidP="00D05EE1">
            <w:pPr>
              <w:rPr>
                <w:rFonts w:ascii="Roboto" w:hAnsi="Roboto"/>
                <w:b/>
                <w:bCs/>
                <w:lang w:val="en-US"/>
              </w:rPr>
            </w:pPr>
            <w:r w:rsidRPr="00D44E27">
              <w:rPr>
                <w:rFonts w:ascii="Roboto" w:hAnsi="Roboto"/>
                <w:b/>
                <w:bCs/>
                <w:lang w:val="en-US"/>
              </w:rPr>
              <w:t xml:space="preserve">1. Lucrari de constructie    </w:t>
            </w:r>
          </w:p>
          <w:p w14:paraId="3CC4079E" w14:textId="77777777" w:rsidR="00DA6F90" w:rsidRPr="00D44E27" w:rsidRDefault="00DA6F90" w:rsidP="00D05EE1">
            <w:pPr>
              <w:rPr>
                <w:rFonts w:ascii="Roboto" w:hAnsi="Roboto"/>
                <w:lang w:val="en-US"/>
              </w:rPr>
            </w:pPr>
          </w:p>
        </w:tc>
        <w:tc>
          <w:tcPr>
            <w:tcW w:w="1276" w:type="dxa"/>
            <w:tcBorders>
              <w:top w:val="nil"/>
              <w:left w:val="single" w:sz="6" w:space="0" w:color="auto"/>
              <w:bottom w:val="nil"/>
              <w:right w:val="nil"/>
            </w:tcBorders>
          </w:tcPr>
          <w:p w14:paraId="47651C94" w14:textId="77777777" w:rsidR="00DA6F90" w:rsidRPr="00D44E27" w:rsidRDefault="00DA6F90" w:rsidP="00D05EE1">
            <w:pPr>
              <w:rPr>
                <w:rFonts w:ascii="Roboto" w:hAnsi="Roboto"/>
                <w:b/>
                <w:bCs/>
                <w:lang w:val="en-US"/>
              </w:rPr>
            </w:pPr>
          </w:p>
        </w:tc>
        <w:tc>
          <w:tcPr>
            <w:tcW w:w="1559" w:type="dxa"/>
            <w:tcBorders>
              <w:top w:val="nil"/>
              <w:left w:val="single" w:sz="6" w:space="0" w:color="auto"/>
              <w:bottom w:val="nil"/>
              <w:right w:val="nil"/>
            </w:tcBorders>
          </w:tcPr>
          <w:p w14:paraId="0D062DFD" w14:textId="77777777" w:rsidR="00DA6F90" w:rsidRPr="00D44E27" w:rsidRDefault="00DA6F90" w:rsidP="00D05EE1">
            <w:pPr>
              <w:rPr>
                <w:rFonts w:ascii="Roboto" w:hAnsi="Roboto"/>
                <w:lang w:val="en-US"/>
              </w:rPr>
            </w:pPr>
          </w:p>
        </w:tc>
      </w:tr>
      <w:tr w:rsidR="00DA6F90" w:rsidRPr="00A16DB4" w14:paraId="6D27AE11" w14:textId="77777777" w:rsidTr="00D05EE1">
        <w:tc>
          <w:tcPr>
            <w:tcW w:w="709" w:type="dxa"/>
            <w:tcBorders>
              <w:top w:val="nil"/>
              <w:left w:val="single" w:sz="6" w:space="0" w:color="auto"/>
              <w:bottom w:val="nil"/>
              <w:right w:val="nil"/>
            </w:tcBorders>
          </w:tcPr>
          <w:p w14:paraId="5CD07AC6" w14:textId="77777777" w:rsidR="00DA6F90" w:rsidRPr="00D44E27" w:rsidRDefault="00DA6F90" w:rsidP="00D05EE1">
            <w:pPr>
              <w:jc w:val="center"/>
              <w:rPr>
                <w:rFonts w:ascii="Roboto" w:hAnsi="Roboto"/>
                <w:lang w:val="en-US"/>
              </w:rPr>
            </w:pPr>
          </w:p>
        </w:tc>
        <w:tc>
          <w:tcPr>
            <w:tcW w:w="1276" w:type="dxa"/>
            <w:gridSpan w:val="2"/>
            <w:tcBorders>
              <w:top w:val="nil"/>
              <w:left w:val="single" w:sz="6" w:space="0" w:color="auto"/>
              <w:bottom w:val="nil"/>
              <w:right w:val="nil"/>
            </w:tcBorders>
          </w:tcPr>
          <w:p w14:paraId="4502D66C"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18E8B492" w14:textId="77777777" w:rsidR="00DA6F90" w:rsidRPr="00D44E27" w:rsidRDefault="00DA6F90" w:rsidP="00D05EE1">
            <w:pPr>
              <w:rPr>
                <w:rFonts w:ascii="Roboto" w:hAnsi="Roboto"/>
                <w:b/>
                <w:bCs/>
                <w:lang w:val="en-US"/>
              </w:rPr>
            </w:pPr>
            <w:r w:rsidRPr="00D44E27">
              <w:rPr>
                <w:rFonts w:ascii="Roboto" w:hAnsi="Roboto"/>
                <w:b/>
                <w:bCs/>
                <w:lang w:val="en-US"/>
              </w:rPr>
              <w:t xml:space="preserve">1.1. Sistemul A2 </w:t>
            </w:r>
          </w:p>
          <w:p w14:paraId="3263F585" w14:textId="77777777" w:rsidR="00DA6F90" w:rsidRPr="00D44E27" w:rsidRDefault="00DA6F90" w:rsidP="00D05EE1">
            <w:pPr>
              <w:rPr>
                <w:rFonts w:ascii="Roboto" w:hAnsi="Roboto"/>
                <w:lang w:val="en-US"/>
              </w:rPr>
            </w:pPr>
          </w:p>
        </w:tc>
        <w:tc>
          <w:tcPr>
            <w:tcW w:w="1276" w:type="dxa"/>
            <w:tcBorders>
              <w:top w:val="nil"/>
              <w:left w:val="single" w:sz="6" w:space="0" w:color="auto"/>
              <w:bottom w:val="nil"/>
              <w:right w:val="nil"/>
            </w:tcBorders>
          </w:tcPr>
          <w:p w14:paraId="3FCEB6CC" w14:textId="77777777" w:rsidR="00DA6F90" w:rsidRPr="00D44E27" w:rsidRDefault="00DA6F90" w:rsidP="00D05EE1">
            <w:pPr>
              <w:rPr>
                <w:rFonts w:ascii="Roboto" w:hAnsi="Roboto"/>
                <w:b/>
                <w:bCs/>
                <w:lang w:val="en-US"/>
              </w:rPr>
            </w:pPr>
          </w:p>
        </w:tc>
        <w:tc>
          <w:tcPr>
            <w:tcW w:w="1559" w:type="dxa"/>
            <w:tcBorders>
              <w:top w:val="nil"/>
              <w:left w:val="single" w:sz="6" w:space="0" w:color="auto"/>
              <w:bottom w:val="nil"/>
              <w:right w:val="nil"/>
            </w:tcBorders>
          </w:tcPr>
          <w:p w14:paraId="784794E3" w14:textId="77777777" w:rsidR="00DA6F90" w:rsidRPr="00D44E27" w:rsidRDefault="00DA6F90" w:rsidP="00D05EE1">
            <w:pPr>
              <w:rPr>
                <w:rFonts w:ascii="Roboto" w:hAnsi="Roboto"/>
                <w:lang w:val="en-US"/>
              </w:rPr>
            </w:pPr>
          </w:p>
        </w:tc>
      </w:tr>
      <w:tr w:rsidR="00DA6F90" w:rsidRPr="00A16DB4" w14:paraId="0422427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DA7B5" w14:textId="77777777" w:rsidR="00DA6F90" w:rsidRPr="00D44E27" w:rsidRDefault="00DA6F90" w:rsidP="00D05EE1">
            <w:pPr>
              <w:rPr>
                <w:rFonts w:ascii="Roboto" w:hAnsi="Roboto"/>
                <w:lang w:val="en-US"/>
              </w:rPr>
            </w:pPr>
            <w:r w:rsidRPr="00D44E27">
              <w:rPr>
                <w:rFonts w:ascii="Roboto" w:hAnsi="Roboto"/>
                <w:lang w:val="en-US"/>
              </w:rPr>
              <w:t>1</w:t>
            </w:r>
          </w:p>
        </w:tc>
        <w:tc>
          <w:tcPr>
            <w:tcW w:w="1276" w:type="dxa"/>
            <w:gridSpan w:val="2"/>
            <w:tcBorders>
              <w:top w:val="single" w:sz="4" w:space="0" w:color="auto"/>
              <w:bottom w:val="single" w:sz="4" w:space="0" w:color="auto"/>
            </w:tcBorders>
          </w:tcPr>
          <w:p w14:paraId="0C278307" w14:textId="77777777" w:rsidR="00DA6F90" w:rsidRPr="00D44E27" w:rsidRDefault="00DA6F90" w:rsidP="00D05EE1">
            <w:pPr>
              <w:rPr>
                <w:rFonts w:ascii="Roboto" w:hAnsi="Roboto"/>
                <w:lang w:val="en-US"/>
              </w:rPr>
            </w:pPr>
            <w:r w:rsidRPr="00D44E27">
              <w:rPr>
                <w:rFonts w:ascii="Roboto" w:hAnsi="Roboto"/>
                <w:lang w:val="en-US"/>
              </w:rPr>
              <w:t>SD17B</w:t>
            </w:r>
          </w:p>
          <w:p w14:paraId="62DA66D4"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6FA7B133" w14:textId="03CB4ED0" w:rsidR="00DA6F90" w:rsidRPr="00D44E27" w:rsidRDefault="00DA6F90" w:rsidP="00D05EE1">
            <w:pPr>
              <w:adjustRightInd w:val="0"/>
              <w:rPr>
                <w:rFonts w:ascii="Roboto" w:hAnsi="Roboto" w:cs="Times New Roman CYR"/>
                <w:lang w:val="pt-BR"/>
              </w:rPr>
            </w:pPr>
            <w:r w:rsidRPr="00D44E27">
              <w:rPr>
                <w:rFonts w:ascii="Roboto" w:hAnsi="Roboto"/>
                <w:lang w:val="pt-BR"/>
              </w:rPr>
              <w:t>Hidrant interior, pentru cladiri, cu diametrul de 2", montat pe perete (cu cutie si rama) (Robinet de incendiu tip 15kc11p D50, cap de conectare detahet conexiunea D50, cap de manson de conectare D50 = 2buc, duza manuala de incendiu RS-50, furtun de in</w:t>
            </w:r>
            <w:r w:rsidRPr="00D44E27">
              <w:rPr>
                <w:rFonts w:ascii="Roboto" w:hAnsi="Roboto"/>
                <w:lang w:val="en-US"/>
              </w:rPr>
              <w:t>с</w:t>
            </w:r>
            <w:r w:rsidRPr="00D44E27">
              <w:rPr>
                <w:rFonts w:ascii="Roboto" w:hAnsi="Roboto"/>
                <w:lang w:val="pt-BR"/>
              </w:rPr>
              <w:t xml:space="preserve">endiu </w:t>
            </w:r>
            <w:r w:rsidRPr="00D44E27">
              <w:rPr>
                <w:rFonts w:ascii="Roboto" w:hAnsi="Roboto"/>
                <w:lang w:val="en-US"/>
              </w:rPr>
              <w:t>с</w:t>
            </w:r>
            <w:r w:rsidRPr="00D44E27">
              <w:rPr>
                <w:rFonts w:ascii="Roboto" w:hAnsi="Roboto"/>
                <w:lang w:val="pt-BR"/>
              </w:rPr>
              <w:t>u presiune =20m, maneta pentru deschiderea valvei, Dulap de in</w:t>
            </w:r>
            <w:r w:rsidRPr="00D44E27">
              <w:rPr>
                <w:rFonts w:ascii="Roboto" w:hAnsi="Roboto"/>
                <w:lang w:val="en-US"/>
              </w:rPr>
              <w:t>с</w:t>
            </w:r>
            <w:r w:rsidRPr="00D44E27">
              <w:rPr>
                <w:rFonts w:ascii="Roboto" w:hAnsi="Roboto"/>
                <w:lang w:val="pt-BR"/>
              </w:rPr>
              <w:t xml:space="preserve">endiu pentru hidrant si </w:t>
            </w:r>
            <w:r w:rsidR="00AD7358" w:rsidRPr="00D44E27">
              <w:rPr>
                <w:rFonts w:ascii="Roboto" w:hAnsi="Roboto"/>
                <w:lang w:val="pt-BR"/>
              </w:rPr>
              <w:t xml:space="preserve">pentru </w:t>
            </w:r>
            <w:r w:rsidRPr="00D44E27">
              <w:rPr>
                <w:rFonts w:ascii="Roboto" w:hAnsi="Roboto"/>
                <w:lang w:val="pt-BR"/>
              </w:rPr>
              <w:t>2 stingatoare)</w:t>
            </w:r>
            <w:r w:rsidRPr="00D44E27">
              <w:rPr>
                <w:rFonts w:ascii="Roboto" w:hAnsi="Roboto" w:cs="Times New Roman CYR"/>
                <w:lang w:val="pt-BR"/>
              </w:rPr>
              <w:t xml:space="preserve"> </w:t>
            </w:r>
          </w:p>
          <w:p w14:paraId="0F45D7BC"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(cinepa fuior, grund miniu de plumb, ipsos etc)=1,05</w:t>
            </w:r>
          </w:p>
          <w:p w14:paraId="0571F17C"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7F49DFA2"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01555E4"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41,00</w:t>
            </w:r>
          </w:p>
          <w:p w14:paraId="5D8CF866" w14:textId="77777777" w:rsidR="00DA6F90" w:rsidRPr="00D44E27" w:rsidRDefault="00DA6F90" w:rsidP="00D05EE1">
            <w:pPr>
              <w:jc w:val="center"/>
              <w:rPr>
                <w:rFonts w:ascii="Roboto" w:hAnsi="Roboto"/>
                <w:lang w:val="en-US"/>
              </w:rPr>
            </w:pPr>
          </w:p>
        </w:tc>
      </w:tr>
      <w:tr w:rsidR="00DA6F90" w:rsidRPr="00A16DB4" w14:paraId="072DA83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C87C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5D2A2A2"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3CB5EE8D"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2A8D7EED"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114B0C90" w14:textId="77777777" w:rsidR="00DA6F90" w:rsidRPr="00D44E27" w:rsidRDefault="00DA6F90" w:rsidP="00D05EE1">
            <w:pPr>
              <w:rPr>
                <w:rFonts w:ascii="Roboto" w:hAnsi="Roboto"/>
                <w:lang w:val="en-US"/>
              </w:rPr>
            </w:pPr>
            <w:r w:rsidRPr="00D44E27">
              <w:rPr>
                <w:rFonts w:ascii="Roboto" w:hAnsi="Roboto"/>
                <w:lang w:val="en-US"/>
              </w:rPr>
              <w:t>164,00</w:t>
            </w:r>
          </w:p>
        </w:tc>
      </w:tr>
      <w:tr w:rsidR="00DA6F90" w:rsidRPr="00A16DB4" w14:paraId="6216701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AE66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A86B006" w14:textId="77777777" w:rsidR="00DA6F90" w:rsidRPr="00D44E27" w:rsidRDefault="00DA6F90" w:rsidP="00D05EE1">
            <w:pPr>
              <w:jc w:val="center"/>
              <w:rPr>
                <w:rFonts w:ascii="Roboto" w:hAnsi="Roboto"/>
                <w:lang w:val="en-US"/>
              </w:rPr>
            </w:pPr>
            <w:r w:rsidRPr="00D44E27">
              <w:rPr>
                <w:rFonts w:ascii="Roboto" w:hAnsi="Roboto"/>
                <w:lang w:val="en-US"/>
              </w:rPr>
              <w:t>2913137324302h50</w:t>
            </w:r>
          </w:p>
        </w:tc>
        <w:tc>
          <w:tcPr>
            <w:tcW w:w="5670" w:type="dxa"/>
            <w:gridSpan w:val="2"/>
            <w:tcBorders>
              <w:top w:val="nil"/>
              <w:bottom w:val="single" w:sz="2" w:space="0" w:color="auto"/>
            </w:tcBorders>
          </w:tcPr>
          <w:p w14:paraId="5C1BBA82" w14:textId="77777777" w:rsidR="00DA6F90" w:rsidRPr="00D44E27" w:rsidRDefault="00DA6F90" w:rsidP="00D05EE1">
            <w:pPr>
              <w:rPr>
                <w:rFonts w:ascii="Roboto" w:hAnsi="Roboto"/>
                <w:lang w:val="pt-BR"/>
              </w:rPr>
            </w:pPr>
            <w:r w:rsidRPr="00D44E27">
              <w:rPr>
                <w:rFonts w:ascii="Roboto" w:hAnsi="Roboto"/>
                <w:lang w:val="pt-BR"/>
              </w:rPr>
              <w:t>Robinet de incendiu tip 15kc11p D50</w:t>
            </w:r>
          </w:p>
        </w:tc>
        <w:tc>
          <w:tcPr>
            <w:tcW w:w="1276" w:type="dxa"/>
            <w:tcBorders>
              <w:top w:val="nil"/>
              <w:bottom w:val="single" w:sz="2" w:space="0" w:color="auto"/>
            </w:tcBorders>
          </w:tcPr>
          <w:p w14:paraId="2ECEEF62"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3C25A7E" w14:textId="77777777" w:rsidR="00DA6F90" w:rsidRPr="00D44E27" w:rsidRDefault="00DA6F90" w:rsidP="00D05EE1">
            <w:pPr>
              <w:rPr>
                <w:rFonts w:ascii="Roboto" w:hAnsi="Roboto"/>
                <w:lang w:val="en-US"/>
              </w:rPr>
            </w:pPr>
            <w:r w:rsidRPr="00D44E27">
              <w:rPr>
                <w:rFonts w:ascii="Roboto" w:hAnsi="Roboto"/>
                <w:lang w:val="en-US"/>
              </w:rPr>
              <w:t>43,05</w:t>
            </w:r>
          </w:p>
        </w:tc>
      </w:tr>
      <w:tr w:rsidR="00DA6F90" w:rsidRPr="00A16DB4" w14:paraId="53977B9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6CD7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8942C88" w14:textId="77777777" w:rsidR="00DA6F90" w:rsidRPr="00D44E27" w:rsidRDefault="00DA6F90" w:rsidP="00D05EE1">
            <w:pPr>
              <w:jc w:val="center"/>
              <w:rPr>
                <w:rFonts w:ascii="Roboto" w:hAnsi="Roboto"/>
                <w:lang w:val="en-US"/>
              </w:rPr>
            </w:pPr>
            <w:r w:rsidRPr="00D44E27">
              <w:rPr>
                <w:rFonts w:ascii="Roboto" w:hAnsi="Roboto"/>
                <w:lang w:val="en-US"/>
              </w:rPr>
              <w:t>2513736607551c1</w:t>
            </w:r>
          </w:p>
        </w:tc>
        <w:tc>
          <w:tcPr>
            <w:tcW w:w="5670" w:type="dxa"/>
            <w:gridSpan w:val="2"/>
            <w:tcBorders>
              <w:top w:val="nil"/>
              <w:bottom w:val="single" w:sz="2" w:space="0" w:color="auto"/>
            </w:tcBorders>
          </w:tcPr>
          <w:p w14:paraId="677D5E5B" w14:textId="77777777" w:rsidR="00DA6F90" w:rsidRPr="00D44E27" w:rsidRDefault="00DA6F90" w:rsidP="00D05EE1">
            <w:pPr>
              <w:rPr>
                <w:rFonts w:ascii="Roboto" w:hAnsi="Roboto"/>
                <w:lang w:val="pt-BR"/>
              </w:rPr>
            </w:pPr>
            <w:r w:rsidRPr="00D44E27">
              <w:rPr>
                <w:rFonts w:ascii="Roboto" w:hAnsi="Roboto"/>
                <w:lang w:val="pt-BR"/>
              </w:rPr>
              <w:t xml:space="preserve">cap de conectare detahet conexiunea D50  </w:t>
            </w:r>
            <w:r w:rsidRPr="00D44E27">
              <w:rPr>
                <w:rFonts w:ascii="Roboto" w:hAnsi="Roboto"/>
                <w:lang w:val="en-US"/>
              </w:rPr>
              <w:t>цапк</w:t>
            </w:r>
            <w:r w:rsidRPr="00D44E27">
              <w:rPr>
                <w:rFonts w:ascii="Roboto" w:hAnsi="Roboto"/>
                <w:lang w:val="pt-BR"/>
              </w:rPr>
              <w:t>.</w:t>
            </w:r>
          </w:p>
        </w:tc>
        <w:tc>
          <w:tcPr>
            <w:tcW w:w="1276" w:type="dxa"/>
            <w:tcBorders>
              <w:top w:val="nil"/>
              <w:bottom w:val="single" w:sz="2" w:space="0" w:color="auto"/>
            </w:tcBorders>
          </w:tcPr>
          <w:p w14:paraId="4F99BA20"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7863B22" w14:textId="77777777" w:rsidR="00DA6F90" w:rsidRPr="00D44E27" w:rsidRDefault="00DA6F90" w:rsidP="00D05EE1">
            <w:pPr>
              <w:rPr>
                <w:rFonts w:ascii="Roboto" w:hAnsi="Roboto"/>
                <w:lang w:val="en-US"/>
              </w:rPr>
            </w:pPr>
            <w:r w:rsidRPr="00D44E27">
              <w:rPr>
                <w:rFonts w:ascii="Roboto" w:hAnsi="Roboto"/>
                <w:lang w:val="en-US"/>
              </w:rPr>
              <w:t>43,05</w:t>
            </w:r>
          </w:p>
        </w:tc>
      </w:tr>
      <w:tr w:rsidR="00DA6F90" w:rsidRPr="00A16DB4" w14:paraId="1EDCDC9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C38F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3D1A2DC" w14:textId="77777777" w:rsidR="00DA6F90" w:rsidRPr="00D44E27" w:rsidRDefault="00DA6F90" w:rsidP="00D05EE1">
            <w:pPr>
              <w:jc w:val="center"/>
              <w:rPr>
                <w:rFonts w:ascii="Roboto" w:hAnsi="Roboto"/>
                <w:lang w:val="en-US"/>
              </w:rPr>
            </w:pPr>
            <w:r w:rsidRPr="00D44E27">
              <w:rPr>
                <w:rFonts w:ascii="Roboto" w:hAnsi="Roboto"/>
                <w:lang w:val="en-US"/>
              </w:rPr>
              <w:t>2513736607551c2</w:t>
            </w:r>
          </w:p>
        </w:tc>
        <w:tc>
          <w:tcPr>
            <w:tcW w:w="5670" w:type="dxa"/>
            <w:gridSpan w:val="2"/>
            <w:tcBorders>
              <w:top w:val="nil"/>
              <w:bottom w:val="single" w:sz="2" w:space="0" w:color="auto"/>
            </w:tcBorders>
          </w:tcPr>
          <w:p w14:paraId="2C61B102" w14:textId="77777777" w:rsidR="00DA6F90" w:rsidRPr="00D44E27" w:rsidRDefault="00DA6F90" w:rsidP="00D05EE1">
            <w:pPr>
              <w:rPr>
                <w:rFonts w:ascii="Roboto" w:hAnsi="Roboto"/>
                <w:lang w:val="pt-BR"/>
              </w:rPr>
            </w:pPr>
            <w:r w:rsidRPr="00D44E27">
              <w:rPr>
                <w:rFonts w:ascii="Roboto" w:hAnsi="Roboto"/>
                <w:lang w:val="pt-BR"/>
              </w:rPr>
              <w:t xml:space="preserve">cap de manson de conectare D50  </w:t>
            </w:r>
            <w:r w:rsidRPr="00D44E27">
              <w:rPr>
                <w:rFonts w:ascii="Roboto" w:hAnsi="Roboto"/>
                <w:lang w:val="en-US"/>
              </w:rPr>
              <w:t>рукавн</w:t>
            </w:r>
            <w:r w:rsidRPr="00D44E27">
              <w:rPr>
                <w:rFonts w:ascii="Roboto" w:hAnsi="Roboto"/>
                <w:lang w:val="pt-BR"/>
              </w:rPr>
              <w:t>.</w:t>
            </w:r>
          </w:p>
        </w:tc>
        <w:tc>
          <w:tcPr>
            <w:tcW w:w="1276" w:type="dxa"/>
            <w:tcBorders>
              <w:top w:val="nil"/>
              <w:bottom w:val="single" w:sz="2" w:space="0" w:color="auto"/>
            </w:tcBorders>
          </w:tcPr>
          <w:p w14:paraId="3AD06076"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67115453" w14:textId="77777777" w:rsidR="00DA6F90" w:rsidRPr="00D44E27" w:rsidRDefault="00DA6F90" w:rsidP="00D05EE1">
            <w:pPr>
              <w:rPr>
                <w:rFonts w:ascii="Roboto" w:hAnsi="Roboto"/>
                <w:lang w:val="en-US"/>
              </w:rPr>
            </w:pPr>
            <w:r w:rsidRPr="00D44E27">
              <w:rPr>
                <w:rFonts w:ascii="Roboto" w:hAnsi="Roboto"/>
                <w:lang w:val="en-US"/>
              </w:rPr>
              <w:t>86,10</w:t>
            </w:r>
          </w:p>
        </w:tc>
      </w:tr>
      <w:tr w:rsidR="00DA6F90" w:rsidRPr="00A16DB4" w14:paraId="4485E42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7E1B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B6B77FC" w14:textId="77777777" w:rsidR="00DA6F90" w:rsidRPr="00D44E27" w:rsidRDefault="00DA6F90" w:rsidP="00D05EE1">
            <w:pPr>
              <w:jc w:val="center"/>
              <w:rPr>
                <w:rFonts w:ascii="Roboto" w:hAnsi="Roboto"/>
                <w:lang w:val="en-US"/>
              </w:rPr>
            </w:pPr>
            <w:r w:rsidRPr="00D44E27">
              <w:rPr>
                <w:rFonts w:ascii="Roboto" w:hAnsi="Roboto"/>
                <w:lang w:val="en-US"/>
              </w:rPr>
              <w:t>2513736607551c3</w:t>
            </w:r>
          </w:p>
        </w:tc>
        <w:tc>
          <w:tcPr>
            <w:tcW w:w="5670" w:type="dxa"/>
            <w:gridSpan w:val="2"/>
            <w:tcBorders>
              <w:top w:val="nil"/>
              <w:bottom w:val="single" w:sz="2" w:space="0" w:color="auto"/>
            </w:tcBorders>
          </w:tcPr>
          <w:p w14:paraId="24E6C91A" w14:textId="77777777" w:rsidR="00DA6F90" w:rsidRPr="00D44E27" w:rsidRDefault="00DA6F90" w:rsidP="00D05EE1">
            <w:pPr>
              <w:rPr>
                <w:rFonts w:ascii="Roboto" w:hAnsi="Roboto"/>
                <w:lang w:val="pt-BR"/>
              </w:rPr>
            </w:pPr>
            <w:r w:rsidRPr="00D44E27">
              <w:rPr>
                <w:rFonts w:ascii="Roboto" w:hAnsi="Roboto"/>
                <w:lang w:val="pt-BR"/>
              </w:rPr>
              <w:t xml:space="preserve">duza manuala de incendiu RS-50   </w:t>
            </w:r>
            <w:r w:rsidRPr="00D44E27">
              <w:rPr>
                <w:rFonts w:ascii="Roboto" w:hAnsi="Roboto"/>
                <w:lang w:val="en-US"/>
              </w:rPr>
              <w:t>ствол</w:t>
            </w:r>
            <w:r w:rsidRPr="00D44E27">
              <w:rPr>
                <w:rFonts w:ascii="Roboto" w:hAnsi="Roboto"/>
                <w:lang w:val="pt-BR"/>
              </w:rPr>
              <w:t xml:space="preserve"> </w:t>
            </w:r>
            <w:r w:rsidRPr="00D44E27">
              <w:rPr>
                <w:rFonts w:ascii="Roboto" w:hAnsi="Roboto"/>
                <w:lang w:val="en-US"/>
              </w:rPr>
              <w:t>пожарный</w:t>
            </w:r>
          </w:p>
        </w:tc>
        <w:tc>
          <w:tcPr>
            <w:tcW w:w="1276" w:type="dxa"/>
            <w:tcBorders>
              <w:top w:val="nil"/>
              <w:bottom w:val="single" w:sz="2" w:space="0" w:color="auto"/>
            </w:tcBorders>
          </w:tcPr>
          <w:p w14:paraId="44BDBA05"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3D9627E9" w14:textId="77777777" w:rsidR="00DA6F90" w:rsidRPr="00D44E27" w:rsidRDefault="00DA6F90" w:rsidP="00D05EE1">
            <w:pPr>
              <w:rPr>
                <w:rFonts w:ascii="Roboto" w:hAnsi="Roboto"/>
                <w:lang w:val="en-US"/>
              </w:rPr>
            </w:pPr>
            <w:r w:rsidRPr="00D44E27">
              <w:rPr>
                <w:rFonts w:ascii="Roboto" w:hAnsi="Roboto"/>
                <w:lang w:val="en-US"/>
              </w:rPr>
              <w:t>43,05</w:t>
            </w:r>
          </w:p>
        </w:tc>
      </w:tr>
      <w:tr w:rsidR="00DA6F90" w:rsidRPr="00A16DB4" w14:paraId="51AAD40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F2D3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2C7ABBF" w14:textId="77777777" w:rsidR="00DA6F90" w:rsidRPr="00D44E27" w:rsidRDefault="00DA6F90" w:rsidP="00D05EE1">
            <w:pPr>
              <w:jc w:val="center"/>
              <w:rPr>
                <w:rFonts w:ascii="Roboto" w:hAnsi="Roboto"/>
                <w:lang w:val="en-US"/>
              </w:rPr>
            </w:pPr>
            <w:r w:rsidRPr="00D44E27">
              <w:rPr>
                <w:rFonts w:ascii="Roboto" w:hAnsi="Roboto"/>
                <w:lang w:val="en-US"/>
              </w:rPr>
              <w:t>252214733140050</w:t>
            </w:r>
          </w:p>
        </w:tc>
        <w:tc>
          <w:tcPr>
            <w:tcW w:w="5670" w:type="dxa"/>
            <w:gridSpan w:val="2"/>
            <w:tcBorders>
              <w:top w:val="nil"/>
              <w:bottom w:val="single" w:sz="2" w:space="0" w:color="auto"/>
            </w:tcBorders>
          </w:tcPr>
          <w:p w14:paraId="11147A68" w14:textId="77777777" w:rsidR="00DA6F90" w:rsidRPr="00D44E27" w:rsidRDefault="00DA6F90" w:rsidP="00D05EE1">
            <w:pPr>
              <w:rPr>
                <w:rFonts w:ascii="Roboto" w:hAnsi="Roboto"/>
                <w:lang w:val="en-US"/>
              </w:rPr>
            </w:pPr>
            <w:r w:rsidRPr="00D44E27">
              <w:rPr>
                <w:rFonts w:ascii="Roboto" w:hAnsi="Roboto"/>
                <w:lang w:val="en-US"/>
              </w:rPr>
              <w:t>Furtun pt. hidrant de incendiu 50</w:t>
            </w:r>
          </w:p>
        </w:tc>
        <w:tc>
          <w:tcPr>
            <w:tcW w:w="1276" w:type="dxa"/>
            <w:tcBorders>
              <w:top w:val="nil"/>
              <w:bottom w:val="single" w:sz="2" w:space="0" w:color="auto"/>
            </w:tcBorders>
          </w:tcPr>
          <w:p w14:paraId="59A8AE36"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373043EE" w14:textId="77777777" w:rsidR="00DA6F90" w:rsidRPr="00D44E27" w:rsidRDefault="00DA6F90" w:rsidP="00D05EE1">
            <w:pPr>
              <w:rPr>
                <w:rFonts w:ascii="Roboto" w:hAnsi="Roboto"/>
                <w:lang w:val="en-US"/>
              </w:rPr>
            </w:pPr>
            <w:r w:rsidRPr="00D44E27">
              <w:rPr>
                <w:rFonts w:ascii="Roboto" w:hAnsi="Roboto"/>
                <w:lang w:val="en-US"/>
              </w:rPr>
              <w:t>861,00</w:t>
            </w:r>
          </w:p>
        </w:tc>
      </w:tr>
      <w:tr w:rsidR="00DA6F90" w:rsidRPr="00A16DB4" w14:paraId="0E1B9DA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5173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FA775EF" w14:textId="77777777" w:rsidR="00DA6F90" w:rsidRPr="00D44E27" w:rsidRDefault="00DA6F90" w:rsidP="00D05EE1">
            <w:pPr>
              <w:jc w:val="center"/>
              <w:rPr>
                <w:rFonts w:ascii="Roboto" w:hAnsi="Roboto"/>
                <w:lang w:val="en-US"/>
              </w:rPr>
            </w:pPr>
            <w:r w:rsidRPr="00D44E27">
              <w:rPr>
                <w:rFonts w:ascii="Roboto" w:hAnsi="Roboto"/>
                <w:lang w:val="en-US"/>
              </w:rPr>
              <w:t>2513736607551c4</w:t>
            </w:r>
          </w:p>
        </w:tc>
        <w:tc>
          <w:tcPr>
            <w:tcW w:w="5670" w:type="dxa"/>
            <w:gridSpan w:val="2"/>
            <w:tcBorders>
              <w:top w:val="nil"/>
              <w:bottom w:val="single" w:sz="2" w:space="0" w:color="auto"/>
            </w:tcBorders>
          </w:tcPr>
          <w:p w14:paraId="06644871" w14:textId="77777777" w:rsidR="00DA6F90" w:rsidRPr="00D44E27" w:rsidRDefault="00DA6F90" w:rsidP="00D05EE1">
            <w:pPr>
              <w:rPr>
                <w:rFonts w:ascii="Roboto" w:hAnsi="Roboto"/>
                <w:lang w:val="pt-BR"/>
              </w:rPr>
            </w:pPr>
            <w:r w:rsidRPr="00D44E27">
              <w:rPr>
                <w:rFonts w:ascii="Roboto" w:hAnsi="Roboto"/>
                <w:lang w:val="pt-BR"/>
              </w:rPr>
              <w:t xml:space="preserve">maneta pentru deschiderea valvei  </w:t>
            </w:r>
            <w:r w:rsidRPr="00D44E27">
              <w:rPr>
                <w:rFonts w:ascii="Roboto" w:hAnsi="Roboto"/>
                <w:lang w:val="en-US"/>
              </w:rPr>
              <w:t>рычаг</w:t>
            </w:r>
            <w:r w:rsidRPr="00D44E27">
              <w:rPr>
                <w:rFonts w:ascii="Roboto" w:hAnsi="Roboto"/>
                <w:lang w:val="pt-BR"/>
              </w:rPr>
              <w:t xml:space="preserve"> </w:t>
            </w:r>
          </w:p>
        </w:tc>
        <w:tc>
          <w:tcPr>
            <w:tcW w:w="1276" w:type="dxa"/>
            <w:tcBorders>
              <w:top w:val="nil"/>
              <w:bottom w:val="single" w:sz="2" w:space="0" w:color="auto"/>
            </w:tcBorders>
          </w:tcPr>
          <w:p w14:paraId="503BB8D8"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E2F0D3D" w14:textId="77777777" w:rsidR="00DA6F90" w:rsidRPr="00D44E27" w:rsidRDefault="00DA6F90" w:rsidP="00D05EE1">
            <w:pPr>
              <w:rPr>
                <w:rFonts w:ascii="Roboto" w:hAnsi="Roboto"/>
                <w:lang w:val="en-US"/>
              </w:rPr>
            </w:pPr>
            <w:r w:rsidRPr="00D44E27">
              <w:rPr>
                <w:rFonts w:ascii="Roboto" w:hAnsi="Roboto"/>
                <w:lang w:val="en-US"/>
              </w:rPr>
              <w:t>43,05</w:t>
            </w:r>
          </w:p>
        </w:tc>
      </w:tr>
      <w:tr w:rsidR="00DA6F90" w:rsidRPr="00A16DB4" w14:paraId="22D2330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7CB86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FBA6CD4" w14:textId="77777777" w:rsidR="00DA6F90" w:rsidRPr="00D44E27" w:rsidRDefault="00DA6F90" w:rsidP="00D05EE1">
            <w:pPr>
              <w:jc w:val="center"/>
              <w:rPr>
                <w:rFonts w:ascii="Roboto" w:hAnsi="Roboto"/>
                <w:lang w:val="en-US"/>
              </w:rPr>
            </w:pPr>
            <w:r w:rsidRPr="00D44E27">
              <w:rPr>
                <w:rFonts w:ascii="Roboto" w:hAnsi="Roboto"/>
                <w:lang w:val="en-US"/>
              </w:rPr>
              <w:t>28112373250501</w:t>
            </w:r>
          </w:p>
        </w:tc>
        <w:tc>
          <w:tcPr>
            <w:tcW w:w="5670" w:type="dxa"/>
            <w:gridSpan w:val="2"/>
            <w:tcBorders>
              <w:top w:val="nil"/>
              <w:bottom w:val="single" w:sz="2" w:space="0" w:color="auto"/>
            </w:tcBorders>
          </w:tcPr>
          <w:p w14:paraId="3DEDEA11" w14:textId="3CDD1DCB" w:rsidR="00DA6F90" w:rsidRPr="00D44E27" w:rsidRDefault="00DA6F90" w:rsidP="00D05EE1">
            <w:pPr>
              <w:rPr>
                <w:rFonts w:ascii="Roboto" w:hAnsi="Roboto"/>
                <w:lang w:val="pt-BR"/>
              </w:rPr>
            </w:pPr>
            <w:r w:rsidRPr="00D44E27">
              <w:rPr>
                <w:rFonts w:ascii="Roboto" w:hAnsi="Roboto"/>
                <w:lang w:val="pt-BR"/>
              </w:rPr>
              <w:t>Dulap de in</w:t>
            </w:r>
            <w:r w:rsidRPr="00D44E27">
              <w:rPr>
                <w:rFonts w:ascii="Roboto" w:hAnsi="Roboto"/>
                <w:lang w:val="en-US"/>
              </w:rPr>
              <w:t>с</w:t>
            </w:r>
            <w:r w:rsidRPr="00D44E27">
              <w:rPr>
                <w:rFonts w:ascii="Roboto" w:hAnsi="Roboto"/>
                <w:lang w:val="pt-BR"/>
              </w:rPr>
              <w:t>endiu pentru hidrant si</w:t>
            </w:r>
            <w:r w:rsidR="00AD7358" w:rsidRPr="00D44E27">
              <w:rPr>
                <w:rFonts w:ascii="Roboto" w:hAnsi="Roboto"/>
                <w:lang w:val="pt-BR"/>
              </w:rPr>
              <w:t xml:space="preserve"> pentru</w:t>
            </w:r>
            <w:r w:rsidRPr="00D44E27">
              <w:rPr>
                <w:rFonts w:ascii="Roboto" w:hAnsi="Roboto"/>
                <w:lang w:val="pt-BR"/>
              </w:rPr>
              <w:t xml:space="preserve"> 2 stingatoare (co c</w:t>
            </w:r>
            <w:r w:rsidRPr="00D44E27">
              <w:rPr>
                <w:rFonts w:ascii="Roboto" w:hAnsi="Roboto"/>
                <w:lang w:val="en-US"/>
              </w:rPr>
              <w:t>теклом</w:t>
            </w:r>
            <w:r w:rsidRPr="00D44E27">
              <w:rPr>
                <w:rFonts w:ascii="Roboto" w:hAnsi="Roboto"/>
                <w:lang w:val="pt-BR"/>
              </w:rPr>
              <w:t xml:space="preserve"> 320 </w:t>
            </w:r>
            <w:r w:rsidR="000F2355" w:rsidRPr="00D44E27">
              <w:rPr>
                <w:rFonts w:ascii="Roboto" w:hAnsi="Roboto"/>
                <w:lang w:val="pt-BR"/>
              </w:rPr>
              <w:t>f-ma</w:t>
            </w:r>
            <w:r w:rsidRPr="00D44E27">
              <w:rPr>
                <w:rFonts w:ascii="Roboto" w:hAnsi="Roboto"/>
                <w:lang w:val="pt-BR"/>
              </w:rPr>
              <w:t xml:space="preserve"> Focteh</w:t>
            </w:r>
            <w:r w:rsidR="000F2355" w:rsidRPr="00D44E27">
              <w:rPr>
                <w:rFonts w:ascii="Roboto" w:hAnsi="Roboto"/>
                <w:lang w:val="pt-BR"/>
              </w:rPr>
              <w:t xml:space="preserve"> sau echivalent</w:t>
            </w:r>
            <w:r w:rsidR="00AD7358" w:rsidRPr="00D44E27">
              <w:rPr>
                <w:rFonts w:ascii="Roboto" w:hAnsi="Roboto"/>
                <w:lang w:val="pt-BR"/>
              </w:rPr>
              <w:t>)</w:t>
            </w:r>
          </w:p>
        </w:tc>
        <w:tc>
          <w:tcPr>
            <w:tcW w:w="1276" w:type="dxa"/>
            <w:tcBorders>
              <w:top w:val="nil"/>
              <w:bottom w:val="single" w:sz="2" w:space="0" w:color="auto"/>
            </w:tcBorders>
          </w:tcPr>
          <w:p w14:paraId="6B395AFA"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26409A1" w14:textId="77777777" w:rsidR="00DA6F90" w:rsidRPr="00D44E27" w:rsidRDefault="00DA6F90" w:rsidP="00D05EE1">
            <w:pPr>
              <w:rPr>
                <w:rFonts w:ascii="Roboto" w:hAnsi="Roboto"/>
                <w:lang w:val="en-US"/>
              </w:rPr>
            </w:pPr>
            <w:r w:rsidRPr="00D44E27">
              <w:rPr>
                <w:rFonts w:ascii="Roboto" w:hAnsi="Roboto"/>
                <w:lang w:val="en-US"/>
              </w:rPr>
              <w:t>43,05</w:t>
            </w:r>
          </w:p>
        </w:tc>
      </w:tr>
      <w:tr w:rsidR="00DA6F90" w:rsidRPr="00A16DB4" w14:paraId="6674AE52" w14:textId="77777777" w:rsidTr="00D05EE1">
        <w:trPr>
          <w:trHeight w:val="340"/>
        </w:trPr>
        <w:tc>
          <w:tcPr>
            <w:tcW w:w="709" w:type="dxa"/>
            <w:tcBorders>
              <w:top w:val="nil"/>
              <w:left w:val="single" w:sz="6" w:space="0" w:color="auto"/>
              <w:bottom w:val="nil"/>
              <w:right w:val="nil"/>
            </w:tcBorders>
          </w:tcPr>
          <w:p w14:paraId="74FCE065"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243973C3"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B1AB710"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AEDB5A1"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6C5DD301" w14:textId="77777777" w:rsidR="00DA6F90" w:rsidRPr="00D44E27" w:rsidRDefault="00DA6F90" w:rsidP="00D05EE1">
            <w:pPr>
              <w:rPr>
                <w:rFonts w:ascii="Roboto" w:hAnsi="Roboto"/>
                <w:lang w:val="en-US"/>
              </w:rPr>
            </w:pPr>
          </w:p>
        </w:tc>
      </w:tr>
      <w:tr w:rsidR="00DA6F90" w:rsidRPr="00A16DB4" w14:paraId="21E19154"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05B6E" w14:textId="77777777" w:rsidR="00DA6F90" w:rsidRPr="00D44E27" w:rsidRDefault="00DA6F90" w:rsidP="00D05EE1">
            <w:pPr>
              <w:rPr>
                <w:rFonts w:ascii="Roboto" w:hAnsi="Roboto"/>
                <w:lang w:val="en-US"/>
              </w:rPr>
            </w:pPr>
            <w:r w:rsidRPr="00D44E27">
              <w:rPr>
                <w:rFonts w:ascii="Roboto" w:hAnsi="Roboto"/>
                <w:lang w:val="en-US"/>
              </w:rPr>
              <w:t>2</w:t>
            </w:r>
          </w:p>
        </w:tc>
        <w:tc>
          <w:tcPr>
            <w:tcW w:w="1276" w:type="dxa"/>
            <w:gridSpan w:val="2"/>
            <w:tcBorders>
              <w:top w:val="single" w:sz="4" w:space="0" w:color="auto"/>
              <w:bottom w:val="single" w:sz="4" w:space="0" w:color="auto"/>
            </w:tcBorders>
          </w:tcPr>
          <w:p w14:paraId="16D0440F" w14:textId="77777777" w:rsidR="00DA6F90" w:rsidRPr="00D44E27" w:rsidRDefault="00DA6F90" w:rsidP="00D05EE1">
            <w:pPr>
              <w:rPr>
                <w:rFonts w:ascii="Roboto" w:hAnsi="Roboto"/>
                <w:lang w:val="en-US"/>
              </w:rPr>
            </w:pPr>
            <w:r w:rsidRPr="00D44E27">
              <w:rPr>
                <w:rFonts w:ascii="Roboto" w:hAnsi="Roboto"/>
                <w:lang w:val="en-US"/>
              </w:rPr>
              <w:t>10-06-037-13</w:t>
            </w:r>
          </w:p>
          <w:p w14:paraId="4ECFB6A9"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119F489D"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Dulapuri, cutii si doze pentru instalatii prin tevi: Capac decorativ si alte confectii marunte (fara conectarea conductorilor) (Indicator hidrant)</w:t>
            </w:r>
            <w:r w:rsidRPr="00D44E27">
              <w:rPr>
                <w:rFonts w:ascii="Roboto" w:hAnsi="Roboto" w:cs="Times New Roman CYR"/>
                <w:lang w:val="pt-BR"/>
              </w:rPr>
              <w:t xml:space="preserve"> </w:t>
            </w:r>
          </w:p>
          <w:p w14:paraId="26B172FF"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009570D0" w14:textId="77777777" w:rsidR="00DA6F90" w:rsidRPr="00D44E27" w:rsidRDefault="00DA6F90" w:rsidP="00D05EE1">
            <w:pPr>
              <w:jc w:val="center"/>
              <w:rPr>
                <w:rFonts w:ascii="Roboto" w:hAnsi="Roboto"/>
                <w:lang w:val="en-US"/>
              </w:rPr>
            </w:pPr>
            <w:r w:rsidRPr="00D44E27">
              <w:rPr>
                <w:rFonts w:ascii="Roboto" w:hAnsi="Roboto"/>
                <w:lang w:val="en-US"/>
              </w:rPr>
              <w:t>100 buc</w:t>
            </w:r>
          </w:p>
        </w:tc>
        <w:tc>
          <w:tcPr>
            <w:tcW w:w="1559" w:type="dxa"/>
            <w:tcBorders>
              <w:top w:val="single" w:sz="4" w:space="0" w:color="auto"/>
              <w:bottom w:val="single" w:sz="4" w:space="0" w:color="auto"/>
            </w:tcBorders>
            <w:vAlign w:val="center"/>
          </w:tcPr>
          <w:p w14:paraId="00159CAE"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0,41</w:t>
            </w:r>
          </w:p>
          <w:p w14:paraId="58286CC4" w14:textId="77777777" w:rsidR="00DA6F90" w:rsidRPr="00D44E27" w:rsidRDefault="00DA6F90" w:rsidP="00D05EE1">
            <w:pPr>
              <w:jc w:val="center"/>
              <w:rPr>
                <w:rFonts w:ascii="Roboto" w:hAnsi="Roboto"/>
                <w:lang w:val="en-US"/>
              </w:rPr>
            </w:pPr>
          </w:p>
        </w:tc>
      </w:tr>
      <w:tr w:rsidR="00DA6F90" w:rsidRPr="00A16DB4" w14:paraId="7880F72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102F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72C2B42" w14:textId="77777777" w:rsidR="00DA6F90" w:rsidRPr="00D44E27" w:rsidRDefault="00DA6F90"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44842ECF" w14:textId="77777777" w:rsidR="00DA6F90" w:rsidRPr="00D44E27" w:rsidRDefault="00DA6F90"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1E049F02"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3254C11B" w14:textId="77777777" w:rsidR="00DA6F90" w:rsidRPr="00D44E27" w:rsidRDefault="00DA6F90" w:rsidP="00D05EE1">
            <w:pPr>
              <w:rPr>
                <w:rFonts w:ascii="Roboto" w:hAnsi="Roboto"/>
                <w:lang w:val="en-US"/>
              </w:rPr>
            </w:pPr>
            <w:r w:rsidRPr="00D44E27">
              <w:rPr>
                <w:rFonts w:ascii="Roboto" w:hAnsi="Roboto"/>
                <w:lang w:val="en-US"/>
              </w:rPr>
              <w:t>2,53</w:t>
            </w:r>
          </w:p>
        </w:tc>
      </w:tr>
      <w:tr w:rsidR="00DA6F90" w:rsidRPr="00A16DB4" w14:paraId="657DA27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79FC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1D8E604" w14:textId="77777777" w:rsidR="00DA6F90" w:rsidRPr="00D44E27" w:rsidRDefault="00DA6F90" w:rsidP="00D05EE1">
            <w:pPr>
              <w:jc w:val="center"/>
              <w:rPr>
                <w:rFonts w:ascii="Roboto" w:hAnsi="Roboto"/>
                <w:lang w:val="en-US"/>
              </w:rPr>
            </w:pPr>
            <w:r w:rsidRPr="00D44E27">
              <w:rPr>
                <w:rFonts w:ascii="Roboto" w:hAnsi="Roboto"/>
                <w:lang w:val="en-US"/>
              </w:rPr>
              <w:t>1010115</w:t>
            </w:r>
          </w:p>
        </w:tc>
        <w:tc>
          <w:tcPr>
            <w:tcW w:w="5670" w:type="dxa"/>
            <w:gridSpan w:val="2"/>
            <w:tcBorders>
              <w:top w:val="nil"/>
              <w:bottom w:val="single" w:sz="2" w:space="0" w:color="auto"/>
            </w:tcBorders>
          </w:tcPr>
          <w:p w14:paraId="78FCE9B0" w14:textId="77777777" w:rsidR="00DA6F90" w:rsidRPr="00D44E27" w:rsidRDefault="00DA6F90" w:rsidP="00D05EE1">
            <w:pPr>
              <w:rPr>
                <w:rFonts w:ascii="Roboto" w:hAnsi="Roboto"/>
                <w:lang w:val="en-US"/>
              </w:rPr>
            </w:pPr>
            <w:r w:rsidRPr="00D44E27">
              <w:rPr>
                <w:rFonts w:ascii="Roboto" w:hAnsi="Roboto"/>
                <w:lang w:val="en-US"/>
              </w:rPr>
              <w:t>Suruburi, cap semirotund, lungime 50 mm</w:t>
            </w:r>
          </w:p>
        </w:tc>
        <w:tc>
          <w:tcPr>
            <w:tcW w:w="1276" w:type="dxa"/>
            <w:tcBorders>
              <w:top w:val="nil"/>
              <w:bottom w:val="single" w:sz="2" w:space="0" w:color="auto"/>
            </w:tcBorders>
          </w:tcPr>
          <w:p w14:paraId="199DF4A9" w14:textId="77777777" w:rsidR="00DA6F90" w:rsidRPr="00D44E27" w:rsidRDefault="00DA6F90" w:rsidP="00D05EE1">
            <w:pPr>
              <w:rPr>
                <w:rFonts w:ascii="Roboto" w:hAnsi="Roboto"/>
                <w:lang w:val="en-US"/>
              </w:rPr>
            </w:pPr>
            <w:r w:rsidRPr="00D44E27">
              <w:rPr>
                <w:rFonts w:ascii="Roboto" w:hAnsi="Roboto"/>
                <w:lang w:val="en-US"/>
              </w:rPr>
              <w:t>t</w:t>
            </w:r>
          </w:p>
        </w:tc>
        <w:tc>
          <w:tcPr>
            <w:tcW w:w="1559" w:type="dxa"/>
            <w:tcBorders>
              <w:top w:val="nil"/>
              <w:bottom w:val="single" w:sz="2" w:space="0" w:color="auto"/>
            </w:tcBorders>
          </w:tcPr>
          <w:p w14:paraId="5BBFBB34" w14:textId="77777777" w:rsidR="00DA6F90" w:rsidRPr="00D44E27" w:rsidRDefault="00DA6F90" w:rsidP="00D05EE1">
            <w:pPr>
              <w:rPr>
                <w:rFonts w:ascii="Roboto" w:hAnsi="Roboto"/>
                <w:lang w:val="en-US"/>
              </w:rPr>
            </w:pPr>
            <w:r w:rsidRPr="00D44E27">
              <w:rPr>
                <w:rFonts w:ascii="Roboto" w:hAnsi="Roboto"/>
                <w:lang w:val="en-US"/>
              </w:rPr>
              <w:t>0,00</w:t>
            </w:r>
          </w:p>
        </w:tc>
      </w:tr>
      <w:tr w:rsidR="00DA6F90" w:rsidRPr="00A16DB4" w14:paraId="06868DC7" w14:textId="77777777" w:rsidTr="00D05EE1">
        <w:trPr>
          <w:trHeight w:val="340"/>
        </w:trPr>
        <w:tc>
          <w:tcPr>
            <w:tcW w:w="709" w:type="dxa"/>
            <w:tcBorders>
              <w:top w:val="nil"/>
              <w:left w:val="single" w:sz="6" w:space="0" w:color="auto"/>
              <w:bottom w:val="nil"/>
              <w:right w:val="nil"/>
            </w:tcBorders>
          </w:tcPr>
          <w:p w14:paraId="1FCF8521"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733162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7DE5EE32"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8EFE321"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5E969A4" w14:textId="77777777" w:rsidR="00DA6F90" w:rsidRPr="00D44E27" w:rsidRDefault="00DA6F90" w:rsidP="00D05EE1">
            <w:pPr>
              <w:rPr>
                <w:rFonts w:ascii="Roboto" w:hAnsi="Roboto"/>
                <w:lang w:val="en-US"/>
              </w:rPr>
            </w:pPr>
          </w:p>
        </w:tc>
      </w:tr>
      <w:tr w:rsidR="00DA6F90" w:rsidRPr="00A16DB4" w14:paraId="4D7CAFE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9AC8F" w14:textId="77777777" w:rsidR="00DA6F90" w:rsidRPr="00D44E27" w:rsidRDefault="00DA6F90" w:rsidP="00D05EE1">
            <w:pPr>
              <w:rPr>
                <w:rFonts w:ascii="Roboto" w:hAnsi="Roboto"/>
                <w:lang w:val="en-US"/>
              </w:rPr>
            </w:pPr>
            <w:r w:rsidRPr="00D44E27">
              <w:rPr>
                <w:rFonts w:ascii="Roboto" w:hAnsi="Roboto"/>
                <w:lang w:val="en-US"/>
              </w:rPr>
              <w:t>3</w:t>
            </w:r>
          </w:p>
        </w:tc>
        <w:tc>
          <w:tcPr>
            <w:tcW w:w="1276" w:type="dxa"/>
            <w:gridSpan w:val="2"/>
            <w:tcBorders>
              <w:top w:val="single" w:sz="4" w:space="0" w:color="auto"/>
              <w:bottom w:val="single" w:sz="4" w:space="0" w:color="auto"/>
            </w:tcBorders>
          </w:tcPr>
          <w:p w14:paraId="6F5DDCA9" w14:textId="77777777" w:rsidR="00DA6F90" w:rsidRPr="00D44E27" w:rsidRDefault="00DA6F90" w:rsidP="00D05EE1">
            <w:pPr>
              <w:rPr>
                <w:rFonts w:ascii="Roboto" w:hAnsi="Roboto"/>
                <w:lang w:val="en-US"/>
              </w:rPr>
            </w:pPr>
            <w:r w:rsidRPr="00D44E27">
              <w:rPr>
                <w:rFonts w:ascii="Roboto" w:hAnsi="Roboto"/>
                <w:lang w:val="en-US"/>
              </w:rPr>
              <w:t>pret</w:t>
            </w:r>
          </w:p>
          <w:p w14:paraId="7EE74331"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09099C20"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Indicator hidrant de incendiu u strat luminescent</w:t>
            </w:r>
            <w:r w:rsidRPr="00D44E27">
              <w:rPr>
                <w:rFonts w:ascii="Roboto" w:hAnsi="Roboto" w:cs="Times New Roman CYR"/>
                <w:lang w:val="pt-BR"/>
              </w:rPr>
              <w:t xml:space="preserve"> </w:t>
            </w:r>
          </w:p>
          <w:p w14:paraId="50B72BB3"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1E145516"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0D10E56B"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41,00</w:t>
            </w:r>
          </w:p>
          <w:p w14:paraId="5C3DE4BB" w14:textId="77777777" w:rsidR="00DA6F90" w:rsidRPr="00D44E27" w:rsidRDefault="00DA6F90" w:rsidP="00D05EE1">
            <w:pPr>
              <w:jc w:val="center"/>
              <w:rPr>
                <w:rFonts w:ascii="Roboto" w:hAnsi="Roboto"/>
                <w:lang w:val="en-US"/>
              </w:rPr>
            </w:pPr>
          </w:p>
        </w:tc>
      </w:tr>
      <w:tr w:rsidR="00DA6F90" w:rsidRPr="00A16DB4" w14:paraId="3CB86E8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40B5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5E35F05" w14:textId="77777777" w:rsidR="00DA6F90" w:rsidRPr="00D44E27" w:rsidRDefault="00DA6F90" w:rsidP="00D05EE1">
            <w:pPr>
              <w:jc w:val="center"/>
              <w:rPr>
                <w:rFonts w:ascii="Roboto" w:hAnsi="Roboto"/>
                <w:lang w:val="en-US"/>
              </w:rPr>
            </w:pPr>
            <w:r w:rsidRPr="00D44E27">
              <w:rPr>
                <w:rFonts w:ascii="Roboto" w:hAnsi="Roboto"/>
                <w:lang w:val="en-US"/>
              </w:rPr>
              <w:t>721001</w:t>
            </w:r>
          </w:p>
        </w:tc>
        <w:tc>
          <w:tcPr>
            <w:tcW w:w="5670" w:type="dxa"/>
            <w:gridSpan w:val="2"/>
            <w:tcBorders>
              <w:top w:val="nil"/>
              <w:bottom w:val="single" w:sz="2" w:space="0" w:color="auto"/>
            </w:tcBorders>
          </w:tcPr>
          <w:p w14:paraId="0EC123ED" w14:textId="77777777" w:rsidR="00DA6F90" w:rsidRPr="00D44E27" w:rsidRDefault="00DA6F90" w:rsidP="00D05EE1">
            <w:pPr>
              <w:rPr>
                <w:rFonts w:ascii="Roboto" w:hAnsi="Roboto"/>
                <w:lang w:val="pt-BR"/>
              </w:rPr>
            </w:pPr>
            <w:r w:rsidRPr="00D44E27">
              <w:rPr>
                <w:rFonts w:ascii="Roboto" w:hAnsi="Roboto"/>
                <w:lang w:val="pt-BR"/>
              </w:rPr>
              <w:t>Indicator hidrant de incendiu u strat luminescent</w:t>
            </w:r>
          </w:p>
        </w:tc>
        <w:tc>
          <w:tcPr>
            <w:tcW w:w="1276" w:type="dxa"/>
            <w:tcBorders>
              <w:top w:val="nil"/>
              <w:bottom w:val="single" w:sz="2" w:space="0" w:color="auto"/>
            </w:tcBorders>
          </w:tcPr>
          <w:p w14:paraId="228BFE29"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6FA2342C" w14:textId="77777777" w:rsidR="00DA6F90" w:rsidRPr="00D44E27" w:rsidRDefault="00DA6F90" w:rsidP="00D05EE1">
            <w:pPr>
              <w:rPr>
                <w:rFonts w:ascii="Roboto" w:hAnsi="Roboto"/>
                <w:lang w:val="en-US"/>
              </w:rPr>
            </w:pPr>
            <w:r w:rsidRPr="00D44E27">
              <w:rPr>
                <w:rFonts w:ascii="Roboto" w:hAnsi="Roboto"/>
                <w:lang w:val="en-US"/>
              </w:rPr>
              <w:t>41,00</w:t>
            </w:r>
          </w:p>
        </w:tc>
      </w:tr>
      <w:tr w:rsidR="00DA6F90" w:rsidRPr="00A16DB4" w14:paraId="0B53CFBB" w14:textId="77777777" w:rsidTr="00D05EE1">
        <w:trPr>
          <w:trHeight w:val="340"/>
        </w:trPr>
        <w:tc>
          <w:tcPr>
            <w:tcW w:w="709" w:type="dxa"/>
            <w:tcBorders>
              <w:top w:val="nil"/>
              <w:left w:val="single" w:sz="6" w:space="0" w:color="auto"/>
              <w:bottom w:val="nil"/>
              <w:right w:val="nil"/>
            </w:tcBorders>
          </w:tcPr>
          <w:p w14:paraId="0A75E6BA"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68211654"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8628D86"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7DC34EE"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5E773D7" w14:textId="77777777" w:rsidR="00DA6F90" w:rsidRPr="00D44E27" w:rsidRDefault="00DA6F90" w:rsidP="00D05EE1">
            <w:pPr>
              <w:rPr>
                <w:rFonts w:ascii="Roboto" w:hAnsi="Roboto"/>
                <w:lang w:val="en-US"/>
              </w:rPr>
            </w:pPr>
          </w:p>
        </w:tc>
      </w:tr>
      <w:tr w:rsidR="00DA6F90" w:rsidRPr="00A16DB4" w14:paraId="10F93858"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4FD7F" w14:textId="77777777" w:rsidR="00DA6F90" w:rsidRPr="00D44E27" w:rsidRDefault="00DA6F90" w:rsidP="00D05EE1">
            <w:pPr>
              <w:rPr>
                <w:rFonts w:ascii="Roboto" w:hAnsi="Roboto"/>
                <w:lang w:val="en-US"/>
              </w:rPr>
            </w:pPr>
            <w:r w:rsidRPr="00D44E27">
              <w:rPr>
                <w:rFonts w:ascii="Roboto" w:hAnsi="Roboto"/>
                <w:lang w:val="en-US"/>
              </w:rPr>
              <w:t>4</w:t>
            </w:r>
          </w:p>
        </w:tc>
        <w:tc>
          <w:tcPr>
            <w:tcW w:w="1276" w:type="dxa"/>
            <w:gridSpan w:val="2"/>
            <w:tcBorders>
              <w:top w:val="single" w:sz="4" w:space="0" w:color="auto"/>
              <w:bottom w:val="single" w:sz="4" w:space="0" w:color="auto"/>
            </w:tcBorders>
          </w:tcPr>
          <w:p w14:paraId="3C8DAC55" w14:textId="77777777" w:rsidR="00DA6F90" w:rsidRPr="00D44E27" w:rsidRDefault="00DA6F90" w:rsidP="00D05EE1">
            <w:pPr>
              <w:rPr>
                <w:rFonts w:ascii="Roboto" w:hAnsi="Roboto"/>
                <w:lang w:val="en-US"/>
              </w:rPr>
            </w:pPr>
            <w:r w:rsidRPr="00D44E27">
              <w:rPr>
                <w:rFonts w:ascii="Roboto" w:hAnsi="Roboto"/>
                <w:lang w:val="en-US"/>
              </w:rPr>
              <w:t>SD20C</w:t>
            </w:r>
          </w:p>
          <w:p w14:paraId="2218FF63"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40A4FE2"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Racord olandez si cot cu racord olandez, zincat, cu etansare plana, avind filet interior-exterior, cu diametrul 1 1/4" -  2" (Saiba interflans a clapeta de accelerat Do20 Dn107 b=2mm pentru hidrant de incendiu)</w:t>
            </w:r>
            <w:r w:rsidRPr="00D44E27">
              <w:rPr>
                <w:rFonts w:ascii="Roboto" w:hAnsi="Roboto" w:cs="Times New Roman CYR"/>
                <w:lang w:val="pt-BR"/>
              </w:rPr>
              <w:t xml:space="preserve"> </w:t>
            </w:r>
          </w:p>
          <w:p w14:paraId="0AA75F8E"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(cinepa fuior, grund miniu de plumb etc)=1,01</w:t>
            </w:r>
          </w:p>
          <w:p w14:paraId="520984E1"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523B91B7"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251FB7C"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30,00</w:t>
            </w:r>
          </w:p>
          <w:p w14:paraId="2E29B45E" w14:textId="77777777" w:rsidR="00DA6F90" w:rsidRPr="00D44E27" w:rsidRDefault="00DA6F90" w:rsidP="00D05EE1">
            <w:pPr>
              <w:jc w:val="center"/>
              <w:rPr>
                <w:rFonts w:ascii="Roboto" w:hAnsi="Roboto"/>
                <w:lang w:val="en-US"/>
              </w:rPr>
            </w:pPr>
          </w:p>
        </w:tc>
      </w:tr>
      <w:tr w:rsidR="00DA6F90" w:rsidRPr="00A16DB4" w14:paraId="3DF1D30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3324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3DDA5DD"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4930ECB8"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74F63C16"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56C11C1" w14:textId="77777777" w:rsidR="00DA6F90" w:rsidRPr="00D44E27" w:rsidRDefault="00DA6F90" w:rsidP="00D05EE1">
            <w:pPr>
              <w:rPr>
                <w:rFonts w:ascii="Roboto" w:hAnsi="Roboto"/>
                <w:lang w:val="en-US"/>
              </w:rPr>
            </w:pPr>
            <w:r w:rsidRPr="00D44E27">
              <w:rPr>
                <w:rFonts w:ascii="Roboto" w:hAnsi="Roboto"/>
                <w:lang w:val="en-US"/>
              </w:rPr>
              <w:t>9,00</w:t>
            </w:r>
          </w:p>
        </w:tc>
      </w:tr>
      <w:tr w:rsidR="00DA6F90" w:rsidRPr="00A16DB4" w14:paraId="45502E6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9C36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00A3D08" w14:textId="77777777" w:rsidR="00DA6F90" w:rsidRPr="00D44E27" w:rsidRDefault="00DA6F90" w:rsidP="00D05EE1">
            <w:pPr>
              <w:jc w:val="center"/>
              <w:rPr>
                <w:rFonts w:ascii="Roboto" w:hAnsi="Roboto"/>
                <w:lang w:val="en-US"/>
              </w:rPr>
            </w:pPr>
            <w:r w:rsidRPr="00D44E27">
              <w:rPr>
                <w:rFonts w:ascii="Roboto" w:hAnsi="Roboto"/>
                <w:lang w:val="en-US"/>
              </w:rPr>
              <w:t>2721204122300s107</w:t>
            </w:r>
          </w:p>
        </w:tc>
        <w:tc>
          <w:tcPr>
            <w:tcW w:w="5670" w:type="dxa"/>
            <w:gridSpan w:val="2"/>
            <w:tcBorders>
              <w:top w:val="nil"/>
              <w:bottom w:val="single" w:sz="2" w:space="0" w:color="auto"/>
            </w:tcBorders>
          </w:tcPr>
          <w:p w14:paraId="43D423FD" w14:textId="77777777" w:rsidR="00DA6F90" w:rsidRPr="00D44E27" w:rsidRDefault="00DA6F90" w:rsidP="00D05EE1">
            <w:pPr>
              <w:rPr>
                <w:rFonts w:ascii="Roboto" w:hAnsi="Roboto"/>
                <w:lang w:val="en-US"/>
              </w:rPr>
            </w:pPr>
            <w:r w:rsidRPr="00D44E27">
              <w:rPr>
                <w:rFonts w:ascii="Roboto" w:hAnsi="Roboto"/>
                <w:lang w:val="en-US"/>
              </w:rPr>
              <w:t>Saiba interflans a clapeta de accelerat Do20 Dn107 b=2mm pentru hidrant de incendiu  Дроссельная межфланцевая шайба  - втулка</w:t>
            </w:r>
          </w:p>
        </w:tc>
        <w:tc>
          <w:tcPr>
            <w:tcW w:w="1276" w:type="dxa"/>
            <w:tcBorders>
              <w:top w:val="nil"/>
              <w:bottom w:val="single" w:sz="2" w:space="0" w:color="auto"/>
            </w:tcBorders>
          </w:tcPr>
          <w:p w14:paraId="3C757C36"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022AF6F1" w14:textId="77777777" w:rsidR="00DA6F90" w:rsidRPr="00D44E27" w:rsidRDefault="00DA6F90" w:rsidP="00D05EE1">
            <w:pPr>
              <w:rPr>
                <w:rFonts w:ascii="Roboto" w:hAnsi="Roboto"/>
                <w:lang w:val="en-US"/>
              </w:rPr>
            </w:pPr>
            <w:r w:rsidRPr="00D44E27">
              <w:rPr>
                <w:rFonts w:ascii="Roboto" w:hAnsi="Roboto"/>
                <w:lang w:val="en-US"/>
              </w:rPr>
              <w:t>30,30</w:t>
            </w:r>
          </w:p>
        </w:tc>
      </w:tr>
      <w:tr w:rsidR="00DA6F90" w:rsidRPr="00A16DB4" w14:paraId="33BC94F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1F24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B876C40" w14:textId="77777777" w:rsidR="00DA6F90" w:rsidRPr="00D44E27" w:rsidRDefault="00DA6F90" w:rsidP="00D05EE1">
            <w:pPr>
              <w:jc w:val="center"/>
              <w:rPr>
                <w:rFonts w:ascii="Roboto" w:hAnsi="Roboto"/>
                <w:lang w:val="en-US"/>
              </w:rPr>
            </w:pPr>
            <w:r w:rsidRPr="00D44E27">
              <w:rPr>
                <w:rFonts w:ascii="Roboto" w:hAnsi="Roboto"/>
                <w:lang w:val="en-US"/>
              </w:rPr>
              <w:t>2513206621870</w:t>
            </w:r>
          </w:p>
        </w:tc>
        <w:tc>
          <w:tcPr>
            <w:tcW w:w="5670" w:type="dxa"/>
            <w:gridSpan w:val="2"/>
            <w:tcBorders>
              <w:top w:val="nil"/>
              <w:bottom w:val="single" w:sz="2" w:space="0" w:color="auto"/>
            </w:tcBorders>
          </w:tcPr>
          <w:p w14:paraId="55509569" w14:textId="77777777" w:rsidR="00DA6F90" w:rsidRPr="00D44E27" w:rsidRDefault="00DA6F90" w:rsidP="00D05EE1">
            <w:pPr>
              <w:rPr>
                <w:rFonts w:ascii="Roboto" w:hAnsi="Roboto"/>
                <w:lang w:val="en-US"/>
              </w:rPr>
            </w:pPr>
            <w:r w:rsidRPr="00D44E27">
              <w:rPr>
                <w:rFonts w:ascii="Roboto" w:hAnsi="Roboto"/>
                <w:lang w:val="en-US"/>
              </w:rPr>
              <w:t>Placa marsit 3 mm</w:t>
            </w:r>
          </w:p>
        </w:tc>
        <w:tc>
          <w:tcPr>
            <w:tcW w:w="1276" w:type="dxa"/>
            <w:tcBorders>
              <w:top w:val="nil"/>
              <w:bottom w:val="single" w:sz="2" w:space="0" w:color="auto"/>
            </w:tcBorders>
          </w:tcPr>
          <w:p w14:paraId="0F80C5E6"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5A34B97B" w14:textId="77777777" w:rsidR="00DA6F90" w:rsidRPr="00D44E27" w:rsidRDefault="00DA6F90" w:rsidP="00D05EE1">
            <w:pPr>
              <w:rPr>
                <w:rFonts w:ascii="Roboto" w:hAnsi="Roboto"/>
                <w:lang w:val="en-US"/>
              </w:rPr>
            </w:pPr>
            <w:r w:rsidRPr="00D44E27">
              <w:rPr>
                <w:rFonts w:ascii="Roboto" w:hAnsi="Roboto"/>
                <w:lang w:val="en-US"/>
              </w:rPr>
              <w:t>1,52</w:t>
            </w:r>
          </w:p>
        </w:tc>
      </w:tr>
      <w:tr w:rsidR="00DA6F90" w:rsidRPr="00A16DB4" w14:paraId="5A351AAD" w14:textId="77777777" w:rsidTr="00D05EE1">
        <w:trPr>
          <w:trHeight w:val="340"/>
        </w:trPr>
        <w:tc>
          <w:tcPr>
            <w:tcW w:w="709" w:type="dxa"/>
            <w:tcBorders>
              <w:top w:val="nil"/>
              <w:left w:val="single" w:sz="6" w:space="0" w:color="auto"/>
              <w:bottom w:val="nil"/>
              <w:right w:val="nil"/>
            </w:tcBorders>
          </w:tcPr>
          <w:p w14:paraId="64AC06DF"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69080DD"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0AC6EA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21F0597"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0B265FC7" w14:textId="77777777" w:rsidR="00DA6F90" w:rsidRPr="00D44E27" w:rsidRDefault="00DA6F90" w:rsidP="00D05EE1">
            <w:pPr>
              <w:rPr>
                <w:rFonts w:ascii="Roboto" w:hAnsi="Roboto"/>
                <w:lang w:val="en-US"/>
              </w:rPr>
            </w:pPr>
          </w:p>
        </w:tc>
      </w:tr>
      <w:tr w:rsidR="00DA6F90" w:rsidRPr="00A16DB4" w14:paraId="02A37A7F"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D4054" w14:textId="77777777" w:rsidR="00DA6F90" w:rsidRPr="00D44E27" w:rsidRDefault="00DA6F90" w:rsidP="00D05EE1">
            <w:pPr>
              <w:rPr>
                <w:rFonts w:ascii="Roboto" w:hAnsi="Roboto"/>
                <w:lang w:val="en-US"/>
              </w:rPr>
            </w:pPr>
            <w:r w:rsidRPr="00D44E27">
              <w:rPr>
                <w:rFonts w:ascii="Roboto" w:hAnsi="Roboto"/>
                <w:lang w:val="en-US"/>
              </w:rPr>
              <w:t>5</w:t>
            </w:r>
          </w:p>
        </w:tc>
        <w:tc>
          <w:tcPr>
            <w:tcW w:w="1276" w:type="dxa"/>
            <w:gridSpan w:val="2"/>
            <w:tcBorders>
              <w:top w:val="single" w:sz="4" w:space="0" w:color="auto"/>
              <w:bottom w:val="single" w:sz="4" w:space="0" w:color="auto"/>
            </w:tcBorders>
          </w:tcPr>
          <w:p w14:paraId="28A9BC6B" w14:textId="77777777" w:rsidR="00DA6F90" w:rsidRPr="00D44E27" w:rsidRDefault="00DA6F90" w:rsidP="00D05EE1">
            <w:pPr>
              <w:rPr>
                <w:rFonts w:ascii="Roboto" w:hAnsi="Roboto"/>
                <w:lang w:val="en-US"/>
              </w:rPr>
            </w:pPr>
            <w:r w:rsidRPr="00D44E27">
              <w:rPr>
                <w:rFonts w:ascii="Roboto" w:hAnsi="Roboto"/>
                <w:lang w:val="en-US"/>
              </w:rPr>
              <w:t>ID06A</w:t>
            </w:r>
          </w:p>
          <w:p w14:paraId="12AE2FE9"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F70CBB8"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Robinet de aerisire cu cheie mobila pentru instalatii de incalzire centrala, avind diametrul nominal de 1/4" (Aerisire automat D15)</w:t>
            </w:r>
            <w:r w:rsidRPr="00D44E27">
              <w:rPr>
                <w:rFonts w:ascii="Roboto" w:hAnsi="Roboto" w:cs="Times New Roman CYR"/>
                <w:lang w:val="pt-BR"/>
              </w:rPr>
              <w:t xml:space="preserve"> </w:t>
            </w:r>
          </w:p>
          <w:p w14:paraId="65443605"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04D95867"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2121213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2,00</w:t>
            </w:r>
          </w:p>
          <w:p w14:paraId="0F030A01" w14:textId="77777777" w:rsidR="00DA6F90" w:rsidRPr="00D44E27" w:rsidRDefault="00DA6F90" w:rsidP="00D05EE1">
            <w:pPr>
              <w:jc w:val="center"/>
              <w:rPr>
                <w:rFonts w:ascii="Roboto" w:hAnsi="Roboto"/>
                <w:lang w:val="en-US"/>
              </w:rPr>
            </w:pPr>
          </w:p>
        </w:tc>
      </w:tr>
      <w:tr w:rsidR="00DA6F90" w:rsidRPr="00A16DB4" w14:paraId="2870E59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EFB1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21411A6" w14:textId="77777777" w:rsidR="00DA6F90" w:rsidRPr="00D44E27" w:rsidRDefault="00DA6F90" w:rsidP="00D05EE1">
            <w:pPr>
              <w:jc w:val="center"/>
              <w:rPr>
                <w:rFonts w:ascii="Roboto" w:hAnsi="Roboto"/>
                <w:lang w:val="en-US"/>
              </w:rPr>
            </w:pPr>
            <w:r w:rsidRPr="00D44E27">
              <w:rPr>
                <w:rFonts w:ascii="Roboto" w:hAnsi="Roboto"/>
                <w:lang w:val="en-US"/>
              </w:rPr>
              <w:t>7136040011749</w:t>
            </w:r>
          </w:p>
        </w:tc>
        <w:tc>
          <w:tcPr>
            <w:tcW w:w="5670" w:type="dxa"/>
            <w:gridSpan w:val="2"/>
            <w:tcBorders>
              <w:top w:val="nil"/>
              <w:bottom w:val="single" w:sz="2" w:space="0" w:color="auto"/>
            </w:tcBorders>
          </w:tcPr>
          <w:p w14:paraId="06F61228" w14:textId="77777777" w:rsidR="00DA6F90" w:rsidRPr="00D44E27" w:rsidRDefault="00DA6F90" w:rsidP="00D05EE1">
            <w:pPr>
              <w:rPr>
                <w:rFonts w:ascii="Roboto" w:hAnsi="Roboto"/>
                <w:lang w:val="en-US"/>
              </w:rPr>
            </w:pPr>
            <w:r w:rsidRPr="00D44E27">
              <w:rPr>
                <w:rFonts w:ascii="Roboto" w:hAnsi="Roboto"/>
                <w:lang w:val="en-US"/>
              </w:rPr>
              <w:t>Instalator incalzire si gaze</w:t>
            </w:r>
          </w:p>
        </w:tc>
        <w:tc>
          <w:tcPr>
            <w:tcW w:w="1276" w:type="dxa"/>
            <w:tcBorders>
              <w:top w:val="nil"/>
              <w:bottom w:val="single" w:sz="2" w:space="0" w:color="auto"/>
            </w:tcBorders>
          </w:tcPr>
          <w:p w14:paraId="29233DF5"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80CA709" w14:textId="77777777" w:rsidR="00DA6F90" w:rsidRPr="00D44E27" w:rsidRDefault="00DA6F90" w:rsidP="00D05EE1">
            <w:pPr>
              <w:rPr>
                <w:rFonts w:ascii="Roboto" w:hAnsi="Roboto"/>
                <w:lang w:val="en-US"/>
              </w:rPr>
            </w:pPr>
            <w:r w:rsidRPr="00D44E27">
              <w:rPr>
                <w:rFonts w:ascii="Roboto" w:hAnsi="Roboto"/>
                <w:lang w:val="en-US"/>
              </w:rPr>
              <w:t>0,20</w:t>
            </w:r>
          </w:p>
        </w:tc>
      </w:tr>
      <w:tr w:rsidR="00DA6F90" w:rsidRPr="00A16DB4" w14:paraId="1BF9684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51CE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0D2F9ED" w14:textId="77777777" w:rsidR="00DA6F90" w:rsidRPr="00D44E27" w:rsidRDefault="00DA6F90" w:rsidP="00D05EE1">
            <w:pPr>
              <w:jc w:val="center"/>
              <w:rPr>
                <w:rFonts w:ascii="Roboto" w:hAnsi="Roboto"/>
                <w:lang w:val="en-US"/>
              </w:rPr>
            </w:pPr>
            <w:r w:rsidRPr="00D44E27">
              <w:rPr>
                <w:rFonts w:ascii="Roboto" w:hAnsi="Roboto"/>
                <w:lang w:val="en-US"/>
              </w:rPr>
              <w:t>291313450000015</w:t>
            </w:r>
          </w:p>
        </w:tc>
        <w:tc>
          <w:tcPr>
            <w:tcW w:w="5670" w:type="dxa"/>
            <w:gridSpan w:val="2"/>
            <w:tcBorders>
              <w:top w:val="nil"/>
              <w:bottom w:val="single" w:sz="2" w:space="0" w:color="auto"/>
            </w:tcBorders>
          </w:tcPr>
          <w:p w14:paraId="78CAC66C" w14:textId="77777777" w:rsidR="00DA6F90" w:rsidRPr="00D44E27" w:rsidRDefault="00DA6F90" w:rsidP="00D05EE1">
            <w:pPr>
              <w:rPr>
                <w:rFonts w:ascii="Roboto" w:hAnsi="Roboto"/>
                <w:lang w:val="en-US"/>
              </w:rPr>
            </w:pPr>
            <w:r w:rsidRPr="00D44E27">
              <w:rPr>
                <w:rFonts w:ascii="Roboto" w:hAnsi="Roboto"/>
                <w:lang w:val="en-US"/>
              </w:rPr>
              <w:t>Aerisire automat D15  DEZAERATOR</w:t>
            </w:r>
          </w:p>
        </w:tc>
        <w:tc>
          <w:tcPr>
            <w:tcW w:w="1276" w:type="dxa"/>
            <w:tcBorders>
              <w:top w:val="nil"/>
              <w:bottom w:val="single" w:sz="2" w:space="0" w:color="auto"/>
            </w:tcBorders>
          </w:tcPr>
          <w:p w14:paraId="162B0876"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0BF047A6" w14:textId="77777777" w:rsidR="00DA6F90" w:rsidRPr="00D44E27" w:rsidRDefault="00DA6F90" w:rsidP="00D05EE1">
            <w:pPr>
              <w:rPr>
                <w:rFonts w:ascii="Roboto" w:hAnsi="Roboto"/>
                <w:lang w:val="en-US"/>
              </w:rPr>
            </w:pPr>
            <w:r w:rsidRPr="00D44E27">
              <w:rPr>
                <w:rFonts w:ascii="Roboto" w:hAnsi="Roboto"/>
                <w:lang w:val="en-US"/>
              </w:rPr>
              <w:t>2,00</w:t>
            </w:r>
          </w:p>
        </w:tc>
      </w:tr>
      <w:tr w:rsidR="00DA6F90" w:rsidRPr="00A16DB4" w14:paraId="31631D6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22FFE7"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BC02805" w14:textId="77777777" w:rsidR="00DA6F90" w:rsidRPr="00D44E27" w:rsidRDefault="00DA6F90" w:rsidP="00D05EE1">
            <w:pPr>
              <w:jc w:val="center"/>
              <w:rPr>
                <w:rFonts w:ascii="Roboto" w:hAnsi="Roboto"/>
                <w:lang w:val="en-US"/>
              </w:rPr>
            </w:pPr>
            <w:r w:rsidRPr="00D44E27">
              <w:rPr>
                <w:rFonts w:ascii="Roboto" w:hAnsi="Roboto"/>
                <w:lang w:val="en-US"/>
              </w:rPr>
              <w:t>2524907304522</w:t>
            </w:r>
          </w:p>
        </w:tc>
        <w:tc>
          <w:tcPr>
            <w:tcW w:w="5670" w:type="dxa"/>
            <w:gridSpan w:val="2"/>
            <w:tcBorders>
              <w:top w:val="nil"/>
              <w:bottom w:val="single" w:sz="2" w:space="0" w:color="auto"/>
            </w:tcBorders>
          </w:tcPr>
          <w:p w14:paraId="55CC1F42" w14:textId="77777777" w:rsidR="00DA6F90" w:rsidRPr="00D44E27" w:rsidRDefault="00DA6F90" w:rsidP="00D05EE1">
            <w:pPr>
              <w:rPr>
                <w:rFonts w:ascii="Roboto" w:hAnsi="Roboto"/>
                <w:lang w:val="en-US"/>
              </w:rPr>
            </w:pPr>
            <w:r w:rsidRPr="00D44E27">
              <w:rPr>
                <w:rFonts w:ascii="Roboto" w:hAnsi="Roboto"/>
                <w:lang w:val="en-US"/>
              </w:rPr>
              <w:t>Banda teflon nesisterizat</w:t>
            </w:r>
          </w:p>
        </w:tc>
        <w:tc>
          <w:tcPr>
            <w:tcW w:w="1276" w:type="dxa"/>
            <w:tcBorders>
              <w:top w:val="nil"/>
              <w:bottom w:val="single" w:sz="2" w:space="0" w:color="auto"/>
            </w:tcBorders>
          </w:tcPr>
          <w:p w14:paraId="12D7FFD8"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037EC548" w14:textId="77777777" w:rsidR="00DA6F90" w:rsidRPr="00D44E27" w:rsidRDefault="00DA6F90" w:rsidP="00D05EE1">
            <w:pPr>
              <w:rPr>
                <w:rFonts w:ascii="Roboto" w:hAnsi="Roboto"/>
                <w:lang w:val="en-US"/>
              </w:rPr>
            </w:pPr>
            <w:r w:rsidRPr="00D44E27">
              <w:rPr>
                <w:rFonts w:ascii="Roboto" w:hAnsi="Roboto"/>
                <w:lang w:val="en-US"/>
              </w:rPr>
              <w:t>0,20</w:t>
            </w:r>
          </w:p>
        </w:tc>
      </w:tr>
      <w:tr w:rsidR="00DA6F90" w:rsidRPr="00A16DB4" w14:paraId="6384F47E" w14:textId="77777777" w:rsidTr="00D05EE1">
        <w:trPr>
          <w:trHeight w:val="340"/>
        </w:trPr>
        <w:tc>
          <w:tcPr>
            <w:tcW w:w="709" w:type="dxa"/>
            <w:tcBorders>
              <w:top w:val="nil"/>
              <w:left w:val="single" w:sz="6" w:space="0" w:color="auto"/>
              <w:bottom w:val="nil"/>
              <w:right w:val="nil"/>
            </w:tcBorders>
          </w:tcPr>
          <w:p w14:paraId="426B750C"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2F76208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1CACCB5"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3C1C2AA6"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1F9CF58D" w14:textId="77777777" w:rsidR="00DA6F90" w:rsidRPr="00D44E27" w:rsidRDefault="00DA6F90" w:rsidP="00D05EE1">
            <w:pPr>
              <w:rPr>
                <w:rFonts w:ascii="Roboto" w:hAnsi="Roboto"/>
                <w:lang w:val="en-US"/>
              </w:rPr>
            </w:pPr>
          </w:p>
        </w:tc>
      </w:tr>
      <w:tr w:rsidR="00DA6F90" w:rsidRPr="00A16DB4" w14:paraId="2E4420E8" w14:textId="77777777" w:rsidTr="00D05EE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EA4708B" w14:textId="77777777" w:rsidR="00DA6F90" w:rsidRPr="00D44E27" w:rsidRDefault="00DA6F90" w:rsidP="00D05EE1">
            <w:pPr>
              <w:rPr>
                <w:rFonts w:ascii="Roboto" w:hAnsi="Roboto"/>
                <w:lang w:val="en-US"/>
              </w:rPr>
            </w:pPr>
          </w:p>
        </w:tc>
        <w:tc>
          <w:tcPr>
            <w:tcW w:w="1276" w:type="dxa"/>
            <w:gridSpan w:val="2"/>
            <w:tcBorders>
              <w:left w:val="nil"/>
              <w:bottom w:val="nil"/>
              <w:right w:val="nil"/>
            </w:tcBorders>
          </w:tcPr>
          <w:p w14:paraId="057E7E7C" w14:textId="77777777" w:rsidR="00DA6F90" w:rsidRPr="00D44E27" w:rsidRDefault="00DA6F90" w:rsidP="00D05EE1">
            <w:pPr>
              <w:rPr>
                <w:rFonts w:ascii="Roboto" w:hAnsi="Roboto"/>
                <w:lang w:val="en-US"/>
              </w:rPr>
            </w:pPr>
          </w:p>
        </w:tc>
        <w:tc>
          <w:tcPr>
            <w:tcW w:w="5670" w:type="dxa"/>
            <w:gridSpan w:val="2"/>
            <w:tcBorders>
              <w:left w:val="nil"/>
              <w:bottom w:val="nil"/>
              <w:right w:val="nil"/>
            </w:tcBorders>
          </w:tcPr>
          <w:p w14:paraId="60C7036E" w14:textId="77777777" w:rsidR="00DA6F90" w:rsidRPr="00D44E27" w:rsidRDefault="00DA6F90" w:rsidP="00D05EE1">
            <w:pPr>
              <w:rPr>
                <w:rFonts w:ascii="Roboto" w:hAnsi="Roboto"/>
                <w:lang w:val="en-US"/>
              </w:rPr>
            </w:pPr>
          </w:p>
          <w:p w14:paraId="4DDB8F7E" w14:textId="77777777" w:rsidR="00DA6F90" w:rsidRPr="00D44E27" w:rsidRDefault="00DA6F90" w:rsidP="00D05EE1">
            <w:pPr>
              <w:rPr>
                <w:rFonts w:ascii="Roboto" w:hAnsi="Roboto"/>
                <w:lang w:val="en-US"/>
              </w:rPr>
            </w:pPr>
          </w:p>
          <w:p w14:paraId="7B1CAA43" w14:textId="77777777" w:rsidR="00DA6F90" w:rsidRPr="00D44E27" w:rsidRDefault="00DA6F90" w:rsidP="00D05EE1">
            <w:pPr>
              <w:rPr>
                <w:rFonts w:ascii="Roboto" w:hAnsi="Roboto"/>
                <w:lang w:val="en-US"/>
              </w:rPr>
            </w:pPr>
          </w:p>
        </w:tc>
        <w:tc>
          <w:tcPr>
            <w:tcW w:w="1276" w:type="dxa"/>
            <w:tcBorders>
              <w:left w:val="nil"/>
              <w:bottom w:val="nil"/>
              <w:right w:val="nil"/>
            </w:tcBorders>
          </w:tcPr>
          <w:p w14:paraId="15BCD636" w14:textId="77777777" w:rsidR="00DA6F90" w:rsidRPr="00D44E27" w:rsidRDefault="00DA6F90" w:rsidP="00D05EE1">
            <w:pPr>
              <w:rPr>
                <w:rFonts w:ascii="Roboto" w:hAnsi="Roboto"/>
                <w:lang w:val="en-US"/>
              </w:rPr>
            </w:pPr>
          </w:p>
        </w:tc>
        <w:tc>
          <w:tcPr>
            <w:tcW w:w="1559" w:type="dxa"/>
            <w:tcBorders>
              <w:left w:val="nil"/>
              <w:bottom w:val="nil"/>
              <w:right w:val="nil"/>
            </w:tcBorders>
          </w:tcPr>
          <w:p w14:paraId="0872917D" w14:textId="77777777" w:rsidR="00DA6F90" w:rsidRPr="00D44E27" w:rsidRDefault="00DA6F90" w:rsidP="00D05EE1">
            <w:pPr>
              <w:rPr>
                <w:rFonts w:ascii="Roboto" w:hAnsi="Roboto"/>
                <w:lang w:val="en-US"/>
              </w:rPr>
            </w:pPr>
          </w:p>
        </w:tc>
      </w:tr>
      <w:tr w:rsidR="00DA6F90" w:rsidRPr="00A16DB4" w14:paraId="1E853B82" w14:textId="77777777" w:rsidTr="00D05EE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6AF3C7A" w14:textId="77777777" w:rsidR="00DA6F90" w:rsidRPr="00D44E27" w:rsidRDefault="00DA6F90" w:rsidP="00D05EE1">
            <w:pPr>
              <w:rPr>
                <w:rFonts w:ascii="Roboto" w:hAnsi="Roboto"/>
                <w:lang w:val="en-US"/>
              </w:rPr>
            </w:pPr>
            <w:r w:rsidRPr="00D44E27">
              <w:rPr>
                <w:rFonts w:ascii="Roboto" w:hAnsi="Roboto"/>
                <w:lang w:val="en-US"/>
              </w:rPr>
              <w:t xml:space="preserve"> </w:t>
            </w:r>
          </w:p>
        </w:tc>
        <w:tc>
          <w:tcPr>
            <w:tcW w:w="1276" w:type="dxa"/>
            <w:gridSpan w:val="2"/>
            <w:tcBorders>
              <w:top w:val="single" w:sz="4" w:space="0" w:color="auto"/>
              <w:left w:val="nil"/>
              <w:bottom w:val="single" w:sz="4" w:space="0" w:color="auto"/>
              <w:right w:val="nil"/>
            </w:tcBorders>
          </w:tcPr>
          <w:p w14:paraId="0BAFBFC8" w14:textId="77777777" w:rsidR="00DA6F90" w:rsidRPr="00D44E27" w:rsidRDefault="00DA6F90" w:rsidP="00D05EE1">
            <w:pPr>
              <w:rPr>
                <w:rFonts w:ascii="Roboto" w:hAnsi="Roboto"/>
                <w:lang w:val="en-US"/>
              </w:rPr>
            </w:pPr>
          </w:p>
        </w:tc>
        <w:tc>
          <w:tcPr>
            <w:tcW w:w="5670" w:type="dxa"/>
            <w:gridSpan w:val="2"/>
            <w:tcBorders>
              <w:top w:val="single" w:sz="4" w:space="0" w:color="auto"/>
              <w:left w:val="nil"/>
              <w:bottom w:val="single" w:sz="4" w:space="0" w:color="auto"/>
              <w:right w:val="nil"/>
            </w:tcBorders>
          </w:tcPr>
          <w:p w14:paraId="705D1C9E" w14:textId="77777777" w:rsidR="00DA6F90" w:rsidRPr="00D44E27" w:rsidRDefault="00DA6F90" w:rsidP="00D05EE1">
            <w:pPr>
              <w:rPr>
                <w:rFonts w:ascii="Roboto" w:hAnsi="Roboto"/>
                <w:lang w:val="en-US"/>
              </w:rPr>
            </w:pPr>
            <w:r w:rsidRPr="00D44E27">
              <w:rPr>
                <w:rFonts w:ascii="Roboto" w:hAnsi="Roboto"/>
                <w:lang w:val="en-US"/>
              </w:rPr>
              <w:t>Total</w:t>
            </w:r>
          </w:p>
        </w:tc>
        <w:tc>
          <w:tcPr>
            <w:tcW w:w="1276" w:type="dxa"/>
            <w:tcBorders>
              <w:top w:val="single" w:sz="4" w:space="0" w:color="auto"/>
              <w:left w:val="nil"/>
              <w:bottom w:val="single" w:sz="4" w:space="0" w:color="auto"/>
              <w:right w:val="nil"/>
            </w:tcBorders>
          </w:tcPr>
          <w:p w14:paraId="3F1FC5BF" w14:textId="77777777" w:rsidR="00DA6F90" w:rsidRPr="00D44E27" w:rsidRDefault="00DA6F90" w:rsidP="00D05EE1">
            <w:pPr>
              <w:rPr>
                <w:rFonts w:ascii="Roboto" w:hAnsi="Roboto"/>
                <w:lang w:val="en-US"/>
              </w:rPr>
            </w:pPr>
          </w:p>
        </w:tc>
        <w:tc>
          <w:tcPr>
            <w:tcW w:w="1559" w:type="dxa"/>
            <w:tcBorders>
              <w:top w:val="single" w:sz="4" w:space="0" w:color="auto"/>
              <w:left w:val="nil"/>
              <w:bottom w:val="single" w:sz="4" w:space="0" w:color="auto"/>
              <w:right w:val="nil"/>
            </w:tcBorders>
          </w:tcPr>
          <w:p w14:paraId="40F1FD0A" w14:textId="77777777" w:rsidR="00DA6F90" w:rsidRPr="00D44E27" w:rsidRDefault="00DA6F90" w:rsidP="00D05EE1">
            <w:pPr>
              <w:rPr>
                <w:rFonts w:ascii="Roboto" w:hAnsi="Roboto"/>
                <w:lang w:val="en-US"/>
              </w:rPr>
            </w:pPr>
          </w:p>
        </w:tc>
      </w:tr>
      <w:tr w:rsidR="00DA6F90" w:rsidRPr="00A16DB4" w14:paraId="5330267B"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84899A7" w14:textId="77777777" w:rsidR="00DA6F90" w:rsidRPr="00D44E27" w:rsidRDefault="00DA6F90" w:rsidP="00D05EE1">
            <w:pPr>
              <w:rPr>
                <w:rFonts w:ascii="Roboto" w:hAnsi="Roboto"/>
                <w:lang w:val="en-US"/>
              </w:rPr>
            </w:pPr>
          </w:p>
        </w:tc>
        <w:tc>
          <w:tcPr>
            <w:tcW w:w="709" w:type="dxa"/>
            <w:tcBorders>
              <w:top w:val="single" w:sz="4" w:space="0" w:color="auto"/>
              <w:left w:val="nil"/>
              <w:bottom w:val="single" w:sz="4" w:space="0" w:color="auto"/>
              <w:right w:val="nil"/>
            </w:tcBorders>
          </w:tcPr>
          <w:p w14:paraId="143B9B0D" w14:textId="77777777" w:rsidR="00DA6F90" w:rsidRPr="00D44E27" w:rsidRDefault="00DA6F90"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4DB7ED1B" w14:textId="77777777" w:rsidR="00DA6F90" w:rsidRPr="00D44E27" w:rsidRDefault="00DA6F90" w:rsidP="00D05EE1">
            <w:pPr>
              <w:rPr>
                <w:rFonts w:ascii="Roboto" w:hAnsi="Roboto"/>
                <w:lang w:val="en-US"/>
              </w:rPr>
            </w:pPr>
          </w:p>
        </w:tc>
        <w:tc>
          <w:tcPr>
            <w:tcW w:w="4961" w:type="dxa"/>
            <w:tcBorders>
              <w:top w:val="single" w:sz="4" w:space="0" w:color="auto"/>
              <w:left w:val="nil"/>
              <w:bottom w:val="single" w:sz="4" w:space="0" w:color="auto"/>
              <w:right w:val="nil"/>
            </w:tcBorders>
          </w:tcPr>
          <w:p w14:paraId="2410052B" w14:textId="77777777" w:rsidR="00DA6F90" w:rsidRPr="00D44E27" w:rsidRDefault="00DA6F90" w:rsidP="00D05EE1">
            <w:pPr>
              <w:rPr>
                <w:rFonts w:ascii="Roboto" w:hAnsi="Roboto"/>
                <w:lang w:val="en-US"/>
              </w:rPr>
            </w:pPr>
            <w:r w:rsidRPr="00D44E27">
              <w:rPr>
                <w:rFonts w:ascii="Roboto" w:hAnsi="Roboto"/>
                <w:b/>
                <w:bCs/>
                <w:lang w:val="en-US"/>
              </w:rPr>
              <w:t xml:space="preserve">Total Sistemul A2 </w:t>
            </w:r>
          </w:p>
        </w:tc>
        <w:tc>
          <w:tcPr>
            <w:tcW w:w="1276" w:type="dxa"/>
            <w:tcBorders>
              <w:top w:val="single" w:sz="4" w:space="0" w:color="auto"/>
              <w:left w:val="nil"/>
              <w:bottom w:val="single" w:sz="4" w:space="0" w:color="auto"/>
              <w:right w:val="nil"/>
            </w:tcBorders>
          </w:tcPr>
          <w:p w14:paraId="15A30CBA" w14:textId="77777777" w:rsidR="00DA6F90" w:rsidRPr="00D44E27" w:rsidRDefault="00DA6F90" w:rsidP="00D05EE1">
            <w:pPr>
              <w:rPr>
                <w:rFonts w:ascii="Roboto" w:hAnsi="Roboto"/>
                <w:lang w:val="en-US"/>
              </w:rPr>
            </w:pPr>
            <w:r w:rsidRPr="00D44E27">
              <w:rPr>
                <w:rFonts w:ascii="Roboto" w:hAnsi="Roboto"/>
                <w:b/>
                <w:bCs/>
                <w:lang w:val="en-US"/>
              </w:rPr>
              <w:t xml:space="preserve">            </w:t>
            </w:r>
          </w:p>
        </w:tc>
        <w:tc>
          <w:tcPr>
            <w:tcW w:w="1559" w:type="dxa"/>
            <w:tcBorders>
              <w:top w:val="single" w:sz="4" w:space="0" w:color="auto"/>
              <w:left w:val="nil"/>
              <w:bottom w:val="single" w:sz="4" w:space="0" w:color="auto"/>
              <w:right w:val="nil"/>
            </w:tcBorders>
          </w:tcPr>
          <w:p w14:paraId="2B2C07B3" w14:textId="77777777" w:rsidR="00DA6F90" w:rsidRPr="00D44E27" w:rsidRDefault="00DA6F90" w:rsidP="00D05EE1">
            <w:pPr>
              <w:rPr>
                <w:rFonts w:ascii="Roboto" w:hAnsi="Roboto"/>
                <w:lang w:val="en-US"/>
              </w:rPr>
            </w:pPr>
          </w:p>
        </w:tc>
      </w:tr>
      <w:tr w:rsidR="00DA6F90" w:rsidRPr="00A16DB4" w14:paraId="0B8E65FB" w14:textId="77777777" w:rsidTr="00D05EE1">
        <w:tc>
          <w:tcPr>
            <w:tcW w:w="709" w:type="dxa"/>
            <w:tcBorders>
              <w:top w:val="nil"/>
              <w:left w:val="single" w:sz="6" w:space="0" w:color="auto"/>
              <w:bottom w:val="nil"/>
              <w:right w:val="nil"/>
            </w:tcBorders>
          </w:tcPr>
          <w:p w14:paraId="79412F52" w14:textId="77777777" w:rsidR="00DA6F90" w:rsidRPr="00D44E27" w:rsidRDefault="00DA6F90"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54C1598B"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189513F9" w14:textId="77777777" w:rsidR="00DA6F90" w:rsidRPr="00D44E27" w:rsidRDefault="00DA6F90" w:rsidP="00D05EE1">
            <w:pPr>
              <w:rPr>
                <w:rFonts w:ascii="Roboto" w:hAnsi="Roboto"/>
                <w:b/>
                <w:bCs/>
                <w:lang w:val="pt-BR"/>
              </w:rPr>
            </w:pPr>
            <w:r w:rsidRPr="00D44E27">
              <w:rPr>
                <w:rFonts w:ascii="Roboto" w:hAnsi="Roboto"/>
                <w:b/>
                <w:bCs/>
                <w:lang w:val="pt-BR"/>
              </w:rPr>
              <w:t xml:space="preserve">1.2. Aimentarea cu apa pentru stingerea incendiilor </w:t>
            </w:r>
          </w:p>
          <w:p w14:paraId="2A2BEF35" w14:textId="77777777" w:rsidR="00DA6F90" w:rsidRPr="00D44E27" w:rsidRDefault="00DA6F90" w:rsidP="00D05EE1">
            <w:pPr>
              <w:rPr>
                <w:rFonts w:ascii="Roboto" w:hAnsi="Roboto"/>
                <w:lang w:val="pt-BR"/>
              </w:rPr>
            </w:pPr>
          </w:p>
        </w:tc>
        <w:tc>
          <w:tcPr>
            <w:tcW w:w="1276" w:type="dxa"/>
            <w:tcBorders>
              <w:top w:val="nil"/>
              <w:left w:val="single" w:sz="6" w:space="0" w:color="auto"/>
              <w:bottom w:val="nil"/>
              <w:right w:val="nil"/>
            </w:tcBorders>
          </w:tcPr>
          <w:p w14:paraId="72847D1F" w14:textId="77777777" w:rsidR="00DA6F90" w:rsidRPr="00D44E27" w:rsidRDefault="00DA6F90" w:rsidP="00D05EE1">
            <w:pPr>
              <w:rPr>
                <w:rFonts w:ascii="Roboto" w:hAnsi="Roboto"/>
                <w:b/>
                <w:bCs/>
                <w:lang w:val="pt-BR"/>
              </w:rPr>
            </w:pPr>
          </w:p>
        </w:tc>
        <w:tc>
          <w:tcPr>
            <w:tcW w:w="1559" w:type="dxa"/>
            <w:tcBorders>
              <w:top w:val="nil"/>
              <w:left w:val="single" w:sz="6" w:space="0" w:color="auto"/>
              <w:bottom w:val="nil"/>
              <w:right w:val="nil"/>
            </w:tcBorders>
          </w:tcPr>
          <w:p w14:paraId="5FC1094B" w14:textId="77777777" w:rsidR="00DA6F90" w:rsidRPr="00D44E27" w:rsidRDefault="00DA6F90" w:rsidP="00D05EE1">
            <w:pPr>
              <w:rPr>
                <w:rFonts w:ascii="Roboto" w:hAnsi="Roboto"/>
                <w:lang w:val="pt-BR"/>
              </w:rPr>
            </w:pPr>
          </w:p>
        </w:tc>
      </w:tr>
      <w:tr w:rsidR="00DA6F90" w:rsidRPr="00A16DB4" w14:paraId="692A6026"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AF897" w14:textId="77777777" w:rsidR="00DA6F90" w:rsidRPr="00D44E27" w:rsidRDefault="00DA6F90" w:rsidP="00D05EE1">
            <w:pPr>
              <w:rPr>
                <w:rFonts w:ascii="Roboto" w:hAnsi="Roboto"/>
                <w:lang w:val="en-US"/>
              </w:rPr>
            </w:pPr>
            <w:r w:rsidRPr="00D44E27">
              <w:rPr>
                <w:rFonts w:ascii="Roboto" w:hAnsi="Roboto"/>
                <w:lang w:val="en-US"/>
              </w:rPr>
              <w:t>6</w:t>
            </w:r>
          </w:p>
        </w:tc>
        <w:tc>
          <w:tcPr>
            <w:tcW w:w="1276" w:type="dxa"/>
            <w:gridSpan w:val="2"/>
            <w:tcBorders>
              <w:top w:val="single" w:sz="4" w:space="0" w:color="auto"/>
              <w:bottom w:val="single" w:sz="4" w:space="0" w:color="auto"/>
            </w:tcBorders>
          </w:tcPr>
          <w:p w14:paraId="014FB1B8" w14:textId="77777777" w:rsidR="00DA6F90" w:rsidRPr="00D44E27" w:rsidRDefault="00DA6F90" w:rsidP="00D05EE1">
            <w:pPr>
              <w:rPr>
                <w:rFonts w:ascii="Roboto" w:hAnsi="Roboto"/>
                <w:lang w:val="en-US"/>
              </w:rPr>
            </w:pPr>
            <w:r w:rsidRPr="00D44E27">
              <w:rPr>
                <w:rFonts w:ascii="Roboto" w:hAnsi="Roboto"/>
                <w:lang w:val="en-US"/>
              </w:rPr>
              <w:t>SA07F</w:t>
            </w:r>
          </w:p>
          <w:p w14:paraId="696192DE"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5F4C433D"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Teava din otel zincata pentru instalatii, montata in conducte de legatura la aparate, avind diametrul de 2" (D50x3,5 GOST3262-75 cu conexiune filetate si mufa) (exlusive fitinguri)</w:t>
            </w:r>
            <w:r w:rsidRPr="00D44E27">
              <w:rPr>
                <w:rFonts w:ascii="Roboto" w:hAnsi="Roboto" w:cs="Times New Roman CYR"/>
                <w:lang w:val="pt-BR"/>
              </w:rPr>
              <w:t xml:space="preserve"> </w:t>
            </w:r>
          </w:p>
          <w:p w14:paraId="0BBC5261"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 marunt (cinepa fuior, grund miniu)=1,02</w:t>
            </w:r>
          </w:p>
          <w:p w14:paraId="52B11733"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6ED3CFB3"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4ED3ED8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40,00</w:t>
            </w:r>
          </w:p>
          <w:p w14:paraId="334B41DC" w14:textId="77777777" w:rsidR="00DA6F90" w:rsidRPr="00D44E27" w:rsidRDefault="00DA6F90" w:rsidP="00D05EE1">
            <w:pPr>
              <w:jc w:val="center"/>
              <w:rPr>
                <w:rFonts w:ascii="Roboto" w:hAnsi="Roboto"/>
                <w:lang w:val="en-US"/>
              </w:rPr>
            </w:pPr>
          </w:p>
        </w:tc>
      </w:tr>
      <w:tr w:rsidR="00DA6F90" w:rsidRPr="00A16DB4" w14:paraId="1976EB2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779B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EC5D24D"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7621A5DE"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03E523F2"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8A0BCC8" w14:textId="77777777" w:rsidR="00DA6F90" w:rsidRPr="00D44E27" w:rsidRDefault="00DA6F90" w:rsidP="00D05EE1">
            <w:pPr>
              <w:rPr>
                <w:rFonts w:ascii="Roboto" w:hAnsi="Roboto"/>
                <w:lang w:val="en-US"/>
              </w:rPr>
            </w:pPr>
            <w:r w:rsidRPr="00D44E27">
              <w:rPr>
                <w:rFonts w:ascii="Roboto" w:hAnsi="Roboto"/>
                <w:lang w:val="en-US"/>
              </w:rPr>
              <w:t>78,00</w:t>
            </w:r>
          </w:p>
        </w:tc>
      </w:tr>
      <w:tr w:rsidR="00DA6F90" w:rsidRPr="00A16DB4" w14:paraId="6522054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8B867"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F36EA7B" w14:textId="77777777" w:rsidR="00DA6F90" w:rsidRPr="00D44E27" w:rsidRDefault="00DA6F90" w:rsidP="00D05EE1">
            <w:pPr>
              <w:jc w:val="center"/>
              <w:rPr>
                <w:rFonts w:ascii="Roboto" w:hAnsi="Roboto"/>
                <w:lang w:val="en-US"/>
              </w:rPr>
            </w:pPr>
            <w:r w:rsidRPr="00D44E27">
              <w:rPr>
                <w:rFonts w:ascii="Roboto" w:hAnsi="Roboto"/>
                <w:lang w:val="en-US"/>
              </w:rPr>
              <w:t>272210330600050</w:t>
            </w:r>
          </w:p>
        </w:tc>
        <w:tc>
          <w:tcPr>
            <w:tcW w:w="5670" w:type="dxa"/>
            <w:gridSpan w:val="2"/>
            <w:tcBorders>
              <w:top w:val="nil"/>
              <w:bottom w:val="single" w:sz="2" w:space="0" w:color="auto"/>
            </w:tcBorders>
          </w:tcPr>
          <w:p w14:paraId="28CE7131" w14:textId="77777777" w:rsidR="00DA6F90" w:rsidRPr="00D44E27" w:rsidRDefault="00DA6F90" w:rsidP="00D05EE1">
            <w:pPr>
              <w:rPr>
                <w:rFonts w:ascii="Roboto" w:hAnsi="Roboto"/>
                <w:lang w:val="pt-BR"/>
              </w:rPr>
            </w:pPr>
            <w:r w:rsidRPr="00D44E27">
              <w:rPr>
                <w:rFonts w:ascii="Roboto" w:hAnsi="Roboto"/>
                <w:lang w:val="pt-BR"/>
              </w:rPr>
              <w:t>Teava din otel, zincata D50x3,5 GOST3262-75 cu conexiune filetate si mufa</w:t>
            </w:r>
          </w:p>
        </w:tc>
        <w:tc>
          <w:tcPr>
            <w:tcW w:w="1276" w:type="dxa"/>
            <w:tcBorders>
              <w:top w:val="nil"/>
              <w:bottom w:val="single" w:sz="2" w:space="0" w:color="auto"/>
            </w:tcBorders>
          </w:tcPr>
          <w:p w14:paraId="12D91CA0"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2E2BE5F7" w14:textId="77777777" w:rsidR="00DA6F90" w:rsidRPr="00D44E27" w:rsidRDefault="00DA6F90" w:rsidP="00D05EE1">
            <w:pPr>
              <w:rPr>
                <w:rFonts w:ascii="Roboto" w:hAnsi="Roboto"/>
                <w:lang w:val="en-US"/>
              </w:rPr>
            </w:pPr>
            <w:r w:rsidRPr="00D44E27">
              <w:rPr>
                <w:rFonts w:ascii="Roboto" w:hAnsi="Roboto"/>
                <w:lang w:val="en-US"/>
              </w:rPr>
              <w:t>41,21</w:t>
            </w:r>
          </w:p>
        </w:tc>
      </w:tr>
      <w:tr w:rsidR="00DA6F90" w:rsidRPr="00A16DB4" w14:paraId="03CA0181" w14:textId="77777777" w:rsidTr="00D05EE1">
        <w:trPr>
          <w:trHeight w:val="340"/>
        </w:trPr>
        <w:tc>
          <w:tcPr>
            <w:tcW w:w="709" w:type="dxa"/>
            <w:tcBorders>
              <w:top w:val="nil"/>
              <w:left w:val="single" w:sz="6" w:space="0" w:color="auto"/>
              <w:bottom w:val="nil"/>
              <w:right w:val="nil"/>
            </w:tcBorders>
          </w:tcPr>
          <w:p w14:paraId="653158BF"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1267D11"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2C98BB4F"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A56A022"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684A41C5" w14:textId="77777777" w:rsidR="00DA6F90" w:rsidRPr="00D44E27" w:rsidRDefault="00DA6F90" w:rsidP="00D05EE1">
            <w:pPr>
              <w:rPr>
                <w:rFonts w:ascii="Roboto" w:hAnsi="Roboto"/>
                <w:lang w:val="en-US"/>
              </w:rPr>
            </w:pPr>
          </w:p>
        </w:tc>
      </w:tr>
      <w:tr w:rsidR="00DA6F90" w:rsidRPr="00A16DB4" w14:paraId="082761AF"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86AA8" w14:textId="77777777" w:rsidR="00DA6F90" w:rsidRPr="00D44E27" w:rsidRDefault="00DA6F90" w:rsidP="00D05EE1">
            <w:pPr>
              <w:rPr>
                <w:rFonts w:ascii="Roboto" w:hAnsi="Roboto"/>
                <w:lang w:val="en-US"/>
              </w:rPr>
            </w:pPr>
            <w:r w:rsidRPr="00D44E27">
              <w:rPr>
                <w:rFonts w:ascii="Roboto" w:hAnsi="Roboto"/>
                <w:lang w:val="en-US"/>
              </w:rPr>
              <w:t>7</w:t>
            </w:r>
          </w:p>
        </w:tc>
        <w:tc>
          <w:tcPr>
            <w:tcW w:w="1276" w:type="dxa"/>
            <w:gridSpan w:val="2"/>
            <w:tcBorders>
              <w:top w:val="single" w:sz="4" w:space="0" w:color="auto"/>
              <w:bottom w:val="single" w:sz="4" w:space="0" w:color="auto"/>
            </w:tcBorders>
          </w:tcPr>
          <w:p w14:paraId="1310A319" w14:textId="77777777" w:rsidR="00DA6F90" w:rsidRPr="00D44E27" w:rsidRDefault="00DA6F90" w:rsidP="00D05EE1">
            <w:pPr>
              <w:rPr>
                <w:rFonts w:ascii="Roboto" w:hAnsi="Roboto"/>
                <w:lang w:val="en-US"/>
              </w:rPr>
            </w:pPr>
            <w:r w:rsidRPr="00D44E27">
              <w:rPr>
                <w:rFonts w:ascii="Roboto" w:hAnsi="Roboto"/>
                <w:lang w:val="en-US"/>
              </w:rPr>
              <w:t>SA03G</w:t>
            </w:r>
          </w:p>
          <w:p w14:paraId="004DB780"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0854C91"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Teava din otel zincata pentru instalatii, montata in coloane la cladiri de locut si social culturale, avind diametrul de 2 1/2" (D65x4 GOST3262-75 cu conexiune filetate si mufa) (exlusive fitinguri)</w:t>
            </w:r>
            <w:r w:rsidRPr="00D44E27">
              <w:rPr>
                <w:rFonts w:ascii="Roboto" w:hAnsi="Roboto" w:cs="Times New Roman CYR"/>
                <w:lang w:val="pt-BR"/>
              </w:rPr>
              <w:t xml:space="preserve"> </w:t>
            </w:r>
          </w:p>
          <w:p w14:paraId="54D730D1"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 marunt (cinepa fuior, grund miniu)=1,01</w:t>
            </w:r>
          </w:p>
          <w:p w14:paraId="5E78977E"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5358A73F"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0B14FA00"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100,00</w:t>
            </w:r>
          </w:p>
          <w:p w14:paraId="3EC78ADF" w14:textId="77777777" w:rsidR="00DA6F90" w:rsidRPr="00D44E27" w:rsidRDefault="00DA6F90" w:rsidP="00D05EE1">
            <w:pPr>
              <w:jc w:val="center"/>
              <w:rPr>
                <w:rFonts w:ascii="Roboto" w:hAnsi="Roboto"/>
                <w:lang w:val="en-US"/>
              </w:rPr>
            </w:pPr>
          </w:p>
        </w:tc>
      </w:tr>
      <w:tr w:rsidR="00DA6F90" w:rsidRPr="00A16DB4" w14:paraId="75E768E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B33C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95EB596"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6168EFDE"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11C6F038"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17FA3C49" w14:textId="77777777" w:rsidR="00DA6F90" w:rsidRPr="00D44E27" w:rsidRDefault="00DA6F90" w:rsidP="00D05EE1">
            <w:pPr>
              <w:rPr>
                <w:rFonts w:ascii="Roboto" w:hAnsi="Roboto"/>
                <w:lang w:val="en-US"/>
              </w:rPr>
            </w:pPr>
            <w:r w:rsidRPr="00D44E27">
              <w:rPr>
                <w:rFonts w:ascii="Roboto" w:hAnsi="Roboto"/>
                <w:lang w:val="en-US"/>
              </w:rPr>
              <w:t>160,00</w:t>
            </w:r>
          </w:p>
        </w:tc>
      </w:tr>
      <w:tr w:rsidR="00DA6F90" w:rsidRPr="00A16DB4" w14:paraId="77D790B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F4798"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45A738C" w14:textId="77777777" w:rsidR="00DA6F90" w:rsidRPr="00D44E27" w:rsidRDefault="00DA6F90" w:rsidP="00D05EE1">
            <w:pPr>
              <w:jc w:val="center"/>
              <w:rPr>
                <w:rFonts w:ascii="Roboto" w:hAnsi="Roboto"/>
                <w:lang w:val="en-US"/>
              </w:rPr>
            </w:pPr>
            <w:r w:rsidRPr="00D44E27">
              <w:rPr>
                <w:rFonts w:ascii="Roboto" w:hAnsi="Roboto"/>
                <w:lang w:val="en-US"/>
              </w:rPr>
              <w:t>272210330600065</w:t>
            </w:r>
          </w:p>
        </w:tc>
        <w:tc>
          <w:tcPr>
            <w:tcW w:w="5670" w:type="dxa"/>
            <w:gridSpan w:val="2"/>
            <w:tcBorders>
              <w:top w:val="nil"/>
              <w:bottom w:val="single" w:sz="2" w:space="0" w:color="auto"/>
            </w:tcBorders>
          </w:tcPr>
          <w:p w14:paraId="7D0FC02F" w14:textId="77777777" w:rsidR="00DA6F90" w:rsidRPr="00D44E27" w:rsidRDefault="00DA6F90" w:rsidP="00D05EE1">
            <w:pPr>
              <w:rPr>
                <w:rFonts w:ascii="Roboto" w:hAnsi="Roboto"/>
                <w:lang w:val="pt-BR"/>
              </w:rPr>
            </w:pPr>
            <w:r w:rsidRPr="00D44E27">
              <w:rPr>
                <w:rFonts w:ascii="Roboto" w:hAnsi="Roboto"/>
                <w:lang w:val="pt-BR"/>
              </w:rPr>
              <w:t xml:space="preserve">Teava din otel, zincata D65x4 GOST3262-75 cu conexiune filetate si mufa </w:t>
            </w:r>
          </w:p>
        </w:tc>
        <w:tc>
          <w:tcPr>
            <w:tcW w:w="1276" w:type="dxa"/>
            <w:tcBorders>
              <w:top w:val="nil"/>
              <w:bottom w:val="single" w:sz="2" w:space="0" w:color="auto"/>
            </w:tcBorders>
          </w:tcPr>
          <w:p w14:paraId="604CD4B7"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7E89643E" w14:textId="77777777" w:rsidR="00DA6F90" w:rsidRPr="00D44E27" w:rsidRDefault="00DA6F90" w:rsidP="00D05EE1">
            <w:pPr>
              <w:rPr>
                <w:rFonts w:ascii="Roboto" w:hAnsi="Roboto"/>
                <w:lang w:val="en-US"/>
              </w:rPr>
            </w:pPr>
            <w:r w:rsidRPr="00D44E27">
              <w:rPr>
                <w:rFonts w:ascii="Roboto" w:hAnsi="Roboto"/>
                <w:lang w:val="en-US"/>
              </w:rPr>
              <w:t>102,01</w:t>
            </w:r>
          </w:p>
        </w:tc>
      </w:tr>
      <w:tr w:rsidR="00DA6F90" w:rsidRPr="00A16DB4" w14:paraId="5DF322E5" w14:textId="77777777" w:rsidTr="00D05EE1">
        <w:trPr>
          <w:trHeight w:val="340"/>
        </w:trPr>
        <w:tc>
          <w:tcPr>
            <w:tcW w:w="709" w:type="dxa"/>
            <w:tcBorders>
              <w:top w:val="nil"/>
              <w:left w:val="single" w:sz="6" w:space="0" w:color="auto"/>
              <w:bottom w:val="nil"/>
              <w:right w:val="nil"/>
            </w:tcBorders>
          </w:tcPr>
          <w:p w14:paraId="23D78F6E"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FA62570"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3F6EF30"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342D26F"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658FEFE5" w14:textId="77777777" w:rsidR="00DA6F90" w:rsidRPr="00D44E27" w:rsidRDefault="00DA6F90" w:rsidP="00D05EE1">
            <w:pPr>
              <w:rPr>
                <w:rFonts w:ascii="Roboto" w:hAnsi="Roboto"/>
                <w:lang w:val="en-US"/>
              </w:rPr>
            </w:pPr>
          </w:p>
        </w:tc>
      </w:tr>
      <w:tr w:rsidR="00DA6F90" w:rsidRPr="00A16DB4" w14:paraId="6FDE2323"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E8AF3" w14:textId="77777777" w:rsidR="00DA6F90" w:rsidRPr="00D44E27" w:rsidRDefault="00DA6F90" w:rsidP="00D05EE1">
            <w:pPr>
              <w:rPr>
                <w:rFonts w:ascii="Roboto" w:hAnsi="Roboto"/>
                <w:lang w:val="en-US"/>
              </w:rPr>
            </w:pPr>
            <w:r w:rsidRPr="00D44E27">
              <w:rPr>
                <w:rFonts w:ascii="Roboto" w:hAnsi="Roboto"/>
                <w:lang w:val="en-US"/>
              </w:rPr>
              <w:t>8</w:t>
            </w:r>
          </w:p>
        </w:tc>
        <w:tc>
          <w:tcPr>
            <w:tcW w:w="1276" w:type="dxa"/>
            <w:gridSpan w:val="2"/>
            <w:tcBorders>
              <w:top w:val="single" w:sz="4" w:space="0" w:color="auto"/>
              <w:bottom w:val="single" w:sz="4" w:space="0" w:color="auto"/>
            </w:tcBorders>
          </w:tcPr>
          <w:p w14:paraId="1E756B5D" w14:textId="77777777" w:rsidR="00DA6F90" w:rsidRPr="00D44E27" w:rsidRDefault="00DA6F90" w:rsidP="00D05EE1">
            <w:pPr>
              <w:rPr>
                <w:rFonts w:ascii="Roboto" w:hAnsi="Roboto"/>
                <w:lang w:val="en-US"/>
              </w:rPr>
            </w:pPr>
            <w:r w:rsidRPr="00D44E27">
              <w:rPr>
                <w:rFonts w:ascii="Roboto" w:hAnsi="Roboto"/>
                <w:lang w:val="en-US"/>
              </w:rPr>
              <w:t>SA07G</w:t>
            </w:r>
          </w:p>
          <w:p w14:paraId="19A49585"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5A08D4C6"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Teava din otel zincata pentru instalatii, montata in conducte de legatura la aparate, avind diametrul de 2 1/2" (D65x4 GOST3262-75 cu conexiune filetate si mufa) (225m-100m) (exlusive fitinguri)</w:t>
            </w:r>
            <w:r w:rsidRPr="00D44E27">
              <w:rPr>
                <w:rFonts w:ascii="Roboto" w:hAnsi="Roboto" w:cs="Times New Roman CYR"/>
                <w:lang w:val="pt-BR"/>
              </w:rPr>
              <w:t xml:space="preserve"> </w:t>
            </w:r>
          </w:p>
          <w:p w14:paraId="1FD79862"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 marunt (cinepa fuior, grund miniu)=1,02</w:t>
            </w:r>
          </w:p>
          <w:p w14:paraId="2CFDA305"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1963D23B"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2584EBFD"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125,00</w:t>
            </w:r>
          </w:p>
          <w:p w14:paraId="775E187B" w14:textId="77777777" w:rsidR="00DA6F90" w:rsidRPr="00D44E27" w:rsidRDefault="00DA6F90" w:rsidP="00D05EE1">
            <w:pPr>
              <w:jc w:val="center"/>
              <w:rPr>
                <w:rFonts w:ascii="Roboto" w:hAnsi="Roboto"/>
                <w:lang w:val="en-US"/>
              </w:rPr>
            </w:pPr>
          </w:p>
        </w:tc>
      </w:tr>
      <w:tr w:rsidR="00DA6F90" w:rsidRPr="00A16DB4" w14:paraId="7505D6F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F6EAA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695DD85"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0E5FF5A9"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12600CAB"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9D2BF69" w14:textId="77777777" w:rsidR="00DA6F90" w:rsidRPr="00D44E27" w:rsidRDefault="00DA6F90" w:rsidP="00D05EE1">
            <w:pPr>
              <w:rPr>
                <w:rFonts w:ascii="Roboto" w:hAnsi="Roboto"/>
                <w:lang w:val="en-US"/>
              </w:rPr>
            </w:pPr>
            <w:r w:rsidRPr="00D44E27">
              <w:rPr>
                <w:rFonts w:ascii="Roboto" w:hAnsi="Roboto"/>
                <w:lang w:val="en-US"/>
              </w:rPr>
              <w:t>312,50</w:t>
            </w:r>
          </w:p>
        </w:tc>
      </w:tr>
      <w:tr w:rsidR="00DA6F90" w:rsidRPr="00A16DB4" w14:paraId="5B2662A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4A7E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F7B4C5F" w14:textId="77777777" w:rsidR="00DA6F90" w:rsidRPr="00D44E27" w:rsidRDefault="00DA6F90" w:rsidP="00D05EE1">
            <w:pPr>
              <w:jc w:val="center"/>
              <w:rPr>
                <w:rFonts w:ascii="Roboto" w:hAnsi="Roboto"/>
                <w:lang w:val="en-US"/>
              </w:rPr>
            </w:pPr>
            <w:r w:rsidRPr="00D44E27">
              <w:rPr>
                <w:rFonts w:ascii="Roboto" w:hAnsi="Roboto"/>
                <w:lang w:val="en-US"/>
              </w:rPr>
              <w:t>272210330600065</w:t>
            </w:r>
          </w:p>
        </w:tc>
        <w:tc>
          <w:tcPr>
            <w:tcW w:w="5670" w:type="dxa"/>
            <w:gridSpan w:val="2"/>
            <w:tcBorders>
              <w:top w:val="nil"/>
              <w:bottom w:val="single" w:sz="2" w:space="0" w:color="auto"/>
            </w:tcBorders>
          </w:tcPr>
          <w:p w14:paraId="782DBC8A" w14:textId="77777777" w:rsidR="00DA6F90" w:rsidRPr="00D44E27" w:rsidRDefault="00DA6F90" w:rsidP="00D05EE1">
            <w:pPr>
              <w:rPr>
                <w:rFonts w:ascii="Roboto" w:hAnsi="Roboto"/>
                <w:lang w:val="pt-BR"/>
              </w:rPr>
            </w:pPr>
            <w:r w:rsidRPr="00D44E27">
              <w:rPr>
                <w:rFonts w:ascii="Roboto" w:hAnsi="Roboto"/>
                <w:lang w:val="pt-BR"/>
              </w:rPr>
              <w:t xml:space="preserve">Teava din otel, zincata D65x4 GOST3262-75 cu conexiune filetate si mufa </w:t>
            </w:r>
          </w:p>
        </w:tc>
        <w:tc>
          <w:tcPr>
            <w:tcW w:w="1276" w:type="dxa"/>
            <w:tcBorders>
              <w:top w:val="nil"/>
              <w:bottom w:val="single" w:sz="2" w:space="0" w:color="auto"/>
            </w:tcBorders>
          </w:tcPr>
          <w:p w14:paraId="0DA6E6C8"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56F048D1" w14:textId="77777777" w:rsidR="00DA6F90" w:rsidRPr="00D44E27" w:rsidRDefault="00DA6F90" w:rsidP="00D05EE1">
            <w:pPr>
              <w:rPr>
                <w:rFonts w:ascii="Roboto" w:hAnsi="Roboto"/>
                <w:lang w:val="en-US"/>
              </w:rPr>
            </w:pPr>
            <w:r w:rsidRPr="00D44E27">
              <w:rPr>
                <w:rFonts w:ascii="Roboto" w:hAnsi="Roboto"/>
                <w:lang w:val="en-US"/>
              </w:rPr>
              <w:t>128,77</w:t>
            </w:r>
          </w:p>
        </w:tc>
      </w:tr>
      <w:tr w:rsidR="00DA6F90" w:rsidRPr="00A16DB4" w14:paraId="1895D520" w14:textId="77777777" w:rsidTr="00D05EE1">
        <w:trPr>
          <w:trHeight w:val="340"/>
        </w:trPr>
        <w:tc>
          <w:tcPr>
            <w:tcW w:w="709" w:type="dxa"/>
            <w:tcBorders>
              <w:top w:val="nil"/>
              <w:left w:val="single" w:sz="6" w:space="0" w:color="auto"/>
              <w:bottom w:val="nil"/>
              <w:right w:val="nil"/>
            </w:tcBorders>
          </w:tcPr>
          <w:p w14:paraId="6AA45E2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EBC5602"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A3C56C7"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7D9F824"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601173D6" w14:textId="77777777" w:rsidR="00DA6F90" w:rsidRPr="00D44E27" w:rsidRDefault="00DA6F90" w:rsidP="00D05EE1">
            <w:pPr>
              <w:rPr>
                <w:rFonts w:ascii="Roboto" w:hAnsi="Roboto"/>
                <w:lang w:val="en-US"/>
              </w:rPr>
            </w:pPr>
          </w:p>
        </w:tc>
      </w:tr>
      <w:tr w:rsidR="00DA6F90" w:rsidRPr="00A16DB4" w14:paraId="341D182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DF42E" w14:textId="77777777" w:rsidR="00DA6F90" w:rsidRPr="00D44E27" w:rsidRDefault="00DA6F90" w:rsidP="00D05EE1">
            <w:pPr>
              <w:rPr>
                <w:rFonts w:ascii="Roboto" w:hAnsi="Roboto"/>
                <w:lang w:val="en-US"/>
              </w:rPr>
            </w:pPr>
            <w:r w:rsidRPr="00D44E27">
              <w:rPr>
                <w:rFonts w:ascii="Roboto" w:hAnsi="Roboto"/>
                <w:lang w:val="en-US"/>
              </w:rPr>
              <w:lastRenderedPageBreak/>
              <w:t>9</w:t>
            </w:r>
          </w:p>
        </w:tc>
        <w:tc>
          <w:tcPr>
            <w:tcW w:w="1276" w:type="dxa"/>
            <w:gridSpan w:val="2"/>
            <w:tcBorders>
              <w:top w:val="single" w:sz="4" w:space="0" w:color="auto"/>
              <w:bottom w:val="single" w:sz="4" w:space="0" w:color="auto"/>
            </w:tcBorders>
          </w:tcPr>
          <w:p w14:paraId="632D7475" w14:textId="77777777" w:rsidR="00DA6F90" w:rsidRPr="00D44E27" w:rsidRDefault="00DA6F90" w:rsidP="00D05EE1">
            <w:pPr>
              <w:rPr>
                <w:rFonts w:ascii="Roboto" w:hAnsi="Roboto"/>
                <w:lang w:val="en-US"/>
              </w:rPr>
            </w:pPr>
            <w:r w:rsidRPr="00D44E27">
              <w:rPr>
                <w:rFonts w:ascii="Roboto" w:hAnsi="Roboto"/>
                <w:lang w:val="en-US"/>
              </w:rPr>
              <w:t>SA03H</w:t>
            </w:r>
          </w:p>
          <w:p w14:paraId="61D98DFC"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228E272"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Teava din otel zincata pentru instalatii, montata in coloane la cladiri de locut si social culturale, avind diametrul de 3" (D80x4 GOST3262-75 cu conexiune filetate si mufa) (exlusive fitinguri)</w:t>
            </w:r>
            <w:r w:rsidRPr="00D44E27">
              <w:rPr>
                <w:rFonts w:ascii="Roboto" w:hAnsi="Roboto" w:cs="Times New Roman CYR"/>
                <w:lang w:val="pt-BR"/>
              </w:rPr>
              <w:t xml:space="preserve"> </w:t>
            </w:r>
          </w:p>
          <w:p w14:paraId="258430D1"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 marunt (cinepa fuior, grund miniu)=1,01</w:t>
            </w:r>
          </w:p>
          <w:p w14:paraId="5B519013"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6311140C"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213B06D3"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95,00</w:t>
            </w:r>
          </w:p>
          <w:p w14:paraId="708186CB" w14:textId="77777777" w:rsidR="00DA6F90" w:rsidRPr="00D44E27" w:rsidRDefault="00DA6F90" w:rsidP="00D05EE1">
            <w:pPr>
              <w:jc w:val="center"/>
              <w:rPr>
                <w:rFonts w:ascii="Roboto" w:hAnsi="Roboto"/>
                <w:lang w:val="en-US"/>
              </w:rPr>
            </w:pPr>
          </w:p>
        </w:tc>
      </w:tr>
      <w:tr w:rsidR="00DA6F90" w:rsidRPr="00A16DB4" w14:paraId="472DEC4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34542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18C462A"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7D6C7A5E"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459F626F"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E900C20" w14:textId="77777777" w:rsidR="00DA6F90" w:rsidRPr="00D44E27" w:rsidRDefault="00DA6F90" w:rsidP="00D05EE1">
            <w:pPr>
              <w:rPr>
                <w:rFonts w:ascii="Roboto" w:hAnsi="Roboto"/>
                <w:lang w:val="en-US"/>
              </w:rPr>
            </w:pPr>
            <w:r w:rsidRPr="00D44E27">
              <w:rPr>
                <w:rFonts w:ascii="Roboto" w:hAnsi="Roboto"/>
                <w:lang w:val="en-US"/>
              </w:rPr>
              <w:t>237,50</w:t>
            </w:r>
          </w:p>
        </w:tc>
      </w:tr>
      <w:tr w:rsidR="00DA6F90" w:rsidRPr="00A16DB4" w14:paraId="0764713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CD888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2FA7F40" w14:textId="77777777" w:rsidR="00DA6F90" w:rsidRPr="00D44E27" w:rsidRDefault="00DA6F90" w:rsidP="00D05EE1">
            <w:pPr>
              <w:jc w:val="center"/>
              <w:rPr>
                <w:rFonts w:ascii="Roboto" w:hAnsi="Roboto"/>
                <w:lang w:val="en-US"/>
              </w:rPr>
            </w:pPr>
            <w:r w:rsidRPr="00D44E27">
              <w:rPr>
                <w:rFonts w:ascii="Roboto" w:hAnsi="Roboto"/>
                <w:lang w:val="en-US"/>
              </w:rPr>
              <w:t>272210330600080</w:t>
            </w:r>
          </w:p>
        </w:tc>
        <w:tc>
          <w:tcPr>
            <w:tcW w:w="5670" w:type="dxa"/>
            <w:gridSpan w:val="2"/>
            <w:tcBorders>
              <w:top w:val="nil"/>
              <w:bottom w:val="single" w:sz="2" w:space="0" w:color="auto"/>
            </w:tcBorders>
          </w:tcPr>
          <w:p w14:paraId="4EF0918A" w14:textId="77777777" w:rsidR="00DA6F90" w:rsidRPr="00D44E27" w:rsidRDefault="00DA6F90" w:rsidP="00D05EE1">
            <w:pPr>
              <w:rPr>
                <w:rFonts w:ascii="Roboto" w:hAnsi="Roboto"/>
                <w:lang w:val="pt-BR"/>
              </w:rPr>
            </w:pPr>
            <w:r w:rsidRPr="00D44E27">
              <w:rPr>
                <w:rFonts w:ascii="Roboto" w:hAnsi="Roboto"/>
                <w:lang w:val="pt-BR"/>
              </w:rPr>
              <w:t xml:space="preserve">Teava din otel, zincata D80x4 GOST3262-75 cu conexiune filetate si mufa  </w:t>
            </w:r>
          </w:p>
        </w:tc>
        <w:tc>
          <w:tcPr>
            <w:tcW w:w="1276" w:type="dxa"/>
            <w:tcBorders>
              <w:top w:val="nil"/>
              <w:bottom w:val="single" w:sz="2" w:space="0" w:color="auto"/>
            </w:tcBorders>
          </w:tcPr>
          <w:p w14:paraId="7E0C4C6C"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38DCBDA7" w14:textId="77777777" w:rsidR="00DA6F90" w:rsidRPr="00D44E27" w:rsidRDefault="00DA6F90" w:rsidP="00D05EE1">
            <w:pPr>
              <w:rPr>
                <w:rFonts w:ascii="Roboto" w:hAnsi="Roboto"/>
                <w:lang w:val="en-US"/>
              </w:rPr>
            </w:pPr>
            <w:r w:rsidRPr="00D44E27">
              <w:rPr>
                <w:rFonts w:ascii="Roboto" w:hAnsi="Roboto"/>
                <w:lang w:val="en-US"/>
              </w:rPr>
              <w:t>96,91</w:t>
            </w:r>
          </w:p>
        </w:tc>
      </w:tr>
      <w:tr w:rsidR="00DA6F90" w:rsidRPr="00A16DB4" w14:paraId="56A4E3E5" w14:textId="77777777" w:rsidTr="00D05EE1">
        <w:trPr>
          <w:trHeight w:val="340"/>
        </w:trPr>
        <w:tc>
          <w:tcPr>
            <w:tcW w:w="709" w:type="dxa"/>
            <w:tcBorders>
              <w:top w:val="nil"/>
              <w:left w:val="single" w:sz="6" w:space="0" w:color="auto"/>
              <w:bottom w:val="nil"/>
              <w:right w:val="nil"/>
            </w:tcBorders>
          </w:tcPr>
          <w:p w14:paraId="3358BBC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6E29795E"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821F971"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A6B4C46"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615A0CAB" w14:textId="77777777" w:rsidR="00DA6F90" w:rsidRPr="00D44E27" w:rsidRDefault="00DA6F90" w:rsidP="00D05EE1">
            <w:pPr>
              <w:rPr>
                <w:rFonts w:ascii="Roboto" w:hAnsi="Roboto"/>
                <w:lang w:val="en-US"/>
              </w:rPr>
            </w:pPr>
          </w:p>
        </w:tc>
      </w:tr>
      <w:tr w:rsidR="00DA6F90" w:rsidRPr="00A16DB4" w14:paraId="59696E38"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7B7FD" w14:textId="77777777" w:rsidR="00DA6F90" w:rsidRPr="00D44E27" w:rsidRDefault="00DA6F90" w:rsidP="00D05EE1">
            <w:pPr>
              <w:rPr>
                <w:rFonts w:ascii="Roboto" w:hAnsi="Roboto"/>
                <w:lang w:val="en-US"/>
              </w:rPr>
            </w:pPr>
            <w:r w:rsidRPr="00D44E27">
              <w:rPr>
                <w:rFonts w:ascii="Roboto" w:hAnsi="Roboto"/>
                <w:lang w:val="en-US"/>
              </w:rPr>
              <w:t>10</w:t>
            </w:r>
          </w:p>
        </w:tc>
        <w:tc>
          <w:tcPr>
            <w:tcW w:w="1276" w:type="dxa"/>
            <w:gridSpan w:val="2"/>
            <w:tcBorders>
              <w:top w:val="single" w:sz="4" w:space="0" w:color="auto"/>
              <w:bottom w:val="single" w:sz="4" w:space="0" w:color="auto"/>
            </w:tcBorders>
          </w:tcPr>
          <w:p w14:paraId="1EEA18B0" w14:textId="77777777" w:rsidR="00DA6F90" w:rsidRPr="00D44E27" w:rsidRDefault="00DA6F90" w:rsidP="00D05EE1">
            <w:pPr>
              <w:rPr>
                <w:rFonts w:ascii="Roboto" w:hAnsi="Roboto"/>
                <w:lang w:val="en-US"/>
              </w:rPr>
            </w:pPr>
            <w:r w:rsidRPr="00D44E27">
              <w:rPr>
                <w:rFonts w:ascii="Roboto" w:hAnsi="Roboto"/>
                <w:lang w:val="en-US"/>
              </w:rPr>
              <w:t>SF01A</w:t>
            </w:r>
          </w:p>
          <w:p w14:paraId="15C1DF1F"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999712B"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Efectuarea probei de etansare la presiune a instalatiei de apa calda sau rece executata din conducte de otel, zincate, pentru instalatii, sudate longitudinal, avind diametrul de 3/8"-2"</w:t>
            </w:r>
            <w:r w:rsidRPr="00D44E27">
              <w:rPr>
                <w:rFonts w:ascii="Roboto" w:hAnsi="Roboto" w:cs="Times New Roman CYR"/>
                <w:lang w:val="pt-BR"/>
              </w:rPr>
              <w:t xml:space="preserve"> </w:t>
            </w:r>
          </w:p>
          <w:p w14:paraId="1E974E59"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2DA56A00"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3DE04848"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40,00</w:t>
            </w:r>
          </w:p>
          <w:p w14:paraId="6041DA88" w14:textId="77777777" w:rsidR="00DA6F90" w:rsidRPr="00D44E27" w:rsidRDefault="00DA6F90" w:rsidP="00D05EE1">
            <w:pPr>
              <w:jc w:val="center"/>
              <w:rPr>
                <w:rFonts w:ascii="Roboto" w:hAnsi="Roboto"/>
                <w:lang w:val="en-US"/>
              </w:rPr>
            </w:pPr>
          </w:p>
        </w:tc>
      </w:tr>
      <w:tr w:rsidR="00DA6F90" w:rsidRPr="00A16DB4" w14:paraId="45AAA56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639E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5D736EB"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1C62A878"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0FE5C7EE"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D33C21C" w14:textId="77777777" w:rsidR="00DA6F90" w:rsidRPr="00D44E27" w:rsidRDefault="00DA6F90" w:rsidP="00D05EE1">
            <w:pPr>
              <w:rPr>
                <w:rFonts w:ascii="Roboto" w:hAnsi="Roboto"/>
                <w:lang w:val="en-US"/>
              </w:rPr>
            </w:pPr>
            <w:r w:rsidRPr="00D44E27">
              <w:rPr>
                <w:rFonts w:ascii="Roboto" w:hAnsi="Roboto"/>
                <w:lang w:val="en-US"/>
              </w:rPr>
              <w:t>6,00</w:t>
            </w:r>
          </w:p>
        </w:tc>
      </w:tr>
      <w:tr w:rsidR="00DA6F90" w:rsidRPr="00A16DB4" w14:paraId="7BF4FEF5" w14:textId="77777777" w:rsidTr="00D05EE1">
        <w:trPr>
          <w:trHeight w:val="340"/>
        </w:trPr>
        <w:tc>
          <w:tcPr>
            <w:tcW w:w="709" w:type="dxa"/>
            <w:tcBorders>
              <w:top w:val="nil"/>
              <w:left w:val="single" w:sz="6" w:space="0" w:color="auto"/>
              <w:bottom w:val="nil"/>
              <w:right w:val="nil"/>
            </w:tcBorders>
          </w:tcPr>
          <w:p w14:paraId="3E985CB9"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62A0C2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6214A66"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6300C3E"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7C524A30" w14:textId="77777777" w:rsidR="00DA6F90" w:rsidRPr="00D44E27" w:rsidRDefault="00DA6F90" w:rsidP="00D05EE1">
            <w:pPr>
              <w:rPr>
                <w:rFonts w:ascii="Roboto" w:hAnsi="Roboto"/>
                <w:lang w:val="en-US"/>
              </w:rPr>
            </w:pPr>
          </w:p>
        </w:tc>
      </w:tr>
      <w:tr w:rsidR="00DA6F90" w:rsidRPr="00A16DB4" w14:paraId="7D34CC9A"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5F006" w14:textId="77777777" w:rsidR="00DA6F90" w:rsidRPr="00D44E27" w:rsidRDefault="00DA6F90" w:rsidP="00D05EE1">
            <w:pPr>
              <w:rPr>
                <w:rFonts w:ascii="Roboto" w:hAnsi="Roboto"/>
                <w:lang w:val="en-US"/>
              </w:rPr>
            </w:pPr>
            <w:r w:rsidRPr="00D44E27">
              <w:rPr>
                <w:rFonts w:ascii="Roboto" w:hAnsi="Roboto"/>
                <w:lang w:val="en-US"/>
              </w:rPr>
              <w:t>11</w:t>
            </w:r>
          </w:p>
        </w:tc>
        <w:tc>
          <w:tcPr>
            <w:tcW w:w="1276" w:type="dxa"/>
            <w:gridSpan w:val="2"/>
            <w:tcBorders>
              <w:top w:val="single" w:sz="4" w:space="0" w:color="auto"/>
              <w:bottom w:val="single" w:sz="4" w:space="0" w:color="auto"/>
            </w:tcBorders>
          </w:tcPr>
          <w:p w14:paraId="1035C2C4" w14:textId="77777777" w:rsidR="00DA6F90" w:rsidRPr="00D44E27" w:rsidRDefault="00DA6F90" w:rsidP="00D05EE1">
            <w:pPr>
              <w:rPr>
                <w:rFonts w:ascii="Roboto" w:hAnsi="Roboto"/>
                <w:lang w:val="en-US"/>
              </w:rPr>
            </w:pPr>
            <w:r w:rsidRPr="00D44E27">
              <w:rPr>
                <w:rFonts w:ascii="Roboto" w:hAnsi="Roboto"/>
                <w:lang w:val="en-US"/>
              </w:rPr>
              <w:t>SF01B</w:t>
            </w:r>
          </w:p>
          <w:p w14:paraId="797D8F99"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60FAE757"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Efectuarea probei de etansare la presiune a instalatiei de apa calda sau rece executata din conducte de otel, zincate, pentru instalatii, sudate longitudinal, avind diametrul de 2 1/2"-4"</w:t>
            </w:r>
            <w:r w:rsidRPr="00D44E27">
              <w:rPr>
                <w:rFonts w:ascii="Roboto" w:hAnsi="Roboto" w:cs="Times New Roman CYR"/>
                <w:lang w:val="pt-BR"/>
              </w:rPr>
              <w:t xml:space="preserve"> </w:t>
            </w:r>
          </w:p>
          <w:p w14:paraId="1489D57E"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06CFF0EF"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725AB01A"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320,00</w:t>
            </w:r>
          </w:p>
          <w:p w14:paraId="1C22C6E4" w14:textId="77777777" w:rsidR="00DA6F90" w:rsidRPr="00D44E27" w:rsidRDefault="00DA6F90" w:rsidP="00D05EE1">
            <w:pPr>
              <w:jc w:val="center"/>
              <w:rPr>
                <w:rFonts w:ascii="Roboto" w:hAnsi="Roboto"/>
                <w:lang w:val="en-US"/>
              </w:rPr>
            </w:pPr>
          </w:p>
        </w:tc>
      </w:tr>
      <w:tr w:rsidR="00DA6F90" w:rsidRPr="00A16DB4" w14:paraId="15615B6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A1D7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C6A33D4"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215329C1"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0E758D82"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EC27723" w14:textId="77777777" w:rsidR="00DA6F90" w:rsidRPr="00D44E27" w:rsidRDefault="00DA6F90" w:rsidP="00D05EE1">
            <w:pPr>
              <w:rPr>
                <w:rFonts w:ascii="Roboto" w:hAnsi="Roboto"/>
                <w:lang w:val="en-US"/>
              </w:rPr>
            </w:pPr>
            <w:r w:rsidRPr="00D44E27">
              <w:rPr>
                <w:rFonts w:ascii="Roboto" w:hAnsi="Roboto"/>
                <w:lang w:val="en-US"/>
              </w:rPr>
              <w:t>64,00</w:t>
            </w:r>
          </w:p>
        </w:tc>
      </w:tr>
      <w:tr w:rsidR="00DA6F90" w:rsidRPr="00A16DB4" w14:paraId="62806167" w14:textId="77777777" w:rsidTr="00D05EE1">
        <w:trPr>
          <w:trHeight w:val="340"/>
        </w:trPr>
        <w:tc>
          <w:tcPr>
            <w:tcW w:w="709" w:type="dxa"/>
            <w:tcBorders>
              <w:top w:val="nil"/>
              <w:left w:val="single" w:sz="6" w:space="0" w:color="auto"/>
              <w:bottom w:val="nil"/>
              <w:right w:val="nil"/>
            </w:tcBorders>
          </w:tcPr>
          <w:p w14:paraId="52FD12A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51C26BE3"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2AB1B2AA"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E1FFD5E"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C4808A5" w14:textId="77777777" w:rsidR="00DA6F90" w:rsidRPr="00D44E27" w:rsidRDefault="00DA6F90" w:rsidP="00D05EE1">
            <w:pPr>
              <w:rPr>
                <w:rFonts w:ascii="Roboto" w:hAnsi="Roboto"/>
                <w:lang w:val="en-US"/>
              </w:rPr>
            </w:pPr>
          </w:p>
        </w:tc>
      </w:tr>
      <w:tr w:rsidR="00DA6F90" w:rsidRPr="00A16DB4" w14:paraId="6609451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5A6D9" w14:textId="77777777" w:rsidR="00DA6F90" w:rsidRPr="00D44E27" w:rsidRDefault="00DA6F90" w:rsidP="00D05EE1">
            <w:pPr>
              <w:rPr>
                <w:rFonts w:ascii="Roboto" w:hAnsi="Roboto"/>
                <w:lang w:val="en-US"/>
              </w:rPr>
            </w:pPr>
            <w:r w:rsidRPr="00D44E27">
              <w:rPr>
                <w:rFonts w:ascii="Roboto" w:hAnsi="Roboto"/>
                <w:lang w:val="en-US"/>
              </w:rPr>
              <w:t>12</w:t>
            </w:r>
          </w:p>
        </w:tc>
        <w:tc>
          <w:tcPr>
            <w:tcW w:w="1276" w:type="dxa"/>
            <w:gridSpan w:val="2"/>
            <w:tcBorders>
              <w:top w:val="single" w:sz="4" w:space="0" w:color="auto"/>
              <w:bottom w:val="single" w:sz="4" w:space="0" w:color="auto"/>
            </w:tcBorders>
          </w:tcPr>
          <w:p w14:paraId="297ECB65" w14:textId="77777777" w:rsidR="00DA6F90" w:rsidRPr="00D44E27" w:rsidRDefault="00DA6F90" w:rsidP="00D05EE1">
            <w:pPr>
              <w:rPr>
                <w:rFonts w:ascii="Roboto" w:hAnsi="Roboto"/>
                <w:lang w:val="en-US"/>
              </w:rPr>
            </w:pPr>
            <w:r w:rsidRPr="00D44E27">
              <w:rPr>
                <w:rFonts w:ascii="Roboto" w:hAnsi="Roboto"/>
                <w:lang w:val="en-US"/>
              </w:rPr>
              <w:t>SF02A</w:t>
            </w:r>
          </w:p>
          <w:p w14:paraId="004D9F36"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CE192F7"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Efectuarea probei de functionare a instalatiei de apa rece executata cu conducte de otel, zincate, pentru instalatii, sudate longitudinal, avind diametrul de 3/8"-2"</w:t>
            </w:r>
            <w:r w:rsidRPr="00D44E27">
              <w:rPr>
                <w:rFonts w:ascii="Roboto" w:hAnsi="Roboto" w:cs="Times New Roman CYR"/>
                <w:lang w:val="pt-BR"/>
              </w:rPr>
              <w:t xml:space="preserve"> </w:t>
            </w:r>
          </w:p>
          <w:p w14:paraId="34CFD7FD"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249DC700" w14:textId="77777777" w:rsidR="00DA6F90" w:rsidRPr="00D44E27" w:rsidRDefault="00DA6F90" w:rsidP="00D05EE1">
            <w:pPr>
              <w:jc w:val="center"/>
              <w:rPr>
                <w:rFonts w:ascii="Roboto" w:hAnsi="Roboto"/>
                <w:lang w:val="en-US"/>
              </w:rPr>
            </w:pPr>
            <w:r w:rsidRPr="00D44E27">
              <w:rPr>
                <w:rFonts w:ascii="Roboto" w:hAnsi="Roboto"/>
                <w:lang w:val="en-US"/>
              </w:rPr>
              <w:t>10 m</w:t>
            </w:r>
          </w:p>
        </w:tc>
        <w:tc>
          <w:tcPr>
            <w:tcW w:w="1559" w:type="dxa"/>
            <w:tcBorders>
              <w:top w:val="single" w:sz="4" w:space="0" w:color="auto"/>
              <w:bottom w:val="single" w:sz="4" w:space="0" w:color="auto"/>
            </w:tcBorders>
            <w:vAlign w:val="center"/>
          </w:tcPr>
          <w:p w14:paraId="53E8066B"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4,00</w:t>
            </w:r>
          </w:p>
          <w:p w14:paraId="074B124A" w14:textId="77777777" w:rsidR="00DA6F90" w:rsidRPr="00D44E27" w:rsidRDefault="00DA6F90" w:rsidP="00D05EE1">
            <w:pPr>
              <w:jc w:val="center"/>
              <w:rPr>
                <w:rFonts w:ascii="Roboto" w:hAnsi="Roboto"/>
                <w:lang w:val="en-US"/>
              </w:rPr>
            </w:pPr>
          </w:p>
        </w:tc>
      </w:tr>
      <w:tr w:rsidR="00DA6F90" w:rsidRPr="00A16DB4" w14:paraId="4689E5B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ABB97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2F7536A"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5547D808"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40379288"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EFD4D44" w14:textId="77777777" w:rsidR="00DA6F90" w:rsidRPr="00D44E27" w:rsidRDefault="00DA6F90" w:rsidP="00D05EE1">
            <w:pPr>
              <w:rPr>
                <w:rFonts w:ascii="Roboto" w:hAnsi="Roboto"/>
                <w:lang w:val="en-US"/>
              </w:rPr>
            </w:pPr>
            <w:r w:rsidRPr="00D44E27">
              <w:rPr>
                <w:rFonts w:ascii="Roboto" w:hAnsi="Roboto"/>
                <w:lang w:val="en-US"/>
              </w:rPr>
              <w:t>0,40</w:t>
            </w:r>
          </w:p>
        </w:tc>
      </w:tr>
      <w:tr w:rsidR="00DA6F90" w:rsidRPr="00A16DB4" w14:paraId="73229358" w14:textId="77777777" w:rsidTr="00D05EE1">
        <w:trPr>
          <w:trHeight w:val="340"/>
        </w:trPr>
        <w:tc>
          <w:tcPr>
            <w:tcW w:w="709" w:type="dxa"/>
            <w:tcBorders>
              <w:top w:val="nil"/>
              <w:left w:val="single" w:sz="6" w:space="0" w:color="auto"/>
              <w:bottom w:val="nil"/>
              <w:right w:val="nil"/>
            </w:tcBorders>
          </w:tcPr>
          <w:p w14:paraId="333EB0A4"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70B538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890349D"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F3F4B52"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A394BED" w14:textId="77777777" w:rsidR="00DA6F90" w:rsidRPr="00D44E27" w:rsidRDefault="00DA6F90" w:rsidP="00D05EE1">
            <w:pPr>
              <w:rPr>
                <w:rFonts w:ascii="Roboto" w:hAnsi="Roboto"/>
                <w:lang w:val="en-US"/>
              </w:rPr>
            </w:pPr>
          </w:p>
        </w:tc>
      </w:tr>
      <w:tr w:rsidR="00DA6F90" w:rsidRPr="00A16DB4" w14:paraId="0E8918C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B856B" w14:textId="77777777" w:rsidR="00DA6F90" w:rsidRPr="00D44E27" w:rsidRDefault="00DA6F90" w:rsidP="00D05EE1">
            <w:pPr>
              <w:rPr>
                <w:rFonts w:ascii="Roboto" w:hAnsi="Roboto"/>
                <w:lang w:val="en-US"/>
              </w:rPr>
            </w:pPr>
            <w:r w:rsidRPr="00D44E27">
              <w:rPr>
                <w:rFonts w:ascii="Roboto" w:hAnsi="Roboto"/>
                <w:lang w:val="en-US"/>
              </w:rPr>
              <w:t>13</w:t>
            </w:r>
          </w:p>
        </w:tc>
        <w:tc>
          <w:tcPr>
            <w:tcW w:w="1276" w:type="dxa"/>
            <w:gridSpan w:val="2"/>
            <w:tcBorders>
              <w:top w:val="single" w:sz="4" w:space="0" w:color="auto"/>
              <w:bottom w:val="single" w:sz="4" w:space="0" w:color="auto"/>
            </w:tcBorders>
          </w:tcPr>
          <w:p w14:paraId="6DBA0374" w14:textId="77777777" w:rsidR="00DA6F90" w:rsidRPr="00D44E27" w:rsidRDefault="00DA6F90" w:rsidP="00D05EE1">
            <w:pPr>
              <w:rPr>
                <w:rFonts w:ascii="Roboto" w:hAnsi="Roboto"/>
                <w:lang w:val="en-US"/>
              </w:rPr>
            </w:pPr>
            <w:r w:rsidRPr="00D44E27">
              <w:rPr>
                <w:rFonts w:ascii="Roboto" w:hAnsi="Roboto"/>
                <w:lang w:val="en-US"/>
              </w:rPr>
              <w:t>SF02B</w:t>
            </w:r>
          </w:p>
          <w:p w14:paraId="14237214"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2EDC2356"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Efectuarea probei de functionare a instalatiei de apa rece executata cu conducte de otel, zincate, pentru instalatii, sudate longitudinal, avind diametrul de 2 1/2"-4"</w:t>
            </w:r>
            <w:r w:rsidRPr="00D44E27">
              <w:rPr>
                <w:rFonts w:ascii="Roboto" w:hAnsi="Roboto" w:cs="Times New Roman CYR"/>
                <w:lang w:val="pt-BR"/>
              </w:rPr>
              <w:t xml:space="preserve"> </w:t>
            </w:r>
          </w:p>
          <w:p w14:paraId="4E446B50"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31D5CA6F" w14:textId="77777777" w:rsidR="00DA6F90" w:rsidRPr="00D44E27" w:rsidRDefault="00DA6F90" w:rsidP="00D05EE1">
            <w:pPr>
              <w:jc w:val="center"/>
              <w:rPr>
                <w:rFonts w:ascii="Roboto" w:hAnsi="Roboto"/>
                <w:lang w:val="en-US"/>
              </w:rPr>
            </w:pPr>
            <w:r w:rsidRPr="00D44E27">
              <w:rPr>
                <w:rFonts w:ascii="Roboto" w:hAnsi="Roboto"/>
                <w:lang w:val="en-US"/>
              </w:rPr>
              <w:t>10 m</w:t>
            </w:r>
          </w:p>
        </w:tc>
        <w:tc>
          <w:tcPr>
            <w:tcW w:w="1559" w:type="dxa"/>
            <w:tcBorders>
              <w:top w:val="single" w:sz="4" w:space="0" w:color="auto"/>
              <w:bottom w:val="single" w:sz="4" w:space="0" w:color="auto"/>
            </w:tcBorders>
            <w:vAlign w:val="center"/>
          </w:tcPr>
          <w:p w14:paraId="71C3CD27"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32,00</w:t>
            </w:r>
          </w:p>
          <w:p w14:paraId="7FA24048" w14:textId="77777777" w:rsidR="00DA6F90" w:rsidRPr="00D44E27" w:rsidRDefault="00DA6F90" w:rsidP="00D05EE1">
            <w:pPr>
              <w:jc w:val="center"/>
              <w:rPr>
                <w:rFonts w:ascii="Roboto" w:hAnsi="Roboto"/>
                <w:lang w:val="en-US"/>
              </w:rPr>
            </w:pPr>
          </w:p>
        </w:tc>
      </w:tr>
      <w:tr w:rsidR="00DA6F90" w:rsidRPr="00A16DB4" w14:paraId="39622BC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872457"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789E5FD"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7048E037"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36CE9EDC"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FB12195" w14:textId="77777777" w:rsidR="00DA6F90" w:rsidRPr="00D44E27" w:rsidRDefault="00DA6F90" w:rsidP="00D05EE1">
            <w:pPr>
              <w:rPr>
                <w:rFonts w:ascii="Roboto" w:hAnsi="Roboto"/>
                <w:lang w:val="en-US"/>
              </w:rPr>
            </w:pPr>
            <w:r w:rsidRPr="00D44E27">
              <w:rPr>
                <w:rFonts w:ascii="Roboto" w:hAnsi="Roboto"/>
                <w:lang w:val="en-US"/>
              </w:rPr>
              <w:t>4,80</w:t>
            </w:r>
          </w:p>
        </w:tc>
      </w:tr>
      <w:tr w:rsidR="00DA6F90" w:rsidRPr="00A16DB4" w14:paraId="49817476" w14:textId="77777777" w:rsidTr="00D05EE1">
        <w:trPr>
          <w:trHeight w:val="340"/>
        </w:trPr>
        <w:tc>
          <w:tcPr>
            <w:tcW w:w="709" w:type="dxa"/>
            <w:tcBorders>
              <w:top w:val="nil"/>
              <w:left w:val="single" w:sz="6" w:space="0" w:color="auto"/>
              <w:bottom w:val="nil"/>
              <w:right w:val="nil"/>
            </w:tcBorders>
          </w:tcPr>
          <w:p w14:paraId="0636DC59"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1AFEE65"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55944AC"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CAC6C3A"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DC0D392" w14:textId="77777777" w:rsidR="00DA6F90" w:rsidRPr="00D44E27" w:rsidRDefault="00DA6F90" w:rsidP="00D05EE1">
            <w:pPr>
              <w:rPr>
                <w:rFonts w:ascii="Roboto" w:hAnsi="Roboto"/>
                <w:lang w:val="en-US"/>
              </w:rPr>
            </w:pPr>
          </w:p>
        </w:tc>
      </w:tr>
      <w:tr w:rsidR="00DA6F90" w:rsidRPr="00A16DB4" w14:paraId="57C1CD84"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DA657" w14:textId="77777777" w:rsidR="00DA6F90" w:rsidRPr="00D44E27" w:rsidRDefault="00DA6F90" w:rsidP="00D05EE1">
            <w:pPr>
              <w:rPr>
                <w:rFonts w:ascii="Roboto" w:hAnsi="Roboto"/>
                <w:lang w:val="en-US"/>
              </w:rPr>
            </w:pPr>
            <w:r w:rsidRPr="00D44E27">
              <w:rPr>
                <w:rFonts w:ascii="Roboto" w:hAnsi="Roboto"/>
                <w:lang w:val="en-US"/>
              </w:rPr>
              <w:t>14</w:t>
            </w:r>
          </w:p>
        </w:tc>
        <w:tc>
          <w:tcPr>
            <w:tcW w:w="1276" w:type="dxa"/>
            <w:gridSpan w:val="2"/>
            <w:tcBorders>
              <w:top w:val="single" w:sz="4" w:space="0" w:color="auto"/>
              <w:bottom w:val="single" w:sz="4" w:space="0" w:color="auto"/>
            </w:tcBorders>
          </w:tcPr>
          <w:p w14:paraId="51C3186B" w14:textId="77777777" w:rsidR="00DA6F90" w:rsidRPr="00D44E27" w:rsidRDefault="00DA6F90" w:rsidP="00D05EE1">
            <w:pPr>
              <w:rPr>
                <w:rFonts w:ascii="Roboto" w:hAnsi="Roboto"/>
                <w:lang w:val="en-US"/>
              </w:rPr>
            </w:pPr>
            <w:r w:rsidRPr="00D44E27">
              <w:rPr>
                <w:rFonts w:ascii="Roboto" w:hAnsi="Roboto"/>
                <w:lang w:val="en-US"/>
              </w:rPr>
              <w:t>SF05A</w:t>
            </w:r>
          </w:p>
          <w:p w14:paraId="448C9F48"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61C761E6"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Spalarea instalatiei de apa rece sau calda, executata din teava de otel, zincata,  avind diametrul de 3/8"-2"</w:t>
            </w:r>
            <w:r w:rsidRPr="00D44E27">
              <w:rPr>
                <w:rFonts w:ascii="Roboto" w:hAnsi="Roboto" w:cs="Times New Roman CYR"/>
                <w:lang w:val="pt-BR"/>
              </w:rPr>
              <w:t xml:space="preserve"> </w:t>
            </w:r>
          </w:p>
          <w:p w14:paraId="39039F1A"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5AFB8D86" w14:textId="77777777" w:rsidR="00DA6F90" w:rsidRPr="00D44E27" w:rsidRDefault="00DA6F90" w:rsidP="00D05EE1">
            <w:pPr>
              <w:jc w:val="center"/>
              <w:rPr>
                <w:rFonts w:ascii="Roboto" w:hAnsi="Roboto"/>
                <w:lang w:val="en-US"/>
              </w:rPr>
            </w:pPr>
            <w:r w:rsidRPr="00D44E27">
              <w:rPr>
                <w:rFonts w:ascii="Roboto" w:hAnsi="Roboto"/>
                <w:lang w:val="en-US"/>
              </w:rPr>
              <w:lastRenderedPageBreak/>
              <w:t>m</w:t>
            </w:r>
          </w:p>
        </w:tc>
        <w:tc>
          <w:tcPr>
            <w:tcW w:w="1559" w:type="dxa"/>
            <w:tcBorders>
              <w:top w:val="single" w:sz="4" w:space="0" w:color="auto"/>
              <w:bottom w:val="single" w:sz="4" w:space="0" w:color="auto"/>
            </w:tcBorders>
            <w:vAlign w:val="center"/>
          </w:tcPr>
          <w:p w14:paraId="7F7128CA"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40,00</w:t>
            </w:r>
          </w:p>
          <w:p w14:paraId="3336C8CA" w14:textId="77777777" w:rsidR="00DA6F90" w:rsidRPr="00D44E27" w:rsidRDefault="00DA6F90" w:rsidP="00D05EE1">
            <w:pPr>
              <w:jc w:val="center"/>
              <w:rPr>
                <w:rFonts w:ascii="Roboto" w:hAnsi="Roboto"/>
                <w:lang w:val="en-US"/>
              </w:rPr>
            </w:pPr>
          </w:p>
        </w:tc>
      </w:tr>
      <w:tr w:rsidR="00DA6F90" w:rsidRPr="00A16DB4" w14:paraId="7F09D9C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61C8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CB0CC72"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659FF8BE"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45168E3B"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D5B34EB" w14:textId="77777777" w:rsidR="00DA6F90" w:rsidRPr="00D44E27" w:rsidRDefault="00DA6F90" w:rsidP="00D05EE1">
            <w:pPr>
              <w:rPr>
                <w:rFonts w:ascii="Roboto" w:hAnsi="Roboto"/>
                <w:lang w:val="en-US"/>
              </w:rPr>
            </w:pPr>
            <w:r w:rsidRPr="00D44E27">
              <w:rPr>
                <w:rFonts w:ascii="Roboto" w:hAnsi="Roboto"/>
                <w:lang w:val="en-US"/>
              </w:rPr>
              <w:t>2,40</w:t>
            </w:r>
          </w:p>
        </w:tc>
      </w:tr>
      <w:tr w:rsidR="00DA6F90" w:rsidRPr="00A16DB4" w14:paraId="206B21FD" w14:textId="77777777" w:rsidTr="00D05EE1">
        <w:trPr>
          <w:trHeight w:val="340"/>
        </w:trPr>
        <w:tc>
          <w:tcPr>
            <w:tcW w:w="709" w:type="dxa"/>
            <w:tcBorders>
              <w:top w:val="nil"/>
              <w:left w:val="single" w:sz="6" w:space="0" w:color="auto"/>
              <w:bottom w:val="nil"/>
              <w:right w:val="nil"/>
            </w:tcBorders>
          </w:tcPr>
          <w:p w14:paraId="37F4D9A0"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74D8E4A"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05588B72"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30EA50BC"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827F83E" w14:textId="77777777" w:rsidR="00DA6F90" w:rsidRPr="00D44E27" w:rsidRDefault="00DA6F90" w:rsidP="00D05EE1">
            <w:pPr>
              <w:rPr>
                <w:rFonts w:ascii="Roboto" w:hAnsi="Roboto"/>
                <w:lang w:val="en-US"/>
              </w:rPr>
            </w:pPr>
          </w:p>
        </w:tc>
      </w:tr>
      <w:tr w:rsidR="00DA6F90" w:rsidRPr="00A16DB4" w14:paraId="72D7DED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3BAFB" w14:textId="77777777" w:rsidR="00DA6F90" w:rsidRPr="00D44E27" w:rsidRDefault="00DA6F90" w:rsidP="00D05EE1">
            <w:pPr>
              <w:rPr>
                <w:rFonts w:ascii="Roboto" w:hAnsi="Roboto"/>
                <w:lang w:val="en-US"/>
              </w:rPr>
            </w:pPr>
            <w:r w:rsidRPr="00D44E27">
              <w:rPr>
                <w:rFonts w:ascii="Roboto" w:hAnsi="Roboto"/>
                <w:lang w:val="en-US"/>
              </w:rPr>
              <w:t>15</w:t>
            </w:r>
          </w:p>
        </w:tc>
        <w:tc>
          <w:tcPr>
            <w:tcW w:w="1276" w:type="dxa"/>
            <w:gridSpan w:val="2"/>
            <w:tcBorders>
              <w:top w:val="single" w:sz="4" w:space="0" w:color="auto"/>
              <w:bottom w:val="single" w:sz="4" w:space="0" w:color="auto"/>
            </w:tcBorders>
          </w:tcPr>
          <w:p w14:paraId="2F290162" w14:textId="77777777" w:rsidR="00DA6F90" w:rsidRPr="00D44E27" w:rsidRDefault="00DA6F90" w:rsidP="00D05EE1">
            <w:pPr>
              <w:rPr>
                <w:rFonts w:ascii="Roboto" w:hAnsi="Roboto"/>
                <w:lang w:val="en-US"/>
              </w:rPr>
            </w:pPr>
            <w:r w:rsidRPr="00D44E27">
              <w:rPr>
                <w:rFonts w:ascii="Roboto" w:hAnsi="Roboto"/>
                <w:lang w:val="en-US"/>
              </w:rPr>
              <w:t>SF05B</w:t>
            </w:r>
          </w:p>
          <w:p w14:paraId="5326CA0B"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1221DFBE"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Spalarea instalatiei de apa rece sau calda, executata din teava de otel, zincata,  avind diametrul de 2 1/2"-4"</w:t>
            </w:r>
            <w:r w:rsidRPr="00D44E27">
              <w:rPr>
                <w:rFonts w:ascii="Roboto" w:hAnsi="Roboto" w:cs="Times New Roman CYR"/>
                <w:lang w:val="pt-BR"/>
              </w:rPr>
              <w:t xml:space="preserve"> </w:t>
            </w:r>
          </w:p>
          <w:p w14:paraId="38912409"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332046F6"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784F0F19"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320,00</w:t>
            </w:r>
          </w:p>
          <w:p w14:paraId="0C033A15" w14:textId="77777777" w:rsidR="00DA6F90" w:rsidRPr="00D44E27" w:rsidRDefault="00DA6F90" w:rsidP="00D05EE1">
            <w:pPr>
              <w:jc w:val="center"/>
              <w:rPr>
                <w:rFonts w:ascii="Roboto" w:hAnsi="Roboto"/>
                <w:lang w:val="en-US"/>
              </w:rPr>
            </w:pPr>
          </w:p>
        </w:tc>
      </w:tr>
      <w:tr w:rsidR="00DA6F90" w:rsidRPr="00A16DB4" w14:paraId="2EEC834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BD1B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4F83E28"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3275499E"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5895F801"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C5834C1" w14:textId="77777777" w:rsidR="00DA6F90" w:rsidRPr="00D44E27" w:rsidRDefault="00DA6F90" w:rsidP="00D05EE1">
            <w:pPr>
              <w:rPr>
                <w:rFonts w:ascii="Roboto" w:hAnsi="Roboto"/>
                <w:lang w:val="en-US"/>
              </w:rPr>
            </w:pPr>
            <w:r w:rsidRPr="00D44E27">
              <w:rPr>
                <w:rFonts w:ascii="Roboto" w:hAnsi="Roboto"/>
                <w:lang w:val="en-US"/>
              </w:rPr>
              <w:t>25,60</w:t>
            </w:r>
          </w:p>
        </w:tc>
      </w:tr>
      <w:tr w:rsidR="00DA6F90" w:rsidRPr="00A16DB4" w14:paraId="30F69160" w14:textId="77777777" w:rsidTr="00D05EE1">
        <w:trPr>
          <w:trHeight w:val="340"/>
        </w:trPr>
        <w:tc>
          <w:tcPr>
            <w:tcW w:w="709" w:type="dxa"/>
            <w:tcBorders>
              <w:top w:val="nil"/>
              <w:left w:val="single" w:sz="6" w:space="0" w:color="auto"/>
              <w:bottom w:val="nil"/>
              <w:right w:val="nil"/>
            </w:tcBorders>
          </w:tcPr>
          <w:p w14:paraId="42758A0B"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23DB1DF"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03DD84B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43A207F"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4FDA02C" w14:textId="77777777" w:rsidR="00DA6F90" w:rsidRPr="00D44E27" w:rsidRDefault="00DA6F90" w:rsidP="00D05EE1">
            <w:pPr>
              <w:rPr>
                <w:rFonts w:ascii="Roboto" w:hAnsi="Roboto"/>
                <w:lang w:val="en-US"/>
              </w:rPr>
            </w:pPr>
          </w:p>
        </w:tc>
      </w:tr>
      <w:tr w:rsidR="00DA6F90" w:rsidRPr="00A16DB4" w14:paraId="59208014"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3DE19" w14:textId="77777777" w:rsidR="00DA6F90" w:rsidRPr="00D44E27" w:rsidRDefault="00DA6F90" w:rsidP="00D05EE1">
            <w:pPr>
              <w:rPr>
                <w:rFonts w:ascii="Roboto" w:hAnsi="Roboto"/>
                <w:lang w:val="en-US"/>
              </w:rPr>
            </w:pPr>
            <w:r w:rsidRPr="00D44E27">
              <w:rPr>
                <w:rFonts w:ascii="Roboto" w:hAnsi="Roboto"/>
                <w:lang w:val="en-US"/>
              </w:rPr>
              <w:t>16</w:t>
            </w:r>
          </w:p>
        </w:tc>
        <w:tc>
          <w:tcPr>
            <w:tcW w:w="1276" w:type="dxa"/>
            <w:gridSpan w:val="2"/>
            <w:tcBorders>
              <w:top w:val="single" w:sz="4" w:space="0" w:color="auto"/>
              <w:bottom w:val="single" w:sz="4" w:space="0" w:color="auto"/>
            </w:tcBorders>
          </w:tcPr>
          <w:p w14:paraId="26DC5733" w14:textId="77777777" w:rsidR="00DA6F90" w:rsidRPr="00D44E27" w:rsidRDefault="00DA6F90" w:rsidP="00D05EE1">
            <w:pPr>
              <w:rPr>
                <w:rFonts w:ascii="Roboto" w:hAnsi="Roboto"/>
                <w:lang w:val="en-US"/>
              </w:rPr>
            </w:pPr>
            <w:r w:rsidRPr="00D44E27">
              <w:rPr>
                <w:rFonts w:ascii="Roboto" w:hAnsi="Roboto"/>
                <w:lang w:val="en-US"/>
              </w:rPr>
              <w:t>SD11C</w:t>
            </w:r>
          </w:p>
          <w:p w14:paraId="6E0A0B94"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126B149F" w14:textId="5F3F49F0" w:rsidR="00DA6F90" w:rsidRPr="00D44E27" w:rsidRDefault="00DA6F90" w:rsidP="00D05EE1">
            <w:pPr>
              <w:adjustRightInd w:val="0"/>
              <w:rPr>
                <w:rFonts w:ascii="Roboto" w:hAnsi="Roboto" w:cs="Times New Roman CYR"/>
                <w:lang w:val="pt-BR"/>
              </w:rPr>
            </w:pPr>
            <w:r w:rsidRPr="00D44E27">
              <w:rPr>
                <w:rFonts w:ascii="Roboto" w:hAnsi="Roboto"/>
                <w:lang w:val="pt-BR"/>
              </w:rPr>
              <w:t xml:space="preserve">Robinet de retinere cu ventil drept din fonta, cu flanse, avind diametrul nominal de 50-65 mm  (Vana </w:t>
            </w:r>
            <w:r w:rsidR="00E067A4" w:rsidRPr="00D44E27">
              <w:rPr>
                <w:rFonts w:ascii="Roboto" w:hAnsi="Roboto"/>
                <w:lang w:val="pt-BR"/>
              </w:rPr>
              <w:t>fluture</w:t>
            </w:r>
            <w:r w:rsidRPr="00D44E27">
              <w:rPr>
                <w:rFonts w:ascii="Roboto" w:hAnsi="Roboto"/>
                <w:lang w:val="pt-BR"/>
              </w:rPr>
              <w:t xml:space="preserve"> cu flansa din fonta D65)</w:t>
            </w:r>
            <w:r w:rsidRPr="00D44E27">
              <w:rPr>
                <w:rFonts w:ascii="Roboto" w:hAnsi="Roboto" w:cs="Times New Roman CYR"/>
                <w:lang w:val="pt-BR"/>
              </w:rPr>
              <w:t xml:space="preserve"> </w:t>
            </w:r>
          </w:p>
          <w:p w14:paraId="3102C1F3"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(surub, saiba, piulita,  etc)=1,04</w:t>
            </w:r>
          </w:p>
          <w:p w14:paraId="51D744DE"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4A79DE53"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405302A6"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12,00</w:t>
            </w:r>
          </w:p>
          <w:p w14:paraId="4B9974BE" w14:textId="77777777" w:rsidR="00DA6F90" w:rsidRPr="00D44E27" w:rsidRDefault="00DA6F90" w:rsidP="00D05EE1">
            <w:pPr>
              <w:jc w:val="center"/>
              <w:rPr>
                <w:rFonts w:ascii="Roboto" w:hAnsi="Roboto"/>
                <w:lang w:val="en-US"/>
              </w:rPr>
            </w:pPr>
          </w:p>
        </w:tc>
      </w:tr>
      <w:tr w:rsidR="00DA6F90" w:rsidRPr="00A16DB4" w14:paraId="405B86D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E5E0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3CAE9F2"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5A7DBEDB"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250FBE83"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680C7118" w14:textId="77777777" w:rsidR="00DA6F90" w:rsidRPr="00D44E27" w:rsidRDefault="00DA6F90" w:rsidP="00D05EE1">
            <w:pPr>
              <w:rPr>
                <w:rFonts w:ascii="Roboto" w:hAnsi="Roboto"/>
                <w:lang w:val="en-US"/>
              </w:rPr>
            </w:pPr>
            <w:r w:rsidRPr="00D44E27">
              <w:rPr>
                <w:rFonts w:ascii="Roboto" w:hAnsi="Roboto"/>
                <w:lang w:val="en-US"/>
              </w:rPr>
              <w:t>9,72</w:t>
            </w:r>
          </w:p>
        </w:tc>
      </w:tr>
      <w:tr w:rsidR="00DA6F90" w:rsidRPr="00A16DB4" w14:paraId="288E7C3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0361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A37668C" w14:textId="77777777" w:rsidR="00DA6F90" w:rsidRPr="00D44E27" w:rsidRDefault="00DA6F90" w:rsidP="00D05EE1">
            <w:pPr>
              <w:jc w:val="center"/>
              <w:rPr>
                <w:rFonts w:ascii="Roboto" w:hAnsi="Roboto"/>
                <w:lang w:val="en-US"/>
              </w:rPr>
            </w:pPr>
            <w:r w:rsidRPr="00D44E27">
              <w:rPr>
                <w:rFonts w:ascii="Roboto" w:hAnsi="Roboto"/>
                <w:lang w:val="en-US"/>
              </w:rPr>
              <w:t>2913124503200vp65</w:t>
            </w:r>
          </w:p>
        </w:tc>
        <w:tc>
          <w:tcPr>
            <w:tcW w:w="5670" w:type="dxa"/>
            <w:gridSpan w:val="2"/>
            <w:tcBorders>
              <w:top w:val="nil"/>
              <w:bottom w:val="single" w:sz="2" w:space="0" w:color="auto"/>
            </w:tcBorders>
          </w:tcPr>
          <w:p w14:paraId="2A65D510" w14:textId="77777777" w:rsidR="00DA6F90" w:rsidRPr="00D44E27" w:rsidRDefault="00DA6F90" w:rsidP="00D05EE1">
            <w:pPr>
              <w:rPr>
                <w:rFonts w:ascii="Roboto" w:hAnsi="Roboto"/>
                <w:lang w:val="pt-BR"/>
              </w:rPr>
            </w:pPr>
            <w:r w:rsidRPr="00D44E27">
              <w:rPr>
                <w:rFonts w:ascii="Roboto" w:hAnsi="Roboto"/>
                <w:lang w:val="pt-BR"/>
              </w:rPr>
              <w:t>Vana cu poarta cu flansa din fonta D65</w:t>
            </w:r>
          </w:p>
        </w:tc>
        <w:tc>
          <w:tcPr>
            <w:tcW w:w="1276" w:type="dxa"/>
            <w:tcBorders>
              <w:top w:val="nil"/>
              <w:bottom w:val="single" w:sz="2" w:space="0" w:color="auto"/>
            </w:tcBorders>
          </w:tcPr>
          <w:p w14:paraId="1FAB963D"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4AF6A52" w14:textId="77777777" w:rsidR="00DA6F90" w:rsidRPr="00D44E27" w:rsidRDefault="00DA6F90" w:rsidP="00D05EE1">
            <w:pPr>
              <w:rPr>
                <w:rFonts w:ascii="Roboto" w:hAnsi="Roboto"/>
                <w:lang w:val="en-US"/>
              </w:rPr>
            </w:pPr>
            <w:r w:rsidRPr="00D44E27">
              <w:rPr>
                <w:rFonts w:ascii="Roboto" w:hAnsi="Roboto"/>
                <w:lang w:val="en-US"/>
              </w:rPr>
              <w:t>12,48</w:t>
            </w:r>
          </w:p>
        </w:tc>
      </w:tr>
      <w:tr w:rsidR="00DA6F90" w:rsidRPr="00A16DB4" w14:paraId="034D63DD" w14:textId="77777777" w:rsidTr="00D05EE1">
        <w:trPr>
          <w:trHeight w:val="340"/>
        </w:trPr>
        <w:tc>
          <w:tcPr>
            <w:tcW w:w="709" w:type="dxa"/>
            <w:tcBorders>
              <w:top w:val="nil"/>
              <w:left w:val="single" w:sz="6" w:space="0" w:color="auto"/>
              <w:bottom w:val="nil"/>
              <w:right w:val="nil"/>
            </w:tcBorders>
          </w:tcPr>
          <w:p w14:paraId="7D3F4AA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020B7C0"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0235FF9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C9C1315"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A950E2B" w14:textId="77777777" w:rsidR="00DA6F90" w:rsidRPr="00D44E27" w:rsidRDefault="00DA6F90" w:rsidP="00D05EE1">
            <w:pPr>
              <w:rPr>
                <w:rFonts w:ascii="Roboto" w:hAnsi="Roboto"/>
                <w:lang w:val="en-US"/>
              </w:rPr>
            </w:pPr>
          </w:p>
        </w:tc>
      </w:tr>
      <w:tr w:rsidR="00DA6F90" w:rsidRPr="00A16DB4" w14:paraId="4D308591"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CB966" w14:textId="77777777" w:rsidR="00DA6F90" w:rsidRPr="00D44E27" w:rsidRDefault="00DA6F90" w:rsidP="00D05EE1">
            <w:pPr>
              <w:rPr>
                <w:rFonts w:ascii="Roboto" w:hAnsi="Roboto"/>
                <w:lang w:val="en-US"/>
              </w:rPr>
            </w:pPr>
            <w:r w:rsidRPr="00D44E27">
              <w:rPr>
                <w:rFonts w:ascii="Roboto" w:hAnsi="Roboto"/>
                <w:lang w:val="en-US"/>
              </w:rPr>
              <w:t>17</w:t>
            </w:r>
          </w:p>
        </w:tc>
        <w:tc>
          <w:tcPr>
            <w:tcW w:w="1276" w:type="dxa"/>
            <w:gridSpan w:val="2"/>
            <w:tcBorders>
              <w:top w:val="single" w:sz="4" w:space="0" w:color="auto"/>
              <w:bottom w:val="single" w:sz="4" w:space="0" w:color="auto"/>
            </w:tcBorders>
          </w:tcPr>
          <w:p w14:paraId="5C616D06" w14:textId="77777777" w:rsidR="00DA6F90" w:rsidRPr="00D44E27" w:rsidRDefault="00DA6F90" w:rsidP="00D05EE1">
            <w:pPr>
              <w:rPr>
                <w:rFonts w:ascii="Roboto" w:hAnsi="Roboto"/>
                <w:lang w:val="en-US"/>
              </w:rPr>
            </w:pPr>
            <w:r w:rsidRPr="00D44E27">
              <w:rPr>
                <w:rFonts w:ascii="Roboto" w:hAnsi="Roboto"/>
                <w:lang w:val="en-US"/>
              </w:rPr>
              <w:t>SD11D</w:t>
            </w:r>
          </w:p>
          <w:p w14:paraId="20A07066"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604BE23" w14:textId="03B6A175" w:rsidR="00DA6F90" w:rsidRPr="00D44E27" w:rsidRDefault="00DA6F90" w:rsidP="00D05EE1">
            <w:pPr>
              <w:adjustRightInd w:val="0"/>
              <w:rPr>
                <w:rFonts w:ascii="Roboto" w:hAnsi="Roboto" w:cs="Times New Roman CYR"/>
                <w:lang w:val="pt-BR"/>
              </w:rPr>
            </w:pPr>
            <w:r w:rsidRPr="00D44E27">
              <w:rPr>
                <w:rFonts w:ascii="Roboto" w:hAnsi="Roboto"/>
                <w:lang w:val="pt-BR"/>
              </w:rPr>
              <w:t xml:space="preserve">Robinet de retinere cu ventil drept din fonta, cu flanse, avind diametrul nominal de 80 mm  (Vana </w:t>
            </w:r>
            <w:r w:rsidR="00E067A4" w:rsidRPr="00D44E27">
              <w:rPr>
                <w:rFonts w:ascii="Roboto" w:hAnsi="Roboto"/>
                <w:lang w:val="pt-BR"/>
              </w:rPr>
              <w:t>fluture</w:t>
            </w:r>
            <w:r w:rsidRPr="00D44E27">
              <w:rPr>
                <w:rFonts w:ascii="Roboto" w:hAnsi="Roboto"/>
                <w:lang w:val="pt-BR"/>
              </w:rPr>
              <w:t xml:space="preserve"> cu flansa din fonta D80)</w:t>
            </w:r>
            <w:r w:rsidRPr="00D44E27">
              <w:rPr>
                <w:rFonts w:ascii="Roboto" w:hAnsi="Roboto" w:cs="Times New Roman CYR"/>
                <w:lang w:val="pt-BR"/>
              </w:rPr>
              <w:t xml:space="preserve"> </w:t>
            </w:r>
          </w:p>
          <w:p w14:paraId="3EFF30B0"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(surub, saiba, piulita,  etc)=1,03</w:t>
            </w:r>
          </w:p>
          <w:p w14:paraId="5EFB9FF6"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763479E7"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635957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10,00</w:t>
            </w:r>
          </w:p>
          <w:p w14:paraId="60B2FA13" w14:textId="77777777" w:rsidR="00DA6F90" w:rsidRPr="00D44E27" w:rsidRDefault="00DA6F90" w:rsidP="00D05EE1">
            <w:pPr>
              <w:jc w:val="center"/>
              <w:rPr>
                <w:rFonts w:ascii="Roboto" w:hAnsi="Roboto"/>
                <w:lang w:val="en-US"/>
              </w:rPr>
            </w:pPr>
          </w:p>
        </w:tc>
      </w:tr>
      <w:tr w:rsidR="00DA6F90" w:rsidRPr="00A16DB4" w14:paraId="4A04A08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80DD45"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FB598DA"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34B5B58B"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3A0260E0"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84B40E1" w14:textId="77777777" w:rsidR="00DA6F90" w:rsidRPr="00D44E27" w:rsidRDefault="00DA6F90" w:rsidP="00D05EE1">
            <w:pPr>
              <w:rPr>
                <w:rFonts w:ascii="Roboto" w:hAnsi="Roboto"/>
                <w:lang w:val="en-US"/>
              </w:rPr>
            </w:pPr>
            <w:r w:rsidRPr="00D44E27">
              <w:rPr>
                <w:rFonts w:ascii="Roboto" w:hAnsi="Roboto"/>
                <w:lang w:val="en-US"/>
              </w:rPr>
              <w:t>10,00</w:t>
            </w:r>
          </w:p>
        </w:tc>
      </w:tr>
      <w:tr w:rsidR="00DA6F90" w:rsidRPr="00A16DB4" w14:paraId="38601A8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E2126"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D9A6FB2" w14:textId="77777777" w:rsidR="00DA6F90" w:rsidRPr="00D44E27" w:rsidRDefault="00DA6F90" w:rsidP="00D05EE1">
            <w:pPr>
              <w:jc w:val="center"/>
              <w:rPr>
                <w:rFonts w:ascii="Roboto" w:hAnsi="Roboto"/>
                <w:lang w:val="en-US"/>
              </w:rPr>
            </w:pPr>
            <w:r w:rsidRPr="00D44E27">
              <w:rPr>
                <w:rFonts w:ascii="Roboto" w:hAnsi="Roboto"/>
                <w:lang w:val="en-US"/>
              </w:rPr>
              <w:t>2913124503200vp80</w:t>
            </w:r>
          </w:p>
        </w:tc>
        <w:tc>
          <w:tcPr>
            <w:tcW w:w="5670" w:type="dxa"/>
            <w:gridSpan w:val="2"/>
            <w:tcBorders>
              <w:top w:val="nil"/>
              <w:bottom w:val="single" w:sz="2" w:space="0" w:color="auto"/>
            </w:tcBorders>
          </w:tcPr>
          <w:p w14:paraId="48BBBEAE" w14:textId="77777777" w:rsidR="00DA6F90" w:rsidRPr="00D44E27" w:rsidRDefault="00DA6F90" w:rsidP="00D05EE1">
            <w:pPr>
              <w:rPr>
                <w:rFonts w:ascii="Roboto" w:hAnsi="Roboto"/>
                <w:lang w:val="pt-BR"/>
              </w:rPr>
            </w:pPr>
            <w:r w:rsidRPr="00D44E27">
              <w:rPr>
                <w:rFonts w:ascii="Roboto" w:hAnsi="Roboto"/>
                <w:lang w:val="pt-BR"/>
              </w:rPr>
              <w:t>Vana cu poarta cu flansa din fonta D80</w:t>
            </w:r>
          </w:p>
        </w:tc>
        <w:tc>
          <w:tcPr>
            <w:tcW w:w="1276" w:type="dxa"/>
            <w:tcBorders>
              <w:top w:val="nil"/>
              <w:bottom w:val="single" w:sz="2" w:space="0" w:color="auto"/>
            </w:tcBorders>
          </w:tcPr>
          <w:p w14:paraId="658EE9D5"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36AD7B4D" w14:textId="77777777" w:rsidR="00DA6F90" w:rsidRPr="00D44E27" w:rsidRDefault="00DA6F90" w:rsidP="00D05EE1">
            <w:pPr>
              <w:rPr>
                <w:rFonts w:ascii="Roboto" w:hAnsi="Roboto"/>
                <w:lang w:val="en-US"/>
              </w:rPr>
            </w:pPr>
            <w:r w:rsidRPr="00D44E27">
              <w:rPr>
                <w:rFonts w:ascii="Roboto" w:hAnsi="Roboto"/>
                <w:lang w:val="en-US"/>
              </w:rPr>
              <w:t>10,30</w:t>
            </w:r>
          </w:p>
        </w:tc>
      </w:tr>
      <w:tr w:rsidR="00DA6F90" w:rsidRPr="00A16DB4" w14:paraId="362D985C" w14:textId="77777777" w:rsidTr="00D05EE1">
        <w:trPr>
          <w:trHeight w:val="340"/>
        </w:trPr>
        <w:tc>
          <w:tcPr>
            <w:tcW w:w="709" w:type="dxa"/>
            <w:tcBorders>
              <w:top w:val="nil"/>
              <w:left w:val="single" w:sz="6" w:space="0" w:color="auto"/>
              <w:bottom w:val="nil"/>
              <w:right w:val="nil"/>
            </w:tcBorders>
          </w:tcPr>
          <w:p w14:paraId="59E699EA"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EAB7CEC"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3E45E8D"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3B0C0198"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6A5EACD" w14:textId="77777777" w:rsidR="00DA6F90" w:rsidRPr="00D44E27" w:rsidRDefault="00DA6F90" w:rsidP="00D05EE1">
            <w:pPr>
              <w:rPr>
                <w:rFonts w:ascii="Roboto" w:hAnsi="Roboto"/>
                <w:lang w:val="en-US"/>
              </w:rPr>
            </w:pPr>
          </w:p>
        </w:tc>
      </w:tr>
      <w:tr w:rsidR="00DA6F90" w:rsidRPr="00A16DB4" w14:paraId="4372886F"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ACBC1" w14:textId="77777777" w:rsidR="00DA6F90" w:rsidRPr="00D44E27" w:rsidRDefault="00DA6F90" w:rsidP="00D05EE1">
            <w:pPr>
              <w:rPr>
                <w:rFonts w:ascii="Roboto" w:hAnsi="Roboto"/>
                <w:lang w:val="en-US"/>
              </w:rPr>
            </w:pPr>
            <w:r w:rsidRPr="00D44E27">
              <w:rPr>
                <w:rFonts w:ascii="Roboto" w:hAnsi="Roboto"/>
                <w:lang w:val="en-US"/>
              </w:rPr>
              <w:t>18</w:t>
            </w:r>
          </w:p>
        </w:tc>
        <w:tc>
          <w:tcPr>
            <w:tcW w:w="1276" w:type="dxa"/>
            <w:gridSpan w:val="2"/>
            <w:tcBorders>
              <w:top w:val="single" w:sz="4" w:space="0" w:color="auto"/>
              <w:bottom w:val="single" w:sz="4" w:space="0" w:color="auto"/>
            </w:tcBorders>
          </w:tcPr>
          <w:p w14:paraId="00A765C9" w14:textId="77777777" w:rsidR="00DA6F90" w:rsidRPr="00D44E27" w:rsidRDefault="00DA6F90" w:rsidP="00D05EE1">
            <w:pPr>
              <w:rPr>
                <w:rFonts w:ascii="Roboto" w:hAnsi="Roboto"/>
                <w:lang w:val="en-US"/>
              </w:rPr>
            </w:pPr>
            <w:r w:rsidRPr="00D44E27">
              <w:rPr>
                <w:rFonts w:ascii="Roboto" w:hAnsi="Roboto"/>
                <w:lang w:val="en-US"/>
              </w:rPr>
              <w:t>SD20C</w:t>
            </w:r>
          </w:p>
          <w:p w14:paraId="30F88C1D"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A2401F0"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Racord olandez si cot cu racord olandez, zincat, cu etansare plana, avind filet interior-exterior, cu diametrul 1 1/4" -  2" (Cot, teu si reductie din otel cu conexiune filetate si mufa) montare</w:t>
            </w:r>
            <w:r w:rsidRPr="00D44E27">
              <w:rPr>
                <w:rFonts w:ascii="Roboto" w:hAnsi="Roboto" w:cs="Times New Roman CYR"/>
                <w:lang w:val="pt-BR"/>
              </w:rPr>
              <w:t xml:space="preserve"> </w:t>
            </w:r>
          </w:p>
          <w:p w14:paraId="626B2B84"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(cinepa fuior, grund miniu de plumb etc)=1,01</w:t>
            </w:r>
          </w:p>
          <w:p w14:paraId="44714883"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48F79019"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C5FE5FF"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226,00</w:t>
            </w:r>
          </w:p>
          <w:p w14:paraId="66075C73" w14:textId="77777777" w:rsidR="00DA6F90" w:rsidRPr="00D44E27" w:rsidRDefault="00DA6F90" w:rsidP="00D05EE1">
            <w:pPr>
              <w:jc w:val="center"/>
              <w:rPr>
                <w:rFonts w:ascii="Roboto" w:hAnsi="Roboto"/>
                <w:lang w:val="en-US"/>
              </w:rPr>
            </w:pPr>
          </w:p>
        </w:tc>
      </w:tr>
      <w:tr w:rsidR="00DA6F90" w:rsidRPr="00A16DB4" w14:paraId="4AC85EC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E8F04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2579BFA"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0607B624"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70E34144"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94BC4C3" w14:textId="77777777" w:rsidR="00DA6F90" w:rsidRPr="00D44E27" w:rsidRDefault="00DA6F90" w:rsidP="00D05EE1">
            <w:pPr>
              <w:rPr>
                <w:rFonts w:ascii="Roboto" w:hAnsi="Roboto"/>
                <w:lang w:val="en-US"/>
              </w:rPr>
            </w:pPr>
            <w:r w:rsidRPr="00D44E27">
              <w:rPr>
                <w:rFonts w:ascii="Roboto" w:hAnsi="Roboto"/>
                <w:lang w:val="en-US"/>
              </w:rPr>
              <w:t>67,80</w:t>
            </w:r>
          </w:p>
        </w:tc>
      </w:tr>
      <w:tr w:rsidR="00DA6F90" w:rsidRPr="00A16DB4" w14:paraId="634F00F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E9E93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FA5B249" w14:textId="77777777" w:rsidR="00DA6F90" w:rsidRPr="00D44E27" w:rsidRDefault="00DA6F90" w:rsidP="00D05EE1">
            <w:pPr>
              <w:jc w:val="center"/>
              <w:rPr>
                <w:rFonts w:ascii="Roboto" w:hAnsi="Roboto"/>
                <w:lang w:val="en-US"/>
              </w:rPr>
            </w:pPr>
            <w:r w:rsidRPr="00D44E27">
              <w:rPr>
                <w:rFonts w:ascii="Roboto" w:hAnsi="Roboto"/>
                <w:lang w:val="en-US"/>
              </w:rPr>
              <w:t>2513206621870</w:t>
            </w:r>
          </w:p>
        </w:tc>
        <w:tc>
          <w:tcPr>
            <w:tcW w:w="5670" w:type="dxa"/>
            <w:gridSpan w:val="2"/>
            <w:tcBorders>
              <w:top w:val="nil"/>
              <w:bottom w:val="single" w:sz="2" w:space="0" w:color="auto"/>
            </w:tcBorders>
          </w:tcPr>
          <w:p w14:paraId="52B56E4A" w14:textId="77777777" w:rsidR="00DA6F90" w:rsidRPr="00D44E27" w:rsidRDefault="00DA6F90" w:rsidP="00D05EE1">
            <w:pPr>
              <w:rPr>
                <w:rFonts w:ascii="Roboto" w:hAnsi="Roboto"/>
                <w:lang w:val="en-US"/>
              </w:rPr>
            </w:pPr>
            <w:r w:rsidRPr="00D44E27">
              <w:rPr>
                <w:rFonts w:ascii="Roboto" w:hAnsi="Roboto"/>
                <w:lang w:val="en-US"/>
              </w:rPr>
              <w:t>Placa marsit 3 mm</w:t>
            </w:r>
          </w:p>
        </w:tc>
        <w:tc>
          <w:tcPr>
            <w:tcW w:w="1276" w:type="dxa"/>
            <w:tcBorders>
              <w:top w:val="nil"/>
              <w:bottom w:val="single" w:sz="2" w:space="0" w:color="auto"/>
            </w:tcBorders>
          </w:tcPr>
          <w:p w14:paraId="1554E992"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759153F6" w14:textId="77777777" w:rsidR="00DA6F90" w:rsidRPr="00D44E27" w:rsidRDefault="00DA6F90" w:rsidP="00D05EE1">
            <w:pPr>
              <w:rPr>
                <w:rFonts w:ascii="Roboto" w:hAnsi="Roboto"/>
                <w:lang w:val="en-US"/>
              </w:rPr>
            </w:pPr>
            <w:r w:rsidRPr="00D44E27">
              <w:rPr>
                <w:rFonts w:ascii="Roboto" w:hAnsi="Roboto"/>
                <w:lang w:val="en-US"/>
              </w:rPr>
              <w:t>11,41</w:t>
            </w:r>
          </w:p>
        </w:tc>
      </w:tr>
      <w:tr w:rsidR="00DA6F90" w:rsidRPr="00A16DB4" w14:paraId="7E9D55FE" w14:textId="77777777" w:rsidTr="00D05EE1">
        <w:trPr>
          <w:trHeight w:val="340"/>
        </w:trPr>
        <w:tc>
          <w:tcPr>
            <w:tcW w:w="709" w:type="dxa"/>
            <w:tcBorders>
              <w:top w:val="nil"/>
              <w:left w:val="single" w:sz="6" w:space="0" w:color="auto"/>
              <w:bottom w:val="nil"/>
              <w:right w:val="nil"/>
            </w:tcBorders>
          </w:tcPr>
          <w:p w14:paraId="68E52CFE"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AFBF2A0"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E97C29B"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4F11B662"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758EB407" w14:textId="77777777" w:rsidR="00DA6F90" w:rsidRPr="00D44E27" w:rsidRDefault="00DA6F90" w:rsidP="00D05EE1">
            <w:pPr>
              <w:rPr>
                <w:rFonts w:ascii="Roboto" w:hAnsi="Roboto"/>
                <w:lang w:val="en-US"/>
              </w:rPr>
            </w:pPr>
          </w:p>
        </w:tc>
      </w:tr>
      <w:tr w:rsidR="00DA6F90" w:rsidRPr="00A16DB4" w14:paraId="4F9A3FD6"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8EF60" w14:textId="77777777" w:rsidR="00DA6F90" w:rsidRPr="00D44E27" w:rsidRDefault="00DA6F90" w:rsidP="00D05EE1">
            <w:pPr>
              <w:rPr>
                <w:rFonts w:ascii="Roboto" w:hAnsi="Roboto"/>
                <w:lang w:val="en-US"/>
              </w:rPr>
            </w:pPr>
            <w:r w:rsidRPr="00D44E27">
              <w:rPr>
                <w:rFonts w:ascii="Roboto" w:hAnsi="Roboto"/>
                <w:lang w:val="en-US"/>
              </w:rPr>
              <w:t>19</w:t>
            </w:r>
          </w:p>
        </w:tc>
        <w:tc>
          <w:tcPr>
            <w:tcW w:w="1276" w:type="dxa"/>
            <w:gridSpan w:val="2"/>
            <w:tcBorders>
              <w:top w:val="single" w:sz="4" w:space="0" w:color="auto"/>
              <w:bottom w:val="single" w:sz="4" w:space="0" w:color="auto"/>
            </w:tcBorders>
          </w:tcPr>
          <w:p w14:paraId="0D042AB1" w14:textId="77777777" w:rsidR="00DA6F90" w:rsidRPr="00D44E27" w:rsidRDefault="00DA6F90" w:rsidP="00D05EE1">
            <w:pPr>
              <w:rPr>
                <w:rFonts w:ascii="Roboto" w:hAnsi="Roboto"/>
                <w:lang w:val="en-US"/>
              </w:rPr>
            </w:pPr>
            <w:r w:rsidRPr="00D44E27">
              <w:rPr>
                <w:rFonts w:ascii="Roboto" w:hAnsi="Roboto"/>
                <w:lang w:val="en-US"/>
              </w:rPr>
              <w:t>Pret</w:t>
            </w:r>
          </w:p>
          <w:p w14:paraId="73E682AB"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6D2FC710"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Cot de otel zincat 90* D57x3 cu conexiune filetate si mufa</w:t>
            </w:r>
            <w:r w:rsidRPr="00D44E27">
              <w:rPr>
                <w:rFonts w:ascii="Roboto" w:hAnsi="Roboto" w:cs="Times New Roman CYR"/>
                <w:lang w:val="pt-BR"/>
              </w:rPr>
              <w:t xml:space="preserve"> </w:t>
            </w:r>
          </w:p>
          <w:p w14:paraId="5CF4B536"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lastRenderedPageBreak/>
              <w:t>Materiale marunte (oxigen, carbid, electrozi etc.)=1,02</w:t>
            </w:r>
          </w:p>
          <w:p w14:paraId="32D8B0F5"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3E0986C3" w14:textId="77777777" w:rsidR="00DA6F90" w:rsidRPr="00D44E27" w:rsidRDefault="00DA6F90" w:rsidP="00D05EE1">
            <w:pPr>
              <w:jc w:val="center"/>
              <w:rPr>
                <w:rFonts w:ascii="Roboto" w:hAnsi="Roboto"/>
                <w:lang w:val="en-US"/>
              </w:rPr>
            </w:pPr>
            <w:r w:rsidRPr="00D44E27">
              <w:rPr>
                <w:rFonts w:ascii="Roboto" w:hAnsi="Roboto"/>
                <w:lang w:val="en-US"/>
              </w:rPr>
              <w:lastRenderedPageBreak/>
              <w:t>buc</w:t>
            </w:r>
          </w:p>
        </w:tc>
        <w:tc>
          <w:tcPr>
            <w:tcW w:w="1559" w:type="dxa"/>
            <w:tcBorders>
              <w:top w:val="single" w:sz="4" w:space="0" w:color="auto"/>
              <w:bottom w:val="single" w:sz="4" w:space="0" w:color="auto"/>
            </w:tcBorders>
            <w:vAlign w:val="center"/>
          </w:tcPr>
          <w:p w14:paraId="0E83C5ED"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115,00</w:t>
            </w:r>
          </w:p>
          <w:p w14:paraId="704CDBD4" w14:textId="77777777" w:rsidR="00DA6F90" w:rsidRPr="00D44E27" w:rsidRDefault="00DA6F90" w:rsidP="00D05EE1">
            <w:pPr>
              <w:jc w:val="center"/>
              <w:rPr>
                <w:rFonts w:ascii="Roboto" w:hAnsi="Roboto"/>
                <w:lang w:val="en-US"/>
              </w:rPr>
            </w:pPr>
          </w:p>
        </w:tc>
      </w:tr>
      <w:tr w:rsidR="00DA6F90" w:rsidRPr="00A16DB4" w14:paraId="40633AC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FDD4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9286275" w14:textId="77777777" w:rsidR="00DA6F90" w:rsidRPr="00D44E27" w:rsidRDefault="00DA6F90" w:rsidP="00D05EE1">
            <w:pPr>
              <w:jc w:val="center"/>
              <w:rPr>
                <w:rFonts w:ascii="Roboto" w:hAnsi="Roboto"/>
                <w:lang w:val="en-US"/>
              </w:rPr>
            </w:pPr>
            <w:r w:rsidRPr="00D44E27">
              <w:rPr>
                <w:rFonts w:ascii="Roboto" w:hAnsi="Roboto"/>
                <w:lang w:val="en-US"/>
              </w:rPr>
              <w:t>2875274110150c57</w:t>
            </w:r>
          </w:p>
        </w:tc>
        <w:tc>
          <w:tcPr>
            <w:tcW w:w="5670" w:type="dxa"/>
            <w:gridSpan w:val="2"/>
            <w:tcBorders>
              <w:top w:val="nil"/>
              <w:bottom w:val="single" w:sz="2" w:space="0" w:color="auto"/>
            </w:tcBorders>
          </w:tcPr>
          <w:p w14:paraId="6D55D394" w14:textId="77777777" w:rsidR="00DA6F90" w:rsidRPr="00D44E27" w:rsidRDefault="00DA6F90" w:rsidP="00D05EE1">
            <w:pPr>
              <w:rPr>
                <w:rFonts w:ascii="Roboto" w:hAnsi="Roboto"/>
                <w:lang w:val="pt-BR"/>
              </w:rPr>
            </w:pPr>
            <w:r w:rsidRPr="00D44E27">
              <w:rPr>
                <w:rFonts w:ascii="Roboto" w:hAnsi="Roboto"/>
                <w:lang w:val="pt-BR"/>
              </w:rPr>
              <w:t xml:space="preserve">Cot de otel zincat  90* D57x3 cu conexiune filetate si mufa </w:t>
            </w:r>
          </w:p>
        </w:tc>
        <w:tc>
          <w:tcPr>
            <w:tcW w:w="1276" w:type="dxa"/>
            <w:tcBorders>
              <w:top w:val="nil"/>
              <w:bottom w:val="single" w:sz="2" w:space="0" w:color="auto"/>
            </w:tcBorders>
          </w:tcPr>
          <w:p w14:paraId="10A2D3FF"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1ABA199" w14:textId="77777777" w:rsidR="00DA6F90" w:rsidRPr="00D44E27" w:rsidRDefault="00DA6F90" w:rsidP="00D05EE1">
            <w:pPr>
              <w:rPr>
                <w:rFonts w:ascii="Roboto" w:hAnsi="Roboto"/>
                <w:lang w:val="en-US"/>
              </w:rPr>
            </w:pPr>
            <w:r w:rsidRPr="00D44E27">
              <w:rPr>
                <w:rFonts w:ascii="Roboto" w:hAnsi="Roboto"/>
                <w:lang w:val="en-US"/>
              </w:rPr>
              <w:t>117,30</w:t>
            </w:r>
          </w:p>
        </w:tc>
      </w:tr>
      <w:tr w:rsidR="00DA6F90" w:rsidRPr="00A16DB4" w14:paraId="33C9629C" w14:textId="77777777" w:rsidTr="00D05EE1">
        <w:trPr>
          <w:trHeight w:val="340"/>
        </w:trPr>
        <w:tc>
          <w:tcPr>
            <w:tcW w:w="709" w:type="dxa"/>
            <w:tcBorders>
              <w:top w:val="nil"/>
              <w:left w:val="single" w:sz="6" w:space="0" w:color="auto"/>
              <w:bottom w:val="nil"/>
              <w:right w:val="nil"/>
            </w:tcBorders>
          </w:tcPr>
          <w:p w14:paraId="39D1E597"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461A5C6"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7121878D"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E5A1845"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161E635" w14:textId="77777777" w:rsidR="00DA6F90" w:rsidRPr="00D44E27" w:rsidRDefault="00DA6F90" w:rsidP="00D05EE1">
            <w:pPr>
              <w:rPr>
                <w:rFonts w:ascii="Roboto" w:hAnsi="Roboto"/>
                <w:lang w:val="en-US"/>
              </w:rPr>
            </w:pPr>
          </w:p>
        </w:tc>
      </w:tr>
      <w:tr w:rsidR="00DA6F90" w:rsidRPr="00A16DB4" w14:paraId="3A83C576"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8CEF7" w14:textId="77777777" w:rsidR="00DA6F90" w:rsidRPr="00D44E27" w:rsidRDefault="00DA6F90" w:rsidP="00D05EE1">
            <w:pPr>
              <w:rPr>
                <w:rFonts w:ascii="Roboto" w:hAnsi="Roboto"/>
                <w:lang w:val="en-US"/>
              </w:rPr>
            </w:pPr>
            <w:r w:rsidRPr="00D44E27">
              <w:rPr>
                <w:rFonts w:ascii="Roboto" w:hAnsi="Roboto"/>
                <w:lang w:val="en-US"/>
              </w:rPr>
              <w:t>20</w:t>
            </w:r>
          </w:p>
        </w:tc>
        <w:tc>
          <w:tcPr>
            <w:tcW w:w="1276" w:type="dxa"/>
            <w:gridSpan w:val="2"/>
            <w:tcBorders>
              <w:top w:val="single" w:sz="4" w:space="0" w:color="auto"/>
              <w:bottom w:val="single" w:sz="4" w:space="0" w:color="auto"/>
            </w:tcBorders>
          </w:tcPr>
          <w:p w14:paraId="4B88C0D5" w14:textId="77777777" w:rsidR="00DA6F90" w:rsidRPr="00D44E27" w:rsidRDefault="00DA6F90" w:rsidP="00D05EE1">
            <w:pPr>
              <w:rPr>
                <w:rFonts w:ascii="Roboto" w:hAnsi="Roboto"/>
                <w:lang w:val="en-US"/>
              </w:rPr>
            </w:pPr>
            <w:r w:rsidRPr="00D44E27">
              <w:rPr>
                <w:rFonts w:ascii="Roboto" w:hAnsi="Roboto"/>
                <w:lang w:val="en-US"/>
              </w:rPr>
              <w:t>Pret</w:t>
            </w:r>
          </w:p>
          <w:p w14:paraId="585A82D2"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23598B28"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Cot de otel zincat  90* D76x3.5 cu conexiune filetate si mufa</w:t>
            </w:r>
            <w:r w:rsidRPr="00D44E27">
              <w:rPr>
                <w:rFonts w:ascii="Roboto" w:hAnsi="Roboto" w:cs="Times New Roman CYR"/>
                <w:lang w:val="pt-BR"/>
              </w:rPr>
              <w:t xml:space="preserve"> </w:t>
            </w:r>
          </w:p>
          <w:p w14:paraId="3D3C4158"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4BA38F34"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5CB9AD9B"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A460CD7"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20,00</w:t>
            </w:r>
          </w:p>
          <w:p w14:paraId="4C6785C5" w14:textId="77777777" w:rsidR="00DA6F90" w:rsidRPr="00D44E27" w:rsidRDefault="00DA6F90" w:rsidP="00D05EE1">
            <w:pPr>
              <w:jc w:val="center"/>
              <w:rPr>
                <w:rFonts w:ascii="Roboto" w:hAnsi="Roboto"/>
                <w:lang w:val="en-US"/>
              </w:rPr>
            </w:pPr>
          </w:p>
        </w:tc>
      </w:tr>
      <w:tr w:rsidR="00DA6F90" w:rsidRPr="00A16DB4" w14:paraId="086B4E3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B131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15911CF" w14:textId="77777777" w:rsidR="00DA6F90" w:rsidRPr="00D44E27" w:rsidRDefault="00DA6F90" w:rsidP="00D05EE1">
            <w:pPr>
              <w:jc w:val="center"/>
              <w:rPr>
                <w:rFonts w:ascii="Roboto" w:hAnsi="Roboto"/>
                <w:lang w:val="en-US"/>
              </w:rPr>
            </w:pPr>
            <w:r w:rsidRPr="00D44E27">
              <w:rPr>
                <w:rFonts w:ascii="Roboto" w:hAnsi="Roboto"/>
                <w:lang w:val="en-US"/>
              </w:rPr>
              <w:t>2875274110150c76</w:t>
            </w:r>
          </w:p>
        </w:tc>
        <w:tc>
          <w:tcPr>
            <w:tcW w:w="5670" w:type="dxa"/>
            <w:gridSpan w:val="2"/>
            <w:tcBorders>
              <w:top w:val="nil"/>
              <w:bottom w:val="single" w:sz="2" w:space="0" w:color="auto"/>
            </w:tcBorders>
          </w:tcPr>
          <w:p w14:paraId="410CF6C2" w14:textId="77777777" w:rsidR="00DA6F90" w:rsidRPr="00D44E27" w:rsidRDefault="00DA6F90" w:rsidP="00D05EE1">
            <w:pPr>
              <w:rPr>
                <w:rFonts w:ascii="Roboto" w:hAnsi="Roboto"/>
                <w:lang w:val="pt-BR"/>
              </w:rPr>
            </w:pPr>
            <w:r w:rsidRPr="00D44E27">
              <w:rPr>
                <w:rFonts w:ascii="Roboto" w:hAnsi="Roboto"/>
                <w:lang w:val="pt-BR"/>
              </w:rPr>
              <w:t>Cot de otel zincat  90* D76x3.5 cu conexiune filetate si mufa</w:t>
            </w:r>
          </w:p>
        </w:tc>
        <w:tc>
          <w:tcPr>
            <w:tcW w:w="1276" w:type="dxa"/>
            <w:tcBorders>
              <w:top w:val="nil"/>
              <w:bottom w:val="single" w:sz="2" w:space="0" w:color="auto"/>
            </w:tcBorders>
          </w:tcPr>
          <w:p w14:paraId="29635209"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624EE9C6" w14:textId="77777777" w:rsidR="00DA6F90" w:rsidRPr="00D44E27" w:rsidRDefault="00DA6F90" w:rsidP="00D05EE1">
            <w:pPr>
              <w:rPr>
                <w:rFonts w:ascii="Roboto" w:hAnsi="Roboto"/>
                <w:lang w:val="en-US"/>
              </w:rPr>
            </w:pPr>
            <w:r w:rsidRPr="00D44E27">
              <w:rPr>
                <w:rFonts w:ascii="Roboto" w:hAnsi="Roboto"/>
                <w:lang w:val="en-US"/>
              </w:rPr>
              <w:t>20,40</w:t>
            </w:r>
          </w:p>
        </w:tc>
      </w:tr>
      <w:tr w:rsidR="00DA6F90" w:rsidRPr="00A16DB4" w14:paraId="2EBA4E8B" w14:textId="77777777" w:rsidTr="00D05EE1">
        <w:trPr>
          <w:trHeight w:val="340"/>
        </w:trPr>
        <w:tc>
          <w:tcPr>
            <w:tcW w:w="709" w:type="dxa"/>
            <w:tcBorders>
              <w:top w:val="nil"/>
              <w:left w:val="single" w:sz="6" w:space="0" w:color="auto"/>
              <w:bottom w:val="nil"/>
              <w:right w:val="nil"/>
            </w:tcBorders>
          </w:tcPr>
          <w:p w14:paraId="17A43C12"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2A138D6"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E0E295B"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0556A11"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7D2D821" w14:textId="77777777" w:rsidR="00DA6F90" w:rsidRPr="00D44E27" w:rsidRDefault="00DA6F90" w:rsidP="00D05EE1">
            <w:pPr>
              <w:rPr>
                <w:rFonts w:ascii="Roboto" w:hAnsi="Roboto"/>
                <w:lang w:val="en-US"/>
              </w:rPr>
            </w:pPr>
          </w:p>
        </w:tc>
      </w:tr>
      <w:tr w:rsidR="00DA6F90" w:rsidRPr="00A16DB4" w14:paraId="1F7E62B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3FB32" w14:textId="77777777" w:rsidR="00DA6F90" w:rsidRPr="00D44E27" w:rsidRDefault="00DA6F90" w:rsidP="00D05EE1">
            <w:pPr>
              <w:rPr>
                <w:rFonts w:ascii="Roboto" w:hAnsi="Roboto"/>
                <w:lang w:val="en-US"/>
              </w:rPr>
            </w:pPr>
            <w:r w:rsidRPr="00D44E27">
              <w:rPr>
                <w:rFonts w:ascii="Roboto" w:hAnsi="Roboto"/>
                <w:lang w:val="en-US"/>
              </w:rPr>
              <w:t>21</w:t>
            </w:r>
          </w:p>
        </w:tc>
        <w:tc>
          <w:tcPr>
            <w:tcW w:w="1276" w:type="dxa"/>
            <w:gridSpan w:val="2"/>
            <w:tcBorders>
              <w:top w:val="single" w:sz="4" w:space="0" w:color="auto"/>
              <w:bottom w:val="single" w:sz="4" w:space="0" w:color="auto"/>
            </w:tcBorders>
          </w:tcPr>
          <w:p w14:paraId="62A878B1" w14:textId="77777777" w:rsidR="00DA6F90" w:rsidRPr="00D44E27" w:rsidRDefault="00DA6F90" w:rsidP="00D05EE1">
            <w:pPr>
              <w:rPr>
                <w:rFonts w:ascii="Roboto" w:hAnsi="Roboto"/>
                <w:lang w:val="en-US"/>
              </w:rPr>
            </w:pPr>
            <w:r w:rsidRPr="00D44E27">
              <w:rPr>
                <w:rFonts w:ascii="Roboto" w:hAnsi="Roboto"/>
                <w:lang w:val="en-US"/>
              </w:rPr>
              <w:t>Pret</w:t>
            </w:r>
          </w:p>
          <w:p w14:paraId="742AFBBC"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008488B"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Cot de otel zincat  90* D89x3.5 cu conexiune filetate si mufa</w:t>
            </w:r>
            <w:r w:rsidRPr="00D44E27">
              <w:rPr>
                <w:rFonts w:ascii="Roboto" w:hAnsi="Roboto" w:cs="Times New Roman CYR"/>
                <w:lang w:val="pt-BR"/>
              </w:rPr>
              <w:t xml:space="preserve"> </w:t>
            </w:r>
          </w:p>
          <w:p w14:paraId="48D3D00A"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00E0FDC8"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52749595"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D9B4A3F"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12,00</w:t>
            </w:r>
          </w:p>
          <w:p w14:paraId="297C4561" w14:textId="77777777" w:rsidR="00DA6F90" w:rsidRPr="00D44E27" w:rsidRDefault="00DA6F90" w:rsidP="00D05EE1">
            <w:pPr>
              <w:jc w:val="center"/>
              <w:rPr>
                <w:rFonts w:ascii="Roboto" w:hAnsi="Roboto"/>
                <w:lang w:val="en-US"/>
              </w:rPr>
            </w:pPr>
          </w:p>
        </w:tc>
      </w:tr>
      <w:tr w:rsidR="00DA6F90" w:rsidRPr="00A16DB4" w14:paraId="31127A5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9D12F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AEC7DF1" w14:textId="77777777" w:rsidR="00DA6F90" w:rsidRPr="00D44E27" w:rsidRDefault="00DA6F90" w:rsidP="00D05EE1">
            <w:pPr>
              <w:jc w:val="center"/>
              <w:rPr>
                <w:rFonts w:ascii="Roboto" w:hAnsi="Roboto"/>
                <w:lang w:val="en-US"/>
              </w:rPr>
            </w:pPr>
            <w:r w:rsidRPr="00D44E27">
              <w:rPr>
                <w:rFonts w:ascii="Roboto" w:hAnsi="Roboto"/>
                <w:lang w:val="en-US"/>
              </w:rPr>
              <w:t>2875274110150c89</w:t>
            </w:r>
          </w:p>
        </w:tc>
        <w:tc>
          <w:tcPr>
            <w:tcW w:w="5670" w:type="dxa"/>
            <w:gridSpan w:val="2"/>
            <w:tcBorders>
              <w:top w:val="nil"/>
              <w:bottom w:val="single" w:sz="2" w:space="0" w:color="auto"/>
            </w:tcBorders>
          </w:tcPr>
          <w:p w14:paraId="5DA870F3" w14:textId="77777777" w:rsidR="00DA6F90" w:rsidRPr="00D44E27" w:rsidRDefault="00DA6F90" w:rsidP="00D05EE1">
            <w:pPr>
              <w:rPr>
                <w:rFonts w:ascii="Roboto" w:hAnsi="Roboto"/>
                <w:lang w:val="pt-BR"/>
              </w:rPr>
            </w:pPr>
            <w:r w:rsidRPr="00D44E27">
              <w:rPr>
                <w:rFonts w:ascii="Roboto" w:hAnsi="Roboto"/>
                <w:lang w:val="pt-BR"/>
              </w:rPr>
              <w:t>Cot de otel zincat  90* D89x3.5 cu conexiune filetate si mufa</w:t>
            </w:r>
          </w:p>
        </w:tc>
        <w:tc>
          <w:tcPr>
            <w:tcW w:w="1276" w:type="dxa"/>
            <w:tcBorders>
              <w:top w:val="nil"/>
              <w:bottom w:val="single" w:sz="2" w:space="0" w:color="auto"/>
            </w:tcBorders>
          </w:tcPr>
          <w:p w14:paraId="2201F16C"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3F97793A" w14:textId="77777777" w:rsidR="00DA6F90" w:rsidRPr="00D44E27" w:rsidRDefault="00DA6F90" w:rsidP="00D05EE1">
            <w:pPr>
              <w:rPr>
                <w:rFonts w:ascii="Roboto" w:hAnsi="Roboto"/>
                <w:lang w:val="en-US"/>
              </w:rPr>
            </w:pPr>
            <w:r w:rsidRPr="00D44E27">
              <w:rPr>
                <w:rFonts w:ascii="Roboto" w:hAnsi="Roboto"/>
                <w:lang w:val="en-US"/>
              </w:rPr>
              <w:t>12,24</w:t>
            </w:r>
          </w:p>
        </w:tc>
      </w:tr>
      <w:tr w:rsidR="00DA6F90" w:rsidRPr="00A16DB4" w14:paraId="0A9C4A93" w14:textId="77777777" w:rsidTr="00D05EE1">
        <w:trPr>
          <w:trHeight w:val="340"/>
        </w:trPr>
        <w:tc>
          <w:tcPr>
            <w:tcW w:w="709" w:type="dxa"/>
            <w:tcBorders>
              <w:top w:val="nil"/>
              <w:left w:val="single" w:sz="6" w:space="0" w:color="auto"/>
              <w:bottom w:val="nil"/>
              <w:right w:val="nil"/>
            </w:tcBorders>
          </w:tcPr>
          <w:p w14:paraId="2CED28E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214663E9"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24739426"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107399E"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0D3A24A3" w14:textId="77777777" w:rsidR="00DA6F90" w:rsidRPr="00D44E27" w:rsidRDefault="00DA6F90" w:rsidP="00D05EE1">
            <w:pPr>
              <w:rPr>
                <w:rFonts w:ascii="Roboto" w:hAnsi="Roboto"/>
                <w:lang w:val="en-US"/>
              </w:rPr>
            </w:pPr>
          </w:p>
        </w:tc>
      </w:tr>
      <w:tr w:rsidR="00DA6F90" w:rsidRPr="00A16DB4" w14:paraId="46FDF6E3"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5A1B6" w14:textId="77777777" w:rsidR="00DA6F90" w:rsidRPr="00D44E27" w:rsidRDefault="00DA6F90" w:rsidP="00D05EE1">
            <w:pPr>
              <w:rPr>
                <w:rFonts w:ascii="Roboto" w:hAnsi="Roboto"/>
                <w:lang w:val="en-US"/>
              </w:rPr>
            </w:pPr>
            <w:r w:rsidRPr="00D44E27">
              <w:rPr>
                <w:rFonts w:ascii="Roboto" w:hAnsi="Roboto"/>
                <w:lang w:val="en-US"/>
              </w:rPr>
              <w:t>22</w:t>
            </w:r>
          </w:p>
        </w:tc>
        <w:tc>
          <w:tcPr>
            <w:tcW w:w="1276" w:type="dxa"/>
            <w:gridSpan w:val="2"/>
            <w:tcBorders>
              <w:top w:val="single" w:sz="4" w:space="0" w:color="auto"/>
              <w:bottom w:val="single" w:sz="4" w:space="0" w:color="auto"/>
            </w:tcBorders>
          </w:tcPr>
          <w:p w14:paraId="0C799D12" w14:textId="77777777" w:rsidR="00DA6F90" w:rsidRPr="00D44E27" w:rsidRDefault="00DA6F90" w:rsidP="00D05EE1">
            <w:pPr>
              <w:rPr>
                <w:rFonts w:ascii="Roboto" w:hAnsi="Roboto"/>
                <w:lang w:val="en-US"/>
              </w:rPr>
            </w:pPr>
            <w:r w:rsidRPr="00D44E27">
              <w:rPr>
                <w:rFonts w:ascii="Roboto" w:hAnsi="Roboto"/>
                <w:lang w:val="en-US"/>
              </w:rPr>
              <w:t>Pret</w:t>
            </w:r>
          </w:p>
          <w:p w14:paraId="308B847C"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3664912"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Teu de otel zincat  D76x3.5 cu conexiune filetate si mufa</w:t>
            </w:r>
            <w:r w:rsidRPr="00D44E27">
              <w:rPr>
                <w:rFonts w:ascii="Roboto" w:hAnsi="Roboto" w:cs="Times New Roman CYR"/>
                <w:lang w:val="pt-BR"/>
              </w:rPr>
              <w:t xml:space="preserve"> </w:t>
            </w:r>
          </w:p>
          <w:p w14:paraId="360E2CB1"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58D548CF"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0957041F"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6A45C159"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5,00</w:t>
            </w:r>
          </w:p>
          <w:p w14:paraId="111753FE" w14:textId="77777777" w:rsidR="00DA6F90" w:rsidRPr="00D44E27" w:rsidRDefault="00DA6F90" w:rsidP="00D05EE1">
            <w:pPr>
              <w:jc w:val="center"/>
              <w:rPr>
                <w:rFonts w:ascii="Roboto" w:hAnsi="Roboto"/>
                <w:lang w:val="en-US"/>
              </w:rPr>
            </w:pPr>
          </w:p>
        </w:tc>
      </w:tr>
      <w:tr w:rsidR="00DA6F90" w:rsidRPr="00A16DB4" w14:paraId="423C8E0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5447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7509FEA" w14:textId="77777777" w:rsidR="00DA6F90" w:rsidRPr="00D44E27" w:rsidRDefault="00DA6F90" w:rsidP="00D05EE1">
            <w:pPr>
              <w:jc w:val="center"/>
              <w:rPr>
                <w:rFonts w:ascii="Roboto" w:hAnsi="Roboto"/>
                <w:lang w:val="en-US"/>
              </w:rPr>
            </w:pPr>
            <w:r w:rsidRPr="00D44E27">
              <w:rPr>
                <w:rFonts w:ascii="Roboto" w:hAnsi="Roboto"/>
                <w:lang w:val="en-US"/>
              </w:rPr>
              <w:t>2875274110150t76</w:t>
            </w:r>
          </w:p>
        </w:tc>
        <w:tc>
          <w:tcPr>
            <w:tcW w:w="5670" w:type="dxa"/>
            <w:gridSpan w:val="2"/>
            <w:tcBorders>
              <w:top w:val="nil"/>
              <w:bottom w:val="single" w:sz="2" w:space="0" w:color="auto"/>
            </w:tcBorders>
          </w:tcPr>
          <w:p w14:paraId="2B139233" w14:textId="77777777" w:rsidR="00DA6F90" w:rsidRPr="00D44E27" w:rsidRDefault="00DA6F90" w:rsidP="00D05EE1">
            <w:pPr>
              <w:rPr>
                <w:rFonts w:ascii="Roboto" w:hAnsi="Roboto"/>
                <w:lang w:val="pt-BR"/>
              </w:rPr>
            </w:pPr>
            <w:r w:rsidRPr="00D44E27">
              <w:rPr>
                <w:rFonts w:ascii="Roboto" w:hAnsi="Roboto"/>
                <w:lang w:val="pt-BR"/>
              </w:rPr>
              <w:t>Teu de otel zincat  D76x3.5 cu conexiune filetate si mufa</w:t>
            </w:r>
          </w:p>
        </w:tc>
        <w:tc>
          <w:tcPr>
            <w:tcW w:w="1276" w:type="dxa"/>
            <w:tcBorders>
              <w:top w:val="nil"/>
              <w:bottom w:val="single" w:sz="2" w:space="0" w:color="auto"/>
            </w:tcBorders>
          </w:tcPr>
          <w:p w14:paraId="28DC7F3A"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2E099F99" w14:textId="77777777" w:rsidR="00DA6F90" w:rsidRPr="00D44E27" w:rsidRDefault="00DA6F90" w:rsidP="00D05EE1">
            <w:pPr>
              <w:rPr>
                <w:rFonts w:ascii="Roboto" w:hAnsi="Roboto"/>
                <w:lang w:val="en-US"/>
              </w:rPr>
            </w:pPr>
            <w:r w:rsidRPr="00D44E27">
              <w:rPr>
                <w:rFonts w:ascii="Roboto" w:hAnsi="Roboto"/>
                <w:lang w:val="en-US"/>
              </w:rPr>
              <w:t>5,10</w:t>
            </w:r>
          </w:p>
        </w:tc>
      </w:tr>
      <w:tr w:rsidR="00DA6F90" w:rsidRPr="00A16DB4" w14:paraId="6234545B" w14:textId="77777777" w:rsidTr="00D05EE1">
        <w:trPr>
          <w:trHeight w:val="340"/>
        </w:trPr>
        <w:tc>
          <w:tcPr>
            <w:tcW w:w="709" w:type="dxa"/>
            <w:tcBorders>
              <w:top w:val="nil"/>
              <w:left w:val="single" w:sz="6" w:space="0" w:color="auto"/>
              <w:bottom w:val="nil"/>
              <w:right w:val="nil"/>
            </w:tcBorders>
          </w:tcPr>
          <w:p w14:paraId="28211CB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956D26D"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32D35972"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11B2694"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9A3F680" w14:textId="77777777" w:rsidR="00DA6F90" w:rsidRPr="00D44E27" w:rsidRDefault="00DA6F90" w:rsidP="00D05EE1">
            <w:pPr>
              <w:rPr>
                <w:rFonts w:ascii="Roboto" w:hAnsi="Roboto"/>
                <w:lang w:val="en-US"/>
              </w:rPr>
            </w:pPr>
          </w:p>
        </w:tc>
      </w:tr>
      <w:tr w:rsidR="00DA6F90" w:rsidRPr="00A16DB4" w14:paraId="15CA680D"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50852" w14:textId="77777777" w:rsidR="00DA6F90" w:rsidRPr="00D44E27" w:rsidRDefault="00DA6F90" w:rsidP="00D05EE1">
            <w:pPr>
              <w:rPr>
                <w:rFonts w:ascii="Roboto" w:hAnsi="Roboto"/>
                <w:lang w:val="en-US"/>
              </w:rPr>
            </w:pPr>
            <w:r w:rsidRPr="00D44E27">
              <w:rPr>
                <w:rFonts w:ascii="Roboto" w:hAnsi="Roboto"/>
                <w:lang w:val="en-US"/>
              </w:rPr>
              <w:t>23</w:t>
            </w:r>
          </w:p>
        </w:tc>
        <w:tc>
          <w:tcPr>
            <w:tcW w:w="1276" w:type="dxa"/>
            <w:gridSpan w:val="2"/>
            <w:tcBorders>
              <w:top w:val="single" w:sz="4" w:space="0" w:color="auto"/>
              <w:bottom w:val="single" w:sz="4" w:space="0" w:color="auto"/>
            </w:tcBorders>
          </w:tcPr>
          <w:p w14:paraId="4C6CDC6C" w14:textId="77777777" w:rsidR="00DA6F90" w:rsidRPr="00D44E27" w:rsidRDefault="00DA6F90" w:rsidP="00D05EE1">
            <w:pPr>
              <w:rPr>
                <w:rFonts w:ascii="Roboto" w:hAnsi="Roboto"/>
                <w:lang w:val="en-US"/>
              </w:rPr>
            </w:pPr>
            <w:r w:rsidRPr="00D44E27">
              <w:rPr>
                <w:rFonts w:ascii="Roboto" w:hAnsi="Roboto"/>
                <w:lang w:val="en-US"/>
              </w:rPr>
              <w:t>Pret</w:t>
            </w:r>
          </w:p>
          <w:p w14:paraId="075102A4"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9DEF42A"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Teu de otel zincat  D76x3.5-57x3 cu conexiune filetate si mufa</w:t>
            </w:r>
            <w:r w:rsidRPr="00D44E27">
              <w:rPr>
                <w:rFonts w:ascii="Roboto" w:hAnsi="Roboto" w:cs="Times New Roman CYR"/>
                <w:lang w:val="pt-BR"/>
              </w:rPr>
              <w:t xml:space="preserve"> </w:t>
            </w:r>
          </w:p>
          <w:p w14:paraId="0949DE01"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71D691AB"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4F9F4DFF"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2D8019A9"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30,00</w:t>
            </w:r>
          </w:p>
          <w:p w14:paraId="2665430F" w14:textId="77777777" w:rsidR="00DA6F90" w:rsidRPr="00D44E27" w:rsidRDefault="00DA6F90" w:rsidP="00D05EE1">
            <w:pPr>
              <w:jc w:val="center"/>
              <w:rPr>
                <w:rFonts w:ascii="Roboto" w:hAnsi="Roboto"/>
                <w:lang w:val="en-US"/>
              </w:rPr>
            </w:pPr>
          </w:p>
        </w:tc>
      </w:tr>
      <w:tr w:rsidR="00DA6F90" w:rsidRPr="00A16DB4" w14:paraId="335B8E7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666C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DA1D901" w14:textId="77777777" w:rsidR="00DA6F90" w:rsidRPr="00D44E27" w:rsidRDefault="00DA6F90" w:rsidP="00D05EE1">
            <w:pPr>
              <w:jc w:val="center"/>
              <w:rPr>
                <w:rFonts w:ascii="Roboto" w:hAnsi="Roboto"/>
                <w:lang w:val="en-US"/>
              </w:rPr>
            </w:pPr>
            <w:r w:rsidRPr="00D44E27">
              <w:rPr>
                <w:rFonts w:ascii="Roboto" w:hAnsi="Roboto"/>
                <w:lang w:val="en-US"/>
              </w:rPr>
              <w:t>2875274110150t7657</w:t>
            </w:r>
          </w:p>
        </w:tc>
        <w:tc>
          <w:tcPr>
            <w:tcW w:w="5670" w:type="dxa"/>
            <w:gridSpan w:val="2"/>
            <w:tcBorders>
              <w:top w:val="nil"/>
              <w:bottom w:val="single" w:sz="2" w:space="0" w:color="auto"/>
            </w:tcBorders>
          </w:tcPr>
          <w:p w14:paraId="050EC6BF" w14:textId="77777777" w:rsidR="00DA6F90" w:rsidRPr="00D44E27" w:rsidRDefault="00DA6F90" w:rsidP="00D05EE1">
            <w:pPr>
              <w:rPr>
                <w:rFonts w:ascii="Roboto" w:hAnsi="Roboto"/>
                <w:lang w:val="pt-BR"/>
              </w:rPr>
            </w:pPr>
            <w:r w:rsidRPr="00D44E27">
              <w:rPr>
                <w:rFonts w:ascii="Roboto" w:hAnsi="Roboto"/>
                <w:lang w:val="pt-BR"/>
              </w:rPr>
              <w:t>Teu de otel zincat  D76x3.5-57x3 cu conexiune filetate si mufa</w:t>
            </w:r>
          </w:p>
        </w:tc>
        <w:tc>
          <w:tcPr>
            <w:tcW w:w="1276" w:type="dxa"/>
            <w:tcBorders>
              <w:top w:val="nil"/>
              <w:bottom w:val="single" w:sz="2" w:space="0" w:color="auto"/>
            </w:tcBorders>
          </w:tcPr>
          <w:p w14:paraId="22EB3686"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349781CE" w14:textId="77777777" w:rsidR="00DA6F90" w:rsidRPr="00D44E27" w:rsidRDefault="00DA6F90" w:rsidP="00D05EE1">
            <w:pPr>
              <w:rPr>
                <w:rFonts w:ascii="Roboto" w:hAnsi="Roboto"/>
                <w:lang w:val="en-US"/>
              </w:rPr>
            </w:pPr>
            <w:r w:rsidRPr="00D44E27">
              <w:rPr>
                <w:rFonts w:ascii="Roboto" w:hAnsi="Roboto"/>
                <w:lang w:val="en-US"/>
              </w:rPr>
              <w:t>30,60</w:t>
            </w:r>
          </w:p>
        </w:tc>
      </w:tr>
      <w:tr w:rsidR="00DA6F90" w:rsidRPr="00A16DB4" w14:paraId="107A2751" w14:textId="77777777" w:rsidTr="00D05EE1">
        <w:trPr>
          <w:trHeight w:val="340"/>
        </w:trPr>
        <w:tc>
          <w:tcPr>
            <w:tcW w:w="709" w:type="dxa"/>
            <w:tcBorders>
              <w:top w:val="nil"/>
              <w:left w:val="single" w:sz="6" w:space="0" w:color="auto"/>
              <w:bottom w:val="nil"/>
              <w:right w:val="nil"/>
            </w:tcBorders>
          </w:tcPr>
          <w:p w14:paraId="5A75EBEF"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8E91533"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20DF3C84"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F215884"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D4D7B26" w14:textId="77777777" w:rsidR="00DA6F90" w:rsidRPr="00D44E27" w:rsidRDefault="00DA6F90" w:rsidP="00D05EE1">
            <w:pPr>
              <w:rPr>
                <w:rFonts w:ascii="Roboto" w:hAnsi="Roboto"/>
                <w:lang w:val="en-US"/>
              </w:rPr>
            </w:pPr>
          </w:p>
        </w:tc>
      </w:tr>
      <w:tr w:rsidR="00DA6F90" w:rsidRPr="00A16DB4" w14:paraId="69CFA12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2FEFB" w14:textId="77777777" w:rsidR="00DA6F90" w:rsidRPr="00D44E27" w:rsidRDefault="00DA6F90" w:rsidP="00D05EE1">
            <w:pPr>
              <w:rPr>
                <w:rFonts w:ascii="Roboto" w:hAnsi="Roboto"/>
                <w:lang w:val="en-US"/>
              </w:rPr>
            </w:pPr>
            <w:r w:rsidRPr="00D44E27">
              <w:rPr>
                <w:rFonts w:ascii="Roboto" w:hAnsi="Roboto"/>
                <w:lang w:val="en-US"/>
              </w:rPr>
              <w:t>24</w:t>
            </w:r>
          </w:p>
        </w:tc>
        <w:tc>
          <w:tcPr>
            <w:tcW w:w="1276" w:type="dxa"/>
            <w:gridSpan w:val="2"/>
            <w:tcBorders>
              <w:top w:val="single" w:sz="4" w:space="0" w:color="auto"/>
              <w:bottom w:val="single" w:sz="4" w:space="0" w:color="auto"/>
            </w:tcBorders>
          </w:tcPr>
          <w:p w14:paraId="5A3CB1A2" w14:textId="77777777" w:rsidR="00DA6F90" w:rsidRPr="00D44E27" w:rsidRDefault="00DA6F90" w:rsidP="00D05EE1">
            <w:pPr>
              <w:rPr>
                <w:rFonts w:ascii="Roboto" w:hAnsi="Roboto"/>
                <w:lang w:val="en-US"/>
              </w:rPr>
            </w:pPr>
            <w:r w:rsidRPr="00D44E27">
              <w:rPr>
                <w:rFonts w:ascii="Roboto" w:hAnsi="Roboto"/>
                <w:lang w:val="en-US"/>
              </w:rPr>
              <w:t>Pret</w:t>
            </w:r>
          </w:p>
          <w:p w14:paraId="65777482"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2BD8535"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Teu de otel zincat  D89x3.5-57x3 cu conexiune filetate si mufa</w:t>
            </w:r>
            <w:r w:rsidRPr="00D44E27">
              <w:rPr>
                <w:rFonts w:ascii="Roboto" w:hAnsi="Roboto" w:cs="Times New Roman CYR"/>
                <w:lang w:val="pt-BR"/>
              </w:rPr>
              <w:t xml:space="preserve"> </w:t>
            </w:r>
          </w:p>
          <w:p w14:paraId="2BABFDE6"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00382A83"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05C3A1C9" w14:textId="77777777" w:rsidR="00DA6F90" w:rsidRPr="00D44E27" w:rsidRDefault="00DA6F90" w:rsidP="00D05EE1">
            <w:pPr>
              <w:jc w:val="center"/>
              <w:rPr>
                <w:rFonts w:ascii="Roboto" w:hAnsi="Roboto"/>
                <w:lang w:val="en-US"/>
              </w:rPr>
            </w:pPr>
            <w:r w:rsidRPr="00D44E27">
              <w:rPr>
                <w:rFonts w:ascii="Roboto" w:hAnsi="Roboto"/>
                <w:lang w:val="en-US"/>
              </w:rPr>
              <w:lastRenderedPageBreak/>
              <w:t>buc</w:t>
            </w:r>
          </w:p>
        </w:tc>
        <w:tc>
          <w:tcPr>
            <w:tcW w:w="1559" w:type="dxa"/>
            <w:tcBorders>
              <w:top w:val="single" w:sz="4" w:space="0" w:color="auto"/>
              <w:bottom w:val="single" w:sz="4" w:space="0" w:color="auto"/>
            </w:tcBorders>
            <w:vAlign w:val="center"/>
          </w:tcPr>
          <w:p w14:paraId="3D22465B"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25,00</w:t>
            </w:r>
          </w:p>
          <w:p w14:paraId="66F1EAF5" w14:textId="77777777" w:rsidR="00DA6F90" w:rsidRPr="00D44E27" w:rsidRDefault="00DA6F90" w:rsidP="00D05EE1">
            <w:pPr>
              <w:jc w:val="center"/>
              <w:rPr>
                <w:rFonts w:ascii="Roboto" w:hAnsi="Roboto"/>
                <w:lang w:val="en-US"/>
              </w:rPr>
            </w:pPr>
          </w:p>
        </w:tc>
      </w:tr>
      <w:tr w:rsidR="00DA6F90" w:rsidRPr="00A16DB4" w14:paraId="671B3CE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6417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6E95196" w14:textId="77777777" w:rsidR="00DA6F90" w:rsidRPr="00D44E27" w:rsidRDefault="00DA6F90" w:rsidP="00D05EE1">
            <w:pPr>
              <w:jc w:val="center"/>
              <w:rPr>
                <w:rFonts w:ascii="Roboto" w:hAnsi="Roboto"/>
                <w:lang w:val="en-US"/>
              </w:rPr>
            </w:pPr>
            <w:r w:rsidRPr="00D44E27">
              <w:rPr>
                <w:rFonts w:ascii="Roboto" w:hAnsi="Roboto"/>
                <w:lang w:val="en-US"/>
              </w:rPr>
              <w:t>2875274110150t8957</w:t>
            </w:r>
          </w:p>
        </w:tc>
        <w:tc>
          <w:tcPr>
            <w:tcW w:w="5670" w:type="dxa"/>
            <w:gridSpan w:val="2"/>
            <w:tcBorders>
              <w:top w:val="nil"/>
              <w:bottom w:val="single" w:sz="2" w:space="0" w:color="auto"/>
            </w:tcBorders>
          </w:tcPr>
          <w:p w14:paraId="2FEBB08C" w14:textId="77777777" w:rsidR="00DA6F90" w:rsidRPr="00D44E27" w:rsidRDefault="00DA6F90" w:rsidP="00D05EE1">
            <w:pPr>
              <w:rPr>
                <w:rFonts w:ascii="Roboto" w:hAnsi="Roboto"/>
                <w:lang w:val="pt-BR"/>
              </w:rPr>
            </w:pPr>
            <w:r w:rsidRPr="00D44E27">
              <w:rPr>
                <w:rFonts w:ascii="Roboto" w:hAnsi="Roboto"/>
                <w:lang w:val="pt-BR"/>
              </w:rPr>
              <w:t>Teu de otel zincat  D89x3.5-57x3 cu conexiune filetate si mufa</w:t>
            </w:r>
          </w:p>
        </w:tc>
        <w:tc>
          <w:tcPr>
            <w:tcW w:w="1276" w:type="dxa"/>
            <w:tcBorders>
              <w:top w:val="nil"/>
              <w:bottom w:val="single" w:sz="2" w:space="0" w:color="auto"/>
            </w:tcBorders>
          </w:tcPr>
          <w:p w14:paraId="7FE0C884"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6D79721A" w14:textId="77777777" w:rsidR="00DA6F90" w:rsidRPr="00D44E27" w:rsidRDefault="00DA6F90" w:rsidP="00D05EE1">
            <w:pPr>
              <w:rPr>
                <w:rFonts w:ascii="Roboto" w:hAnsi="Roboto"/>
                <w:lang w:val="en-US"/>
              </w:rPr>
            </w:pPr>
            <w:r w:rsidRPr="00D44E27">
              <w:rPr>
                <w:rFonts w:ascii="Roboto" w:hAnsi="Roboto"/>
                <w:lang w:val="en-US"/>
              </w:rPr>
              <w:t>25,50</w:t>
            </w:r>
          </w:p>
        </w:tc>
      </w:tr>
      <w:tr w:rsidR="00DA6F90" w:rsidRPr="00A16DB4" w14:paraId="1BDBB5A4" w14:textId="77777777" w:rsidTr="00D05EE1">
        <w:trPr>
          <w:trHeight w:val="340"/>
        </w:trPr>
        <w:tc>
          <w:tcPr>
            <w:tcW w:w="709" w:type="dxa"/>
            <w:tcBorders>
              <w:top w:val="nil"/>
              <w:left w:val="single" w:sz="6" w:space="0" w:color="auto"/>
              <w:bottom w:val="nil"/>
              <w:right w:val="nil"/>
            </w:tcBorders>
          </w:tcPr>
          <w:p w14:paraId="1AFCC56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6E2D1B6A"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381910A"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CA61D40"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7BBCFA4F" w14:textId="77777777" w:rsidR="00DA6F90" w:rsidRPr="00D44E27" w:rsidRDefault="00DA6F90" w:rsidP="00D05EE1">
            <w:pPr>
              <w:rPr>
                <w:rFonts w:ascii="Roboto" w:hAnsi="Roboto"/>
                <w:lang w:val="en-US"/>
              </w:rPr>
            </w:pPr>
          </w:p>
        </w:tc>
      </w:tr>
      <w:tr w:rsidR="00DA6F90" w:rsidRPr="00A16DB4" w14:paraId="612BBE2D"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421AE" w14:textId="77777777" w:rsidR="00DA6F90" w:rsidRPr="00D44E27" w:rsidRDefault="00DA6F90" w:rsidP="00D05EE1">
            <w:pPr>
              <w:rPr>
                <w:rFonts w:ascii="Roboto" w:hAnsi="Roboto"/>
                <w:lang w:val="en-US"/>
              </w:rPr>
            </w:pPr>
            <w:r w:rsidRPr="00D44E27">
              <w:rPr>
                <w:rFonts w:ascii="Roboto" w:hAnsi="Roboto"/>
                <w:lang w:val="en-US"/>
              </w:rPr>
              <w:t>25</w:t>
            </w:r>
          </w:p>
        </w:tc>
        <w:tc>
          <w:tcPr>
            <w:tcW w:w="1276" w:type="dxa"/>
            <w:gridSpan w:val="2"/>
            <w:tcBorders>
              <w:top w:val="single" w:sz="4" w:space="0" w:color="auto"/>
              <w:bottom w:val="single" w:sz="4" w:space="0" w:color="auto"/>
            </w:tcBorders>
          </w:tcPr>
          <w:p w14:paraId="231CE688" w14:textId="77777777" w:rsidR="00DA6F90" w:rsidRPr="00D44E27" w:rsidRDefault="00DA6F90" w:rsidP="00D05EE1">
            <w:pPr>
              <w:rPr>
                <w:rFonts w:ascii="Roboto" w:hAnsi="Roboto"/>
                <w:lang w:val="en-US"/>
              </w:rPr>
            </w:pPr>
            <w:r w:rsidRPr="00D44E27">
              <w:rPr>
                <w:rFonts w:ascii="Roboto" w:hAnsi="Roboto"/>
                <w:lang w:val="en-US"/>
              </w:rPr>
              <w:t>Pret</w:t>
            </w:r>
          </w:p>
          <w:p w14:paraId="26C4AC7A"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62197938"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Teu de otel zincat  D89x3.5 cu conexiune filetate si mufa</w:t>
            </w:r>
            <w:r w:rsidRPr="00D44E27">
              <w:rPr>
                <w:rFonts w:ascii="Roboto" w:hAnsi="Roboto" w:cs="Times New Roman CYR"/>
                <w:lang w:val="pt-BR"/>
              </w:rPr>
              <w:t xml:space="preserve"> </w:t>
            </w:r>
          </w:p>
          <w:p w14:paraId="064C3C54"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35B313F8"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3211E670"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73C22C4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10,00</w:t>
            </w:r>
          </w:p>
          <w:p w14:paraId="7B28A415" w14:textId="77777777" w:rsidR="00DA6F90" w:rsidRPr="00D44E27" w:rsidRDefault="00DA6F90" w:rsidP="00D05EE1">
            <w:pPr>
              <w:jc w:val="center"/>
              <w:rPr>
                <w:rFonts w:ascii="Roboto" w:hAnsi="Roboto"/>
                <w:lang w:val="en-US"/>
              </w:rPr>
            </w:pPr>
          </w:p>
        </w:tc>
      </w:tr>
      <w:tr w:rsidR="00DA6F90" w:rsidRPr="00A16DB4" w14:paraId="22D809E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BAA9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43D93A4" w14:textId="77777777" w:rsidR="00DA6F90" w:rsidRPr="00D44E27" w:rsidRDefault="00DA6F90" w:rsidP="00D05EE1">
            <w:pPr>
              <w:jc w:val="center"/>
              <w:rPr>
                <w:rFonts w:ascii="Roboto" w:hAnsi="Roboto"/>
                <w:lang w:val="en-US"/>
              </w:rPr>
            </w:pPr>
            <w:r w:rsidRPr="00D44E27">
              <w:rPr>
                <w:rFonts w:ascii="Roboto" w:hAnsi="Roboto"/>
                <w:lang w:val="en-US"/>
              </w:rPr>
              <w:t>2875274110150t89</w:t>
            </w:r>
          </w:p>
        </w:tc>
        <w:tc>
          <w:tcPr>
            <w:tcW w:w="5670" w:type="dxa"/>
            <w:gridSpan w:val="2"/>
            <w:tcBorders>
              <w:top w:val="nil"/>
              <w:bottom w:val="single" w:sz="2" w:space="0" w:color="auto"/>
            </w:tcBorders>
          </w:tcPr>
          <w:p w14:paraId="3955DA6A" w14:textId="77777777" w:rsidR="00DA6F90" w:rsidRPr="00D44E27" w:rsidRDefault="00DA6F90" w:rsidP="00D05EE1">
            <w:pPr>
              <w:rPr>
                <w:rFonts w:ascii="Roboto" w:hAnsi="Roboto"/>
                <w:lang w:val="pt-BR"/>
              </w:rPr>
            </w:pPr>
            <w:r w:rsidRPr="00D44E27">
              <w:rPr>
                <w:rFonts w:ascii="Roboto" w:hAnsi="Roboto"/>
                <w:lang w:val="pt-BR"/>
              </w:rPr>
              <w:t>Teu de otel zincat  D89x3.5 cu conexiune filetate si mufa</w:t>
            </w:r>
          </w:p>
        </w:tc>
        <w:tc>
          <w:tcPr>
            <w:tcW w:w="1276" w:type="dxa"/>
            <w:tcBorders>
              <w:top w:val="nil"/>
              <w:bottom w:val="single" w:sz="2" w:space="0" w:color="auto"/>
            </w:tcBorders>
          </w:tcPr>
          <w:p w14:paraId="2DA8D433"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40E16B24" w14:textId="77777777" w:rsidR="00DA6F90" w:rsidRPr="00D44E27" w:rsidRDefault="00DA6F90" w:rsidP="00D05EE1">
            <w:pPr>
              <w:rPr>
                <w:rFonts w:ascii="Roboto" w:hAnsi="Roboto"/>
                <w:lang w:val="en-US"/>
              </w:rPr>
            </w:pPr>
            <w:r w:rsidRPr="00D44E27">
              <w:rPr>
                <w:rFonts w:ascii="Roboto" w:hAnsi="Roboto"/>
                <w:lang w:val="en-US"/>
              </w:rPr>
              <w:t>10,20</w:t>
            </w:r>
          </w:p>
        </w:tc>
      </w:tr>
      <w:tr w:rsidR="00DA6F90" w:rsidRPr="00A16DB4" w14:paraId="1BAF7AF5" w14:textId="77777777" w:rsidTr="00D05EE1">
        <w:trPr>
          <w:trHeight w:val="340"/>
        </w:trPr>
        <w:tc>
          <w:tcPr>
            <w:tcW w:w="709" w:type="dxa"/>
            <w:tcBorders>
              <w:top w:val="nil"/>
              <w:left w:val="single" w:sz="6" w:space="0" w:color="auto"/>
              <w:bottom w:val="nil"/>
              <w:right w:val="nil"/>
            </w:tcBorders>
          </w:tcPr>
          <w:p w14:paraId="55011492"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257F1895"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7DEC30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7EDA908"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37A738B" w14:textId="77777777" w:rsidR="00DA6F90" w:rsidRPr="00D44E27" w:rsidRDefault="00DA6F90" w:rsidP="00D05EE1">
            <w:pPr>
              <w:rPr>
                <w:rFonts w:ascii="Roboto" w:hAnsi="Roboto"/>
                <w:lang w:val="en-US"/>
              </w:rPr>
            </w:pPr>
          </w:p>
        </w:tc>
      </w:tr>
      <w:tr w:rsidR="00DA6F90" w:rsidRPr="00A16DB4" w14:paraId="535C8A76"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CCC37" w14:textId="77777777" w:rsidR="00DA6F90" w:rsidRPr="00D44E27" w:rsidRDefault="00DA6F90" w:rsidP="00D05EE1">
            <w:pPr>
              <w:rPr>
                <w:rFonts w:ascii="Roboto" w:hAnsi="Roboto"/>
                <w:lang w:val="en-US"/>
              </w:rPr>
            </w:pPr>
            <w:r w:rsidRPr="00D44E27">
              <w:rPr>
                <w:rFonts w:ascii="Roboto" w:hAnsi="Roboto"/>
                <w:lang w:val="en-US"/>
              </w:rPr>
              <w:t>26</w:t>
            </w:r>
          </w:p>
        </w:tc>
        <w:tc>
          <w:tcPr>
            <w:tcW w:w="1276" w:type="dxa"/>
            <w:gridSpan w:val="2"/>
            <w:tcBorders>
              <w:top w:val="single" w:sz="4" w:space="0" w:color="auto"/>
              <w:bottom w:val="single" w:sz="4" w:space="0" w:color="auto"/>
            </w:tcBorders>
          </w:tcPr>
          <w:p w14:paraId="24033133" w14:textId="77777777" w:rsidR="00DA6F90" w:rsidRPr="00D44E27" w:rsidRDefault="00DA6F90" w:rsidP="00D05EE1">
            <w:pPr>
              <w:rPr>
                <w:rFonts w:ascii="Roboto" w:hAnsi="Roboto"/>
                <w:lang w:val="en-US"/>
              </w:rPr>
            </w:pPr>
            <w:r w:rsidRPr="00D44E27">
              <w:rPr>
                <w:rFonts w:ascii="Roboto" w:hAnsi="Roboto"/>
                <w:lang w:val="en-US"/>
              </w:rPr>
              <w:t>Pret</w:t>
            </w:r>
          </w:p>
          <w:p w14:paraId="2983357D"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29A7CC96"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t>Reductie din otel zincat  D76x3-57x3 cu conexiune filetate si mufa</w:t>
            </w:r>
            <w:r w:rsidRPr="00D44E27">
              <w:rPr>
                <w:rFonts w:ascii="Roboto" w:hAnsi="Roboto" w:cs="Times New Roman CYR"/>
                <w:lang w:val="en-US"/>
              </w:rPr>
              <w:t xml:space="preserve"> </w:t>
            </w:r>
          </w:p>
          <w:p w14:paraId="2560579B"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7C0DA93A"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332200B2"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3A81726C"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6,00</w:t>
            </w:r>
          </w:p>
          <w:p w14:paraId="130F7733" w14:textId="77777777" w:rsidR="00DA6F90" w:rsidRPr="00D44E27" w:rsidRDefault="00DA6F90" w:rsidP="00D05EE1">
            <w:pPr>
              <w:jc w:val="center"/>
              <w:rPr>
                <w:rFonts w:ascii="Roboto" w:hAnsi="Roboto"/>
                <w:lang w:val="en-US"/>
              </w:rPr>
            </w:pPr>
          </w:p>
        </w:tc>
      </w:tr>
      <w:tr w:rsidR="00DA6F90" w:rsidRPr="00A16DB4" w14:paraId="6395A1B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38ADC8"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96F8E20" w14:textId="77777777" w:rsidR="00DA6F90" w:rsidRPr="00D44E27" w:rsidRDefault="00DA6F90" w:rsidP="00D05EE1">
            <w:pPr>
              <w:jc w:val="center"/>
              <w:rPr>
                <w:rFonts w:ascii="Roboto" w:hAnsi="Roboto"/>
                <w:lang w:val="en-US"/>
              </w:rPr>
            </w:pPr>
            <w:r w:rsidRPr="00D44E27">
              <w:rPr>
                <w:rFonts w:ascii="Roboto" w:hAnsi="Roboto"/>
                <w:lang w:val="en-US"/>
              </w:rPr>
              <w:t>2875274110150r7657</w:t>
            </w:r>
          </w:p>
        </w:tc>
        <w:tc>
          <w:tcPr>
            <w:tcW w:w="5670" w:type="dxa"/>
            <w:gridSpan w:val="2"/>
            <w:tcBorders>
              <w:top w:val="nil"/>
              <w:bottom w:val="single" w:sz="2" w:space="0" w:color="auto"/>
            </w:tcBorders>
          </w:tcPr>
          <w:p w14:paraId="07AC2B82" w14:textId="77777777" w:rsidR="00DA6F90" w:rsidRPr="00D44E27" w:rsidRDefault="00DA6F90" w:rsidP="00D05EE1">
            <w:pPr>
              <w:rPr>
                <w:rFonts w:ascii="Roboto" w:hAnsi="Roboto"/>
                <w:lang w:val="en-US"/>
              </w:rPr>
            </w:pPr>
            <w:r w:rsidRPr="00D44E27">
              <w:rPr>
                <w:rFonts w:ascii="Roboto" w:hAnsi="Roboto"/>
                <w:lang w:val="en-US"/>
              </w:rPr>
              <w:t>Reductie din otel zincat  D76x3-57x3 cu conexiune filetate si mufa</w:t>
            </w:r>
          </w:p>
        </w:tc>
        <w:tc>
          <w:tcPr>
            <w:tcW w:w="1276" w:type="dxa"/>
            <w:tcBorders>
              <w:top w:val="nil"/>
              <w:bottom w:val="single" w:sz="2" w:space="0" w:color="auto"/>
            </w:tcBorders>
          </w:tcPr>
          <w:p w14:paraId="730DD172"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7428FD98" w14:textId="77777777" w:rsidR="00DA6F90" w:rsidRPr="00D44E27" w:rsidRDefault="00DA6F90" w:rsidP="00D05EE1">
            <w:pPr>
              <w:rPr>
                <w:rFonts w:ascii="Roboto" w:hAnsi="Roboto"/>
                <w:lang w:val="en-US"/>
              </w:rPr>
            </w:pPr>
            <w:r w:rsidRPr="00D44E27">
              <w:rPr>
                <w:rFonts w:ascii="Roboto" w:hAnsi="Roboto"/>
                <w:lang w:val="en-US"/>
              </w:rPr>
              <w:t>6,12</w:t>
            </w:r>
          </w:p>
        </w:tc>
      </w:tr>
      <w:tr w:rsidR="00DA6F90" w:rsidRPr="00A16DB4" w14:paraId="5000C7E8" w14:textId="77777777" w:rsidTr="00D05EE1">
        <w:trPr>
          <w:trHeight w:val="340"/>
        </w:trPr>
        <w:tc>
          <w:tcPr>
            <w:tcW w:w="709" w:type="dxa"/>
            <w:tcBorders>
              <w:top w:val="nil"/>
              <w:left w:val="single" w:sz="6" w:space="0" w:color="auto"/>
              <w:bottom w:val="nil"/>
              <w:right w:val="nil"/>
            </w:tcBorders>
          </w:tcPr>
          <w:p w14:paraId="7E6A8A5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58499AF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ACB1003"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B31F67D"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46CA0A7A" w14:textId="77777777" w:rsidR="00DA6F90" w:rsidRPr="00D44E27" w:rsidRDefault="00DA6F90" w:rsidP="00D05EE1">
            <w:pPr>
              <w:rPr>
                <w:rFonts w:ascii="Roboto" w:hAnsi="Roboto"/>
                <w:lang w:val="en-US"/>
              </w:rPr>
            </w:pPr>
          </w:p>
        </w:tc>
      </w:tr>
      <w:tr w:rsidR="00DA6F90" w:rsidRPr="00A16DB4" w14:paraId="5688ECD4"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1E41A" w14:textId="77777777" w:rsidR="00DA6F90" w:rsidRPr="00D44E27" w:rsidRDefault="00DA6F90" w:rsidP="00D05EE1">
            <w:pPr>
              <w:rPr>
                <w:rFonts w:ascii="Roboto" w:hAnsi="Roboto"/>
                <w:lang w:val="en-US"/>
              </w:rPr>
            </w:pPr>
            <w:r w:rsidRPr="00D44E27">
              <w:rPr>
                <w:rFonts w:ascii="Roboto" w:hAnsi="Roboto"/>
                <w:lang w:val="en-US"/>
              </w:rPr>
              <w:t>27</w:t>
            </w:r>
          </w:p>
        </w:tc>
        <w:tc>
          <w:tcPr>
            <w:tcW w:w="1276" w:type="dxa"/>
            <w:gridSpan w:val="2"/>
            <w:tcBorders>
              <w:top w:val="single" w:sz="4" w:space="0" w:color="auto"/>
              <w:bottom w:val="single" w:sz="4" w:space="0" w:color="auto"/>
            </w:tcBorders>
          </w:tcPr>
          <w:p w14:paraId="68988499" w14:textId="77777777" w:rsidR="00DA6F90" w:rsidRPr="00D44E27" w:rsidRDefault="00DA6F90" w:rsidP="00D05EE1">
            <w:pPr>
              <w:rPr>
                <w:rFonts w:ascii="Roboto" w:hAnsi="Roboto"/>
                <w:lang w:val="en-US"/>
              </w:rPr>
            </w:pPr>
            <w:r w:rsidRPr="00D44E27">
              <w:rPr>
                <w:rFonts w:ascii="Roboto" w:hAnsi="Roboto"/>
                <w:lang w:val="en-US"/>
              </w:rPr>
              <w:t>Pret</w:t>
            </w:r>
          </w:p>
          <w:p w14:paraId="3E23C28A"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CEB039E"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t>Reductie din otel zincat  D89x3.5-76x3.5  cu conexiune filetate si mufa</w:t>
            </w:r>
            <w:r w:rsidRPr="00D44E27">
              <w:rPr>
                <w:rFonts w:ascii="Roboto" w:hAnsi="Roboto" w:cs="Times New Roman CYR"/>
                <w:lang w:val="en-US"/>
              </w:rPr>
              <w:t xml:space="preserve"> </w:t>
            </w:r>
          </w:p>
          <w:p w14:paraId="5EF6BC48"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etc.)=1,02</w:t>
            </w:r>
          </w:p>
          <w:p w14:paraId="3AA207F9"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7518B1EC"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4F6E9C1A"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3,00</w:t>
            </w:r>
          </w:p>
          <w:p w14:paraId="6167648A" w14:textId="77777777" w:rsidR="00DA6F90" w:rsidRPr="00D44E27" w:rsidRDefault="00DA6F90" w:rsidP="00D05EE1">
            <w:pPr>
              <w:jc w:val="center"/>
              <w:rPr>
                <w:rFonts w:ascii="Roboto" w:hAnsi="Roboto"/>
                <w:lang w:val="en-US"/>
              </w:rPr>
            </w:pPr>
          </w:p>
        </w:tc>
      </w:tr>
      <w:tr w:rsidR="00DA6F90" w:rsidRPr="00A16DB4" w14:paraId="3384B66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F27407"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95A29C7" w14:textId="77777777" w:rsidR="00DA6F90" w:rsidRPr="00D44E27" w:rsidRDefault="00DA6F90" w:rsidP="00D05EE1">
            <w:pPr>
              <w:jc w:val="center"/>
              <w:rPr>
                <w:rFonts w:ascii="Roboto" w:hAnsi="Roboto"/>
                <w:lang w:val="en-US"/>
              </w:rPr>
            </w:pPr>
            <w:r w:rsidRPr="00D44E27">
              <w:rPr>
                <w:rFonts w:ascii="Roboto" w:hAnsi="Roboto"/>
                <w:lang w:val="en-US"/>
              </w:rPr>
              <w:t>2875274110150r8976</w:t>
            </w:r>
          </w:p>
        </w:tc>
        <w:tc>
          <w:tcPr>
            <w:tcW w:w="5670" w:type="dxa"/>
            <w:gridSpan w:val="2"/>
            <w:tcBorders>
              <w:top w:val="nil"/>
              <w:bottom w:val="single" w:sz="2" w:space="0" w:color="auto"/>
            </w:tcBorders>
          </w:tcPr>
          <w:p w14:paraId="53018D16" w14:textId="77777777" w:rsidR="00DA6F90" w:rsidRPr="00D44E27" w:rsidRDefault="00DA6F90" w:rsidP="00D05EE1">
            <w:pPr>
              <w:rPr>
                <w:rFonts w:ascii="Roboto" w:hAnsi="Roboto"/>
                <w:lang w:val="en-US"/>
              </w:rPr>
            </w:pPr>
            <w:r w:rsidRPr="00D44E27">
              <w:rPr>
                <w:rFonts w:ascii="Roboto" w:hAnsi="Roboto"/>
                <w:lang w:val="en-US"/>
              </w:rPr>
              <w:t>Reductie din otel zincat  D89x3.5-76x3.5 cu conexiune filetate si mufa</w:t>
            </w:r>
          </w:p>
        </w:tc>
        <w:tc>
          <w:tcPr>
            <w:tcW w:w="1276" w:type="dxa"/>
            <w:tcBorders>
              <w:top w:val="nil"/>
              <w:bottom w:val="single" w:sz="2" w:space="0" w:color="auto"/>
            </w:tcBorders>
          </w:tcPr>
          <w:p w14:paraId="7D8E5E01"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9B94479" w14:textId="77777777" w:rsidR="00DA6F90" w:rsidRPr="00D44E27" w:rsidRDefault="00DA6F90" w:rsidP="00D05EE1">
            <w:pPr>
              <w:rPr>
                <w:rFonts w:ascii="Roboto" w:hAnsi="Roboto"/>
                <w:lang w:val="en-US"/>
              </w:rPr>
            </w:pPr>
            <w:r w:rsidRPr="00D44E27">
              <w:rPr>
                <w:rFonts w:ascii="Roboto" w:hAnsi="Roboto"/>
                <w:lang w:val="en-US"/>
              </w:rPr>
              <w:t>3,06</w:t>
            </w:r>
          </w:p>
        </w:tc>
      </w:tr>
      <w:tr w:rsidR="00DA6F90" w:rsidRPr="00A16DB4" w14:paraId="36BC00C3" w14:textId="77777777" w:rsidTr="00D05EE1">
        <w:trPr>
          <w:trHeight w:val="340"/>
        </w:trPr>
        <w:tc>
          <w:tcPr>
            <w:tcW w:w="709" w:type="dxa"/>
            <w:tcBorders>
              <w:top w:val="nil"/>
              <w:left w:val="single" w:sz="6" w:space="0" w:color="auto"/>
              <w:bottom w:val="nil"/>
              <w:right w:val="nil"/>
            </w:tcBorders>
          </w:tcPr>
          <w:p w14:paraId="0555EB68"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C34966C"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87B9C6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92CF0B7"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C1B84A2" w14:textId="77777777" w:rsidR="00DA6F90" w:rsidRPr="00D44E27" w:rsidRDefault="00DA6F90" w:rsidP="00D05EE1">
            <w:pPr>
              <w:rPr>
                <w:rFonts w:ascii="Roboto" w:hAnsi="Roboto"/>
                <w:lang w:val="en-US"/>
              </w:rPr>
            </w:pPr>
          </w:p>
        </w:tc>
      </w:tr>
      <w:tr w:rsidR="00DA6F90" w:rsidRPr="00A16DB4" w14:paraId="659F1F4F"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5FE5F" w14:textId="77777777" w:rsidR="00DA6F90" w:rsidRPr="00D44E27" w:rsidRDefault="00DA6F90" w:rsidP="00D05EE1">
            <w:pPr>
              <w:rPr>
                <w:rFonts w:ascii="Roboto" w:hAnsi="Roboto"/>
                <w:lang w:val="en-US"/>
              </w:rPr>
            </w:pPr>
            <w:r w:rsidRPr="00D44E27">
              <w:rPr>
                <w:rFonts w:ascii="Roboto" w:hAnsi="Roboto"/>
                <w:lang w:val="en-US"/>
              </w:rPr>
              <w:t>28</w:t>
            </w:r>
          </w:p>
        </w:tc>
        <w:tc>
          <w:tcPr>
            <w:tcW w:w="1276" w:type="dxa"/>
            <w:gridSpan w:val="2"/>
            <w:tcBorders>
              <w:top w:val="single" w:sz="4" w:space="0" w:color="auto"/>
              <w:bottom w:val="single" w:sz="4" w:space="0" w:color="auto"/>
            </w:tcBorders>
          </w:tcPr>
          <w:p w14:paraId="7AAC71ED" w14:textId="77777777" w:rsidR="00DA6F90" w:rsidRPr="00D44E27" w:rsidRDefault="00DA6F90" w:rsidP="00D05EE1">
            <w:pPr>
              <w:rPr>
                <w:rFonts w:ascii="Roboto" w:hAnsi="Roboto"/>
                <w:lang w:val="en-US"/>
              </w:rPr>
            </w:pPr>
            <w:r w:rsidRPr="00D44E27">
              <w:rPr>
                <w:rFonts w:ascii="Roboto" w:hAnsi="Roboto"/>
                <w:lang w:val="en-US"/>
              </w:rPr>
              <w:t>AcA31A</w:t>
            </w:r>
          </w:p>
          <w:p w14:paraId="449B951F"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1FB4A233"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Montarea prin sudura electrica a flanselor sau pieselor de legatura, din otel, la capatul tevilor, avind diametrul de 50-100 mm (Flansa  1-65-10)</w:t>
            </w:r>
            <w:r w:rsidRPr="00D44E27">
              <w:rPr>
                <w:rFonts w:ascii="Roboto" w:hAnsi="Roboto" w:cs="Times New Roman CYR"/>
                <w:lang w:val="pt-BR"/>
              </w:rPr>
              <w:t xml:space="preserve"> </w:t>
            </w:r>
          </w:p>
          <w:p w14:paraId="6FBF537E"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etc.)=1,05</w:t>
            </w:r>
          </w:p>
          <w:p w14:paraId="19F3083B"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1B8F71DD"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690FE820"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24,00</w:t>
            </w:r>
          </w:p>
          <w:p w14:paraId="22490059" w14:textId="77777777" w:rsidR="00DA6F90" w:rsidRPr="00D44E27" w:rsidRDefault="00DA6F90" w:rsidP="00D05EE1">
            <w:pPr>
              <w:jc w:val="center"/>
              <w:rPr>
                <w:rFonts w:ascii="Roboto" w:hAnsi="Roboto"/>
                <w:lang w:val="en-US"/>
              </w:rPr>
            </w:pPr>
          </w:p>
        </w:tc>
      </w:tr>
      <w:tr w:rsidR="00DA6F90" w:rsidRPr="00A16DB4" w14:paraId="592199C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8116C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752CA06" w14:textId="77777777" w:rsidR="00DA6F90" w:rsidRPr="00D44E27" w:rsidRDefault="00DA6F90" w:rsidP="00D05EE1">
            <w:pPr>
              <w:jc w:val="center"/>
              <w:rPr>
                <w:rFonts w:ascii="Roboto" w:hAnsi="Roboto"/>
                <w:lang w:val="en-US"/>
              </w:rPr>
            </w:pPr>
            <w:r w:rsidRPr="00D44E27">
              <w:rPr>
                <w:rFonts w:ascii="Roboto" w:hAnsi="Roboto"/>
                <w:lang w:val="en-US"/>
              </w:rPr>
              <w:t>7136050012000</w:t>
            </w:r>
          </w:p>
        </w:tc>
        <w:tc>
          <w:tcPr>
            <w:tcW w:w="5670" w:type="dxa"/>
            <w:gridSpan w:val="2"/>
            <w:tcBorders>
              <w:top w:val="nil"/>
              <w:bottom w:val="single" w:sz="2" w:space="0" w:color="auto"/>
            </w:tcBorders>
          </w:tcPr>
          <w:p w14:paraId="0E1D0ED7" w14:textId="77777777" w:rsidR="00DA6F90" w:rsidRPr="00D44E27" w:rsidRDefault="00DA6F90" w:rsidP="00D05EE1">
            <w:pPr>
              <w:rPr>
                <w:rFonts w:ascii="Roboto" w:hAnsi="Roboto"/>
                <w:lang w:val="en-US"/>
              </w:rPr>
            </w:pPr>
            <w:r w:rsidRPr="00D44E27">
              <w:rPr>
                <w:rFonts w:ascii="Roboto" w:hAnsi="Roboto"/>
                <w:lang w:val="en-US"/>
              </w:rPr>
              <w:t>Instalator alimentari apa</w:t>
            </w:r>
          </w:p>
        </w:tc>
        <w:tc>
          <w:tcPr>
            <w:tcW w:w="1276" w:type="dxa"/>
            <w:tcBorders>
              <w:top w:val="nil"/>
              <w:bottom w:val="single" w:sz="2" w:space="0" w:color="auto"/>
            </w:tcBorders>
          </w:tcPr>
          <w:p w14:paraId="0BCF0C99"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1230FCB" w14:textId="77777777" w:rsidR="00DA6F90" w:rsidRPr="00D44E27" w:rsidRDefault="00DA6F90" w:rsidP="00D05EE1">
            <w:pPr>
              <w:rPr>
                <w:rFonts w:ascii="Roboto" w:hAnsi="Roboto"/>
                <w:lang w:val="en-US"/>
              </w:rPr>
            </w:pPr>
            <w:r w:rsidRPr="00D44E27">
              <w:rPr>
                <w:rFonts w:ascii="Roboto" w:hAnsi="Roboto"/>
                <w:lang w:val="en-US"/>
              </w:rPr>
              <w:t>21,36</w:t>
            </w:r>
          </w:p>
        </w:tc>
      </w:tr>
      <w:tr w:rsidR="00DA6F90" w:rsidRPr="00A16DB4" w14:paraId="204E0FD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5B95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1733796" w14:textId="77777777" w:rsidR="00DA6F90" w:rsidRPr="00D44E27" w:rsidRDefault="00DA6F90" w:rsidP="00D05EE1">
            <w:pPr>
              <w:jc w:val="center"/>
              <w:rPr>
                <w:rFonts w:ascii="Roboto" w:hAnsi="Roboto"/>
                <w:lang w:val="en-US"/>
              </w:rPr>
            </w:pPr>
            <w:r w:rsidRPr="00D44E27">
              <w:rPr>
                <w:rFonts w:ascii="Roboto" w:hAnsi="Roboto"/>
                <w:lang w:val="en-US"/>
              </w:rPr>
              <w:t>2875274400100f65</w:t>
            </w:r>
          </w:p>
        </w:tc>
        <w:tc>
          <w:tcPr>
            <w:tcW w:w="5670" w:type="dxa"/>
            <w:gridSpan w:val="2"/>
            <w:tcBorders>
              <w:top w:val="nil"/>
              <w:bottom w:val="single" w:sz="2" w:space="0" w:color="auto"/>
            </w:tcBorders>
          </w:tcPr>
          <w:p w14:paraId="4C284358" w14:textId="77777777" w:rsidR="00DA6F90" w:rsidRPr="00D44E27" w:rsidRDefault="00DA6F90" w:rsidP="00D05EE1">
            <w:pPr>
              <w:rPr>
                <w:rFonts w:ascii="Roboto" w:hAnsi="Roboto"/>
                <w:lang w:val="en-US"/>
              </w:rPr>
            </w:pPr>
            <w:r w:rsidRPr="00D44E27">
              <w:rPr>
                <w:rFonts w:ascii="Roboto" w:hAnsi="Roboto"/>
                <w:lang w:val="en-US"/>
              </w:rPr>
              <w:t>Flansa din otel  1-65-10</w:t>
            </w:r>
          </w:p>
        </w:tc>
        <w:tc>
          <w:tcPr>
            <w:tcW w:w="1276" w:type="dxa"/>
            <w:tcBorders>
              <w:top w:val="nil"/>
              <w:bottom w:val="single" w:sz="2" w:space="0" w:color="auto"/>
            </w:tcBorders>
          </w:tcPr>
          <w:p w14:paraId="3FAC563E"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175691B" w14:textId="77777777" w:rsidR="00DA6F90" w:rsidRPr="00D44E27" w:rsidRDefault="00DA6F90" w:rsidP="00D05EE1">
            <w:pPr>
              <w:rPr>
                <w:rFonts w:ascii="Roboto" w:hAnsi="Roboto"/>
                <w:lang w:val="en-US"/>
              </w:rPr>
            </w:pPr>
            <w:r w:rsidRPr="00D44E27">
              <w:rPr>
                <w:rFonts w:ascii="Roboto" w:hAnsi="Roboto"/>
                <w:lang w:val="en-US"/>
              </w:rPr>
              <w:t>25,20</w:t>
            </w:r>
          </w:p>
        </w:tc>
      </w:tr>
      <w:tr w:rsidR="00DA6F90" w:rsidRPr="00A16DB4" w14:paraId="3F875D8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C1AB0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9CC01AB" w14:textId="77777777" w:rsidR="00DA6F90" w:rsidRPr="00D44E27" w:rsidRDefault="00DA6F90" w:rsidP="00D05EE1">
            <w:pPr>
              <w:jc w:val="center"/>
              <w:rPr>
                <w:rFonts w:ascii="Roboto" w:hAnsi="Roboto"/>
                <w:lang w:val="en-US"/>
              </w:rPr>
            </w:pPr>
            <w:r w:rsidRPr="00D44E27">
              <w:rPr>
                <w:rFonts w:ascii="Roboto" w:hAnsi="Roboto"/>
                <w:lang w:val="en-US"/>
              </w:rPr>
              <w:t>3110320003006</w:t>
            </w:r>
          </w:p>
        </w:tc>
        <w:tc>
          <w:tcPr>
            <w:tcW w:w="5670" w:type="dxa"/>
            <w:gridSpan w:val="2"/>
            <w:tcBorders>
              <w:top w:val="nil"/>
              <w:bottom w:val="single" w:sz="2" w:space="0" w:color="auto"/>
            </w:tcBorders>
          </w:tcPr>
          <w:p w14:paraId="6268BEFB" w14:textId="77777777" w:rsidR="00DA6F90" w:rsidRPr="00D44E27" w:rsidRDefault="00DA6F90" w:rsidP="00D05EE1">
            <w:pPr>
              <w:rPr>
                <w:rFonts w:ascii="Roboto" w:hAnsi="Roboto"/>
                <w:lang w:val="pt-BR"/>
              </w:rPr>
            </w:pPr>
            <w:r w:rsidRPr="00D44E27">
              <w:rPr>
                <w:rFonts w:ascii="Roboto" w:hAnsi="Roboto"/>
                <w:lang w:val="pt-BR"/>
              </w:rPr>
              <w:t>Grup termic de sudura de 1-14 kw</w:t>
            </w:r>
          </w:p>
        </w:tc>
        <w:tc>
          <w:tcPr>
            <w:tcW w:w="1276" w:type="dxa"/>
            <w:tcBorders>
              <w:top w:val="nil"/>
              <w:bottom w:val="single" w:sz="2" w:space="0" w:color="auto"/>
            </w:tcBorders>
          </w:tcPr>
          <w:p w14:paraId="6773966C" w14:textId="77777777" w:rsidR="00DA6F90" w:rsidRPr="00D44E27" w:rsidRDefault="00DA6F90"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585E9502" w14:textId="77777777" w:rsidR="00DA6F90" w:rsidRPr="00D44E27" w:rsidRDefault="00DA6F90" w:rsidP="00D05EE1">
            <w:pPr>
              <w:rPr>
                <w:rFonts w:ascii="Roboto" w:hAnsi="Roboto"/>
                <w:lang w:val="en-US"/>
              </w:rPr>
            </w:pPr>
            <w:r w:rsidRPr="00D44E27">
              <w:rPr>
                <w:rFonts w:ascii="Roboto" w:hAnsi="Roboto"/>
                <w:lang w:val="en-US"/>
              </w:rPr>
              <w:t>9,60</w:t>
            </w:r>
          </w:p>
        </w:tc>
      </w:tr>
      <w:tr w:rsidR="00DA6F90" w:rsidRPr="00A16DB4" w14:paraId="6343C2A9" w14:textId="77777777" w:rsidTr="00D05EE1">
        <w:trPr>
          <w:trHeight w:val="340"/>
        </w:trPr>
        <w:tc>
          <w:tcPr>
            <w:tcW w:w="709" w:type="dxa"/>
            <w:tcBorders>
              <w:top w:val="nil"/>
              <w:left w:val="single" w:sz="6" w:space="0" w:color="auto"/>
              <w:bottom w:val="nil"/>
              <w:right w:val="nil"/>
            </w:tcBorders>
          </w:tcPr>
          <w:p w14:paraId="471B9174"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7A7FCB1"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295B4D8"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4479231"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8C045D4" w14:textId="77777777" w:rsidR="00DA6F90" w:rsidRPr="00D44E27" w:rsidRDefault="00DA6F90" w:rsidP="00D05EE1">
            <w:pPr>
              <w:rPr>
                <w:rFonts w:ascii="Roboto" w:hAnsi="Roboto"/>
                <w:lang w:val="en-US"/>
              </w:rPr>
            </w:pPr>
          </w:p>
        </w:tc>
      </w:tr>
      <w:tr w:rsidR="00DA6F90" w:rsidRPr="00A16DB4" w14:paraId="39B950F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FB5C5" w14:textId="77777777" w:rsidR="00DA6F90" w:rsidRPr="00D44E27" w:rsidRDefault="00DA6F90" w:rsidP="00D05EE1">
            <w:pPr>
              <w:rPr>
                <w:rFonts w:ascii="Roboto" w:hAnsi="Roboto"/>
                <w:lang w:val="en-US"/>
              </w:rPr>
            </w:pPr>
            <w:r w:rsidRPr="00D44E27">
              <w:rPr>
                <w:rFonts w:ascii="Roboto" w:hAnsi="Roboto"/>
                <w:lang w:val="en-US"/>
              </w:rPr>
              <w:lastRenderedPageBreak/>
              <w:t>29</w:t>
            </w:r>
          </w:p>
        </w:tc>
        <w:tc>
          <w:tcPr>
            <w:tcW w:w="1276" w:type="dxa"/>
            <w:gridSpan w:val="2"/>
            <w:tcBorders>
              <w:top w:val="single" w:sz="4" w:space="0" w:color="auto"/>
              <w:bottom w:val="single" w:sz="4" w:space="0" w:color="auto"/>
            </w:tcBorders>
          </w:tcPr>
          <w:p w14:paraId="593D2161" w14:textId="77777777" w:rsidR="00DA6F90" w:rsidRPr="00D44E27" w:rsidRDefault="00DA6F90" w:rsidP="00D05EE1">
            <w:pPr>
              <w:rPr>
                <w:rFonts w:ascii="Roboto" w:hAnsi="Roboto"/>
                <w:lang w:val="en-US"/>
              </w:rPr>
            </w:pPr>
            <w:r w:rsidRPr="00D44E27">
              <w:rPr>
                <w:rFonts w:ascii="Roboto" w:hAnsi="Roboto"/>
                <w:lang w:val="en-US"/>
              </w:rPr>
              <w:t>AcA31A</w:t>
            </w:r>
          </w:p>
          <w:p w14:paraId="193665C6"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56EB271C"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Montarea prin sudura electrica a flanselor sau pieselor de legatura, din otel, la capatul tevilor, avind diametrul de 50-100 mm (Flansa  1-80-10)</w:t>
            </w:r>
            <w:r w:rsidRPr="00D44E27">
              <w:rPr>
                <w:rFonts w:ascii="Roboto" w:hAnsi="Roboto" w:cs="Times New Roman CYR"/>
                <w:lang w:val="pt-BR"/>
              </w:rPr>
              <w:t xml:space="preserve"> </w:t>
            </w:r>
          </w:p>
          <w:p w14:paraId="16483045"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(oxigen, carbid, electrozi etc.)=1,05</w:t>
            </w:r>
          </w:p>
          <w:p w14:paraId="6A708B66"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7AA0BB11"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0335746A"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20,00</w:t>
            </w:r>
          </w:p>
          <w:p w14:paraId="34BFB617" w14:textId="77777777" w:rsidR="00DA6F90" w:rsidRPr="00D44E27" w:rsidRDefault="00DA6F90" w:rsidP="00D05EE1">
            <w:pPr>
              <w:jc w:val="center"/>
              <w:rPr>
                <w:rFonts w:ascii="Roboto" w:hAnsi="Roboto"/>
                <w:lang w:val="en-US"/>
              </w:rPr>
            </w:pPr>
          </w:p>
        </w:tc>
      </w:tr>
      <w:tr w:rsidR="00DA6F90" w:rsidRPr="00A16DB4" w14:paraId="45824F5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63346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9DEEB47" w14:textId="77777777" w:rsidR="00DA6F90" w:rsidRPr="00D44E27" w:rsidRDefault="00DA6F90" w:rsidP="00D05EE1">
            <w:pPr>
              <w:jc w:val="center"/>
              <w:rPr>
                <w:rFonts w:ascii="Roboto" w:hAnsi="Roboto"/>
                <w:lang w:val="en-US"/>
              </w:rPr>
            </w:pPr>
            <w:r w:rsidRPr="00D44E27">
              <w:rPr>
                <w:rFonts w:ascii="Roboto" w:hAnsi="Roboto"/>
                <w:lang w:val="en-US"/>
              </w:rPr>
              <w:t>7136050012000</w:t>
            </w:r>
          </w:p>
        </w:tc>
        <w:tc>
          <w:tcPr>
            <w:tcW w:w="5670" w:type="dxa"/>
            <w:gridSpan w:val="2"/>
            <w:tcBorders>
              <w:top w:val="nil"/>
              <w:bottom w:val="single" w:sz="2" w:space="0" w:color="auto"/>
            </w:tcBorders>
          </w:tcPr>
          <w:p w14:paraId="17F4C6AE" w14:textId="77777777" w:rsidR="00DA6F90" w:rsidRPr="00D44E27" w:rsidRDefault="00DA6F90" w:rsidP="00D05EE1">
            <w:pPr>
              <w:rPr>
                <w:rFonts w:ascii="Roboto" w:hAnsi="Roboto"/>
                <w:lang w:val="en-US"/>
              </w:rPr>
            </w:pPr>
            <w:r w:rsidRPr="00D44E27">
              <w:rPr>
                <w:rFonts w:ascii="Roboto" w:hAnsi="Roboto"/>
                <w:lang w:val="en-US"/>
              </w:rPr>
              <w:t>Instalator alimentari apa</w:t>
            </w:r>
          </w:p>
        </w:tc>
        <w:tc>
          <w:tcPr>
            <w:tcW w:w="1276" w:type="dxa"/>
            <w:tcBorders>
              <w:top w:val="nil"/>
              <w:bottom w:val="single" w:sz="2" w:space="0" w:color="auto"/>
            </w:tcBorders>
          </w:tcPr>
          <w:p w14:paraId="2476CA6B"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C40301A" w14:textId="77777777" w:rsidR="00DA6F90" w:rsidRPr="00D44E27" w:rsidRDefault="00DA6F90" w:rsidP="00D05EE1">
            <w:pPr>
              <w:rPr>
                <w:rFonts w:ascii="Roboto" w:hAnsi="Roboto"/>
                <w:lang w:val="en-US"/>
              </w:rPr>
            </w:pPr>
            <w:r w:rsidRPr="00D44E27">
              <w:rPr>
                <w:rFonts w:ascii="Roboto" w:hAnsi="Roboto"/>
                <w:lang w:val="en-US"/>
              </w:rPr>
              <w:t>17,80</w:t>
            </w:r>
          </w:p>
        </w:tc>
      </w:tr>
      <w:tr w:rsidR="00DA6F90" w:rsidRPr="00A16DB4" w14:paraId="07F97B6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B1DE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8277B44" w14:textId="77777777" w:rsidR="00DA6F90" w:rsidRPr="00D44E27" w:rsidRDefault="00DA6F90" w:rsidP="00D05EE1">
            <w:pPr>
              <w:jc w:val="center"/>
              <w:rPr>
                <w:rFonts w:ascii="Roboto" w:hAnsi="Roboto"/>
                <w:lang w:val="en-US"/>
              </w:rPr>
            </w:pPr>
            <w:r w:rsidRPr="00D44E27">
              <w:rPr>
                <w:rFonts w:ascii="Roboto" w:hAnsi="Roboto"/>
                <w:lang w:val="en-US"/>
              </w:rPr>
              <w:t>2875274400100f80</w:t>
            </w:r>
          </w:p>
        </w:tc>
        <w:tc>
          <w:tcPr>
            <w:tcW w:w="5670" w:type="dxa"/>
            <w:gridSpan w:val="2"/>
            <w:tcBorders>
              <w:top w:val="nil"/>
              <w:bottom w:val="single" w:sz="2" w:space="0" w:color="auto"/>
            </w:tcBorders>
          </w:tcPr>
          <w:p w14:paraId="3DB0B0B3" w14:textId="77777777" w:rsidR="00DA6F90" w:rsidRPr="00D44E27" w:rsidRDefault="00DA6F90" w:rsidP="00D05EE1">
            <w:pPr>
              <w:rPr>
                <w:rFonts w:ascii="Roboto" w:hAnsi="Roboto"/>
                <w:lang w:val="en-US"/>
              </w:rPr>
            </w:pPr>
            <w:r w:rsidRPr="00D44E27">
              <w:rPr>
                <w:rFonts w:ascii="Roboto" w:hAnsi="Roboto"/>
                <w:lang w:val="en-US"/>
              </w:rPr>
              <w:t>Flansa din otel  1-80-10</w:t>
            </w:r>
          </w:p>
        </w:tc>
        <w:tc>
          <w:tcPr>
            <w:tcW w:w="1276" w:type="dxa"/>
            <w:tcBorders>
              <w:top w:val="nil"/>
              <w:bottom w:val="single" w:sz="2" w:space="0" w:color="auto"/>
            </w:tcBorders>
          </w:tcPr>
          <w:p w14:paraId="3E77AA6E"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0FD20AEA" w14:textId="77777777" w:rsidR="00DA6F90" w:rsidRPr="00D44E27" w:rsidRDefault="00DA6F90" w:rsidP="00D05EE1">
            <w:pPr>
              <w:rPr>
                <w:rFonts w:ascii="Roboto" w:hAnsi="Roboto"/>
                <w:lang w:val="en-US"/>
              </w:rPr>
            </w:pPr>
            <w:r w:rsidRPr="00D44E27">
              <w:rPr>
                <w:rFonts w:ascii="Roboto" w:hAnsi="Roboto"/>
                <w:lang w:val="en-US"/>
              </w:rPr>
              <w:t>21,00</w:t>
            </w:r>
          </w:p>
        </w:tc>
      </w:tr>
      <w:tr w:rsidR="00DA6F90" w:rsidRPr="00A16DB4" w14:paraId="487C357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F70A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A90F7BA" w14:textId="77777777" w:rsidR="00DA6F90" w:rsidRPr="00D44E27" w:rsidRDefault="00DA6F90" w:rsidP="00D05EE1">
            <w:pPr>
              <w:jc w:val="center"/>
              <w:rPr>
                <w:rFonts w:ascii="Roboto" w:hAnsi="Roboto"/>
                <w:lang w:val="en-US"/>
              </w:rPr>
            </w:pPr>
            <w:r w:rsidRPr="00D44E27">
              <w:rPr>
                <w:rFonts w:ascii="Roboto" w:hAnsi="Roboto"/>
                <w:lang w:val="en-US"/>
              </w:rPr>
              <w:t>3110320003006</w:t>
            </w:r>
          </w:p>
        </w:tc>
        <w:tc>
          <w:tcPr>
            <w:tcW w:w="5670" w:type="dxa"/>
            <w:gridSpan w:val="2"/>
            <w:tcBorders>
              <w:top w:val="nil"/>
              <w:bottom w:val="single" w:sz="2" w:space="0" w:color="auto"/>
            </w:tcBorders>
          </w:tcPr>
          <w:p w14:paraId="367C8498" w14:textId="77777777" w:rsidR="00DA6F90" w:rsidRPr="00D44E27" w:rsidRDefault="00DA6F90" w:rsidP="00D05EE1">
            <w:pPr>
              <w:rPr>
                <w:rFonts w:ascii="Roboto" w:hAnsi="Roboto"/>
                <w:lang w:val="pt-BR"/>
              </w:rPr>
            </w:pPr>
            <w:r w:rsidRPr="00D44E27">
              <w:rPr>
                <w:rFonts w:ascii="Roboto" w:hAnsi="Roboto"/>
                <w:lang w:val="pt-BR"/>
              </w:rPr>
              <w:t>Grup termic de sudura de 1-14 kw</w:t>
            </w:r>
          </w:p>
        </w:tc>
        <w:tc>
          <w:tcPr>
            <w:tcW w:w="1276" w:type="dxa"/>
            <w:tcBorders>
              <w:top w:val="nil"/>
              <w:bottom w:val="single" w:sz="2" w:space="0" w:color="auto"/>
            </w:tcBorders>
          </w:tcPr>
          <w:p w14:paraId="61F795E1" w14:textId="77777777" w:rsidR="00DA6F90" w:rsidRPr="00D44E27" w:rsidRDefault="00DA6F90"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723DD0B2" w14:textId="77777777" w:rsidR="00DA6F90" w:rsidRPr="00D44E27" w:rsidRDefault="00DA6F90" w:rsidP="00D05EE1">
            <w:pPr>
              <w:rPr>
                <w:rFonts w:ascii="Roboto" w:hAnsi="Roboto"/>
                <w:lang w:val="en-US"/>
              </w:rPr>
            </w:pPr>
            <w:r w:rsidRPr="00D44E27">
              <w:rPr>
                <w:rFonts w:ascii="Roboto" w:hAnsi="Roboto"/>
                <w:lang w:val="en-US"/>
              </w:rPr>
              <w:t>8,00</w:t>
            </w:r>
          </w:p>
        </w:tc>
      </w:tr>
      <w:tr w:rsidR="00DA6F90" w:rsidRPr="00A16DB4" w14:paraId="1FB90AA3" w14:textId="77777777" w:rsidTr="00D05EE1">
        <w:trPr>
          <w:trHeight w:val="340"/>
        </w:trPr>
        <w:tc>
          <w:tcPr>
            <w:tcW w:w="709" w:type="dxa"/>
            <w:tcBorders>
              <w:top w:val="nil"/>
              <w:left w:val="single" w:sz="6" w:space="0" w:color="auto"/>
              <w:bottom w:val="nil"/>
              <w:right w:val="nil"/>
            </w:tcBorders>
          </w:tcPr>
          <w:p w14:paraId="601B4F1F"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2B74A02"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C9ED7DD"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4CC086A"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726B76CA" w14:textId="77777777" w:rsidR="00DA6F90" w:rsidRPr="00D44E27" w:rsidRDefault="00DA6F90" w:rsidP="00D05EE1">
            <w:pPr>
              <w:rPr>
                <w:rFonts w:ascii="Roboto" w:hAnsi="Roboto"/>
                <w:lang w:val="en-US"/>
              </w:rPr>
            </w:pPr>
          </w:p>
        </w:tc>
      </w:tr>
      <w:tr w:rsidR="00DA6F90" w:rsidRPr="00A16DB4" w14:paraId="3C6BD76C"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9CE62" w14:textId="77777777" w:rsidR="00DA6F90" w:rsidRPr="00D44E27" w:rsidRDefault="00DA6F90" w:rsidP="00D05EE1">
            <w:pPr>
              <w:rPr>
                <w:rFonts w:ascii="Roboto" w:hAnsi="Roboto"/>
                <w:lang w:val="en-US"/>
              </w:rPr>
            </w:pPr>
            <w:r w:rsidRPr="00D44E27">
              <w:rPr>
                <w:rFonts w:ascii="Roboto" w:hAnsi="Roboto"/>
                <w:lang w:val="en-US"/>
              </w:rPr>
              <w:t>30</w:t>
            </w:r>
          </w:p>
        </w:tc>
        <w:tc>
          <w:tcPr>
            <w:tcW w:w="1276" w:type="dxa"/>
            <w:gridSpan w:val="2"/>
            <w:tcBorders>
              <w:top w:val="single" w:sz="4" w:space="0" w:color="auto"/>
              <w:bottom w:val="single" w:sz="4" w:space="0" w:color="auto"/>
            </w:tcBorders>
          </w:tcPr>
          <w:p w14:paraId="76CF3DCB" w14:textId="77777777" w:rsidR="00DA6F90" w:rsidRPr="00D44E27" w:rsidRDefault="00DA6F90" w:rsidP="00D05EE1">
            <w:pPr>
              <w:rPr>
                <w:rFonts w:ascii="Roboto" w:hAnsi="Roboto"/>
                <w:lang w:val="en-US"/>
              </w:rPr>
            </w:pPr>
            <w:r w:rsidRPr="00D44E27">
              <w:rPr>
                <w:rFonts w:ascii="Roboto" w:hAnsi="Roboto"/>
                <w:lang w:val="en-US"/>
              </w:rPr>
              <w:t>SD07D</w:t>
            </w:r>
          </w:p>
          <w:p w14:paraId="07829DCB"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8EC30C4"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Robinet de trecere cu ventil si mufa, cu sau fara descarcare , pentru teava din otel, avind diametrul de 1 1/4"  (Robinet cu golire cu suport pentru furtun si furtun L=8m,  D 20)</w:t>
            </w:r>
            <w:r w:rsidRPr="00D44E27">
              <w:rPr>
                <w:rFonts w:ascii="Roboto" w:hAnsi="Roboto" w:cs="Times New Roman CYR"/>
                <w:lang w:val="pt-BR"/>
              </w:rPr>
              <w:t xml:space="preserve"> </w:t>
            </w:r>
          </w:p>
          <w:p w14:paraId="581795A2"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(cinepa fuior,  grund de miniu etc)=1,02</w:t>
            </w:r>
          </w:p>
          <w:p w14:paraId="1BD45E2A"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3D2D43D4"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0C8FFC4D"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2,00</w:t>
            </w:r>
          </w:p>
          <w:p w14:paraId="0ACED91D" w14:textId="77777777" w:rsidR="00DA6F90" w:rsidRPr="00D44E27" w:rsidRDefault="00DA6F90" w:rsidP="00D05EE1">
            <w:pPr>
              <w:jc w:val="center"/>
              <w:rPr>
                <w:rFonts w:ascii="Roboto" w:hAnsi="Roboto"/>
                <w:lang w:val="en-US"/>
              </w:rPr>
            </w:pPr>
          </w:p>
        </w:tc>
      </w:tr>
      <w:tr w:rsidR="00DA6F90" w:rsidRPr="00A16DB4" w14:paraId="795D5DE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4125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8AF7D3A"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3F63DEB4"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756387EA"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66204C3" w14:textId="77777777" w:rsidR="00DA6F90" w:rsidRPr="00D44E27" w:rsidRDefault="00DA6F90" w:rsidP="00D05EE1">
            <w:pPr>
              <w:rPr>
                <w:rFonts w:ascii="Roboto" w:hAnsi="Roboto"/>
                <w:lang w:val="en-US"/>
              </w:rPr>
            </w:pPr>
            <w:r w:rsidRPr="00D44E27">
              <w:rPr>
                <w:rFonts w:ascii="Roboto" w:hAnsi="Roboto"/>
                <w:lang w:val="en-US"/>
              </w:rPr>
              <w:t>0,80</w:t>
            </w:r>
          </w:p>
        </w:tc>
      </w:tr>
      <w:tr w:rsidR="00DA6F90" w:rsidRPr="00A16DB4" w14:paraId="24F4C9D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8D93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8E2BD1F" w14:textId="77777777" w:rsidR="00DA6F90" w:rsidRPr="00D44E27" w:rsidRDefault="00DA6F90" w:rsidP="00D05EE1">
            <w:pPr>
              <w:jc w:val="center"/>
              <w:rPr>
                <w:rFonts w:ascii="Roboto" w:hAnsi="Roboto"/>
                <w:lang w:val="en-US"/>
              </w:rPr>
            </w:pPr>
            <w:r w:rsidRPr="00D44E27">
              <w:rPr>
                <w:rFonts w:ascii="Roboto" w:hAnsi="Roboto"/>
                <w:lang w:val="en-US"/>
              </w:rPr>
              <w:t>287527420100020</w:t>
            </w:r>
          </w:p>
        </w:tc>
        <w:tc>
          <w:tcPr>
            <w:tcW w:w="5670" w:type="dxa"/>
            <w:gridSpan w:val="2"/>
            <w:tcBorders>
              <w:top w:val="nil"/>
              <w:bottom w:val="single" w:sz="2" w:space="0" w:color="auto"/>
            </w:tcBorders>
          </w:tcPr>
          <w:p w14:paraId="6D7E1E6F" w14:textId="77777777" w:rsidR="00DA6F90" w:rsidRPr="00D44E27" w:rsidRDefault="00DA6F90" w:rsidP="00D05EE1">
            <w:pPr>
              <w:rPr>
                <w:rFonts w:ascii="Roboto" w:hAnsi="Roboto"/>
                <w:lang w:val="pt-BR"/>
              </w:rPr>
            </w:pPr>
            <w:r w:rsidRPr="00D44E27">
              <w:rPr>
                <w:rFonts w:ascii="Roboto" w:hAnsi="Roboto"/>
                <w:lang w:val="pt-BR"/>
              </w:rPr>
              <w:t>Robinet cu golire cu suport pentru furtun si furtun L=8m,  D20</w:t>
            </w:r>
          </w:p>
        </w:tc>
        <w:tc>
          <w:tcPr>
            <w:tcW w:w="1276" w:type="dxa"/>
            <w:tcBorders>
              <w:top w:val="nil"/>
              <w:bottom w:val="single" w:sz="2" w:space="0" w:color="auto"/>
            </w:tcBorders>
          </w:tcPr>
          <w:p w14:paraId="1A626FCE"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4D67DF77" w14:textId="77777777" w:rsidR="00DA6F90" w:rsidRPr="00D44E27" w:rsidRDefault="00DA6F90" w:rsidP="00D05EE1">
            <w:pPr>
              <w:rPr>
                <w:rFonts w:ascii="Roboto" w:hAnsi="Roboto"/>
                <w:lang w:val="en-US"/>
              </w:rPr>
            </w:pPr>
            <w:r w:rsidRPr="00D44E27">
              <w:rPr>
                <w:rFonts w:ascii="Roboto" w:hAnsi="Roboto"/>
                <w:lang w:val="en-US"/>
              </w:rPr>
              <w:t>2,04</w:t>
            </w:r>
          </w:p>
        </w:tc>
      </w:tr>
      <w:tr w:rsidR="00DA6F90" w:rsidRPr="00A16DB4" w14:paraId="5C72FD0A" w14:textId="77777777" w:rsidTr="00D05EE1">
        <w:trPr>
          <w:trHeight w:val="340"/>
        </w:trPr>
        <w:tc>
          <w:tcPr>
            <w:tcW w:w="709" w:type="dxa"/>
            <w:tcBorders>
              <w:top w:val="nil"/>
              <w:left w:val="single" w:sz="6" w:space="0" w:color="auto"/>
              <w:bottom w:val="nil"/>
              <w:right w:val="nil"/>
            </w:tcBorders>
          </w:tcPr>
          <w:p w14:paraId="5DEF6537"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40AC659"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C68163A"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0299D5D"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0786E104" w14:textId="77777777" w:rsidR="00DA6F90" w:rsidRPr="00D44E27" w:rsidRDefault="00DA6F90" w:rsidP="00D05EE1">
            <w:pPr>
              <w:rPr>
                <w:rFonts w:ascii="Roboto" w:hAnsi="Roboto"/>
                <w:lang w:val="en-US"/>
              </w:rPr>
            </w:pPr>
          </w:p>
        </w:tc>
      </w:tr>
      <w:tr w:rsidR="00DA6F90" w:rsidRPr="00A16DB4" w14:paraId="3B9D795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25761" w14:textId="77777777" w:rsidR="00DA6F90" w:rsidRPr="00D44E27" w:rsidRDefault="00DA6F90" w:rsidP="00D05EE1">
            <w:pPr>
              <w:rPr>
                <w:rFonts w:ascii="Roboto" w:hAnsi="Roboto"/>
                <w:lang w:val="en-US"/>
              </w:rPr>
            </w:pPr>
            <w:r w:rsidRPr="00D44E27">
              <w:rPr>
                <w:rFonts w:ascii="Roboto" w:hAnsi="Roboto"/>
                <w:lang w:val="en-US"/>
              </w:rPr>
              <w:t>31</w:t>
            </w:r>
          </w:p>
        </w:tc>
        <w:tc>
          <w:tcPr>
            <w:tcW w:w="1276" w:type="dxa"/>
            <w:gridSpan w:val="2"/>
            <w:tcBorders>
              <w:top w:val="single" w:sz="4" w:space="0" w:color="auto"/>
              <w:bottom w:val="single" w:sz="4" w:space="0" w:color="auto"/>
            </w:tcBorders>
          </w:tcPr>
          <w:p w14:paraId="51BEE98C" w14:textId="77777777" w:rsidR="00DA6F90" w:rsidRPr="00D44E27" w:rsidRDefault="00DA6F90" w:rsidP="00D05EE1">
            <w:pPr>
              <w:rPr>
                <w:rFonts w:ascii="Roboto" w:hAnsi="Roboto"/>
                <w:lang w:val="en-US"/>
              </w:rPr>
            </w:pPr>
            <w:r w:rsidRPr="00D44E27">
              <w:rPr>
                <w:rFonts w:ascii="Roboto" w:hAnsi="Roboto"/>
                <w:lang w:val="en-US"/>
              </w:rPr>
              <w:t>SB30A</w:t>
            </w:r>
          </w:p>
          <w:p w14:paraId="24127A60"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3ED7888"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Suporti pentru sustinerea conductelor si pieselor de legatura pentru canalizare, avind greutatea de pina la 2 kg</w:t>
            </w:r>
            <w:r w:rsidRPr="00D44E27">
              <w:rPr>
                <w:rFonts w:ascii="Roboto" w:hAnsi="Roboto" w:cs="Times New Roman CYR"/>
                <w:lang w:val="pt-BR"/>
              </w:rPr>
              <w:t xml:space="preserve"> </w:t>
            </w:r>
          </w:p>
          <w:p w14:paraId="7835FA6E"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pt-BR"/>
              </w:rPr>
              <w:t>Material marunt (electrozi de sudura, ciment, nisip etc)=1,05</w:t>
            </w:r>
          </w:p>
          <w:p w14:paraId="49D54612"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15EE00FA" w14:textId="77777777" w:rsidR="00DA6F90" w:rsidRPr="00D44E27" w:rsidRDefault="00DA6F90" w:rsidP="00D05EE1">
            <w:pPr>
              <w:jc w:val="center"/>
              <w:rPr>
                <w:rFonts w:ascii="Roboto" w:hAnsi="Roboto"/>
                <w:lang w:val="en-US"/>
              </w:rPr>
            </w:pPr>
            <w:r w:rsidRPr="00D44E27">
              <w:rPr>
                <w:rFonts w:ascii="Roboto" w:hAnsi="Roboto"/>
                <w:lang w:val="en-US"/>
              </w:rPr>
              <w:t>kg</w:t>
            </w:r>
          </w:p>
        </w:tc>
        <w:tc>
          <w:tcPr>
            <w:tcW w:w="1559" w:type="dxa"/>
            <w:tcBorders>
              <w:top w:val="single" w:sz="4" w:space="0" w:color="auto"/>
              <w:bottom w:val="single" w:sz="4" w:space="0" w:color="auto"/>
            </w:tcBorders>
            <w:vAlign w:val="center"/>
          </w:tcPr>
          <w:p w14:paraId="66A82187"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200,00</w:t>
            </w:r>
          </w:p>
          <w:p w14:paraId="5B1B2669" w14:textId="77777777" w:rsidR="00DA6F90" w:rsidRPr="00D44E27" w:rsidRDefault="00DA6F90" w:rsidP="00D05EE1">
            <w:pPr>
              <w:jc w:val="center"/>
              <w:rPr>
                <w:rFonts w:ascii="Roboto" w:hAnsi="Roboto"/>
                <w:lang w:val="en-US"/>
              </w:rPr>
            </w:pPr>
          </w:p>
        </w:tc>
      </w:tr>
      <w:tr w:rsidR="00DA6F90" w:rsidRPr="00A16DB4" w14:paraId="277477E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4C75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0A0FC93" w14:textId="77777777" w:rsidR="00DA6F90" w:rsidRPr="00D44E27" w:rsidRDefault="00DA6F90" w:rsidP="00D05EE1">
            <w:pPr>
              <w:jc w:val="center"/>
              <w:rPr>
                <w:rFonts w:ascii="Roboto" w:hAnsi="Roboto"/>
                <w:lang w:val="en-US"/>
              </w:rPr>
            </w:pPr>
            <w:r w:rsidRPr="00D44E27">
              <w:rPr>
                <w:rFonts w:ascii="Roboto" w:hAnsi="Roboto"/>
                <w:lang w:val="en-US"/>
              </w:rPr>
              <w:t>7214070021400</w:t>
            </w:r>
          </w:p>
        </w:tc>
        <w:tc>
          <w:tcPr>
            <w:tcW w:w="5670" w:type="dxa"/>
            <w:gridSpan w:val="2"/>
            <w:tcBorders>
              <w:top w:val="nil"/>
              <w:bottom w:val="single" w:sz="2" w:space="0" w:color="auto"/>
            </w:tcBorders>
          </w:tcPr>
          <w:p w14:paraId="5B06594F" w14:textId="77777777" w:rsidR="00DA6F90" w:rsidRPr="00D44E27" w:rsidRDefault="00DA6F90" w:rsidP="00D05EE1">
            <w:pPr>
              <w:rPr>
                <w:rFonts w:ascii="Roboto" w:hAnsi="Roboto"/>
                <w:lang w:val="en-US"/>
              </w:rPr>
            </w:pPr>
            <w:r w:rsidRPr="00D44E27">
              <w:rPr>
                <w:rFonts w:ascii="Roboto" w:hAnsi="Roboto"/>
                <w:lang w:val="en-US"/>
              </w:rPr>
              <w:t>Lacatus constructii metalice</w:t>
            </w:r>
          </w:p>
        </w:tc>
        <w:tc>
          <w:tcPr>
            <w:tcW w:w="1276" w:type="dxa"/>
            <w:tcBorders>
              <w:top w:val="nil"/>
              <w:bottom w:val="single" w:sz="2" w:space="0" w:color="auto"/>
            </w:tcBorders>
          </w:tcPr>
          <w:p w14:paraId="1D9D1799"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E9F11A3" w14:textId="77777777" w:rsidR="00DA6F90" w:rsidRPr="00D44E27" w:rsidRDefault="00DA6F90" w:rsidP="00D05EE1">
            <w:pPr>
              <w:rPr>
                <w:rFonts w:ascii="Roboto" w:hAnsi="Roboto"/>
                <w:lang w:val="en-US"/>
              </w:rPr>
            </w:pPr>
            <w:r w:rsidRPr="00D44E27">
              <w:rPr>
                <w:rFonts w:ascii="Roboto" w:hAnsi="Roboto"/>
                <w:lang w:val="en-US"/>
              </w:rPr>
              <w:t>22,00</w:t>
            </w:r>
          </w:p>
        </w:tc>
      </w:tr>
      <w:tr w:rsidR="00DA6F90" w:rsidRPr="00A16DB4" w14:paraId="1CE6057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7A82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E6B1A4B" w14:textId="77777777" w:rsidR="00DA6F90" w:rsidRPr="00D44E27" w:rsidRDefault="00DA6F90" w:rsidP="00D05EE1">
            <w:pPr>
              <w:jc w:val="center"/>
              <w:rPr>
                <w:rFonts w:ascii="Roboto" w:hAnsi="Roboto"/>
                <w:lang w:val="en-US"/>
              </w:rPr>
            </w:pPr>
            <w:r w:rsidRPr="00D44E27">
              <w:rPr>
                <w:rFonts w:ascii="Roboto" w:hAnsi="Roboto"/>
                <w:lang w:val="en-US"/>
              </w:rPr>
              <w:t>7212030022750</w:t>
            </w:r>
          </w:p>
        </w:tc>
        <w:tc>
          <w:tcPr>
            <w:tcW w:w="5670" w:type="dxa"/>
            <w:gridSpan w:val="2"/>
            <w:tcBorders>
              <w:top w:val="nil"/>
              <w:bottom w:val="single" w:sz="2" w:space="0" w:color="auto"/>
            </w:tcBorders>
          </w:tcPr>
          <w:p w14:paraId="0DDC6A38" w14:textId="77777777" w:rsidR="00DA6F90" w:rsidRPr="00D44E27" w:rsidRDefault="00DA6F90" w:rsidP="00D05EE1">
            <w:pPr>
              <w:rPr>
                <w:rFonts w:ascii="Roboto" w:hAnsi="Roboto"/>
                <w:lang w:val="en-US"/>
              </w:rPr>
            </w:pPr>
            <w:r w:rsidRPr="00D44E27">
              <w:rPr>
                <w:rFonts w:ascii="Roboto" w:hAnsi="Roboto"/>
                <w:lang w:val="en-US"/>
              </w:rPr>
              <w:t>Sudor electric</w:t>
            </w:r>
          </w:p>
        </w:tc>
        <w:tc>
          <w:tcPr>
            <w:tcW w:w="1276" w:type="dxa"/>
            <w:tcBorders>
              <w:top w:val="nil"/>
              <w:bottom w:val="single" w:sz="2" w:space="0" w:color="auto"/>
            </w:tcBorders>
          </w:tcPr>
          <w:p w14:paraId="5BE397F2"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5490232" w14:textId="77777777" w:rsidR="00DA6F90" w:rsidRPr="00D44E27" w:rsidRDefault="00DA6F90" w:rsidP="00D05EE1">
            <w:pPr>
              <w:rPr>
                <w:rFonts w:ascii="Roboto" w:hAnsi="Roboto"/>
                <w:lang w:val="en-US"/>
              </w:rPr>
            </w:pPr>
            <w:r w:rsidRPr="00D44E27">
              <w:rPr>
                <w:rFonts w:ascii="Roboto" w:hAnsi="Roboto"/>
                <w:lang w:val="en-US"/>
              </w:rPr>
              <w:t>22,00</w:t>
            </w:r>
          </w:p>
        </w:tc>
      </w:tr>
      <w:tr w:rsidR="00DA6F90" w:rsidRPr="00A16DB4" w14:paraId="48E7408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D77A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59358EB" w14:textId="77777777" w:rsidR="00DA6F90" w:rsidRPr="00D44E27" w:rsidRDefault="00DA6F90" w:rsidP="00D05EE1">
            <w:pPr>
              <w:jc w:val="center"/>
              <w:rPr>
                <w:rFonts w:ascii="Roboto" w:hAnsi="Roboto"/>
                <w:lang w:val="en-US"/>
              </w:rPr>
            </w:pPr>
            <w:r w:rsidRPr="00D44E27">
              <w:rPr>
                <w:rFonts w:ascii="Roboto" w:hAnsi="Roboto"/>
                <w:lang w:val="en-US"/>
              </w:rPr>
              <w:t>2812106306050</w:t>
            </w:r>
          </w:p>
        </w:tc>
        <w:tc>
          <w:tcPr>
            <w:tcW w:w="5670" w:type="dxa"/>
            <w:gridSpan w:val="2"/>
            <w:tcBorders>
              <w:top w:val="nil"/>
              <w:bottom w:val="single" w:sz="2" w:space="0" w:color="auto"/>
            </w:tcBorders>
          </w:tcPr>
          <w:p w14:paraId="60C70BC2" w14:textId="77777777" w:rsidR="00DA6F90" w:rsidRPr="00D44E27" w:rsidRDefault="00DA6F90" w:rsidP="00D05EE1">
            <w:pPr>
              <w:rPr>
                <w:rFonts w:ascii="Roboto" w:hAnsi="Roboto"/>
                <w:lang w:val="en-US"/>
              </w:rPr>
            </w:pPr>
            <w:r w:rsidRPr="00D44E27">
              <w:rPr>
                <w:rFonts w:ascii="Roboto" w:hAnsi="Roboto"/>
                <w:lang w:val="en-US"/>
              </w:rPr>
              <w:t>Profile din otel</w:t>
            </w:r>
          </w:p>
        </w:tc>
        <w:tc>
          <w:tcPr>
            <w:tcW w:w="1276" w:type="dxa"/>
            <w:tcBorders>
              <w:top w:val="nil"/>
              <w:bottom w:val="single" w:sz="2" w:space="0" w:color="auto"/>
            </w:tcBorders>
          </w:tcPr>
          <w:p w14:paraId="4F1AE9E4"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568BB68E" w14:textId="77777777" w:rsidR="00DA6F90" w:rsidRPr="00D44E27" w:rsidRDefault="00DA6F90" w:rsidP="00D05EE1">
            <w:pPr>
              <w:rPr>
                <w:rFonts w:ascii="Roboto" w:hAnsi="Roboto"/>
                <w:lang w:val="en-US"/>
              </w:rPr>
            </w:pPr>
            <w:r w:rsidRPr="00D44E27">
              <w:rPr>
                <w:rFonts w:ascii="Roboto" w:hAnsi="Roboto"/>
                <w:lang w:val="en-US"/>
              </w:rPr>
              <w:t>220,50</w:t>
            </w:r>
          </w:p>
        </w:tc>
      </w:tr>
      <w:tr w:rsidR="00DA6F90" w:rsidRPr="00A16DB4" w14:paraId="33C917D2" w14:textId="77777777" w:rsidTr="00D05EE1">
        <w:trPr>
          <w:trHeight w:val="340"/>
        </w:trPr>
        <w:tc>
          <w:tcPr>
            <w:tcW w:w="709" w:type="dxa"/>
            <w:tcBorders>
              <w:top w:val="nil"/>
              <w:left w:val="single" w:sz="6" w:space="0" w:color="auto"/>
              <w:bottom w:val="nil"/>
              <w:right w:val="nil"/>
            </w:tcBorders>
          </w:tcPr>
          <w:p w14:paraId="6AA42854"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6AC06D1"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008E53C6"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F309038"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519A483" w14:textId="77777777" w:rsidR="00DA6F90" w:rsidRPr="00D44E27" w:rsidRDefault="00DA6F90" w:rsidP="00D05EE1">
            <w:pPr>
              <w:rPr>
                <w:rFonts w:ascii="Roboto" w:hAnsi="Roboto"/>
                <w:lang w:val="en-US"/>
              </w:rPr>
            </w:pPr>
          </w:p>
        </w:tc>
      </w:tr>
      <w:tr w:rsidR="00DA6F90" w:rsidRPr="00A16DB4" w14:paraId="42D7A2A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3B226" w14:textId="77777777" w:rsidR="00DA6F90" w:rsidRPr="00D44E27" w:rsidRDefault="00DA6F90" w:rsidP="00D05EE1">
            <w:pPr>
              <w:rPr>
                <w:rFonts w:ascii="Roboto" w:hAnsi="Roboto"/>
                <w:lang w:val="en-US"/>
              </w:rPr>
            </w:pPr>
            <w:r w:rsidRPr="00D44E27">
              <w:rPr>
                <w:rFonts w:ascii="Roboto" w:hAnsi="Roboto"/>
                <w:lang w:val="en-US"/>
              </w:rPr>
              <w:t>32</w:t>
            </w:r>
          </w:p>
        </w:tc>
        <w:tc>
          <w:tcPr>
            <w:tcW w:w="1276" w:type="dxa"/>
            <w:gridSpan w:val="2"/>
            <w:tcBorders>
              <w:top w:val="single" w:sz="4" w:space="0" w:color="auto"/>
              <w:bottom w:val="single" w:sz="4" w:space="0" w:color="auto"/>
            </w:tcBorders>
          </w:tcPr>
          <w:p w14:paraId="56F633FF" w14:textId="77777777" w:rsidR="00DA6F90" w:rsidRPr="00D44E27" w:rsidRDefault="00DA6F90" w:rsidP="00D05EE1">
            <w:pPr>
              <w:rPr>
                <w:rFonts w:ascii="Roboto" w:hAnsi="Roboto"/>
                <w:lang w:val="en-US"/>
              </w:rPr>
            </w:pPr>
            <w:r w:rsidRPr="00D44E27">
              <w:rPr>
                <w:rFonts w:ascii="Roboto" w:hAnsi="Roboto"/>
                <w:lang w:val="en-US"/>
              </w:rPr>
              <w:t>IzD03A</w:t>
            </w:r>
          </w:p>
          <w:p w14:paraId="3E358F75"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27CD62D5"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Vopsirea confectiilor si constructiilor metalice cu un strat de vopsea de miniu de plumb, executate din profile, cu grosimi intre 8 mm si 12 mm inclusiv, cu pensula de mina</w:t>
            </w:r>
            <w:r w:rsidRPr="00D44E27">
              <w:rPr>
                <w:rFonts w:ascii="Roboto" w:hAnsi="Roboto" w:cs="Times New Roman CYR"/>
                <w:lang w:val="pt-BR"/>
              </w:rPr>
              <w:t xml:space="preserve"> </w:t>
            </w:r>
          </w:p>
          <w:p w14:paraId="0D554B5E"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1C38FB4A" w14:textId="77777777" w:rsidR="00DA6F90" w:rsidRPr="00D44E27" w:rsidRDefault="00DA6F90" w:rsidP="00D05EE1">
            <w:pPr>
              <w:jc w:val="center"/>
              <w:rPr>
                <w:rFonts w:ascii="Roboto" w:hAnsi="Roboto"/>
                <w:lang w:val="en-US"/>
              </w:rPr>
            </w:pPr>
            <w:r w:rsidRPr="00D44E27">
              <w:rPr>
                <w:rFonts w:ascii="Roboto" w:hAnsi="Roboto"/>
                <w:lang w:val="en-US"/>
              </w:rPr>
              <w:t>t</w:t>
            </w:r>
          </w:p>
        </w:tc>
        <w:tc>
          <w:tcPr>
            <w:tcW w:w="1559" w:type="dxa"/>
            <w:tcBorders>
              <w:top w:val="single" w:sz="4" w:space="0" w:color="auto"/>
              <w:bottom w:val="single" w:sz="4" w:space="0" w:color="auto"/>
            </w:tcBorders>
            <w:vAlign w:val="center"/>
          </w:tcPr>
          <w:p w14:paraId="510D0AD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0,20</w:t>
            </w:r>
          </w:p>
          <w:p w14:paraId="7C64D1F5" w14:textId="77777777" w:rsidR="00DA6F90" w:rsidRPr="00D44E27" w:rsidRDefault="00DA6F90" w:rsidP="00D05EE1">
            <w:pPr>
              <w:jc w:val="center"/>
              <w:rPr>
                <w:rFonts w:ascii="Roboto" w:hAnsi="Roboto"/>
                <w:lang w:val="en-US"/>
              </w:rPr>
            </w:pPr>
          </w:p>
        </w:tc>
      </w:tr>
      <w:tr w:rsidR="00DA6F90" w:rsidRPr="00A16DB4" w14:paraId="6BEEE3F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86F9C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629AB87" w14:textId="77777777" w:rsidR="00DA6F90" w:rsidRPr="00D44E27" w:rsidRDefault="00DA6F90" w:rsidP="00D05EE1">
            <w:pPr>
              <w:jc w:val="center"/>
              <w:rPr>
                <w:rFonts w:ascii="Roboto" w:hAnsi="Roboto"/>
                <w:lang w:val="en-US"/>
              </w:rPr>
            </w:pPr>
            <w:r w:rsidRPr="00D44E27">
              <w:rPr>
                <w:rFonts w:ascii="Roboto" w:hAnsi="Roboto"/>
                <w:lang w:val="en-US"/>
              </w:rPr>
              <w:t>7141020013400</w:t>
            </w:r>
          </w:p>
        </w:tc>
        <w:tc>
          <w:tcPr>
            <w:tcW w:w="5670" w:type="dxa"/>
            <w:gridSpan w:val="2"/>
            <w:tcBorders>
              <w:top w:val="nil"/>
              <w:bottom w:val="single" w:sz="2" w:space="0" w:color="auto"/>
            </w:tcBorders>
          </w:tcPr>
          <w:p w14:paraId="07A6182A" w14:textId="77777777" w:rsidR="00DA6F90" w:rsidRPr="00D44E27" w:rsidRDefault="00DA6F90" w:rsidP="00D05EE1">
            <w:pPr>
              <w:rPr>
                <w:rFonts w:ascii="Roboto" w:hAnsi="Roboto"/>
                <w:lang w:val="en-US"/>
              </w:rPr>
            </w:pPr>
            <w:r w:rsidRPr="00D44E27">
              <w:rPr>
                <w:rFonts w:ascii="Roboto" w:hAnsi="Roboto"/>
                <w:lang w:val="en-US"/>
              </w:rPr>
              <w:t>Vopsitor industrial</w:t>
            </w:r>
          </w:p>
        </w:tc>
        <w:tc>
          <w:tcPr>
            <w:tcW w:w="1276" w:type="dxa"/>
            <w:tcBorders>
              <w:top w:val="nil"/>
              <w:bottom w:val="single" w:sz="2" w:space="0" w:color="auto"/>
            </w:tcBorders>
          </w:tcPr>
          <w:p w14:paraId="09F9A6A1"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97A17C6" w14:textId="77777777" w:rsidR="00DA6F90" w:rsidRPr="00D44E27" w:rsidRDefault="00DA6F90" w:rsidP="00D05EE1">
            <w:pPr>
              <w:rPr>
                <w:rFonts w:ascii="Roboto" w:hAnsi="Roboto"/>
                <w:lang w:val="en-US"/>
              </w:rPr>
            </w:pPr>
            <w:r w:rsidRPr="00D44E27">
              <w:rPr>
                <w:rFonts w:ascii="Roboto" w:hAnsi="Roboto"/>
                <w:lang w:val="en-US"/>
              </w:rPr>
              <w:t>0,33</w:t>
            </w:r>
          </w:p>
        </w:tc>
      </w:tr>
      <w:tr w:rsidR="00DA6F90" w:rsidRPr="00A16DB4" w14:paraId="45AFA1C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AD51A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22341ED" w14:textId="77777777" w:rsidR="00DA6F90" w:rsidRPr="00D44E27" w:rsidRDefault="00DA6F90" w:rsidP="00D05EE1">
            <w:pPr>
              <w:jc w:val="center"/>
              <w:rPr>
                <w:rFonts w:ascii="Roboto" w:hAnsi="Roboto"/>
                <w:lang w:val="en-US"/>
              </w:rPr>
            </w:pPr>
            <w:r w:rsidRPr="00D44E27">
              <w:rPr>
                <w:rFonts w:ascii="Roboto" w:hAnsi="Roboto"/>
                <w:lang w:val="en-US"/>
              </w:rPr>
              <w:t>2430126103294</w:t>
            </w:r>
          </w:p>
        </w:tc>
        <w:tc>
          <w:tcPr>
            <w:tcW w:w="5670" w:type="dxa"/>
            <w:gridSpan w:val="2"/>
            <w:tcBorders>
              <w:top w:val="nil"/>
              <w:bottom w:val="single" w:sz="2" w:space="0" w:color="auto"/>
            </w:tcBorders>
          </w:tcPr>
          <w:p w14:paraId="1DA4E00A" w14:textId="77777777" w:rsidR="00DA6F90" w:rsidRPr="00D44E27" w:rsidRDefault="00DA6F90" w:rsidP="00D05EE1">
            <w:pPr>
              <w:rPr>
                <w:rFonts w:ascii="Roboto" w:hAnsi="Roboto"/>
                <w:lang w:val="pt-BR"/>
              </w:rPr>
            </w:pPr>
            <w:r w:rsidRPr="00D44E27">
              <w:rPr>
                <w:rFonts w:ascii="Roboto" w:hAnsi="Roboto"/>
                <w:lang w:val="pt-BR"/>
              </w:rPr>
              <w:t>Vopsea minium de plumb  v.351-3 ntr 90-80</w:t>
            </w:r>
          </w:p>
        </w:tc>
        <w:tc>
          <w:tcPr>
            <w:tcW w:w="1276" w:type="dxa"/>
            <w:tcBorders>
              <w:top w:val="nil"/>
              <w:bottom w:val="single" w:sz="2" w:space="0" w:color="auto"/>
            </w:tcBorders>
          </w:tcPr>
          <w:p w14:paraId="5933A94A"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2DF25B91" w14:textId="77777777" w:rsidR="00DA6F90" w:rsidRPr="00D44E27" w:rsidRDefault="00DA6F90" w:rsidP="00D05EE1">
            <w:pPr>
              <w:rPr>
                <w:rFonts w:ascii="Roboto" w:hAnsi="Roboto"/>
                <w:lang w:val="en-US"/>
              </w:rPr>
            </w:pPr>
            <w:r w:rsidRPr="00D44E27">
              <w:rPr>
                <w:rFonts w:ascii="Roboto" w:hAnsi="Roboto"/>
                <w:lang w:val="en-US"/>
              </w:rPr>
              <w:t>0,68</w:t>
            </w:r>
          </w:p>
        </w:tc>
      </w:tr>
      <w:tr w:rsidR="00DA6F90" w:rsidRPr="00A16DB4" w14:paraId="4A249CF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DEB39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39CE007" w14:textId="77777777" w:rsidR="00DA6F90" w:rsidRPr="00D44E27" w:rsidRDefault="00DA6F90" w:rsidP="00D05EE1">
            <w:pPr>
              <w:jc w:val="center"/>
              <w:rPr>
                <w:rFonts w:ascii="Roboto" w:hAnsi="Roboto"/>
                <w:lang w:val="en-US"/>
              </w:rPr>
            </w:pPr>
            <w:r w:rsidRPr="00D44E27">
              <w:rPr>
                <w:rFonts w:ascii="Roboto" w:hAnsi="Roboto"/>
                <w:lang w:val="en-US"/>
              </w:rPr>
              <w:t>2320166200676</w:t>
            </w:r>
          </w:p>
        </w:tc>
        <w:tc>
          <w:tcPr>
            <w:tcW w:w="5670" w:type="dxa"/>
            <w:gridSpan w:val="2"/>
            <w:tcBorders>
              <w:top w:val="nil"/>
              <w:bottom w:val="single" w:sz="2" w:space="0" w:color="auto"/>
            </w:tcBorders>
          </w:tcPr>
          <w:p w14:paraId="144B58AB" w14:textId="77777777" w:rsidR="00DA6F90" w:rsidRPr="00D44E27" w:rsidRDefault="00DA6F90" w:rsidP="00D05EE1">
            <w:pPr>
              <w:rPr>
                <w:rFonts w:ascii="Roboto" w:hAnsi="Roboto"/>
                <w:lang w:val="en-US"/>
              </w:rPr>
            </w:pPr>
            <w:r w:rsidRPr="00D44E27">
              <w:rPr>
                <w:rFonts w:ascii="Roboto" w:hAnsi="Roboto"/>
                <w:lang w:val="en-US"/>
              </w:rPr>
              <w:t>White spirit</w:t>
            </w:r>
          </w:p>
        </w:tc>
        <w:tc>
          <w:tcPr>
            <w:tcW w:w="1276" w:type="dxa"/>
            <w:tcBorders>
              <w:top w:val="nil"/>
              <w:bottom w:val="single" w:sz="2" w:space="0" w:color="auto"/>
            </w:tcBorders>
          </w:tcPr>
          <w:p w14:paraId="29954FB8"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60201724" w14:textId="77777777" w:rsidR="00DA6F90" w:rsidRPr="00D44E27" w:rsidRDefault="00DA6F90" w:rsidP="00D05EE1">
            <w:pPr>
              <w:rPr>
                <w:rFonts w:ascii="Roboto" w:hAnsi="Roboto"/>
                <w:lang w:val="en-US"/>
              </w:rPr>
            </w:pPr>
            <w:r w:rsidRPr="00D44E27">
              <w:rPr>
                <w:rFonts w:ascii="Roboto" w:hAnsi="Roboto"/>
                <w:lang w:val="en-US"/>
              </w:rPr>
              <w:t>0,05</w:t>
            </w:r>
          </w:p>
        </w:tc>
      </w:tr>
      <w:tr w:rsidR="00DA6F90" w:rsidRPr="00A16DB4" w14:paraId="1E7766EF" w14:textId="77777777" w:rsidTr="00D05EE1">
        <w:trPr>
          <w:trHeight w:val="340"/>
        </w:trPr>
        <w:tc>
          <w:tcPr>
            <w:tcW w:w="709" w:type="dxa"/>
            <w:tcBorders>
              <w:top w:val="nil"/>
              <w:left w:val="single" w:sz="6" w:space="0" w:color="auto"/>
              <w:bottom w:val="nil"/>
              <w:right w:val="nil"/>
            </w:tcBorders>
          </w:tcPr>
          <w:p w14:paraId="79A778B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28CFDAE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90DADA7"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CCBC26D"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1FEE9283" w14:textId="77777777" w:rsidR="00DA6F90" w:rsidRPr="00D44E27" w:rsidRDefault="00DA6F90" w:rsidP="00D05EE1">
            <w:pPr>
              <w:rPr>
                <w:rFonts w:ascii="Roboto" w:hAnsi="Roboto"/>
                <w:lang w:val="en-US"/>
              </w:rPr>
            </w:pPr>
          </w:p>
        </w:tc>
      </w:tr>
      <w:tr w:rsidR="00DA6F90" w:rsidRPr="00A16DB4" w14:paraId="4F7BB5E5"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4B344" w14:textId="77777777" w:rsidR="00DA6F90" w:rsidRPr="00D44E27" w:rsidRDefault="00DA6F90" w:rsidP="00D05EE1">
            <w:pPr>
              <w:rPr>
                <w:rFonts w:ascii="Roboto" w:hAnsi="Roboto"/>
                <w:lang w:val="en-US"/>
              </w:rPr>
            </w:pPr>
            <w:r w:rsidRPr="00D44E27">
              <w:rPr>
                <w:rFonts w:ascii="Roboto" w:hAnsi="Roboto"/>
                <w:lang w:val="en-US"/>
              </w:rPr>
              <w:t>33</w:t>
            </w:r>
          </w:p>
        </w:tc>
        <w:tc>
          <w:tcPr>
            <w:tcW w:w="1276" w:type="dxa"/>
            <w:gridSpan w:val="2"/>
            <w:tcBorders>
              <w:top w:val="single" w:sz="4" w:space="0" w:color="auto"/>
              <w:bottom w:val="single" w:sz="4" w:space="0" w:color="auto"/>
            </w:tcBorders>
          </w:tcPr>
          <w:p w14:paraId="604E2CBD" w14:textId="77777777" w:rsidR="00DA6F90" w:rsidRPr="00D44E27" w:rsidRDefault="00DA6F90" w:rsidP="00D05EE1">
            <w:pPr>
              <w:rPr>
                <w:rFonts w:ascii="Roboto" w:hAnsi="Roboto"/>
                <w:lang w:val="en-US"/>
              </w:rPr>
            </w:pPr>
            <w:r w:rsidRPr="00D44E27">
              <w:rPr>
                <w:rFonts w:ascii="Roboto" w:hAnsi="Roboto"/>
                <w:lang w:val="en-US"/>
              </w:rPr>
              <w:t>IzD04A</w:t>
            </w:r>
          </w:p>
          <w:p w14:paraId="32174439"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1A11852"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Vopsirea confectiilor si constructiilor metalice cu  vopsea de ulei in 2 straturi, executate din profile, cu grosimi intre 8 mm si 12 mm inclusiv, cu pensula de mina</w:t>
            </w:r>
            <w:r w:rsidRPr="00D44E27">
              <w:rPr>
                <w:rFonts w:ascii="Roboto" w:hAnsi="Roboto" w:cs="Times New Roman CYR"/>
                <w:lang w:val="pt-BR"/>
              </w:rPr>
              <w:t xml:space="preserve"> </w:t>
            </w:r>
          </w:p>
          <w:p w14:paraId="5C2EE4EB"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0E10F121" w14:textId="77777777" w:rsidR="00DA6F90" w:rsidRPr="00D44E27" w:rsidRDefault="00DA6F90" w:rsidP="00D05EE1">
            <w:pPr>
              <w:jc w:val="center"/>
              <w:rPr>
                <w:rFonts w:ascii="Roboto" w:hAnsi="Roboto"/>
                <w:lang w:val="en-US"/>
              </w:rPr>
            </w:pPr>
            <w:r w:rsidRPr="00D44E27">
              <w:rPr>
                <w:rFonts w:ascii="Roboto" w:hAnsi="Roboto"/>
                <w:lang w:val="en-US"/>
              </w:rPr>
              <w:t>t</w:t>
            </w:r>
          </w:p>
        </w:tc>
        <w:tc>
          <w:tcPr>
            <w:tcW w:w="1559" w:type="dxa"/>
            <w:tcBorders>
              <w:top w:val="single" w:sz="4" w:space="0" w:color="auto"/>
              <w:bottom w:val="single" w:sz="4" w:space="0" w:color="auto"/>
            </w:tcBorders>
            <w:vAlign w:val="center"/>
          </w:tcPr>
          <w:p w14:paraId="3AFF25BA"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0,20</w:t>
            </w:r>
          </w:p>
          <w:p w14:paraId="695726E3" w14:textId="77777777" w:rsidR="00DA6F90" w:rsidRPr="00D44E27" w:rsidRDefault="00DA6F90" w:rsidP="00D05EE1">
            <w:pPr>
              <w:jc w:val="center"/>
              <w:rPr>
                <w:rFonts w:ascii="Roboto" w:hAnsi="Roboto"/>
                <w:lang w:val="en-US"/>
              </w:rPr>
            </w:pPr>
          </w:p>
        </w:tc>
      </w:tr>
      <w:tr w:rsidR="00DA6F90" w:rsidRPr="00A16DB4" w14:paraId="21CC4FA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DED7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38B5E1F" w14:textId="77777777" w:rsidR="00DA6F90" w:rsidRPr="00D44E27" w:rsidRDefault="00DA6F90" w:rsidP="00D05EE1">
            <w:pPr>
              <w:jc w:val="center"/>
              <w:rPr>
                <w:rFonts w:ascii="Roboto" w:hAnsi="Roboto"/>
                <w:lang w:val="en-US"/>
              </w:rPr>
            </w:pPr>
            <w:r w:rsidRPr="00D44E27">
              <w:rPr>
                <w:rFonts w:ascii="Roboto" w:hAnsi="Roboto"/>
                <w:lang w:val="en-US"/>
              </w:rPr>
              <w:t>7141020013400</w:t>
            </w:r>
          </w:p>
        </w:tc>
        <w:tc>
          <w:tcPr>
            <w:tcW w:w="5670" w:type="dxa"/>
            <w:gridSpan w:val="2"/>
            <w:tcBorders>
              <w:top w:val="nil"/>
              <w:bottom w:val="single" w:sz="2" w:space="0" w:color="auto"/>
            </w:tcBorders>
          </w:tcPr>
          <w:p w14:paraId="54A6A314" w14:textId="77777777" w:rsidR="00DA6F90" w:rsidRPr="00D44E27" w:rsidRDefault="00DA6F90" w:rsidP="00D05EE1">
            <w:pPr>
              <w:rPr>
                <w:rFonts w:ascii="Roboto" w:hAnsi="Roboto"/>
                <w:lang w:val="en-US"/>
              </w:rPr>
            </w:pPr>
            <w:r w:rsidRPr="00D44E27">
              <w:rPr>
                <w:rFonts w:ascii="Roboto" w:hAnsi="Roboto"/>
                <w:lang w:val="en-US"/>
              </w:rPr>
              <w:t>Vopsitor industrial</w:t>
            </w:r>
          </w:p>
        </w:tc>
        <w:tc>
          <w:tcPr>
            <w:tcW w:w="1276" w:type="dxa"/>
            <w:tcBorders>
              <w:top w:val="nil"/>
              <w:bottom w:val="single" w:sz="2" w:space="0" w:color="auto"/>
            </w:tcBorders>
          </w:tcPr>
          <w:p w14:paraId="17CB0B9D"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6389353D" w14:textId="77777777" w:rsidR="00DA6F90" w:rsidRPr="00D44E27" w:rsidRDefault="00DA6F90" w:rsidP="00D05EE1">
            <w:pPr>
              <w:rPr>
                <w:rFonts w:ascii="Roboto" w:hAnsi="Roboto"/>
                <w:lang w:val="en-US"/>
              </w:rPr>
            </w:pPr>
            <w:r w:rsidRPr="00D44E27">
              <w:rPr>
                <w:rFonts w:ascii="Roboto" w:hAnsi="Roboto"/>
                <w:lang w:val="en-US"/>
              </w:rPr>
              <w:t>0,76</w:t>
            </w:r>
          </w:p>
        </w:tc>
      </w:tr>
      <w:tr w:rsidR="00DA6F90" w:rsidRPr="00A16DB4" w14:paraId="62F3D18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7D7F6"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BC4D79A" w14:textId="77777777" w:rsidR="00DA6F90" w:rsidRPr="00D44E27" w:rsidRDefault="00DA6F90" w:rsidP="00D05EE1">
            <w:pPr>
              <w:jc w:val="center"/>
              <w:rPr>
                <w:rFonts w:ascii="Roboto" w:hAnsi="Roboto"/>
                <w:lang w:val="en-US"/>
              </w:rPr>
            </w:pPr>
            <w:r w:rsidRPr="00D44E27">
              <w:rPr>
                <w:rFonts w:ascii="Roboto" w:hAnsi="Roboto"/>
                <w:lang w:val="en-US"/>
              </w:rPr>
              <w:t>2430116103218</w:t>
            </w:r>
          </w:p>
        </w:tc>
        <w:tc>
          <w:tcPr>
            <w:tcW w:w="5670" w:type="dxa"/>
            <w:gridSpan w:val="2"/>
            <w:tcBorders>
              <w:top w:val="nil"/>
              <w:bottom w:val="single" w:sz="2" w:space="0" w:color="auto"/>
            </w:tcBorders>
          </w:tcPr>
          <w:p w14:paraId="5990039D" w14:textId="77777777" w:rsidR="00DA6F90" w:rsidRPr="00D44E27" w:rsidRDefault="00DA6F90" w:rsidP="00D05EE1">
            <w:pPr>
              <w:rPr>
                <w:rFonts w:ascii="Roboto" w:hAnsi="Roboto"/>
                <w:lang w:val="pt-BR"/>
              </w:rPr>
            </w:pPr>
            <w:r w:rsidRPr="00D44E27">
              <w:rPr>
                <w:rFonts w:ascii="Roboto" w:hAnsi="Roboto"/>
                <w:lang w:val="pt-BR"/>
              </w:rPr>
              <w:t>Vopsea de ulei orice culoare</w:t>
            </w:r>
          </w:p>
        </w:tc>
        <w:tc>
          <w:tcPr>
            <w:tcW w:w="1276" w:type="dxa"/>
            <w:tcBorders>
              <w:top w:val="nil"/>
              <w:bottom w:val="single" w:sz="2" w:space="0" w:color="auto"/>
            </w:tcBorders>
          </w:tcPr>
          <w:p w14:paraId="04E7819E"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40644D3C" w14:textId="77777777" w:rsidR="00DA6F90" w:rsidRPr="00D44E27" w:rsidRDefault="00DA6F90" w:rsidP="00D05EE1">
            <w:pPr>
              <w:rPr>
                <w:rFonts w:ascii="Roboto" w:hAnsi="Roboto"/>
                <w:lang w:val="en-US"/>
              </w:rPr>
            </w:pPr>
            <w:r w:rsidRPr="00D44E27">
              <w:rPr>
                <w:rFonts w:ascii="Roboto" w:hAnsi="Roboto"/>
                <w:lang w:val="en-US"/>
              </w:rPr>
              <w:t>1,04</w:t>
            </w:r>
          </w:p>
        </w:tc>
      </w:tr>
      <w:tr w:rsidR="00DA6F90" w:rsidRPr="00A16DB4" w14:paraId="7CCEF11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A4D56"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C35AA8C" w14:textId="77777777" w:rsidR="00DA6F90" w:rsidRPr="00D44E27" w:rsidRDefault="00DA6F90" w:rsidP="00D05EE1">
            <w:pPr>
              <w:jc w:val="center"/>
              <w:rPr>
                <w:rFonts w:ascii="Roboto" w:hAnsi="Roboto"/>
                <w:lang w:val="en-US"/>
              </w:rPr>
            </w:pPr>
            <w:r w:rsidRPr="00D44E27">
              <w:rPr>
                <w:rFonts w:ascii="Roboto" w:hAnsi="Roboto"/>
                <w:lang w:val="en-US"/>
              </w:rPr>
              <w:t>2320166200676</w:t>
            </w:r>
          </w:p>
        </w:tc>
        <w:tc>
          <w:tcPr>
            <w:tcW w:w="5670" w:type="dxa"/>
            <w:gridSpan w:val="2"/>
            <w:tcBorders>
              <w:top w:val="nil"/>
              <w:bottom w:val="single" w:sz="2" w:space="0" w:color="auto"/>
            </w:tcBorders>
          </w:tcPr>
          <w:p w14:paraId="01DC6939" w14:textId="77777777" w:rsidR="00DA6F90" w:rsidRPr="00D44E27" w:rsidRDefault="00DA6F90" w:rsidP="00D05EE1">
            <w:pPr>
              <w:rPr>
                <w:rFonts w:ascii="Roboto" w:hAnsi="Roboto"/>
                <w:lang w:val="en-US"/>
              </w:rPr>
            </w:pPr>
            <w:r w:rsidRPr="00D44E27">
              <w:rPr>
                <w:rFonts w:ascii="Roboto" w:hAnsi="Roboto"/>
                <w:lang w:val="en-US"/>
              </w:rPr>
              <w:t>White spirit</w:t>
            </w:r>
          </w:p>
        </w:tc>
        <w:tc>
          <w:tcPr>
            <w:tcW w:w="1276" w:type="dxa"/>
            <w:tcBorders>
              <w:top w:val="nil"/>
              <w:bottom w:val="single" w:sz="2" w:space="0" w:color="auto"/>
            </w:tcBorders>
          </w:tcPr>
          <w:p w14:paraId="7FBD5132"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1CE0F2CA" w14:textId="77777777" w:rsidR="00DA6F90" w:rsidRPr="00D44E27" w:rsidRDefault="00DA6F90" w:rsidP="00D05EE1">
            <w:pPr>
              <w:rPr>
                <w:rFonts w:ascii="Roboto" w:hAnsi="Roboto"/>
                <w:lang w:val="en-US"/>
              </w:rPr>
            </w:pPr>
            <w:r w:rsidRPr="00D44E27">
              <w:rPr>
                <w:rFonts w:ascii="Roboto" w:hAnsi="Roboto"/>
                <w:lang w:val="en-US"/>
              </w:rPr>
              <w:t>0,07</w:t>
            </w:r>
          </w:p>
        </w:tc>
      </w:tr>
      <w:tr w:rsidR="00DA6F90" w:rsidRPr="00A16DB4" w14:paraId="569960DB" w14:textId="77777777" w:rsidTr="00D05EE1">
        <w:trPr>
          <w:trHeight w:val="340"/>
        </w:trPr>
        <w:tc>
          <w:tcPr>
            <w:tcW w:w="709" w:type="dxa"/>
            <w:tcBorders>
              <w:top w:val="nil"/>
              <w:left w:val="single" w:sz="6" w:space="0" w:color="auto"/>
              <w:bottom w:val="nil"/>
              <w:right w:val="nil"/>
            </w:tcBorders>
          </w:tcPr>
          <w:p w14:paraId="2A040B06"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827AED5"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256B106D"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761E092"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0F0F2A5" w14:textId="77777777" w:rsidR="00DA6F90" w:rsidRPr="00D44E27" w:rsidRDefault="00DA6F90" w:rsidP="00D05EE1">
            <w:pPr>
              <w:rPr>
                <w:rFonts w:ascii="Roboto" w:hAnsi="Roboto"/>
                <w:lang w:val="en-US"/>
              </w:rPr>
            </w:pPr>
          </w:p>
        </w:tc>
      </w:tr>
      <w:tr w:rsidR="00DA6F90" w:rsidRPr="00A16DB4" w14:paraId="0350B04B"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5A53F" w14:textId="77777777" w:rsidR="00DA6F90" w:rsidRPr="00D44E27" w:rsidRDefault="00DA6F90" w:rsidP="00D05EE1">
            <w:pPr>
              <w:rPr>
                <w:rFonts w:ascii="Roboto" w:hAnsi="Roboto"/>
                <w:lang w:val="en-US"/>
              </w:rPr>
            </w:pPr>
            <w:r w:rsidRPr="00D44E27">
              <w:rPr>
                <w:rFonts w:ascii="Roboto" w:hAnsi="Roboto"/>
                <w:lang w:val="en-US"/>
              </w:rPr>
              <w:t>34</w:t>
            </w:r>
          </w:p>
        </w:tc>
        <w:tc>
          <w:tcPr>
            <w:tcW w:w="1276" w:type="dxa"/>
            <w:gridSpan w:val="2"/>
            <w:tcBorders>
              <w:top w:val="single" w:sz="4" w:space="0" w:color="auto"/>
              <w:bottom w:val="single" w:sz="4" w:space="0" w:color="auto"/>
            </w:tcBorders>
          </w:tcPr>
          <w:p w14:paraId="20414D1D" w14:textId="77777777" w:rsidR="00DA6F90" w:rsidRPr="00D44E27" w:rsidRDefault="00DA6F90" w:rsidP="00D05EE1">
            <w:pPr>
              <w:rPr>
                <w:rFonts w:ascii="Roboto" w:hAnsi="Roboto"/>
                <w:lang w:val="en-US"/>
              </w:rPr>
            </w:pPr>
            <w:r w:rsidRPr="00D44E27">
              <w:rPr>
                <w:rFonts w:ascii="Roboto" w:hAnsi="Roboto"/>
                <w:lang w:val="en-US"/>
              </w:rPr>
              <w:t>IzA08B  k=2</w:t>
            </w:r>
          </w:p>
          <w:p w14:paraId="0438023E"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3BABA8B"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Vopsitorii pe conducte, executate manual cu vopsea de ulei, avind diametrul exterior peste 34 mm, 2 strat (D50/D65/D80) (vopsea rosie) 4.71+38.78+18.84</w:t>
            </w:r>
            <w:r w:rsidRPr="00D44E27">
              <w:rPr>
                <w:rFonts w:ascii="Roboto" w:hAnsi="Roboto" w:cs="Times New Roman CYR"/>
                <w:lang w:val="pt-BR"/>
              </w:rPr>
              <w:t xml:space="preserve"> </w:t>
            </w:r>
          </w:p>
          <w:p w14:paraId="5D936546" w14:textId="77777777" w:rsidR="00DA6F90" w:rsidRPr="00D44E27" w:rsidRDefault="00DA6F90" w:rsidP="00D05EE1">
            <w:pPr>
              <w:adjustRightInd w:val="0"/>
              <w:rPr>
                <w:rFonts w:ascii="Roboto" w:hAnsi="Roboto" w:cs="Times New Roman CYR"/>
              </w:rPr>
            </w:pPr>
            <w:r w:rsidRPr="00D44E27">
              <w:rPr>
                <w:rFonts w:ascii="Roboto" w:hAnsi="Roboto" w:cs="Times New Roman CYR"/>
              </w:rPr>
              <w:t>Коэффициент к трудозатратам=2,00</w:t>
            </w:r>
          </w:p>
          <w:p w14:paraId="7AA11527" w14:textId="77777777" w:rsidR="00DA6F90" w:rsidRPr="00D44E27" w:rsidRDefault="00DA6F90" w:rsidP="00D05EE1">
            <w:pPr>
              <w:adjustRightInd w:val="0"/>
              <w:rPr>
                <w:rFonts w:ascii="Roboto" w:hAnsi="Roboto" w:cs="Times New Roman CYR"/>
              </w:rPr>
            </w:pPr>
            <w:r w:rsidRPr="00D44E27">
              <w:rPr>
                <w:rFonts w:ascii="Roboto" w:hAnsi="Roboto" w:cs="Times New Roman CYR"/>
              </w:rPr>
              <w:t>Коэффициент к материалам=2,00</w:t>
            </w:r>
          </w:p>
          <w:p w14:paraId="10B57A7F"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Коэффициент к машинам=2,00</w:t>
            </w:r>
          </w:p>
          <w:p w14:paraId="1D292165"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4DF2EF90" w14:textId="77777777" w:rsidR="00DA6F90" w:rsidRPr="00D44E27" w:rsidRDefault="00DA6F90" w:rsidP="00D05EE1">
            <w:pPr>
              <w:jc w:val="center"/>
              <w:rPr>
                <w:rFonts w:ascii="Roboto" w:hAnsi="Roboto"/>
                <w:lang w:val="en-US"/>
              </w:rPr>
            </w:pPr>
            <w:r w:rsidRPr="00D44E27">
              <w:rPr>
                <w:rFonts w:ascii="Roboto" w:hAnsi="Roboto"/>
                <w:lang w:val="en-US"/>
              </w:rPr>
              <w:t>m2</w:t>
            </w:r>
          </w:p>
        </w:tc>
        <w:tc>
          <w:tcPr>
            <w:tcW w:w="1559" w:type="dxa"/>
            <w:tcBorders>
              <w:top w:val="single" w:sz="4" w:space="0" w:color="auto"/>
              <w:bottom w:val="single" w:sz="4" w:space="0" w:color="auto"/>
            </w:tcBorders>
            <w:vAlign w:val="center"/>
          </w:tcPr>
          <w:p w14:paraId="7BDD5946"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62,33</w:t>
            </w:r>
          </w:p>
          <w:p w14:paraId="75B6DD32" w14:textId="77777777" w:rsidR="00DA6F90" w:rsidRPr="00D44E27" w:rsidRDefault="00DA6F90" w:rsidP="00D05EE1">
            <w:pPr>
              <w:jc w:val="center"/>
              <w:rPr>
                <w:rFonts w:ascii="Roboto" w:hAnsi="Roboto"/>
                <w:lang w:val="en-US"/>
              </w:rPr>
            </w:pPr>
          </w:p>
        </w:tc>
      </w:tr>
      <w:tr w:rsidR="00DA6F90" w:rsidRPr="00A16DB4" w14:paraId="447C220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7DAB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BDEF539" w14:textId="77777777" w:rsidR="00DA6F90" w:rsidRPr="00D44E27" w:rsidRDefault="00DA6F90" w:rsidP="00D05EE1">
            <w:pPr>
              <w:jc w:val="center"/>
              <w:rPr>
                <w:rFonts w:ascii="Roboto" w:hAnsi="Roboto"/>
                <w:lang w:val="en-US"/>
              </w:rPr>
            </w:pPr>
            <w:r w:rsidRPr="00D44E27">
              <w:rPr>
                <w:rFonts w:ascii="Roboto" w:hAnsi="Roboto"/>
                <w:lang w:val="en-US"/>
              </w:rPr>
              <w:t>7141020013300</w:t>
            </w:r>
          </w:p>
        </w:tc>
        <w:tc>
          <w:tcPr>
            <w:tcW w:w="5670" w:type="dxa"/>
            <w:gridSpan w:val="2"/>
            <w:tcBorders>
              <w:top w:val="nil"/>
              <w:bottom w:val="single" w:sz="2" w:space="0" w:color="auto"/>
            </w:tcBorders>
          </w:tcPr>
          <w:p w14:paraId="337292E1" w14:textId="77777777" w:rsidR="00DA6F90" w:rsidRPr="00D44E27" w:rsidRDefault="00DA6F90" w:rsidP="00D05EE1">
            <w:pPr>
              <w:rPr>
                <w:rFonts w:ascii="Roboto" w:hAnsi="Roboto"/>
                <w:lang w:val="en-US"/>
              </w:rPr>
            </w:pPr>
            <w:r w:rsidRPr="00D44E27">
              <w:rPr>
                <w:rFonts w:ascii="Roboto" w:hAnsi="Roboto"/>
                <w:lang w:val="en-US"/>
              </w:rPr>
              <w:t>Zugrav vopsitor</w:t>
            </w:r>
          </w:p>
        </w:tc>
        <w:tc>
          <w:tcPr>
            <w:tcW w:w="1276" w:type="dxa"/>
            <w:tcBorders>
              <w:top w:val="nil"/>
              <w:bottom w:val="single" w:sz="2" w:space="0" w:color="auto"/>
            </w:tcBorders>
          </w:tcPr>
          <w:p w14:paraId="4D798F4A"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B7AE3A6" w14:textId="77777777" w:rsidR="00DA6F90" w:rsidRPr="00D44E27" w:rsidRDefault="00DA6F90" w:rsidP="00D05EE1">
            <w:pPr>
              <w:rPr>
                <w:rFonts w:ascii="Roboto" w:hAnsi="Roboto"/>
                <w:lang w:val="en-US"/>
              </w:rPr>
            </w:pPr>
            <w:r w:rsidRPr="00D44E27">
              <w:rPr>
                <w:rFonts w:ascii="Roboto" w:hAnsi="Roboto"/>
                <w:lang w:val="en-US"/>
              </w:rPr>
              <w:t>69,81</w:t>
            </w:r>
          </w:p>
        </w:tc>
      </w:tr>
      <w:tr w:rsidR="00DA6F90" w:rsidRPr="00A16DB4" w14:paraId="29BB45A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31843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BAAE603" w14:textId="77777777" w:rsidR="00DA6F90" w:rsidRPr="00D44E27" w:rsidRDefault="00DA6F90" w:rsidP="00D05EE1">
            <w:pPr>
              <w:jc w:val="center"/>
              <w:rPr>
                <w:rFonts w:ascii="Roboto" w:hAnsi="Roboto"/>
                <w:lang w:val="en-US"/>
              </w:rPr>
            </w:pPr>
            <w:r w:rsidRPr="00D44E27">
              <w:rPr>
                <w:rFonts w:ascii="Roboto" w:hAnsi="Roboto"/>
                <w:lang w:val="en-US"/>
              </w:rPr>
              <w:t>24301161030003</w:t>
            </w:r>
          </w:p>
        </w:tc>
        <w:tc>
          <w:tcPr>
            <w:tcW w:w="5670" w:type="dxa"/>
            <w:gridSpan w:val="2"/>
            <w:tcBorders>
              <w:top w:val="nil"/>
              <w:bottom w:val="single" w:sz="2" w:space="0" w:color="auto"/>
            </w:tcBorders>
          </w:tcPr>
          <w:p w14:paraId="5646D05D" w14:textId="77777777" w:rsidR="00DA6F90" w:rsidRPr="00D44E27" w:rsidRDefault="00DA6F90" w:rsidP="00D05EE1">
            <w:pPr>
              <w:rPr>
                <w:rFonts w:ascii="Roboto" w:hAnsi="Roboto"/>
                <w:lang w:val="pt-BR"/>
              </w:rPr>
            </w:pPr>
            <w:r w:rsidRPr="00D44E27">
              <w:rPr>
                <w:rFonts w:ascii="Roboto" w:hAnsi="Roboto"/>
                <w:lang w:val="pt-BR"/>
              </w:rPr>
              <w:t>Vopsea  pe baza de ulei  (vopsea rosie)</w:t>
            </w:r>
          </w:p>
        </w:tc>
        <w:tc>
          <w:tcPr>
            <w:tcW w:w="1276" w:type="dxa"/>
            <w:tcBorders>
              <w:top w:val="nil"/>
              <w:bottom w:val="single" w:sz="2" w:space="0" w:color="auto"/>
            </w:tcBorders>
          </w:tcPr>
          <w:p w14:paraId="75B4605D"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23E1D529" w14:textId="77777777" w:rsidR="00DA6F90" w:rsidRPr="00D44E27" w:rsidRDefault="00DA6F90" w:rsidP="00D05EE1">
            <w:pPr>
              <w:rPr>
                <w:rFonts w:ascii="Roboto" w:hAnsi="Roboto"/>
                <w:lang w:val="en-US"/>
              </w:rPr>
            </w:pPr>
            <w:r w:rsidRPr="00D44E27">
              <w:rPr>
                <w:rFonts w:ascii="Roboto" w:hAnsi="Roboto"/>
                <w:lang w:val="en-US"/>
              </w:rPr>
              <w:t>12,47</w:t>
            </w:r>
          </w:p>
        </w:tc>
      </w:tr>
      <w:tr w:rsidR="00DA6F90" w:rsidRPr="00A16DB4" w14:paraId="395EEBD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6C2DF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12C9189" w14:textId="77777777" w:rsidR="00DA6F90" w:rsidRPr="00D44E27" w:rsidRDefault="00DA6F90" w:rsidP="00D05EE1">
            <w:pPr>
              <w:jc w:val="center"/>
              <w:rPr>
                <w:rFonts w:ascii="Roboto" w:hAnsi="Roboto"/>
                <w:lang w:val="en-US"/>
              </w:rPr>
            </w:pPr>
            <w:r w:rsidRPr="00D44E27">
              <w:rPr>
                <w:rFonts w:ascii="Roboto" w:hAnsi="Roboto"/>
                <w:lang w:val="en-US"/>
              </w:rPr>
              <w:t>2430116100798</w:t>
            </w:r>
          </w:p>
        </w:tc>
        <w:tc>
          <w:tcPr>
            <w:tcW w:w="5670" w:type="dxa"/>
            <w:gridSpan w:val="2"/>
            <w:tcBorders>
              <w:top w:val="nil"/>
              <w:bottom w:val="single" w:sz="2" w:space="0" w:color="auto"/>
            </w:tcBorders>
          </w:tcPr>
          <w:p w14:paraId="45D7F3B6" w14:textId="77777777" w:rsidR="00DA6F90" w:rsidRPr="00D44E27" w:rsidRDefault="00DA6F90" w:rsidP="00D05EE1">
            <w:pPr>
              <w:rPr>
                <w:rFonts w:ascii="Roboto" w:hAnsi="Roboto"/>
                <w:lang w:val="en-US"/>
              </w:rPr>
            </w:pPr>
            <w:r w:rsidRPr="00D44E27">
              <w:rPr>
                <w:rFonts w:ascii="Roboto" w:hAnsi="Roboto"/>
                <w:lang w:val="en-US"/>
              </w:rPr>
              <w:t>Grund, ulei anticoroziv</w:t>
            </w:r>
          </w:p>
        </w:tc>
        <w:tc>
          <w:tcPr>
            <w:tcW w:w="1276" w:type="dxa"/>
            <w:tcBorders>
              <w:top w:val="nil"/>
              <w:bottom w:val="single" w:sz="2" w:space="0" w:color="auto"/>
            </w:tcBorders>
          </w:tcPr>
          <w:p w14:paraId="08AD56C7"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7CE6B29B" w14:textId="77777777" w:rsidR="00DA6F90" w:rsidRPr="00D44E27" w:rsidRDefault="00DA6F90" w:rsidP="00D05EE1">
            <w:pPr>
              <w:rPr>
                <w:rFonts w:ascii="Roboto" w:hAnsi="Roboto"/>
                <w:lang w:val="en-US"/>
              </w:rPr>
            </w:pPr>
            <w:r w:rsidRPr="00D44E27">
              <w:rPr>
                <w:rFonts w:ascii="Roboto" w:hAnsi="Roboto"/>
                <w:lang w:val="en-US"/>
              </w:rPr>
              <w:t>18,70</w:t>
            </w:r>
          </w:p>
        </w:tc>
      </w:tr>
      <w:tr w:rsidR="00DA6F90" w:rsidRPr="00A16DB4" w14:paraId="62289B1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AFAA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3BF17E3" w14:textId="77777777" w:rsidR="00DA6F90" w:rsidRPr="00D44E27" w:rsidRDefault="00DA6F90" w:rsidP="00D05EE1">
            <w:pPr>
              <w:jc w:val="center"/>
              <w:rPr>
                <w:rFonts w:ascii="Roboto" w:hAnsi="Roboto"/>
                <w:lang w:val="en-US"/>
              </w:rPr>
            </w:pPr>
            <w:r w:rsidRPr="00D44E27">
              <w:rPr>
                <w:rFonts w:ascii="Roboto" w:hAnsi="Roboto"/>
                <w:lang w:val="en-US"/>
              </w:rPr>
              <w:t>2320116200573</w:t>
            </w:r>
          </w:p>
        </w:tc>
        <w:tc>
          <w:tcPr>
            <w:tcW w:w="5670" w:type="dxa"/>
            <w:gridSpan w:val="2"/>
            <w:tcBorders>
              <w:top w:val="nil"/>
              <w:bottom w:val="single" w:sz="2" w:space="0" w:color="auto"/>
            </w:tcBorders>
          </w:tcPr>
          <w:p w14:paraId="450427EC" w14:textId="77777777" w:rsidR="00DA6F90" w:rsidRPr="00D44E27" w:rsidRDefault="00DA6F90" w:rsidP="00D05EE1">
            <w:pPr>
              <w:rPr>
                <w:rFonts w:ascii="Roboto" w:hAnsi="Roboto"/>
                <w:lang w:val="pt-BR"/>
              </w:rPr>
            </w:pPr>
            <w:r w:rsidRPr="00D44E27">
              <w:rPr>
                <w:rFonts w:ascii="Roboto" w:hAnsi="Roboto"/>
                <w:lang w:val="pt-BR"/>
              </w:rPr>
              <w:t>Benzina auto tip CO/R 75</w:t>
            </w:r>
          </w:p>
        </w:tc>
        <w:tc>
          <w:tcPr>
            <w:tcW w:w="1276" w:type="dxa"/>
            <w:tcBorders>
              <w:top w:val="nil"/>
              <w:bottom w:val="single" w:sz="2" w:space="0" w:color="auto"/>
            </w:tcBorders>
          </w:tcPr>
          <w:p w14:paraId="4B7C5503" w14:textId="77777777" w:rsidR="00DA6F90" w:rsidRPr="00D44E27" w:rsidRDefault="00DA6F90" w:rsidP="00D05EE1">
            <w:pPr>
              <w:rPr>
                <w:rFonts w:ascii="Roboto" w:hAnsi="Roboto"/>
                <w:lang w:val="en-US"/>
              </w:rPr>
            </w:pPr>
            <w:r w:rsidRPr="00D44E27">
              <w:rPr>
                <w:rFonts w:ascii="Roboto" w:hAnsi="Roboto"/>
                <w:lang w:val="en-US"/>
              </w:rPr>
              <w:t>l</w:t>
            </w:r>
          </w:p>
        </w:tc>
        <w:tc>
          <w:tcPr>
            <w:tcW w:w="1559" w:type="dxa"/>
            <w:tcBorders>
              <w:top w:val="nil"/>
              <w:bottom w:val="single" w:sz="2" w:space="0" w:color="auto"/>
            </w:tcBorders>
          </w:tcPr>
          <w:p w14:paraId="7BD62A7B" w14:textId="77777777" w:rsidR="00DA6F90" w:rsidRPr="00D44E27" w:rsidRDefault="00DA6F90" w:rsidP="00D05EE1">
            <w:pPr>
              <w:rPr>
                <w:rFonts w:ascii="Roboto" w:hAnsi="Roboto"/>
                <w:lang w:val="en-US"/>
              </w:rPr>
            </w:pPr>
            <w:r w:rsidRPr="00D44E27">
              <w:rPr>
                <w:rFonts w:ascii="Roboto" w:hAnsi="Roboto"/>
                <w:lang w:val="en-US"/>
              </w:rPr>
              <w:t>2,49</w:t>
            </w:r>
          </w:p>
        </w:tc>
      </w:tr>
      <w:tr w:rsidR="00DA6F90" w:rsidRPr="00A16DB4" w14:paraId="34951DAE" w14:textId="77777777" w:rsidTr="00D05EE1">
        <w:trPr>
          <w:trHeight w:val="340"/>
        </w:trPr>
        <w:tc>
          <w:tcPr>
            <w:tcW w:w="709" w:type="dxa"/>
            <w:tcBorders>
              <w:top w:val="nil"/>
              <w:left w:val="single" w:sz="6" w:space="0" w:color="auto"/>
              <w:bottom w:val="nil"/>
              <w:right w:val="nil"/>
            </w:tcBorders>
          </w:tcPr>
          <w:p w14:paraId="4AD24BC5"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0B1A7ED"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3A83DD08"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FC33CA5"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FFA68D9" w14:textId="77777777" w:rsidR="00DA6F90" w:rsidRPr="00D44E27" w:rsidRDefault="00DA6F90" w:rsidP="00D05EE1">
            <w:pPr>
              <w:rPr>
                <w:rFonts w:ascii="Roboto" w:hAnsi="Roboto"/>
                <w:lang w:val="en-US"/>
              </w:rPr>
            </w:pPr>
          </w:p>
        </w:tc>
      </w:tr>
      <w:tr w:rsidR="00DA6F90" w:rsidRPr="00A16DB4" w14:paraId="0B93B2A6"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A075AD" w14:textId="77777777" w:rsidR="00DA6F90" w:rsidRPr="00D44E27" w:rsidRDefault="00DA6F90" w:rsidP="00D05EE1">
            <w:pPr>
              <w:rPr>
                <w:rFonts w:ascii="Roboto" w:hAnsi="Roboto"/>
                <w:lang w:val="en-US"/>
              </w:rPr>
            </w:pPr>
            <w:r w:rsidRPr="00D44E27">
              <w:rPr>
                <w:rFonts w:ascii="Roboto" w:hAnsi="Roboto"/>
                <w:lang w:val="en-US"/>
              </w:rPr>
              <w:t>35</w:t>
            </w:r>
          </w:p>
        </w:tc>
        <w:tc>
          <w:tcPr>
            <w:tcW w:w="1276" w:type="dxa"/>
            <w:gridSpan w:val="2"/>
            <w:tcBorders>
              <w:top w:val="single" w:sz="4" w:space="0" w:color="auto"/>
              <w:bottom w:val="single" w:sz="4" w:space="0" w:color="auto"/>
            </w:tcBorders>
          </w:tcPr>
          <w:p w14:paraId="41CF430B" w14:textId="77777777" w:rsidR="00DA6F90" w:rsidRPr="00D44E27" w:rsidRDefault="00DA6F90" w:rsidP="00D05EE1">
            <w:pPr>
              <w:rPr>
                <w:rFonts w:ascii="Roboto" w:hAnsi="Roboto"/>
                <w:lang w:val="en-US"/>
              </w:rPr>
            </w:pPr>
            <w:r w:rsidRPr="00D44E27">
              <w:rPr>
                <w:rFonts w:ascii="Roboto" w:hAnsi="Roboto"/>
                <w:lang w:val="en-US"/>
              </w:rPr>
              <w:t>AcE51B</w:t>
            </w:r>
          </w:p>
          <w:p w14:paraId="474BC4A1"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0C320D7"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Racordarea la conducta existanta din tevi de otel (cu stut) avind diametrul stutului de 80 mm</w:t>
            </w:r>
            <w:r w:rsidRPr="00D44E27">
              <w:rPr>
                <w:rFonts w:ascii="Roboto" w:hAnsi="Roboto" w:cs="Times New Roman CYR"/>
                <w:lang w:val="pt-BR"/>
              </w:rPr>
              <w:t xml:space="preserve"> </w:t>
            </w:r>
          </w:p>
          <w:p w14:paraId="18CFB578"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 marunt=1,04</w:t>
            </w:r>
          </w:p>
          <w:p w14:paraId="73717C81"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63C25EBE" w14:textId="77777777" w:rsidR="00DA6F90" w:rsidRPr="00D44E27" w:rsidRDefault="00DA6F90" w:rsidP="00D05EE1">
            <w:pPr>
              <w:jc w:val="center"/>
              <w:rPr>
                <w:rFonts w:ascii="Roboto" w:hAnsi="Roboto"/>
                <w:lang w:val="en-US"/>
              </w:rPr>
            </w:pPr>
            <w:r w:rsidRPr="00D44E27">
              <w:rPr>
                <w:rFonts w:ascii="Roboto" w:hAnsi="Roboto"/>
                <w:lang w:val="en-US"/>
              </w:rPr>
              <w:t>piesa</w:t>
            </w:r>
          </w:p>
        </w:tc>
        <w:tc>
          <w:tcPr>
            <w:tcW w:w="1559" w:type="dxa"/>
            <w:tcBorders>
              <w:top w:val="single" w:sz="4" w:space="0" w:color="auto"/>
              <w:bottom w:val="single" w:sz="4" w:space="0" w:color="auto"/>
            </w:tcBorders>
            <w:vAlign w:val="center"/>
          </w:tcPr>
          <w:p w14:paraId="32B97EDC"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5,00</w:t>
            </w:r>
          </w:p>
          <w:p w14:paraId="11447D9D" w14:textId="77777777" w:rsidR="00DA6F90" w:rsidRPr="00D44E27" w:rsidRDefault="00DA6F90" w:rsidP="00D05EE1">
            <w:pPr>
              <w:jc w:val="center"/>
              <w:rPr>
                <w:rFonts w:ascii="Roboto" w:hAnsi="Roboto"/>
                <w:lang w:val="en-US"/>
              </w:rPr>
            </w:pPr>
          </w:p>
        </w:tc>
      </w:tr>
      <w:tr w:rsidR="00DA6F90" w:rsidRPr="00A16DB4" w14:paraId="1416C2E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95023"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DC433A4" w14:textId="77777777" w:rsidR="00DA6F90" w:rsidRPr="00D44E27" w:rsidRDefault="00DA6F90" w:rsidP="00D05EE1">
            <w:pPr>
              <w:jc w:val="center"/>
              <w:rPr>
                <w:rFonts w:ascii="Roboto" w:hAnsi="Roboto"/>
                <w:lang w:val="en-US"/>
              </w:rPr>
            </w:pPr>
            <w:r w:rsidRPr="00D44E27">
              <w:rPr>
                <w:rFonts w:ascii="Roboto" w:hAnsi="Roboto"/>
                <w:lang w:val="en-US"/>
              </w:rPr>
              <w:t>7136050012000</w:t>
            </w:r>
          </w:p>
        </w:tc>
        <w:tc>
          <w:tcPr>
            <w:tcW w:w="5670" w:type="dxa"/>
            <w:gridSpan w:val="2"/>
            <w:tcBorders>
              <w:top w:val="nil"/>
              <w:bottom w:val="single" w:sz="2" w:space="0" w:color="auto"/>
            </w:tcBorders>
          </w:tcPr>
          <w:p w14:paraId="6AFE0E1E" w14:textId="77777777" w:rsidR="00DA6F90" w:rsidRPr="00D44E27" w:rsidRDefault="00DA6F90" w:rsidP="00D05EE1">
            <w:pPr>
              <w:rPr>
                <w:rFonts w:ascii="Roboto" w:hAnsi="Roboto"/>
                <w:lang w:val="en-US"/>
              </w:rPr>
            </w:pPr>
            <w:r w:rsidRPr="00D44E27">
              <w:rPr>
                <w:rFonts w:ascii="Roboto" w:hAnsi="Roboto"/>
                <w:lang w:val="en-US"/>
              </w:rPr>
              <w:t>Instalator alimentari apa</w:t>
            </w:r>
          </w:p>
        </w:tc>
        <w:tc>
          <w:tcPr>
            <w:tcW w:w="1276" w:type="dxa"/>
            <w:tcBorders>
              <w:top w:val="nil"/>
              <w:bottom w:val="single" w:sz="2" w:space="0" w:color="auto"/>
            </w:tcBorders>
          </w:tcPr>
          <w:p w14:paraId="2F707256"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7DF1434" w14:textId="77777777" w:rsidR="00DA6F90" w:rsidRPr="00D44E27" w:rsidRDefault="00DA6F90" w:rsidP="00D05EE1">
            <w:pPr>
              <w:rPr>
                <w:rFonts w:ascii="Roboto" w:hAnsi="Roboto"/>
                <w:lang w:val="en-US"/>
              </w:rPr>
            </w:pPr>
            <w:r w:rsidRPr="00D44E27">
              <w:rPr>
                <w:rFonts w:ascii="Roboto" w:hAnsi="Roboto"/>
                <w:lang w:val="en-US"/>
              </w:rPr>
              <w:t>8,75</w:t>
            </w:r>
          </w:p>
        </w:tc>
      </w:tr>
      <w:tr w:rsidR="00DA6F90" w:rsidRPr="00A16DB4" w14:paraId="605FA48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3F80E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74173EA" w14:textId="77777777" w:rsidR="00DA6F90" w:rsidRPr="00D44E27" w:rsidRDefault="00DA6F90" w:rsidP="00D05EE1">
            <w:pPr>
              <w:jc w:val="center"/>
              <w:rPr>
                <w:rFonts w:ascii="Roboto" w:hAnsi="Roboto"/>
                <w:lang w:val="en-US"/>
              </w:rPr>
            </w:pPr>
            <w:r w:rsidRPr="00D44E27">
              <w:rPr>
                <w:rFonts w:ascii="Roboto" w:hAnsi="Roboto"/>
                <w:lang w:val="en-US"/>
              </w:rPr>
              <w:t>9310060019922</w:t>
            </w:r>
          </w:p>
        </w:tc>
        <w:tc>
          <w:tcPr>
            <w:tcW w:w="5670" w:type="dxa"/>
            <w:gridSpan w:val="2"/>
            <w:tcBorders>
              <w:top w:val="nil"/>
              <w:bottom w:val="single" w:sz="2" w:space="0" w:color="auto"/>
            </w:tcBorders>
          </w:tcPr>
          <w:p w14:paraId="3508A8DB" w14:textId="77777777" w:rsidR="00DA6F90" w:rsidRPr="00D44E27" w:rsidRDefault="00DA6F90" w:rsidP="00D05EE1">
            <w:pPr>
              <w:rPr>
                <w:rFonts w:ascii="Roboto" w:hAnsi="Roboto"/>
                <w:lang w:val="en-US"/>
              </w:rPr>
            </w:pPr>
            <w:r w:rsidRPr="00D44E27">
              <w:rPr>
                <w:rFonts w:ascii="Roboto" w:hAnsi="Roboto"/>
                <w:lang w:val="en-US"/>
              </w:rPr>
              <w:t xml:space="preserve">Muncitor deservire </w:t>
            </w:r>
          </w:p>
        </w:tc>
        <w:tc>
          <w:tcPr>
            <w:tcW w:w="1276" w:type="dxa"/>
            <w:tcBorders>
              <w:top w:val="nil"/>
              <w:bottom w:val="single" w:sz="2" w:space="0" w:color="auto"/>
            </w:tcBorders>
          </w:tcPr>
          <w:p w14:paraId="2842B306"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1DAC260" w14:textId="77777777" w:rsidR="00DA6F90" w:rsidRPr="00D44E27" w:rsidRDefault="00DA6F90" w:rsidP="00D05EE1">
            <w:pPr>
              <w:rPr>
                <w:rFonts w:ascii="Roboto" w:hAnsi="Roboto"/>
                <w:lang w:val="en-US"/>
              </w:rPr>
            </w:pPr>
            <w:r w:rsidRPr="00D44E27">
              <w:rPr>
                <w:rFonts w:ascii="Roboto" w:hAnsi="Roboto"/>
                <w:lang w:val="en-US"/>
              </w:rPr>
              <w:t>7,00</w:t>
            </w:r>
          </w:p>
        </w:tc>
      </w:tr>
      <w:tr w:rsidR="00DA6F90" w:rsidRPr="00A16DB4" w14:paraId="46012A9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6DB9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3929A20" w14:textId="77777777" w:rsidR="00DA6F90" w:rsidRPr="00D44E27" w:rsidRDefault="00DA6F90" w:rsidP="00D05EE1">
            <w:pPr>
              <w:jc w:val="center"/>
              <w:rPr>
                <w:rFonts w:ascii="Roboto" w:hAnsi="Roboto"/>
                <w:lang w:val="en-US"/>
              </w:rPr>
            </w:pPr>
            <w:r w:rsidRPr="00D44E27">
              <w:rPr>
                <w:rFonts w:ascii="Roboto" w:hAnsi="Roboto"/>
                <w:lang w:val="en-US"/>
              </w:rPr>
              <w:t>252121670100080</w:t>
            </w:r>
          </w:p>
        </w:tc>
        <w:tc>
          <w:tcPr>
            <w:tcW w:w="5670" w:type="dxa"/>
            <w:gridSpan w:val="2"/>
            <w:tcBorders>
              <w:top w:val="nil"/>
              <w:bottom w:val="single" w:sz="2" w:space="0" w:color="auto"/>
            </w:tcBorders>
          </w:tcPr>
          <w:p w14:paraId="0A2FA3E8" w14:textId="77777777" w:rsidR="00DA6F90" w:rsidRPr="00D44E27" w:rsidRDefault="00DA6F90" w:rsidP="00D05EE1">
            <w:pPr>
              <w:rPr>
                <w:rFonts w:ascii="Roboto" w:hAnsi="Roboto"/>
                <w:lang w:val="en-US"/>
              </w:rPr>
            </w:pPr>
            <w:r w:rsidRPr="00D44E27">
              <w:rPr>
                <w:rFonts w:ascii="Roboto" w:hAnsi="Roboto"/>
                <w:lang w:val="en-US"/>
              </w:rPr>
              <w:t>Teava din otel D80</w:t>
            </w:r>
          </w:p>
        </w:tc>
        <w:tc>
          <w:tcPr>
            <w:tcW w:w="1276" w:type="dxa"/>
            <w:tcBorders>
              <w:top w:val="nil"/>
              <w:bottom w:val="single" w:sz="2" w:space="0" w:color="auto"/>
            </w:tcBorders>
          </w:tcPr>
          <w:p w14:paraId="60AFAC6F"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4E76FE28" w14:textId="77777777" w:rsidR="00DA6F90" w:rsidRPr="00D44E27" w:rsidRDefault="00DA6F90" w:rsidP="00D05EE1">
            <w:pPr>
              <w:rPr>
                <w:rFonts w:ascii="Roboto" w:hAnsi="Roboto"/>
                <w:lang w:val="en-US"/>
              </w:rPr>
            </w:pPr>
            <w:r w:rsidRPr="00D44E27">
              <w:rPr>
                <w:rFonts w:ascii="Roboto" w:hAnsi="Roboto"/>
                <w:lang w:val="en-US"/>
              </w:rPr>
              <w:t>2,08</w:t>
            </w:r>
          </w:p>
        </w:tc>
      </w:tr>
      <w:tr w:rsidR="00DA6F90" w:rsidRPr="00A16DB4" w14:paraId="442D88B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CB7F1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AD7F4A4" w14:textId="77777777" w:rsidR="00DA6F90" w:rsidRPr="00D44E27" w:rsidRDefault="00DA6F90" w:rsidP="00D05EE1">
            <w:pPr>
              <w:jc w:val="center"/>
              <w:rPr>
                <w:rFonts w:ascii="Roboto" w:hAnsi="Roboto"/>
                <w:lang w:val="en-US"/>
              </w:rPr>
            </w:pPr>
            <w:r w:rsidRPr="00D44E27">
              <w:rPr>
                <w:rFonts w:ascii="Roboto" w:hAnsi="Roboto"/>
                <w:lang w:val="en-US"/>
              </w:rPr>
              <w:t>2411115904512</w:t>
            </w:r>
          </w:p>
        </w:tc>
        <w:tc>
          <w:tcPr>
            <w:tcW w:w="5670" w:type="dxa"/>
            <w:gridSpan w:val="2"/>
            <w:tcBorders>
              <w:top w:val="nil"/>
              <w:bottom w:val="single" w:sz="2" w:space="0" w:color="auto"/>
            </w:tcBorders>
          </w:tcPr>
          <w:p w14:paraId="29D11C82" w14:textId="77777777" w:rsidR="00DA6F90" w:rsidRPr="00D44E27" w:rsidRDefault="00DA6F90" w:rsidP="00D05EE1">
            <w:pPr>
              <w:rPr>
                <w:rFonts w:ascii="Roboto" w:hAnsi="Roboto"/>
                <w:lang w:val="en-US"/>
              </w:rPr>
            </w:pPr>
            <w:r w:rsidRPr="00D44E27">
              <w:rPr>
                <w:rFonts w:ascii="Roboto" w:hAnsi="Roboto"/>
                <w:lang w:val="en-US"/>
              </w:rPr>
              <w:t>Oxigen tehnic gazos S2031</w:t>
            </w:r>
          </w:p>
        </w:tc>
        <w:tc>
          <w:tcPr>
            <w:tcW w:w="1276" w:type="dxa"/>
            <w:tcBorders>
              <w:top w:val="nil"/>
              <w:bottom w:val="single" w:sz="2" w:space="0" w:color="auto"/>
            </w:tcBorders>
          </w:tcPr>
          <w:p w14:paraId="563F7467" w14:textId="77777777" w:rsidR="00DA6F90" w:rsidRPr="00D44E27" w:rsidRDefault="00DA6F90"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5B6170B4" w14:textId="77777777" w:rsidR="00DA6F90" w:rsidRPr="00D44E27" w:rsidRDefault="00DA6F90" w:rsidP="00D05EE1">
            <w:pPr>
              <w:rPr>
                <w:rFonts w:ascii="Roboto" w:hAnsi="Roboto"/>
                <w:lang w:val="en-US"/>
              </w:rPr>
            </w:pPr>
            <w:r w:rsidRPr="00D44E27">
              <w:rPr>
                <w:rFonts w:ascii="Roboto" w:hAnsi="Roboto"/>
                <w:lang w:val="en-US"/>
              </w:rPr>
              <w:t>0,53</w:t>
            </w:r>
          </w:p>
        </w:tc>
      </w:tr>
      <w:tr w:rsidR="00DA6F90" w:rsidRPr="00A16DB4" w14:paraId="07BCFE2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216A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98C5737" w14:textId="77777777" w:rsidR="00DA6F90" w:rsidRPr="00D44E27" w:rsidRDefault="00DA6F90" w:rsidP="00D05EE1">
            <w:pPr>
              <w:jc w:val="center"/>
              <w:rPr>
                <w:rFonts w:ascii="Roboto" w:hAnsi="Roboto"/>
                <w:lang w:val="en-US"/>
              </w:rPr>
            </w:pPr>
            <w:r w:rsidRPr="00D44E27">
              <w:rPr>
                <w:rFonts w:ascii="Roboto" w:hAnsi="Roboto"/>
                <w:lang w:val="en-US"/>
              </w:rPr>
              <w:t>2411115904520</w:t>
            </w:r>
          </w:p>
        </w:tc>
        <w:tc>
          <w:tcPr>
            <w:tcW w:w="5670" w:type="dxa"/>
            <w:gridSpan w:val="2"/>
            <w:tcBorders>
              <w:top w:val="nil"/>
              <w:bottom w:val="single" w:sz="2" w:space="0" w:color="auto"/>
            </w:tcBorders>
          </w:tcPr>
          <w:p w14:paraId="17FAC28F" w14:textId="77777777" w:rsidR="00DA6F90" w:rsidRPr="00D44E27" w:rsidRDefault="00DA6F90" w:rsidP="00D05EE1">
            <w:pPr>
              <w:rPr>
                <w:rFonts w:ascii="Roboto" w:hAnsi="Roboto"/>
                <w:lang w:val="en-US"/>
              </w:rPr>
            </w:pPr>
            <w:r w:rsidRPr="00D44E27">
              <w:rPr>
                <w:rFonts w:ascii="Roboto" w:hAnsi="Roboto"/>
                <w:lang w:val="en-US"/>
              </w:rPr>
              <w:t>Acetilena</w:t>
            </w:r>
          </w:p>
        </w:tc>
        <w:tc>
          <w:tcPr>
            <w:tcW w:w="1276" w:type="dxa"/>
            <w:tcBorders>
              <w:top w:val="nil"/>
              <w:bottom w:val="single" w:sz="2" w:space="0" w:color="auto"/>
            </w:tcBorders>
          </w:tcPr>
          <w:p w14:paraId="0A0698E2" w14:textId="77777777" w:rsidR="00DA6F90" w:rsidRPr="00D44E27" w:rsidRDefault="00DA6F90"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3A23BAAB" w14:textId="77777777" w:rsidR="00DA6F90" w:rsidRPr="00D44E27" w:rsidRDefault="00DA6F90" w:rsidP="00D05EE1">
            <w:pPr>
              <w:rPr>
                <w:rFonts w:ascii="Roboto" w:hAnsi="Roboto"/>
                <w:lang w:val="en-US"/>
              </w:rPr>
            </w:pPr>
            <w:r w:rsidRPr="00D44E27">
              <w:rPr>
                <w:rFonts w:ascii="Roboto" w:hAnsi="Roboto"/>
                <w:lang w:val="en-US"/>
              </w:rPr>
              <w:t>0,14</w:t>
            </w:r>
          </w:p>
        </w:tc>
      </w:tr>
      <w:tr w:rsidR="00DA6F90" w:rsidRPr="00A16DB4" w14:paraId="4077B0F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FC5D5"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3057323" w14:textId="77777777" w:rsidR="00DA6F90" w:rsidRPr="00D44E27" w:rsidRDefault="00DA6F90" w:rsidP="00D05EE1">
            <w:pPr>
              <w:jc w:val="center"/>
              <w:rPr>
                <w:rFonts w:ascii="Roboto" w:hAnsi="Roboto"/>
                <w:lang w:val="en-US"/>
              </w:rPr>
            </w:pPr>
            <w:r w:rsidRPr="00D44E27">
              <w:rPr>
                <w:rFonts w:ascii="Roboto" w:hAnsi="Roboto"/>
                <w:lang w:val="en-US"/>
              </w:rPr>
              <w:t>2413547308164</w:t>
            </w:r>
          </w:p>
        </w:tc>
        <w:tc>
          <w:tcPr>
            <w:tcW w:w="5670" w:type="dxa"/>
            <w:gridSpan w:val="2"/>
            <w:tcBorders>
              <w:top w:val="nil"/>
              <w:bottom w:val="single" w:sz="2" w:space="0" w:color="auto"/>
            </w:tcBorders>
          </w:tcPr>
          <w:p w14:paraId="331F022C" w14:textId="77777777" w:rsidR="00DA6F90" w:rsidRPr="00D44E27" w:rsidRDefault="00DA6F90" w:rsidP="00D05EE1">
            <w:pPr>
              <w:rPr>
                <w:rFonts w:ascii="Roboto" w:hAnsi="Roboto"/>
                <w:lang w:val="pt-BR"/>
              </w:rPr>
            </w:pPr>
            <w:r w:rsidRPr="00D44E27">
              <w:rPr>
                <w:rFonts w:ascii="Roboto" w:hAnsi="Roboto"/>
                <w:lang w:val="pt-BR"/>
              </w:rPr>
              <w:t>Carbura de calciu tehnica (carbid) S102</w:t>
            </w:r>
          </w:p>
        </w:tc>
        <w:tc>
          <w:tcPr>
            <w:tcW w:w="1276" w:type="dxa"/>
            <w:tcBorders>
              <w:top w:val="nil"/>
              <w:bottom w:val="single" w:sz="2" w:space="0" w:color="auto"/>
            </w:tcBorders>
          </w:tcPr>
          <w:p w14:paraId="47A32096"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5825E2B9" w14:textId="77777777" w:rsidR="00DA6F90" w:rsidRPr="00D44E27" w:rsidRDefault="00DA6F90" w:rsidP="00D05EE1">
            <w:pPr>
              <w:rPr>
                <w:rFonts w:ascii="Roboto" w:hAnsi="Roboto"/>
                <w:lang w:val="en-US"/>
              </w:rPr>
            </w:pPr>
            <w:r w:rsidRPr="00D44E27">
              <w:rPr>
                <w:rFonts w:ascii="Roboto" w:hAnsi="Roboto"/>
                <w:lang w:val="en-US"/>
              </w:rPr>
              <w:t>0,50</w:t>
            </w:r>
          </w:p>
        </w:tc>
      </w:tr>
      <w:tr w:rsidR="00DA6F90" w:rsidRPr="00A16DB4" w14:paraId="2B92965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BF04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CCEC99D" w14:textId="77777777" w:rsidR="00DA6F90" w:rsidRPr="00D44E27" w:rsidRDefault="00DA6F90" w:rsidP="00D05EE1">
            <w:pPr>
              <w:jc w:val="center"/>
              <w:rPr>
                <w:rFonts w:ascii="Roboto" w:hAnsi="Roboto"/>
                <w:lang w:val="en-US"/>
              </w:rPr>
            </w:pPr>
            <w:r w:rsidRPr="00D44E27">
              <w:rPr>
                <w:rFonts w:ascii="Roboto" w:hAnsi="Roboto"/>
                <w:lang w:val="en-US"/>
              </w:rPr>
              <w:t>2735725900310</w:t>
            </w:r>
          </w:p>
        </w:tc>
        <w:tc>
          <w:tcPr>
            <w:tcW w:w="5670" w:type="dxa"/>
            <w:gridSpan w:val="2"/>
            <w:tcBorders>
              <w:top w:val="nil"/>
              <w:bottom w:val="single" w:sz="2" w:space="0" w:color="auto"/>
            </w:tcBorders>
          </w:tcPr>
          <w:p w14:paraId="74194760" w14:textId="77777777" w:rsidR="00DA6F90" w:rsidRPr="00D44E27" w:rsidRDefault="00DA6F90" w:rsidP="00D05EE1">
            <w:pPr>
              <w:rPr>
                <w:rFonts w:ascii="Roboto" w:hAnsi="Roboto"/>
                <w:lang w:val="en-US"/>
              </w:rPr>
            </w:pPr>
            <w:r w:rsidRPr="00D44E27">
              <w:rPr>
                <w:rFonts w:ascii="Roboto" w:hAnsi="Roboto"/>
                <w:lang w:val="en-US"/>
              </w:rPr>
              <w:t>Electrozi pentru sudura</w:t>
            </w:r>
          </w:p>
        </w:tc>
        <w:tc>
          <w:tcPr>
            <w:tcW w:w="1276" w:type="dxa"/>
            <w:tcBorders>
              <w:top w:val="nil"/>
              <w:bottom w:val="single" w:sz="2" w:space="0" w:color="auto"/>
            </w:tcBorders>
          </w:tcPr>
          <w:p w14:paraId="08D428B0"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4E299053" w14:textId="77777777" w:rsidR="00DA6F90" w:rsidRPr="00D44E27" w:rsidRDefault="00DA6F90" w:rsidP="00D05EE1">
            <w:pPr>
              <w:rPr>
                <w:rFonts w:ascii="Roboto" w:hAnsi="Roboto"/>
                <w:lang w:val="en-US"/>
              </w:rPr>
            </w:pPr>
            <w:r w:rsidRPr="00D44E27">
              <w:rPr>
                <w:rFonts w:ascii="Roboto" w:hAnsi="Roboto"/>
                <w:lang w:val="en-US"/>
              </w:rPr>
              <w:t>0,95</w:t>
            </w:r>
          </w:p>
        </w:tc>
      </w:tr>
      <w:tr w:rsidR="00DA6F90" w:rsidRPr="00A16DB4" w14:paraId="64456A4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D9D4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6A7B6AA" w14:textId="77777777" w:rsidR="00DA6F90" w:rsidRPr="00D44E27" w:rsidRDefault="00DA6F90" w:rsidP="00D05EE1">
            <w:pPr>
              <w:jc w:val="center"/>
              <w:rPr>
                <w:rFonts w:ascii="Roboto" w:hAnsi="Roboto"/>
                <w:lang w:val="en-US"/>
              </w:rPr>
            </w:pPr>
            <w:r w:rsidRPr="00D44E27">
              <w:rPr>
                <w:rFonts w:ascii="Roboto" w:hAnsi="Roboto"/>
                <w:lang w:val="en-US"/>
              </w:rPr>
              <w:t>2940600002994</w:t>
            </w:r>
          </w:p>
        </w:tc>
        <w:tc>
          <w:tcPr>
            <w:tcW w:w="5670" w:type="dxa"/>
            <w:gridSpan w:val="2"/>
            <w:tcBorders>
              <w:top w:val="nil"/>
              <w:bottom w:val="single" w:sz="2" w:space="0" w:color="auto"/>
            </w:tcBorders>
          </w:tcPr>
          <w:p w14:paraId="6B1753A0" w14:textId="77777777" w:rsidR="00DA6F90" w:rsidRPr="00D44E27" w:rsidRDefault="00DA6F90" w:rsidP="00D05EE1">
            <w:pPr>
              <w:rPr>
                <w:rFonts w:ascii="Roboto" w:hAnsi="Roboto"/>
                <w:lang w:val="en-US"/>
              </w:rPr>
            </w:pPr>
            <w:r w:rsidRPr="00D44E27">
              <w:rPr>
                <w:rFonts w:ascii="Roboto" w:hAnsi="Roboto"/>
                <w:lang w:val="en-US"/>
              </w:rPr>
              <w:t>Aparat de sudura</w:t>
            </w:r>
          </w:p>
        </w:tc>
        <w:tc>
          <w:tcPr>
            <w:tcW w:w="1276" w:type="dxa"/>
            <w:tcBorders>
              <w:top w:val="nil"/>
              <w:bottom w:val="single" w:sz="2" w:space="0" w:color="auto"/>
            </w:tcBorders>
          </w:tcPr>
          <w:p w14:paraId="78EFFFFB" w14:textId="77777777" w:rsidR="00DA6F90" w:rsidRPr="00D44E27" w:rsidRDefault="00DA6F90"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2A3C3EE4" w14:textId="77777777" w:rsidR="00DA6F90" w:rsidRPr="00D44E27" w:rsidRDefault="00DA6F90" w:rsidP="00D05EE1">
            <w:pPr>
              <w:rPr>
                <w:rFonts w:ascii="Roboto" w:hAnsi="Roboto"/>
                <w:lang w:val="en-US"/>
              </w:rPr>
            </w:pPr>
            <w:r w:rsidRPr="00D44E27">
              <w:rPr>
                <w:rFonts w:ascii="Roboto" w:hAnsi="Roboto"/>
                <w:lang w:val="en-US"/>
              </w:rPr>
              <w:t>5,15</w:t>
            </w:r>
          </w:p>
        </w:tc>
      </w:tr>
      <w:tr w:rsidR="00DA6F90" w:rsidRPr="00A16DB4" w14:paraId="131B405F" w14:textId="77777777" w:rsidTr="00D05EE1">
        <w:trPr>
          <w:trHeight w:val="340"/>
        </w:trPr>
        <w:tc>
          <w:tcPr>
            <w:tcW w:w="709" w:type="dxa"/>
            <w:tcBorders>
              <w:top w:val="nil"/>
              <w:left w:val="single" w:sz="6" w:space="0" w:color="auto"/>
              <w:bottom w:val="nil"/>
              <w:right w:val="nil"/>
            </w:tcBorders>
          </w:tcPr>
          <w:p w14:paraId="560BCBA9"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D90FB5F"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E083158"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B59E1E5"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423C01BB" w14:textId="77777777" w:rsidR="00DA6F90" w:rsidRPr="00D44E27" w:rsidRDefault="00DA6F90" w:rsidP="00D05EE1">
            <w:pPr>
              <w:rPr>
                <w:rFonts w:ascii="Roboto" w:hAnsi="Roboto"/>
                <w:lang w:val="en-US"/>
              </w:rPr>
            </w:pPr>
          </w:p>
        </w:tc>
      </w:tr>
      <w:tr w:rsidR="00DA6F90" w:rsidRPr="00A16DB4" w14:paraId="55B9D47D"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14366" w14:textId="77777777" w:rsidR="00DA6F90" w:rsidRPr="00D44E27" w:rsidRDefault="00DA6F90" w:rsidP="00D05EE1">
            <w:pPr>
              <w:rPr>
                <w:rFonts w:ascii="Roboto" w:hAnsi="Roboto"/>
                <w:lang w:val="en-US"/>
              </w:rPr>
            </w:pPr>
            <w:r w:rsidRPr="00D44E27">
              <w:rPr>
                <w:rFonts w:ascii="Roboto" w:hAnsi="Roboto"/>
                <w:lang w:val="en-US"/>
              </w:rPr>
              <w:t>36</w:t>
            </w:r>
          </w:p>
        </w:tc>
        <w:tc>
          <w:tcPr>
            <w:tcW w:w="1276" w:type="dxa"/>
            <w:gridSpan w:val="2"/>
            <w:tcBorders>
              <w:top w:val="single" w:sz="4" w:space="0" w:color="auto"/>
              <w:bottom w:val="single" w:sz="4" w:space="0" w:color="auto"/>
            </w:tcBorders>
          </w:tcPr>
          <w:p w14:paraId="55034D16" w14:textId="77777777" w:rsidR="00DA6F90" w:rsidRPr="00D44E27" w:rsidRDefault="00DA6F90" w:rsidP="00D05EE1">
            <w:pPr>
              <w:rPr>
                <w:rFonts w:ascii="Roboto" w:hAnsi="Roboto"/>
                <w:lang w:val="en-US"/>
              </w:rPr>
            </w:pPr>
            <w:r w:rsidRPr="00D44E27">
              <w:rPr>
                <w:rFonts w:ascii="Roboto" w:hAnsi="Roboto"/>
                <w:lang w:val="en-US"/>
              </w:rPr>
              <w:t>IzI21D</w:t>
            </w:r>
          </w:p>
          <w:p w14:paraId="7AB12532"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8ECF80E"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t>Protectia termoizolatiei la conducte prin infasurate in mod de spirala cu pelicula (folie) din PVC pe coturi si curbe (Izolatie anticondens din otel cu folie conducte orizontale dy65) 15m</w:t>
            </w:r>
            <w:r w:rsidRPr="00D44E27">
              <w:rPr>
                <w:rFonts w:ascii="Roboto" w:hAnsi="Roboto" w:cs="Times New Roman CYR"/>
                <w:lang w:val="en-US"/>
              </w:rPr>
              <w:t xml:space="preserve"> </w:t>
            </w:r>
          </w:p>
          <w:p w14:paraId="35F52BE5"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(scinduri, schele, cuie)=1,03</w:t>
            </w:r>
          </w:p>
          <w:p w14:paraId="19A1BEF2"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6D26F9B7" w14:textId="77777777" w:rsidR="00DA6F90" w:rsidRPr="00D44E27" w:rsidRDefault="00DA6F90" w:rsidP="00D05EE1">
            <w:pPr>
              <w:jc w:val="center"/>
              <w:rPr>
                <w:rFonts w:ascii="Roboto" w:hAnsi="Roboto"/>
                <w:lang w:val="en-US"/>
              </w:rPr>
            </w:pPr>
            <w:r w:rsidRPr="00D44E27">
              <w:rPr>
                <w:rFonts w:ascii="Roboto" w:hAnsi="Roboto"/>
                <w:lang w:val="en-US"/>
              </w:rPr>
              <w:t>m2</w:t>
            </w:r>
          </w:p>
        </w:tc>
        <w:tc>
          <w:tcPr>
            <w:tcW w:w="1559" w:type="dxa"/>
            <w:tcBorders>
              <w:top w:val="single" w:sz="4" w:space="0" w:color="auto"/>
              <w:bottom w:val="single" w:sz="4" w:space="0" w:color="auto"/>
            </w:tcBorders>
            <w:vAlign w:val="center"/>
          </w:tcPr>
          <w:p w14:paraId="0B46DD57"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3,50</w:t>
            </w:r>
          </w:p>
          <w:p w14:paraId="38A60FD3" w14:textId="77777777" w:rsidR="00DA6F90" w:rsidRPr="00D44E27" w:rsidRDefault="00DA6F90" w:rsidP="00D05EE1">
            <w:pPr>
              <w:jc w:val="center"/>
              <w:rPr>
                <w:rFonts w:ascii="Roboto" w:hAnsi="Roboto"/>
                <w:lang w:val="en-US"/>
              </w:rPr>
            </w:pPr>
          </w:p>
        </w:tc>
      </w:tr>
      <w:tr w:rsidR="00DA6F90" w:rsidRPr="00A16DB4" w14:paraId="40E4F83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199A26"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23B7C5F" w14:textId="77777777" w:rsidR="00DA6F90" w:rsidRPr="00D44E27" w:rsidRDefault="00DA6F90" w:rsidP="00D05EE1">
            <w:pPr>
              <w:jc w:val="center"/>
              <w:rPr>
                <w:rFonts w:ascii="Roboto" w:hAnsi="Roboto"/>
                <w:lang w:val="en-US"/>
              </w:rPr>
            </w:pPr>
            <w:r w:rsidRPr="00D44E27">
              <w:rPr>
                <w:rFonts w:ascii="Roboto" w:hAnsi="Roboto"/>
                <w:lang w:val="en-US"/>
              </w:rPr>
              <w:t>7134030012200</w:t>
            </w:r>
          </w:p>
        </w:tc>
        <w:tc>
          <w:tcPr>
            <w:tcW w:w="5670" w:type="dxa"/>
            <w:gridSpan w:val="2"/>
            <w:tcBorders>
              <w:top w:val="nil"/>
              <w:bottom w:val="single" w:sz="2" w:space="0" w:color="auto"/>
            </w:tcBorders>
          </w:tcPr>
          <w:p w14:paraId="4F1F16D0" w14:textId="77777777" w:rsidR="00DA6F90" w:rsidRPr="00D44E27" w:rsidRDefault="00DA6F90" w:rsidP="00D05EE1">
            <w:pPr>
              <w:rPr>
                <w:rFonts w:ascii="Roboto" w:hAnsi="Roboto"/>
                <w:lang w:val="en-US"/>
              </w:rPr>
            </w:pPr>
            <w:r w:rsidRPr="00D44E27">
              <w:rPr>
                <w:rFonts w:ascii="Roboto" w:hAnsi="Roboto"/>
                <w:lang w:val="en-US"/>
              </w:rPr>
              <w:t>Izolator hidrofug</w:t>
            </w:r>
          </w:p>
        </w:tc>
        <w:tc>
          <w:tcPr>
            <w:tcW w:w="1276" w:type="dxa"/>
            <w:tcBorders>
              <w:top w:val="nil"/>
              <w:bottom w:val="single" w:sz="2" w:space="0" w:color="auto"/>
            </w:tcBorders>
          </w:tcPr>
          <w:p w14:paraId="76BAFC48"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E6D445F" w14:textId="77777777" w:rsidR="00DA6F90" w:rsidRPr="00D44E27" w:rsidRDefault="00DA6F90" w:rsidP="00D05EE1">
            <w:pPr>
              <w:rPr>
                <w:rFonts w:ascii="Roboto" w:hAnsi="Roboto"/>
                <w:lang w:val="en-US"/>
              </w:rPr>
            </w:pPr>
            <w:r w:rsidRPr="00D44E27">
              <w:rPr>
                <w:rFonts w:ascii="Roboto" w:hAnsi="Roboto"/>
                <w:lang w:val="en-US"/>
              </w:rPr>
              <w:t>0,60</w:t>
            </w:r>
          </w:p>
        </w:tc>
      </w:tr>
      <w:tr w:rsidR="00DA6F90" w:rsidRPr="00A16DB4" w14:paraId="45578C8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12E14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E59E47F" w14:textId="77777777" w:rsidR="00DA6F90" w:rsidRPr="00D44E27" w:rsidRDefault="00DA6F90" w:rsidP="00D05EE1">
            <w:pPr>
              <w:jc w:val="center"/>
              <w:rPr>
                <w:rFonts w:ascii="Roboto" w:hAnsi="Roboto"/>
                <w:lang w:val="en-US"/>
              </w:rPr>
            </w:pPr>
            <w:r w:rsidRPr="00D44E27">
              <w:rPr>
                <w:rFonts w:ascii="Roboto" w:hAnsi="Roboto"/>
                <w:lang w:val="en-US"/>
              </w:rPr>
              <w:t>9310060019900</w:t>
            </w:r>
          </w:p>
        </w:tc>
        <w:tc>
          <w:tcPr>
            <w:tcW w:w="5670" w:type="dxa"/>
            <w:gridSpan w:val="2"/>
            <w:tcBorders>
              <w:top w:val="nil"/>
              <w:bottom w:val="single" w:sz="2" w:space="0" w:color="auto"/>
            </w:tcBorders>
          </w:tcPr>
          <w:p w14:paraId="299FA558" w14:textId="77777777" w:rsidR="00DA6F90" w:rsidRPr="00D44E27" w:rsidRDefault="00DA6F90" w:rsidP="00D05EE1">
            <w:pPr>
              <w:rPr>
                <w:rFonts w:ascii="Roboto" w:hAnsi="Roboto"/>
                <w:lang w:val="en-US"/>
              </w:rPr>
            </w:pPr>
            <w:r w:rsidRPr="00D44E27">
              <w:rPr>
                <w:rFonts w:ascii="Roboto" w:hAnsi="Roboto"/>
                <w:lang w:val="en-US"/>
              </w:rPr>
              <w:t>Muncitor necalificat</w:t>
            </w:r>
          </w:p>
        </w:tc>
        <w:tc>
          <w:tcPr>
            <w:tcW w:w="1276" w:type="dxa"/>
            <w:tcBorders>
              <w:top w:val="nil"/>
              <w:bottom w:val="single" w:sz="2" w:space="0" w:color="auto"/>
            </w:tcBorders>
          </w:tcPr>
          <w:p w14:paraId="6C96E633"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40A2C6F" w14:textId="77777777" w:rsidR="00DA6F90" w:rsidRPr="00D44E27" w:rsidRDefault="00DA6F90" w:rsidP="00D05EE1">
            <w:pPr>
              <w:rPr>
                <w:rFonts w:ascii="Roboto" w:hAnsi="Roboto"/>
                <w:lang w:val="en-US"/>
              </w:rPr>
            </w:pPr>
            <w:r w:rsidRPr="00D44E27">
              <w:rPr>
                <w:rFonts w:ascii="Roboto" w:hAnsi="Roboto"/>
                <w:lang w:val="en-US"/>
              </w:rPr>
              <w:t>0,84</w:t>
            </w:r>
          </w:p>
        </w:tc>
      </w:tr>
      <w:tr w:rsidR="00DA6F90" w:rsidRPr="00A16DB4" w14:paraId="658D9B0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B791D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F6249FA" w14:textId="77777777" w:rsidR="00DA6F90" w:rsidRPr="00D44E27" w:rsidRDefault="00DA6F90" w:rsidP="00D05EE1">
            <w:pPr>
              <w:jc w:val="center"/>
              <w:rPr>
                <w:rFonts w:ascii="Roboto" w:hAnsi="Roboto"/>
                <w:lang w:val="en-US"/>
              </w:rPr>
            </w:pPr>
            <w:r w:rsidRPr="00D44E27">
              <w:rPr>
                <w:rFonts w:ascii="Roboto" w:hAnsi="Roboto"/>
                <w:lang w:val="en-US"/>
              </w:rPr>
              <w:t>0000005121</w:t>
            </w:r>
          </w:p>
        </w:tc>
        <w:tc>
          <w:tcPr>
            <w:tcW w:w="5670" w:type="dxa"/>
            <w:gridSpan w:val="2"/>
            <w:tcBorders>
              <w:top w:val="nil"/>
              <w:bottom w:val="single" w:sz="2" w:space="0" w:color="auto"/>
            </w:tcBorders>
          </w:tcPr>
          <w:p w14:paraId="78BD0576" w14:textId="77777777" w:rsidR="00DA6F90" w:rsidRPr="00D44E27" w:rsidRDefault="00DA6F90" w:rsidP="00D05EE1">
            <w:pPr>
              <w:rPr>
                <w:rFonts w:ascii="Roboto" w:hAnsi="Roboto"/>
                <w:lang w:val="pt-BR"/>
              </w:rPr>
            </w:pPr>
            <w:r w:rsidRPr="00D44E27">
              <w:rPr>
                <w:rFonts w:ascii="Roboto" w:hAnsi="Roboto"/>
                <w:lang w:val="pt-BR"/>
              </w:rPr>
              <w:t>Pelicula Izolatie anticondens din otel cu folie conducte orizontale</w:t>
            </w:r>
          </w:p>
        </w:tc>
        <w:tc>
          <w:tcPr>
            <w:tcW w:w="1276" w:type="dxa"/>
            <w:tcBorders>
              <w:top w:val="nil"/>
              <w:bottom w:val="single" w:sz="2" w:space="0" w:color="auto"/>
            </w:tcBorders>
          </w:tcPr>
          <w:p w14:paraId="068773A3" w14:textId="77777777" w:rsidR="00DA6F90" w:rsidRPr="00D44E27" w:rsidRDefault="00DA6F90" w:rsidP="00D05EE1">
            <w:pPr>
              <w:rPr>
                <w:rFonts w:ascii="Roboto" w:hAnsi="Roboto"/>
                <w:lang w:val="en-US"/>
              </w:rPr>
            </w:pPr>
            <w:r w:rsidRPr="00D44E27">
              <w:rPr>
                <w:rFonts w:ascii="Roboto" w:hAnsi="Roboto"/>
                <w:lang w:val="en-US"/>
              </w:rPr>
              <w:t>m2</w:t>
            </w:r>
          </w:p>
        </w:tc>
        <w:tc>
          <w:tcPr>
            <w:tcW w:w="1559" w:type="dxa"/>
            <w:tcBorders>
              <w:top w:val="nil"/>
              <w:bottom w:val="single" w:sz="2" w:space="0" w:color="auto"/>
            </w:tcBorders>
          </w:tcPr>
          <w:p w14:paraId="156BD9C2" w14:textId="77777777" w:rsidR="00DA6F90" w:rsidRPr="00D44E27" w:rsidRDefault="00DA6F90" w:rsidP="00D05EE1">
            <w:pPr>
              <w:rPr>
                <w:rFonts w:ascii="Roboto" w:hAnsi="Roboto"/>
                <w:lang w:val="en-US"/>
              </w:rPr>
            </w:pPr>
            <w:r w:rsidRPr="00D44E27">
              <w:rPr>
                <w:rFonts w:ascii="Roboto" w:hAnsi="Roboto"/>
                <w:lang w:val="en-US"/>
              </w:rPr>
              <w:t>5,84</w:t>
            </w:r>
          </w:p>
        </w:tc>
      </w:tr>
      <w:tr w:rsidR="00DA6F90" w:rsidRPr="00A16DB4" w14:paraId="7EAC941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1343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BBBC457" w14:textId="77777777" w:rsidR="00DA6F90" w:rsidRPr="00D44E27" w:rsidRDefault="00DA6F90" w:rsidP="00D05EE1">
            <w:pPr>
              <w:jc w:val="center"/>
              <w:rPr>
                <w:rFonts w:ascii="Roboto" w:hAnsi="Roboto"/>
                <w:lang w:val="en-US"/>
              </w:rPr>
            </w:pPr>
            <w:r w:rsidRPr="00D44E27">
              <w:rPr>
                <w:rFonts w:ascii="Roboto" w:hAnsi="Roboto"/>
                <w:lang w:val="en-US"/>
              </w:rPr>
              <w:t>2734113805578</w:t>
            </w:r>
          </w:p>
        </w:tc>
        <w:tc>
          <w:tcPr>
            <w:tcW w:w="5670" w:type="dxa"/>
            <w:gridSpan w:val="2"/>
            <w:tcBorders>
              <w:top w:val="nil"/>
              <w:bottom w:val="single" w:sz="2" w:space="0" w:color="auto"/>
            </w:tcBorders>
          </w:tcPr>
          <w:p w14:paraId="1D683292" w14:textId="77777777" w:rsidR="00DA6F90" w:rsidRPr="00D44E27" w:rsidRDefault="00DA6F90" w:rsidP="00D05EE1">
            <w:pPr>
              <w:rPr>
                <w:rFonts w:ascii="Roboto" w:hAnsi="Roboto"/>
                <w:lang w:val="en-US"/>
              </w:rPr>
            </w:pPr>
            <w:r w:rsidRPr="00D44E27">
              <w:rPr>
                <w:rFonts w:ascii="Roboto" w:hAnsi="Roboto"/>
                <w:lang w:val="en-US"/>
              </w:rPr>
              <w:t xml:space="preserve">Sirma moale zincata D=1,25 </w:t>
            </w:r>
          </w:p>
        </w:tc>
        <w:tc>
          <w:tcPr>
            <w:tcW w:w="1276" w:type="dxa"/>
            <w:tcBorders>
              <w:top w:val="nil"/>
              <w:bottom w:val="single" w:sz="2" w:space="0" w:color="auto"/>
            </w:tcBorders>
          </w:tcPr>
          <w:p w14:paraId="4168D358"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6D80BBAB" w14:textId="77777777" w:rsidR="00DA6F90" w:rsidRPr="00D44E27" w:rsidRDefault="00DA6F90" w:rsidP="00D05EE1">
            <w:pPr>
              <w:rPr>
                <w:rFonts w:ascii="Roboto" w:hAnsi="Roboto"/>
                <w:lang w:val="en-US"/>
              </w:rPr>
            </w:pPr>
            <w:r w:rsidRPr="00D44E27">
              <w:rPr>
                <w:rFonts w:ascii="Roboto" w:hAnsi="Roboto"/>
                <w:lang w:val="en-US"/>
              </w:rPr>
              <w:t>0,56</w:t>
            </w:r>
          </w:p>
        </w:tc>
      </w:tr>
      <w:tr w:rsidR="00DA6F90" w:rsidRPr="00A16DB4" w14:paraId="6D769B8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BB2C9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0ABB4FD" w14:textId="77777777" w:rsidR="00DA6F90" w:rsidRPr="00D44E27" w:rsidRDefault="00DA6F90" w:rsidP="00D05EE1">
            <w:pPr>
              <w:jc w:val="center"/>
              <w:rPr>
                <w:rFonts w:ascii="Roboto" w:hAnsi="Roboto"/>
                <w:lang w:val="en-US"/>
              </w:rPr>
            </w:pPr>
            <w:r w:rsidRPr="00D44E27">
              <w:rPr>
                <w:rFonts w:ascii="Roboto" w:hAnsi="Roboto"/>
                <w:lang w:val="en-US"/>
              </w:rPr>
              <w:t>11111000100135</w:t>
            </w:r>
          </w:p>
        </w:tc>
        <w:tc>
          <w:tcPr>
            <w:tcW w:w="5670" w:type="dxa"/>
            <w:gridSpan w:val="2"/>
            <w:tcBorders>
              <w:top w:val="nil"/>
              <w:bottom w:val="single" w:sz="2" w:space="0" w:color="auto"/>
            </w:tcBorders>
          </w:tcPr>
          <w:p w14:paraId="664B36F5" w14:textId="77777777" w:rsidR="00DA6F90" w:rsidRPr="00D44E27" w:rsidRDefault="00DA6F90" w:rsidP="00D05EE1">
            <w:pPr>
              <w:rPr>
                <w:rFonts w:ascii="Roboto" w:hAnsi="Roboto"/>
                <w:lang w:val="pt-BR"/>
              </w:rPr>
            </w:pPr>
            <w:r w:rsidRPr="00D44E27">
              <w:rPr>
                <w:rFonts w:ascii="Roboto" w:hAnsi="Roboto"/>
                <w:lang w:val="pt-BR"/>
              </w:rPr>
              <w:t>Bandaje latime 50 mm din aluminii (adeband)</w:t>
            </w:r>
          </w:p>
        </w:tc>
        <w:tc>
          <w:tcPr>
            <w:tcW w:w="1276" w:type="dxa"/>
            <w:tcBorders>
              <w:top w:val="nil"/>
              <w:bottom w:val="single" w:sz="2" w:space="0" w:color="auto"/>
            </w:tcBorders>
          </w:tcPr>
          <w:p w14:paraId="6E88482B"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7D457A6D" w14:textId="77777777" w:rsidR="00DA6F90" w:rsidRPr="00D44E27" w:rsidRDefault="00DA6F90" w:rsidP="00D05EE1">
            <w:pPr>
              <w:rPr>
                <w:rFonts w:ascii="Roboto" w:hAnsi="Roboto"/>
                <w:lang w:val="en-US"/>
              </w:rPr>
            </w:pPr>
            <w:r w:rsidRPr="00D44E27">
              <w:rPr>
                <w:rFonts w:ascii="Roboto" w:hAnsi="Roboto"/>
                <w:lang w:val="en-US"/>
              </w:rPr>
              <w:t>0,22</w:t>
            </w:r>
          </w:p>
        </w:tc>
      </w:tr>
      <w:tr w:rsidR="00DA6F90" w:rsidRPr="00A16DB4" w14:paraId="358FB64E" w14:textId="77777777" w:rsidTr="00D05EE1">
        <w:trPr>
          <w:trHeight w:val="340"/>
        </w:trPr>
        <w:tc>
          <w:tcPr>
            <w:tcW w:w="709" w:type="dxa"/>
            <w:tcBorders>
              <w:top w:val="nil"/>
              <w:left w:val="single" w:sz="6" w:space="0" w:color="auto"/>
              <w:bottom w:val="nil"/>
              <w:right w:val="nil"/>
            </w:tcBorders>
          </w:tcPr>
          <w:p w14:paraId="7A38CA6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6FBAAFB5"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7F3932F"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6626997"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08796E78" w14:textId="77777777" w:rsidR="00DA6F90" w:rsidRPr="00D44E27" w:rsidRDefault="00DA6F90" w:rsidP="00D05EE1">
            <w:pPr>
              <w:rPr>
                <w:rFonts w:ascii="Roboto" w:hAnsi="Roboto"/>
                <w:lang w:val="en-US"/>
              </w:rPr>
            </w:pPr>
          </w:p>
        </w:tc>
      </w:tr>
      <w:tr w:rsidR="00DA6F90" w:rsidRPr="00A16DB4" w14:paraId="161726E9"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19777" w14:textId="77777777" w:rsidR="00DA6F90" w:rsidRPr="00D44E27" w:rsidRDefault="00DA6F90" w:rsidP="00D05EE1">
            <w:pPr>
              <w:rPr>
                <w:rFonts w:ascii="Roboto" w:hAnsi="Roboto"/>
                <w:lang w:val="en-US"/>
              </w:rPr>
            </w:pPr>
            <w:r w:rsidRPr="00D44E27">
              <w:rPr>
                <w:rFonts w:ascii="Roboto" w:hAnsi="Roboto"/>
                <w:lang w:val="en-US"/>
              </w:rPr>
              <w:t>37</w:t>
            </w:r>
          </w:p>
        </w:tc>
        <w:tc>
          <w:tcPr>
            <w:tcW w:w="1276" w:type="dxa"/>
            <w:gridSpan w:val="2"/>
            <w:tcBorders>
              <w:top w:val="single" w:sz="4" w:space="0" w:color="auto"/>
              <w:bottom w:val="single" w:sz="4" w:space="0" w:color="auto"/>
            </w:tcBorders>
          </w:tcPr>
          <w:p w14:paraId="062C94DD" w14:textId="77777777" w:rsidR="00DA6F90" w:rsidRPr="00D44E27" w:rsidRDefault="00DA6F90" w:rsidP="00D05EE1">
            <w:pPr>
              <w:rPr>
                <w:rFonts w:ascii="Roboto" w:hAnsi="Roboto"/>
                <w:lang w:val="en-US"/>
              </w:rPr>
            </w:pPr>
            <w:r w:rsidRPr="00D44E27">
              <w:rPr>
                <w:rFonts w:ascii="Roboto" w:hAnsi="Roboto"/>
                <w:lang w:val="en-US"/>
              </w:rPr>
              <w:t>IzI21D</w:t>
            </w:r>
          </w:p>
          <w:p w14:paraId="77579396"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5C5CF42"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t>Protectia termoizolatiei la conducte prin infasurate in mod de spirala cu pelicula (folie) din PVC pe coturi si curbe (Izolatie anticondens din otel cu folie conducte orizontale dy80) 27m</w:t>
            </w:r>
            <w:r w:rsidRPr="00D44E27">
              <w:rPr>
                <w:rFonts w:ascii="Roboto" w:hAnsi="Roboto" w:cs="Times New Roman CYR"/>
                <w:lang w:val="en-US"/>
              </w:rPr>
              <w:t xml:space="preserve"> </w:t>
            </w:r>
          </w:p>
          <w:p w14:paraId="40AD1B3A"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Materiale marunte (scinduri, schele, cuie)=1,03</w:t>
            </w:r>
          </w:p>
          <w:p w14:paraId="4BFA4A79"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5C07EBF5" w14:textId="77777777" w:rsidR="00DA6F90" w:rsidRPr="00D44E27" w:rsidRDefault="00DA6F90" w:rsidP="00D05EE1">
            <w:pPr>
              <w:jc w:val="center"/>
              <w:rPr>
                <w:rFonts w:ascii="Roboto" w:hAnsi="Roboto"/>
                <w:lang w:val="en-US"/>
              </w:rPr>
            </w:pPr>
            <w:r w:rsidRPr="00D44E27">
              <w:rPr>
                <w:rFonts w:ascii="Roboto" w:hAnsi="Roboto"/>
                <w:lang w:val="en-US"/>
              </w:rPr>
              <w:t>m2</w:t>
            </w:r>
          </w:p>
        </w:tc>
        <w:tc>
          <w:tcPr>
            <w:tcW w:w="1559" w:type="dxa"/>
            <w:tcBorders>
              <w:top w:val="single" w:sz="4" w:space="0" w:color="auto"/>
              <w:bottom w:val="single" w:sz="4" w:space="0" w:color="auto"/>
            </w:tcBorders>
            <w:vAlign w:val="center"/>
          </w:tcPr>
          <w:p w14:paraId="36F3F457"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7,80</w:t>
            </w:r>
          </w:p>
          <w:p w14:paraId="47F17B62" w14:textId="77777777" w:rsidR="00DA6F90" w:rsidRPr="00D44E27" w:rsidRDefault="00DA6F90" w:rsidP="00D05EE1">
            <w:pPr>
              <w:jc w:val="center"/>
              <w:rPr>
                <w:rFonts w:ascii="Roboto" w:hAnsi="Roboto"/>
                <w:lang w:val="en-US"/>
              </w:rPr>
            </w:pPr>
          </w:p>
        </w:tc>
      </w:tr>
      <w:tr w:rsidR="00DA6F90" w:rsidRPr="00A16DB4" w14:paraId="0FB0B72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3C76FD"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7AD802E" w14:textId="77777777" w:rsidR="00DA6F90" w:rsidRPr="00D44E27" w:rsidRDefault="00DA6F90" w:rsidP="00D05EE1">
            <w:pPr>
              <w:jc w:val="center"/>
              <w:rPr>
                <w:rFonts w:ascii="Roboto" w:hAnsi="Roboto"/>
                <w:lang w:val="en-US"/>
              </w:rPr>
            </w:pPr>
            <w:r w:rsidRPr="00D44E27">
              <w:rPr>
                <w:rFonts w:ascii="Roboto" w:hAnsi="Roboto"/>
                <w:lang w:val="en-US"/>
              </w:rPr>
              <w:t>7134030012200</w:t>
            </w:r>
          </w:p>
        </w:tc>
        <w:tc>
          <w:tcPr>
            <w:tcW w:w="5670" w:type="dxa"/>
            <w:gridSpan w:val="2"/>
            <w:tcBorders>
              <w:top w:val="nil"/>
              <w:bottom w:val="single" w:sz="2" w:space="0" w:color="auto"/>
            </w:tcBorders>
          </w:tcPr>
          <w:p w14:paraId="361B4E5C" w14:textId="77777777" w:rsidR="00DA6F90" w:rsidRPr="00D44E27" w:rsidRDefault="00DA6F90" w:rsidP="00D05EE1">
            <w:pPr>
              <w:rPr>
                <w:rFonts w:ascii="Roboto" w:hAnsi="Roboto"/>
                <w:lang w:val="en-US"/>
              </w:rPr>
            </w:pPr>
            <w:r w:rsidRPr="00D44E27">
              <w:rPr>
                <w:rFonts w:ascii="Roboto" w:hAnsi="Roboto"/>
                <w:lang w:val="en-US"/>
              </w:rPr>
              <w:t>Izolator hidrofug</w:t>
            </w:r>
          </w:p>
        </w:tc>
        <w:tc>
          <w:tcPr>
            <w:tcW w:w="1276" w:type="dxa"/>
            <w:tcBorders>
              <w:top w:val="nil"/>
              <w:bottom w:val="single" w:sz="2" w:space="0" w:color="auto"/>
            </w:tcBorders>
          </w:tcPr>
          <w:p w14:paraId="5099FD9B"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3EA30983" w14:textId="77777777" w:rsidR="00DA6F90" w:rsidRPr="00D44E27" w:rsidRDefault="00DA6F90" w:rsidP="00D05EE1">
            <w:pPr>
              <w:rPr>
                <w:rFonts w:ascii="Roboto" w:hAnsi="Roboto"/>
                <w:lang w:val="en-US"/>
              </w:rPr>
            </w:pPr>
            <w:r w:rsidRPr="00D44E27">
              <w:rPr>
                <w:rFonts w:ascii="Roboto" w:hAnsi="Roboto"/>
                <w:lang w:val="en-US"/>
              </w:rPr>
              <w:t>1,33</w:t>
            </w:r>
          </w:p>
        </w:tc>
      </w:tr>
      <w:tr w:rsidR="00DA6F90" w:rsidRPr="00A16DB4" w14:paraId="53881FF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E9DA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3A38ECC" w14:textId="77777777" w:rsidR="00DA6F90" w:rsidRPr="00D44E27" w:rsidRDefault="00DA6F90" w:rsidP="00D05EE1">
            <w:pPr>
              <w:jc w:val="center"/>
              <w:rPr>
                <w:rFonts w:ascii="Roboto" w:hAnsi="Roboto"/>
                <w:lang w:val="en-US"/>
              </w:rPr>
            </w:pPr>
            <w:r w:rsidRPr="00D44E27">
              <w:rPr>
                <w:rFonts w:ascii="Roboto" w:hAnsi="Roboto"/>
                <w:lang w:val="en-US"/>
              </w:rPr>
              <w:t>9310060019900</w:t>
            </w:r>
          </w:p>
        </w:tc>
        <w:tc>
          <w:tcPr>
            <w:tcW w:w="5670" w:type="dxa"/>
            <w:gridSpan w:val="2"/>
            <w:tcBorders>
              <w:top w:val="nil"/>
              <w:bottom w:val="single" w:sz="2" w:space="0" w:color="auto"/>
            </w:tcBorders>
          </w:tcPr>
          <w:p w14:paraId="64AA149B" w14:textId="77777777" w:rsidR="00DA6F90" w:rsidRPr="00D44E27" w:rsidRDefault="00DA6F90" w:rsidP="00D05EE1">
            <w:pPr>
              <w:rPr>
                <w:rFonts w:ascii="Roboto" w:hAnsi="Roboto"/>
                <w:lang w:val="en-US"/>
              </w:rPr>
            </w:pPr>
            <w:r w:rsidRPr="00D44E27">
              <w:rPr>
                <w:rFonts w:ascii="Roboto" w:hAnsi="Roboto"/>
                <w:lang w:val="en-US"/>
              </w:rPr>
              <w:t>Muncitor necalificat</w:t>
            </w:r>
          </w:p>
        </w:tc>
        <w:tc>
          <w:tcPr>
            <w:tcW w:w="1276" w:type="dxa"/>
            <w:tcBorders>
              <w:top w:val="nil"/>
              <w:bottom w:val="single" w:sz="2" w:space="0" w:color="auto"/>
            </w:tcBorders>
          </w:tcPr>
          <w:p w14:paraId="6BE558BF"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88A7A71" w14:textId="77777777" w:rsidR="00DA6F90" w:rsidRPr="00D44E27" w:rsidRDefault="00DA6F90" w:rsidP="00D05EE1">
            <w:pPr>
              <w:rPr>
                <w:rFonts w:ascii="Roboto" w:hAnsi="Roboto"/>
                <w:lang w:val="en-US"/>
              </w:rPr>
            </w:pPr>
            <w:r w:rsidRPr="00D44E27">
              <w:rPr>
                <w:rFonts w:ascii="Roboto" w:hAnsi="Roboto"/>
                <w:lang w:val="en-US"/>
              </w:rPr>
              <w:t>1,87</w:t>
            </w:r>
          </w:p>
        </w:tc>
      </w:tr>
      <w:tr w:rsidR="00DA6F90" w:rsidRPr="00A16DB4" w14:paraId="43EDF30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3FE5B5"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65C1E75" w14:textId="77777777" w:rsidR="00DA6F90" w:rsidRPr="00D44E27" w:rsidRDefault="00DA6F90" w:rsidP="00D05EE1">
            <w:pPr>
              <w:jc w:val="center"/>
              <w:rPr>
                <w:rFonts w:ascii="Roboto" w:hAnsi="Roboto"/>
                <w:lang w:val="en-US"/>
              </w:rPr>
            </w:pPr>
            <w:r w:rsidRPr="00D44E27">
              <w:rPr>
                <w:rFonts w:ascii="Roboto" w:hAnsi="Roboto"/>
                <w:lang w:val="en-US"/>
              </w:rPr>
              <w:t>0000005121</w:t>
            </w:r>
          </w:p>
        </w:tc>
        <w:tc>
          <w:tcPr>
            <w:tcW w:w="5670" w:type="dxa"/>
            <w:gridSpan w:val="2"/>
            <w:tcBorders>
              <w:top w:val="nil"/>
              <w:bottom w:val="single" w:sz="2" w:space="0" w:color="auto"/>
            </w:tcBorders>
          </w:tcPr>
          <w:p w14:paraId="07092FD8" w14:textId="77777777" w:rsidR="00DA6F90" w:rsidRPr="00D44E27" w:rsidRDefault="00DA6F90" w:rsidP="00D05EE1">
            <w:pPr>
              <w:rPr>
                <w:rFonts w:ascii="Roboto" w:hAnsi="Roboto"/>
                <w:lang w:val="pt-BR"/>
              </w:rPr>
            </w:pPr>
            <w:r w:rsidRPr="00D44E27">
              <w:rPr>
                <w:rFonts w:ascii="Roboto" w:hAnsi="Roboto"/>
                <w:lang w:val="pt-BR"/>
              </w:rPr>
              <w:t>Pelicula Izolatie anticondens din otel cu folie conducte orizontale</w:t>
            </w:r>
          </w:p>
        </w:tc>
        <w:tc>
          <w:tcPr>
            <w:tcW w:w="1276" w:type="dxa"/>
            <w:tcBorders>
              <w:top w:val="nil"/>
              <w:bottom w:val="single" w:sz="2" w:space="0" w:color="auto"/>
            </w:tcBorders>
          </w:tcPr>
          <w:p w14:paraId="067D33EF" w14:textId="77777777" w:rsidR="00DA6F90" w:rsidRPr="00D44E27" w:rsidRDefault="00DA6F90" w:rsidP="00D05EE1">
            <w:pPr>
              <w:rPr>
                <w:rFonts w:ascii="Roboto" w:hAnsi="Roboto"/>
                <w:lang w:val="en-US"/>
              </w:rPr>
            </w:pPr>
            <w:r w:rsidRPr="00D44E27">
              <w:rPr>
                <w:rFonts w:ascii="Roboto" w:hAnsi="Roboto"/>
                <w:lang w:val="en-US"/>
              </w:rPr>
              <w:t>m2</w:t>
            </w:r>
          </w:p>
        </w:tc>
        <w:tc>
          <w:tcPr>
            <w:tcW w:w="1559" w:type="dxa"/>
            <w:tcBorders>
              <w:top w:val="nil"/>
              <w:bottom w:val="single" w:sz="2" w:space="0" w:color="auto"/>
            </w:tcBorders>
          </w:tcPr>
          <w:p w14:paraId="0C3E0FB9" w14:textId="77777777" w:rsidR="00DA6F90" w:rsidRPr="00D44E27" w:rsidRDefault="00DA6F90" w:rsidP="00D05EE1">
            <w:pPr>
              <w:rPr>
                <w:rFonts w:ascii="Roboto" w:hAnsi="Roboto"/>
                <w:lang w:val="en-US"/>
              </w:rPr>
            </w:pPr>
            <w:r w:rsidRPr="00D44E27">
              <w:rPr>
                <w:rFonts w:ascii="Roboto" w:hAnsi="Roboto"/>
                <w:lang w:val="en-US"/>
              </w:rPr>
              <w:t>13,02</w:t>
            </w:r>
          </w:p>
        </w:tc>
      </w:tr>
      <w:tr w:rsidR="00DA6F90" w:rsidRPr="00A16DB4" w14:paraId="48A0B82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90ACE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B451811" w14:textId="77777777" w:rsidR="00DA6F90" w:rsidRPr="00D44E27" w:rsidRDefault="00DA6F90" w:rsidP="00D05EE1">
            <w:pPr>
              <w:jc w:val="center"/>
              <w:rPr>
                <w:rFonts w:ascii="Roboto" w:hAnsi="Roboto"/>
                <w:lang w:val="en-US"/>
              </w:rPr>
            </w:pPr>
            <w:r w:rsidRPr="00D44E27">
              <w:rPr>
                <w:rFonts w:ascii="Roboto" w:hAnsi="Roboto"/>
                <w:lang w:val="en-US"/>
              </w:rPr>
              <w:t>2734113805578</w:t>
            </w:r>
          </w:p>
        </w:tc>
        <w:tc>
          <w:tcPr>
            <w:tcW w:w="5670" w:type="dxa"/>
            <w:gridSpan w:val="2"/>
            <w:tcBorders>
              <w:top w:val="nil"/>
              <w:bottom w:val="single" w:sz="2" w:space="0" w:color="auto"/>
            </w:tcBorders>
          </w:tcPr>
          <w:p w14:paraId="64B92654" w14:textId="77777777" w:rsidR="00DA6F90" w:rsidRPr="00D44E27" w:rsidRDefault="00DA6F90" w:rsidP="00D05EE1">
            <w:pPr>
              <w:rPr>
                <w:rFonts w:ascii="Roboto" w:hAnsi="Roboto"/>
                <w:lang w:val="en-US"/>
              </w:rPr>
            </w:pPr>
            <w:r w:rsidRPr="00D44E27">
              <w:rPr>
                <w:rFonts w:ascii="Roboto" w:hAnsi="Roboto"/>
                <w:lang w:val="en-US"/>
              </w:rPr>
              <w:t xml:space="preserve">Sirma moale zincata D=1,25 </w:t>
            </w:r>
          </w:p>
        </w:tc>
        <w:tc>
          <w:tcPr>
            <w:tcW w:w="1276" w:type="dxa"/>
            <w:tcBorders>
              <w:top w:val="nil"/>
              <w:bottom w:val="single" w:sz="2" w:space="0" w:color="auto"/>
            </w:tcBorders>
          </w:tcPr>
          <w:p w14:paraId="2E0062C5"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5FD9FBE0" w14:textId="77777777" w:rsidR="00DA6F90" w:rsidRPr="00D44E27" w:rsidRDefault="00DA6F90" w:rsidP="00D05EE1">
            <w:pPr>
              <w:rPr>
                <w:rFonts w:ascii="Roboto" w:hAnsi="Roboto"/>
                <w:lang w:val="en-US"/>
              </w:rPr>
            </w:pPr>
            <w:r w:rsidRPr="00D44E27">
              <w:rPr>
                <w:rFonts w:ascii="Roboto" w:hAnsi="Roboto"/>
                <w:lang w:val="en-US"/>
              </w:rPr>
              <w:t>1,25</w:t>
            </w:r>
          </w:p>
        </w:tc>
      </w:tr>
      <w:tr w:rsidR="00DA6F90" w:rsidRPr="00A16DB4" w14:paraId="03CE058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C6CDEC"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DD6B152" w14:textId="77777777" w:rsidR="00DA6F90" w:rsidRPr="00D44E27" w:rsidRDefault="00DA6F90" w:rsidP="00D05EE1">
            <w:pPr>
              <w:jc w:val="center"/>
              <w:rPr>
                <w:rFonts w:ascii="Roboto" w:hAnsi="Roboto"/>
                <w:lang w:val="en-US"/>
              </w:rPr>
            </w:pPr>
            <w:r w:rsidRPr="00D44E27">
              <w:rPr>
                <w:rFonts w:ascii="Roboto" w:hAnsi="Roboto"/>
                <w:lang w:val="en-US"/>
              </w:rPr>
              <w:t>11111000100135</w:t>
            </w:r>
          </w:p>
        </w:tc>
        <w:tc>
          <w:tcPr>
            <w:tcW w:w="5670" w:type="dxa"/>
            <w:gridSpan w:val="2"/>
            <w:tcBorders>
              <w:top w:val="nil"/>
              <w:bottom w:val="single" w:sz="2" w:space="0" w:color="auto"/>
            </w:tcBorders>
          </w:tcPr>
          <w:p w14:paraId="105D87C9" w14:textId="77777777" w:rsidR="00DA6F90" w:rsidRPr="00D44E27" w:rsidRDefault="00DA6F90" w:rsidP="00D05EE1">
            <w:pPr>
              <w:rPr>
                <w:rFonts w:ascii="Roboto" w:hAnsi="Roboto"/>
                <w:lang w:val="pt-BR"/>
              </w:rPr>
            </w:pPr>
            <w:r w:rsidRPr="00D44E27">
              <w:rPr>
                <w:rFonts w:ascii="Roboto" w:hAnsi="Roboto"/>
                <w:lang w:val="pt-BR"/>
              </w:rPr>
              <w:t>Bandaje latime 50 mm din aluminii (adeband)</w:t>
            </w:r>
          </w:p>
        </w:tc>
        <w:tc>
          <w:tcPr>
            <w:tcW w:w="1276" w:type="dxa"/>
            <w:tcBorders>
              <w:top w:val="nil"/>
              <w:bottom w:val="single" w:sz="2" w:space="0" w:color="auto"/>
            </w:tcBorders>
          </w:tcPr>
          <w:p w14:paraId="6F2EDA32"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7375A87F" w14:textId="77777777" w:rsidR="00DA6F90" w:rsidRPr="00D44E27" w:rsidRDefault="00DA6F90" w:rsidP="00D05EE1">
            <w:pPr>
              <w:rPr>
                <w:rFonts w:ascii="Roboto" w:hAnsi="Roboto"/>
                <w:lang w:val="en-US"/>
              </w:rPr>
            </w:pPr>
            <w:r w:rsidRPr="00D44E27">
              <w:rPr>
                <w:rFonts w:ascii="Roboto" w:hAnsi="Roboto"/>
                <w:lang w:val="en-US"/>
              </w:rPr>
              <w:t>0,49</w:t>
            </w:r>
          </w:p>
        </w:tc>
      </w:tr>
      <w:tr w:rsidR="00DA6F90" w:rsidRPr="00A16DB4" w14:paraId="56267D68" w14:textId="77777777" w:rsidTr="00D05EE1">
        <w:trPr>
          <w:trHeight w:val="340"/>
        </w:trPr>
        <w:tc>
          <w:tcPr>
            <w:tcW w:w="709" w:type="dxa"/>
            <w:tcBorders>
              <w:top w:val="nil"/>
              <w:left w:val="single" w:sz="6" w:space="0" w:color="auto"/>
              <w:bottom w:val="nil"/>
              <w:right w:val="nil"/>
            </w:tcBorders>
          </w:tcPr>
          <w:p w14:paraId="11B7BDFA"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50FFEBCC"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0505D1FF"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4B55D1CB"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65E2E64" w14:textId="77777777" w:rsidR="00DA6F90" w:rsidRPr="00D44E27" w:rsidRDefault="00DA6F90" w:rsidP="00D05EE1">
            <w:pPr>
              <w:rPr>
                <w:rFonts w:ascii="Roboto" w:hAnsi="Roboto"/>
                <w:lang w:val="en-US"/>
              </w:rPr>
            </w:pPr>
          </w:p>
        </w:tc>
      </w:tr>
      <w:tr w:rsidR="00DA6F90" w:rsidRPr="00A16DB4" w14:paraId="739A8031"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5D8C6" w14:textId="77777777" w:rsidR="00DA6F90" w:rsidRPr="00D44E27" w:rsidRDefault="00DA6F90" w:rsidP="00D05EE1">
            <w:pPr>
              <w:rPr>
                <w:rFonts w:ascii="Roboto" w:hAnsi="Roboto"/>
                <w:lang w:val="en-US"/>
              </w:rPr>
            </w:pPr>
            <w:r w:rsidRPr="00D44E27">
              <w:rPr>
                <w:rFonts w:ascii="Roboto" w:hAnsi="Roboto"/>
                <w:lang w:val="en-US"/>
              </w:rPr>
              <w:t>38</w:t>
            </w:r>
          </w:p>
        </w:tc>
        <w:tc>
          <w:tcPr>
            <w:tcW w:w="1276" w:type="dxa"/>
            <w:gridSpan w:val="2"/>
            <w:tcBorders>
              <w:top w:val="single" w:sz="4" w:space="0" w:color="auto"/>
              <w:bottom w:val="single" w:sz="4" w:space="0" w:color="auto"/>
            </w:tcBorders>
          </w:tcPr>
          <w:p w14:paraId="7E79DD2C" w14:textId="77777777" w:rsidR="00DA6F90" w:rsidRPr="00D44E27" w:rsidRDefault="00DA6F90" w:rsidP="00D05EE1">
            <w:pPr>
              <w:rPr>
                <w:rFonts w:ascii="Roboto" w:hAnsi="Roboto"/>
                <w:lang w:val="en-US"/>
              </w:rPr>
            </w:pPr>
            <w:r w:rsidRPr="00D44E27">
              <w:rPr>
                <w:rFonts w:ascii="Roboto" w:hAnsi="Roboto"/>
                <w:lang w:val="en-US"/>
              </w:rPr>
              <w:t>RCsB31F</w:t>
            </w:r>
          </w:p>
          <w:p w14:paraId="2426D87F"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014C4F31"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 xml:space="preserve">Forarea gaurilor strapunse in constructii din beton armat marca pina la 500 cu multe straturi de armare, utilizind masina cu foreza-carota </w:t>
            </w:r>
            <w:r w:rsidRPr="00D44E27">
              <w:rPr>
                <w:rFonts w:ascii="Roboto" w:hAnsi="Roboto"/>
                <w:lang w:val="pt-BR"/>
              </w:rPr>
              <w:lastRenderedPageBreak/>
              <w:t>diamantata cu diametrul  de: 70 mm (pentru teava D65)</w:t>
            </w:r>
            <w:r w:rsidRPr="00D44E27">
              <w:rPr>
                <w:rFonts w:ascii="Roboto" w:hAnsi="Roboto" w:cs="Times New Roman CYR"/>
                <w:lang w:val="pt-BR"/>
              </w:rPr>
              <w:t xml:space="preserve"> </w:t>
            </w:r>
          </w:p>
          <w:p w14:paraId="6786B01D"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351F33E9" w14:textId="77777777" w:rsidR="00DA6F90" w:rsidRPr="00D44E27" w:rsidRDefault="00DA6F90" w:rsidP="00D05EE1">
            <w:pPr>
              <w:jc w:val="center"/>
              <w:rPr>
                <w:rFonts w:ascii="Roboto" w:hAnsi="Roboto"/>
                <w:lang w:val="en-US"/>
              </w:rPr>
            </w:pPr>
            <w:r w:rsidRPr="00D44E27">
              <w:rPr>
                <w:rFonts w:ascii="Roboto" w:hAnsi="Roboto"/>
                <w:lang w:val="en-US"/>
              </w:rPr>
              <w:lastRenderedPageBreak/>
              <w:t>buc</w:t>
            </w:r>
          </w:p>
        </w:tc>
        <w:tc>
          <w:tcPr>
            <w:tcW w:w="1559" w:type="dxa"/>
            <w:tcBorders>
              <w:top w:val="single" w:sz="4" w:space="0" w:color="auto"/>
              <w:bottom w:val="single" w:sz="4" w:space="0" w:color="auto"/>
            </w:tcBorders>
            <w:vAlign w:val="center"/>
          </w:tcPr>
          <w:p w14:paraId="09173BC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13,00</w:t>
            </w:r>
          </w:p>
          <w:p w14:paraId="5B5C00E0" w14:textId="77777777" w:rsidR="00DA6F90" w:rsidRPr="00D44E27" w:rsidRDefault="00DA6F90" w:rsidP="00D05EE1">
            <w:pPr>
              <w:jc w:val="center"/>
              <w:rPr>
                <w:rFonts w:ascii="Roboto" w:hAnsi="Roboto"/>
                <w:lang w:val="en-US"/>
              </w:rPr>
            </w:pPr>
          </w:p>
        </w:tc>
      </w:tr>
      <w:tr w:rsidR="00DA6F90" w:rsidRPr="00A16DB4" w14:paraId="208B0A9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4CA7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9472798" w14:textId="77777777" w:rsidR="00DA6F90" w:rsidRPr="00D44E27" w:rsidRDefault="00DA6F90" w:rsidP="00D05EE1">
            <w:pPr>
              <w:jc w:val="center"/>
              <w:rPr>
                <w:rFonts w:ascii="Roboto" w:hAnsi="Roboto"/>
                <w:lang w:val="en-US"/>
              </w:rPr>
            </w:pPr>
            <w:r w:rsidRPr="00D44E27">
              <w:rPr>
                <w:rFonts w:ascii="Roboto" w:hAnsi="Roboto"/>
                <w:lang w:val="en-US"/>
              </w:rPr>
              <w:t>7123011000200</w:t>
            </w:r>
          </w:p>
        </w:tc>
        <w:tc>
          <w:tcPr>
            <w:tcW w:w="5670" w:type="dxa"/>
            <w:gridSpan w:val="2"/>
            <w:tcBorders>
              <w:top w:val="nil"/>
              <w:bottom w:val="single" w:sz="2" w:space="0" w:color="auto"/>
            </w:tcBorders>
          </w:tcPr>
          <w:p w14:paraId="49C6C431" w14:textId="77777777" w:rsidR="00DA6F90" w:rsidRPr="00D44E27" w:rsidRDefault="00DA6F90" w:rsidP="00D05EE1">
            <w:pPr>
              <w:rPr>
                <w:rFonts w:ascii="Roboto" w:hAnsi="Roboto"/>
                <w:lang w:val="en-US"/>
              </w:rPr>
            </w:pPr>
            <w:r w:rsidRPr="00D44E27">
              <w:rPr>
                <w:rFonts w:ascii="Roboto" w:hAnsi="Roboto"/>
                <w:lang w:val="en-US"/>
              </w:rPr>
              <w:t>Betonist</w:t>
            </w:r>
          </w:p>
        </w:tc>
        <w:tc>
          <w:tcPr>
            <w:tcW w:w="1276" w:type="dxa"/>
            <w:tcBorders>
              <w:top w:val="nil"/>
              <w:bottom w:val="single" w:sz="2" w:space="0" w:color="auto"/>
            </w:tcBorders>
          </w:tcPr>
          <w:p w14:paraId="69615AB3"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6E16921" w14:textId="77777777" w:rsidR="00DA6F90" w:rsidRPr="00D44E27" w:rsidRDefault="00DA6F90" w:rsidP="00D05EE1">
            <w:pPr>
              <w:rPr>
                <w:rFonts w:ascii="Roboto" w:hAnsi="Roboto"/>
                <w:lang w:val="en-US"/>
              </w:rPr>
            </w:pPr>
            <w:r w:rsidRPr="00D44E27">
              <w:rPr>
                <w:rFonts w:ascii="Roboto" w:hAnsi="Roboto"/>
                <w:lang w:val="en-US"/>
              </w:rPr>
              <w:t>5,99</w:t>
            </w:r>
          </w:p>
        </w:tc>
      </w:tr>
      <w:tr w:rsidR="00DA6F90" w:rsidRPr="00A16DB4" w14:paraId="2F17021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229A34"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78271B6" w14:textId="77777777" w:rsidR="00DA6F90" w:rsidRPr="00D44E27" w:rsidRDefault="00DA6F90" w:rsidP="00D05EE1">
            <w:pPr>
              <w:jc w:val="center"/>
              <w:rPr>
                <w:rFonts w:ascii="Roboto" w:hAnsi="Roboto"/>
                <w:lang w:val="en-US"/>
              </w:rPr>
            </w:pPr>
            <w:r w:rsidRPr="00D44E27">
              <w:rPr>
                <w:rFonts w:ascii="Roboto" w:hAnsi="Roboto"/>
                <w:lang w:val="en-US"/>
              </w:rPr>
              <w:t>9310060019922</w:t>
            </w:r>
          </w:p>
        </w:tc>
        <w:tc>
          <w:tcPr>
            <w:tcW w:w="5670" w:type="dxa"/>
            <w:gridSpan w:val="2"/>
            <w:tcBorders>
              <w:top w:val="nil"/>
              <w:bottom w:val="single" w:sz="2" w:space="0" w:color="auto"/>
            </w:tcBorders>
          </w:tcPr>
          <w:p w14:paraId="6251557E" w14:textId="77777777" w:rsidR="00DA6F90" w:rsidRPr="00D44E27" w:rsidRDefault="00DA6F90" w:rsidP="00D05EE1">
            <w:pPr>
              <w:rPr>
                <w:rFonts w:ascii="Roboto" w:hAnsi="Roboto"/>
                <w:lang w:val="en-US"/>
              </w:rPr>
            </w:pPr>
            <w:r w:rsidRPr="00D44E27">
              <w:rPr>
                <w:rFonts w:ascii="Roboto" w:hAnsi="Roboto"/>
                <w:lang w:val="en-US"/>
              </w:rPr>
              <w:t xml:space="preserve">Muncitor deservire </w:t>
            </w:r>
          </w:p>
        </w:tc>
        <w:tc>
          <w:tcPr>
            <w:tcW w:w="1276" w:type="dxa"/>
            <w:tcBorders>
              <w:top w:val="nil"/>
              <w:bottom w:val="single" w:sz="2" w:space="0" w:color="auto"/>
            </w:tcBorders>
          </w:tcPr>
          <w:p w14:paraId="65499EB5"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45A8116" w14:textId="77777777" w:rsidR="00DA6F90" w:rsidRPr="00D44E27" w:rsidRDefault="00DA6F90" w:rsidP="00D05EE1">
            <w:pPr>
              <w:rPr>
                <w:rFonts w:ascii="Roboto" w:hAnsi="Roboto"/>
                <w:lang w:val="en-US"/>
              </w:rPr>
            </w:pPr>
            <w:r w:rsidRPr="00D44E27">
              <w:rPr>
                <w:rFonts w:ascii="Roboto" w:hAnsi="Roboto"/>
                <w:lang w:val="en-US"/>
              </w:rPr>
              <w:t>2,57</w:t>
            </w:r>
          </w:p>
        </w:tc>
      </w:tr>
      <w:tr w:rsidR="00DA6F90" w:rsidRPr="00A16DB4" w14:paraId="5D3BBD5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B7B85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327E435" w14:textId="77777777" w:rsidR="00DA6F90" w:rsidRPr="00D44E27" w:rsidRDefault="00DA6F90" w:rsidP="00D05EE1">
            <w:pPr>
              <w:jc w:val="center"/>
              <w:rPr>
                <w:rFonts w:ascii="Roboto" w:hAnsi="Roboto"/>
                <w:lang w:val="en-US"/>
              </w:rPr>
            </w:pPr>
            <w:r w:rsidRPr="00D44E27">
              <w:rPr>
                <w:rFonts w:ascii="Roboto" w:hAnsi="Roboto"/>
                <w:lang w:val="en-US"/>
              </w:rPr>
              <w:t>500100010013565</w:t>
            </w:r>
          </w:p>
        </w:tc>
        <w:tc>
          <w:tcPr>
            <w:tcW w:w="5670" w:type="dxa"/>
            <w:gridSpan w:val="2"/>
            <w:tcBorders>
              <w:top w:val="nil"/>
              <w:bottom w:val="single" w:sz="2" w:space="0" w:color="auto"/>
            </w:tcBorders>
          </w:tcPr>
          <w:p w14:paraId="6C6A8FBB" w14:textId="77777777" w:rsidR="00DA6F90" w:rsidRPr="00D44E27" w:rsidRDefault="00DA6F90" w:rsidP="00D05EE1">
            <w:pPr>
              <w:rPr>
                <w:rFonts w:ascii="Roboto" w:hAnsi="Roboto"/>
                <w:lang w:val="pt-BR"/>
              </w:rPr>
            </w:pPr>
            <w:r w:rsidRPr="00D44E27">
              <w:rPr>
                <w:rFonts w:ascii="Roboto" w:hAnsi="Roboto"/>
                <w:lang w:val="pt-BR"/>
              </w:rPr>
              <w:t>Freza cu carota diamanta D70</w:t>
            </w:r>
          </w:p>
        </w:tc>
        <w:tc>
          <w:tcPr>
            <w:tcW w:w="1276" w:type="dxa"/>
            <w:tcBorders>
              <w:top w:val="nil"/>
              <w:bottom w:val="single" w:sz="2" w:space="0" w:color="auto"/>
            </w:tcBorders>
          </w:tcPr>
          <w:p w14:paraId="4F18E7E7"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09856336" w14:textId="77777777" w:rsidR="00DA6F90" w:rsidRPr="00D44E27" w:rsidRDefault="00DA6F90" w:rsidP="00D05EE1">
            <w:pPr>
              <w:rPr>
                <w:rFonts w:ascii="Roboto" w:hAnsi="Roboto"/>
                <w:lang w:val="en-US"/>
              </w:rPr>
            </w:pPr>
            <w:r w:rsidRPr="00D44E27">
              <w:rPr>
                <w:rFonts w:ascii="Roboto" w:hAnsi="Roboto"/>
                <w:lang w:val="en-US"/>
              </w:rPr>
              <w:t>0,14</w:t>
            </w:r>
          </w:p>
        </w:tc>
      </w:tr>
      <w:tr w:rsidR="00DA6F90" w:rsidRPr="00A16DB4" w14:paraId="00B932D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DCCC8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C9F9A9B" w14:textId="77777777" w:rsidR="00DA6F90" w:rsidRPr="00D44E27" w:rsidRDefault="00DA6F90" w:rsidP="00D05EE1">
            <w:pPr>
              <w:jc w:val="center"/>
              <w:rPr>
                <w:rFonts w:ascii="Roboto" w:hAnsi="Roboto"/>
                <w:lang w:val="en-US"/>
              </w:rPr>
            </w:pPr>
            <w:r w:rsidRPr="00D44E27">
              <w:rPr>
                <w:rFonts w:ascii="Roboto" w:hAnsi="Roboto"/>
                <w:lang w:val="en-US"/>
              </w:rPr>
              <w:t>4100126202818</w:t>
            </w:r>
          </w:p>
        </w:tc>
        <w:tc>
          <w:tcPr>
            <w:tcW w:w="5670" w:type="dxa"/>
            <w:gridSpan w:val="2"/>
            <w:tcBorders>
              <w:top w:val="nil"/>
              <w:bottom w:val="single" w:sz="2" w:space="0" w:color="auto"/>
            </w:tcBorders>
          </w:tcPr>
          <w:p w14:paraId="21FB094C" w14:textId="77777777" w:rsidR="00DA6F90" w:rsidRPr="00D44E27" w:rsidRDefault="00DA6F90" w:rsidP="00D05EE1">
            <w:pPr>
              <w:rPr>
                <w:rFonts w:ascii="Roboto" w:hAnsi="Roboto"/>
                <w:lang w:val="en-US"/>
              </w:rPr>
            </w:pPr>
            <w:r w:rsidRPr="00D44E27">
              <w:rPr>
                <w:rFonts w:ascii="Roboto" w:hAnsi="Roboto"/>
                <w:lang w:val="en-US"/>
              </w:rPr>
              <w:t>Apa</w:t>
            </w:r>
          </w:p>
        </w:tc>
        <w:tc>
          <w:tcPr>
            <w:tcW w:w="1276" w:type="dxa"/>
            <w:tcBorders>
              <w:top w:val="nil"/>
              <w:bottom w:val="single" w:sz="2" w:space="0" w:color="auto"/>
            </w:tcBorders>
          </w:tcPr>
          <w:p w14:paraId="36A06C0C" w14:textId="77777777" w:rsidR="00DA6F90" w:rsidRPr="00D44E27" w:rsidRDefault="00DA6F90"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435DCE1E" w14:textId="77777777" w:rsidR="00DA6F90" w:rsidRPr="00D44E27" w:rsidRDefault="00DA6F90" w:rsidP="00D05EE1">
            <w:pPr>
              <w:rPr>
                <w:rFonts w:ascii="Roboto" w:hAnsi="Roboto"/>
                <w:lang w:val="en-US"/>
              </w:rPr>
            </w:pPr>
            <w:r w:rsidRPr="00D44E27">
              <w:rPr>
                <w:rFonts w:ascii="Roboto" w:hAnsi="Roboto"/>
                <w:lang w:val="en-US"/>
              </w:rPr>
              <w:t>0,36</w:t>
            </w:r>
          </w:p>
        </w:tc>
      </w:tr>
      <w:tr w:rsidR="00DA6F90" w:rsidRPr="00A16DB4" w14:paraId="0224603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0F338"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FDF8841" w14:textId="77777777" w:rsidR="00DA6F90" w:rsidRPr="00D44E27" w:rsidRDefault="00DA6F90" w:rsidP="00D05EE1">
            <w:pPr>
              <w:jc w:val="center"/>
              <w:rPr>
                <w:rFonts w:ascii="Roboto" w:hAnsi="Roboto"/>
                <w:lang w:val="en-US"/>
              </w:rPr>
            </w:pPr>
            <w:r w:rsidRPr="00D44E27">
              <w:rPr>
                <w:rFonts w:ascii="Roboto" w:hAnsi="Roboto"/>
                <w:lang w:val="en-US"/>
              </w:rPr>
              <w:t>2952260003904</w:t>
            </w:r>
          </w:p>
        </w:tc>
        <w:tc>
          <w:tcPr>
            <w:tcW w:w="5670" w:type="dxa"/>
            <w:gridSpan w:val="2"/>
            <w:tcBorders>
              <w:top w:val="nil"/>
              <w:bottom w:val="single" w:sz="2" w:space="0" w:color="auto"/>
            </w:tcBorders>
          </w:tcPr>
          <w:p w14:paraId="1D7B13E9" w14:textId="77777777" w:rsidR="00DA6F90" w:rsidRPr="00D44E27" w:rsidRDefault="00DA6F90" w:rsidP="00D05EE1">
            <w:pPr>
              <w:rPr>
                <w:rFonts w:ascii="Roboto" w:hAnsi="Roboto"/>
                <w:lang w:val="pt-BR"/>
              </w:rPr>
            </w:pPr>
            <w:r w:rsidRPr="00D44E27">
              <w:rPr>
                <w:rFonts w:ascii="Roboto" w:hAnsi="Roboto"/>
                <w:lang w:val="pt-BR"/>
              </w:rPr>
              <w:t>Masina cu foreza-carota diamantata cu diametrul sub 250 mm</w:t>
            </w:r>
          </w:p>
        </w:tc>
        <w:tc>
          <w:tcPr>
            <w:tcW w:w="1276" w:type="dxa"/>
            <w:tcBorders>
              <w:top w:val="nil"/>
              <w:bottom w:val="single" w:sz="2" w:space="0" w:color="auto"/>
            </w:tcBorders>
          </w:tcPr>
          <w:p w14:paraId="15B79382" w14:textId="77777777" w:rsidR="00DA6F90" w:rsidRPr="00D44E27" w:rsidRDefault="00DA6F90"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3EA2AF1A" w14:textId="77777777" w:rsidR="00DA6F90" w:rsidRPr="00D44E27" w:rsidRDefault="00DA6F90" w:rsidP="00D05EE1">
            <w:pPr>
              <w:rPr>
                <w:rFonts w:ascii="Roboto" w:hAnsi="Roboto"/>
                <w:lang w:val="en-US"/>
              </w:rPr>
            </w:pPr>
            <w:r w:rsidRPr="00D44E27">
              <w:rPr>
                <w:rFonts w:ascii="Roboto" w:hAnsi="Roboto"/>
                <w:lang w:val="en-US"/>
              </w:rPr>
              <w:t>4,03</w:t>
            </w:r>
          </w:p>
        </w:tc>
      </w:tr>
      <w:tr w:rsidR="00DA6F90" w:rsidRPr="00A16DB4" w14:paraId="31BF2C5B" w14:textId="77777777" w:rsidTr="00D05EE1">
        <w:trPr>
          <w:trHeight w:val="340"/>
        </w:trPr>
        <w:tc>
          <w:tcPr>
            <w:tcW w:w="709" w:type="dxa"/>
            <w:tcBorders>
              <w:top w:val="nil"/>
              <w:left w:val="single" w:sz="6" w:space="0" w:color="auto"/>
              <w:bottom w:val="nil"/>
              <w:right w:val="nil"/>
            </w:tcBorders>
          </w:tcPr>
          <w:p w14:paraId="488C342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5B8FCDB"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4C93BB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705CE3A"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4C5579E" w14:textId="77777777" w:rsidR="00DA6F90" w:rsidRPr="00D44E27" w:rsidRDefault="00DA6F90" w:rsidP="00D05EE1">
            <w:pPr>
              <w:rPr>
                <w:rFonts w:ascii="Roboto" w:hAnsi="Roboto"/>
                <w:lang w:val="en-US"/>
              </w:rPr>
            </w:pPr>
          </w:p>
        </w:tc>
      </w:tr>
      <w:tr w:rsidR="00DA6F90" w:rsidRPr="00A16DB4" w14:paraId="264FC76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55E60" w14:textId="77777777" w:rsidR="00DA6F90" w:rsidRPr="00D44E27" w:rsidRDefault="00DA6F90" w:rsidP="00D05EE1">
            <w:pPr>
              <w:rPr>
                <w:rFonts w:ascii="Roboto" w:hAnsi="Roboto"/>
                <w:lang w:val="en-US"/>
              </w:rPr>
            </w:pPr>
            <w:r w:rsidRPr="00D44E27">
              <w:rPr>
                <w:rFonts w:ascii="Roboto" w:hAnsi="Roboto"/>
                <w:lang w:val="en-US"/>
              </w:rPr>
              <w:t>39</w:t>
            </w:r>
          </w:p>
        </w:tc>
        <w:tc>
          <w:tcPr>
            <w:tcW w:w="1276" w:type="dxa"/>
            <w:gridSpan w:val="2"/>
            <w:tcBorders>
              <w:top w:val="single" w:sz="4" w:space="0" w:color="auto"/>
              <w:bottom w:val="single" w:sz="4" w:space="0" w:color="auto"/>
            </w:tcBorders>
          </w:tcPr>
          <w:p w14:paraId="64D24F02" w14:textId="77777777" w:rsidR="00DA6F90" w:rsidRPr="00D44E27" w:rsidRDefault="00DA6F90" w:rsidP="00D05EE1">
            <w:pPr>
              <w:rPr>
                <w:rFonts w:ascii="Roboto" w:hAnsi="Roboto"/>
                <w:lang w:val="en-US"/>
              </w:rPr>
            </w:pPr>
            <w:r w:rsidRPr="00D44E27">
              <w:rPr>
                <w:rFonts w:ascii="Roboto" w:hAnsi="Roboto"/>
                <w:lang w:val="en-US"/>
              </w:rPr>
              <w:t>RCsB31H</w:t>
            </w:r>
          </w:p>
          <w:p w14:paraId="732DDA2A"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1176050"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Forarea gaurilor strapunse in constructii din beton armat marca pina la 500 cu multe straturi de armare, utilizind masina cu foreza-carota diamantata cu diametrul  de: 90 mm (pentru teava D80)</w:t>
            </w:r>
            <w:r w:rsidRPr="00D44E27">
              <w:rPr>
                <w:rFonts w:ascii="Roboto" w:hAnsi="Roboto" w:cs="Times New Roman CYR"/>
                <w:lang w:val="pt-BR"/>
              </w:rPr>
              <w:t xml:space="preserve"> </w:t>
            </w:r>
          </w:p>
          <w:p w14:paraId="38D6BBFF"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20F704CC"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3F7FD3CF"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13,00</w:t>
            </w:r>
          </w:p>
          <w:p w14:paraId="25ED93E7" w14:textId="77777777" w:rsidR="00DA6F90" w:rsidRPr="00D44E27" w:rsidRDefault="00DA6F90" w:rsidP="00D05EE1">
            <w:pPr>
              <w:jc w:val="center"/>
              <w:rPr>
                <w:rFonts w:ascii="Roboto" w:hAnsi="Roboto"/>
                <w:lang w:val="en-US"/>
              </w:rPr>
            </w:pPr>
          </w:p>
        </w:tc>
      </w:tr>
      <w:tr w:rsidR="00DA6F90" w:rsidRPr="00A16DB4" w14:paraId="201D390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0B27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8EC9F4E" w14:textId="77777777" w:rsidR="00DA6F90" w:rsidRPr="00D44E27" w:rsidRDefault="00DA6F90" w:rsidP="00D05EE1">
            <w:pPr>
              <w:jc w:val="center"/>
              <w:rPr>
                <w:rFonts w:ascii="Roboto" w:hAnsi="Roboto"/>
                <w:lang w:val="en-US"/>
              </w:rPr>
            </w:pPr>
            <w:r w:rsidRPr="00D44E27">
              <w:rPr>
                <w:rFonts w:ascii="Roboto" w:hAnsi="Roboto"/>
                <w:lang w:val="en-US"/>
              </w:rPr>
              <w:t>7123011000200</w:t>
            </w:r>
          </w:p>
        </w:tc>
        <w:tc>
          <w:tcPr>
            <w:tcW w:w="5670" w:type="dxa"/>
            <w:gridSpan w:val="2"/>
            <w:tcBorders>
              <w:top w:val="nil"/>
              <w:bottom w:val="single" w:sz="2" w:space="0" w:color="auto"/>
            </w:tcBorders>
          </w:tcPr>
          <w:p w14:paraId="28A86621" w14:textId="77777777" w:rsidR="00DA6F90" w:rsidRPr="00D44E27" w:rsidRDefault="00DA6F90" w:rsidP="00D05EE1">
            <w:pPr>
              <w:rPr>
                <w:rFonts w:ascii="Roboto" w:hAnsi="Roboto"/>
                <w:lang w:val="en-US"/>
              </w:rPr>
            </w:pPr>
            <w:r w:rsidRPr="00D44E27">
              <w:rPr>
                <w:rFonts w:ascii="Roboto" w:hAnsi="Roboto"/>
                <w:lang w:val="en-US"/>
              </w:rPr>
              <w:t>Betonist</w:t>
            </w:r>
          </w:p>
        </w:tc>
        <w:tc>
          <w:tcPr>
            <w:tcW w:w="1276" w:type="dxa"/>
            <w:tcBorders>
              <w:top w:val="nil"/>
              <w:bottom w:val="single" w:sz="2" w:space="0" w:color="auto"/>
            </w:tcBorders>
          </w:tcPr>
          <w:p w14:paraId="5F62BDF4"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6A1E1BCB" w14:textId="77777777" w:rsidR="00DA6F90" w:rsidRPr="00D44E27" w:rsidRDefault="00DA6F90" w:rsidP="00D05EE1">
            <w:pPr>
              <w:rPr>
                <w:rFonts w:ascii="Roboto" w:hAnsi="Roboto"/>
                <w:lang w:val="en-US"/>
              </w:rPr>
            </w:pPr>
            <w:r w:rsidRPr="00D44E27">
              <w:rPr>
                <w:rFonts w:ascii="Roboto" w:hAnsi="Roboto"/>
                <w:lang w:val="en-US"/>
              </w:rPr>
              <w:t>6,56</w:t>
            </w:r>
          </w:p>
        </w:tc>
      </w:tr>
      <w:tr w:rsidR="00DA6F90" w:rsidRPr="00A16DB4" w14:paraId="52B995D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0915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8737B83" w14:textId="77777777" w:rsidR="00DA6F90" w:rsidRPr="00D44E27" w:rsidRDefault="00DA6F90" w:rsidP="00D05EE1">
            <w:pPr>
              <w:jc w:val="center"/>
              <w:rPr>
                <w:rFonts w:ascii="Roboto" w:hAnsi="Roboto"/>
                <w:lang w:val="en-US"/>
              </w:rPr>
            </w:pPr>
            <w:r w:rsidRPr="00D44E27">
              <w:rPr>
                <w:rFonts w:ascii="Roboto" w:hAnsi="Roboto"/>
                <w:lang w:val="en-US"/>
              </w:rPr>
              <w:t>9310060019922</w:t>
            </w:r>
          </w:p>
        </w:tc>
        <w:tc>
          <w:tcPr>
            <w:tcW w:w="5670" w:type="dxa"/>
            <w:gridSpan w:val="2"/>
            <w:tcBorders>
              <w:top w:val="nil"/>
              <w:bottom w:val="single" w:sz="2" w:space="0" w:color="auto"/>
            </w:tcBorders>
          </w:tcPr>
          <w:p w14:paraId="71561512" w14:textId="77777777" w:rsidR="00DA6F90" w:rsidRPr="00D44E27" w:rsidRDefault="00DA6F90" w:rsidP="00D05EE1">
            <w:pPr>
              <w:rPr>
                <w:rFonts w:ascii="Roboto" w:hAnsi="Roboto"/>
                <w:lang w:val="en-US"/>
              </w:rPr>
            </w:pPr>
            <w:r w:rsidRPr="00D44E27">
              <w:rPr>
                <w:rFonts w:ascii="Roboto" w:hAnsi="Roboto"/>
                <w:lang w:val="en-US"/>
              </w:rPr>
              <w:t xml:space="preserve">Muncitor deservire </w:t>
            </w:r>
          </w:p>
        </w:tc>
        <w:tc>
          <w:tcPr>
            <w:tcW w:w="1276" w:type="dxa"/>
            <w:tcBorders>
              <w:top w:val="nil"/>
              <w:bottom w:val="single" w:sz="2" w:space="0" w:color="auto"/>
            </w:tcBorders>
          </w:tcPr>
          <w:p w14:paraId="0E73547E"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97D3079" w14:textId="77777777" w:rsidR="00DA6F90" w:rsidRPr="00D44E27" w:rsidRDefault="00DA6F90" w:rsidP="00D05EE1">
            <w:pPr>
              <w:rPr>
                <w:rFonts w:ascii="Roboto" w:hAnsi="Roboto"/>
                <w:lang w:val="en-US"/>
              </w:rPr>
            </w:pPr>
            <w:r w:rsidRPr="00D44E27">
              <w:rPr>
                <w:rFonts w:ascii="Roboto" w:hAnsi="Roboto"/>
                <w:lang w:val="en-US"/>
              </w:rPr>
              <w:t>2,82</w:t>
            </w:r>
          </w:p>
        </w:tc>
      </w:tr>
      <w:tr w:rsidR="00DA6F90" w:rsidRPr="00A16DB4" w14:paraId="30F965D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5DA3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F81D8B5" w14:textId="77777777" w:rsidR="00DA6F90" w:rsidRPr="00D44E27" w:rsidRDefault="00DA6F90" w:rsidP="00D05EE1">
            <w:pPr>
              <w:jc w:val="center"/>
              <w:rPr>
                <w:rFonts w:ascii="Roboto" w:hAnsi="Roboto"/>
                <w:lang w:val="en-US"/>
              </w:rPr>
            </w:pPr>
            <w:r w:rsidRPr="00D44E27">
              <w:rPr>
                <w:rFonts w:ascii="Roboto" w:hAnsi="Roboto"/>
                <w:lang w:val="en-US"/>
              </w:rPr>
              <w:t>500100010013590</w:t>
            </w:r>
          </w:p>
        </w:tc>
        <w:tc>
          <w:tcPr>
            <w:tcW w:w="5670" w:type="dxa"/>
            <w:gridSpan w:val="2"/>
            <w:tcBorders>
              <w:top w:val="nil"/>
              <w:bottom w:val="single" w:sz="2" w:space="0" w:color="auto"/>
            </w:tcBorders>
          </w:tcPr>
          <w:p w14:paraId="73637855" w14:textId="77777777" w:rsidR="00DA6F90" w:rsidRPr="00D44E27" w:rsidRDefault="00DA6F90" w:rsidP="00D05EE1">
            <w:pPr>
              <w:rPr>
                <w:rFonts w:ascii="Roboto" w:hAnsi="Roboto"/>
                <w:lang w:val="pt-BR"/>
              </w:rPr>
            </w:pPr>
            <w:r w:rsidRPr="00D44E27">
              <w:rPr>
                <w:rFonts w:ascii="Roboto" w:hAnsi="Roboto"/>
                <w:lang w:val="pt-BR"/>
              </w:rPr>
              <w:t>Freza cu carota diamanta D90</w:t>
            </w:r>
          </w:p>
        </w:tc>
        <w:tc>
          <w:tcPr>
            <w:tcW w:w="1276" w:type="dxa"/>
            <w:tcBorders>
              <w:top w:val="nil"/>
              <w:bottom w:val="single" w:sz="2" w:space="0" w:color="auto"/>
            </w:tcBorders>
          </w:tcPr>
          <w:p w14:paraId="4A0C5A40"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6EF2F60" w14:textId="77777777" w:rsidR="00DA6F90" w:rsidRPr="00D44E27" w:rsidRDefault="00DA6F90" w:rsidP="00D05EE1">
            <w:pPr>
              <w:rPr>
                <w:rFonts w:ascii="Roboto" w:hAnsi="Roboto"/>
                <w:lang w:val="en-US"/>
              </w:rPr>
            </w:pPr>
            <w:r w:rsidRPr="00D44E27">
              <w:rPr>
                <w:rFonts w:ascii="Roboto" w:hAnsi="Roboto"/>
                <w:lang w:val="en-US"/>
              </w:rPr>
              <w:t>0,14</w:t>
            </w:r>
          </w:p>
        </w:tc>
      </w:tr>
      <w:tr w:rsidR="00DA6F90" w:rsidRPr="00A16DB4" w14:paraId="0633589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3EB0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91B444D" w14:textId="77777777" w:rsidR="00DA6F90" w:rsidRPr="00D44E27" w:rsidRDefault="00DA6F90" w:rsidP="00D05EE1">
            <w:pPr>
              <w:jc w:val="center"/>
              <w:rPr>
                <w:rFonts w:ascii="Roboto" w:hAnsi="Roboto"/>
                <w:lang w:val="en-US"/>
              </w:rPr>
            </w:pPr>
            <w:r w:rsidRPr="00D44E27">
              <w:rPr>
                <w:rFonts w:ascii="Roboto" w:hAnsi="Roboto"/>
                <w:lang w:val="en-US"/>
              </w:rPr>
              <w:t>4100126202818</w:t>
            </w:r>
          </w:p>
        </w:tc>
        <w:tc>
          <w:tcPr>
            <w:tcW w:w="5670" w:type="dxa"/>
            <w:gridSpan w:val="2"/>
            <w:tcBorders>
              <w:top w:val="nil"/>
              <w:bottom w:val="single" w:sz="2" w:space="0" w:color="auto"/>
            </w:tcBorders>
          </w:tcPr>
          <w:p w14:paraId="26182DFE" w14:textId="77777777" w:rsidR="00DA6F90" w:rsidRPr="00D44E27" w:rsidRDefault="00DA6F90" w:rsidP="00D05EE1">
            <w:pPr>
              <w:rPr>
                <w:rFonts w:ascii="Roboto" w:hAnsi="Roboto"/>
                <w:lang w:val="en-US"/>
              </w:rPr>
            </w:pPr>
            <w:r w:rsidRPr="00D44E27">
              <w:rPr>
                <w:rFonts w:ascii="Roboto" w:hAnsi="Roboto"/>
                <w:lang w:val="en-US"/>
              </w:rPr>
              <w:t>Apa</w:t>
            </w:r>
          </w:p>
        </w:tc>
        <w:tc>
          <w:tcPr>
            <w:tcW w:w="1276" w:type="dxa"/>
            <w:tcBorders>
              <w:top w:val="nil"/>
              <w:bottom w:val="single" w:sz="2" w:space="0" w:color="auto"/>
            </w:tcBorders>
          </w:tcPr>
          <w:p w14:paraId="08A93208" w14:textId="77777777" w:rsidR="00DA6F90" w:rsidRPr="00D44E27" w:rsidRDefault="00DA6F90"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5DF11EB1" w14:textId="77777777" w:rsidR="00DA6F90" w:rsidRPr="00D44E27" w:rsidRDefault="00DA6F90" w:rsidP="00D05EE1">
            <w:pPr>
              <w:rPr>
                <w:rFonts w:ascii="Roboto" w:hAnsi="Roboto"/>
                <w:lang w:val="en-US"/>
              </w:rPr>
            </w:pPr>
            <w:r w:rsidRPr="00D44E27">
              <w:rPr>
                <w:rFonts w:ascii="Roboto" w:hAnsi="Roboto"/>
                <w:lang w:val="en-US"/>
              </w:rPr>
              <w:t>0,50</w:t>
            </w:r>
          </w:p>
        </w:tc>
      </w:tr>
      <w:tr w:rsidR="00DA6F90" w:rsidRPr="00A16DB4" w14:paraId="59C317F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9C4E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F64F43F" w14:textId="77777777" w:rsidR="00DA6F90" w:rsidRPr="00D44E27" w:rsidRDefault="00DA6F90" w:rsidP="00D05EE1">
            <w:pPr>
              <w:jc w:val="center"/>
              <w:rPr>
                <w:rFonts w:ascii="Roboto" w:hAnsi="Roboto"/>
                <w:lang w:val="en-US"/>
              </w:rPr>
            </w:pPr>
            <w:r w:rsidRPr="00D44E27">
              <w:rPr>
                <w:rFonts w:ascii="Roboto" w:hAnsi="Roboto"/>
                <w:lang w:val="en-US"/>
              </w:rPr>
              <w:t>2952260003904</w:t>
            </w:r>
          </w:p>
        </w:tc>
        <w:tc>
          <w:tcPr>
            <w:tcW w:w="5670" w:type="dxa"/>
            <w:gridSpan w:val="2"/>
            <w:tcBorders>
              <w:top w:val="nil"/>
              <w:bottom w:val="single" w:sz="2" w:space="0" w:color="auto"/>
            </w:tcBorders>
          </w:tcPr>
          <w:p w14:paraId="2EFACC43" w14:textId="77777777" w:rsidR="00DA6F90" w:rsidRPr="00D44E27" w:rsidRDefault="00DA6F90" w:rsidP="00D05EE1">
            <w:pPr>
              <w:rPr>
                <w:rFonts w:ascii="Roboto" w:hAnsi="Roboto"/>
                <w:lang w:val="pt-BR"/>
              </w:rPr>
            </w:pPr>
            <w:r w:rsidRPr="00D44E27">
              <w:rPr>
                <w:rFonts w:ascii="Roboto" w:hAnsi="Roboto"/>
                <w:lang w:val="pt-BR"/>
              </w:rPr>
              <w:t>Masina cu foreza-carota diamantata cu diametrul sub 250 mm</w:t>
            </w:r>
          </w:p>
        </w:tc>
        <w:tc>
          <w:tcPr>
            <w:tcW w:w="1276" w:type="dxa"/>
            <w:tcBorders>
              <w:top w:val="nil"/>
              <w:bottom w:val="single" w:sz="2" w:space="0" w:color="auto"/>
            </w:tcBorders>
          </w:tcPr>
          <w:p w14:paraId="667AE2BB" w14:textId="77777777" w:rsidR="00DA6F90" w:rsidRPr="00D44E27" w:rsidRDefault="00DA6F90"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13590936" w14:textId="77777777" w:rsidR="00DA6F90" w:rsidRPr="00D44E27" w:rsidRDefault="00DA6F90" w:rsidP="00D05EE1">
            <w:pPr>
              <w:rPr>
                <w:rFonts w:ascii="Roboto" w:hAnsi="Roboto"/>
                <w:lang w:val="en-US"/>
              </w:rPr>
            </w:pPr>
            <w:r w:rsidRPr="00D44E27">
              <w:rPr>
                <w:rFonts w:ascii="Roboto" w:hAnsi="Roboto"/>
                <w:lang w:val="en-US"/>
              </w:rPr>
              <w:t>4,55</w:t>
            </w:r>
          </w:p>
        </w:tc>
      </w:tr>
      <w:tr w:rsidR="00DA6F90" w:rsidRPr="00A16DB4" w14:paraId="64EDEAE1" w14:textId="77777777" w:rsidTr="00D05EE1">
        <w:trPr>
          <w:trHeight w:val="340"/>
        </w:trPr>
        <w:tc>
          <w:tcPr>
            <w:tcW w:w="709" w:type="dxa"/>
            <w:tcBorders>
              <w:top w:val="nil"/>
              <w:left w:val="single" w:sz="6" w:space="0" w:color="auto"/>
              <w:bottom w:val="nil"/>
              <w:right w:val="nil"/>
            </w:tcBorders>
          </w:tcPr>
          <w:p w14:paraId="2C7B0CD0"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7A7563E"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39A4315C"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B067009"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7104EC66" w14:textId="77777777" w:rsidR="00DA6F90" w:rsidRPr="00D44E27" w:rsidRDefault="00DA6F90" w:rsidP="00D05EE1">
            <w:pPr>
              <w:rPr>
                <w:rFonts w:ascii="Roboto" w:hAnsi="Roboto"/>
                <w:lang w:val="en-US"/>
              </w:rPr>
            </w:pPr>
          </w:p>
        </w:tc>
      </w:tr>
      <w:tr w:rsidR="00DA6F90" w:rsidRPr="00A16DB4" w14:paraId="70EFD45A"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8B440" w14:textId="77777777" w:rsidR="00DA6F90" w:rsidRPr="00D44E27" w:rsidRDefault="00DA6F90" w:rsidP="00D05EE1">
            <w:pPr>
              <w:rPr>
                <w:rFonts w:ascii="Roboto" w:hAnsi="Roboto"/>
                <w:lang w:val="en-US"/>
              </w:rPr>
            </w:pPr>
            <w:r w:rsidRPr="00D44E27">
              <w:rPr>
                <w:rFonts w:ascii="Roboto" w:hAnsi="Roboto"/>
                <w:lang w:val="en-US"/>
              </w:rPr>
              <w:t>40</w:t>
            </w:r>
          </w:p>
        </w:tc>
        <w:tc>
          <w:tcPr>
            <w:tcW w:w="1276" w:type="dxa"/>
            <w:gridSpan w:val="2"/>
            <w:tcBorders>
              <w:top w:val="single" w:sz="4" w:space="0" w:color="auto"/>
              <w:bottom w:val="single" w:sz="4" w:space="0" w:color="auto"/>
            </w:tcBorders>
          </w:tcPr>
          <w:p w14:paraId="6407AE0D" w14:textId="77777777" w:rsidR="00DA6F90" w:rsidRPr="00D44E27" w:rsidRDefault="00DA6F90" w:rsidP="00D05EE1">
            <w:pPr>
              <w:rPr>
                <w:rFonts w:ascii="Roboto" w:hAnsi="Roboto"/>
                <w:lang w:val="en-US"/>
              </w:rPr>
            </w:pPr>
            <w:r w:rsidRPr="00D44E27">
              <w:rPr>
                <w:rFonts w:ascii="Roboto" w:hAnsi="Roboto"/>
                <w:lang w:val="en-US"/>
              </w:rPr>
              <w:t>SA40B</w:t>
            </w:r>
          </w:p>
          <w:p w14:paraId="15AD0869"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2A2855E6"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t>Instalarea mufelor antiincendiare cu umplere cu mortar in planseu (D65)</w:t>
            </w:r>
            <w:r w:rsidRPr="00D44E27">
              <w:rPr>
                <w:rFonts w:ascii="Roboto" w:hAnsi="Roboto" w:cs="Times New Roman CYR"/>
                <w:lang w:val="en-US"/>
              </w:rPr>
              <w:t xml:space="preserve"> </w:t>
            </w:r>
          </w:p>
          <w:p w14:paraId="68742368"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4A7F383A"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0D9CF50C"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13,00</w:t>
            </w:r>
          </w:p>
          <w:p w14:paraId="59717705" w14:textId="77777777" w:rsidR="00DA6F90" w:rsidRPr="00D44E27" w:rsidRDefault="00DA6F90" w:rsidP="00D05EE1">
            <w:pPr>
              <w:jc w:val="center"/>
              <w:rPr>
                <w:rFonts w:ascii="Roboto" w:hAnsi="Roboto"/>
                <w:lang w:val="en-US"/>
              </w:rPr>
            </w:pPr>
          </w:p>
        </w:tc>
      </w:tr>
      <w:tr w:rsidR="00DA6F90" w:rsidRPr="00A16DB4" w14:paraId="0C3E11C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B2833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A60E55E"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024C21D1"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3DB9FA29"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2BEC952" w14:textId="77777777" w:rsidR="00DA6F90" w:rsidRPr="00D44E27" w:rsidRDefault="00DA6F90" w:rsidP="00D05EE1">
            <w:pPr>
              <w:rPr>
                <w:rFonts w:ascii="Roboto" w:hAnsi="Roboto"/>
                <w:lang w:val="en-US"/>
              </w:rPr>
            </w:pPr>
            <w:r w:rsidRPr="00D44E27">
              <w:rPr>
                <w:rFonts w:ascii="Roboto" w:hAnsi="Roboto"/>
                <w:lang w:val="en-US"/>
              </w:rPr>
              <w:t>7,80</w:t>
            </w:r>
          </w:p>
        </w:tc>
      </w:tr>
      <w:tr w:rsidR="00DA6F90" w:rsidRPr="00A16DB4" w14:paraId="22D3E0D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3CC19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9DC27A1" w14:textId="77777777" w:rsidR="00DA6F90" w:rsidRPr="00D44E27" w:rsidRDefault="00DA6F90" w:rsidP="00D05EE1">
            <w:pPr>
              <w:jc w:val="center"/>
              <w:rPr>
                <w:rFonts w:ascii="Roboto" w:hAnsi="Roboto"/>
                <w:lang w:val="en-US"/>
              </w:rPr>
            </w:pPr>
            <w:r w:rsidRPr="00D44E27">
              <w:rPr>
                <w:rFonts w:ascii="Roboto" w:hAnsi="Roboto"/>
                <w:lang w:val="en-US"/>
              </w:rPr>
              <w:t>287527733052265</w:t>
            </w:r>
          </w:p>
        </w:tc>
        <w:tc>
          <w:tcPr>
            <w:tcW w:w="5670" w:type="dxa"/>
            <w:gridSpan w:val="2"/>
            <w:tcBorders>
              <w:top w:val="nil"/>
              <w:bottom w:val="single" w:sz="2" w:space="0" w:color="auto"/>
            </w:tcBorders>
          </w:tcPr>
          <w:p w14:paraId="3DE940E7" w14:textId="77777777" w:rsidR="00DA6F90" w:rsidRPr="00D44E27" w:rsidRDefault="00DA6F90" w:rsidP="00D05EE1">
            <w:pPr>
              <w:rPr>
                <w:rFonts w:ascii="Roboto" w:hAnsi="Roboto"/>
                <w:lang w:val="pt-BR"/>
              </w:rPr>
            </w:pPr>
            <w:r w:rsidRPr="00D44E27">
              <w:rPr>
                <w:rFonts w:ascii="Roboto" w:hAnsi="Roboto"/>
                <w:lang w:val="pt-BR"/>
              </w:rPr>
              <w:t xml:space="preserve">Mufa antiincendiara tip </w:t>
            </w:r>
            <w:r w:rsidRPr="00D44E27">
              <w:rPr>
                <w:rFonts w:ascii="Roboto" w:hAnsi="Roboto"/>
                <w:lang w:val="en-US"/>
              </w:rPr>
              <w:t>РТМК</w:t>
            </w:r>
            <w:r w:rsidRPr="00D44E27">
              <w:rPr>
                <w:rFonts w:ascii="Roboto" w:hAnsi="Roboto"/>
                <w:lang w:val="pt-BR"/>
              </w:rPr>
              <w:t xml:space="preserve"> D65</w:t>
            </w:r>
          </w:p>
        </w:tc>
        <w:tc>
          <w:tcPr>
            <w:tcW w:w="1276" w:type="dxa"/>
            <w:tcBorders>
              <w:top w:val="nil"/>
              <w:bottom w:val="single" w:sz="2" w:space="0" w:color="auto"/>
            </w:tcBorders>
          </w:tcPr>
          <w:p w14:paraId="386BA999"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5561798" w14:textId="77777777" w:rsidR="00DA6F90" w:rsidRPr="00D44E27" w:rsidRDefault="00DA6F90" w:rsidP="00D05EE1">
            <w:pPr>
              <w:rPr>
                <w:rFonts w:ascii="Roboto" w:hAnsi="Roboto"/>
                <w:lang w:val="en-US"/>
              </w:rPr>
            </w:pPr>
            <w:r w:rsidRPr="00D44E27">
              <w:rPr>
                <w:rFonts w:ascii="Roboto" w:hAnsi="Roboto"/>
                <w:lang w:val="en-US"/>
              </w:rPr>
              <w:t>13,00</w:t>
            </w:r>
          </w:p>
        </w:tc>
      </w:tr>
      <w:tr w:rsidR="00DA6F90" w:rsidRPr="00A16DB4" w14:paraId="30B15DA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662C1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BB56158" w14:textId="77777777" w:rsidR="00DA6F90" w:rsidRPr="00D44E27" w:rsidRDefault="00DA6F90" w:rsidP="00D05EE1">
            <w:pPr>
              <w:jc w:val="center"/>
              <w:rPr>
                <w:rFonts w:ascii="Roboto" w:hAnsi="Roboto"/>
                <w:lang w:val="en-US"/>
              </w:rPr>
            </w:pPr>
            <w:r w:rsidRPr="00D44E27">
              <w:rPr>
                <w:rFonts w:ascii="Roboto" w:hAnsi="Roboto"/>
                <w:lang w:val="en-US"/>
              </w:rPr>
              <w:t>2664102102017</w:t>
            </w:r>
          </w:p>
        </w:tc>
        <w:tc>
          <w:tcPr>
            <w:tcW w:w="5670" w:type="dxa"/>
            <w:gridSpan w:val="2"/>
            <w:tcBorders>
              <w:top w:val="nil"/>
              <w:bottom w:val="single" w:sz="2" w:space="0" w:color="auto"/>
            </w:tcBorders>
          </w:tcPr>
          <w:p w14:paraId="68642649" w14:textId="77777777" w:rsidR="00DA6F90" w:rsidRPr="00D44E27" w:rsidRDefault="00DA6F90" w:rsidP="00D05EE1">
            <w:pPr>
              <w:rPr>
                <w:rFonts w:ascii="Roboto" w:hAnsi="Roboto"/>
                <w:lang w:val="en-US"/>
              </w:rPr>
            </w:pPr>
            <w:r w:rsidRPr="00D44E27">
              <w:rPr>
                <w:rFonts w:ascii="Roboto" w:hAnsi="Roboto"/>
                <w:lang w:val="en-US"/>
              </w:rPr>
              <w:t>Mortar ciment M-200</w:t>
            </w:r>
          </w:p>
        </w:tc>
        <w:tc>
          <w:tcPr>
            <w:tcW w:w="1276" w:type="dxa"/>
            <w:tcBorders>
              <w:top w:val="nil"/>
              <w:bottom w:val="single" w:sz="2" w:space="0" w:color="auto"/>
            </w:tcBorders>
          </w:tcPr>
          <w:p w14:paraId="651DBCFF" w14:textId="77777777" w:rsidR="00DA6F90" w:rsidRPr="00D44E27" w:rsidRDefault="00DA6F90"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40E873DB" w14:textId="77777777" w:rsidR="00DA6F90" w:rsidRPr="00D44E27" w:rsidRDefault="00DA6F90" w:rsidP="00D05EE1">
            <w:pPr>
              <w:rPr>
                <w:rFonts w:ascii="Roboto" w:hAnsi="Roboto"/>
                <w:lang w:val="en-US"/>
              </w:rPr>
            </w:pPr>
            <w:r w:rsidRPr="00D44E27">
              <w:rPr>
                <w:rFonts w:ascii="Roboto" w:hAnsi="Roboto"/>
                <w:lang w:val="en-US"/>
              </w:rPr>
              <w:t>0,16</w:t>
            </w:r>
          </w:p>
        </w:tc>
      </w:tr>
      <w:tr w:rsidR="00DA6F90" w:rsidRPr="00A16DB4" w14:paraId="23A9E92A" w14:textId="77777777" w:rsidTr="00D05EE1">
        <w:trPr>
          <w:trHeight w:val="340"/>
        </w:trPr>
        <w:tc>
          <w:tcPr>
            <w:tcW w:w="709" w:type="dxa"/>
            <w:tcBorders>
              <w:top w:val="nil"/>
              <w:left w:val="single" w:sz="6" w:space="0" w:color="auto"/>
              <w:bottom w:val="nil"/>
              <w:right w:val="nil"/>
            </w:tcBorders>
          </w:tcPr>
          <w:p w14:paraId="1F62488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8861940"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B835F6C"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9F0B4C3"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12536081" w14:textId="77777777" w:rsidR="00DA6F90" w:rsidRPr="00D44E27" w:rsidRDefault="00DA6F90" w:rsidP="00D05EE1">
            <w:pPr>
              <w:rPr>
                <w:rFonts w:ascii="Roboto" w:hAnsi="Roboto"/>
                <w:lang w:val="en-US"/>
              </w:rPr>
            </w:pPr>
          </w:p>
        </w:tc>
      </w:tr>
      <w:tr w:rsidR="00DA6F90" w:rsidRPr="00A16DB4" w14:paraId="2DB8E72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2C1DB" w14:textId="77777777" w:rsidR="00DA6F90" w:rsidRPr="00D44E27" w:rsidRDefault="00DA6F90" w:rsidP="00D05EE1">
            <w:pPr>
              <w:rPr>
                <w:rFonts w:ascii="Roboto" w:hAnsi="Roboto"/>
                <w:lang w:val="en-US"/>
              </w:rPr>
            </w:pPr>
            <w:r w:rsidRPr="00D44E27">
              <w:rPr>
                <w:rFonts w:ascii="Roboto" w:hAnsi="Roboto"/>
                <w:lang w:val="en-US"/>
              </w:rPr>
              <w:t>41</w:t>
            </w:r>
          </w:p>
        </w:tc>
        <w:tc>
          <w:tcPr>
            <w:tcW w:w="1276" w:type="dxa"/>
            <w:gridSpan w:val="2"/>
            <w:tcBorders>
              <w:top w:val="single" w:sz="4" w:space="0" w:color="auto"/>
              <w:bottom w:val="single" w:sz="4" w:space="0" w:color="auto"/>
            </w:tcBorders>
          </w:tcPr>
          <w:p w14:paraId="0FB3C0FC" w14:textId="77777777" w:rsidR="00DA6F90" w:rsidRPr="00D44E27" w:rsidRDefault="00DA6F90" w:rsidP="00D05EE1">
            <w:pPr>
              <w:rPr>
                <w:rFonts w:ascii="Roboto" w:hAnsi="Roboto"/>
                <w:lang w:val="en-US"/>
              </w:rPr>
            </w:pPr>
            <w:r w:rsidRPr="00D44E27">
              <w:rPr>
                <w:rFonts w:ascii="Roboto" w:hAnsi="Roboto"/>
                <w:lang w:val="en-US"/>
              </w:rPr>
              <w:t>SA40B</w:t>
            </w:r>
          </w:p>
          <w:p w14:paraId="7DFF2F87"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1CF3FC9"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t>Instalarea mufelor antiincendiare cu umplere cu mortar in planseu (D80)</w:t>
            </w:r>
            <w:r w:rsidRPr="00D44E27">
              <w:rPr>
                <w:rFonts w:ascii="Roboto" w:hAnsi="Roboto" w:cs="Times New Roman CYR"/>
                <w:lang w:val="en-US"/>
              </w:rPr>
              <w:t xml:space="preserve"> </w:t>
            </w:r>
          </w:p>
          <w:p w14:paraId="46CED1AB"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074E6A30"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664C577A"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13,00</w:t>
            </w:r>
          </w:p>
          <w:p w14:paraId="19C4CB53" w14:textId="77777777" w:rsidR="00DA6F90" w:rsidRPr="00D44E27" w:rsidRDefault="00DA6F90" w:rsidP="00D05EE1">
            <w:pPr>
              <w:jc w:val="center"/>
              <w:rPr>
                <w:rFonts w:ascii="Roboto" w:hAnsi="Roboto"/>
                <w:lang w:val="en-US"/>
              </w:rPr>
            </w:pPr>
          </w:p>
        </w:tc>
      </w:tr>
      <w:tr w:rsidR="00DA6F90" w:rsidRPr="00A16DB4" w14:paraId="3D86033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878467"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EEF2BB9"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486D3CE9"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21C69548"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A59AE71" w14:textId="77777777" w:rsidR="00DA6F90" w:rsidRPr="00D44E27" w:rsidRDefault="00DA6F90" w:rsidP="00D05EE1">
            <w:pPr>
              <w:rPr>
                <w:rFonts w:ascii="Roboto" w:hAnsi="Roboto"/>
                <w:lang w:val="en-US"/>
              </w:rPr>
            </w:pPr>
            <w:r w:rsidRPr="00D44E27">
              <w:rPr>
                <w:rFonts w:ascii="Roboto" w:hAnsi="Roboto"/>
                <w:lang w:val="en-US"/>
              </w:rPr>
              <w:t>7,80</w:t>
            </w:r>
          </w:p>
        </w:tc>
      </w:tr>
      <w:tr w:rsidR="00DA6F90" w:rsidRPr="00A16DB4" w14:paraId="0C29B57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36FAF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D47FF8D" w14:textId="77777777" w:rsidR="00DA6F90" w:rsidRPr="00D44E27" w:rsidRDefault="00DA6F90" w:rsidP="00D05EE1">
            <w:pPr>
              <w:jc w:val="center"/>
              <w:rPr>
                <w:rFonts w:ascii="Roboto" w:hAnsi="Roboto"/>
                <w:lang w:val="en-US"/>
              </w:rPr>
            </w:pPr>
            <w:r w:rsidRPr="00D44E27">
              <w:rPr>
                <w:rFonts w:ascii="Roboto" w:hAnsi="Roboto"/>
                <w:lang w:val="en-US"/>
              </w:rPr>
              <w:t>287527733052280</w:t>
            </w:r>
          </w:p>
        </w:tc>
        <w:tc>
          <w:tcPr>
            <w:tcW w:w="5670" w:type="dxa"/>
            <w:gridSpan w:val="2"/>
            <w:tcBorders>
              <w:top w:val="nil"/>
              <w:bottom w:val="single" w:sz="2" w:space="0" w:color="auto"/>
            </w:tcBorders>
          </w:tcPr>
          <w:p w14:paraId="3E2381D0" w14:textId="77777777" w:rsidR="00DA6F90" w:rsidRPr="00D44E27" w:rsidRDefault="00DA6F90" w:rsidP="00D05EE1">
            <w:pPr>
              <w:rPr>
                <w:rFonts w:ascii="Roboto" w:hAnsi="Roboto"/>
                <w:lang w:val="pt-BR"/>
              </w:rPr>
            </w:pPr>
            <w:r w:rsidRPr="00D44E27">
              <w:rPr>
                <w:rFonts w:ascii="Roboto" w:hAnsi="Roboto"/>
                <w:lang w:val="pt-BR"/>
              </w:rPr>
              <w:t xml:space="preserve">Mufa antiincendiara tip </w:t>
            </w:r>
            <w:r w:rsidRPr="00D44E27">
              <w:rPr>
                <w:rFonts w:ascii="Roboto" w:hAnsi="Roboto"/>
                <w:lang w:val="en-US"/>
              </w:rPr>
              <w:t>РТМК</w:t>
            </w:r>
            <w:r w:rsidRPr="00D44E27">
              <w:rPr>
                <w:rFonts w:ascii="Roboto" w:hAnsi="Roboto"/>
                <w:lang w:val="pt-BR"/>
              </w:rPr>
              <w:t xml:space="preserve"> D80</w:t>
            </w:r>
          </w:p>
        </w:tc>
        <w:tc>
          <w:tcPr>
            <w:tcW w:w="1276" w:type="dxa"/>
            <w:tcBorders>
              <w:top w:val="nil"/>
              <w:bottom w:val="single" w:sz="2" w:space="0" w:color="auto"/>
            </w:tcBorders>
          </w:tcPr>
          <w:p w14:paraId="7337EE3D"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43BB86A8" w14:textId="77777777" w:rsidR="00DA6F90" w:rsidRPr="00D44E27" w:rsidRDefault="00DA6F90" w:rsidP="00D05EE1">
            <w:pPr>
              <w:rPr>
                <w:rFonts w:ascii="Roboto" w:hAnsi="Roboto"/>
                <w:lang w:val="en-US"/>
              </w:rPr>
            </w:pPr>
            <w:r w:rsidRPr="00D44E27">
              <w:rPr>
                <w:rFonts w:ascii="Roboto" w:hAnsi="Roboto"/>
                <w:lang w:val="en-US"/>
              </w:rPr>
              <w:t>13,00</w:t>
            </w:r>
          </w:p>
        </w:tc>
      </w:tr>
      <w:tr w:rsidR="00DA6F90" w:rsidRPr="00A16DB4" w14:paraId="435BE36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239FA6"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CB08216" w14:textId="77777777" w:rsidR="00DA6F90" w:rsidRPr="00D44E27" w:rsidRDefault="00DA6F90" w:rsidP="00D05EE1">
            <w:pPr>
              <w:jc w:val="center"/>
              <w:rPr>
                <w:rFonts w:ascii="Roboto" w:hAnsi="Roboto"/>
                <w:lang w:val="en-US"/>
              </w:rPr>
            </w:pPr>
            <w:r w:rsidRPr="00D44E27">
              <w:rPr>
                <w:rFonts w:ascii="Roboto" w:hAnsi="Roboto"/>
                <w:lang w:val="en-US"/>
              </w:rPr>
              <w:t>2664102102017</w:t>
            </w:r>
          </w:p>
        </w:tc>
        <w:tc>
          <w:tcPr>
            <w:tcW w:w="5670" w:type="dxa"/>
            <w:gridSpan w:val="2"/>
            <w:tcBorders>
              <w:top w:val="nil"/>
              <w:bottom w:val="single" w:sz="2" w:space="0" w:color="auto"/>
            </w:tcBorders>
          </w:tcPr>
          <w:p w14:paraId="4A7B7D94" w14:textId="77777777" w:rsidR="00DA6F90" w:rsidRPr="00D44E27" w:rsidRDefault="00DA6F90" w:rsidP="00D05EE1">
            <w:pPr>
              <w:rPr>
                <w:rFonts w:ascii="Roboto" w:hAnsi="Roboto"/>
                <w:lang w:val="en-US"/>
              </w:rPr>
            </w:pPr>
            <w:r w:rsidRPr="00D44E27">
              <w:rPr>
                <w:rFonts w:ascii="Roboto" w:hAnsi="Roboto"/>
                <w:lang w:val="en-US"/>
              </w:rPr>
              <w:t>Mortar ciment M-200</w:t>
            </w:r>
          </w:p>
        </w:tc>
        <w:tc>
          <w:tcPr>
            <w:tcW w:w="1276" w:type="dxa"/>
            <w:tcBorders>
              <w:top w:val="nil"/>
              <w:bottom w:val="single" w:sz="2" w:space="0" w:color="auto"/>
            </w:tcBorders>
          </w:tcPr>
          <w:p w14:paraId="7E8D6CB4" w14:textId="77777777" w:rsidR="00DA6F90" w:rsidRPr="00D44E27" w:rsidRDefault="00DA6F90"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129042B5" w14:textId="77777777" w:rsidR="00DA6F90" w:rsidRPr="00D44E27" w:rsidRDefault="00DA6F90" w:rsidP="00D05EE1">
            <w:pPr>
              <w:rPr>
                <w:rFonts w:ascii="Roboto" w:hAnsi="Roboto"/>
                <w:lang w:val="en-US"/>
              </w:rPr>
            </w:pPr>
            <w:r w:rsidRPr="00D44E27">
              <w:rPr>
                <w:rFonts w:ascii="Roboto" w:hAnsi="Roboto"/>
                <w:lang w:val="en-US"/>
              </w:rPr>
              <w:t>0,16</w:t>
            </w:r>
          </w:p>
        </w:tc>
      </w:tr>
      <w:tr w:rsidR="00DA6F90" w:rsidRPr="00A16DB4" w14:paraId="4A2F30BA" w14:textId="77777777" w:rsidTr="00D05EE1">
        <w:trPr>
          <w:trHeight w:val="340"/>
        </w:trPr>
        <w:tc>
          <w:tcPr>
            <w:tcW w:w="709" w:type="dxa"/>
            <w:tcBorders>
              <w:top w:val="nil"/>
              <w:left w:val="single" w:sz="6" w:space="0" w:color="auto"/>
              <w:bottom w:val="nil"/>
              <w:right w:val="nil"/>
            </w:tcBorders>
          </w:tcPr>
          <w:p w14:paraId="372FFBD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6DCAED6"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B2C11C6"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4B29E18"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367A4EE" w14:textId="77777777" w:rsidR="00DA6F90" w:rsidRPr="00D44E27" w:rsidRDefault="00DA6F90" w:rsidP="00D05EE1">
            <w:pPr>
              <w:rPr>
                <w:rFonts w:ascii="Roboto" w:hAnsi="Roboto"/>
                <w:lang w:val="en-US"/>
              </w:rPr>
            </w:pPr>
          </w:p>
        </w:tc>
      </w:tr>
      <w:tr w:rsidR="00DA6F90" w:rsidRPr="00A16DB4" w14:paraId="1E3BA6F2" w14:textId="77777777" w:rsidTr="00D05EE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F6D297D" w14:textId="77777777" w:rsidR="00DA6F90" w:rsidRPr="00D44E27" w:rsidRDefault="00DA6F90" w:rsidP="00D05EE1">
            <w:pPr>
              <w:rPr>
                <w:rFonts w:ascii="Roboto" w:hAnsi="Roboto"/>
                <w:lang w:val="en-US"/>
              </w:rPr>
            </w:pPr>
          </w:p>
        </w:tc>
        <w:tc>
          <w:tcPr>
            <w:tcW w:w="1276" w:type="dxa"/>
            <w:gridSpan w:val="2"/>
            <w:tcBorders>
              <w:left w:val="nil"/>
              <w:bottom w:val="nil"/>
              <w:right w:val="nil"/>
            </w:tcBorders>
          </w:tcPr>
          <w:p w14:paraId="69DD52AF" w14:textId="77777777" w:rsidR="00DA6F90" w:rsidRPr="00D44E27" w:rsidRDefault="00DA6F90" w:rsidP="00D05EE1">
            <w:pPr>
              <w:rPr>
                <w:rFonts w:ascii="Roboto" w:hAnsi="Roboto"/>
                <w:lang w:val="en-US"/>
              </w:rPr>
            </w:pPr>
          </w:p>
        </w:tc>
        <w:tc>
          <w:tcPr>
            <w:tcW w:w="5670" w:type="dxa"/>
            <w:gridSpan w:val="2"/>
            <w:tcBorders>
              <w:left w:val="nil"/>
              <w:bottom w:val="nil"/>
              <w:right w:val="nil"/>
            </w:tcBorders>
          </w:tcPr>
          <w:p w14:paraId="6AB9FF34" w14:textId="77777777" w:rsidR="00DA6F90" w:rsidRPr="00D44E27" w:rsidRDefault="00DA6F90" w:rsidP="00D05EE1">
            <w:pPr>
              <w:rPr>
                <w:rFonts w:ascii="Roboto" w:hAnsi="Roboto"/>
                <w:lang w:val="en-US"/>
              </w:rPr>
            </w:pPr>
          </w:p>
          <w:p w14:paraId="7C8062DA" w14:textId="77777777" w:rsidR="00DA6F90" w:rsidRPr="00D44E27" w:rsidRDefault="00DA6F90" w:rsidP="00D05EE1">
            <w:pPr>
              <w:rPr>
                <w:rFonts w:ascii="Roboto" w:hAnsi="Roboto"/>
                <w:lang w:val="en-US"/>
              </w:rPr>
            </w:pPr>
          </w:p>
          <w:p w14:paraId="645D33CA" w14:textId="77777777" w:rsidR="00DA6F90" w:rsidRPr="00D44E27" w:rsidRDefault="00DA6F90" w:rsidP="00D05EE1">
            <w:pPr>
              <w:rPr>
                <w:rFonts w:ascii="Roboto" w:hAnsi="Roboto"/>
                <w:lang w:val="en-US"/>
              </w:rPr>
            </w:pPr>
          </w:p>
        </w:tc>
        <w:tc>
          <w:tcPr>
            <w:tcW w:w="1276" w:type="dxa"/>
            <w:tcBorders>
              <w:left w:val="nil"/>
              <w:bottom w:val="nil"/>
              <w:right w:val="nil"/>
            </w:tcBorders>
          </w:tcPr>
          <w:p w14:paraId="6698AA1E" w14:textId="77777777" w:rsidR="00DA6F90" w:rsidRPr="00D44E27" w:rsidRDefault="00DA6F90" w:rsidP="00D05EE1">
            <w:pPr>
              <w:rPr>
                <w:rFonts w:ascii="Roboto" w:hAnsi="Roboto"/>
                <w:lang w:val="en-US"/>
              </w:rPr>
            </w:pPr>
          </w:p>
        </w:tc>
        <w:tc>
          <w:tcPr>
            <w:tcW w:w="1559" w:type="dxa"/>
            <w:tcBorders>
              <w:left w:val="nil"/>
              <w:bottom w:val="nil"/>
              <w:right w:val="nil"/>
            </w:tcBorders>
          </w:tcPr>
          <w:p w14:paraId="09C323A8" w14:textId="77777777" w:rsidR="00DA6F90" w:rsidRPr="00D44E27" w:rsidRDefault="00DA6F90" w:rsidP="00D05EE1">
            <w:pPr>
              <w:rPr>
                <w:rFonts w:ascii="Roboto" w:hAnsi="Roboto"/>
                <w:lang w:val="en-US"/>
              </w:rPr>
            </w:pPr>
          </w:p>
        </w:tc>
      </w:tr>
      <w:tr w:rsidR="00DA6F90" w:rsidRPr="00A16DB4" w14:paraId="67476409" w14:textId="77777777" w:rsidTr="00D05EE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804D41" w14:textId="77777777" w:rsidR="00DA6F90" w:rsidRPr="00D44E27" w:rsidRDefault="00DA6F90" w:rsidP="00D05EE1">
            <w:pPr>
              <w:rPr>
                <w:rFonts w:ascii="Roboto" w:hAnsi="Roboto"/>
                <w:lang w:val="en-US"/>
              </w:rPr>
            </w:pPr>
            <w:r w:rsidRPr="00D44E27">
              <w:rPr>
                <w:rFonts w:ascii="Roboto" w:hAnsi="Roboto"/>
                <w:lang w:val="en-US"/>
              </w:rPr>
              <w:t xml:space="preserve"> </w:t>
            </w:r>
          </w:p>
        </w:tc>
        <w:tc>
          <w:tcPr>
            <w:tcW w:w="1276" w:type="dxa"/>
            <w:gridSpan w:val="2"/>
            <w:tcBorders>
              <w:top w:val="single" w:sz="4" w:space="0" w:color="auto"/>
              <w:left w:val="nil"/>
              <w:bottom w:val="single" w:sz="4" w:space="0" w:color="auto"/>
              <w:right w:val="nil"/>
            </w:tcBorders>
          </w:tcPr>
          <w:p w14:paraId="6220B16B" w14:textId="77777777" w:rsidR="00DA6F90" w:rsidRPr="00D44E27" w:rsidRDefault="00DA6F90" w:rsidP="00D05EE1">
            <w:pPr>
              <w:rPr>
                <w:rFonts w:ascii="Roboto" w:hAnsi="Roboto"/>
                <w:lang w:val="en-US"/>
              </w:rPr>
            </w:pPr>
          </w:p>
        </w:tc>
        <w:tc>
          <w:tcPr>
            <w:tcW w:w="5670" w:type="dxa"/>
            <w:gridSpan w:val="2"/>
            <w:tcBorders>
              <w:top w:val="single" w:sz="4" w:space="0" w:color="auto"/>
              <w:left w:val="nil"/>
              <w:bottom w:val="single" w:sz="4" w:space="0" w:color="auto"/>
              <w:right w:val="nil"/>
            </w:tcBorders>
          </w:tcPr>
          <w:p w14:paraId="1B434AFD" w14:textId="77777777" w:rsidR="00DA6F90" w:rsidRPr="00D44E27" w:rsidRDefault="00DA6F90" w:rsidP="00D05EE1">
            <w:pPr>
              <w:rPr>
                <w:rFonts w:ascii="Roboto" w:hAnsi="Roboto"/>
                <w:lang w:val="en-US"/>
              </w:rPr>
            </w:pPr>
            <w:r w:rsidRPr="00D44E27">
              <w:rPr>
                <w:rFonts w:ascii="Roboto" w:hAnsi="Roboto"/>
                <w:lang w:val="en-US"/>
              </w:rPr>
              <w:t>Total</w:t>
            </w:r>
          </w:p>
        </w:tc>
        <w:tc>
          <w:tcPr>
            <w:tcW w:w="1276" w:type="dxa"/>
            <w:tcBorders>
              <w:top w:val="single" w:sz="4" w:space="0" w:color="auto"/>
              <w:left w:val="nil"/>
              <w:bottom w:val="single" w:sz="4" w:space="0" w:color="auto"/>
              <w:right w:val="nil"/>
            </w:tcBorders>
          </w:tcPr>
          <w:p w14:paraId="7FA07BB6" w14:textId="77777777" w:rsidR="00DA6F90" w:rsidRPr="00D44E27" w:rsidRDefault="00DA6F90" w:rsidP="00D05EE1">
            <w:pPr>
              <w:rPr>
                <w:rFonts w:ascii="Roboto" w:hAnsi="Roboto"/>
                <w:lang w:val="en-US"/>
              </w:rPr>
            </w:pPr>
          </w:p>
        </w:tc>
        <w:tc>
          <w:tcPr>
            <w:tcW w:w="1559" w:type="dxa"/>
            <w:tcBorders>
              <w:top w:val="single" w:sz="4" w:space="0" w:color="auto"/>
              <w:left w:val="nil"/>
              <w:bottom w:val="single" w:sz="4" w:space="0" w:color="auto"/>
              <w:right w:val="nil"/>
            </w:tcBorders>
          </w:tcPr>
          <w:p w14:paraId="4AB6F0F9" w14:textId="77777777" w:rsidR="00DA6F90" w:rsidRPr="00D44E27" w:rsidRDefault="00DA6F90" w:rsidP="00D05EE1">
            <w:pPr>
              <w:rPr>
                <w:rFonts w:ascii="Roboto" w:hAnsi="Roboto"/>
                <w:lang w:val="en-US"/>
              </w:rPr>
            </w:pPr>
          </w:p>
        </w:tc>
      </w:tr>
      <w:tr w:rsidR="00DA6F90" w:rsidRPr="00A16DB4" w14:paraId="4E367A0C"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8D59678" w14:textId="77777777" w:rsidR="00DA6F90" w:rsidRPr="00D44E27" w:rsidRDefault="00DA6F90" w:rsidP="00D05EE1">
            <w:pPr>
              <w:rPr>
                <w:rFonts w:ascii="Roboto" w:hAnsi="Roboto"/>
                <w:lang w:val="en-US"/>
              </w:rPr>
            </w:pPr>
          </w:p>
        </w:tc>
        <w:tc>
          <w:tcPr>
            <w:tcW w:w="709" w:type="dxa"/>
            <w:tcBorders>
              <w:top w:val="single" w:sz="4" w:space="0" w:color="auto"/>
              <w:left w:val="nil"/>
              <w:bottom w:val="single" w:sz="4" w:space="0" w:color="auto"/>
              <w:right w:val="nil"/>
            </w:tcBorders>
          </w:tcPr>
          <w:p w14:paraId="74FA5454" w14:textId="77777777" w:rsidR="00DA6F90" w:rsidRPr="00D44E27" w:rsidRDefault="00DA6F90"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42821972" w14:textId="77777777" w:rsidR="00DA6F90" w:rsidRPr="00D44E27" w:rsidRDefault="00DA6F90" w:rsidP="00D05EE1">
            <w:pPr>
              <w:rPr>
                <w:rFonts w:ascii="Roboto" w:hAnsi="Roboto"/>
                <w:lang w:val="en-US"/>
              </w:rPr>
            </w:pPr>
          </w:p>
        </w:tc>
        <w:tc>
          <w:tcPr>
            <w:tcW w:w="4961" w:type="dxa"/>
            <w:tcBorders>
              <w:top w:val="single" w:sz="4" w:space="0" w:color="auto"/>
              <w:left w:val="nil"/>
              <w:bottom w:val="single" w:sz="4" w:space="0" w:color="auto"/>
              <w:right w:val="nil"/>
            </w:tcBorders>
          </w:tcPr>
          <w:p w14:paraId="1416F8DE" w14:textId="77777777" w:rsidR="00DA6F90" w:rsidRPr="00D44E27" w:rsidRDefault="00DA6F90" w:rsidP="00D05EE1">
            <w:pPr>
              <w:rPr>
                <w:rFonts w:ascii="Roboto" w:hAnsi="Roboto"/>
                <w:lang w:val="pt-BR"/>
              </w:rPr>
            </w:pPr>
            <w:r w:rsidRPr="00D44E27">
              <w:rPr>
                <w:rFonts w:ascii="Roboto" w:hAnsi="Roboto"/>
                <w:b/>
                <w:bCs/>
                <w:lang w:val="pt-BR"/>
              </w:rPr>
              <w:t xml:space="preserve">Total Aimentarea cu apa pentru stingerea incendiilor </w:t>
            </w:r>
          </w:p>
        </w:tc>
        <w:tc>
          <w:tcPr>
            <w:tcW w:w="1276" w:type="dxa"/>
            <w:tcBorders>
              <w:top w:val="single" w:sz="4" w:space="0" w:color="auto"/>
              <w:left w:val="nil"/>
              <w:bottom w:val="single" w:sz="4" w:space="0" w:color="auto"/>
              <w:right w:val="nil"/>
            </w:tcBorders>
          </w:tcPr>
          <w:p w14:paraId="505616F1" w14:textId="77777777" w:rsidR="00DA6F90" w:rsidRPr="00D44E27" w:rsidRDefault="00DA6F90" w:rsidP="00D05EE1">
            <w:pPr>
              <w:rPr>
                <w:rFonts w:ascii="Roboto" w:hAnsi="Roboto"/>
                <w:lang w:val="pt-BR"/>
              </w:rPr>
            </w:pPr>
            <w:r w:rsidRPr="00D44E27">
              <w:rPr>
                <w:rFonts w:ascii="Roboto" w:hAnsi="Roboto"/>
                <w:b/>
                <w:bCs/>
                <w:lang w:val="pt-BR"/>
              </w:rPr>
              <w:t xml:space="preserve">            </w:t>
            </w:r>
          </w:p>
        </w:tc>
        <w:tc>
          <w:tcPr>
            <w:tcW w:w="1559" w:type="dxa"/>
            <w:tcBorders>
              <w:top w:val="single" w:sz="4" w:space="0" w:color="auto"/>
              <w:left w:val="nil"/>
              <w:bottom w:val="single" w:sz="4" w:space="0" w:color="auto"/>
              <w:right w:val="nil"/>
            </w:tcBorders>
          </w:tcPr>
          <w:p w14:paraId="11BB0188" w14:textId="77777777" w:rsidR="00DA6F90" w:rsidRPr="00D44E27" w:rsidRDefault="00DA6F90" w:rsidP="00D05EE1">
            <w:pPr>
              <w:rPr>
                <w:rFonts w:ascii="Roboto" w:hAnsi="Roboto"/>
                <w:lang w:val="pt-BR"/>
              </w:rPr>
            </w:pPr>
          </w:p>
        </w:tc>
      </w:tr>
      <w:tr w:rsidR="00DA6F90" w:rsidRPr="00A16DB4" w14:paraId="2A38E391" w14:textId="77777777" w:rsidTr="00D05EE1">
        <w:tc>
          <w:tcPr>
            <w:tcW w:w="709" w:type="dxa"/>
            <w:tcBorders>
              <w:top w:val="nil"/>
              <w:left w:val="single" w:sz="6" w:space="0" w:color="auto"/>
              <w:bottom w:val="nil"/>
              <w:right w:val="nil"/>
            </w:tcBorders>
          </w:tcPr>
          <w:p w14:paraId="1AF50EAE" w14:textId="77777777" w:rsidR="00DA6F90" w:rsidRPr="00D44E27" w:rsidRDefault="00DA6F90" w:rsidP="00D05EE1">
            <w:pPr>
              <w:jc w:val="center"/>
              <w:rPr>
                <w:rFonts w:ascii="Roboto" w:hAnsi="Roboto"/>
                <w:lang w:val="pt-BR"/>
              </w:rPr>
            </w:pPr>
            <w:r w:rsidRPr="00D44E27">
              <w:rPr>
                <w:rFonts w:ascii="Roboto" w:hAnsi="Roboto"/>
                <w:lang w:val="pt-BR"/>
              </w:rPr>
              <w:t xml:space="preserve"> </w:t>
            </w:r>
          </w:p>
        </w:tc>
        <w:tc>
          <w:tcPr>
            <w:tcW w:w="1276" w:type="dxa"/>
            <w:gridSpan w:val="2"/>
            <w:tcBorders>
              <w:top w:val="nil"/>
              <w:left w:val="single" w:sz="6" w:space="0" w:color="auto"/>
              <w:bottom w:val="nil"/>
              <w:right w:val="nil"/>
            </w:tcBorders>
          </w:tcPr>
          <w:p w14:paraId="4640E767" w14:textId="77777777" w:rsidR="00DA6F90" w:rsidRPr="00D44E27" w:rsidRDefault="00DA6F90" w:rsidP="00D05EE1">
            <w:pPr>
              <w:rPr>
                <w:rFonts w:ascii="Roboto" w:hAnsi="Roboto"/>
                <w:lang w:val="pt-BR"/>
              </w:rPr>
            </w:pPr>
          </w:p>
        </w:tc>
        <w:tc>
          <w:tcPr>
            <w:tcW w:w="5670" w:type="dxa"/>
            <w:gridSpan w:val="2"/>
            <w:tcBorders>
              <w:top w:val="nil"/>
              <w:left w:val="single" w:sz="6" w:space="0" w:color="auto"/>
              <w:bottom w:val="nil"/>
              <w:right w:val="single" w:sz="6" w:space="0" w:color="auto"/>
            </w:tcBorders>
          </w:tcPr>
          <w:p w14:paraId="42FA2B1E" w14:textId="77777777" w:rsidR="00DA6F90" w:rsidRPr="00D44E27" w:rsidRDefault="00DA6F90" w:rsidP="00D05EE1">
            <w:pPr>
              <w:rPr>
                <w:rFonts w:ascii="Roboto" w:hAnsi="Roboto"/>
                <w:b/>
                <w:bCs/>
                <w:lang w:val="pt-BR"/>
              </w:rPr>
            </w:pPr>
            <w:r w:rsidRPr="00D44E27">
              <w:rPr>
                <w:rFonts w:ascii="Roboto" w:hAnsi="Roboto"/>
                <w:b/>
                <w:bCs/>
                <w:lang w:val="pt-BR"/>
              </w:rPr>
              <w:t xml:space="preserve">1.3. Aimentarea cu apa  potabila menajera </w:t>
            </w:r>
            <w:r w:rsidRPr="00D44E27">
              <w:rPr>
                <w:rFonts w:ascii="Roboto" w:hAnsi="Roboto"/>
                <w:b/>
                <w:bCs/>
                <w:lang w:val="en-US"/>
              </w:rPr>
              <w:t>А</w:t>
            </w:r>
            <w:r w:rsidRPr="00D44E27">
              <w:rPr>
                <w:rFonts w:ascii="Roboto" w:hAnsi="Roboto"/>
                <w:b/>
                <w:bCs/>
                <w:lang w:val="pt-BR"/>
              </w:rPr>
              <w:t>1</w:t>
            </w:r>
          </w:p>
          <w:p w14:paraId="1254E96E" w14:textId="77777777" w:rsidR="00DA6F90" w:rsidRPr="00D44E27" w:rsidRDefault="00DA6F90" w:rsidP="00D05EE1">
            <w:pPr>
              <w:rPr>
                <w:rFonts w:ascii="Roboto" w:hAnsi="Roboto"/>
                <w:lang w:val="pt-BR"/>
              </w:rPr>
            </w:pPr>
          </w:p>
        </w:tc>
        <w:tc>
          <w:tcPr>
            <w:tcW w:w="1276" w:type="dxa"/>
            <w:tcBorders>
              <w:top w:val="nil"/>
              <w:left w:val="single" w:sz="6" w:space="0" w:color="auto"/>
              <w:bottom w:val="nil"/>
              <w:right w:val="nil"/>
            </w:tcBorders>
          </w:tcPr>
          <w:p w14:paraId="5E8BD808" w14:textId="77777777" w:rsidR="00DA6F90" w:rsidRPr="00D44E27" w:rsidRDefault="00DA6F90" w:rsidP="00D05EE1">
            <w:pPr>
              <w:rPr>
                <w:rFonts w:ascii="Roboto" w:hAnsi="Roboto"/>
                <w:b/>
                <w:bCs/>
                <w:lang w:val="pt-BR"/>
              </w:rPr>
            </w:pPr>
          </w:p>
        </w:tc>
        <w:tc>
          <w:tcPr>
            <w:tcW w:w="1559" w:type="dxa"/>
            <w:tcBorders>
              <w:top w:val="nil"/>
              <w:left w:val="single" w:sz="6" w:space="0" w:color="auto"/>
              <w:bottom w:val="nil"/>
              <w:right w:val="nil"/>
            </w:tcBorders>
          </w:tcPr>
          <w:p w14:paraId="35EB9827" w14:textId="77777777" w:rsidR="00DA6F90" w:rsidRPr="00D44E27" w:rsidRDefault="00DA6F90" w:rsidP="00D05EE1">
            <w:pPr>
              <w:rPr>
                <w:rFonts w:ascii="Roboto" w:hAnsi="Roboto"/>
                <w:lang w:val="pt-BR"/>
              </w:rPr>
            </w:pPr>
          </w:p>
        </w:tc>
      </w:tr>
      <w:tr w:rsidR="00DA6F90" w:rsidRPr="00A16DB4" w14:paraId="307747DA"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EEB85" w14:textId="77777777" w:rsidR="00DA6F90" w:rsidRPr="00D44E27" w:rsidRDefault="00DA6F90" w:rsidP="00D05EE1">
            <w:pPr>
              <w:rPr>
                <w:rFonts w:ascii="Roboto" w:hAnsi="Roboto"/>
                <w:lang w:val="en-US"/>
              </w:rPr>
            </w:pPr>
            <w:r w:rsidRPr="00D44E27">
              <w:rPr>
                <w:rFonts w:ascii="Roboto" w:hAnsi="Roboto"/>
                <w:lang w:val="en-US"/>
              </w:rPr>
              <w:t>42</w:t>
            </w:r>
          </w:p>
        </w:tc>
        <w:tc>
          <w:tcPr>
            <w:tcW w:w="1276" w:type="dxa"/>
            <w:gridSpan w:val="2"/>
            <w:tcBorders>
              <w:top w:val="single" w:sz="4" w:space="0" w:color="auto"/>
              <w:bottom w:val="single" w:sz="4" w:space="0" w:color="auto"/>
            </w:tcBorders>
          </w:tcPr>
          <w:p w14:paraId="171E2FDA" w14:textId="77777777" w:rsidR="00DA6F90" w:rsidRPr="00D44E27" w:rsidRDefault="00DA6F90" w:rsidP="00D05EE1">
            <w:pPr>
              <w:rPr>
                <w:rFonts w:ascii="Roboto" w:hAnsi="Roboto"/>
                <w:lang w:val="en-US"/>
              </w:rPr>
            </w:pPr>
            <w:r w:rsidRPr="00D44E27">
              <w:rPr>
                <w:rFonts w:ascii="Roboto" w:hAnsi="Roboto"/>
                <w:lang w:val="en-US"/>
              </w:rPr>
              <w:t>SA02D</w:t>
            </w:r>
          </w:p>
          <w:p w14:paraId="7C1E6C33"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629CE99"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Teava din otel zincata pentru instalatii, montata la conducte de legatutra, la obiecte sanitare pentru cladiri de locuit si social - culturale si in conducte de legatura la hidranti, avind diametrul de 2" (D32x3,2 cu conexiune filetate si mufa)</w:t>
            </w:r>
            <w:r w:rsidRPr="00D44E27">
              <w:rPr>
                <w:rFonts w:ascii="Roboto" w:hAnsi="Roboto" w:cs="Times New Roman CYR"/>
                <w:lang w:val="pt-BR"/>
              </w:rPr>
              <w:t xml:space="preserve"> </w:t>
            </w:r>
          </w:p>
          <w:p w14:paraId="7CE796F9"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Material marunt (cinepa fuior, grund miniu)=1,03</w:t>
            </w:r>
          </w:p>
          <w:p w14:paraId="5B97D507"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6AD45012"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6E10BD45"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15,00</w:t>
            </w:r>
          </w:p>
          <w:p w14:paraId="1339EE4A" w14:textId="77777777" w:rsidR="00DA6F90" w:rsidRPr="00D44E27" w:rsidRDefault="00DA6F90" w:rsidP="00D05EE1">
            <w:pPr>
              <w:jc w:val="center"/>
              <w:rPr>
                <w:rFonts w:ascii="Roboto" w:hAnsi="Roboto"/>
                <w:lang w:val="en-US"/>
              </w:rPr>
            </w:pPr>
          </w:p>
        </w:tc>
      </w:tr>
      <w:tr w:rsidR="00DA6F90" w:rsidRPr="00A16DB4" w14:paraId="22F670E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0C4E2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21F5E2C"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186CB1C0"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1CEBDE94"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1FC6A6B7" w14:textId="77777777" w:rsidR="00DA6F90" w:rsidRPr="00D44E27" w:rsidRDefault="00DA6F90" w:rsidP="00D05EE1">
            <w:pPr>
              <w:rPr>
                <w:rFonts w:ascii="Roboto" w:hAnsi="Roboto"/>
                <w:lang w:val="en-US"/>
              </w:rPr>
            </w:pPr>
            <w:r w:rsidRPr="00D44E27">
              <w:rPr>
                <w:rFonts w:ascii="Roboto" w:hAnsi="Roboto"/>
                <w:lang w:val="en-US"/>
              </w:rPr>
              <w:t>37,50</w:t>
            </w:r>
          </w:p>
        </w:tc>
      </w:tr>
      <w:tr w:rsidR="00DA6F90" w:rsidRPr="00A16DB4" w14:paraId="6BAD1B3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553CA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5803E4F9" w14:textId="77777777" w:rsidR="00DA6F90" w:rsidRPr="00D44E27" w:rsidRDefault="00DA6F90" w:rsidP="00D05EE1">
            <w:pPr>
              <w:jc w:val="center"/>
              <w:rPr>
                <w:rFonts w:ascii="Roboto" w:hAnsi="Roboto"/>
                <w:lang w:val="en-US"/>
              </w:rPr>
            </w:pPr>
            <w:r w:rsidRPr="00D44E27">
              <w:rPr>
                <w:rFonts w:ascii="Roboto" w:hAnsi="Roboto"/>
                <w:lang w:val="en-US"/>
              </w:rPr>
              <w:t>272210330600032</w:t>
            </w:r>
          </w:p>
        </w:tc>
        <w:tc>
          <w:tcPr>
            <w:tcW w:w="5670" w:type="dxa"/>
            <w:gridSpan w:val="2"/>
            <w:tcBorders>
              <w:top w:val="nil"/>
              <w:bottom w:val="single" w:sz="2" w:space="0" w:color="auto"/>
            </w:tcBorders>
          </w:tcPr>
          <w:p w14:paraId="2874014C" w14:textId="77777777" w:rsidR="00DA6F90" w:rsidRPr="00D44E27" w:rsidRDefault="00DA6F90" w:rsidP="00D05EE1">
            <w:pPr>
              <w:rPr>
                <w:rFonts w:ascii="Roboto" w:hAnsi="Roboto"/>
                <w:lang w:val="pt-BR"/>
              </w:rPr>
            </w:pPr>
            <w:r w:rsidRPr="00D44E27">
              <w:rPr>
                <w:rFonts w:ascii="Roboto" w:hAnsi="Roboto"/>
                <w:lang w:val="pt-BR"/>
              </w:rPr>
              <w:t xml:space="preserve">Teava din otel, zincata D32x3,2    cu conexiune filetate si mufa </w:t>
            </w:r>
          </w:p>
        </w:tc>
        <w:tc>
          <w:tcPr>
            <w:tcW w:w="1276" w:type="dxa"/>
            <w:tcBorders>
              <w:top w:val="nil"/>
              <w:bottom w:val="single" w:sz="2" w:space="0" w:color="auto"/>
            </w:tcBorders>
          </w:tcPr>
          <w:p w14:paraId="0562761D" w14:textId="77777777" w:rsidR="00DA6F90" w:rsidRPr="00D44E27" w:rsidRDefault="00DA6F90"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2D59DE2C" w14:textId="77777777" w:rsidR="00DA6F90" w:rsidRPr="00D44E27" w:rsidRDefault="00DA6F90" w:rsidP="00D05EE1">
            <w:pPr>
              <w:rPr>
                <w:rFonts w:ascii="Roboto" w:hAnsi="Roboto"/>
                <w:lang w:val="en-US"/>
              </w:rPr>
            </w:pPr>
            <w:r w:rsidRPr="00D44E27">
              <w:rPr>
                <w:rFonts w:ascii="Roboto" w:hAnsi="Roboto"/>
                <w:lang w:val="en-US"/>
              </w:rPr>
              <w:t>15,60</w:t>
            </w:r>
          </w:p>
        </w:tc>
      </w:tr>
      <w:tr w:rsidR="00DA6F90" w:rsidRPr="00A16DB4" w14:paraId="728E246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92581"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320A5B2" w14:textId="77777777" w:rsidR="00DA6F90" w:rsidRPr="00D44E27" w:rsidRDefault="00DA6F90" w:rsidP="00D05EE1">
            <w:pPr>
              <w:jc w:val="center"/>
              <w:rPr>
                <w:rFonts w:ascii="Roboto" w:hAnsi="Roboto"/>
                <w:lang w:val="en-US"/>
              </w:rPr>
            </w:pPr>
            <w:r w:rsidRPr="00D44E27">
              <w:rPr>
                <w:rFonts w:ascii="Roboto" w:hAnsi="Roboto"/>
                <w:lang w:val="en-US"/>
              </w:rPr>
              <w:t>272120411780032</w:t>
            </w:r>
          </w:p>
        </w:tc>
        <w:tc>
          <w:tcPr>
            <w:tcW w:w="5670" w:type="dxa"/>
            <w:gridSpan w:val="2"/>
            <w:tcBorders>
              <w:top w:val="nil"/>
              <w:bottom w:val="single" w:sz="2" w:space="0" w:color="auto"/>
            </w:tcBorders>
          </w:tcPr>
          <w:p w14:paraId="468183CB" w14:textId="77777777" w:rsidR="00DA6F90" w:rsidRPr="00D44E27" w:rsidRDefault="00DA6F90" w:rsidP="00D05EE1">
            <w:pPr>
              <w:rPr>
                <w:rFonts w:ascii="Roboto" w:hAnsi="Roboto"/>
                <w:lang w:val="en-US"/>
              </w:rPr>
            </w:pPr>
            <w:r w:rsidRPr="00D44E27">
              <w:rPr>
                <w:rFonts w:ascii="Roboto" w:hAnsi="Roboto"/>
                <w:lang w:val="en-US"/>
              </w:rPr>
              <w:t>Cot de otel zincat cu filete D32</w:t>
            </w:r>
          </w:p>
        </w:tc>
        <w:tc>
          <w:tcPr>
            <w:tcW w:w="1276" w:type="dxa"/>
            <w:tcBorders>
              <w:top w:val="nil"/>
              <w:bottom w:val="single" w:sz="2" w:space="0" w:color="auto"/>
            </w:tcBorders>
          </w:tcPr>
          <w:p w14:paraId="71A9CC66"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A13541A" w14:textId="77777777" w:rsidR="00DA6F90" w:rsidRPr="00D44E27" w:rsidRDefault="00DA6F90" w:rsidP="00D05EE1">
            <w:pPr>
              <w:rPr>
                <w:rFonts w:ascii="Roboto" w:hAnsi="Roboto"/>
                <w:lang w:val="en-US"/>
              </w:rPr>
            </w:pPr>
            <w:r w:rsidRPr="00D44E27">
              <w:rPr>
                <w:rFonts w:ascii="Roboto" w:hAnsi="Roboto"/>
                <w:lang w:val="en-US"/>
              </w:rPr>
              <w:t>33,99</w:t>
            </w:r>
          </w:p>
        </w:tc>
      </w:tr>
      <w:tr w:rsidR="00DA6F90" w:rsidRPr="00A16DB4" w14:paraId="67B92D6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17CE7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7658DB62" w14:textId="77777777" w:rsidR="00DA6F90" w:rsidRPr="00D44E27" w:rsidRDefault="00DA6F90" w:rsidP="00D05EE1">
            <w:pPr>
              <w:jc w:val="center"/>
              <w:rPr>
                <w:rFonts w:ascii="Roboto" w:hAnsi="Roboto"/>
                <w:lang w:val="en-US"/>
              </w:rPr>
            </w:pPr>
            <w:r w:rsidRPr="00D44E27">
              <w:rPr>
                <w:rFonts w:ascii="Roboto" w:hAnsi="Roboto"/>
                <w:lang w:val="en-US"/>
              </w:rPr>
              <w:t>272120411500032</w:t>
            </w:r>
          </w:p>
        </w:tc>
        <w:tc>
          <w:tcPr>
            <w:tcW w:w="5670" w:type="dxa"/>
            <w:gridSpan w:val="2"/>
            <w:tcBorders>
              <w:top w:val="nil"/>
              <w:bottom w:val="single" w:sz="2" w:space="0" w:color="auto"/>
            </w:tcBorders>
          </w:tcPr>
          <w:p w14:paraId="49E5403A" w14:textId="77777777" w:rsidR="00DA6F90" w:rsidRPr="00D44E27" w:rsidRDefault="00DA6F90" w:rsidP="00D05EE1">
            <w:pPr>
              <w:rPr>
                <w:rFonts w:ascii="Roboto" w:hAnsi="Roboto"/>
                <w:lang w:val="pt-BR"/>
              </w:rPr>
            </w:pPr>
            <w:r w:rsidRPr="00D44E27">
              <w:rPr>
                <w:rFonts w:ascii="Roboto" w:hAnsi="Roboto"/>
                <w:lang w:val="pt-BR"/>
              </w:rPr>
              <w:t>Teu de otel zincat cu filete D32</w:t>
            </w:r>
          </w:p>
        </w:tc>
        <w:tc>
          <w:tcPr>
            <w:tcW w:w="1276" w:type="dxa"/>
            <w:tcBorders>
              <w:top w:val="nil"/>
              <w:bottom w:val="single" w:sz="2" w:space="0" w:color="auto"/>
            </w:tcBorders>
          </w:tcPr>
          <w:p w14:paraId="7ADDD432"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2B228E48" w14:textId="77777777" w:rsidR="00DA6F90" w:rsidRPr="00D44E27" w:rsidRDefault="00DA6F90" w:rsidP="00D05EE1">
            <w:pPr>
              <w:rPr>
                <w:rFonts w:ascii="Roboto" w:hAnsi="Roboto"/>
                <w:lang w:val="en-US"/>
              </w:rPr>
            </w:pPr>
            <w:r w:rsidRPr="00D44E27">
              <w:rPr>
                <w:rFonts w:ascii="Roboto" w:hAnsi="Roboto"/>
                <w:lang w:val="en-US"/>
              </w:rPr>
              <w:t>6,95</w:t>
            </w:r>
          </w:p>
        </w:tc>
      </w:tr>
      <w:tr w:rsidR="00DA6F90" w:rsidRPr="00A16DB4" w14:paraId="5BE5C83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0FD309"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81FDB75" w14:textId="77777777" w:rsidR="00DA6F90" w:rsidRPr="00D44E27" w:rsidRDefault="00DA6F90" w:rsidP="00D05EE1">
            <w:pPr>
              <w:jc w:val="center"/>
              <w:rPr>
                <w:rFonts w:ascii="Roboto" w:hAnsi="Roboto"/>
                <w:lang w:val="en-US"/>
              </w:rPr>
            </w:pPr>
            <w:r w:rsidRPr="00D44E27">
              <w:rPr>
                <w:rFonts w:ascii="Roboto" w:hAnsi="Roboto"/>
                <w:lang w:val="en-US"/>
              </w:rPr>
              <w:t>272120412010032</w:t>
            </w:r>
          </w:p>
        </w:tc>
        <w:tc>
          <w:tcPr>
            <w:tcW w:w="5670" w:type="dxa"/>
            <w:gridSpan w:val="2"/>
            <w:tcBorders>
              <w:top w:val="nil"/>
              <w:bottom w:val="single" w:sz="2" w:space="0" w:color="auto"/>
            </w:tcBorders>
          </w:tcPr>
          <w:p w14:paraId="2932F384" w14:textId="77777777" w:rsidR="00DA6F90" w:rsidRPr="00D44E27" w:rsidRDefault="00DA6F90" w:rsidP="00D05EE1">
            <w:pPr>
              <w:rPr>
                <w:rFonts w:ascii="Roboto" w:hAnsi="Roboto"/>
                <w:lang w:val="pt-BR"/>
              </w:rPr>
            </w:pPr>
            <w:r w:rsidRPr="00D44E27">
              <w:rPr>
                <w:rFonts w:ascii="Roboto" w:hAnsi="Roboto"/>
                <w:lang w:val="pt-BR"/>
              </w:rPr>
              <w:t>Mufa de otel zincat  cu filete, D32</w:t>
            </w:r>
          </w:p>
        </w:tc>
        <w:tc>
          <w:tcPr>
            <w:tcW w:w="1276" w:type="dxa"/>
            <w:tcBorders>
              <w:top w:val="nil"/>
              <w:bottom w:val="single" w:sz="2" w:space="0" w:color="auto"/>
            </w:tcBorders>
          </w:tcPr>
          <w:p w14:paraId="22B4EAE4"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1A401CD" w14:textId="77777777" w:rsidR="00DA6F90" w:rsidRPr="00D44E27" w:rsidRDefault="00DA6F90" w:rsidP="00D05EE1">
            <w:pPr>
              <w:rPr>
                <w:rFonts w:ascii="Roboto" w:hAnsi="Roboto"/>
                <w:lang w:val="en-US"/>
              </w:rPr>
            </w:pPr>
            <w:r w:rsidRPr="00D44E27">
              <w:rPr>
                <w:rFonts w:ascii="Roboto" w:hAnsi="Roboto"/>
                <w:lang w:val="en-US"/>
              </w:rPr>
              <w:t>0,62</w:t>
            </w:r>
          </w:p>
        </w:tc>
      </w:tr>
      <w:tr w:rsidR="00DA6F90" w:rsidRPr="00A16DB4" w14:paraId="1620219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E253F"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02797C4" w14:textId="77777777" w:rsidR="00DA6F90" w:rsidRPr="00D44E27" w:rsidRDefault="00DA6F90" w:rsidP="00D05EE1">
            <w:pPr>
              <w:jc w:val="center"/>
              <w:rPr>
                <w:rFonts w:ascii="Roboto" w:hAnsi="Roboto"/>
                <w:lang w:val="en-US"/>
              </w:rPr>
            </w:pPr>
            <w:r w:rsidRPr="00D44E27">
              <w:rPr>
                <w:rFonts w:ascii="Roboto" w:hAnsi="Roboto"/>
                <w:lang w:val="en-US"/>
              </w:rPr>
              <w:t>272120412310032</w:t>
            </w:r>
          </w:p>
        </w:tc>
        <w:tc>
          <w:tcPr>
            <w:tcW w:w="5670" w:type="dxa"/>
            <w:gridSpan w:val="2"/>
            <w:tcBorders>
              <w:top w:val="nil"/>
              <w:bottom w:val="single" w:sz="2" w:space="0" w:color="auto"/>
            </w:tcBorders>
          </w:tcPr>
          <w:p w14:paraId="09F5DE52" w14:textId="77777777" w:rsidR="00DA6F90" w:rsidRPr="00D44E27" w:rsidRDefault="00DA6F90" w:rsidP="00D05EE1">
            <w:pPr>
              <w:rPr>
                <w:rFonts w:ascii="Roboto" w:hAnsi="Roboto"/>
                <w:lang w:val="pt-BR"/>
              </w:rPr>
            </w:pPr>
            <w:r w:rsidRPr="00D44E27">
              <w:rPr>
                <w:rFonts w:ascii="Roboto" w:hAnsi="Roboto"/>
                <w:lang w:val="pt-BR"/>
              </w:rPr>
              <w:t>Niplu de otel zincat cu filete D32</w:t>
            </w:r>
          </w:p>
        </w:tc>
        <w:tc>
          <w:tcPr>
            <w:tcW w:w="1276" w:type="dxa"/>
            <w:tcBorders>
              <w:top w:val="nil"/>
              <w:bottom w:val="single" w:sz="2" w:space="0" w:color="auto"/>
            </w:tcBorders>
          </w:tcPr>
          <w:p w14:paraId="385EB866"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24D4E349" w14:textId="77777777" w:rsidR="00DA6F90" w:rsidRPr="00D44E27" w:rsidRDefault="00DA6F90" w:rsidP="00D05EE1">
            <w:pPr>
              <w:rPr>
                <w:rFonts w:ascii="Roboto" w:hAnsi="Roboto"/>
                <w:lang w:val="en-US"/>
              </w:rPr>
            </w:pPr>
            <w:r w:rsidRPr="00D44E27">
              <w:rPr>
                <w:rFonts w:ascii="Roboto" w:hAnsi="Roboto"/>
                <w:lang w:val="en-US"/>
              </w:rPr>
              <w:t>1,54</w:t>
            </w:r>
          </w:p>
        </w:tc>
      </w:tr>
      <w:tr w:rsidR="00DA6F90" w:rsidRPr="00A16DB4" w14:paraId="7481E8BD" w14:textId="77777777" w:rsidTr="00D05EE1">
        <w:trPr>
          <w:trHeight w:val="340"/>
        </w:trPr>
        <w:tc>
          <w:tcPr>
            <w:tcW w:w="709" w:type="dxa"/>
            <w:tcBorders>
              <w:top w:val="nil"/>
              <w:left w:val="single" w:sz="6" w:space="0" w:color="auto"/>
              <w:bottom w:val="nil"/>
              <w:right w:val="nil"/>
            </w:tcBorders>
          </w:tcPr>
          <w:p w14:paraId="69B56EED"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06D6877"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304D8C6D"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A10FA5B"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686136D8" w14:textId="77777777" w:rsidR="00DA6F90" w:rsidRPr="00D44E27" w:rsidRDefault="00DA6F90" w:rsidP="00D05EE1">
            <w:pPr>
              <w:rPr>
                <w:rFonts w:ascii="Roboto" w:hAnsi="Roboto"/>
                <w:lang w:val="en-US"/>
              </w:rPr>
            </w:pPr>
          </w:p>
        </w:tc>
      </w:tr>
      <w:tr w:rsidR="00DA6F90" w:rsidRPr="00A16DB4" w14:paraId="259E5E34"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A868F" w14:textId="77777777" w:rsidR="00DA6F90" w:rsidRPr="00D44E27" w:rsidRDefault="00DA6F90" w:rsidP="00D05EE1">
            <w:pPr>
              <w:rPr>
                <w:rFonts w:ascii="Roboto" w:hAnsi="Roboto"/>
                <w:lang w:val="en-US"/>
              </w:rPr>
            </w:pPr>
            <w:r w:rsidRPr="00D44E27">
              <w:rPr>
                <w:rFonts w:ascii="Roboto" w:hAnsi="Roboto"/>
                <w:lang w:val="en-US"/>
              </w:rPr>
              <w:t>43</w:t>
            </w:r>
          </w:p>
        </w:tc>
        <w:tc>
          <w:tcPr>
            <w:tcW w:w="1276" w:type="dxa"/>
            <w:gridSpan w:val="2"/>
            <w:tcBorders>
              <w:top w:val="single" w:sz="4" w:space="0" w:color="auto"/>
              <w:bottom w:val="single" w:sz="4" w:space="0" w:color="auto"/>
            </w:tcBorders>
          </w:tcPr>
          <w:p w14:paraId="1298E502" w14:textId="77777777" w:rsidR="00DA6F90" w:rsidRPr="00D44E27" w:rsidRDefault="00DA6F90" w:rsidP="00D05EE1">
            <w:pPr>
              <w:rPr>
                <w:rFonts w:ascii="Roboto" w:hAnsi="Roboto"/>
                <w:lang w:val="en-US"/>
              </w:rPr>
            </w:pPr>
            <w:r w:rsidRPr="00D44E27">
              <w:rPr>
                <w:rFonts w:ascii="Roboto" w:hAnsi="Roboto"/>
                <w:lang w:val="en-US"/>
              </w:rPr>
              <w:t>SF01A</w:t>
            </w:r>
          </w:p>
          <w:p w14:paraId="0E963507"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37D02F8"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Efectuarea probei de etansare la presiune a instalatiei de apa calda sau rece executata din conducte de otel, zincate, pentru instalatii, sudate longitudinal, avind diametrul de 3/8"-2"</w:t>
            </w:r>
            <w:r w:rsidRPr="00D44E27">
              <w:rPr>
                <w:rFonts w:ascii="Roboto" w:hAnsi="Roboto" w:cs="Times New Roman CYR"/>
                <w:lang w:val="pt-BR"/>
              </w:rPr>
              <w:t xml:space="preserve"> </w:t>
            </w:r>
          </w:p>
          <w:p w14:paraId="5DE7AB20"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1B9CCBF6"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69494DF8"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15,00</w:t>
            </w:r>
          </w:p>
          <w:p w14:paraId="3C410660" w14:textId="77777777" w:rsidR="00DA6F90" w:rsidRPr="00D44E27" w:rsidRDefault="00DA6F90" w:rsidP="00D05EE1">
            <w:pPr>
              <w:jc w:val="center"/>
              <w:rPr>
                <w:rFonts w:ascii="Roboto" w:hAnsi="Roboto"/>
                <w:lang w:val="en-US"/>
              </w:rPr>
            </w:pPr>
          </w:p>
        </w:tc>
      </w:tr>
      <w:tr w:rsidR="00DA6F90" w:rsidRPr="00A16DB4" w14:paraId="0989CA5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90B5C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5995DD2"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37B0F750"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1B0C907B"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C0F7F0C" w14:textId="77777777" w:rsidR="00DA6F90" w:rsidRPr="00D44E27" w:rsidRDefault="00DA6F90" w:rsidP="00D05EE1">
            <w:pPr>
              <w:rPr>
                <w:rFonts w:ascii="Roboto" w:hAnsi="Roboto"/>
                <w:lang w:val="en-US"/>
              </w:rPr>
            </w:pPr>
            <w:r w:rsidRPr="00D44E27">
              <w:rPr>
                <w:rFonts w:ascii="Roboto" w:hAnsi="Roboto"/>
                <w:lang w:val="en-US"/>
              </w:rPr>
              <w:t>2,25</w:t>
            </w:r>
          </w:p>
        </w:tc>
      </w:tr>
      <w:tr w:rsidR="00DA6F90" w:rsidRPr="00A16DB4" w14:paraId="6F77608A" w14:textId="77777777" w:rsidTr="00D05EE1">
        <w:trPr>
          <w:trHeight w:val="340"/>
        </w:trPr>
        <w:tc>
          <w:tcPr>
            <w:tcW w:w="709" w:type="dxa"/>
            <w:tcBorders>
              <w:top w:val="nil"/>
              <w:left w:val="single" w:sz="6" w:space="0" w:color="auto"/>
              <w:bottom w:val="nil"/>
              <w:right w:val="nil"/>
            </w:tcBorders>
          </w:tcPr>
          <w:p w14:paraId="06239943"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1EBB6147"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158FB4A4"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4511B4DF"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535498D1" w14:textId="77777777" w:rsidR="00DA6F90" w:rsidRPr="00D44E27" w:rsidRDefault="00DA6F90" w:rsidP="00D05EE1">
            <w:pPr>
              <w:rPr>
                <w:rFonts w:ascii="Roboto" w:hAnsi="Roboto"/>
                <w:lang w:val="en-US"/>
              </w:rPr>
            </w:pPr>
          </w:p>
        </w:tc>
      </w:tr>
      <w:tr w:rsidR="00DA6F90" w:rsidRPr="00A16DB4" w14:paraId="043C7F9B"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F8D6F" w14:textId="77777777" w:rsidR="00DA6F90" w:rsidRPr="00D44E27" w:rsidRDefault="00DA6F90" w:rsidP="00D05EE1">
            <w:pPr>
              <w:rPr>
                <w:rFonts w:ascii="Roboto" w:hAnsi="Roboto"/>
                <w:lang w:val="en-US"/>
              </w:rPr>
            </w:pPr>
            <w:r w:rsidRPr="00D44E27">
              <w:rPr>
                <w:rFonts w:ascii="Roboto" w:hAnsi="Roboto"/>
                <w:lang w:val="en-US"/>
              </w:rPr>
              <w:t>44</w:t>
            </w:r>
          </w:p>
        </w:tc>
        <w:tc>
          <w:tcPr>
            <w:tcW w:w="1276" w:type="dxa"/>
            <w:gridSpan w:val="2"/>
            <w:tcBorders>
              <w:top w:val="single" w:sz="4" w:space="0" w:color="auto"/>
              <w:bottom w:val="single" w:sz="4" w:space="0" w:color="auto"/>
            </w:tcBorders>
          </w:tcPr>
          <w:p w14:paraId="3CA1CC8B" w14:textId="77777777" w:rsidR="00DA6F90" w:rsidRPr="00D44E27" w:rsidRDefault="00DA6F90" w:rsidP="00D05EE1">
            <w:pPr>
              <w:rPr>
                <w:rFonts w:ascii="Roboto" w:hAnsi="Roboto"/>
                <w:lang w:val="en-US"/>
              </w:rPr>
            </w:pPr>
            <w:r w:rsidRPr="00D44E27">
              <w:rPr>
                <w:rFonts w:ascii="Roboto" w:hAnsi="Roboto"/>
                <w:lang w:val="en-US"/>
              </w:rPr>
              <w:t>SF02A</w:t>
            </w:r>
          </w:p>
          <w:p w14:paraId="2630B595"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5B2DABD"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Efectuarea probei de functionare a instalatiei de apa rece executata cu conducte de otel, zincate, pentru instalatii, sudate longitudinal, avind diametrul de 3/8"-2"</w:t>
            </w:r>
            <w:r w:rsidRPr="00D44E27">
              <w:rPr>
                <w:rFonts w:ascii="Roboto" w:hAnsi="Roboto" w:cs="Times New Roman CYR"/>
                <w:lang w:val="pt-BR"/>
              </w:rPr>
              <w:t xml:space="preserve"> </w:t>
            </w:r>
          </w:p>
          <w:p w14:paraId="297E54AF"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6E83971C" w14:textId="77777777" w:rsidR="00DA6F90" w:rsidRPr="00D44E27" w:rsidRDefault="00DA6F90" w:rsidP="00D05EE1">
            <w:pPr>
              <w:jc w:val="center"/>
              <w:rPr>
                <w:rFonts w:ascii="Roboto" w:hAnsi="Roboto"/>
                <w:lang w:val="en-US"/>
              </w:rPr>
            </w:pPr>
            <w:r w:rsidRPr="00D44E27">
              <w:rPr>
                <w:rFonts w:ascii="Roboto" w:hAnsi="Roboto"/>
                <w:lang w:val="en-US"/>
              </w:rPr>
              <w:t>10 m</w:t>
            </w:r>
          </w:p>
        </w:tc>
        <w:tc>
          <w:tcPr>
            <w:tcW w:w="1559" w:type="dxa"/>
            <w:tcBorders>
              <w:top w:val="single" w:sz="4" w:space="0" w:color="auto"/>
              <w:bottom w:val="single" w:sz="4" w:space="0" w:color="auto"/>
            </w:tcBorders>
            <w:vAlign w:val="center"/>
          </w:tcPr>
          <w:p w14:paraId="49490FB2"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1,50</w:t>
            </w:r>
          </w:p>
          <w:p w14:paraId="12EC09B1" w14:textId="77777777" w:rsidR="00DA6F90" w:rsidRPr="00D44E27" w:rsidRDefault="00DA6F90" w:rsidP="00D05EE1">
            <w:pPr>
              <w:jc w:val="center"/>
              <w:rPr>
                <w:rFonts w:ascii="Roboto" w:hAnsi="Roboto"/>
                <w:lang w:val="en-US"/>
              </w:rPr>
            </w:pPr>
          </w:p>
        </w:tc>
      </w:tr>
      <w:tr w:rsidR="00DA6F90" w:rsidRPr="00A16DB4" w14:paraId="78045B6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F8088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96C8EEC"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24B39FB8"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1A032139"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51E5736" w14:textId="77777777" w:rsidR="00DA6F90" w:rsidRPr="00D44E27" w:rsidRDefault="00DA6F90" w:rsidP="00D05EE1">
            <w:pPr>
              <w:rPr>
                <w:rFonts w:ascii="Roboto" w:hAnsi="Roboto"/>
                <w:lang w:val="en-US"/>
              </w:rPr>
            </w:pPr>
            <w:r w:rsidRPr="00D44E27">
              <w:rPr>
                <w:rFonts w:ascii="Roboto" w:hAnsi="Roboto"/>
                <w:lang w:val="en-US"/>
              </w:rPr>
              <w:t>0,15</w:t>
            </w:r>
          </w:p>
        </w:tc>
      </w:tr>
      <w:tr w:rsidR="00DA6F90" w:rsidRPr="00A16DB4" w14:paraId="67B601DE" w14:textId="77777777" w:rsidTr="00D05EE1">
        <w:trPr>
          <w:trHeight w:val="340"/>
        </w:trPr>
        <w:tc>
          <w:tcPr>
            <w:tcW w:w="709" w:type="dxa"/>
            <w:tcBorders>
              <w:top w:val="nil"/>
              <w:left w:val="single" w:sz="6" w:space="0" w:color="auto"/>
              <w:bottom w:val="nil"/>
              <w:right w:val="nil"/>
            </w:tcBorders>
          </w:tcPr>
          <w:p w14:paraId="5A326AE2"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5B3B476D"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0C300CF3"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A6D6C6B"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42E509CE" w14:textId="77777777" w:rsidR="00DA6F90" w:rsidRPr="00D44E27" w:rsidRDefault="00DA6F90" w:rsidP="00D05EE1">
            <w:pPr>
              <w:rPr>
                <w:rFonts w:ascii="Roboto" w:hAnsi="Roboto"/>
                <w:lang w:val="en-US"/>
              </w:rPr>
            </w:pPr>
          </w:p>
        </w:tc>
      </w:tr>
      <w:tr w:rsidR="00DA6F90" w:rsidRPr="00A16DB4" w14:paraId="6C7E7C23"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2A047" w14:textId="77777777" w:rsidR="00DA6F90" w:rsidRPr="00D44E27" w:rsidRDefault="00DA6F90" w:rsidP="00D05EE1">
            <w:pPr>
              <w:rPr>
                <w:rFonts w:ascii="Roboto" w:hAnsi="Roboto"/>
                <w:lang w:val="en-US"/>
              </w:rPr>
            </w:pPr>
            <w:r w:rsidRPr="00D44E27">
              <w:rPr>
                <w:rFonts w:ascii="Roboto" w:hAnsi="Roboto"/>
                <w:lang w:val="en-US"/>
              </w:rPr>
              <w:t>45</w:t>
            </w:r>
          </w:p>
        </w:tc>
        <w:tc>
          <w:tcPr>
            <w:tcW w:w="1276" w:type="dxa"/>
            <w:gridSpan w:val="2"/>
            <w:tcBorders>
              <w:top w:val="single" w:sz="4" w:space="0" w:color="auto"/>
              <w:bottom w:val="single" w:sz="4" w:space="0" w:color="auto"/>
            </w:tcBorders>
          </w:tcPr>
          <w:p w14:paraId="647B9C95" w14:textId="77777777" w:rsidR="00DA6F90" w:rsidRPr="00D44E27" w:rsidRDefault="00DA6F90" w:rsidP="00D05EE1">
            <w:pPr>
              <w:rPr>
                <w:rFonts w:ascii="Roboto" w:hAnsi="Roboto"/>
                <w:lang w:val="en-US"/>
              </w:rPr>
            </w:pPr>
            <w:r w:rsidRPr="00D44E27">
              <w:rPr>
                <w:rFonts w:ascii="Roboto" w:hAnsi="Roboto"/>
                <w:lang w:val="en-US"/>
              </w:rPr>
              <w:t>SF05A</w:t>
            </w:r>
          </w:p>
          <w:p w14:paraId="7532E355"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3C48209A"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Spalarea instalatiei de apa rece sau calda, executata din teava de otel, zincata,  avind diametrul de 3/8"-2"</w:t>
            </w:r>
            <w:r w:rsidRPr="00D44E27">
              <w:rPr>
                <w:rFonts w:ascii="Roboto" w:hAnsi="Roboto" w:cs="Times New Roman CYR"/>
                <w:lang w:val="pt-BR"/>
              </w:rPr>
              <w:t xml:space="preserve"> </w:t>
            </w:r>
          </w:p>
          <w:p w14:paraId="36177D00" w14:textId="77777777" w:rsidR="00DA6F90" w:rsidRPr="00D44E27" w:rsidRDefault="00DA6F90" w:rsidP="00D05EE1">
            <w:pPr>
              <w:rPr>
                <w:rFonts w:ascii="Roboto" w:hAnsi="Roboto"/>
                <w:lang w:val="pt-BR"/>
              </w:rPr>
            </w:pPr>
          </w:p>
        </w:tc>
        <w:tc>
          <w:tcPr>
            <w:tcW w:w="1276" w:type="dxa"/>
            <w:tcBorders>
              <w:top w:val="single" w:sz="4" w:space="0" w:color="auto"/>
              <w:bottom w:val="single" w:sz="4" w:space="0" w:color="auto"/>
            </w:tcBorders>
            <w:vAlign w:val="center"/>
          </w:tcPr>
          <w:p w14:paraId="3E2346A9" w14:textId="77777777" w:rsidR="00DA6F90" w:rsidRPr="00D44E27" w:rsidRDefault="00DA6F90"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6A5A9D2E"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15,00</w:t>
            </w:r>
          </w:p>
          <w:p w14:paraId="314CDB1C" w14:textId="77777777" w:rsidR="00DA6F90" w:rsidRPr="00D44E27" w:rsidRDefault="00DA6F90" w:rsidP="00D05EE1">
            <w:pPr>
              <w:jc w:val="center"/>
              <w:rPr>
                <w:rFonts w:ascii="Roboto" w:hAnsi="Roboto"/>
                <w:lang w:val="en-US"/>
              </w:rPr>
            </w:pPr>
          </w:p>
        </w:tc>
      </w:tr>
      <w:tr w:rsidR="00DA6F90" w:rsidRPr="00A16DB4" w14:paraId="0690EA9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6D490B"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A980E6D"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766E46DB"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7FA148E6"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69769DCF" w14:textId="77777777" w:rsidR="00DA6F90" w:rsidRPr="00D44E27" w:rsidRDefault="00DA6F90" w:rsidP="00D05EE1">
            <w:pPr>
              <w:rPr>
                <w:rFonts w:ascii="Roboto" w:hAnsi="Roboto"/>
                <w:lang w:val="en-US"/>
              </w:rPr>
            </w:pPr>
            <w:r w:rsidRPr="00D44E27">
              <w:rPr>
                <w:rFonts w:ascii="Roboto" w:hAnsi="Roboto"/>
                <w:lang w:val="en-US"/>
              </w:rPr>
              <w:t>0,90</w:t>
            </w:r>
          </w:p>
        </w:tc>
      </w:tr>
      <w:tr w:rsidR="00DA6F90" w:rsidRPr="00A16DB4" w14:paraId="40D109A3" w14:textId="77777777" w:rsidTr="00D05EE1">
        <w:trPr>
          <w:trHeight w:val="340"/>
        </w:trPr>
        <w:tc>
          <w:tcPr>
            <w:tcW w:w="709" w:type="dxa"/>
            <w:tcBorders>
              <w:top w:val="nil"/>
              <w:left w:val="single" w:sz="6" w:space="0" w:color="auto"/>
              <w:bottom w:val="nil"/>
              <w:right w:val="nil"/>
            </w:tcBorders>
          </w:tcPr>
          <w:p w14:paraId="008454E9"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6FBA2F01"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54AA3AB1"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19A6AF3"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C05AD2A" w14:textId="77777777" w:rsidR="00DA6F90" w:rsidRPr="00D44E27" w:rsidRDefault="00DA6F90" w:rsidP="00D05EE1">
            <w:pPr>
              <w:rPr>
                <w:rFonts w:ascii="Roboto" w:hAnsi="Roboto"/>
                <w:lang w:val="en-US"/>
              </w:rPr>
            </w:pPr>
          </w:p>
        </w:tc>
      </w:tr>
      <w:tr w:rsidR="00DA6F90" w:rsidRPr="00A16DB4" w14:paraId="534BCD0F"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E6B82D7" w14:textId="77777777" w:rsidR="00DA6F90" w:rsidRPr="00D44E27" w:rsidRDefault="00DA6F90" w:rsidP="00D05EE1">
            <w:pPr>
              <w:rPr>
                <w:rFonts w:ascii="Roboto" w:hAnsi="Roboto"/>
                <w:lang w:val="en-US"/>
              </w:rPr>
            </w:pPr>
          </w:p>
        </w:tc>
        <w:tc>
          <w:tcPr>
            <w:tcW w:w="709" w:type="dxa"/>
            <w:tcBorders>
              <w:top w:val="single" w:sz="4" w:space="0" w:color="auto"/>
              <w:left w:val="nil"/>
              <w:bottom w:val="single" w:sz="4" w:space="0" w:color="auto"/>
              <w:right w:val="nil"/>
            </w:tcBorders>
          </w:tcPr>
          <w:p w14:paraId="6D8736AA" w14:textId="77777777" w:rsidR="00DA6F90" w:rsidRPr="00D44E27" w:rsidRDefault="00DA6F90"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7748F950" w14:textId="77777777" w:rsidR="00DA6F90" w:rsidRPr="00D44E27" w:rsidRDefault="00DA6F90" w:rsidP="00D05EE1">
            <w:pPr>
              <w:rPr>
                <w:rFonts w:ascii="Roboto" w:hAnsi="Roboto"/>
                <w:lang w:val="en-US"/>
              </w:rPr>
            </w:pPr>
          </w:p>
        </w:tc>
        <w:tc>
          <w:tcPr>
            <w:tcW w:w="4961" w:type="dxa"/>
            <w:tcBorders>
              <w:top w:val="single" w:sz="4" w:space="0" w:color="auto"/>
              <w:left w:val="nil"/>
              <w:bottom w:val="single" w:sz="4" w:space="0" w:color="auto"/>
              <w:right w:val="nil"/>
            </w:tcBorders>
          </w:tcPr>
          <w:p w14:paraId="45915F15" w14:textId="77777777" w:rsidR="00DA6F90" w:rsidRPr="00D44E27" w:rsidRDefault="00DA6F90" w:rsidP="00D05EE1">
            <w:pPr>
              <w:rPr>
                <w:rFonts w:ascii="Roboto" w:hAnsi="Roboto"/>
                <w:lang w:val="pt-BR"/>
              </w:rPr>
            </w:pPr>
            <w:r w:rsidRPr="00D44E27">
              <w:rPr>
                <w:rFonts w:ascii="Roboto" w:hAnsi="Roboto"/>
                <w:b/>
                <w:bCs/>
                <w:lang w:val="pt-BR"/>
              </w:rPr>
              <w:t xml:space="preserve">Total Aimentarea cu apa  potabila menajera </w:t>
            </w:r>
            <w:r w:rsidRPr="00D44E27">
              <w:rPr>
                <w:rFonts w:ascii="Roboto" w:hAnsi="Roboto"/>
                <w:b/>
                <w:bCs/>
                <w:lang w:val="en-US"/>
              </w:rPr>
              <w:t>А</w:t>
            </w:r>
            <w:r w:rsidRPr="00D44E27">
              <w:rPr>
                <w:rFonts w:ascii="Roboto" w:hAnsi="Roboto"/>
                <w:b/>
                <w:bCs/>
                <w:lang w:val="pt-BR"/>
              </w:rPr>
              <w:t>1</w:t>
            </w:r>
          </w:p>
        </w:tc>
        <w:tc>
          <w:tcPr>
            <w:tcW w:w="1276" w:type="dxa"/>
            <w:tcBorders>
              <w:top w:val="single" w:sz="4" w:space="0" w:color="auto"/>
              <w:left w:val="nil"/>
              <w:bottom w:val="single" w:sz="4" w:space="0" w:color="auto"/>
              <w:right w:val="nil"/>
            </w:tcBorders>
          </w:tcPr>
          <w:p w14:paraId="74F98D8E" w14:textId="77777777" w:rsidR="00DA6F90" w:rsidRPr="00D44E27" w:rsidRDefault="00DA6F90" w:rsidP="00D05EE1">
            <w:pPr>
              <w:rPr>
                <w:rFonts w:ascii="Roboto" w:hAnsi="Roboto"/>
                <w:lang w:val="pt-BR"/>
              </w:rPr>
            </w:pPr>
            <w:r w:rsidRPr="00D44E27">
              <w:rPr>
                <w:rFonts w:ascii="Roboto" w:hAnsi="Roboto"/>
                <w:b/>
                <w:bCs/>
                <w:lang w:val="pt-BR"/>
              </w:rPr>
              <w:t xml:space="preserve">            </w:t>
            </w:r>
          </w:p>
        </w:tc>
        <w:tc>
          <w:tcPr>
            <w:tcW w:w="1559" w:type="dxa"/>
            <w:tcBorders>
              <w:top w:val="single" w:sz="4" w:space="0" w:color="auto"/>
              <w:left w:val="nil"/>
              <w:bottom w:val="single" w:sz="4" w:space="0" w:color="auto"/>
              <w:right w:val="nil"/>
            </w:tcBorders>
          </w:tcPr>
          <w:p w14:paraId="24B87421" w14:textId="77777777" w:rsidR="00DA6F90" w:rsidRPr="00D44E27" w:rsidRDefault="00DA6F90" w:rsidP="00D05EE1">
            <w:pPr>
              <w:rPr>
                <w:rFonts w:ascii="Roboto" w:hAnsi="Roboto"/>
                <w:lang w:val="pt-BR"/>
              </w:rPr>
            </w:pPr>
          </w:p>
        </w:tc>
      </w:tr>
      <w:tr w:rsidR="00DA6F90" w:rsidRPr="00A16DB4" w14:paraId="441C6B57" w14:textId="77777777" w:rsidTr="00D05EE1">
        <w:tc>
          <w:tcPr>
            <w:tcW w:w="709" w:type="dxa"/>
            <w:tcBorders>
              <w:top w:val="nil"/>
              <w:left w:val="single" w:sz="6" w:space="0" w:color="auto"/>
              <w:bottom w:val="nil"/>
              <w:right w:val="nil"/>
            </w:tcBorders>
          </w:tcPr>
          <w:p w14:paraId="1E06A5B2" w14:textId="77777777" w:rsidR="00DA6F90" w:rsidRPr="00D44E27" w:rsidRDefault="00DA6F90" w:rsidP="00D05EE1">
            <w:pPr>
              <w:jc w:val="center"/>
              <w:rPr>
                <w:rFonts w:ascii="Roboto" w:hAnsi="Roboto"/>
                <w:lang w:val="pt-BR"/>
              </w:rPr>
            </w:pPr>
            <w:r w:rsidRPr="00D44E27">
              <w:rPr>
                <w:rFonts w:ascii="Roboto" w:hAnsi="Roboto"/>
                <w:lang w:val="pt-BR"/>
              </w:rPr>
              <w:t xml:space="preserve"> </w:t>
            </w:r>
          </w:p>
        </w:tc>
        <w:tc>
          <w:tcPr>
            <w:tcW w:w="1276" w:type="dxa"/>
            <w:gridSpan w:val="2"/>
            <w:tcBorders>
              <w:top w:val="nil"/>
              <w:left w:val="single" w:sz="6" w:space="0" w:color="auto"/>
              <w:bottom w:val="nil"/>
              <w:right w:val="nil"/>
            </w:tcBorders>
          </w:tcPr>
          <w:p w14:paraId="000F7110" w14:textId="77777777" w:rsidR="00DA6F90" w:rsidRPr="00D44E27" w:rsidRDefault="00DA6F90" w:rsidP="00D05EE1">
            <w:pPr>
              <w:rPr>
                <w:rFonts w:ascii="Roboto" w:hAnsi="Roboto"/>
                <w:lang w:val="pt-BR"/>
              </w:rPr>
            </w:pPr>
          </w:p>
        </w:tc>
        <w:tc>
          <w:tcPr>
            <w:tcW w:w="5670" w:type="dxa"/>
            <w:gridSpan w:val="2"/>
            <w:tcBorders>
              <w:top w:val="nil"/>
              <w:left w:val="single" w:sz="6" w:space="0" w:color="auto"/>
              <w:bottom w:val="nil"/>
              <w:right w:val="single" w:sz="6" w:space="0" w:color="auto"/>
            </w:tcBorders>
          </w:tcPr>
          <w:p w14:paraId="6B712CA8" w14:textId="77777777" w:rsidR="00DA6F90" w:rsidRPr="00D44E27" w:rsidRDefault="00DA6F90" w:rsidP="00D05EE1">
            <w:pPr>
              <w:rPr>
                <w:rFonts w:ascii="Roboto" w:hAnsi="Roboto"/>
                <w:b/>
                <w:bCs/>
                <w:lang w:val="en-US"/>
              </w:rPr>
            </w:pPr>
            <w:r w:rsidRPr="00D44E27">
              <w:rPr>
                <w:rFonts w:ascii="Roboto" w:hAnsi="Roboto"/>
                <w:b/>
                <w:bCs/>
                <w:lang w:val="en-US"/>
              </w:rPr>
              <w:t>2. Lucrari de montare</w:t>
            </w:r>
          </w:p>
          <w:p w14:paraId="6FCB0B90" w14:textId="77777777" w:rsidR="00DA6F90" w:rsidRPr="00D44E27" w:rsidRDefault="00DA6F90" w:rsidP="00D05EE1">
            <w:pPr>
              <w:rPr>
                <w:rFonts w:ascii="Roboto" w:hAnsi="Roboto"/>
                <w:lang w:val="en-US"/>
              </w:rPr>
            </w:pPr>
          </w:p>
        </w:tc>
        <w:tc>
          <w:tcPr>
            <w:tcW w:w="1276" w:type="dxa"/>
            <w:tcBorders>
              <w:top w:val="nil"/>
              <w:left w:val="single" w:sz="6" w:space="0" w:color="auto"/>
              <w:bottom w:val="nil"/>
              <w:right w:val="nil"/>
            </w:tcBorders>
          </w:tcPr>
          <w:p w14:paraId="5B877564" w14:textId="77777777" w:rsidR="00DA6F90" w:rsidRPr="00D44E27" w:rsidRDefault="00DA6F90" w:rsidP="00D05EE1">
            <w:pPr>
              <w:rPr>
                <w:rFonts w:ascii="Roboto" w:hAnsi="Roboto"/>
                <w:b/>
                <w:bCs/>
                <w:lang w:val="en-US"/>
              </w:rPr>
            </w:pPr>
          </w:p>
        </w:tc>
        <w:tc>
          <w:tcPr>
            <w:tcW w:w="1559" w:type="dxa"/>
            <w:tcBorders>
              <w:top w:val="nil"/>
              <w:left w:val="single" w:sz="6" w:space="0" w:color="auto"/>
              <w:bottom w:val="nil"/>
              <w:right w:val="nil"/>
            </w:tcBorders>
          </w:tcPr>
          <w:p w14:paraId="76AF74B0" w14:textId="77777777" w:rsidR="00DA6F90" w:rsidRPr="00D44E27" w:rsidRDefault="00DA6F90" w:rsidP="00D05EE1">
            <w:pPr>
              <w:rPr>
                <w:rFonts w:ascii="Roboto" w:hAnsi="Roboto"/>
                <w:lang w:val="en-US"/>
              </w:rPr>
            </w:pPr>
          </w:p>
        </w:tc>
      </w:tr>
      <w:tr w:rsidR="00DA6F90" w:rsidRPr="00A16DB4" w14:paraId="268AA14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EB58F" w14:textId="77777777" w:rsidR="00DA6F90" w:rsidRPr="00D44E27" w:rsidRDefault="00DA6F90" w:rsidP="00D05EE1">
            <w:pPr>
              <w:rPr>
                <w:rFonts w:ascii="Roboto" w:hAnsi="Roboto"/>
                <w:lang w:val="en-US"/>
              </w:rPr>
            </w:pPr>
            <w:r w:rsidRPr="00D44E27">
              <w:rPr>
                <w:rFonts w:ascii="Roboto" w:hAnsi="Roboto"/>
                <w:lang w:val="en-US"/>
              </w:rPr>
              <w:t>46</w:t>
            </w:r>
          </w:p>
        </w:tc>
        <w:tc>
          <w:tcPr>
            <w:tcW w:w="1276" w:type="dxa"/>
            <w:gridSpan w:val="2"/>
            <w:tcBorders>
              <w:top w:val="single" w:sz="4" w:space="0" w:color="auto"/>
              <w:bottom w:val="single" w:sz="4" w:space="0" w:color="auto"/>
            </w:tcBorders>
          </w:tcPr>
          <w:p w14:paraId="1397F755" w14:textId="77777777" w:rsidR="00DA6F90" w:rsidRPr="00D44E27" w:rsidRDefault="00DA6F90" w:rsidP="00D05EE1">
            <w:pPr>
              <w:rPr>
                <w:rFonts w:ascii="Roboto" w:hAnsi="Roboto"/>
                <w:lang w:val="en-US"/>
              </w:rPr>
            </w:pPr>
            <w:r w:rsidRPr="00D44E27">
              <w:rPr>
                <w:rFonts w:ascii="Roboto" w:hAnsi="Roboto"/>
                <w:lang w:val="en-US"/>
              </w:rPr>
              <w:t>SE55A  k=3</w:t>
            </w:r>
          </w:p>
          <w:p w14:paraId="47F83D30"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195034F4" w14:textId="77777777" w:rsidR="00DA6F90" w:rsidRPr="00D44E27" w:rsidRDefault="00DA6F90" w:rsidP="00D05EE1">
            <w:pPr>
              <w:adjustRightInd w:val="0"/>
              <w:rPr>
                <w:rFonts w:ascii="Roboto" w:hAnsi="Roboto" w:cs="Times New Roman CYR"/>
                <w:lang w:val="pt-BR"/>
              </w:rPr>
            </w:pPr>
            <w:r w:rsidRPr="00D44E27">
              <w:rPr>
                <w:rFonts w:ascii="Roboto" w:hAnsi="Roboto"/>
                <w:lang w:val="pt-BR"/>
              </w:rPr>
              <w:t>Grup compact de ridicare a presiunii si pompare, cuprinzind electropompa, recipient hidropneumatic cu membrana si presostat, cu debit maxim de 2 l/sec.  (Statie de pompare anti-incendiu, 3 pompe)</w:t>
            </w:r>
            <w:r w:rsidRPr="00D44E27">
              <w:rPr>
                <w:rFonts w:ascii="Roboto" w:hAnsi="Roboto" w:cs="Times New Roman CYR"/>
                <w:lang w:val="pt-BR"/>
              </w:rPr>
              <w:t xml:space="preserve"> </w:t>
            </w:r>
          </w:p>
          <w:p w14:paraId="350C384D"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en-US"/>
              </w:rPr>
              <w:t>Коэффициент</w:t>
            </w:r>
            <w:r w:rsidRPr="00D44E27">
              <w:rPr>
                <w:rFonts w:ascii="Roboto" w:hAnsi="Roboto" w:cs="Times New Roman CYR"/>
                <w:lang w:val="pt-BR"/>
              </w:rPr>
              <w:t xml:space="preserve"> </w:t>
            </w:r>
            <w:r w:rsidRPr="00D44E27">
              <w:rPr>
                <w:rFonts w:ascii="Roboto" w:hAnsi="Roboto" w:cs="Times New Roman CYR"/>
                <w:lang w:val="en-US"/>
              </w:rPr>
              <w:t>к</w:t>
            </w:r>
            <w:r w:rsidRPr="00D44E27">
              <w:rPr>
                <w:rFonts w:ascii="Roboto" w:hAnsi="Roboto" w:cs="Times New Roman CYR"/>
                <w:lang w:val="pt-BR"/>
              </w:rPr>
              <w:t xml:space="preserve"> </w:t>
            </w:r>
            <w:r w:rsidRPr="00D44E27">
              <w:rPr>
                <w:rFonts w:ascii="Roboto" w:hAnsi="Roboto" w:cs="Times New Roman CYR"/>
                <w:lang w:val="en-US"/>
              </w:rPr>
              <w:t>трудозатратам</w:t>
            </w:r>
            <w:r w:rsidRPr="00D44E27">
              <w:rPr>
                <w:rFonts w:ascii="Roboto" w:hAnsi="Roboto" w:cs="Times New Roman CYR"/>
                <w:lang w:val="pt-BR"/>
              </w:rPr>
              <w:t>=3,00</w:t>
            </w:r>
          </w:p>
          <w:p w14:paraId="30D8BCA3" w14:textId="77777777" w:rsidR="00DA6F90" w:rsidRPr="00D44E27" w:rsidRDefault="00DA6F90" w:rsidP="00D05EE1">
            <w:pPr>
              <w:adjustRightInd w:val="0"/>
              <w:rPr>
                <w:rFonts w:ascii="Roboto" w:hAnsi="Roboto" w:cs="Times New Roman CYR"/>
                <w:lang w:val="pt-BR"/>
              </w:rPr>
            </w:pPr>
            <w:r w:rsidRPr="00D44E27">
              <w:rPr>
                <w:rFonts w:ascii="Roboto" w:hAnsi="Roboto" w:cs="Times New Roman CYR"/>
                <w:lang w:val="en-US"/>
              </w:rPr>
              <w:t>Коэффициент</w:t>
            </w:r>
            <w:r w:rsidRPr="00D44E27">
              <w:rPr>
                <w:rFonts w:ascii="Roboto" w:hAnsi="Roboto" w:cs="Times New Roman CYR"/>
                <w:lang w:val="pt-BR"/>
              </w:rPr>
              <w:t xml:space="preserve"> </w:t>
            </w:r>
            <w:r w:rsidRPr="00D44E27">
              <w:rPr>
                <w:rFonts w:ascii="Roboto" w:hAnsi="Roboto" w:cs="Times New Roman CYR"/>
                <w:lang w:val="en-US"/>
              </w:rPr>
              <w:t>к</w:t>
            </w:r>
            <w:r w:rsidRPr="00D44E27">
              <w:rPr>
                <w:rFonts w:ascii="Roboto" w:hAnsi="Roboto" w:cs="Times New Roman CYR"/>
                <w:lang w:val="pt-BR"/>
              </w:rPr>
              <w:t xml:space="preserve"> </w:t>
            </w:r>
            <w:r w:rsidRPr="00D44E27">
              <w:rPr>
                <w:rFonts w:ascii="Roboto" w:hAnsi="Roboto" w:cs="Times New Roman CYR"/>
                <w:lang w:val="en-US"/>
              </w:rPr>
              <w:t>материалам</w:t>
            </w:r>
            <w:r w:rsidRPr="00D44E27">
              <w:rPr>
                <w:rFonts w:ascii="Roboto" w:hAnsi="Roboto" w:cs="Times New Roman CYR"/>
                <w:lang w:val="pt-BR"/>
              </w:rPr>
              <w:t>=3,00</w:t>
            </w:r>
          </w:p>
          <w:p w14:paraId="05C98AD1" w14:textId="77777777" w:rsidR="00DA6F90" w:rsidRPr="00D44E27" w:rsidRDefault="00DA6F90" w:rsidP="00D05EE1">
            <w:pPr>
              <w:adjustRightInd w:val="0"/>
              <w:rPr>
                <w:rFonts w:ascii="Roboto" w:hAnsi="Roboto" w:cs="Times New Roman CYR"/>
                <w:lang w:val="en-US"/>
              </w:rPr>
            </w:pPr>
            <w:r w:rsidRPr="00D44E27">
              <w:rPr>
                <w:rFonts w:ascii="Roboto" w:hAnsi="Roboto" w:cs="Times New Roman CYR"/>
                <w:lang w:val="en-US"/>
              </w:rPr>
              <w:t>Коэффициент к машинам=3,00</w:t>
            </w:r>
          </w:p>
          <w:p w14:paraId="1FDF1FFC"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4DDAD8E4" w14:textId="77777777" w:rsidR="00DA6F90" w:rsidRPr="00D44E27" w:rsidRDefault="00DA6F90"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5FBF9491"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1,00</w:t>
            </w:r>
          </w:p>
          <w:p w14:paraId="53B37489" w14:textId="77777777" w:rsidR="00DA6F90" w:rsidRPr="00D44E27" w:rsidRDefault="00DA6F90" w:rsidP="00D05EE1">
            <w:pPr>
              <w:jc w:val="center"/>
              <w:rPr>
                <w:rFonts w:ascii="Roboto" w:hAnsi="Roboto"/>
                <w:lang w:val="en-US"/>
              </w:rPr>
            </w:pPr>
          </w:p>
        </w:tc>
      </w:tr>
      <w:tr w:rsidR="00DA6F90" w:rsidRPr="00A16DB4" w14:paraId="1EDDCD7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933A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C1E4204" w14:textId="77777777" w:rsidR="00DA6F90" w:rsidRPr="00D44E27" w:rsidRDefault="00DA6F90"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7FD75277" w14:textId="77777777" w:rsidR="00DA6F90" w:rsidRPr="00D44E27" w:rsidRDefault="00DA6F90"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02839638"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D26A6E8" w14:textId="77777777" w:rsidR="00DA6F90" w:rsidRPr="00D44E27" w:rsidRDefault="00DA6F90" w:rsidP="00D05EE1">
            <w:pPr>
              <w:rPr>
                <w:rFonts w:ascii="Roboto" w:hAnsi="Roboto"/>
                <w:lang w:val="en-US"/>
              </w:rPr>
            </w:pPr>
            <w:r w:rsidRPr="00D44E27">
              <w:rPr>
                <w:rFonts w:ascii="Roboto" w:hAnsi="Roboto"/>
                <w:lang w:val="en-US"/>
              </w:rPr>
              <w:t>13,80</w:t>
            </w:r>
          </w:p>
        </w:tc>
      </w:tr>
      <w:tr w:rsidR="00DA6F90" w:rsidRPr="00A16DB4" w14:paraId="040FAED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09ED2"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0479C342" w14:textId="77777777" w:rsidR="00DA6F90" w:rsidRPr="00D44E27" w:rsidRDefault="00DA6F90" w:rsidP="00D05EE1">
            <w:pPr>
              <w:jc w:val="center"/>
              <w:rPr>
                <w:rFonts w:ascii="Roboto" w:hAnsi="Roboto"/>
                <w:lang w:val="en-US"/>
              </w:rPr>
            </w:pPr>
            <w:r w:rsidRPr="00D44E27">
              <w:rPr>
                <w:rFonts w:ascii="Roboto" w:hAnsi="Roboto"/>
                <w:lang w:val="en-US"/>
              </w:rPr>
              <w:t>1714227322940</w:t>
            </w:r>
          </w:p>
        </w:tc>
        <w:tc>
          <w:tcPr>
            <w:tcW w:w="5670" w:type="dxa"/>
            <w:gridSpan w:val="2"/>
            <w:tcBorders>
              <w:top w:val="nil"/>
              <w:bottom w:val="single" w:sz="2" w:space="0" w:color="auto"/>
            </w:tcBorders>
          </w:tcPr>
          <w:p w14:paraId="4E44786B" w14:textId="77777777" w:rsidR="00DA6F90" w:rsidRPr="00D44E27" w:rsidRDefault="00DA6F90" w:rsidP="00D05EE1">
            <w:pPr>
              <w:rPr>
                <w:rFonts w:ascii="Roboto" w:hAnsi="Roboto"/>
                <w:lang w:val="en-US"/>
              </w:rPr>
            </w:pPr>
            <w:r w:rsidRPr="00D44E27">
              <w:rPr>
                <w:rFonts w:ascii="Roboto" w:hAnsi="Roboto"/>
                <w:lang w:val="en-US"/>
              </w:rPr>
              <w:t>Cinepa fuior</w:t>
            </w:r>
          </w:p>
        </w:tc>
        <w:tc>
          <w:tcPr>
            <w:tcW w:w="1276" w:type="dxa"/>
            <w:tcBorders>
              <w:top w:val="nil"/>
              <w:bottom w:val="single" w:sz="2" w:space="0" w:color="auto"/>
            </w:tcBorders>
          </w:tcPr>
          <w:p w14:paraId="33CC789D"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463BED69" w14:textId="77777777" w:rsidR="00DA6F90" w:rsidRPr="00D44E27" w:rsidRDefault="00DA6F90" w:rsidP="00D05EE1">
            <w:pPr>
              <w:rPr>
                <w:rFonts w:ascii="Roboto" w:hAnsi="Roboto"/>
                <w:lang w:val="en-US"/>
              </w:rPr>
            </w:pPr>
            <w:r w:rsidRPr="00D44E27">
              <w:rPr>
                <w:rFonts w:ascii="Roboto" w:hAnsi="Roboto"/>
                <w:lang w:val="en-US"/>
              </w:rPr>
              <w:t>0,04</w:t>
            </w:r>
          </w:p>
        </w:tc>
      </w:tr>
      <w:tr w:rsidR="00DA6F90" w:rsidRPr="00A16DB4" w14:paraId="124A5E8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30B7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7CC28F4" w14:textId="77777777" w:rsidR="00DA6F90" w:rsidRPr="00D44E27" w:rsidRDefault="00DA6F90" w:rsidP="00D05EE1">
            <w:pPr>
              <w:jc w:val="center"/>
              <w:rPr>
                <w:rFonts w:ascii="Roboto" w:hAnsi="Roboto"/>
                <w:lang w:val="en-US"/>
              </w:rPr>
            </w:pPr>
            <w:r w:rsidRPr="00D44E27">
              <w:rPr>
                <w:rFonts w:ascii="Roboto" w:hAnsi="Roboto"/>
                <w:lang w:val="en-US"/>
              </w:rPr>
              <w:t>2430116100798</w:t>
            </w:r>
          </w:p>
        </w:tc>
        <w:tc>
          <w:tcPr>
            <w:tcW w:w="5670" w:type="dxa"/>
            <w:gridSpan w:val="2"/>
            <w:tcBorders>
              <w:top w:val="nil"/>
              <w:bottom w:val="single" w:sz="2" w:space="0" w:color="auto"/>
            </w:tcBorders>
          </w:tcPr>
          <w:p w14:paraId="2E4BE61E" w14:textId="77777777" w:rsidR="00DA6F90" w:rsidRPr="00D44E27" w:rsidRDefault="00DA6F90" w:rsidP="00D05EE1">
            <w:pPr>
              <w:rPr>
                <w:rFonts w:ascii="Roboto" w:hAnsi="Roboto"/>
                <w:lang w:val="en-US"/>
              </w:rPr>
            </w:pPr>
            <w:r w:rsidRPr="00D44E27">
              <w:rPr>
                <w:rFonts w:ascii="Roboto" w:hAnsi="Roboto"/>
                <w:lang w:val="en-US"/>
              </w:rPr>
              <w:t>Grund, ulei anticoroziv</w:t>
            </w:r>
          </w:p>
        </w:tc>
        <w:tc>
          <w:tcPr>
            <w:tcW w:w="1276" w:type="dxa"/>
            <w:tcBorders>
              <w:top w:val="nil"/>
              <w:bottom w:val="single" w:sz="2" w:space="0" w:color="auto"/>
            </w:tcBorders>
          </w:tcPr>
          <w:p w14:paraId="30C7DFB2"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7EDD7E7C" w14:textId="77777777" w:rsidR="00DA6F90" w:rsidRPr="00D44E27" w:rsidRDefault="00DA6F90" w:rsidP="00D05EE1">
            <w:pPr>
              <w:rPr>
                <w:rFonts w:ascii="Roboto" w:hAnsi="Roboto"/>
                <w:lang w:val="en-US"/>
              </w:rPr>
            </w:pPr>
            <w:r w:rsidRPr="00D44E27">
              <w:rPr>
                <w:rFonts w:ascii="Roboto" w:hAnsi="Roboto"/>
                <w:lang w:val="en-US"/>
              </w:rPr>
              <w:t>0,10</w:t>
            </w:r>
          </w:p>
        </w:tc>
      </w:tr>
      <w:tr w:rsidR="00DA6F90" w:rsidRPr="00A16DB4" w14:paraId="37713B3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9F24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6071852F" w14:textId="77777777" w:rsidR="00DA6F90" w:rsidRPr="00D44E27" w:rsidRDefault="00DA6F90" w:rsidP="00D05EE1">
            <w:pPr>
              <w:jc w:val="center"/>
              <w:rPr>
                <w:rFonts w:ascii="Roboto" w:hAnsi="Roboto"/>
                <w:lang w:val="en-US"/>
              </w:rPr>
            </w:pPr>
            <w:r w:rsidRPr="00D44E27">
              <w:rPr>
                <w:rFonts w:ascii="Roboto" w:hAnsi="Roboto"/>
                <w:lang w:val="en-US"/>
              </w:rPr>
              <w:t>1542126108945</w:t>
            </w:r>
          </w:p>
        </w:tc>
        <w:tc>
          <w:tcPr>
            <w:tcW w:w="5670" w:type="dxa"/>
            <w:gridSpan w:val="2"/>
            <w:tcBorders>
              <w:top w:val="nil"/>
              <w:bottom w:val="single" w:sz="2" w:space="0" w:color="auto"/>
            </w:tcBorders>
          </w:tcPr>
          <w:p w14:paraId="7E0F36A9" w14:textId="77777777" w:rsidR="00DA6F90" w:rsidRPr="00D44E27" w:rsidRDefault="00DA6F90" w:rsidP="00D05EE1">
            <w:pPr>
              <w:rPr>
                <w:rFonts w:ascii="Roboto" w:hAnsi="Roboto"/>
                <w:lang w:val="en-US"/>
              </w:rPr>
            </w:pPr>
            <w:r w:rsidRPr="00D44E27">
              <w:rPr>
                <w:rFonts w:ascii="Roboto" w:hAnsi="Roboto"/>
                <w:lang w:val="en-US"/>
              </w:rPr>
              <w:t>Ulei de in sicativat</w:t>
            </w:r>
          </w:p>
        </w:tc>
        <w:tc>
          <w:tcPr>
            <w:tcW w:w="1276" w:type="dxa"/>
            <w:tcBorders>
              <w:top w:val="nil"/>
              <w:bottom w:val="single" w:sz="2" w:space="0" w:color="auto"/>
            </w:tcBorders>
          </w:tcPr>
          <w:p w14:paraId="28B0E263"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24E9C682" w14:textId="77777777" w:rsidR="00DA6F90" w:rsidRPr="00D44E27" w:rsidRDefault="00DA6F90" w:rsidP="00D05EE1">
            <w:pPr>
              <w:rPr>
                <w:rFonts w:ascii="Roboto" w:hAnsi="Roboto"/>
                <w:lang w:val="en-US"/>
              </w:rPr>
            </w:pPr>
            <w:r w:rsidRPr="00D44E27">
              <w:rPr>
                <w:rFonts w:ascii="Roboto" w:hAnsi="Roboto"/>
                <w:lang w:val="en-US"/>
              </w:rPr>
              <w:t>0,04</w:t>
            </w:r>
          </w:p>
        </w:tc>
      </w:tr>
      <w:tr w:rsidR="00DA6F90" w:rsidRPr="00A16DB4" w14:paraId="04B294B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8E26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201353B4" w14:textId="77777777" w:rsidR="00DA6F90" w:rsidRPr="00D44E27" w:rsidRDefault="00DA6F90" w:rsidP="00D05EE1">
            <w:pPr>
              <w:jc w:val="center"/>
              <w:rPr>
                <w:rFonts w:ascii="Roboto" w:hAnsi="Roboto"/>
                <w:lang w:val="en-US"/>
              </w:rPr>
            </w:pPr>
            <w:r w:rsidRPr="00D44E27">
              <w:rPr>
                <w:rFonts w:ascii="Roboto" w:hAnsi="Roboto"/>
                <w:lang w:val="en-US"/>
              </w:rPr>
              <w:t>2513206621870</w:t>
            </w:r>
          </w:p>
        </w:tc>
        <w:tc>
          <w:tcPr>
            <w:tcW w:w="5670" w:type="dxa"/>
            <w:gridSpan w:val="2"/>
            <w:tcBorders>
              <w:top w:val="nil"/>
              <w:bottom w:val="single" w:sz="2" w:space="0" w:color="auto"/>
            </w:tcBorders>
          </w:tcPr>
          <w:p w14:paraId="207EEDA5" w14:textId="77777777" w:rsidR="00DA6F90" w:rsidRPr="00D44E27" w:rsidRDefault="00DA6F90" w:rsidP="00D05EE1">
            <w:pPr>
              <w:rPr>
                <w:rFonts w:ascii="Roboto" w:hAnsi="Roboto"/>
                <w:lang w:val="en-US"/>
              </w:rPr>
            </w:pPr>
            <w:r w:rsidRPr="00D44E27">
              <w:rPr>
                <w:rFonts w:ascii="Roboto" w:hAnsi="Roboto"/>
                <w:lang w:val="en-US"/>
              </w:rPr>
              <w:t>Placa marsit 3 mm</w:t>
            </w:r>
          </w:p>
        </w:tc>
        <w:tc>
          <w:tcPr>
            <w:tcW w:w="1276" w:type="dxa"/>
            <w:tcBorders>
              <w:top w:val="nil"/>
              <w:bottom w:val="single" w:sz="2" w:space="0" w:color="auto"/>
            </w:tcBorders>
          </w:tcPr>
          <w:p w14:paraId="406F90D5"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13141692" w14:textId="77777777" w:rsidR="00DA6F90" w:rsidRPr="00D44E27" w:rsidRDefault="00DA6F90" w:rsidP="00D05EE1">
            <w:pPr>
              <w:rPr>
                <w:rFonts w:ascii="Roboto" w:hAnsi="Roboto"/>
                <w:lang w:val="en-US"/>
              </w:rPr>
            </w:pPr>
            <w:r w:rsidRPr="00D44E27">
              <w:rPr>
                <w:rFonts w:ascii="Roboto" w:hAnsi="Roboto"/>
                <w:lang w:val="en-US"/>
              </w:rPr>
              <w:t>0,12</w:t>
            </w:r>
          </w:p>
        </w:tc>
      </w:tr>
      <w:tr w:rsidR="00DA6F90" w:rsidRPr="00A16DB4" w14:paraId="783C5B9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EFFE0"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3EAB0958" w14:textId="77777777" w:rsidR="00DA6F90" w:rsidRPr="00D44E27" w:rsidRDefault="00DA6F90" w:rsidP="00D05EE1">
            <w:pPr>
              <w:jc w:val="center"/>
              <w:rPr>
                <w:rFonts w:ascii="Roboto" w:hAnsi="Roboto"/>
                <w:lang w:val="en-US"/>
              </w:rPr>
            </w:pPr>
            <w:r w:rsidRPr="00D44E27">
              <w:rPr>
                <w:rFonts w:ascii="Roboto" w:hAnsi="Roboto"/>
                <w:lang w:val="en-US"/>
              </w:rPr>
              <w:t>1450337323543</w:t>
            </w:r>
          </w:p>
        </w:tc>
        <w:tc>
          <w:tcPr>
            <w:tcW w:w="5670" w:type="dxa"/>
            <w:gridSpan w:val="2"/>
            <w:tcBorders>
              <w:top w:val="nil"/>
              <w:bottom w:val="single" w:sz="2" w:space="0" w:color="auto"/>
            </w:tcBorders>
          </w:tcPr>
          <w:p w14:paraId="42924E0F" w14:textId="77777777" w:rsidR="00DA6F90" w:rsidRPr="00D44E27" w:rsidRDefault="00DA6F90" w:rsidP="00D05EE1">
            <w:pPr>
              <w:rPr>
                <w:rFonts w:ascii="Roboto" w:hAnsi="Roboto"/>
                <w:lang w:val="en-US"/>
              </w:rPr>
            </w:pPr>
            <w:r w:rsidRPr="00D44E27">
              <w:rPr>
                <w:rFonts w:ascii="Roboto" w:hAnsi="Roboto"/>
                <w:lang w:val="en-US"/>
              </w:rPr>
              <w:t xml:space="preserve">Grafit concentrat </w:t>
            </w:r>
          </w:p>
        </w:tc>
        <w:tc>
          <w:tcPr>
            <w:tcW w:w="1276" w:type="dxa"/>
            <w:tcBorders>
              <w:top w:val="nil"/>
              <w:bottom w:val="single" w:sz="2" w:space="0" w:color="auto"/>
            </w:tcBorders>
          </w:tcPr>
          <w:p w14:paraId="01C96E2B" w14:textId="77777777" w:rsidR="00DA6F90" w:rsidRPr="00D44E27" w:rsidRDefault="00DA6F90"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27941D7F" w14:textId="77777777" w:rsidR="00DA6F90" w:rsidRPr="00D44E27" w:rsidRDefault="00DA6F90" w:rsidP="00D05EE1">
            <w:pPr>
              <w:rPr>
                <w:rFonts w:ascii="Roboto" w:hAnsi="Roboto"/>
                <w:lang w:val="en-US"/>
              </w:rPr>
            </w:pPr>
            <w:r w:rsidRPr="00D44E27">
              <w:rPr>
                <w:rFonts w:ascii="Roboto" w:hAnsi="Roboto"/>
                <w:lang w:val="en-US"/>
              </w:rPr>
              <w:t>0,03</w:t>
            </w:r>
          </w:p>
        </w:tc>
      </w:tr>
      <w:tr w:rsidR="00DA6F90" w:rsidRPr="00A16DB4" w14:paraId="0F8AF747" w14:textId="77777777" w:rsidTr="00D05EE1">
        <w:trPr>
          <w:trHeight w:val="340"/>
        </w:trPr>
        <w:tc>
          <w:tcPr>
            <w:tcW w:w="709" w:type="dxa"/>
            <w:tcBorders>
              <w:top w:val="nil"/>
              <w:left w:val="single" w:sz="6" w:space="0" w:color="auto"/>
              <w:bottom w:val="nil"/>
              <w:right w:val="nil"/>
            </w:tcBorders>
          </w:tcPr>
          <w:p w14:paraId="3E939C02"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3FD4C9E0"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1516559"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AA9F268"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34C548EA" w14:textId="77777777" w:rsidR="00DA6F90" w:rsidRPr="00D44E27" w:rsidRDefault="00DA6F90" w:rsidP="00D05EE1">
            <w:pPr>
              <w:rPr>
                <w:rFonts w:ascii="Roboto" w:hAnsi="Roboto"/>
                <w:lang w:val="en-US"/>
              </w:rPr>
            </w:pPr>
          </w:p>
        </w:tc>
      </w:tr>
      <w:tr w:rsidR="00DA6F90" w:rsidRPr="00A16DB4" w14:paraId="52211C81"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13D1018" w14:textId="77777777" w:rsidR="00DA6F90" w:rsidRPr="00D44E27" w:rsidRDefault="00DA6F90" w:rsidP="00D05EE1">
            <w:pPr>
              <w:rPr>
                <w:rFonts w:ascii="Roboto" w:hAnsi="Roboto"/>
                <w:lang w:val="en-US"/>
              </w:rPr>
            </w:pPr>
          </w:p>
        </w:tc>
        <w:tc>
          <w:tcPr>
            <w:tcW w:w="709" w:type="dxa"/>
            <w:tcBorders>
              <w:top w:val="single" w:sz="4" w:space="0" w:color="auto"/>
              <w:left w:val="nil"/>
              <w:bottom w:val="single" w:sz="4" w:space="0" w:color="auto"/>
              <w:right w:val="nil"/>
            </w:tcBorders>
          </w:tcPr>
          <w:p w14:paraId="7E9F567C" w14:textId="77777777" w:rsidR="00DA6F90" w:rsidRPr="00D44E27" w:rsidRDefault="00DA6F90"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41C5D738" w14:textId="77777777" w:rsidR="00DA6F90" w:rsidRPr="00D44E27" w:rsidRDefault="00DA6F90" w:rsidP="00D05EE1">
            <w:pPr>
              <w:rPr>
                <w:rFonts w:ascii="Roboto" w:hAnsi="Roboto"/>
                <w:lang w:val="en-US"/>
              </w:rPr>
            </w:pPr>
          </w:p>
        </w:tc>
        <w:tc>
          <w:tcPr>
            <w:tcW w:w="4961" w:type="dxa"/>
            <w:tcBorders>
              <w:top w:val="single" w:sz="4" w:space="0" w:color="auto"/>
              <w:left w:val="nil"/>
              <w:bottom w:val="single" w:sz="4" w:space="0" w:color="auto"/>
              <w:right w:val="nil"/>
            </w:tcBorders>
          </w:tcPr>
          <w:p w14:paraId="5DDE6911" w14:textId="77777777" w:rsidR="00DA6F90" w:rsidRPr="00D44E27" w:rsidRDefault="00DA6F90" w:rsidP="00D05EE1">
            <w:pPr>
              <w:rPr>
                <w:rFonts w:ascii="Roboto" w:hAnsi="Roboto"/>
                <w:lang w:val="en-US"/>
              </w:rPr>
            </w:pPr>
            <w:r w:rsidRPr="00D44E27">
              <w:rPr>
                <w:rFonts w:ascii="Roboto" w:hAnsi="Roboto"/>
                <w:b/>
                <w:bCs/>
                <w:lang w:val="en-US"/>
              </w:rPr>
              <w:t>Total Lucrari de montare</w:t>
            </w:r>
          </w:p>
        </w:tc>
        <w:tc>
          <w:tcPr>
            <w:tcW w:w="1276" w:type="dxa"/>
            <w:tcBorders>
              <w:top w:val="single" w:sz="4" w:space="0" w:color="auto"/>
              <w:left w:val="nil"/>
              <w:bottom w:val="single" w:sz="4" w:space="0" w:color="auto"/>
              <w:right w:val="nil"/>
            </w:tcBorders>
          </w:tcPr>
          <w:p w14:paraId="38719654" w14:textId="77777777" w:rsidR="00DA6F90" w:rsidRPr="00D44E27" w:rsidRDefault="00DA6F90" w:rsidP="00D05EE1">
            <w:pPr>
              <w:rPr>
                <w:rFonts w:ascii="Roboto" w:hAnsi="Roboto"/>
                <w:lang w:val="en-US"/>
              </w:rPr>
            </w:pPr>
            <w:r w:rsidRPr="00D44E27">
              <w:rPr>
                <w:rFonts w:ascii="Roboto" w:hAnsi="Roboto"/>
                <w:b/>
                <w:bCs/>
                <w:lang w:val="en-US"/>
              </w:rPr>
              <w:t xml:space="preserve">            </w:t>
            </w:r>
          </w:p>
        </w:tc>
        <w:tc>
          <w:tcPr>
            <w:tcW w:w="1559" w:type="dxa"/>
            <w:tcBorders>
              <w:top w:val="single" w:sz="4" w:space="0" w:color="auto"/>
              <w:left w:val="nil"/>
              <w:bottom w:val="single" w:sz="4" w:space="0" w:color="auto"/>
              <w:right w:val="nil"/>
            </w:tcBorders>
          </w:tcPr>
          <w:p w14:paraId="78A0F698" w14:textId="77777777" w:rsidR="00DA6F90" w:rsidRPr="00D44E27" w:rsidRDefault="00DA6F90" w:rsidP="00D05EE1">
            <w:pPr>
              <w:rPr>
                <w:rFonts w:ascii="Roboto" w:hAnsi="Roboto"/>
                <w:lang w:val="en-US"/>
              </w:rPr>
            </w:pPr>
          </w:p>
        </w:tc>
      </w:tr>
      <w:tr w:rsidR="00DA6F90" w:rsidRPr="00A16DB4" w14:paraId="6EEE115C" w14:textId="77777777" w:rsidTr="00D05EE1">
        <w:tc>
          <w:tcPr>
            <w:tcW w:w="709" w:type="dxa"/>
            <w:tcBorders>
              <w:top w:val="nil"/>
              <w:left w:val="single" w:sz="6" w:space="0" w:color="auto"/>
              <w:bottom w:val="nil"/>
              <w:right w:val="nil"/>
            </w:tcBorders>
          </w:tcPr>
          <w:p w14:paraId="5B4F614B" w14:textId="77777777" w:rsidR="00DA6F90" w:rsidRPr="00D44E27" w:rsidRDefault="00DA6F90"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0F5471AF"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359A0E95" w14:textId="77777777" w:rsidR="00DA6F90" w:rsidRPr="00D44E27" w:rsidRDefault="00DA6F90" w:rsidP="00D05EE1">
            <w:pPr>
              <w:rPr>
                <w:rFonts w:ascii="Roboto" w:hAnsi="Roboto"/>
                <w:b/>
                <w:bCs/>
                <w:lang w:val="en-US"/>
              </w:rPr>
            </w:pPr>
            <w:r w:rsidRPr="00D44E27">
              <w:rPr>
                <w:rFonts w:ascii="Roboto" w:hAnsi="Roboto"/>
                <w:b/>
                <w:bCs/>
                <w:lang w:val="en-US"/>
              </w:rPr>
              <w:t xml:space="preserve">3. Lucrari de reglare-demarare  </w:t>
            </w:r>
          </w:p>
          <w:p w14:paraId="722E32F5" w14:textId="77777777" w:rsidR="00DA6F90" w:rsidRPr="00D44E27" w:rsidRDefault="00DA6F90" w:rsidP="00D05EE1">
            <w:pPr>
              <w:rPr>
                <w:rFonts w:ascii="Roboto" w:hAnsi="Roboto"/>
                <w:lang w:val="en-US"/>
              </w:rPr>
            </w:pPr>
          </w:p>
        </w:tc>
        <w:tc>
          <w:tcPr>
            <w:tcW w:w="1276" w:type="dxa"/>
            <w:tcBorders>
              <w:top w:val="nil"/>
              <w:left w:val="single" w:sz="6" w:space="0" w:color="auto"/>
              <w:bottom w:val="nil"/>
              <w:right w:val="nil"/>
            </w:tcBorders>
          </w:tcPr>
          <w:p w14:paraId="7165D01F" w14:textId="77777777" w:rsidR="00DA6F90" w:rsidRPr="00D44E27" w:rsidRDefault="00DA6F90" w:rsidP="00D05EE1">
            <w:pPr>
              <w:rPr>
                <w:rFonts w:ascii="Roboto" w:hAnsi="Roboto"/>
                <w:b/>
                <w:bCs/>
                <w:lang w:val="en-US"/>
              </w:rPr>
            </w:pPr>
          </w:p>
        </w:tc>
        <w:tc>
          <w:tcPr>
            <w:tcW w:w="1559" w:type="dxa"/>
            <w:tcBorders>
              <w:top w:val="nil"/>
              <w:left w:val="single" w:sz="6" w:space="0" w:color="auto"/>
              <w:bottom w:val="nil"/>
              <w:right w:val="nil"/>
            </w:tcBorders>
          </w:tcPr>
          <w:p w14:paraId="69EE1D7C" w14:textId="77777777" w:rsidR="00DA6F90" w:rsidRPr="00D44E27" w:rsidRDefault="00DA6F90" w:rsidP="00D05EE1">
            <w:pPr>
              <w:rPr>
                <w:rFonts w:ascii="Roboto" w:hAnsi="Roboto"/>
                <w:lang w:val="en-US"/>
              </w:rPr>
            </w:pPr>
          </w:p>
        </w:tc>
      </w:tr>
      <w:tr w:rsidR="00DA6F90" w:rsidRPr="00A16DB4" w14:paraId="065797E5"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CE52B" w14:textId="77777777" w:rsidR="00DA6F90" w:rsidRPr="00D44E27" w:rsidRDefault="00DA6F90" w:rsidP="00D05EE1">
            <w:pPr>
              <w:rPr>
                <w:rFonts w:ascii="Roboto" w:hAnsi="Roboto"/>
                <w:lang w:val="en-US"/>
              </w:rPr>
            </w:pPr>
            <w:r w:rsidRPr="00D44E27">
              <w:rPr>
                <w:rFonts w:ascii="Roboto" w:hAnsi="Roboto"/>
                <w:lang w:val="en-US"/>
              </w:rPr>
              <w:t>47</w:t>
            </w:r>
          </w:p>
        </w:tc>
        <w:tc>
          <w:tcPr>
            <w:tcW w:w="1276" w:type="dxa"/>
            <w:gridSpan w:val="2"/>
            <w:tcBorders>
              <w:top w:val="single" w:sz="4" w:space="0" w:color="auto"/>
              <w:bottom w:val="single" w:sz="4" w:space="0" w:color="auto"/>
            </w:tcBorders>
          </w:tcPr>
          <w:p w14:paraId="75906814" w14:textId="77777777" w:rsidR="00DA6F90" w:rsidRPr="00D44E27" w:rsidRDefault="00DA6F90" w:rsidP="00D05EE1">
            <w:pPr>
              <w:rPr>
                <w:rFonts w:ascii="Roboto" w:hAnsi="Roboto"/>
                <w:lang w:val="en-US"/>
              </w:rPr>
            </w:pPr>
            <w:r w:rsidRPr="00D44E27">
              <w:rPr>
                <w:rFonts w:ascii="Roboto" w:hAnsi="Roboto"/>
                <w:lang w:val="en-US"/>
              </w:rPr>
              <w:t>calcul</w:t>
            </w:r>
          </w:p>
          <w:p w14:paraId="3FF5AFB7"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4F62E169" w14:textId="77777777" w:rsidR="00DA6F90" w:rsidRPr="00D44E27" w:rsidRDefault="00DA6F90" w:rsidP="00D05EE1">
            <w:pPr>
              <w:adjustRightInd w:val="0"/>
              <w:rPr>
                <w:rFonts w:ascii="Roboto" w:hAnsi="Roboto" w:cs="Times New Roman CYR"/>
                <w:lang w:val="en-US"/>
              </w:rPr>
            </w:pPr>
            <w:r w:rsidRPr="00D44E27">
              <w:rPr>
                <w:rFonts w:ascii="Roboto" w:hAnsi="Roboto"/>
                <w:lang w:val="en-US"/>
              </w:rPr>
              <w:lastRenderedPageBreak/>
              <w:t>Punere in functiune  - Statie de pompare</w:t>
            </w:r>
            <w:r w:rsidRPr="00D44E27">
              <w:rPr>
                <w:rFonts w:ascii="Roboto" w:hAnsi="Roboto" w:cs="Times New Roman CYR"/>
                <w:lang w:val="en-US"/>
              </w:rPr>
              <w:t xml:space="preserve"> </w:t>
            </w:r>
          </w:p>
          <w:p w14:paraId="1F6E627F"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68C56472" w14:textId="77777777" w:rsidR="00DA6F90" w:rsidRPr="00D44E27" w:rsidRDefault="00DA6F90" w:rsidP="00D05EE1">
            <w:pPr>
              <w:jc w:val="center"/>
              <w:rPr>
                <w:rFonts w:ascii="Roboto" w:hAnsi="Roboto"/>
                <w:lang w:val="en-US"/>
              </w:rPr>
            </w:pPr>
            <w:r w:rsidRPr="00D44E27">
              <w:rPr>
                <w:rFonts w:ascii="Roboto" w:hAnsi="Roboto"/>
                <w:lang w:val="en-US"/>
              </w:rPr>
              <w:lastRenderedPageBreak/>
              <w:t>buc</w:t>
            </w:r>
          </w:p>
        </w:tc>
        <w:tc>
          <w:tcPr>
            <w:tcW w:w="1559" w:type="dxa"/>
            <w:tcBorders>
              <w:top w:val="single" w:sz="4" w:space="0" w:color="auto"/>
              <w:bottom w:val="single" w:sz="4" w:space="0" w:color="auto"/>
            </w:tcBorders>
            <w:vAlign w:val="center"/>
          </w:tcPr>
          <w:p w14:paraId="77AB6019"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1,00</w:t>
            </w:r>
          </w:p>
          <w:p w14:paraId="04929480" w14:textId="77777777" w:rsidR="00DA6F90" w:rsidRPr="00D44E27" w:rsidRDefault="00DA6F90" w:rsidP="00D05EE1">
            <w:pPr>
              <w:jc w:val="center"/>
              <w:rPr>
                <w:rFonts w:ascii="Roboto" w:hAnsi="Roboto"/>
                <w:lang w:val="en-US"/>
              </w:rPr>
            </w:pPr>
          </w:p>
        </w:tc>
      </w:tr>
      <w:tr w:rsidR="00DA6F90" w:rsidRPr="00A16DB4" w14:paraId="10E240A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AD1CE"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41FFACB8" w14:textId="77777777" w:rsidR="00DA6F90" w:rsidRPr="00D44E27" w:rsidRDefault="00DA6F90" w:rsidP="00D05EE1">
            <w:pPr>
              <w:jc w:val="center"/>
              <w:rPr>
                <w:rFonts w:ascii="Roboto" w:hAnsi="Roboto"/>
                <w:lang w:val="en-US"/>
              </w:rPr>
            </w:pPr>
            <w:r w:rsidRPr="00D44E27">
              <w:rPr>
                <w:rFonts w:ascii="Roboto" w:hAnsi="Roboto"/>
                <w:lang w:val="en-US"/>
              </w:rPr>
              <w:t>9310060019900</w:t>
            </w:r>
          </w:p>
        </w:tc>
        <w:tc>
          <w:tcPr>
            <w:tcW w:w="5670" w:type="dxa"/>
            <w:gridSpan w:val="2"/>
            <w:tcBorders>
              <w:top w:val="nil"/>
              <w:bottom w:val="single" w:sz="2" w:space="0" w:color="auto"/>
            </w:tcBorders>
          </w:tcPr>
          <w:p w14:paraId="0891E35E" w14:textId="77777777" w:rsidR="00DA6F90" w:rsidRPr="00D44E27" w:rsidRDefault="00DA6F90" w:rsidP="00D05EE1">
            <w:pPr>
              <w:rPr>
                <w:rFonts w:ascii="Roboto" w:hAnsi="Roboto"/>
                <w:lang w:val="en-US"/>
              </w:rPr>
            </w:pPr>
            <w:r w:rsidRPr="00D44E27">
              <w:rPr>
                <w:rFonts w:ascii="Roboto" w:hAnsi="Roboto"/>
                <w:lang w:val="en-US"/>
              </w:rPr>
              <w:t xml:space="preserve">Muncitor </w:t>
            </w:r>
          </w:p>
        </w:tc>
        <w:tc>
          <w:tcPr>
            <w:tcW w:w="1276" w:type="dxa"/>
            <w:tcBorders>
              <w:top w:val="nil"/>
              <w:bottom w:val="single" w:sz="2" w:space="0" w:color="auto"/>
            </w:tcBorders>
          </w:tcPr>
          <w:p w14:paraId="5FCC3C6D" w14:textId="77777777" w:rsidR="00DA6F90" w:rsidRPr="00D44E27" w:rsidRDefault="00DA6F90"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3937130A" w14:textId="77777777" w:rsidR="00DA6F90" w:rsidRPr="00D44E27" w:rsidRDefault="00DA6F90" w:rsidP="00D05EE1">
            <w:pPr>
              <w:rPr>
                <w:rFonts w:ascii="Roboto" w:hAnsi="Roboto"/>
                <w:lang w:val="en-US"/>
              </w:rPr>
            </w:pPr>
            <w:r w:rsidRPr="00D44E27">
              <w:rPr>
                <w:rFonts w:ascii="Roboto" w:hAnsi="Roboto"/>
                <w:lang w:val="en-US"/>
              </w:rPr>
              <w:t>44,05</w:t>
            </w:r>
          </w:p>
        </w:tc>
      </w:tr>
      <w:tr w:rsidR="00DA6F90" w:rsidRPr="00A16DB4" w14:paraId="63E0F826" w14:textId="77777777" w:rsidTr="00D05EE1">
        <w:trPr>
          <w:trHeight w:val="340"/>
        </w:trPr>
        <w:tc>
          <w:tcPr>
            <w:tcW w:w="709" w:type="dxa"/>
            <w:tcBorders>
              <w:top w:val="nil"/>
              <w:left w:val="single" w:sz="6" w:space="0" w:color="auto"/>
              <w:bottom w:val="nil"/>
              <w:right w:val="nil"/>
            </w:tcBorders>
          </w:tcPr>
          <w:p w14:paraId="52D5F35F"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74E654A8"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434AA65E"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1DD4F5F"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423AC694" w14:textId="77777777" w:rsidR="00DA6F90" w:rsidRPr="00D44E27" w:rsidRDefault="00DA6F90" w:rsidP="00D05EE1">
            <w:pPr>
              <w:rPr>
                <w:rFonts w:ascii="Roboto" w:hAnsi="Roboto"/>
                <w:lang w:val="en-US"/>
              </w:rPr>
            </w:pPr>
          </w:p>
        </w:tc>
      </w:tr>
      <w:tr w:rsidR="00DA6F90" w:rsidRPr="00A16DB4" w14:paraId="0FC41F96"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89CC895" w14:textId="77777777" w:rsidR="00DA6F90" w:rsidRPr="00D44E27" w:rsidRDefault="00DA6F90" w:rsidP="00D05EE1">
            <w:pPr>
              <w:rPr>
                <w:rFonts w:ascii="Roboto" w:hAnsi="Roboto"/>
                <w:lang w:val="en-US"/>
              </w:rPr>
            </w:pPr>
          </w:p>
        </w:tc>
        <w:tc>
          <w:tcPr>
            <w:tcW w:w="709" w:type="dxa"/>
            <w:tcBorders>
              <w:top w:val="single" w:sz="4" w:space="0" w:color="auto"/>
              <w:left w:val="nil"/>
              <w:bottom w:val="single" w:sz="4" w:space="0" w:color="auto"/>
              <w:right w:val="nil"/>
            </w:tcBorders>
          </w:tcPr>
          <w:p w14:paraId="41C7E2DB" w14:textId="77777777" w:rsidR="00DA6F90" w:rsidRPr="00D44E27" w:rsidRDefault="00DA6F90"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2C56C686" w14:textId="77777777" w:rsidR="00DA6F90" w:rsidRPr="00D44E27" w:rsidRDefault="00DA6F90" w:rsidP="00D05EE1">
            <w:pPr>
              <w:rPr>
                <w:rFonts w:ascii="Roboto" w:hAnsi="Roboto"/>
                <w:lang w:val="en-US"/>
              </w:rPr>
            </w:pPr>
          </w:p>
        </w:tc>
        <w:tc>
          <w:tcPr>
            <w:tcW w:w="4961" w:type="dxa"/>
            <w:tcBorders>
              <w:top w:val="single" w:sz="4" w:space="0" w:color="auto"/>
              <w:left w:val="nil"/>
              <w:bottom w:val="single" w:sz="4" w:space="0" w:color="auto"/>
              <w:right w:val="nil"/>
            </w:tcBorders>
          </w:tcPr>
          <w:p w14:paraId="180AC9CA" w14:textId="77777777" w:rsidR="00DA6F90" w:rsidRPr="00D44E27" w:rsidRDefault="00DA6F90" w:rsidP="00D05EE1">
            <w:pPr>
              <w:rPr>
                <w:rFonts w:ascii="Roboto" w:hAnsi="Roboto"/>
                <w:lang w:val="pt-BR"/>
              </w:rPr>
            </w:pPr>
            <w:r w:rsidRPr="00D44E27">
              <w:rPr>
                <w:rFonts w:ascii="Roboto" w:hAnsi="Roboto"/>
                <w:b/>
                <w:bCs/>
                <w:lang w:val="pt-BR"/>
              </w:rPr>
              <w:t xml:space="preserve">Total Lucrari de reglare-demarare  </w:t>
            </w:r>
          </w:p>
        </w:tc>
        <w:tc>
          <w:tcPr>
            <w:tcW w:w="1276" w:type="dxa"/>
            <w:tcBorders>
              <w:top w:val="single" w:sz="4" w:space="0" w:color="auto"/>
              <w:left w:val="nil"/>
              <w:bottom w:val="single" w:sz="4" w:space="0" w:color="auto"/>
              <w:right w:val="nil"/>
            </w:tcBorders>
          </w:tcPr>
          <w:p w14:paraId="70EC0C51" w14:textId="77777777" w:rsidR="00DA6F90" w:rsidRPr="00D44E27" w:rsidRDefault="00DA6F90" w:rsidP="00D05EE1">
            <w:pPr>
              <w:rPr>
                <w:rFonts w:ascii="Roboto" w:hAnsi="Roboto"/>
                <w:lang w:val="pt-BR"/>
              </w:rPr>
            </w:pPr>
            <w:r w:rsidRPr="00D44E27">
              <w:rPr>
                <w:rFonts w:ascii="Roboto" w:hAnsi="Roboto"/>
                <w:b/>
                <w:bCs/>
                <w:lang w:val="pt-BR"/>
              </w:rPr>
              <w:t xml:space="preserve">            </w:t>
            </w:r>
          </w:p>
        </w:tc>
        <w:tc>
          <w:tcPr>
            <w:tcW w:w="1559" w:type="dxa"/>
            <w:tcBorders>
              <w:top w:val="single" w:sz="4" w:space="0" w:color="auto"/>
              <w:left w:val="nil"/>
              <w:bottom w:val="single" w:sz="4" w:space="0" w:color="auto"/>
              <w:right w:val="nil"/>
            </w:tcBorders>
          </w:tcPr>
          <w:p w14:paraId="2AA179A3" w14:textId="77777777" w:rsidR="00DA6F90" w:rsidRPr="00D44E27" w:rsidRDefault="00DA6F90" w:rsidP="00D05EE1">
            <w:pPr>
              <w:rPr>
                <w:rFonts w:ascii="Roboto" w:hAnsi="Roboto"/>
                <w:lang w:val="pt-BR"/>
              </w:rPr>
            </w:pPr>
          </w:p>
        </w:tc>
      </w:tr>
      <w:tr w:rsidR="00DA6F90" w:rsidRPr="00A16DB4" w14:paraId="1739E559" w14:textId="77777777" w:rsidTr="00D05EE1">
        <w:tc>
          <w:tcPr>
            <w:tcW w:w="709" w:type="dxa"/>
            <w:tcBorders>
              <w:top w:val="nil"/>
              <w:left w:val="single" w:sz="6" w:space="0" w:color="auto"/>
              <w:bottom w:val="nil"/>
              <w:right w:val="nil"/>
            </w:tcBorders>
          </w:tcPr>
          <w:p w14:paraId="71FC67E6" w14:textId="77777777" w:rsidR="00DA6F90" w:rsidRPr="00D44E27" w:rsidRDefault="00DA6F90" w:rsidP="00D05EE1">
            <w:pPr>
              <w:jc w:val="center"/>
              <w:rPr>
                <w:rFonts w:ascii="Roboto" w:hAnsi="Roboto"/>
                <w:lang w:val="pt-BR"/>
              </w:rPr>
            </w:pPr>
            <w:r w:rsidRPr="00D44E27">
              <w:rPr>
                <w:rFonts w:ascii="Roboto" w:hAnsi="Roboto"/>
                <w:lang w:val="pt-BR"/>
              </w:rPr>
              <w:t xml:space="preserve"> </w:t>
            </w:r>
          </w:p>
        </w:tc>
        <w:tc>
          <w:tcPr>
            <w:tcW w:w="1276" w:type="dxa"/>
            <w:gridSpan w:val="2"/>
            <w:tcBorders>
              <w:top w:val="nil"/>
              <w:left w:val="single" w:sz="6" w:space="0" w:color="auto"/>
              <w:bottom w:val="nil"/>
              <w:right w:val="nil"/>
            </w:tcBorders>
          </w:tcPr>
          <w:p w14:paraId="7B2ADB69" w14:textId="77777777" w:rsidR="00DA6F90" w:rsidRPr="00D44E27" w:rsidRDefault="00DA6F90" w:rsidP="00D05EE1">
            <w:pPr>
              <w:rPr>
                <w:rFonts w:ascii="Roboto" w:hAnsi="Roboto"/>
                <w:lang w:val="pt-BR"/>
              </w:rPr>
            </w:pPr>
          </w:p>
        </w:tc>
        <w:tc>
          <w:tcPr>
            <w:tcW w:w="5670" w:type="dxa"/>
            <w:gridSpan w:val="2"/>
            <w:tcBorders>
              <w:top w:val="nil"/>
              <w:left w:val="single" w:sz="6" w:space="0" w:color="auto"/>
              <w:bottom w:val="nil"/>
              <w:right w:val="single" w:sz="6" w:space="0" w:color="auto"/>
            </w:tcBorders>
          </w:tcPr>
          <w:p w14:paraId="36304AE6" w14:textId="77777777" w:rsidR="00DA6F90" w:rsidRPr="00D44E27" w:rsidRDefault="00DA6F90" w:rsidP="00D05EE1">
            <w:pPr>
              <w:rPr>
                <w:rFonts w:ascii="Roboto" w:hAnsi="Roboto"/>
                <w:b/>
                <w:bCs/>
                <w:lang w:val="en-US"/>
              </w:rPr>
            </w:pPr>
            <w:r w:rsidRPr="00D44E27">
              <w:rPr>
                <w:rFonts w:ascii="Roboto" w:hAnsi="Roboto"/>
                <w:b/>
                <w:bCs/>
                <w:lang w:val="en-US"/>
              </w:rPr>
              <w:t xml:space="preserve">4. Utilaj </w:t>
            </w:r>
          </w:p>
          <w:p w14:paraId="75B627DA" w14:textId="77777777" w:rsidR="00DA6F90" w:rsidRPr="00D44E27" w:rsidRDefault="00DA6F90" w:rsidP="00D05EE1">
            <w:pPr>
              <w:rPr>
                <w:rFonts w:ascii="Roboto" w:hAnsi="Roboto"/>
                <w:lang w:val="en-US"/>
              </w:rPr>
            </w:pPr>
          </w:p>
        </w:tc>
        <w:tc>
          <w:tcPr>
            <w:tcW w:w="1276" w:type="dxa"/>
            <w:tcBorders>
              <w:top w:val="nil"/>
              <w:left w:val="single" w:sz="6" w:space="0" w:color="auto"/>
              <w:bottom w:val="nil"/>
              <w:right w:val="nil"/>
            </w:tcBorders>
          </w:tcPr>
          <w:p w14:paraId="6823CF47" w14:textId="77777777" w:rsidR="00DA6F90" w:rsidRPr="00D44E27" w:rsidRDefault="00DA6F90" w:rsidP="00D05EE1">
            <w:pPr>
              <w:rPr>
                <w:rFonts w:ascii="Roboto" w:hAnsi="Roboto"/>
                <w:b/>
                <w:bCs/>
                <w:lang w:val="en-US"/>
              </w:rPr>
            </w:pPr>
          </w:p>
        </w:tc>
        <w:tc>
          <w:tcPr>
            <w:tcW w:w="1559" w:type="dxa"/>
            <w:tcBorders>
              <w:top w:val="nil"/>
              <w:left w:val="single" w:sz="6" w:space="0" w:color="auto"/>
              <w:bottom w:val="nil"/>
              <w:right w:val="nil"/>
            </w:tcBorders>
          </w:tcPr>
          <w:p w14:paraId="40D3C503" w14:textId="77777777" w:rsidR="00DA6F90" w:rsidRPr="00D44E27" w:rsidRDefault="00DA6F90" w:rsidP="00D05EE1">
            <w:pPr>
              <w:rPr>
                <w:rFonts w:ascii="Roboto" w:hAnsi="Roboto"/>
                <w:lang w:val="en-US"/>
              </w:rPr>
            </w:pPr>
          </w:p>
        </w:tc>
      </w:tr>
      <w:tr w:rsidR="00DA6F90" w:rsidRPr="00A16DB4" w14:paraId="3C2B7C29"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05855" w14:textId="77777777" w:rsidR="00DA6F90" w:rsidRPr="00D44E27" w:rsidRDefault="00DA6F90" w:rsidP="00D05EE1">
            <w:pPr>
              <w:rPr>
                <w:rFonts w:ascii="Roboto" w:hAnsi="Roboto"/>
                <w:lang w:val="en-US"/>
              </w:rPr>
            </w:pPr>
            <w:r w:rsidRPr="00D44E27">
              <w:rPr>
                <w:rFonts w:ascii="Roboto" w:hAnsi="Roboto"/>
                <w:lang w:val="en-US"/>
              </w:rPr>
              <w:t>48</w:t>
            </w:r>
          </w:p>
        </w:tc>
        <w:tc>
          <w:tcPr>
            <w:tcW w:w="1276" w:type="dxa"/>
            <w:gridSpan w:val="2"/>
            <w:tcBorders>
              <w:top w:val="single" w:sz="4" w:space="0" w:color="auto"/>
              <w:bottom w:val="single" w:sz="4" w:space="0" w:color="auto"/>
            </w:tcBorders>
          </w:tcPr>
          <w:p w14:paraId="2AE975EB" w14:textId="77777777" w:rsidR="00DA6F90" w:rsidRPr="00D44E27" w:rsidRDefault="00DA6F90" w:rsidP="00D05EE1">
            <w:pPr>
              <w:rPr>
                <w:rFonts w:ascii="Roboto" w:hAnsi="Roboto"/>
                <w:lang w:val="en-US"/>
              </w:rPr>
            </w:pPr>
            <w:r w:rsidRPr="00D44E27">
              <w:rPr>
                <w:rFonts w:ascii="Roboto" w:hAnsi="Roboto"/>
                <w:lang w:val="en-US"/>
              </w:rPr>
              <w:t>Pretul firmei</w:t>
            </w:r>
          </w:p>
          <w:p w14:paraId="595D8552"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6BB80FE2" w14:textId="53A11BDA" w:rsidR="00AD7358" w:rsidRPr="00D44E27" w:rsidRDefault="00AD7358" w:rsidP="00AD7358">
            <w:pPr>
              <w:rPr>
                <w:rFonts w:ascii="Roboto" w:hAnsi="Roboto"/>
                <w:lang w:val="en-US"/>
              </w:rPr>
            </w:pPr>
            <w:r w:rsidRPr="00D44E27">
              <w:rPr>
                <w:rFonts w:ascii="Roboto" w:hAnsi="Roboto"/>
                <w:lang w:val="en-US"/>
              </w:rPr>
              <w:t>Extinctor OP-5</w:t>
            </w:r>
          </w:p>
          <w:p w14:paraId="22391215"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027763DC" w14:textId="1CA048AB" w:rsidR="00DA6F90" w:rsidRPr="00D44E27" w:rsidRDefault="00C160E6" w:rsidP="00C160E6">
            <w:pPr>
              <w:rPr>
                <w:rFonts w:ascii="Roboto" w:hAnsi="Roboto"/>
                <w:lang w:val="en-US"/>
              </w:rPr>
            </w:pPr>
            <w:r w:rsidRPr="00D44E27">
              <w:rPr>
                <w:rFonts w:ascii="Roboto" w:hAnsi="Roboto"/>
                <w:lang w:val="en-US"/>
              </w:rPr>
              <w:t xml:space="preserve">   </w:t>
            </w:r>
            <w:r w:rsidR="00AD7358" w:rsidRPr="00D44E27">
              <w:rPr>
                <w:rFonts w:ascii="Roboto" w:hAnsi="Roboto"/>
                <w:lang w:val="en-US"/>
              </w:rPr>
              <w:t>Buc</w:t>
            </w:r>
            <w:r w:rsidR="00AD7358" w:rsidRPr="00D44E27" w:rsidDel="00EA6391">
              <w:rPr>
                <w:rFonts w:ascii="Roboto" w:hAnsi="Roboto"/>
                <w:lang w:val="en-US"/>
              </w:rPr>
              <w:t xml:space="preserve"> </w:t>
            </w:r>
          </w:p>
        </w:tc>
        <w:tc>
          <w:tcPr>
            <w:tcW w:w="1559" w:type="dxa"/>
            <w:tcBorders>
              <w:top w:val="single" w:sz="4" w:space="0" w:color="auto"/>
              <w:bottom w:val="single" w:sz="4" w:space="0" w:color="auto"/>
            </w:tcBorders>
            <w:vAlign w:val="center"/>
          </w:tcPr>
          <w:p w14:paraId="30A16EFC" w14:textId="7AAB122C" w:rsidR="00DA6F90" w:rsidRPr="00D44E27" w:rsidRDefault="00AD7358" w:rsidP="00D05EE1">
            <w:pPr>
              <w:jc w:val="center"/>
              <w:rPr>
                <w:rFonts w:ascii="Roboto" w:hAnsi="Roboto"/>
                <w:lang w:val="en-US"/>
              </w:rPr>
            </w:pPr>
            <w:r w:rsidRPr="00D44E27">
              <w:rPr>
                <w:rFonts w:ascii="Roboto" w:hAnsi="Roboto" w:cs="Arial CYR"/>
                <w:lang w:val="en-US"/>
              </w:rPr>
              <w:t>82,00</w:t>
            </w:r>
          </w:p>
        </w:tc>
      </w:tr>
      <w:tr w:rsidR="00DA6F90" w:rsidRPr="00A16DB4" w14:paraId="626F7D3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46F6BA"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C742280" w14:textId="77777777" w:rsidR="00DA6F90" w:rsidRPr="00D44E27" w:rsidRDefault="00DA6F90" w:rsidP="00D05EE1">
            <w:pPr>
              <w:jc w:val="center"/>
              <w:rPr>
                <w:rFonts w:ascii="Roboto" w:hAnsi="Roboto"/>
                <w:lang w:val="en-US"/>
              </w:rPr>
            </w:pPr>
            <w:r w:rsidRPr="00D44E27">
              <w:rPr>
                <w:rFonts w:ascii="Roboto" w:hAnsi="Roboto"/>
                <w:lang w:val="en-US"/>
              </w:rPr>
              <w:t>9700001</w:t>
            </w:r>
          </w:p>
        </w:tc>
        <w:tc>
          <w:tcPr>
            <w:tcW w:w="5670" w:type="dxa"/>
            <w:gridSpan w:val="2"/>
            <w:tcBorders>
              <w:top w:val="nil"/>
              <w:bottom w:val="single" w:sz="2" w:space="0" w:color="auto"/>
            </w:tcBorders>
          </w:tcPr>
          <w:p w14:paraId="2E5C55C1" w14:textId="0FE51933" w:rsidR="00DA6F90" w:rsidRPr="00D44E27" w:rsidRDefault="00AD7358" w:rsidP="00D05EE1">
            <w:pPr>
              <w:rPr>
                <w:rFonts w:ascii="Roboto" w:hAnsi="Roboto"/>
                <w:lang w:val="en-US"/>
              </w:rPr>
            </w:pPr>
            <w:r w:rsidRPr="00D44E27">
              <w:rPr>
                <w:rFonts w:ascii="Roboto" w:hAnsi="Roboto"/>
                <w:lang w:val="en-US"/>
              </w:rPr>
              <w:t xml:space="preserve"> Extinctor OP-5</w:t>
            </w:r>
          </w:p>
        </w:tc>
        <w:tc>
          <w:tcPr>
            <w:tcW w:w="1276" w:type="dxa"/>
            <w:tcBorders>
              <w:top w:val="nil"/>
              <w:bottom w:val="single" w:sz="2" w:space="0" w:color="auto"/>
            </w:tcBorders>
          </w:tcPr>
          <w:p w14:paraId="27528B02" w14:textId="63046CB4" w:rsidR="00DA6F90" w:rsidRPr="00D44E27" w:rsidRDefault="00AD7358" w:rsidP="00D05EE1">
            <w:pPr>
              <w:rPr>
                <w:rFonts w:ascii="Roboto" w:hAnsi="Roboto"/>
                <w:lang w:val="en-US"/>
              </w:rPr>
            </w:pPr>
            <w:r w:rsidRPr="00D44E27">
              <w:rPr>
                <w:rFonts w:ascii="Roboto" w:hAnsi="Roboto"/>
                <w:lang w:val="en-US"/>
              </w:rPr>
              <w:t xml:space="preserve"> Buc</w:t>
            </w:r>
          </w:p>
        </w:tc>
        <w:tc>
          <w:tcPr>
            <w:tcW w:w="1559" w:type="dxa"/>
            <w:tcBorders>
              <w:top w:val="nil"/>
              <w:bottom w:val="single" w:sz="2" w:space="0" w:color="auto"/>
            </w:tcBorders>
          </w:tcPr>
          <w:p w14:paraId="24AB808E" w14:textId="3BCB118E" w:rsidR="00DA6F90" w:rsidRPr="00D44E27" w:rsidRDefault="00AD7358" w:rsidP="00D05EE1">
            <w:pPr>
              <w:rPr>
                <w:rFonts w:ascii="Roboto" w:hAnsi="Roboto"/>
                <w:lang w:val="en-US"/>
              </w:rPr>
            </w:pPr>
            <w:r w:rsidRPr="00D44E27">
              <w:rPr>
                <w:rFonts w:ascii="Roboto" w:hAnsi="Roboto"/>
                <w:lang w:val="en-US"/>
              </w:rPr>
              <w:t>82,00</w:t>
            </w:r>
          </w:p>
        </w:tc>
      </w:tr>
      <w:tr w:rsidR="00DA6F90" w:rsidRPr="00A16DB4" w14:paraId="7D5CD149" w14:textId="77777777" w:rsidTr="00D05EE1">
        <w:trPr>
          <w:trHeight w:val="340"/>
        </w:trPr>
        <w:tc>
          <w:tcPr>
            <w:tcW w:w="709" w:type="dxa"/>
            <w:tcBorders>
              <w:top w:val="nil"/>
              <w:left w:val="single" w:sz="6" w:space="0" w:color="auto"/>
              <w:bottom w:val="nil"/>
              <w:right w:val="nil"/>
            </w:tcBorders>
          </w:tcPr>
          <w:p w14:paraId="6A2442BB"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0C20FB45"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85438CA"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2139C77"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4566371B" w14:textId="77777777" w:rsidR="00DA6F90" w:rsidRPr="00D44E27" w:rsidRDefault="00DA6F90" w:rsidP="00D05EE1">
            <w:pPr>
              <w:rPr>
                <w:rFonts w:ascii="Roboto" w:hAnsi="Roboto"/>
                <w:lang w:val="en-US"/>
              </w:rPr>
            </w:pPr>
          </w:p>
        </w:tc>
      </w:tr>
      <w:tr w:rsidR="00DA6F90" w:rsidRPr="00A16DB4" w14:paraId="22427C9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5E37D" w14:textId="77777777" w:rsidR="00DA6F90" w:rsidRPr="00D44E27" w:rsidRDefault="00DA6F90" w:rsidP="00D05EE1">
            <w:pPr>
              <w:rPr>
                <w:rFonts w:ascii="Roboto" w:hAnsi="Roboto"/>
                <w:lang w:val="en-US"/>
              </w:rPr>
            </w:pPr>
            <w:r w:rsidRPr="00D44E27">
              <w:rPr>
                <w:rFonts w:ascii="Roboto" w:hAnsi="Roboto"/>
                <w:lang w:val="en-US"/>
              </w:rPr>
              <w:t>49</w:t>
            </w:r>
          </w:p>
        </w:tc>
        <w:tc>
          <w:tcPr>
            <w:tcW w:w="1276" w:type="dxa"/>
            <w:gridSpan w:val="2"/>
            <w:tcBorders>
              <w:top w:val="single" w:sz="4" w:space="0" w:color="auto"/>
              <w:bottom w:val="single" w:sz="4" w:space="0" w:color="auto"/>
            </w:tcBorders>
          </w:tcPr>
          <w:p w14:paraId="648529EB" w14:textId="77777777" w:rsidR="00DA6F90" w:rsidRPr="00D44E27" w:rsidRDefault="00DA6F90" w:rsidP="00D05EE1">
            <w:pPr>
              <w:rPr>
                <w:rFonts w:ascii="Roboto" w:hAnsi="Roboto"/>
                <w:lang w:val="en-US"/>
              </w:rPr>
            </w:pPr>
            <w:r w:rsidRPr="00D44E27">
              <w:rPr>
                <w:rFonts w:ascii="Roboto" w:hAnsi="Roboto"/>
                <w:lang w:val="en-US"/>
              </w:rPr>
              <w:t>Pretul firmei</w:t>
            </w:r>
          </w:p>
          <w:p w14:paraId="63A611C8" w14:textId="77777777" w:rsidR="00DA6F90" w:rsidRPr="00D44E27" w:rsidRDefault="00DA6F90" w:rsidP="00D05EE1">
            <w:pPr>
              <w:rPr>
                <w:rFonts w:ascii="Roboto" w:hAnsi="Roboto"/>
                <w:lang w:val="en-US"/>
              </w:rPr>
            </w:pPr>
          </w:p>
        </w:tc>
        <w:tc>
          <w:tcPr>
            <w:tcW w:w="5670" w:type="dxa"/>
            <w:gridSpan w:val="2"/>
            <w:tcBorders>
              <w:top w:val="single" w:sz="4" w:space="0" w:color="auto"/>
              <w:bottom w:val="single" w:sz="4" w:space="0" w:color="auto"/>
            </w:tcBorders>
          </w:tcPr>
          <w:p w14:paraId="750517B2" w14:textId="6B751B24" w:rsidR="00DA6F90" w:rsidRPr="00D44E27" w:rsidRDefault="00DA6F90" w:rsidP="00D05EE1">
            <w:pPr>
              <w:adjustRightInd w:val="0"/>
              <w:rPr>
                <w:rFonts w:ascii="Roboto" w:hAnsi="Roboto" w:cs="Times New Roman CYR"/>
                <w:lang w:val="en-US"/>
              </w:rPr>
            </w:pPr>
            <w:r w:rsidRPr="00D44E27">
              <w:rPr>
                <w:rFonts w:ascii="Roboto" w:hAnsi="Roboto"/>
                <w:lang w:val="en-US"/>
              </w:rPr>
              <w:t>Statie de pompare anti-incendiu Wilo-Helix FIRST V 602-5/16/E/S/400-50  3 pompe(2+1), dulap electric Q-10 l/c (36m3/ч) Н-17,50m  P2-1,5kW</w:t>
            </w:r>
            <w:r w:rsidRPr="00D44E27">
              <w:rPr>
                <w:rFonts w:ascii="Roboto" w:hAnsi="Roboto" w:cs="Times New Roman CYR"/>
                <w:lang w:val="en-US"/>
              </w:rPr>
              <w:t xml:space="preserve"> </w:t>
            </w:r>
            <w:r w:rsidR="000F2355" w:rsidRPr="00D44E27">
              <w:rPr>
                <w:rFonts w:ascii="Roboto" w:hAnsi="Roboto"/>
                <w:lang w:val="en-US"/>
              </w:rPr>
              <w:t>sau echivalent</w:t>
            </w:r>
          </w:p>
          <w:p w14:paraId="5F6AF309" w14:textId="77777777" w:rsidR="00DA6F90" w:rsidRPr="00D44E27" w:rsidRDefault="00DA6F90" w:rsidP="00D05EE1">
            <w:pPr>
              <w:rPr>
                <w:rFonts w:ascii="Roboto" w:hAnsi="Roboto"/>
                <w:lang w:val="en-US"/>
              </w:rPr>
            </w:pPr>
          </w:p>
        </w:tc>
        <w:tc>
          <w:tcPr>
            <w:tcW w:w="1276" w:type="dxa"/>
            <w:tcBorders>
              <w:top w:val="single" w:sz="4" w:space="0" w:color="auto"/>
              <w:bottom w:val="single" w:sz="4" w:space="0" w:color="auto"/>
            </w:tcBorders>
            <w:vAlign w:val="center"/>
          </w:tcPr>
          <w:p w14:paraId="24FA855A" w14:textId="6F02A8B8" w:rsidR="00DA6F90" w:rsidRPr="00D44E27" w:rsidRDefault="00C160E6" w:rsidP="00C160E6">
            <w:pPr>
              <w:rPr>
                <w:rFonts w:ascii="Roboto" w:hAnsi="Roboto"/>
                <w:lang w:val="en-US"/>
              </w:rPr>
            </w:pPr>
            <w:r w:rsidRPr="00D44E27">
              <w:rPr>
                <w:rFonts w:ascii="Roboto" w:hAnsi="Roboto"/>
                <w:lang w:val="en-US"/>
              </w:rPr>
              <w:t xml:space="preserve">    </w:t>
            </w:r>
            <w:r w:rsidR="00DA6F90" w:rsidRPr="00D44E27">
              <w:rPr>
                <w:rFonts w:ascii="Roboto" w:hAnsi="Roboto"/>
                <w:lang w:val="en-US"/>
              </w:rPr>
              <w:t>buc</w:t>
            </w:r>
          </w:p>
        </w:tc>
        <w:tc>
          <w:tcPr>
            <w:tcW w:w="1559" w:type="dxa"/>
            <w:tcBorders>
              <w:top w:val="single" w:sz="4" w:space="0" w:color="auto"/>
              <w:bottom w:val="single" w:sz="4" w:space="0" w:color="auto"/>
            </w:tcBorders>
            <w:vAlign w:val="center"/>
          </w:tcPr>
          <w:p w14:paraId="39DA8272" w14:textId="77777777" w:rsidR="00DA6F90" w:rsidRPr="00D44E27" w:rsidRDefault="00DA6F90" w:rsidP="00D05EE1">
            <w:pPr>
              <w:adjustRightInd w:val="0"/>
              <w:jc w:val="center"/>
              <w:rPr>
                <w:rFonts w:ascii="Roboto" w:hAnsi="Roboto" w:cs="Arial CYR"/>
                <w:lang w:val="en-US"/>
              </w:rPr>
            </w:pPr>
            <w:r w:rsidRPr="00D44E27">
              <w:rPr>
                <w:rFonts w:ascii="Roboto" w:hAnsi="Roboto" w:cs="Arial CYR"/>
                <w:lang w:val="en-US"/>
              </w:rPr>
              <w:t>1,00</w:t>
            </w:r>
          </w:p>
          <w:p w14:paraId="0ECB2476" w14:textId="77777777" w:rsidR="00DA6F90" w:rsidRPr="00D44E27" w:rsidRDefault="00DA6F90" w:rsidP="00D05EE1">
            <w:pPr>
              <w:jc w:val="center"/>
              <w:rPr>
                <w:rFonts w:ascii="Roboto" w:hAnsi="Roboto"/>
                <w:lang w:val="en-US"/>
              </w:rPr>
            </w:pPr>
          </w:p>
        </w:tc>
      </w:tr>
      <w:tr w:rsidR="00DA6F90" w:rsidRPr="00A16DB4" w14:paraId="07EA63A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174E7" w14:textId="77777777" w:rsidR="00DA6F90" w:rsidRPr="00D44E27" w:rsidRDefault="00DA6F90" w:rsidP="00D05EE1">
            <w:pPr>
              <w:rPr>
                <w:rFonts w:ascii="Roboto" w:hAnsi="Roboto"/>
                <w:lang w:val="en-US"/>
              </w:rPr>
            </w:pPr>
          </w:p>
        </w:tc>
        <w:tc>
          <w:tcPr>
            <w:tcW w:w="1276" w:type="dxa"/>
            <w:gridSpan w:val="2"/>
            <w:tcBorders>
              <w:top w:val="nil"/>
              <w:bottom w:val="single" w:sz="2" w:space="0" w:color="auto"/>
            </w:tcBorders>
            <w:vAlign w:val="center"/>
          </w:tcPr>
          <w:p w14:paraId="11DEC4E5" w14:textId="77777777" w:rsidR="00DA6F90" w:rsidRPr="00D44E27" w:rsidRDefault="00DA6F90" w:rsidP="00D05EE1">
            <w:pPr>
              <w:jc w:val="center"/>
              <w:rPr>
                <w:rFonts w:ascii="Roboto" w:hAnsi="Roboto"/>
                <w:lang w:val="en-US"/>
              </w:rPr>
            </w:pPr>
            <w:r w:rsidRPr="00D44E27">
              <w:rPr>
                <w:rFonts w:ascii="Roboto" w:hAnsi="Roboto"/>
                <w:lang w:val="en-US"/>
              </w:rPr>
              <w:t>9700003</w:t>
            </w:r>
          </w:p>
        </w:tc>
        <w:tc>
          <w:tcPr>
            <w:tcW w:w="5670" w:type="dxa"/>
            <w:gridSpan w:val="2"/>
            <w:tcBorders>
              <w:top w:val="nil"/>
              <w:bottom w:val="single" w:sz="2" w:space="0" w:color="auto"/>
            </w:tcBorders>
          </w:tcPr>
          <w:p w14:paraId="2A344C26" w14:textId="106E26CE" w:rsidR="00DA6F90" w:rsidRPr="00D44E27" w:rsidRDefault="00DA6F90" w:rsidP="00D05EE1">
            <w:pPr>
              <w:rPr>
                <w:rFonts w:ascii="Roboto" w:hAnsi="Roboto"/>
                <w:lang w:val="en-US"/>
              </w:rPr>
            </w:pPr>
            <w:r w:rsidRPr="00D44E27">
              <w:rPr>
                <w:rFonts w:ascii="Roboto" w:hAnsi="Roboto"/>
                <w:lang w:val="en-US"/>
              </w:rPr>
              <w:t>Statie de pompare anti-incendiu Wilo-Helix FIRST V 602-5/16/E/S/400-50  3 pompe(2+1), dulap electric Q-10 l/c (36m3/ч) Н-17,50m  P2-1,5kW</w:t>
            </w:r>
            <w:r w:rsidR="000F2355" w:rsidRPr="00D44E27">
              <w:rPr>
                <w:rFonts w:ascii="Roboto" w:hAnsi="Roboto"/>
                <w:lang w:val="en-US"/>
              </w:rPr>
              <w:t xml:space="preserve"> sau echivalent</w:t>
            </w:r>
          </w:p>
        </w:tc>
        <w:tc>
          <w:tcPr>
            <w:tcW w:w="1276" w:type="dxa"/>
            <w:tcBorders>
              <w:top w:val="nil"/>
              <w:bottom w:val="single" w:sz="2" w:space="0" w:color="auto"/>
            </w:tcBorders>
          </w:tcPr>
          <w:p w14:paraId="335A282B" w14:textId="77777777" w:rsidR="00DA6F90" w:rsidRPr="00D44E27" w:rsidRDefault="00DA6F90"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24C3D5B6" w14:textId="77777777" w:rsidR="00DA6F90" w:rsidRPr="00D44E27" w:rsidRDefault="00DA6F90" w:rsidP="00D05EE1">
            <w:pPr>
              <w:rPr>
                <w:rFonts w:ascii="Roboto" w:hAnsi="Roboto"/>
                <w:lang w:val="en-US"/>
              </w:rPr>
            </w:pPr>
            <w:r w:rsidRPr="00D44E27">
              <w:rPr>
                <w:rFonts w:ascii="Roboto" w:hAnsi="Roboto"/>
                <w:lang w:val="en-US"/>
              </w:rPr>
              <w:t>1,00</w:t>
            </w:r>
          </w:p>
        </w:tc>
      </w:tr>
      <w:tr w:rsidR="00DA6F90" w:rsidRPr="00A16DB4" w14:paraId="391833C8" w14:textId="77777777" w:rsidTr="00D05EE1">
        <w:trPr>
          <w:trHeight w:val="340"/>
        </w:trPr>
        <w:tc>
          <w:tcPr>
            <w:tcW w:w="709" w:type="dxa"/>
            <w:tcBorders>
              <w:top w:val="nil"/>
              <w:left w:val="single" w:sz="6" w:space="0" w:color="auto"/>
              <w:bottom w:val="nil"/>
              <w:right w:val="nil"/>
            </w:tcBorders>
          </w:tcPr>
          <w:p w14:paraId="45FE1B3E" w14:textId="77777777" w:rsidR="00DA6F90" w:rsidRPr="00D44E27" w:rsidRDefault="00DA6F90" w:rsidP="00D05EE1">
            <w:pPr>
              <w:rPr>
                <w:rFonts w:ascii="Roboto" w:hAnsi="Roboto"/>
                <w:lang w:val="en-US"/>
              </w:rPr>
            </w:pPr>
          </w:p>
        </w:tc>
        <w:tc>
          <w:tcPr>
            <w:tcW w:w="1276" w:type="dxa"/>
            <w:gridSpan w:val="2"/>
            <w:tcBorders>
              <w:top w:val="nil"/>
              <w:left w:val="single" w:sz="6" w:space="0" w:color="auto"/>
              <w:bottom w:val="nil"/>
              <w:right w:val="nil"/>
            </w:tcBorders>
          </w:tcPr>
          <w:p w14:paraId="4067F2FD" w14:textId="77777777" w:rsidR="00DA6F90" w:rsidRPr="00D44E27" w:rsidRDefault="00DA6F90" w:rsidP="00D05EE1">
            <w:pPr>
              <w:rPr>
                <w:rFonts w:ascii="Roboto" w:hAnsi="Roboto"/>
                <w:lang w:val="en-US"/>
              </w:rPr>
            </w:pPr>
          </w:p>
        </w:tc>
        <w:tc>
          <w:tcPr>
            <w:tcW w:w="5670" w:type="dxa"/>
            <w:gridSpan w:val="2"/>
            <w:tcBorders>
              <w:top w:val="nil"/>
              <w:left w:val="single" w:sz="6" w:space="0" w:color="auto"/>
              <w:bottom w:val="nil"/>
              <w:right w:val="nil"/>
            </w:tcBorders>
          </w:tcPr>
          <w:p w14:paraId="6EE1A91A" w14:textId="77777777" w:rsidR="00DA6F90" w:rsidRPr="00D44E27" w:rsidRDefault="00DA6F90"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2213870" w14:textId="77777777" w:rsidR="00DA6F90" w:rsidRPr="00D44E27" w:rsidRDefault="00DA6F90" w:rsidP="00D05EE1">
            <w:pPr>
              <w:rPr>
                <w:rFonts w:ascii="Roboto" w:hAnsi="Roboto"/>
                <w:lang w:val="en-US"/>
              </w:rPr>
            </w:pPr>
          </w:p>
        </w:tc>
        <w:tc>
          <w:tcPr>
            <w:tcW w:w="1559" w:type="dxa"/>
            <w:tcBorders>
              <w:top w:val="nil"/>
              <w:left w:val="single" w:sz="6" w:space="0" w:color="auto"/>
              <w:bottom w:val="nil"/>
              <w:right w:val="nil"/>
            </w:tcBorders>
          </w:tcPr>
          <w:p w14:paraId="2F7F1367" w14:textId="77777777" w:rsidR="00DA6F90" w:rsidRPr="00D44E27" w:rsidRDefault="00DA6F90" w:rsidP="00D05EE1">
            <w:pPr>
              <w:rPr>
                <w:rFonts w:ascii="Roboto" w:hAnsi="Roboto"/>
                <w:lang w:val="en-US"/>
              </w:rPr>
            </w:pPr>
          </w:p>
        </w:tc>
      </w:tr>
    </w:tbl>
    <w:p w14:paraId="70873F91" w14:textId="77777777" w:rsidR="00DA6F90" w:rsidRPr="00D44E27" w:rsidRDefault="00DA6F90" w:rsidP="00DA6F90">
      <w:pPr>
        <w:rPr>
          <w:rFonts w:ascii="Roboto" w:hAnsi="Roboto"/>
        </w:rPr>
      </w:pPr>
    </w:p>
    <w:p w14:paraId="22B8FD3B" w14:textId="77777777" w:rsidR="007E6896" w:rsidRPr="00D44E27" w:rsidRDefault="007E6896" w:rsidP="007E6896">
      <w:pPr>
        <w:jc w:val="center"/>
        <w:rPr>
          <w:rFonts w:ascii="Roboto" w:hAnsi="Roboto"/>
          <w:lang w:val="en-US"/>
        </w:rPr>
      </w:pPr>
      <w:r w:rsidRPr="00D44E27">
        <w:rPr>
          <w:rFonts w:ascii="Roboto" w:hAnsi="Roboto"/>
          <w:b/>
          <w:bCs/>
          <w:lang w:val="en-US"/>
        </w:rPr>
        <w:t>Deviz-oferta  № 2-1-1 – Ch.</w:t>
      </w:r>
    </w:p>
    <w:p w14:paraId="2DD7976D" w14:textId="77777777" w:rsidR="007E6896" w:rsidRPr="00D44E27" w:rsidRDefault="007E6896" w:rsidP="007E6896">
      <w:pPr>
        <w:jc w:val="center"/>
        <w:rPr>
          <w:rFonts w:ascii="Roboto" w:hAnsi="Roboto"/>
          <w:b/>
          <w:bCs/>
        </w:rPr>
      </w:pPr>
      <w:r w:rsidRPr="00D44E27">
        <w:rPr>
          <w:rFonts w:ascii="Roboto" w:hAnsi="Roboto"/>
          <w:b/>
          <w:bCs/>
          <w:lang w:val="pt-BR"/>
        </w:rPr>
        <w:t>Retele interne de alimentare cu apa pentru incendiu (marca RAC.SU)</w:t>
      </w:r>
    </w:p>
    <w:p w14:paraId="42D90604" w14:textId="77777777" w:rsidR="007E6896" w:rsidRPr="00D44E27" w:rsidRDefault="007E6896" w:rsidP="007E6896">
      <w:pPr>
        <w:jc w:val="center"/>
        <w:rPr>
          <w:rFonts w:ascii="Roboto" w:hAnsi="Robot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276"/>
        <w:gridCol w:w="1559"/>
      </w:tblGrid>
      <w:tr w:rsidR="007E6896" w:rsidRPr="00A16DB4" w14:paraId="7FFFA118" w14:textId="77777777" w:rsidTr="00D05EE1">
        <w:trPr>
          <w:cantSplit/>
          <w:trHeight w:val="1246"/>
        </w:trPr>
        <w:tc>
          <w:tcPr>
            <w:tcW w:w="709" w:type="dxa"/>
            <w:tcBorders>
              <w:top w:val="single" w:sz="4" w:space="0" w:color="auto"/>
              <w:bottom w:val="single" w:sz="4" w:space="0" w:color="auto"/>
            </w:tcBorders>
            <w:shd w:val="pct5" w:color="auto" w:fill="auto"/>
          </w:tcPr>
          <w:p w14:paraId="1AC8A3FE" w14:textId="77777777" w:rsidR="007E6896" w:rsidRPr="00D44E27" w:rsidRDefault="007E6896" w:rsidP="00D05EE1">
            <w:pPr>
              <w:ind w:right="-108"/>
              <w:jc w:val="center"/>
              <w:rPr>
                <w:rFonts w:ascii="Roboto" w:hAnsi="Roboto"/>
                <w:lang w:val="en-US"/>
              </w:rPr>
            </w:pPr>
            <w:r w:rsidRPr="00D44E27">
              <w:rPr>
                <w:rFonts w:ascii="Roboto" w:hAnsi="Roboto"/>
                <w:lang w:val="en-US"/>
              </w:rPr>
              <w:t>№</w:t>
            </w:r>
          </w:p>
          <w:p w14:paraId="1E480744" w14:textId="77777777" w:rsidR="007E6896" w:rsidRPr="00D44E27" w:rsidRDefault="007E6896" w:rsidP="00D05EE1">
            <w:pPr>
              <w:ind w:right="-108"/>
              <w:jc w:val="center"/>
              <w:rPr>
                <w:rFonts w:ascii="Roboto" w:hAnsi="Roboto"/>
                <w:lang w:val="en-US"/>
              </w:rPr>
            </w:pPr>
            <w:r w:rsidRPr="00D44E27">
              <w:rPr>
                <w:rFonts w:ascii="Roboto" w:hAnsi="Roboto"/>
                <w:lang w:val="en-US"/>
              </w:rPr>
              <w:t xml:space="preserve"> crt.</w:t>
            </w:r>
          </w:p>
        </w:tc>
        <w:tc>
          <w:tcPr>
            <w:tcW w:w="1276" w:type="dxa"/>
            <w:tcBorders>
              <w:top w:val="single" w:sz="4" w:space="0" w:color="auto"/>
              <w:bottom w:val="single" w:sz="4" w:space="0" w:color="auto"/>
            </w:tcBorders>
            <w:shd w:val="pct5" w:color="auto" w:fill="auto"/>
          </w:tcPr>
          <w:p w14:paraId="4C4B73D3" w14:textId="77777777" w:rsidR="007E6896" w:rsidRPr="00D44E27" w:rsidRDefault="007E6896" w:rsidP="00D05EE1">
            <w:pPr>
              <w:ind w:left="-120" w:right="-108"/>
              <w:jc w:val="center"/>
              <w:rPr>
                <w:rFonts w:ascii="Roboto" w:hAnsi="Roboto"/>
                <w:lang w:val="en-US"/>
              </w:rPr>
            </w:pPr>
            <w:r w:rsidRPr="00D44E27">
              <w:rPr>
                <w:rFonts w:ascii="Roboto" w:hAnsi="Roboto"/>
              </w:rPr>
              <w:t>Simbol</w:t>
            </w:r>
            <w:r w:rsidRPr="00D44E27">
              <w:rPr>
                <w:rFonts w:ascii="Roboto" w:hAnsi="Roboto"/>
                <w:lang w:val="en-US"/>
              </w:rPr>
              <w:t xml:space="preserve"> </w:t>
            </w:r>
            <w:r w:rsidRPr="00D44E27">
              <w:rPr>
                <w:rFonts w:ascii="Roboto" w:hAnsi="Roboto"/>
              </w:rPr>
              <w:t>norme</w:t>
            </w:r>
            <w:r w:rsidRPr="00D44E27">
              <w:rPr>
                <w:rFonts w:ascii="Roboto" w:hAnsi="Roboto"/>
                <w:lang w:val="en-US"/>
              </w:rPr>
              <w:t xml:space="preserve"> </w:t>
            </w:r>
            <w:r w:rsidRPr="00D44E27">
              <w:rPr>
                <w:rFonts w:ascii="Roboto" w:hAnsi="Roboto"/>
              </w:rPr>
              <w:t xml:space="preserve">şi Cod </w:t>
            </w:r>
            <w:r w:rsidRPr="00D44E27">
              <w:rPr>
                <w:rFonts w:ascii="Roboto" w:hAnsi="Roboto"/>
                <w:lang w:val="en-US"/>
              </w:rPr>
              <w:t xml:space="preserve"> </w:t>
            </w:r>
            <w:r w:rsidRPr="00D44E27">
              <w:rPr>
                <w:rFonts w:ascii="Roboto" w:hAnsi="Roboto"/>
              </w:rPr>
              <w:t xml:space="preserve">resurse  </w:t>
            </w:r>
          </w:p>
        </w:tc>
        <w:tc>
          <w:tcPr>
            <w:tcW w:w="5670" w:type="dxa"/>
            <w:tcBorders>
              <w:top w:val="single" w:sz="4" w:space="0" w:color="auto"/>
              <w:bottom w:val="single" w:sz="4" w:space="0" w:color="auto"/>
            </w:tcBorders>
            <w:shd w:val="pct5" w:color="auto" w:fill="auto"/>
          </w:tcPr>
          <w:p w14:paraId="05A7415E" w14:textId="77777777" w:rsidR="007E6896" w:rsidRPr="00D44E27" w:rsidRDefault="007E6896" w:rsidP="00D05EE1">
            <w:pPr>
              <w:jc w:val="center"/>
              <w:rPr>
                <w:rFonts w:ascii="Roboto" w:hAnsi="Roboto"/>
              </w:rPr>
            </w:pPr>
          </w:p>
          <w:p w14:paraId="7C837335" w14:textId="77777777" w:rsidR="007E6896" w:rsidRPr="00D44E27" w:rsidRDefault="007E6896" w:rsidP="00D05EE1">
            <w:pPr>
              <w:jc w:val="center"/>
              <w:rPr>
                <w:rFonts w:ascii="Roboto" w:hAnsi="Roboto"/>
                <w:lang w:val="en-US"/>
              </w:rPr>
            </w:pPr>
            <w:r w:rsidRPr="00D44E27">
              <w:rPr>
                <w:rFonts w:ascii="Roboto" w:hAnsi="Roboto"/>
              </w:rPr>
              <w:t xml:space="preserve">Denumire lucrări       </w:t>
            </w:r>
          </w:p>
        </w:tc>
        <w:tc>
          <w:tcPr>
            <w:tcW w:w="1276" w:type="dxa"/>
            <w:tcBorders>
              <w:top w:val="single" w:sz="4" w:space="0" w:color="auto"/>
              <w:bottom w:val="single" w:sz="4" w:space="0" w:color="auto"/>
            </w:tcBorders>
            <w:shd w:val="pct5" w:color="auto" w:fill="auto"/>
          </w:tcPr>
          <w:p w14:paraId="59E7C412" w14:textId="77777777" w:rsidR="007E6896" w:rsidRPr="00D44E27" w:rsidRDefault="007E6896" w:rsidP="00D05EE1">
            <w:pPr>
              <w:ind w:left="-108" w:right="-108"/>
              <w:jc w:val="center"/>
              <w:rPr>
                <w:rFonts w:ascii="Roboto" w:hAnsi="Roboto"/>
              </w:rPr>
            </w:pPr>
          </w:p>
          <w:p w14:paraId="2B59BE48" w14:textId="77777777" w:rsidR="007E6896" w:rsidRPr="00D44E27" w:rsidRDefault="007E6896" w:rsidP="00D05EE1">
            <w:pPr>
              <w:ind w:left="-108" w:right="-108"/>
              <w:jc w:val="center"/>
              <w:rPr>
                <w:rFonts w:ascii="Roboto" w:hAnsi="Roboto"/>
                <w:lang w:val="en-US"/>
              </w:rPr>
            </w:pPr>
            <w:r w:rsidRPr="00D44E27">
              <w:rPr>
                <w:rFonts w:ascii="Roboto" w:hAnsi="Roboto"/>
              </w:rPr>
              <w:t>U.M.</w:t>
            </w:r>
            <w:r w:rsidRPr="00D44E27">
              <w:rPr>
                <w:rFonts w:ascii="Roboto" w:hAnsi="Roboto"/>
                <w:lang w:val="en-US"/>
              </w:rPr>
              <w:t xml:space="preserve"> </w:t>
            </w:r>
          </w:p>
        </w:tc>
        <w:tc>
          <w:tcPr>
            <w:tcW w:w="1559" w:type="dxa"/>
            <w:tcBorders>
              <w:top w:val="single" w:sz="4" w:space="0" w:color="auto"/>
              <w:bottom w:val="single" w:sz="4" w:space="0" w:color="auto"/>
            </w:tcBorders>
            <w:shd w:val="pct5" w:color="auto" w:fill="auto"/>
          </w:tcPr>
          <w:p w14:paraId="2CE59E88" w14:textId="77777777" w:rsidR="007E6896" w:rsidRPr="00D44E27" w:rsidRDefault="007E6896" w:rsidP="00D05EE1">
            <w:pPr>
              <w:ind w:left="-108" w:right="-108"/>
              <w:jc w:val="center"/>
              <w:rPr>
                <w:rFonts w:ascii="Roboto" w:hAnsi="Roboto"/>
                <w:lang w:val="en-US"/>
              </w:rPr>
            </w:pPr>
            <w:r w:rsidRPr="00D44E27">
              <w:rPr>
                <w:rFonts w:ascii="Roboto" w:hAnsi="Roboto"/>
              </w:rPr>
              <w:t>Cantitate conform datelor din proiect</w:t>
            </w:r>
          </w:p>
        </w:tc>
      </w:tr>
    </w:tbl>
    <w:p w14:paraId="0CD3FFD2" w14:textId="77777777" w:rsidR="007E6896" w:rsidRPr="00D44E27" w:rsidRDefault="007E6896" w:rsidP="007E6896">
      <w:pPr>
        <w:rPr>
          <w:rFonts w:ascii="Roboto" w:hAnsi="Roboto"/>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961"/>
        <w:gridCol w:w="1276"/>
        <w:gridCol w:w="1559"/>
      </w:tblGrid>
      <w:tr w:rsidR="007E6896" w:rsidRPr="00A16DB4" w14:paraId="5D0B7EBA" w14:textId="77777777" w:rsidTr="00D05EE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09D68F" w14:textId="77777777" w:rsidR="007E6896" w:rsidRPr="00D44E27" w:rsidRDefault="007E6896" w:rsidP="00D05EE1">
            <w:pPr>
              <w:ind w:right="-108"/>
              <w:jc w:val="center"/>
              <w:rPr>
                <w:rFonts w:ascii="Roboto" w:hAnsi="Roboto"/>
                <w:lang w:val="en-US"/>
              </w:rPr>
            </w:pPr>
            <w:r w:rsidRPr="00D44E27">
              <w:rPr>
                <w:rFonts w:ascii="Roboto" w:hAnsi="Roboto"/>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078F96C" w14:textId="77777777" w:rsidR="007E6896" w:rsidRPr="00D44E27" w:rsidRDefault="007E6896" w:rsidP="00D05EE1">
            <w:pPr>
              <w:ind w:left="-120" w:right="-108"/>
              <w:jc w:val="center"/>
              <w:rPr>
                <w:rFonts w:ascii="Roboto" w:hAnsi="Roboto"/>
                <w:lang w:val="en-US"/>
              </w:rPr>
            </w:pPr>
            <w:r w:rsidRPr="00D44E27">
              <w:rPr>
                <w:rFonts w:ascii="Roboto" w:hAnsi="Roboto"/>
                <w:lang w:val="en-US"/>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1C059D65" w14:textId="77777777" w:rsidR="007E6896" w:rsidRPr="00D44E27" w:rsidRDefault="007E6896" w:rsidP="00D05EE1">
            <w:pPr>
              <w:jc w:val="center"/>
              <w:rPr>
                <w:rFonts w:ascii="Roboto" w:hAnsi="Roboto"/>
                <w:lang w:val="en-US"/>
              </w:rPr>
            </w:pPr>
            <w:r w:rsidRPr="00D44E27">
              <w:rPr>
                <w:rFonts w:ascii="Roboto" w:hAnsi="Roboto"/>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1E73FA85" w14:textId="77777777" w:rsidR="007E6896" w:rsidRPr="00D44E27" w:rsidRDefault="007E6896" w:rsidP="00D05EE1">
            <w:pPr>
              <w:ind w:left="-108" w:right="-108"/>
              <w:jc w:val="center"/>
              <w:rPr>
                <w:rFonts w:ascii="Roboto" w:hAnsi="Roboto"/>
                <w:lang w:val="en-US"/>
              </w:rPr>
            </w:pPr>
            <w:r w:rsidRPr="00D44E27">
              <w:rPr>
                <w:rFonts w:ascii="Roboto" w:hAnsi="Roboto"/>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625E7716" w14:textId="77777777" w:rsidR="007E6896" w:rsidRPr="00D44E27" w:rsidRDefault="007E6896" w:rsidP="00D05EE1">
            <w:pPr>
              <w:ind w:left="-108" w:right="-108"/>
              <w:jc w:val="center"/>
              <w:rPr>
                <w:rFonts w:ascii="Roboto" w:hAnsi="Roboto"/>
                <w:lang w:val="en-US"/>
              </w:rPr>
            </w:pPr>
            <w:r w:rsidRPr="00D44E27">
              <w:rPr>
                <w:rFonts w:ascii="Roboto" w:hAnsi="Roboto"/>
                <w:lang w:val="en-US"/>
              </w:rPr>
              <w:t>5</w:t>
            </w:r>
          </w:p>
        </w:tc>
      </w:tr>
      <w:tr w:rsidR="007E6896" w:rsidRPr="00A16DB4" w14:paraId="60A2CA7D" w14:textId="77777777" w:rsidTr="00D05EE1">
        <w:trPr>
          <w:trHeight w:val="206"/>
        </w:trPr>
        <w:tc>
          <w:tcPr>
            <w:tcW w:w="709" w:type="dxa"/>
            <w:tcBorders>
              <w:top w:val="nil"/>
              <w:left w:val="single" w:sz="6" w:space="0" w:color="auto"/>
              <w:bottom w:val="nil"/>
              <w:right w:val="nil"/>
            </w:tcBorders>
          </w:tcPr>
          <w:p w14:paraId="1D098974" w14:textId="77777777" w:rsidR="007E6896" w:rsidRPr="00D44E27" w:rsidRDefault="007E6896" w:rsidP="00D05EE1">
            <w:pPr>
              <w:jc w:val="center"/>
              <w:rPr>
                <w:rFonts w:ascii="Roboto" w:hAnsi="Roboto"/>
                <w:lang w:val="en-US"/>
              </w:rPr>
            </w:pPr>
          </w:p>
        </w:tc>
        <w:tc>
          <w:tcPr>
            <w:tcW w:w="1276" w:type="dxa"/>
            <w:gridSpan w:val="2"/>
            <w:tcBorders>
              <w:top w:val="nil"/>
              <w:left w:val="single" w:sz="6" w:space="0" w:color="auto"/>
              <w:bottom w:val="nil"/>
              <w:right w:val="nil"/>
            </w:tcBorders>
          </w:tcPr>
          <w:p w14:paraId="11EADF7D"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7A8C88A9" w14:textId="77777777" w:rsidR="007E6896" w:rsidRPr="00D44E27" w:rsidRDefault="007E6896" w:rsidP="00D05EE1">
            <w:pPr>
              <w:rPr>
                <w:rFonts w:ascii="Roboto" w:hAnsi="Roboto"/>
                <w:lang w:val="en-US"/>
              </w:rPr>
            </w:pPr>
            <w:r w:rsidRPr="00D44E27">
              <w:rPr>
                <w:rFonts w:ascii="Roboto" w:hAnsi="Roboto"/>
                <w:b/>
                <w:bCs/>
                <w:lang w:val="en-US"/>
              </w:rPr>
              <w:t xml:space="preserve">1. Lucrari de constructie    </w:t>
            </w:r>
          </w:p>
        </w:tc>
        <w:tc>
          <w:tcPr>
            <w:tcW w:w="1276" w:type="dxa"/>
            <w:tcBorders>
              <w:top w:val="nil"/>
              <w:left w:val="single" w:sz="6" w:space="0" w:color="auto"/>
              <w:bottom w:val="nil"/>
              <w:right w:val="nil"/>
            </w:tcBorders>
          </w:tcPr>
          <w:p w14:paraId="7C63BBD1"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19294E05" w14:textId="77777777" w:rsidR="007E6896" w:rsidRPr="00D44E27" w:rsidRDefault="007E6896" w:rsidP="00D05EE1">
            <w:pPr>
              <w:rPr>
                <w:rFonts w:ascii="Roboto" w:hAnsi="Roboto"/>
                <w:lang w:val="en-US"/>
              </w:rPr>
            </w:pPr>
          </w:p>
        </w:tc>
      </w:tr>
      <w:tr w:rsidR="007E6896" w:rsidRPr="00A16DB4" w14:paraId="6888A30A" w14:textId="77777777" w:rsidTr="00D05EE1">
        <w:tc>
          <w:tcPr>
            <w:tcW w:w="709" w:type="dxa"/>
            <w:tcBorders>
              <w:top w:val="nil"/>
              <w:left w:val="single" w:sz="6" w:space="0" w:color="auto"/>
              <w:bottom w:val="nil"/>
              <w:right w:val="nil"/>
            </w:tcBorders>
          </w:tcPr>
          <w:p w14:paraId="603F11D9" w14:textId="77777777" w:rsidR="007E6896" w:rsidRPr="00D44E27" w:rsidRDefault="007E6896"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6E9C9602"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0833C550" w14:textId="77777777" w:rsidR="007E6896" w:rsidRPr="00D44E27" w:rsidRDefault="007E6896" w:rsidP="00D05EE1">
            <w:pPr>
              <w:rPr>
                <w:rFonts w:ascii="Roboto" w:hAnsi="Roboto"/>
                <w:lang w:val="en-US"/>
              </w:rPr>
            </w:pPr>
            <w:r w:rsidRPr="00D44E27">
              <w:rPr>
                <w:rFonts w:ascii="Roboto" w:hAnsi="Roboto"/>
                <w:b/>
                <w:bCs/>
                <w:lang w:val="en-US"/>
              </w:rPr>
              <w:t xml:space="preserve">1.1. Tavane </w:t>
            </w:r>
          </w:p>
        </w:tc>
        <w:tc>
          <w:tcPr>
            <w:tcW w:w="1276" w:type="dxa"/>
            <w:tcBorders>
              <w:top w:val="nil"/>
              <w:left w:val="single" w:sz="6" w:space="0" w:color="auto"/>
              <w:bottom w:val="nil"/>
              <w:right w:val="nil"/>
            </w:tcBorders>
          </w:tcPr>
          <w:p w14:paraId="452547D5"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424191F1" w14:textId="77777777" w:rsidR="007E6896" w:rsidRPr="00D44E27" w:rsidRDefault="007E6896" w:rsidP="00D05EE1">
            <w:pPr>
              <w:rPr>
                <w:rFonts w:ascii="Roboto" w:hAnsi="Roboto"/>
                <w:lang w:val="en-US"/>
              </w:rPr>
            </w:pPr>
          </w:p>
        </w:tc>
      </w:tr>
      <w:tr w:rsidR="007E6896" w:rsidRPr="00A16DB4" w14:paraId="467D61BE"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3A454" w14:textId="77777777" w:rsidR="007E6896" w:rsidRPr="00D44E27" w:rsidRDefault="007E6896" w:rsidP="00D05EE1">
            <w:pPr>
              <w:rPr>
                <w:rFonts w:ascii="Roboto" w:hAnsi="Roboto"/>
                <w:lang w:val="en-US"/>
              </w:rPr>
            </w:pPr>
            <w:r w:rsidRPr="00D44E27">
              <w:rPr>
                <w:rFonts w:ascii="Roboto" w:hAnsi="Roboto"/>
                <w:lang w:val="en-US"/>
              </w:rPr>
              <w:t>1</w:t>
            </w:r>
          </w:p>
        </w:tc>
        <w:tc>
          <w:tcPr>
            <w:tcW w:w="1276" w:type="dxa"/>
            <w:gridSpan w:val="2"/>
            <w:tcBorders>
              <w:top w:val="single" w:sz="4" w:space="0" w:color="auto"/>
              <w:bottom w:val="single" w:sz="4" w:space="0" w:color="auto"/>
            </w:tcBorders>
          </w:tcPr>
          <w:p w14:paraId="2424015C" w14:textId="77777777" w:rsidR="007E6896" w:rsidRPr="00D44E27" w:rsidRDefault="007E6896" w:rsidP="00D05EE1">
            <w:pPr>
              <w:rPr>
                <w:rFonts w:ascii="Roboto" w:hAnsi="Roboto"/>
                <w:lang w:val="en-US"/>
              </w:rPr>
            </w:pPr>
            <w:r w:rsidRPr="00D44E27">
              <w:rPr>
                <w:rFonts w:ascii="Roboto" w:hAnsi="Roboto"/>
                <w:lang w:val="en-US"/>
              </w:rPr>
              <w:t>CK29FKh-om,h-ut=0.8</w:t>
            </w:r>
          </w:p>
          <w:p w14:paraId="1454EDE8"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19379BB3"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Tavane suspendate din panouri prefabricate "Armstrong", inclusiv sistemul-grila (exclusiv sistemul-grila, Kh-om, h-ut=0.8)</w:t>
            </w:r>
            <w:r w:rsidRPr="00D44E27">
              <w:rPr>
                <w:rFonts w:ascii="Roboto" w:hAnsi="Roboto" w:cs="Times New Roman CYR"/>
                <w:lang w:val="en-US"/>
              </w:rPr>
              <w:t xml:space="preserve"> </w:t>
            </w:r>
          </w:p>
          <w:p w14:paraId="055CE145" w14:textId="77777777" w:rsidR="007E6896" w:rsidRPr="00D44E27" w:rsidRDefault="007E6896" w:rsidP="00D05EE1">
            <w:pPr>
              <w:adjustRightInd w:val="0"/>
              <w:rPr>
                <w:rFonts w:ascii="Roboto" w:hAnsi="Roboto" w:cs="Times New Roman CYR"/>
              </w:rPr>
            </w:pPr>
            <w:r w:rsidRPr="00D44E27">
              <w:rPr>
                <w:rFonts w:ascii="Roboto" w:hAnsi="Roboto" w:cs="Times New Roman CYR"/>
              </w:rPr>
              <w:t>Коэффициент к трудозатратам=0,80</w:t>
            </w:r>
          </w:p>
          <w:p w14:paraId="573AD33B" w14:textId="77777777" w:rsidR="007E6896" w:rsidRPr="00D44E27" w:rsidRDefault="007E6896" w:rsidP="00D05EE1">
            <w:pPr>
              <w:adjustRightInd w:val="0"/>
              <w:rPr>
                <w:rFonts w:ascii="Roboto" w:hAnsi="Roboto"/>
              </w:rPr>
            </w:pPr>
            <w:r w:rsidRPr="00D44E27">
              <w:rPr>
                <w:rFonts w:ascii="Roboto" w:hAnsi="Roboto" w:cs="Times New Roman CYR"/>
              </w:rPr>
              <w:t>Коэффициент к машинам=0,80</w:t>
            </w:r>
          </w:p>
        </w:tc>
        <w:tc>
          <w:tcPr>
            <w:tcW w:w="1276" w:type="dxa"/>
            <w:tcBorders>
              <w:top w:val="single" w:sz="4" w:space="0" w:color="auto"/>
              <w:bottom w:val="single" w:sz="4" w:space="0" w:color="auto"/>
            </w:tcBorders>
            <w:vAlign w:val="center"/>
          </w:tcPr>
          <w:p w14:paraId="06C65CFF" w14:textId="77777777" w:rsidR="007E6896" w:rsidRPr="00D44E27" w:rsidRDefault="007E6896" w:rsidP="00D05EE1">
            <w:pPr>
              <w:jc w:val="center"/>
              <w:rPr>
                <w:rFonts w:ascii="Roboto" w:hAnsi="Roboto"/>
                <w:lang w:val="en-US"/>
              </w:rPr>
            </w:pPr>
            <w:r w:rsidRPr="00D44E27">
              <w:rPr>
                <w:rFonts w:ascii="Roboto" w:hAnsi="Roboto"/>
                <w:lang w:val="en-US"/>
              </w:rPr>
              <w:t>m2</w:t>
            </w:r>
          </w:p>
        </w:tc>
        <w:tc>
          <w:tcPr>
            <w:tcW w:w="1559" w:type="dxa"/>
            <w:tcBorders>
              <w:top w:val="single" w:sz="4" w:space="0" w:color="auto"/>
              <w:bottom w:val="single" w:sz="4" w:space="0" w:color="auto"/>
            </w:tcBorders>
            <w:vAlign w:val="center"/>
          </w:tcPr>
          <w:p w14:paraId="02EA5EF5"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250,00</w:t>
            </w:r>
          </w:p>
          <w:p w14:paraId="744998F2" w14:textId="77777777" w:rsidR="007E6896" w:rsidRPr="00D44E27" w:rsidRDefault="007E6896" w:rsidP="00D05EE1">
            <w:pPr>
              <w:jc w:val="center"/>
              <w:rPr>
                <w:rFonts w:ascii="Roboto" w:hAnsi="Roboto"/>
                <w:lang w:val="en-US"/>
              </w:rPr>
            </w:pPr>
          </w:p>
        </w:tc>
      </w:tr>
      <w:tr w:rsidR="007E6896" w:rsidRPr="00A16DB4" w14:paraId="7C9C8D1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BA118"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6000536" w14:textId="77777777" w:rsidR="007E6896" w:rsidRPr="00D44E27" w:rsidRDefault="007E6896" w:rsidP="00D05EE1">
            <w:pPr>
              <w:jc w:val="center"/>
              <w:rPr>
                <w:rFonts w:ascii="Roboto" w:hAnsi="Roboto"/>
                <w:lang w:val="en-US"/>
              </w:rPr>
            </w:pPr>
            <w:r w:rsidRPr="00D44E27">
              <w:rPr>
                <w:rFonts w:ascii="Roboto" w:hAnsi="Roboto"/>
                <w:lang w:val="en-US"/>
              </w:rPr>
              <w:t>9310060019920</w:t>
            </w:r>
          </w:p>
        </w:tc>
        <w:tc>
          <w:tcPr>
            <w:tcW w:w="5670" w:type="dxa"/>
            <w:gridSpan w:val="2"/>
            <w:tcBorders>
              <w:top w:val="nil"/>
              <w:bottom w:val="single" w:sz="2" w:space="0" w:color="auto"/>
            </w:tcBorders>
          </w:tcPr>
          <w:p w14:paraId="29D4CD3F" w14:textId="77777777" w:rsidR="007E6896" w:rsidRPr="00D44E27" w:rsidRDefault="007E6896" w:rsidP="00D05EE1">
            <w:pPr>
              <w:rPr>
                <w:rFonts w:ascii="Roboto" w:hAnsi="Roboto"/>
                <w:lang w:val="en-US"/>
              </w:rPr>
            </w:pPr>
            <w:r w:rsidRPr="00D44E27">
              <w:rPr>
                <w:rFonts w:ascii="Roboto" w:hAnsi="Roboto"/>
                <w:lang w:val="en-US"/>
              </w:rPr>
              <w:t>Muncitor deservire CM</w:t>
            </w:r>
          </w:p>
        </w:tc>
        <w:tc>
          <w:tcPr>
            <w:tcW w:w="1276" w:type="dxa"/>
            <w:tcBorders>
              <w:top w:val="nil"/>
              <w:bottom w:val="single" w:sz="2" w:space="0" w:color="auto"/>
            </w:tcBorders>
          </w:tcPr>
          <w:p w14:paraId="63D2C18D"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7582BFF" w14:textId="77777777" w:rsidR="007E6896" w:rsidRPr="00D44E27" w:rsidRDefault="007E6896" w:rsidP="00D05EE1">
            <w:pPr>
              <w:rPr>
                <w:rFonts w:ascii="Roboto" w:hAnsi="Roboto"/>
                <w:lang w:val="en-US"/>
              </w:rPr>
            </w:pPr>
            <w:r w:rsidRPr="00D44E27">
              <w:rPr>
                <w:rFonts w:ascii="Roboto" w:hAnsi="Roboto"/>
                <w:lang w:val="en-US"/>
              </w:rPr>
              <w:t>30,00</w:t>
            </w:r>
          </w:p>
        </w:tc>
      </w:tr>
      <w:tr w:rsidR="007E6896" w:rsidRPr="00A16DB4" w14:paraId="3D0E6F6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DD485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02D89EC" w14:textId="77777777" w:rsidR="007E6896" w:rsidRPr="00D44E27" w:rsidRDefault="007E6896" w:rsidP="00D05EE1">
            <w:pPr>
              <w:jc w:val="center"/>
              <w:rPr>
                <w:rFonts w:ascii="Roboto" w:hAnsi="Roboto"/>
                <w:lang w:val="en-US"/>
              </w:rPr>
            </w:pPr>
            <w:r w:rsidRPr="00D44E27">
              <w:rPr>
                <w:rFonts w:ascii="Roboto" w:hAnsi="Roboto"/>
                <w:lang w:val="en-US"/>
              </w:rPr>
              <w:t>7422010060100</w:t>
            </w:r>
          </w:p>
        </w:tc>
        <w:tc>
          <w:tcPr>
            <w:tcW w:w="5670" w:type="dxa"/>
            <w:gridSpan w:val="2"/>
            <w:tcBorders>
              <w:top w:val="nil"/>
              <w:bottom w:val="single" w:sz="2" w:space="0" w:color="auto"/>
            </w:tcBorders>
          </w:tcPr>
          <w:p w14:paraId="1E110BC9" w14:textId="77777777" w:rsidR="007E6896" w:rsidRPr="00D44E27" w:rsidRDefault="007E6896" w:rsidP="00D05EE1">
            <w:pPr>
              <w:rPr>
                <w:rFonts w:ascii="Roboto" w:hAnsi="Roboto"/>
                <w:lang w:val="en-US"/>
              </w:rPr>
            </w:pPr>
            <w:r w:rsidRPr="00D44E27">
              <w:rPr>
                <w:rFonts w:ascii="Roboto" w:hAnsi="Roboto"/>
                <w:lang w:val="en-US"/>
              </w:rPr>
              <w:t>Timplar</w:t>
            </w:r>
          </w:p>
        </w:tc>
        <w:tc>
          <w:tcPr>
            <w:tcW w:w="1276" w:type="dxa"/>
            <w:tcBorders>
              <w:top w:val="nil"/>
              <w:bottom w:val="single" w:sz="2" w:space="0" w:color="auto"/>
            </w:tcBorders>
          </w:tcPr>
          <w:p w14:paraId="0EFDEAF9"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3E2C1AD7" w14:textId="77777777" w:rsidR="007E6896" w:rsidRPr="00D44E27" w:rsidRDefault="007E6896" w:rsidP="00D05EE1">
            <w:pPr>
              <w:rPr>
                <w:rFonts w:ascii="Roboto" w:hAnsi="Roboto"/>
                <w:lang w:val="en-US"/>
              </w:rPr>
            </w:pPr>
            <w:r w:rsidRPr="00D44E27">
              <w:rPr>
                <w:rFonts w:ascii="Roboto" w:hAnsi="Roboto"/>
                <w:lang w:val="en-US"/>
              </w:rPr>
              <w:t>410,00</w:t>
            </w:r>
          </w:p>
        </w:tc>
      </w:tr>
      <w:tr w:rsidR="007E6896" w:rsidRPr="00A16DB4" w14:paraId="1948F08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D51005"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1D479D8" w14:textId="77777777" w:rsidR="007E6896" w:rsidRPr="00D44E27" w:rsidRDefault="007E6896" w:rsidP="00D05EE1">
            <w:pPr>
              <w:jc w:val="center"/>
              <w:rPr>
                <w:rFonts w:ascii="Roboto" w:hAnsi="Roboto"/>
                <w:lang w:val="en-US"/>
              </w:rPr>
            </w:pPr>
            <w:r w:rsidRPr="00D44E27">
              <w:rPr>
                <w:rFonts w:ascii="Roboto" w:hAnsi="Roboto"/>
                <w:lang w:val="en-US"/>
              </w:rPr>
              <w:t>2874136313300</w:t>
            </w:r>
          </w:p>
        </w:tc>
        <w:tc>
          <w:tcPr>
            <w:tcW w:w="5670" w:type="dxa"/>
            <w:gridSpan w:val="2"/>
            <w:tcBorders>
              <w:top w:val="nil"/>
              <w:bottom w:val="single" w:sz="2" w:space="0" w:color="auto"/>
            </w:tcBorders>
          </w:tcPr>
          <w:p w14:paraId="6F5307D7" w14:textId="77777777" w:rsidR="007E6896" w:rsidRPr="00D44E27" w:rsidRDefault="007E6896" w:rsidP="00D05EE1">
            <w:pPr>
              <w:rPr>
                <w:rFonts w:ascii="Roboto" w:hAnsi="Roboto"/>
                <w:lang w:val="en-US"/>
              </w:rPr>
            </w:pPr>
            <w:r w:rsidRPr="00D44E27">
              <w:rPr>
                <w:rFonts w:ascii="Roboto" w:hAnsi="Roboto"/>
                <w:lang w:val="en-US"/>
              </w:rPr>
              <w:t>Diblu din metal</w:t>
            </w:r>
          </w:p>
        </w:tc>
        <w:tc>
          <w:tcPr>
            <w:tcW w:w="1276" w:type="dxa"/>
            <w:tcBorders>
              <w:top w:val="nil"/>
              <w:bottom w:val="single" w:sz="2" w:space="0" w:color="auto"/>
            </w:tcBorders>
          </w:tcPr>
          <w:p w14:paraId="5F60C208"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1E00A1B9" w14:textId="77777777" w:rsidR="007E6896" w:rsidRPr="00D44E27" w:rsidRDefault="007E6896" w:rsidP="00D05EE1">
            <w:pPr>
              <w:rPr>
                <w:rFonts w:ascii="Roboto" w:hAnsi="Roboto"/>
                <w:lang w:val="en-US"/>
              </w:rPr>
            </w:pPr>
            <w:r w:rsidRPr="00D44E27">
              <w:rPr>
                <w:rFonts w:ascii="Roboto" w:hAnsi="Roboto"/>
                <w:lang w:val="en-US"/>
              </w:rPr>
              <w:t>1 000,00</w:t>
            </w:r>
          </w:p>
        </w:tc>
      </w:tr>
      <w:tr w:rsidR="007E6896" w:rsidRPr="00A16DB4" w14:paraId="6C61C26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F447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C32DE53" w14:textId="77777777" w:rsidR="007E6896" w:rsidRPr="00D44E27" w:rsidRDefault="007E6896" w:rsidP="00D05EE1">
            <w:pPr>
              <w:jc w:val="center"/>
              <w:rPr>
                <w:rFonts w:ascii="Roboto" w:hAnsi="Roboto"/>
                <w:lang w:val="en-US"/>
              </w:rPr>
            </w:pPr>
            <w:r w:rsidRPr="00D44E27">
              <w:rPr>
                <w:rFonts w:ascii="Roboto" w:hAnsi="Roboto"/>
                <w:lang w:val="en-US"/>
              </w:rPr>
              <w:t>27321036461511</w:t>
            </w:r>
          </w:p>
        </w:tc>
        <w:tc>
          <w:tcPr>
            <w:tcW w:w="5670" w:type="dxa"/>
            <w:gridSpan w:val="2"/>
            <w:tcBorders>
              <w:top w:val="nil"/>
              <w:bottom w:val="single" w:sz="2" w:space="0" w:color="auto"/>
            </w:tcBorders>
          </w:tcPr>
          <w:p w14:paraId="46880678" w14:textId="77777777" w:rsidR="007E6896" w:rsidRPr="00D44E27" w:rsidRDefault="007E6896" w:rsidP="00D05EE1">
            <w:pPr>
              <w:rPr>
                <w:rFonts w:ascii="Roboto" w:hAnsi="Roboto"/>
                <w:lang w:val="en-US"/>
              </w:rPr>
            </w:pPr>
            <w:r w:rsidRPr="00D44E27">
              <w:rPr>
                <w:rFonts w:ascii="Roboto" w:hAnsi="Roboto"/>
                <w:lang w:val="en-US"/>
              </w:rPr>
              <w:t>Panouri "Armstrong"   (негорюч. материал)</w:t>
            </w:r>
          </w:p>
        </w:tc>
        <w:tc>
          <w:tcPr>
            <w:tcW w:w="1276" w:type="dxa"/>
            <w:tcBorders>
              <w:top w:val="nil"/>
              <w:bottom w:val="single" w:sz="2" w:space="0" w:color="auto"/>
            </w:tcBorders>
          </w:tcPr>
          <w:p w14:paraId="6B6D0E38" w14:textId="77777777" w:rsidR="007E6896" w:rsidRPr="00D44E27" w:rsidRDefault="007E6896" w:rsidP="00D05EE1">
            <w:pPr>
              <w:rPr>
                <w:rFonts w:ascii="Roboto" w:hAnsi="Roboto"/>
                <w:lang w:val="en-US"/>
              </w:rPr>
            </w:pPr>
            <w:r w:rsidRPr="00D44E27">
              <w:rPr>
                <w:rFonts w:ascii="Roboto" w:hAnsi="Roboto"/>
                <w:lang w:val="en-US"/>
              </w:rPr>
              <w:t>m2</w:t>
            </w:r>
          </w:p>
        </w:tc>
        <w:tc>
          <w:tcPr>
            <w:tcW w:w="1559" w:type="dxa"/>
            <w:tcBorders>
              <w:top w:val="nil"/>
              <w:bottom w:val="single" w:sz="2" w:space="0" w:color="auto"/>
            </w:tcBorders>
          </w:tcPr>
          <w:p w14:paraId="51C7785F" w14:textId="77777777" w:rsidR="007E6896" w:rsidRPr="00D44E27" w:rsidRDefault="007E6896" w:rsidP="00D05EE1">
            <w:pPr>
              <w:rPr>
                <w:rFonts w:ascii="Roboto" w:hAnsi="Roboto"/>
                <w:lang w:val="en-US"/>
              </w:rPr>
            </w:pPr>
            <w:r w:rsidRPr="00D44E27">
              <w:rPr>
                <w:rFonts w:ascii="Roboto" w:hAnsi="Roboto"/>
                <w:lang w:val="en-US"/>
              </w:rPr>
              <w:t>262,50</w:t>
            </w:r>
          </w:p>
        </w:tc>
      </w:tr>
      <w:tr w:rsidR="007E6896" w:rsidRPr="00A16DB4" w14:paraId="560F575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CE1B4"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51BBE62" w14:textId="77777777" w:rsidR="007E6896" w:rsidRPr="00D44E27" w:rsidRDefault="007E6896" w:rsidP="00D05EE1">
            <w:pPr>
              <w:jc w:val="center"/>
              <w:rPr>
                <w:rFonts w:ascii="Roboto" w:hAnsi="Roboto"/>
                <w:lang w:val="en-US"/>
              </w:rPr>
            </w:pPr>
            <w:r w:rsidRPr="00D44E27">
              <w:rPr>
                <w:rFonts w:ascii="Roboto" w:hAnsi="Roboto"/>
                <w:lang w:val="en-US"/>
              </w:rPr>
              <w:t>2952160007200</w:t>
            </w:r>
          </w:p>
        </w:tc>
        <w:tc>
          <w:tcPr>
            <w:tcW w:w="5670" w:type="dxa"/>
            <w:gridSpan w:val="2"/>
            <w:tcBorders>
              <w:top w:val="nil"/>
              <w:bottom w:val="single" w:sz="2" w:space="0" w:color="auto"/>
            </w:tcBorders>
          </w:tcPr>
          <w:p w14:paraId="2463A985" w14:textId="77777777" w:rsidR="007E6896" w:rsidRPr="00D44E27" w:rsidRDefault="007E6896" w:rsidP="00D05EE1">
            <w:pPr>
              <w:rPr>
                <w:rFonts w:ascii="Roboto" w:hAnsi="Roboto"/>
                <w:lang w:val="pt-BR"/>
              </w:rPr>
            </w:pPr>
            <w:r w:rsidRPr="00D44E27">
              <w:rPr>
                <w:rFonts w:ascii="Roboto" w:hAnsi="Roboto"/>
                <w:lang w:val="pt-BR"/>
              </w:rPr>
              <w:t>Utilaj de ridicat pentru lucrari de finisaj</w:t>
            </w:r>
          </w:p>
        </w:tc>
        <w:tc>
          <w:tcPr>
            <w:tcW w:w="1276" w:type="dxa"/>
            <w:tcBorders>
              <w:top w:val="nil"/>
              <w:bottom w:val="single" w:sz="2" w:space="0" w:color="auto"/>
            </w:tcBorders>
          </w:tcPr>
          <w:p w14:paraId="1E6B06B8"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0AED8B8D" w14:textId="77777777" w:rsidR="007E6896" w:rsidRPr="00D44E27" w:rsidRDefault="007E6896" w:rsidP="00D05EE1">
            <w:pPr>
              <w:rPr>
                <w:rFonts w:ascii="Roboto" w:hAnsi="Roboto"/>
                <w:lang w:val="en-US"/>
              </w:rPr>
            </w:pPr>
            <w:r w:rsidRPr="00D44E27">
              <w:rPr>
                <w:rFonts w:ascii="Roboto" w:hAnsi="Roboto"/>
                <w:lang w:val="en-US"/>
              </w:rPr>
              <w:t>3,00</w:t>
            </w:r>
          </w:p>
        </w:tc>
      </w:tr>
      <w:tr w:rsidR="007E6896" w:rsidRPr="00A16DB4" w14:paraId="364B7A28" w14:textId="77777777" w:rsidTr="00D05EE1">
        <w:trPr>
          <w:trHeight w:val="340"/>
        </w:trPr>
        <w:tc>
          <w:tcPr>
            <w:tcW w:w="709" w:type="dxa"/>
            <w:tcBorders>
              <w:top w:val="nil"/>
              <w:left w:val="single" w:sz="6" w:space="0" w:color="auto"/>
              <w:bottom w:val="nil"/>
              <w:right w:val="nil"/>
            </w:tcBorders>
          </w:tcPr>
          <w:p w14:paraId="2597A55D"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45AFB00F"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00021009"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A2DE1EA"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7D40B422" w14:textId="77777777" w:rsidR="007E6896" w:rsidRPr="00D44E27" w:rsidRDefault="007E6896" w:rsidP="00D05EE1">
            <w:pPr>
              <w:rPr>
                <w:rFonts w:ascii="Roboto" w:hAnsi="Roboto"/>
                <w:lang w:val="en-US"/>
              </w:rPr>
            </w:pPr>
          </w:p>
        </w:tc>
      </w:tr>
      <w:tr w:rsidR="007E6896" w:rsidRPr="00A16DB4" w14:paraId="37B059AC"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89A297A" w14:textId="77777777" w:rsidR="007E6896" w:rsidRPr="00D44E27" w:rsidRDefault="007E6896" w:rsidP="00D05EE1">
            <w:pPr>
              <w:rPr>
                <w:rFonts w:ascii="Roboto" w:hAnsi="Roboto"/>
                <w:lang w:val="en-US"/>
              </w:rPr>
            </w:pPr>
          </w:p>
        </w:tc>
        <w:tc>
          <w:tcPr>
            <w:tcW w:w="709" w:type="dxa"/>
            <w:tcBorders>
              <w:top w:val="single" w:sz="4" w:space="0" w:color="auto"/>
              <w:left w:val="nil"/>
              <w:bottom w:val="single" w:sz="4" w:space="0" w:color="auto"/>
              <w:right w:val="nil"/>
            </w:tcBorders>
          </w:tcPr>
          <w:p w14:paraId="1D35D1BD" w14:textId="77777777" w:rsidR="007E6896" w:rsidRPr="00D44E27" w:rsidRDefault="007E6896"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34BBFDC7" w14:textId="77777777" w:rsidR="007E6896" w:rsidRPr="00D44E27" w:rsidRDefault="007E6896" w:rsidP="00D05EE1">
            <w:pPr>
              <w:rPr>
                <w:rFonts w:ascii="Roboto" w:hAnsi="Roboto"/>
                <w:lang w:val="en-US"/>
              </w:rPr>
            </w:pPr>
          </w:p>
        </w:tc>
        <w:tc>
          <w:tcPr>
            <w:tcW w:w="4961" w:type="dxa"/>
            <w:tcBorders>
              <w:top w:val="single" w:sz="4" w:space="0" w:color="auto"/>
              <w:left w:val="nil"/>
              <w:bottom w:val="single" w:sz="4" w:space="0" w:color="auto"/>
              <w:right w:val="nil"/>
            </w:tcBorders>
          </w:tcPr>
          <w:p w14:paraId="2B038506" w14:textId="77777777" w:rsidR="007E6896" w:rsidRPr="00D44E27" w:rsidRDefault="007E6896" w:rsidP="00D05EE1">
            <w:pPr>
              <w:rPr>
                <w:rFonts w:ascii="Roboto" w:hAnsi="Roboto"/>
                <w:lang w:val="en-US"/>
              </w:rPr>
            </w:pPr>
            <w:r w:rsidRPr="00D44E27">
              <w:rPr>
                <w:rFonts w:ascii="Roboto" w:hAnsi="Roboto"/>
                <w:b/>
                <w:bCs/>
                <w:lang w:val="en-US"/>
              </w:rPr>
              <w:t xml:space="preserve">Total Tavane </w:t>
            </w:r>
          </w:p>
        </w:tc>
        <w:tc>
          <w:tcPr>
            <w:tcW w:w="1276" w:type="dxa"/>
            <w:tcBorders>
              <w:top w:val="single" w:sz="4" w:space="0" w:color="auto"/>
              <w:left w:val="nil"/>
              <w:bottom w:val="single" w:sz="4" w:space="0" w:color="auto"/>
              <w:right w:val="nil"/>
            </w:tcBorders>
          </w:tcPr>
          <w:p w14:paraId="411306D4" w14:textId="77777777" w:rsidR="007E6896" w:rsidRPr="00D44E27" w:rsidRDefault="007E6896" w:rsidP="00D05EE1">
            <w:pPr>
              <w:rPr>
                <w:rFonts w:ascii="Roboto" w:hAnsi="Roboto"/>
                <w:lang w:val="en-US"/>
              </w:rPr>
            </w:pPr>
            <w:r w:rsidRPr="00D44E27">
              <w:rPr>
                <w:rFonts w:ascii="Roboto" w:hAnsi="Roboto"/>
                <w:b/>
                <w:bCs/>
                <w:lang w:val="en-US"/>
              </w:rPr>
              <w:t xml:space="preserve">            </w:t>
            </w:r>
          </w:p>
        </w:tc>
        <w:tc>
          <w:tcPr>
            <w:tcW w:w="1559" w:type="dxa"/>
            <w:tcBorders>
              <w:top w:val="single" w:sz="4" w:space="0" w:color="auto"/>
              <w:left w:val="nil"/>
              <w:bottom w:val="single" w:sz="4" w:space="0" w:color="auto"/>
              <w:right w:val="nil"/>
            </w:tcBorders>
          </w:tcPr>
          <w:p w14:paraId="11F9D014" w14:textId="77777777" w:rsidR="007E6896" w:rsidRPr="00D44E27" w:rsidRDefault="007E6896" w:rsidP="00D05EE1">
            <w:pPr>
              <w:rPr>
                <w:rFonts w:ascii="Roboto" w:hAnsi="Roboto"/>
                <w:lang w:val="en-US"/>
              </w:rPr>
            </w:pPr>
          </w:p>
        </w:tc>
      </w:tr>
      <w:tr w:rsidR="007E6896" w:rsidRPr="00A16DB4" w14:paraId="093A1471" w14:textId="77777777" w:rsidTr="00D05EE1">
        <w:tc>
          <w:tcPr>
            <w:tcW w:w="709" w:type="dxa"/>
            <w:tcBorders>
              <w:top w:val="nil"/>
              <w:left w:val="single" w:sz="6" w:space="0" w:color="auto"/>
              <w:bottom w:val="nil"/>
              <w:right w:val="nil"/>
            </w:tcBorders>
          </w:tcPr>
          <w:p w14:paraId="036CDD20" w14:textId="77777777" w:rsidR="007E6896" w:rsidRPr="00D44E27" w:rsidRDefault="007E6896"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026BCC9A"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7C94D75B" w14:textId="77777777" w:rsidR="007E6896" w:rsidRPr="00D44E27" w:rsidRDefault="007E6896" w:rsidP="00D05EE1">
            <w:pPr>
              <w:rPr>
                <w:rFonts w:ascii="Roboto" w:hAnsi="Roboto"/>
                <w:lang w:val="en-US"/>
              </w:rPr>
            </w:pPr>
            <w:r w:rsidRPr="00D44E27">
              <w:rPr>
                <w:rFonts w:ascii="Roboto" w:hAnsi="Roboto"/>
                <w:b/>
                <w:bCs/>
                <w:lang w:val="en-US"/>
              </w:rPr>
              <w:t xml:space="preserve">1.2. Lucrari de demontare </w:t>
            </w:r>
          </w:p>
        </w:tc>
        <w:tc>
          <w:tcPr>
            <w:tcW w:w="1276" w:type="dxa"/>
            <w:tcBorders>
              <w:top w:val="nil"/>
              <w:left w:val="single" w:sz="6" w:space="0" w:color="auto"/>
              <w:bottom w:val="nil"/>
              <w:right w:val="nil"/>
            </w:tcBorders>
          </w:tcPr>
          <w:p w14:paraId="7516ACBA"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01ED5748" w14:textId="77777777" w:rsidR="007E6896" w:rsidRPr="00D44E27" w:rsidRDefault="007E6896" w:rsidP="00D05EE1">
            <w:pPr>
              <w:rPr>
                <w:rFonts w:ascii="Roboto" w:hAnsi="Roboto"/>
                <w:lang w:val="en-US"/>
              </w:rPr>
            </w:pPr>
          </w:p>
        </w:tc>
      </w:tr>
      <w:tr w:rsidR="007E6896" w:rsidRPr="00A16DB4" w14:paraId="2617B18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ED7C5" w14:textId="77777777" w:rsidR="007E6896" w:rsidRPr="00D44E27" w:rsidRDefault="007E6896" w:rsidP="00D05EE1">
            <w:pPr>
              <w:rPr>
                <w:rFonts w:ascii="Roboto" w:hAnsi="Roboto"/>
                <w:lang w:val="en-US"/>
              </w:rPr>
            </w:pPr>
            <w:r w:rsidRPr="00D44E27">
              <w:rPr>
                <w:rFonts w:ascii="Roboto" w:hAnsi="Roboto"/>
                <w:lang w:val="en-US"/>
              </w:rPr>
              <w:t>2</w:t>
            </w:r>
          </w:p>
        </w:tc>
        <w:tc>
          <w:tcPr>
            <w:tcW w:w="1276" w:type="dxa"/>
            <w:gridSpan w:val="2"/>
            <w:tcBorders>
              <w:top w:val="single" w:sz="4" w:space="0" w:color="auto"/>
              <w:bottom w:val="single" w:sz="4" w:space="0" w:color="auto"/>
            </w:tcBorders>
          </w:tcPr>
          <w:p w14:paraId="64186B2F" w14:textId="77777777" w:rsidR="007E6896" w:rsidRPr="00D44E27" w:rsidRDefault="007E6896" w:rsidP="00D05EE1">
            <w:pPr>
              <w:rPr>
                <w:rFonts w:ascii="Roboto" w:hAnsi="Roboto"/>
                <w:lang w:val="en-US"/>
              </w:rPr>
            </w:pPr>
            <w:r w:rsidRPr="00D44E27">
              <w:rPr>
                <w:rFonts w:ascii="Roboto" w:hAnsi="Roboto"/>
                <w:lang w:val="en-US"/>
              </w:rPr>
              <w:t>SB30A  k=0,4</w:t>
            </w:r>
          </w:p>
          <w:p w14:paraId="17D4D7BC"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5B65076F" w14:textId="77777777" w:rsidR="007E6896" w:rsidRPr="00D44E27" w:rsidRDefault="007E6896" w:rsidP="00D05EE1">
            <w:pPr>
              <w:adjustRightInd w:val="0"/>
              <w:rPr>
                <w:rFonts w:ascii="Roboto" w:hAnsi="Roboto" w:cs="Times New Roman CYR"/>
                <w:lang w:val="pt-BR"/>
              </w:rPr>
            </w:pPr>
            <w:r w:rsidRPr="00D44E27">
              <w:rPr>
                <w:rFonts w:ascii="Roboto" w:hAnsi="Roboto"/>
                <w:lang w:val="pt-BR"/>
              </w:rPr>
              <w:t>Demontare</w:t>
            </w:r>
            <w:r w:rsidRPr="00D44E27">
              <w:rPr>
                <w:rFonts w:ascii="Roboto" w:hAnsi="Roboto"/>
                <w:lang w:val="en-US"/>
              </w:rPr>
              <w:t>а</w:t>
            </w:r>
            <w:r w:rsidRPr="00D44E27">
              <w:rPr>
                <w:rFonts w:ascii="Roboto" w:hAnsi="Roboto"/>
                <w:lang w:val="pt-BR"/>
              </w:rPr>
              <w:t xml:space="preserve">   Suporti pentru sustinerea conductelor si pieselor de legatura pentru canalizare, avind greutatea de pina la 2 kg</w:t>
            </w:r>
            <w:r w:rsidRPr="00D44E27">
              <w:rPr>
                <w:rFonts w:ascii="Roboto" w:hAnsi="Roboto" w:cs="Times New Roman CYR"/>
                <w:lang w:val="pt-BR"/>
              </w:rPr>
              <w:t xml:space="preserve"> </w:t>
            </w:r>
          </w:p>
          <w:p w14:paraId="4DDB19BF" w14:textId="77777777" w:rsidR="007E6896" w:rsidRPr="00D44E27" w:rsidRDefault="007E6896" w:rsidP="00D05EE1">
            <w:pPr>
              <w:adjustRightInd w:val="0"/>
              <w:rPr>
                <w:rFonts w:ascii="Roboto" w:hAnsi="Roboto"/>
                <w:lang w:val="en-US"/>
              </w:rPr>
            </w:pPr>
            <w:r w:rsidRPr="00D44E27">
              <w:rPr>
                <w:rFonts w:ascii="Roboto" w:hAnsi="Roboto" w:cs="Times New Roman CYR"/>
                <w:lang w:val="en-US"/>
              </w:rPr>
              <w:t>Коэффициент к трудозатратам=0,40</w:t>
            </w:r>
          </w:p>
        </w:tc>
        <w:tc>
          <w:tcPr>
            <w:tcW w:w="1276" w:type="dxa"/>
            <w:tcBorders>
              <w:top w:val="single" w:sz="4" w:space="0" w:color="auto"/>
              <w:bottom w:val="single" w:sz="4" w:space="0" w:color="auto"/>
            </w:tcBorders>
            <w:vAlign w:val="center"/>
          </w:tcPr>
          <w:p w14:paraId="697787DB" w14:textId="77777777" w:rsidR="007E6896" w:rsidRPr="00D44E27" w:rsidRDefault="007E6896" w:rsidP="00D05EE1">
            <w:pPr>
              <w:jc w:val="center"/>
              <w:rPr>
                <w:rFonts w:ascii="Roboto" w:hAnsi="Roboto"/>
                <w:lang w:val="en-US"/>
              </w:rPr>
            </w:pPr>
            <w:r w:rsidRPr="00D44E27">
              <w:rPr>
                <w:rFonts w:ascii="Roboto" w:hAnsi="Roboto"/>
                <w:lang w:val="en-US"/>
              </w:rPr>
              <w:t>kg</w:t>
            </w:r>
          </w:p>
        </w:tc>
        <w:tc>
          <w:tcPr>
            <w:tcW w:w="1559" w:type="dxa"/>
            <w:tcBorders>
              <w:top w:val="single" w:sz="4" w:space="0" w:color="auto"/>
              <w:bottom w:val="single" w:sz="4" w:space="0" w:color="auto"/>
            </w:tcBorders>
            <w:vAlign w:val="center"/>
          </w:tcPr>
          <w:p w14:paraId="29A3C3BD"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100,00</w:t>
            </w:r>
          </w:p>
          <w:p w14:paraId="0A98E1B6" w14:textId="77777777" w:rsidR="007E6896" w:rsidRPr="00D44E27" w:rsidRDefault="007E6896" w:rsidP="00D05EE1">
            <w:pPr>
              <w:jc w:val="center"/>
              <w:rPr>
                <w:rFonts w:ascii="Roboto" w:hAnsi="Roboto"/>
                <w:lang w:val="en-US"/>
              </w:rPr>
            </w:pPr>
          </w:p>
        </w:tc>
      </w:tr>
      <w:tr w:rsidR="007E6896" w:rsidRPr="00A16DB4" w14:paraId="7740A2C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13FA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8F501A7" w14:textId="77777777" w:rsidR="007E6896" w:rsidRPr="00D44E27" w:rsidRDefault="007E6896" w:rsidP="00D05EE1">
            <w:pPr>
              <w:jc w:val="center"/>
              <w:rPr>
                <w:rFonts w:ascii="Roboto" w:hAnsi="Roboto"/>
                <w:lang w:val="en-US"/>
              </w:rPr>
            </w:pPr>
            <w:r w:rsidRPr="00D44E27">
              <w:rPr>
                <w:rFonts w:ascii="Roboto" w:hAnsi="Roboto"/>
                <w:lang w:val="en-US"/>
              </w:rPr>
              <w:t>7214070021400</w:t>
            </w:r>
          </w:p>
        </w:tc>
        <w:tc>
          <w:tcPr>
            <w:tcW w:w="5670" w:type="dxa"/>
            <w:gridSpan w:val="2"/>
            <w:tcBorders>
              <w:top w:val="nil"/>
              <w:bottom w:val="single" w:sz="2" w:space="0" w:color="auto"/>
            </w:tcBorders>
          </w:tcPr>
          <w:p w14:paraId="5A4D3EDB" w14:textId="77777777" w:rsidR="007E6896" w:rsidRPr="00D44E27" w:rsidRDefault="007E6896" w:rsidP="00D05EE1">
            <w:pPr>
              <w:rPr>
                <w:rFonts w:ascii="Roboto" w:hAnsi="Roboto"/>
                <w:lang w:val="en-US"/>
              </w:rPr>
            </w:pPr>
            <w:r w:rsidRPr="00D44E27">
              <w:rPr>
                <w:rFonts w:ascii="Roboto" w:hAnsi="Roboto"/>
                <w:lang w:val="en-US"/>
              </w:rPr>
              <w:t>Lacatus constructii metalice</w:t>
            </w:r>
          </w:p>
        </w:tc>
        <w:tc>
          <w:tcPr>
            <w:tcW w:w="1276" w:type="dxa"/>
            <w:tcBorders>
              <w:top w:val="nil"/>
              <w:bottom w:val="single" w:sz="2" w:space="0" w:color="auto"/>
            </w:tcBorders>
          </w:tcPr>
          <w:p w14:paraId="60713392"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1D443F9" w14:textId="77777777" w:rsidR="007E6896" w:rsidRPr="00D44E27" w:rsidRDefault="007E6896" w:rsidP="00D05EE1">
            <w:pPr>
              <w:rPr>
                <w:rFonts w:ascii="Roboto" w:hAnsi="Roboto"/>
                <w:lang w:val="en-US"/>
              </w:rPr>
            </w:pPr>
            <w:r w:rsidRPr="00D44E27">
              <w:rPr>
                <w:rFonts w:ascii="Roboto" w:hAnsi="Roboto"/>
                <w:lang w:val="en-US"/>
              </w:rPr>
              <w:t>4,40</w:t>
            </w:r>
          </w:p>
        </w:tc>
      </w:tr>
      <w:tr w:rsidR="007E6896" w:rsidRPr="00A16DB4" w14:paraId="77524AE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1F8A0"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79BD27E" w14:textId="77777777" w:rsidR="007E6896" w:rsidRPr="00D44E27" w:rsidRDefault="007E6896" w:rsidP="00D05EE1">
            <w:pPr>
              <w:jc w:val="center"/>
              <w:rPr>
                <w:rFonts w:ascii="Roboto" w:hAnsi="Roboto"/>
                <w:lang w:val="en-US"/>
              </w:rPr>
            </w:pPr>
            <w:r w:rsidRPr="00D44E27">
              <w:rPr>
                <w:rFonts w:ascii="Roboto" w:hAnsi="Roboto"/>
                <w:lang w:val="en-US"/>
              </w:rPr>
              <w:t>7212030022750</w:t>
            </w:r>
          </w:p>
        </w:tc>
        <w:tc>
          <w:tcPr>
            <w:tcW w:w="5670" w:type="dxa"/>
            <w:gridSpan w:val="2"/>
            <w:tcBorders>
              <w:top w:val="nil"/>
              <w:bottom w:val="single" w:sz="2" w:space="0" w:color="auto"/>
            </w:tcBorders>
          </w:tcPr>
          <w:p w14:paraId="4FE6E05F" w14:textId="77777777" w:rsidR="007E6896" w:rsidRPr="00D44E27" w:rsidRDefault="007E6896" w:rsidP="00D05EE1">
            <w:pPr>
              <w:rPr>
                <w:rFonts w:ascii="Roboto" w:hAnsi="Roboto"/>
                <w:lang w:val="en-US"/>
              </w:rPr>
            </w:pPr>
            <w:r w:rsidRPr="00D44E27">
              <w:rPr>
                <w:rFonts w:ascii="Roboto" w:hAnsi="Roboto"/>
                <w:lang w:val="en-US"/>
              </w:rPr>
              <w:t>Sudor electric</w:t>
            </w:r>
          </w:p>
        </w:tc>
        <w:tc>
          <w:tcPr>
            <w:tcW w:w="1276" w:type="dxa"/>
            <w:tcBorders>
              <w:top w:val="nil"/>
              <w:bottom w:val="single" w:sz="2" w:space="0" w:color="auto"/>
            </w:tcBorders>
          </w:tcPr>
          <w:p w14:paraId="673A89FB"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BCC4A7C" w14:textId="77777777" w:rsidR="007E6896" w:rsidRPr="00D44E27" w:rsidRDefault="007E6896" w:rsidP="00D05EE1">
            <w:pPr>
              <w:rPr>
                <w:rFonts w:ascii="Roboto" w:hAnsi="Roboto"/>
                <w:lang w:val="en-US"/>
              </w:rPr>
            </w:pPr>
            <w:r w:rsidRPr="00D44E27">
              <w:rPr>
                <w:rFonts w:ascii="Roboto" w:hAnsi="Roboto"/>
                <w:lang w:val="en-US"/>
              </w:rPr>
              <w:t>4,40</w:t>
            </w:r>
          </w:p>
        </w:tc>
      </w:tr>
      <w:tr w:rsidR="007E6896" w:rsidRPr="00A16DB4" w14:paraId="354A00CC" w14:textId="77777777" w:rsidTr="00D05EE1">
        <w:trPr>
          <w:trHeight w:val="340"/>
        </w:trPr>
        <w:tc>
          <w:tcPr>
            <w:tcW w:w="709" w:type="dxa"/>
            <w:tcBorders>
              <w:top w:val="nil"/>
              <w:left w:val="single" w:sz="6" w:space="0" w:color="auto"/>
              <w:bottom w:val="nil"/>
              <w:right w:val="nil"/>
            </w:tcBorders>
          </w:tcPr>
          <w:p w14:paraId="2B0FF07C"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1D898F01"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413FD78E"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493D3349"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4BE5430C" w14:textId="77777777" w:rsidR="007E6896" w:rsidRPr="00D44E27" w:rsidRDefault="007E6896" w:rsidP="00D05EE1">
            <w:pPr>
              <w:rPr>
                <w:rFonts w:ascii="Roboto" w:hAnsi="Roboto"/>
                <w:lang w:val="en-US"/>
              </w:rPr>
            </w:pPr>
          </w:p>
        </w:tc>
      </w:tr>
      <w:tr w:rsidR="007E6896" w:rsidRPr="00A16DB4" w14:paraId="6CC262B3"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D58FD" w14:textId="77777777" w:rsidR="007E6896" w:rsidRPr="00D44E27" w:rsidRDefault="007E6896" w:rsidP="00D05EE1">
            <w:pPr>
              <w:rPr>
                <w:rFonts w:ascii="Roboto" w:hAnsi="Roboto"/>
                <w:lang w:val="en-US"/>
              </w:rPr>
            </w:pPr>
            <w:r w:rsidRPr="00D44E27">
              <w:rPr>
                <w:rFonts w:ascii="Roboto" w:hAnsi="Roboto"/>
                <w:lang w:val="en-US"/>
              </w:rPr>
              <w:t>3</w:t>
            </w:r>
          </w:p>
        </w:tc>
        <w:tc>
          <w:tcPr>
            <w:tcW w:w="1276" w:type="dxa"/>
            <w:gridSpan w:val="2"/>
            <w:tcBorders>
              <w:top w:val="single" w:sz="4" w:space="0" w:color="auto"/>
              <w:bottom w:val="single" w:sz="4" w:space="0" w:color="auto"/>
            </w:tcBorders>
          </w:tcPr>
          <w:p w14:paraId="621BDBAB" w14:textId="77777777" w:rsidR="007E6896" w:rsidRPr="00D44E27" w:rsidRDefault="007E6896" w:rsidP="00D05EE1">
            <w:pPr>
              <w:rPr>
                <w:rFonts w:ascii="Roboto" w:hAnsi="Roboto"/>
                <w:lang w:val="en-US"/>
              </w:rPr>
            </w:pPr>
            <w:r w:rsidRPr="00D44E27">
              <w:rPr>
                <w:rFonts w:ascii="Roboto" w:hAnsi="Roboto"/>
                <w:lang w:val="en-US"/>
              </w:rPr>
              <w:t>RpSA03B</w:t>
            </w:r>
          </w:p>
          <w:p w14:paraId="61C70F67"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2CA6CBEB" w14:textId="77777777" w:rsidR="007E6896" w:rsidRPr="00D44E27" w:rsidRDefault="007E6896" w:rsidP="00D05EE1">
            <w:pPr>
              <w:adjustRightInd w:val="0"/>
              <w:rPr>
                <w:rFonts w:ascii="Roboto" w:hAnsi="Roboto"/>
                <w:lang w:val="pt-BR"/>
              </w:rPr>
            </w:pPr>
            <w:r w:rsidRPr="00D44E27">
              <w:rPr>
                <w:rFonts w:ascii="Roboto" w:hAnsi="Roboto"/>
                <w:lang w:val="pt-BR"/>
              </w:rPr>
              <w:t>Demontarea tevii din otel zincata existenta in interiorul cladirii, avind diametru de 1 1/4"-2"</w:t>
            </w:r>
            <w:r w:rsidRPr="00D44E27">
              <w:rPr>
                <w:rFonts w:ascii="Roboto" w:hAnsi="Roboto" w:cs="Times New Roman CYR"/>
                <w:lang w:val="pt-BR"/>
              </w:rPr>
              <w:t xml:space="preserve"> </w:t>
            </w:r>
          </w:p>
        </w:tc>
        <w:tc>
          <w:tcPr>
            <w:tcW w:w="1276" w:type="dxa"/>
            <w:tcBorders>
              <w:top w:val="single" w:sz="4" w:space="0" w:color="auto"/>
              <w:bottom w:val="single" w:sz="4" w:space="0" w:color="auto"/>
            </w:tcBorders>
            <w:vAlign w:val="center"/>
          </w:tcPr>
          <w:p w14:paraId="15E9C69F"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447589D8"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220,00</w:t>
            </w:r>
          </w:p>
          <w:p w14:paraId="6C35F344" w14:textId="77777777" w:rsidR="007E6896" w:rsidRPr="00D44E27" w:rsidRDefault="007E6896" w:rsidP="00D05EE1">
            <w:pPr>
              <w:jc w:val="center"/>
              <w:rPr>
                <w:rFonts w:ascii="Roboto" w:hAnsi="Roboto"/>
                <w:lang w:val="en-US"/>
              </w:rPr>
            </w:pPr>
          </w:p>
        </w:tc>
      </w:tr>
      <w:tr w:rsidR="007E6896" w:rsidRPr="00A16DB4" w14:paraId="71C7B99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1558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34BEB0C" w14:textId="77777777" w:rsidR="007E6896" w:rsidRPr="00D44E27" w:rsidRDefault="007E6896"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728509B1" w14:textId="77777777" w:rsidR="007E6896" w:rsidRPr="00D44E27" w:rsidRDefault="007E6896"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74D1BF70"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DAA1A82" w14:textId="77777777" w:rsidR="007E6896" w:rsidRPr="00D44E27" w:rsidRDefault="007E6896" w:rsidP="00D05EE1">
            <w:pPr>
              <w:rPr>
                <w:rFonts w:ascii="Roboto" w:hAnsi="Roboto"/>
                <w:lang w:val="en-US"/>
              </w:rPr>
            </w:pPr>
            <w:r w:rsidRPr="00D44E27">
              <w:rPr>
                <w:rFonts w:ascii="Roboto" w:hAnsi="Roboto"/>
                <w:lang w:val="en-US"/>
              </w:rPr>
              <w:t>83,60</w:t>
            </w:r>
          </w:p>
        </w:tc>
      </w:tr>
      <w:tr w:rsidR="007E6896" w:rsidRPr="00A16DB4" w14:paraId="711FAF9F" w14:textId="77777777" w:rsidTr="00D05EE1">
        <w:trPr>
          <w:trHeight w:val="340"/>
        </w:trPr>
        <w:tc>
          <w:tcPr>
            <w:tcW w:w="709" w:type="dxa"/>
            <w:tcBorders>
              <w:top w:val="nil"/>
              <w:left w:val="single" w:sz="6" w:space="0" w:color="auto"/>
              <w:bottom w:val="nil"/>
              <w:right w:val="nil"/>
            </w:tcBorders>
          </w:tcPr>
          <w:p w14:paraId="16274021"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7AD3F20C"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2FF9C22D"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B9B1017"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26C510BB" w14:textId="77777777" w:rsidR="007E6896" w:rsidRPr="00D44E27" w:rsidRDefault="007E6896" w:rsidP="00D05EE1">
            <w:pPr>
              <w:rPr>
                <w:rFonts w:ascii="Roboto" w:hAnsi="Roboto"/>
                <w:lang w:val="en-US"/>
              </w:rPr>
            </w:pPr>
          </w:p>
        </w:tc>
      </w:tr>
      <w:tr w:rsidR="007E6896" w:rsidRPr="00A16DB4" w14:paraId="37AFE48E"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150DC" w14:textId="77777777" w:rsidR="007E6896" w:rsidRPr="00D44E27" w:rsidRDefault="007E6896" w:rsidP="00D05EE1">
            <w:pPr>
              <w:rPr>
                <w:rFonts w:ascii="Roboto" w:hAnsi="Roboto"/>
                <w:lang w:val="en-US"/>
              </w:rPr>
            </w:pPr>
            <w:r w:rsidRPr="00D44E27">
              <w:rPr>
                <w:rFonts w:ascii="Roboto" w:hAnsi="Roboto"/>
                <w:lang w:val="en-US"/>
              </w:rPr>
              <w:t>4</w:t>
            </w:r>
          </w:p>
        </w:tc>
        <w:tc>
          <w:tcPr>
            <w:tcW w:w="1276" w:type="dxa"/>
            <w:gridSpan w:val="2"/>
            <w:tcBorders>
              <w:top w:val="single" w:sz="4" w:space="0" w:color="auto"/>
              <w:bottom w:val="single" w:sz="4" w:space="0" w:color="auto"/>
            </w:tcBorders>
          </w:tcPr>
          <w:p w14:paraId="32A7E98E" w14:textId="77777777" w:rsidR="007E6896" w:rsidRPr="00D44E27" w:rsidRDefault="007E6896" w:rsidP="00D05EE1">
            <w:pPr>
              <w:rPr>
                <w:rFonts w:ascii="Roboto" w:hAnsi="Roboto"/>
                <w:lang w:val="en-US"/>
              </w:rPr>
            </w:pPr>
            <w:r w:rsidRPr="00D44E27">
              <w:rPr>
                <w:rFonts w:ascii="Roboto" w:hAnsi="Roboto"/>
                <w:lang w:val="en-US"/>
              </w:rPr>
              <w:t>RpSD16B</w:t>
            </w:r>
          </w:p>
          <w:p w14:paraId="6EB7BA0F"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1969CA9C" w14:textId="77777777" w:rsidR="007E6896" w:rsidRPr="00D44E27" w:rsidRDefault="007E6896" w:rsidP="00D05EE1">
            <w:pPr>
              <w:adjustRightInd w:val="0"/>
              <w:rPr>
                <w:rFonts w:ascii="Roboto" w:hAnsi="Roboto"/>
                <w:lang w:val="pt-BR"/>
              </w:rPr>
            </w:pPr>
            <w:r w:rsidRPr="00D44E27">
              <w:rPr>
                <w:rFonts w:ascii="Roboto" w:hAnsi="Roboto"/>
                <w:lang w:val="pt-BR"/>
              </w:rPr>
              <w:t>Demontarea unui hidrant de incendiu interior pentru cladiri, avind diametru de 2"montat ingropat cu rama</w:t>
            </w:r>
            <w:r w:rsidRPr="00D44E27">
              <w:rPr>
                <w:rFonts w:ascii="Roboto" w:hAnsi="Roboto" w:cs="Times New Roman CYR"/>
                <w:lang w:val="pt-BR"/>
              </w:rPr>
              <w:t xml:space="preserve"> </w:t>
            </w:r>
          </w:p>
        </w:tc>
        <w:tc>
          <w:tcPr>
            <w:tcW w:w="1276" w:type="dxa"/>
            <w:tcBorders>
              <w:top w:val="single" w:sz="4" w:space="0" w:color="auto"/>
              <w:bottom w:val="single" w:sz="4" w:space="0" w:color="auto"/>
            </w:tcBorders>
            <w:vAlign w:val="center"/>
          </w:tcPr>
          <w:p w14:paraId="0A8E9193" w14:textId="77777777" w:rsidR="007E6896" w:rsidRPr="00D44E27" w:rsidRDefault="007E6896"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1A737225"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22,00</w:t>
            </w:r>
          </w:p>
          <w:p w14:paraId="59EEC2B1" w14:textId="77777777" w:rsidR="007E6896" w:rsidRPr="00D44E27" w:rsidRDefault="007E6896" w:rsidP="00D05EE1">
            <w:pPr>
              <w:jc w:val="center"/>
              <w:rPr>
                <w:rFonts w:ascii="Roboto" w:hAnsi="Roboto"/>
                <w:lang w:val="en-US"/>
              </w:rPr>
            </w:pPr>
          </w:p>
        </w:tc>
      </w:tr>
      <w:tr w:rsidR="007E6896" w:rsidRPr="00A16DB4" w14:paraId="5634EB3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FF6C5"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80AE5F1" w14:textId="77777777" w:rsidR="007E6896" w:rsidRPr="00D44E27" w:rsidRDefault="007E6896"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15242A7E" w14:textId="77777777" w:rsidR="007E6896" w:rsidRPr="00D44E27" w:rsidRDefault="007E6896"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277ED261"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759AC54" w14:textId="77777777" w:rsidR="007E6896" w:rsidRPr="00D44E27" w:rsidRDefault="007E6896" w:rsidP="00D05EE1">
            <w:pPr>
              <w:rPr>
                <w:rFonts w:ascii="Roboto" w:hAnsi="Roboto"/>
                <w:lang w:val="en-US"/>
              </w:rPr>
            </w:pPr>
            <w:r w:rsidRPr="00D44E27">
              <w:rPr>
                <w:rFonts w:ascii="Roboto" w:hAnsi="Roboto"/>
                <w:lang w:val="en-US"/>
              </w:rPr>
              <w:t>5,28</w:t>
            </w:r>
          </w:p>
        </w:tc>
      </w:tr>
      <w:tr w:rsidR="007E6896" w:rsidRPr="00A16DB4" w14:paraId="3017CAD1" w14:textId="77777777" w:rsidTr="00D05EE1">
        <w:trPr>
          <w:trHeight w:val="340"/>
        </w:trPr>
        <w:tc>
          <w:tcPr>
            <w:tcW w:w="709" w:type="dxa"/>
            <w:tcBorders>
              <w:top w:val="nil"/>
              <w:left w:val="single" w:sz="6" w:space="0" w:color="auto"/>
              <w:bottom w:val="nil"/>
              <w:right w:val="nil"/>
            </w:tcBorders>
          </w:tcPr>
          <w:p w14:paraId="473112AC"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40A61AF7"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3F653E56"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2A154375"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0CC9ADA8" w14:textId="77777777" w:rsidR="007E6896" w:rsidRPr="00D44E27" w:rsidRDefault="007E6896" w:rsidP="00D05EE1">
            <w:pPr>
              <w:rPr>
                <w:rFonts w:ascii="Roboto" w:hAnsi="Roboto"/>
                <w:lang w:val="en-US"/>
              </w:rPr>
            </w:pPr>
          </w:p>
        </w:tc>
      </w:tr>
      <w:tr w:rsidR="007E6896" w:rsidRPr="00A16DB4" w14:paraId="0DFFD75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C8407" w14:textId="77777777" w:rsidR="007E6896" w:rsidRPr="00D44E27" w:rsidRDefault="007E6896" w:rsidP="00D05EE1">
            <w:pPr>
              <w:rPr>
                <w:rFonts w:ascii="Roboto" w:hAnsi="Roboto"/>
                <w:lang w:val="en-US"/>
              </w:rPr>
            </w:pPr>
            <w:r w:rsidRPr="00D44E27">
              <w:rPr>
                <w:rFonts w:ascii="Roboto" w:hAnsi="Roboto"/>
                <w:lang w:val="en-US"/>
              </w:rPr>
              <w:t>5</w:t>
            </w:r>
          </w:p>
        </w:tc>
        <w:tc>
          <w:tcPr>
            <w:tcW w:w="1276" w:type="dxa"/>
            <w:gridSpan w:val="2"/>
            <w:tcBorders>
              <w:top w:val="single" w:sz="4" w:space="0" w:color="auto"/>
              <w:bottom w:val="single" w:sz="4" w:space="0" w:color="auto"/>
            </w:tcBorders>
          </w:tcPr>
          <w:p w14:paraId="0FF1BAB1" w14:textId="77777777" w:rsidR="007E6896" w:rsidRPr="00D44E27" w:rsidRDefault="007E6896" w:rsidP="00D05EE1">
            <w:pPr>
              <w:rPr>
                <w:rFonts w:ascii="Roboto" w:hAnsi="Roboto"/>
                <w:lang w:val="en-US"/>
              </w:rPr>
            </w:pPr>
            <w:r w:rsidRPr="00D44E27">
              <w:rPr>
                <w:rFonts w:ascii="Roboto" w:hAnsi="Roboto"/>
                <w:lang w:val="en-US"/>
              </w:rPr>
              <w:t>CK29F  к=0,4</w:t>
            </w:r>
          </w:p>
          <w:p w14:paraId="4793C9FA"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0BB86612"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Demontarea   Tavane suspendate din panouri prefabricate "Armstrong"</w:t>
            </w:r>
            <w:r w:rsidRPr="00D44E27">
              <w:rPr>
                <w:rFonts w:ascii="Roboto" w:hAnsi="Roboto" w:cs="Times New Roman CYR"/>
                <w:lang w:val="en-US"/>
              </w:rPr>
              <w:t xml:space="preserve"> </w:t>
            </w:r>
          </w:p>
          <w:p w14:paraId="3C3089BF" w14:textId="77777777" w:rsidR="007E6896" w:rsidRPr="00D44E27" w:rsidRDefault="007E6896" w:rsidP="00D05EE1">
            <w:pPr>
              <w:adjustRightInd w:val="0"/>
              <w:rPr>
                <w:rFonts w:ascii="Roboto" w:hAnsi="Roboto" w:cs="Times New Roman CYR"/>
              </w:rPr>
            </w:pPr>
            <w:r w:rsidRPr="00D44E27">
              <w:rPr>
                <w:rFonts w:ascii="Roboto" w:hAnsi="Roboto" w:cs="Times New Roman CYR"/>
              </w:rPr>
              <w:t>Коэффициент к трудозатратам=0,40</w:t>
            </w:r>
          </w:p>
          <w:p w14:paraId="2D21299F" w14:textId="77777777" w:rsidR="007E6896" w:rsidRPr="00D44E27" w:rsidRDefault="007E6896" w:rsidP="00D05EE1">
            <w:pPr>
              <w:adjustRightInd w:val="0"/>
              <w:rPr>
                <w:rFonts w:ascii="Roboto" w:hAnsi="Roboto"/>
              </w:rPr>
            </w:pPr>
            <w:r w:rsidRPr="00D44E27">
              <w:rPr>
                <w:rFonts w:ascii="Roboto" w:hAnsi="Roboto" w:cs="Times New Roman CYR"/>
              </w:rPr>
              <w:t>Коэффициент к машинам=0,40</w:t>
            </w:r>
          </w:p>
        </w:tc>
        <w:tc>
          <w:tcPr>
            <w:tcW w:w="1276" w:type="dxa"/>
            <w:tcBorders>
              <w:top w:val="single" w:sz="4" w:space="0" w:color="auto"/>
              <w:bottom w:val="single" w:sz="4" w:space="0" w:color="auto"/>
            </w:tcBorders>
            <w:vAlign w:val="center"/>
          </w:tcPr>
          <w:p w14:paraId="6C468C4E" w14:textId="77777777" w:rsidR="007E6896" w:rsidRPr="00D44E27" w:rsidRDefault="007E6896" w:rsidP="00D05EE1">
            <w:pPr>
              <w:jc w:val="center"/>
              <w:rPr>
                <w:rFonts w:ascii="Roboto" w:hAnsi="Roboto"/>
                <w:lang w:val="en-US"/>
              </w:rPr>
            </w:pPr>
            <w:r w:rsidRPr="00D44E27">
              <w:rPr>
                <w:rFonts w:ascii="Roboto" w:hAnsi="Roboto"/>
                <w:lang w:val="en-US"/>
              </w:rPr>
              <w:t>m2</w:t>
            </w:r>
          </w:p>
        </w:tc>
        <w:tc>
          <w:tcPr>
            <w:tcW w:w="1559" w:type="dxa"/>
            <w:tcBorders>
              <w:top w:val="single" w:sz="4" w:space="0" w:color="auto"/>
              <w:bottom w:val="single" w:sz="4" w:space="0" w:color="auto"/>
            </w:tcBorders>
            <w:vAlign w:val="center"/>
          </w:tcPr>
          <w:p w14:paraId="69817A7A"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250,00</w:t>
            </w:r>
          </w:p>
          <w:p w14:paraId="27449B20" w14:textId="77777777" w:rsidR="007E6896" w:rsidRPr="00D44E27" w:rsidRDefault="007E6896" w:rsidP="00D05EE1">
            <w:pPr>
              <w:jc w:val="center"/>
              <w:rPr>
                <w:rFonts w:ascii="Roboto" w:hAnsi="Roboto"/>
                <w:lang w:val="en-US"/>
              </w:rPr>
            </w:pPr>
          </w:p>
        </w:tc>
      </w:tr>
      <w:tr w:rsidR="007E6896" w:rsidRPr="00A16DB4" w14:paraId="3E0405A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41D36"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21171D6" w14:textId="77777777" w:rsidR="007E6896" w:rsidRPr="00D44E27" w:rsidRDefault="007E6896" w:rsidP="00D05EE1">
            <w:pPr>
              <w:jc w:val="center"/>
              <w:rPr>
                <w:rFonts w:ascii="Roboto" w:hAnsi="Roboto"/>
                <w:lang w:val="en-US"/>
              </w:rPr>
            </w:pPr>
            <w:r w:rsidRPr="00D44E27">
              <w:rPr>
                <w:rFonts w:ascii="Roboto" w:hAnsi="Roboto"/>
                <w:lang w:val="en-US"/>
              </w:rPr>
              <w:t>9310060019920</w:t>
            </w:r>
          </w:p>
        </w:tc>
        <w:tc>
          <w:tcPr>
            <w:tcW w:w="5670" w:type="dxa"/>
            <w:gridSpan w:val="2"/>
            <w:tcBorders>
              <w:top w:val="nil"/>
              <w:bottom w:val="single" w:sz="2" w:space="0" w:color="auto"/>
            </w:tcBorders>
          </w:tcPr>
          <w:p w14:paraId="22491B0D" w14:textId="77777777" w:rsidR="007E6896" w:rsidRPr="00D44E27" w:rsidRDefault="007E6896" w:rsidP="00D05EE1">
            <w:pPr>
              <w:rPr>
                <w:rFonts w:ascii="Roboto" w:hAnsi="Roboto"/>
                <w:lang w:val="en-US"/>
              </w:rPr>
            </w:pPr>
            <w:r w:rsidRPr="00D44E27">
              <w:rPr>
                <w:rFonts w:ascii="Roboto" w:hAnsi="Roboto"/>
                <w:lang w:val="en-US"/>
              </w:rPr>
              <w:t>Muncitor deservire CM</w:t>
            </w:r>
          </w:p>
        </w:tc>
        <w:tc>
          <w:tcPr>
            <w:tcW w:w="1276" w:type="dxa"/>
            <w:tcBorders>
              <w:top w:val="nil"/>
              <w:bottom w:val="single" w:sz="2" w:space="0" w:color="auto"/>
            </w:tcBorders>
          </w:tcPr>
          <w:p w14:paraId="699F8262"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759E071" w14:textId="77777777" w:rsidR="007E6896" w:rsidRPr="00D44E27" w:rsidRDefault="007E6896" w:rsidP="00D05EE1">
            <w:pPr>
              <w:rPr>
                <w:rFonts w:ascii="Roboto" w:hAnsi="Roboto"/>
                <w:lang w:val="en-US"/>
              </w:rPr>
            </w:pPr>
            <w:r w:rsidRPr="00D44E27">
              <w:rPr>
                <w:rFonts w:ascii="Roboto" w:hAnsi="Roboto"/>
                <w:lang w:val="en-US"/>
              </w:rPr>
              <w:t>15,00</w:t>
            </w:r>
          </w:p>
        </w:tc>
      </w:tr>
      <w:tr w:rsidR="007E6896" w:rsidRPr="00A16DB4" w14:paraId="11CF7DE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A8149"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A1E9348" w14:textId="77777777" w:rsidR="007E6896" w:rsidRPr="00D44E27" w:rsidRDefault="007E6896" w:rsidP="00D05EE1">
            <w:pPr>
              <w:jc w:val="center"/>
              <w:rPr>
                <w:rFonts w:ascii="Roboto" w:hAnsi="Roboto"/>
                <w:lang w:val="en-US"/>
              </w:rPr>
            </w:pPr>
            <w:r w:rsidRPr="00D44E27">
              <w:rPr>
                <w:rFonts w:ascii="Roboto" w:hAnsi="Roboto"/>
                <w:lang w:val="en-US"/>
              </w:rPr>
              <w:t>7422010060100</w:t>
            </w:r>
          </w:p>
        </w:tc>
        <w:tc>
          <w:tcPr>
            <w:tcW w:w="5670" w:type="dxa"/>
            <w:gridSpan w:val="2"/>
            <w:tcBorders>
              <w:top w:val="nil"/>
              <w:bottom w:val="single" w:sz="2" w:space="0" w:color="auto"/>
            </w:tcBorders>
          </w:tcPr>
          <w:p w14:paraId="2204E8C1" w14:textId="77777777" w:rsidR="007E6896" w:rsidRPr="00D44E27" w:rsidRDefault="007E6896" w:rsidP="00D05EE1">
            <w:pPr>
              <w:rPr>
                <w:rFonts w:ascii="Roboto" w:hAnsi="Roboto"/>
                <w:lang w:val="en-US"/>
              </w:rPr>
            </w:pPr>
            <w:r w:rsidRPr="00D44E27">
              <w:rPr>
                <w:rFonts w:ascii="Roboto" w:hAnsi="Roboto"/>
                <w:lang w:val="en-US"/>
              </w:rPr>
              <w:t>Timplar</w:t>
            </w:r>
          </w:p>
        </w:tc>
        <w:tc>
          <w:tcPr>
            <w:tcW w:w="1276" w:type="dxa"/>
            <w:tcBorders>
              <w:top w:val="nil"/>
              <w:bottom w:val="single" w:sz="2" w:space="0" w:color="auto"/>
            </w:tcBorders>
          </w:tcPr>
          <w:p w14:paraId="31620569"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18766A0F" w14:textId="77777777" w:rsidR="007E6896" w:rsidRPr="00D44E27" w:rsidRDefault="007E6896" w:rsidP="00D05EE1">
            <w:pPr>
              <w:rPr>
                <w:rFonts w:ascii="Roboto" w:hAnsi="Roboto"/>
                <w:lang w:val="en-US"/>
              </w:rPr>
            </w:pPr>
            <w:r w:rsidRPr="00D44E27">
              <w:rPr>
                <w:rFonts w:ascii="Roboto" w:hAnsi="Roboto"/>
                <w:lang w:val="en-US"/>
              </w:rPr>
              <w:t>205,00</w:t>
            </w:r>
          </w:p>
        </w:tc>
      </w:tr>
      <w:tr w:rsidR="007E6896" w:rsidRPr="00A16DB4" w14:paraId="44F115E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E6A40"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9DEF6D7" w14:textId="77777777" w:rsidR="007E6896" w:rsidRPr="00D44E27" w:rsidRDefault="007E6896" w:rsidP="00D05EE1">
            <w:pPr>
              <w:jc w:val="center"/>
              <w:rPr>
                <w:rFonts w:ascii="Roboto" w:hAnsi="Roboto"/>
                <w:lang w:val="en-US"/>
              </w:rPr>
            </w:pPr>
            <w:r w:rsidRPr="00D44E27">
              <w:rPr>
                <w:rFonts w:ascii="Roboto" w:hAnsi="Roboto"/>
                <w:lang w:val="en-US"/>
              </w:rPr>
              <w:t>2952160007200</w:t>
            </w:r>
          </w:p>
        </w:tc>
        <w:tc>
          <w:tcPr>
            <w:tcW w:w="5670" w:type="dxa"/>
            <w:gridSpan w:val="2"/>
            <w:tcBorders>
              <w:top w:val="nil"/>
              <w:bottom w:val="single" w:sz="2" w:space="0" w:color="auto"/>
            </w:tcBorders>
          </w:tcPr>
          <w:p w14:paraId="49B04490" w14:textId="77777777" w:rsidR="007E6896" w:rsidRPr="00D44E27" w:rsidRDefault="007E6896" w:rsidP="00D05EE1">
            <w:pPr>
              <w:rPr>
                <w:rFonts w:ascii="Roboto" w:hAnsi="Roboto"/>
                <w:lang w:val="pt-BR"/>
              </w:rPr>
            </w:pPr>
            <w:r w:rsidRPr="00D44E27">
              <w:rPr>
                <w:rFonts w:ascii="Roboto" w:hAnsi="Roboto"/>
                <w:lang w:val="pt-BR"/>
              </w:rPr>
              <w:t>Utilaj de ridicat pentru lucrari de finisaj</w:t>
            </w:r>
          </w:p>
        </w:tc>
        <w:tc>
          <w:tcPr>
            <w:tcW w:w="1276" w:type="dxa"/>
            <w:tcBorders>
              <w:top w:val="nil"/>
              <w:bottom w:val="single" w:sz="2" w:space="0" w:color="auto"/>
            </w:tcBorders>
          </w:tcPr>
          <w:p w14:paraId="0A431378"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4A4E9D30" w14:textId="77777777" w:rsidR="007E6896" w:rsidRPr="00D44E27" w:rsidRDefault="007E6896" w:rsidP="00D05EE1">
            <w:pPr>
              <w:rPr>
                <w:rFonts w:ascii="Roboto" w:hAnsi="Roboto"/>
                <w:lang w:val="en-US"/>
              </w:rPr>
            </w:pPr>
            <w:r w:rsidRPr="00D44E27">
              <w:rPr>
                <w:rFonts w:ascii="Roboto" w:hAnsi="Roboto"/>
                <w:lang w:val="en-US"/>
              </w:rPr>
              <w:t>1,50</w:t>
            </w:r>
          </w:p>
        </w:tc>
      </w:tr>
      <w:tr w:rsidR="007E6896" w:rsidRPr="00A16DB4" w14:paraId="6A15F0AB" w14:textId="77777777" w:rsidTr="00D05EE1">
        <w:trPr>
          <w:trHeight w:val="340"/>
        </w:trPr>
        <w:tc>
          <w:tcPr>
            <w:tcW w:w="709" w:type="dxa"/>
            <w:tcBorders>
              <w:top w:val="nil"/>
              <w:left w:val="single" w:sz="6" w:space="0" w:color="auto"/>
              <w:bottom w:val="nil"/>
              <w:right w:val="nil"/>
            </w:tcBorders>
          </w:tcPr>
          <w:p w14:paraId="6FE2F69E"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711BFD36"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59CDFD85"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4E83CFBA"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31C4E870" w14:textId="77777777" w:rsidR="007E6896" w:rsidRPr="00D44E27" w:rsidRDefault="007E6896" w:rsidP="00D05EE1">
            <w:pPr>
              <w:rPr>
                <w:rFonts w:ascii="Roboto" w:hAnsi="Roboto"/>
                <w:lang w:val="en-US"/>
              </w:rPr>
            </w:pPr>
          </w:p>
        </w:tc>
      </w:tr>
      <w:tr w:rsidR="007E6896" w:rsidRPr="00A16DB4" w14:paraId="3EA1772D"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6BEC41C" w14:textId="77777777" w:rsidR="007E6896" w:rsidRPr="00D44E27" w:rsidRDefault="007E6896" w:rsidP="00D05EE1">
            <w:pPr>
              <w:rPr>
                <w:rFonts w:ascii="Roboto" w:hAnsi="Roboto"/>
                <w:lang w:val="en-US"/>
              </w:rPr>
            </w:pPr>
          </w:p>
        </w:tc>
        <w:tc>
          <w:tcPr>
            <w:tcW w:w="709" w:type="dxa"/>
            <w:tcBorders>
              <w:top w:val="single" w:sz="4" w:space="0" w:color="auto"/>
              <w:left w:val="nil"/>
              <w:bottom w:val="single" w:sz="4" w:space="0" w:color="auto"/>
              <w:right w:val="nil"/>
            </w:tcBorders>
          </w:tcPr>
          <w:p w14:paraId="3F7646E8" w14:textId="77777777" w:rsidR="007E6896" w:rsidRPr="00D44E27" w:rsidRDefault="007E6896"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378AF8DD" w14:textId="77777777" w:rsidR="007E6896" w:rsidRPr="00D44E27" w:rsidRDefault="007E6896" w:rsidP="00D05EE1">
            <w:pPr>
              <w:rPr>
                <w:rFonts w:ascii="Roboto" w:hAnsi="Roboto"/>
                <w:lang w:val="en-US"/>
              </w:rPr>
            </w:pPr>
          </w:p>
        </w:tc>
        <w:tc>
          <w:tcPr>
            <w:tcW w:w="4961" w:type="dxa"/>
            <w:tcBorders>
              <w:top w:val="single" w:sz="4" w:space="0" w:color="auto"/>
              <w:left w:val="nil"/>
              <w:bottom w:val="single" w:sz="4" w:space="0" w:color="auto"/>
              <w:right w:val="nil"/>
            </w:tcBorders>
          </w:tcPr>
          <w:p w14:paraId="697A142B" w14:textId="77777777" w:rsidR="007E6896" w:rsidRPr="00D44E27" w:rsidRDefault="007E6896" w:rsidP="00D05EE1">
            <w:pPr>
              <w:rPr>
                <w:rFonts w:ascii="Roboto" w:hAnsi="Roboto"/>
                <w:lang w:val="en-US"/>
              </w:rPr>
            </w:pPr>
            <w:r w:rsidRPr="00D44E27">
              <w:rPr>
                <w:rFonts w:ascii="Roboto" w:hAnsi="Roboto"/>
                <w:b/>
                <w:bCs/>
                <w:lang w:val="en-US"/>
              </w:rPr>
              <w:t xml:space="preserve">Total Lucrari de demontare </w:t>
            </w:r>
          </w:p>
        </w:tc>
        <w:tc>
          <w:tcPr>
            <w:tcW w:w="1276" w:type="dxa"/>
            <w:tcBorders>
              <w:top w:val="single" w:sz="4" w:space="0" w:color="auto"/>
              <w:left w:val="nil"/>
              <w:bottom w:val="single" w:sz="4" w:space="0" w:color="auto"/>
              <w:right w:val="nil"/>
            </w:tcBorders>
          </w:tcPr>
          <w:p w14:paraId="0B64A651" w14:textId="77777777" w:rsidR="007E6896" w:rsidRPr="00D44E27" w:rsidRDefault="007E6896" w:rsidP="00D05EE1">
            <w:pPr>
              <w:rPr>
                <w:rFonts w:ascii="Roboto" w:hAnsi="Roboto"/>
                <w:lang w:val="en-US"/>
              </w:rPr>
            </w:pPr>
            <w:r w:rsidRPr="00D44E27">
              <w:rPr>
                <w:rFonts w:ascii="Roboto" w:hAnsi="Roboto"/>
                <w:b/>
                <w:bCs/>
                <w:lang w:val="en-US"/>
              </w:rPr>
              <w:t xml:space="preserve">            </w:t>
            </w:r>
          </w:p>
        </w:tc>
        <w:tc>
          <w:tcPr>
            <w:tcW w:w="1559" w:type="dxa"/>
            <w:tcBorders>
              <w:top w:val="single" w:sz="4" w:space="0" w:color="auto"/>
              <w:left w:val="nil"/>
              <w:bottom w:val="single" w:sz="4" w:space="0" w:color="auto"/>
              <w:right w:val="nil"/>
            </w:tcBorders>
          </w:tcPr>
          <w:p w14:paraId="2F4D2C19" w14:textId="77777777" w:rsidR="007E6896" w:rsidRPr="00D44E27" w:rsidRDefault="007E6896" w:rsidP="00D05EE1">
            <w:pPr>
              <w:rPr>
                <w:rFonts w:ascii="Roboto" w:hAnsi="Roboto"/>
                <w:lang w:val="en-US"/>
              </w:rPr>
            </w:pPr>
          </w:p>
        </w:tc>
      </w:tr>
      <w:tr w:rsidR="007E6896" w:rsidRPr="00A16DB4" w14:paraId="257DAE24" w14:textId="77777777" w:rsidTr="00D05EE1">
        <w:tc>
          <w:tcPr>
            <w:tcW w:w="709" w:type="dxa"/>
            <w:tcBorders>
              <w:top w:val="nil"/>
              <w:left w:val="single" w:sz="6" w:space="0" w:color="auto"/>
              <w:bottom w:val="nil"/>
              <w:right w:val="nil"/>
            </w:tcBorders>
          </w:tcPr>
          <w:p w14:paraId="5365C6BF" w14:textId="77777777" w:rsidR="007E6896" w:rsidRPr="00D44E27" w:rsidRDefault="007E6896"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02867F95"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7CD923B5" w14:textId="77777777" w:rsidR="007E6896" w:rsidRPr="00D44E27" w:rsidRDefault="007E6896" w:rsidP="00D05EE1">
            <w:pPr>
              <w:rPr>
                <w:rFonts w:ascii="Roboto" w:hAnsi="Roboto"/>
                <w:lang w:val="en-US"/>
              </w:rPr>
            </w:pPr>
            <w:r w:rsidRPr="00D44E27">
              <w:rPr>
                <w:rFonts w:ascii="Roboto" w:hAnsi="Roboto"/>
                <w:b/>
                <w:bCs/>
                <w:lang w:val="en-US"/>
              </w:rPr>
              <w:t>1.3. Alte lucrari</w:t>
            </w:r>
          </w:p>
        </w:tc>
        <w:tc>
          <w:tcPr>
            <w:tcW w:w="1276" w:type="dxa"/>
            <w:tcBorders>
              <w:top w:val="nil"/>
              <w:left w:val="single" w:sz="6" w:space="0" w:color="auto"/>
              <w:bottom w:val="nil"/>
              <w:right w:val="nil"/>
            </w:tcBorders>
          </w:tcPr>
          <w:p w14:paraId="313BD9E2"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602278B5" w14:textId="77777777" w:rsidR="007E6896" w:rsidRPr="00D44E27" w:rsidRDefault="007E6896" w:rsidP="00D05EE1">
            <w:pPr>
              <w:rPr>
                <w:rFonts w:ascii="Roboto" w:hAnsi="Roboto"/>
                <w:lang w:val="en-US"/>
              </w:rPr>
            </w:pPr>
          </w:p>
        </w:tc>
      </w:tr>
      <w:tr w:rsidR="007E6896" w:rsidRPr="00A16DB4" w14:paraId="3CF595FE"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E749E" w14:textId="77777777" w:rsidR="007E6896" w:rsidRPr="00D44E27" w:rsidRDefault="007E6896" w:rsidP="00D05EE1">
            <w:pPr>
              <w:rPr>
                <w:rFonts w:ascii="Roboto" w:hAnsi="Roboto"/>
                <w:lang w:val="en-US"/>
              </w:rPr>
            </w:pPr>
            <w:r w:rsidRPr="00D44E27">
              <w:rPr>
                <w:rFonts w:ascii="Roboto" w:hAnsi="Roboto"/>
                <w:lang w:val="en-US"/>
              </w:rPr>
              <w:t>6</w:t>
            </w:r>
          </w:p>
        </w:tc>
        <w:tc>
          <w:tcPr>
            <w:tcW w:w="1276" w:type="dxa"/>
            <w:gridSpan w:val="2"/>
            <w:tcBorders>
              <w:top w:val="single" w:sz="4" w:space="0" w:color="auto"/>
              <w:bottom w:val="single" w:sz="4" w:space="0" w:color="auto"/>
            </w:tcBorders>
          </w:tcPr>
          <w:p w14:paraId="311CAD90" w14:textId="77777777" w:rsidR="007E6896" w:rsidRPr="00D44E27" w:rsidRDefault="007E6896" w:rsidP="00D05EE1">
            <w:pPr>
              <w:rPr>
                <w:rFonts w:ascii="Roboto" w:hAnsi="Roboto"/>
                <w:lang w:val="en-US"/>
              </w:rPr>
            </w:pPr>
            <w:r w:rsidRPr="00D44E27">
              <w:rPr>
                <w:rFonts w:ascii="Roboto" w:hAnsi="Roboto"/>
                <w:lang w:val="en-US"/>
              </w:rPr>
              <w:t>RpCU06C1</w:t>
            </w:r>
          </w:p>
          <w:p w14:paraId="343B30D3"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5DCCDB61" w14:textId="77777777" w:rsidR="007E6896" w:rsidRPr="00D44E27" w:rsidRDefault="007E6896" w:rsidP="00D05EE1">
            <w:pPr>
              <w:adjustRightInd w:val="0"/>
              <w:rPr>
                <w:rFonts w:ascii="Roboto" w:hAnsi="Roboto"/>
                <w:lang w:val="pt-BR"/>
              </w:rPr>
            </w:pPr>
            <w:r w:rsidRPr="00D44E27">
              <w:rPr>
                <w:rFonts w:ascii="Roboto" w:hAnsi="Roboto"/>
                <w:lang w:val="pt-BR"/>
              </w:rPr>
              <w:t>Executarea santurilor de pina la 5 cm adincime, in pereti din piatra sau beton armat de 5 x 50 cm2, pentru executarea mecanizata</w:t>
            </w:r>
            <w:r w:rsidRPr="00D44E27">
              <w:rPr>
                <w:rFonts w:ascii="Roboto" w:hAnsi="Roboto" w:cs="Times New Roman CYR"/>
                <w:lang w:val="pt-BR"/>
              </w:rPr>
              <w:t xml:space="preserve"> </w:t>
            </w:r>
          </w:p>
        </w:tc>
        <w:tc>
          <w:tcPr>
            <w:tcW w:w="1276" w:type="dxa"/>
            <w:tcBorders>
              <w:top w:val="single" w:sz="4" w:space="0" w:color="auto"/>
              <w:bottom w:val="single" w:sz="4" w:space="0" w:color="auto"/>
            </w:tcBorders>
            <w:vAlign w:val="center"/>
          </w:tcPr>
          <w:p w14:paraId="1708F215"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4D3BBAF0"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100,00</w:t>
            </w:r>
          </w:p>
          <w:p w14:paraId="077F6295" w14:textId="77777777" w:rsidR="007E6896" w:rsidRPr="00D44E27" w:rsidRDefault="007E6896" w:rsidP="00D05EE1">
            <w:pPr>
              <w:jc w:val="center"/>
              <w:rPr>
                <w:rFonts w:ascii="Roboto" w:hAnsi="Roboto"/>
                <w:lang w:val="en-US"/>
              </w:rPr>
            </w:pPr>
          </w:p>
        </w:tc>
      </w:tr>
      <w:tr w:rsidR="007E6896" w:rsidRPr="00A16DB4" w14:paraId="2714687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7FD0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002C185" w14:textId="77777777" w:rsidR="007E6896" w:rsidRPr="00D44E27" w:rsidRDefault="007E6896" w:rsidP="00D05EE1">
            <w:pPr>
              <w:jc w:val="center"/>
              <w:rPr>
                <w:rFonts w:ascii="Roboto" w:hAnsi="Roboto"/>
                <w:lang w:val="en-US"/>
              </w:rPr>
            </w:pPr>
            <w:r w:rsidRPr="00D44E27">
              <w:rPr>
                <w:rFonts w:ascii="Roboto" w:hAnsi="Roboto"/>
                <w:lang w:val="en-US"/>
              </w:rPr>
              <w:t>7122050013400</w:t>
            </w:r>
          </w:p>
        </w:tc>
        <w:tc>
          <w:tcPr>
            <w:tcW w:w="5670" w:type="dxa"/>
            <w:gridSpan w:val="2"/>
            <w:tcBorders>
              <w:top w:val="nil"/>
              <w:bottom w:val="single" w:sz="2" w:space="0" w:color="auto"/>
            </w:tcBorders>
          </w:tcPr>
          <w:p w14:paraId="64C6EC32" w14:textId="77777777" w:rsidR="007E6896" w:rsidRPr="00D44E27" w:rsidRDefault="007E6896" w:rsidP="00D05EE1">
            <w:pPr>
              <w:rPr>
                <w:rFonts w:ascii="Roboto" w:hAnsi="Roboto"/>
                <w:lang w:val="en-US"/>
              </w:rPr>
            </w:pPr>
            <w:r w:rsidRPr="00D44E27">
              <w:rPr>
                <w:rFonts w:ascii="Roboto" w:hAnsi="Roboto"/>
                <w:lang w:val="en-US"/>
              </w:rPr>
              <w:t>Zidar</w:t>
            </w:r>
          </w:p>
        </w:tc>
        <w:tc>
          <w:tcPr>
            <w:tcW w:w="1276" w:type="dxa"/>
            <w:tcBorders>
              <w:top w:val="nil"/>
              <w:bottom w:val="single" w:sz="2" w:space="0" w:color="auto"/>
            </w:tcBorders>
          </w:tcPr>
          <w:p w14:paraId="3E60350C"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0BDFE302" w14:textId="77777777" w:rsidR="007E6896" w:rsidRPr="00D44E27" w:rsidRDefault="007E6896" w:rsidP="00D05EE1">
            <w:pPr>
              <w:rPr>
                <w:rFonts w:ascii="Roboto" w:hAnsi="Roboto"/>
                <w:lang w:val="en-US"/>
              </w:rPr>
            </w:pPr>
            <w:r w:rsidRPr="00D44E27">
              <w:rPr>
                <w:rFonts w:ascii="Roboto" w:hAnsi="Roboto"/>
                <w:lang w:val="en-US"/>
              </w:rPr>
              <w:t>20,00</w:t>
            </w:r>
          </w:p>
        </w:tc>
      </w:tr>
      <w:tr w:rsidR="007E6896" w:rsidRPr="00A16DB4" w14:paraId="44B90DE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F7910A"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8840C3E" w14:textId="77777777" w:rsidR="007E6896" w:rsidRPr="00D44E27" w:rsidRDefault="007E6896" w:rsidP="00D05EE1">
            <w:pPr>
              <w:jc w:val="center"/>
              <w:rPr>
                <w:rFonts w:ascii="Roboto" w:hAnsi="Roboto"/>
                <w:lang w:val="en-US"/>
              </w:rPr>
            </w:pPr>
            <w:r w:rsidRPr="00D44E27">
              <w:rPr>
                <w:rFonts w:ascii="Roboto" w:hAnsi="Roboto"/>
                <w:lang w:val="en-US"/>
              </w:rPr>
              <w:t>9310060019922</w:t>
            </w:r>
          </w:p>
        </w:tc>
        <w:tc>
          <w:tcPr>
            <w:tcW w:w="5670" w:type="dxa"/>
            <w:gridSpan w:val="2"/>
            <w:tcBorders>
              <w:top w:val="nil"/>
              <w:bottom w:val="single" w:sz="2" w:space="0" w:color="auto"/>
            </w:tcBorders>
          </w:tcPr>
          <w:p w14:paraId="3CD677AC" w14:textId="77777777" w:rsidR="007E6896" w:rsidRPr="00D44E27" w:rsidRDefault="007E6896" w:rsidP="00D05EE1">
            <w:pPr>
              <w:rPr>
                <w:rFonts w:ascii="Roboto" w:hAnsi="Roboto"/>
                <w:lang w:val="en-US"/>
              </w:rPr>
            </w:pPr>
            <w:r w:rsidRPr="00D44E27">
              <w:rPr>
                <w:rFonts w:ascii="Roboto" w:hAnsi="Roboto"/>
                <w:lang w:val="en-US"/>
              </w:rPr>
              <w:t xml:space="preserve">Muncitor deservire </w:t>
            </w:r>
          </w:p>
        </w:tc>
        <w:tc>
          <w:tcPr>
            <w:tcW w:w="1276" w:type="dxa"/>
            <w:tcBorders>
              <w:top w:val="nil"/>
              <w:bottom w:val="single" w:sz="2" w:space="0" w:color="auto"/>
            </w:tcBorders>
          </w:tcPr>
          <w:p w14:paraId="0AB9D076"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157F0394" w14:textId="77777777" w:rsidR="007E6896" w:rsidRPr="00D44E27" w:rsidRDefault="007E6896" w:rsidP="00D05EE1">
            <w:pPr>
              <w:rPr>
                <w:rFonts w:ascii="Roboto" w:hAnsi="Roboto"/>
                <w:lang w:val="en-US"/>
              </w:rPr>
            </w:pPr>
            <w:r w:rsidRPr="00D44E27">
              <w:rPr>
                <w:rFonts w:ascii="Roboto" w:hAnsi="Roboto"/>
                <w:lang w:val="en-US"/>
              </w:rPr>
              <w:t>70,00</w:t>
            </w:r>
          </w:p>
        </w:tc>
      </w:tr>
      <w:tr w:rsidR="007E6896" w:rsidRPr="00A16DB4" w14:paraId="7E3892E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6EED3"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414C5F5" w14:textId="77777777" w:rsidR="007E6896" w:rsidRPr="00D44E27" w:rsidRDefault="007E6896" w:rsidP="00D05EE1">
            <w:pPr>
              <w:jc w:val="center"/>
              <w:rPr>
                <w:rFonts w:ascii="Roboto" w:hAnsi="Roboto"/>
                <w:lang w:val="en-US"/>
              </w:rPr>
            </w:pPr>
            <w:r w:rsidRPr="00D44E27">
              <w:rPr>
                <w:rFonts w:ascii="Roboto" w:hAnsi="Roboto"/>
                <w:lang w:val="en-US"/>
              </w:rPr>
              <w:t>2952270007609</w:t>
            </w:r>
          </w:p>
        </w:tc>
        <w:tc>
          <w:tcPr>
            <w:tcW w:w="5670" w:type="dxa"/>
            <w:gridSpan w:val="2"/>
            <w:tcBorders>
              <w:top w:val="nil"/>
              <w:bottom w:val="single" w:sz="2" w:space="0" w:color="auto"/>
            </w:tcBorders>
          </w:tcPr>
          <w:p w14:paraId="6BFB0F69" w14:textId="77777777" w:rsidR="007E6896" w:rsidRPr="00D44E27" w:rsidRDefault="007E6896" w:rsidP="00D05EE1">
            <w:pPr>
              <w:rPr>
                <w:rFonts w:ascii="Roboto" w:hAnsi="Roboto"/>
                <w:lang w:val="en-US"/>
              </w:rPr>
            </w:pPr>
            <w:r w:rsidRPr="00D44E27">
              <w:rPr>
                <w:rFonts w:ascii="Roboto" w:hAnsi="Roboto"/>
                <w:lang w:val="en-US"/>
              </w:rPr>
              <w:t>Masina de gaurit electrica</w:t>
            </w:r>
          </w:p>
        </w:tc>
        <w:tc>
          <w:tcPr>
            <w:tcW w:w="1276" w:type="dxa"/>
            <w:tcBorders>
              <w:top w:val="nil"/>
              <w:bottom w:val="single" w:sz="2" w:space="0" w:color="auto"/>
            </w:tcBorders>
          </w:tcPr>
          <w:p w14:paraId="198B0CF5"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067CD65E" w14:textId="77777777" w:rsidR="007E6896" w:rsidRPr="00D44E27" w:rsidRDefault="007E6896" w:rsidP="00D05EE1">
            <w:pPr>
              <w:rPr>
                <w:rFonts w:ascii="Roboto" w:hAnsi="Roboto"/>
                <w:lang w:val="en-US"/>
              </w:rPr>
            </w:pPr>
            <w:r w:rsidRPr="00D44E27">
              <w:rPr>
                <w:rFonts w:ascii="Roboto" w:hAnsi="Roboto"/>
                <w:lang w:val="en-US"/>
              </w:rPr>
              <w:t>25,00</w:t>
            </w:r>
          </w:p>
        </w:tc>
      </w:tr>
      <w:tr w:rsidR="007E6896" w:rsidRPr="00A16DB4" w14:paraId="03887591" w14:textId="77777777" w:rsidTr="00D05EE1">
        <w:trPr>
          <w:trHeight w:val="340"/>
        </w:trPr>
        <w:tc>
          <w:tcPr>
            <w:tcW w:w="709" w:type="dxa"/>
            <w:tcBorders>
              <w:top w:val="nil"/>
              <w:left w:val="single" w:sz="6" w:space="0" w:color="auto"/>
              <w:bottom w:val="nil"/>
              <w:right w:val="nil"/>
            </w:tcBorders>
          </w:tcPr>
          <w:p w14:paraId="5B69E344"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08409F11"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32231037"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631DAF0"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41A8CB35" w14:textId="77777777" w:rsidR="007E6896" w:rsidRPr="00D44E27" w:rsidRDefault="007E6896" w:rsidP="00D05EE1">
            <w:pPr>
              <w:rPr>
                <w:rFonts w:ascii="Roboto" w:hAnsi="Roboto"/>
                <w:lang w:val="en-US"/>
              </w:rPr>
            </w:pPr>
          </w:p>
        </w:tc>
      </w:tr>
      <w:tr w:rsidR="007E6896" w:rsidRPr="00A16DB4" w14:paraId="35A4391E"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2EFD4" w14:textId="77777777" w:rsidR="007E6896" w:rsidRPr="00D44E27" w:rsidRDefault="007E6896" w:rsidP="00D05EE1">
            <w:pPr>
              <w:rPr>
                <w:rFonts w:ascii="Roboto" w:hAnsi="Roboto"/>
                <w:lang w:val="en-US"/>
              </w:rPr>
            </w:pPr>
            <w:r w:rsidRPr="00D44E27">
              <w:rPr>
                <w:rFonts w:ascii="Roboto" w:hAnsi="Roboto"/>
                <w:lang w:val="en-US"/>
              </w:rPr>
              <w:t>7</w:t>
            </w:r>
          </w:p>
        </w:tc>
        <w:tc>
          <w:tcPr>
            <w:tcW w:w="1276" w:type="dxa"/>
            <w:gridSpan w:val="2"/>
            <w:tcBorders>
              <w:top w:val="single" w:sz="4" w:space="0" w:color="auto"/>
              <w:bottom w:val="single" w:sz="4" w:space="0" w:color="auto"/>
            </w:tcBorders>
          </w:tcPr>
          <w:p w14:paraId="62875BAD" w14:textId="77777777" w:rsidR="007E6896" w:rsidRPr="00D44E27" w:rsidRDefault="007E6896" w:rsidP="00D05EE1">
            <w:pPr>
              <w:rPr>
                <w:rFonts w:ascii="Roboto" w:hAnsi="Roboto"/>
                <w:lang w:val="en-US"/>
              </w:rPr>
            </w:pPr>
            <w:r w:rsidRPr="00D44E27">
              <w:rPr>
                <w:rFonts w:ascii="Roboto" w:hAnsi="Roboto"/>
                <w:lang w:val="en-US"/>
              </w:rPr>
              <w:t>RpCU07D</w:t>
            </w:r>
          </w:p>
          <w:p w14:paraId="7DD4D682"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6936312F" w14:textId="77777777" w:rsidR="007E6896" w:rsidRPr="00D44E27" w:rsidRDefault="007E6896" w:rsidP="00D05EE1">
            <w:pPr>
              <w:adjustRightInd w:val="0"/>
              <w:rPr>
                <w:rFonts w:ascii="Roboto" w:hAnsi="Roboto"/>
                <w:lang w:val="pt-BR"/>
              </w:rPr>
            </w:pPr>
            <w:r w:rsidRPr="00D44E27">
              <w:rPr>
                <w:rFonts w:ascii="Roboto" w:hAnsi="Roboto"/>
                <w:lang w:val="pt-BR"/>
              </w:rPr>
              <w:t>Matarea santurilor in pereti de pina la 50 cm2, dupa instalatii sau consolidari</w:t>
            </w:r>
            <w:r w:rsidRPr="00D44E27">
              <w:rPr>
                <w:rFonts w:ascii="Roboto" w:hAnsi="Roboto" w:cs="Times New Roman CYR"/>
                <w:lang w:val="pt-BR"/>
              </w:rPr>
              <w:t xml:space="preserve"> </w:t>
            </w:r>
          </w:p>
        </w:tc>
        <w:tc>
          <w:tcPr>
            <w:tcW w:w="1276" w:type="dxa"/>
            <w:tcBorders>
              <w:top w:val="single" w:sz="4" w:space="0" w:color="auto"/>
              <w:bottom w:val="single" w:sz="4" w:space="0" w:color="auto"/>
            </w:tcBorders>
            <w:vAlign w:val="center"/>
          </w:tcPr>
          <w:p w14:paraId="5F09D0EF"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16A13A24"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100,00</w:t>
            </w:r>
          </w:p>
          <w:p w14:paraId="42403E56" w14:textId="77777777" w:rsidR="007E6896" w:rsidRPr="00D44E27" w:rsidRDefault="007E6896" w:rsidP="00D05EE1">
            <w:pPr>
              <w:jc w:val="center"/>
              <w:rPr>
                <w:rFonts w:ascii="Roboto" w:hAnsi="Roboto"/>
                <w:lang w:val="en-US"/>
              </w:rPr>
            </w:pPr>
          </w:p>
        </w:tc>
      </w:tr>
      <w:tr w:rsidR="007E6896" w:rsidRPr="00A16DB4" w14:paraId="037FD0D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FFF7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469B5E7" w14:textId="77777777" w:rsidR="007E6896" w:rsidRPr="00D44E27" w:rsidRDefault="007E6896" w:rsidP="00D05EE1">
            <w:pPr>
              <w:jc w:val="center"/>
              <w:rPr>
                <w:rFonts w:ascii="Roboto" w:hAnsi="Roboto"/>
                <w:lang w:val="en-US"/>
              </w:rPr>
            </w:pPr>
            <w:r w:rsidRPr="00D44E27">
              <w:rPr>
                <w:rFonts w:ascii="Roboto" w:hAnsi="Roboto"/>
                <w:lang w:val="en-US"/>
              </w:rPr>
              <w:t>7122050013400</w:t>
            </w:r>
          </w:p>
        </w:tc>
        <w:tc>
          <w:tcPr>
            <w:tcW w:w="5670" w:type="dxa"/>
            <w:gridSpan w:val="2"/>
            <w:tcBorders>
              <w:top w:val="nil"/>
              <w:bottom w:val="single" w:sz="2" w:space="0" w:color="auto"/>
            </w:tcBorders>
          </w:tcPr>
          <w:p w14:paraId="4674480B" w14:textId="77777777" w:rsidR="007E6896" w:rsidRPr="00D44E27" w:rsidRDefault="007E6896" w:rsidP="00D05EE1">
            <w:pPr>
              <w:rPr>
                <w:rFonts w:ascii="Roboto" w:hAnsi="Roboto"/>
                <w:lang w:val="en-US"/>
              </w:rPr>
            </w:pPr>
            <w:r w:rsidRPr="00D44E27">
              <w:rPr>
                <w:rFonts w:ascii="Roboto" w:hAnsi="Roboto"/>
                <w:lang w:val="en-US"/>
              </w:rPr>
              <w:t>Zidar</w:t>
            </w:r>
          </w:p>
        </w:tc>
        <w:tc>
          <w:tcPr>
            <w:tcW w:w="1276" w:type="dxa"/>
            <w:tcBorders>
              <w:top w:val="nil"/>
              <w:bottom w:val="single" w:sz="2" w:space="0" w:color="auto"/>
            </w:tcBorders>
          </w:tcPr>
          <w:p w14:paraId="75FCA1C3"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7D6B8E3" w14:textId="77777777" w:rsidR="007E6896" w:rsidRPr="00D44E27" w:rsidRDefault="007E6896" w:rsidP="00D05EE1">
            <w:pPr>
              <w:rPr>
                <w:rFonts w:ascii="Roboto" w:hAnsi="Roboto"/>
                <w:lang w:val="en-US"/>
              </w:rPr>
            </w:pPr>
            <w:r w:rsidRPr="00D44E27">
              <w:rPr>
                <w:rFonts w:ascii="Roboto" w:hAnsi="Roboto"/>
                <w:lang w:val="en-US"/>
              </w:rPr>
              <w:t>14,00</w:t>
            </w:r>
          </w:p>
        </w:tc>
      </w:tr>
      <w:tr w:rsidR="007E6896" w:rsidRPr="00A16DB4" w14:paraId="21092F7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7B324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6459348" w14:textId="77777777" w:rsidR="007E6896" w:rsidRPr="00D44E27" w:rsidRDefault="007E6896" w:rsidP="00D05EE1">
            <w:pPr>
              <w:jc w:val="center"/>
              <w:rPr>
                <w:rFonts w:ascii="Roboto" w:hAnsi="Roboto"/>
                <w:lang w:val="en-US"/>
              </w:rPr>
            </w:pPr>
            <w:r w:rsidRPr="00D44E27">
              <w:rPr>
                <w:rFonts w:ascii="Roboto" w:hAnsi="Roboto"/>
                <w:lang w:val="en-US"/>
              </w:rPr>
              <w:t>9310060019920</w:t>
            </w:r>
          </w:p>
        </w:tc>
        <w:tc>
          <w:tcPr>
            <w:tcW w:w="5670" w:type="dxa"/>
            <w:gridSpan w:val="2"/>
            <w:tcBorders>
              <w:top w:val="nil"/>
              <w:bottom w:val="single" w:sz="2" w:space="0" w:color="auto"/>
            </w:tcBorders>
          </w:tcPr>
          <w:p w14:paraId="16300CCC" w14:textId="77777777" w:rsidR="007E6896" w:rsidRPr="00D44E27" w:rsidRDefault="007E6896" w:rsidP="00D05EE1">
            <w:pPr>
              <w:rPr>
                <w:rFonts w:ascii="Roboto" w:hAnsi="Roboto"/>
                <w:lang w:val="en-US"/>
              </w:rPr>
            </w:pPr>
            <w:r w:rsidRPr="00D44E27">
              <w:rPr>
                <w:rFonts w:ascii="Roboto" w:hAnsi="Roboto"/>
                <w:lang w:val="en-US"/>
              </w:rPr>
              <w:t>Muncitor deservire CM</w:t>
            </w:r>
          </w:p>
        </w:tc>
        <w:tc>
          <w:tcPr>
            <w:tcW w:w="1276" w:type="dxa"/>
            <w:tcBorders>
              <w:top w:val="nil"/>
              <w:bottom w:val="single" w:sz="2" w:space="0" w:color="auto"/>
            </w:tcBorders>
          </w:tcPr>
          <w:p w14:paraId="4C67A734"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3F865F77" w14:textId="77777777" w:rsidR="007E6896" w:rsidRPr="00D44E27" w:rsidRDefault="007E6896" w:rsidP="00D05EE1">
            <w:pPr>
              <w:rPr>
                <w:rFonts w:ascii="Roboto" w:hAnsi="Roboto"/>
                <w:lang w:val="en-US"/>
              </w:rPr>
            </w:pPr>
            <w:r w:rsidRPr="00D44E27">
              <w:rPr>
                <w:rFonts w:ascii="Roboto" w:hAnsi="Roboto"/>
                <w:lang w:val="en-US"/>
              </w:rPr>
              <w:t>10,00</w:t>
            </w:r>
          </w:p>
        </w:tc>
      </w:tr>
      <w:tr w:rsidR="007E6896" w:rsidRPr="00A16DB4" w14:paraId="6C83E70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E12B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1D1ACD6" w14:textId="77777777" w:rsidR="007E6896" w:rsidRPr="00D44E27" w:rsidRDefault="007E6896" w:rsidP="00D05EE1">
            <w:pPr>
              <w:jc w:val="center"/>
              <w:rPr>
                <w:rFonts w:ascii="Roboto" w:hAnsi="Roboto"/>
                <w:lang w:val="en-US"/>
              </w:rPr>
            </w:pPr>
            <w:r w:rsidRPr="00D44E27">
              <w:rPr>
                <w:rFonts w:ascii="Roboto" w:hAnsi="Roboto"/>
                <w:lang w:val="en-US"/>
              </w:rPr>
              <w:t>2653102100830</w:t>
            </w:r>
          </w:p>
        </w:tc>
        <w:tc>
          <w:tcPr>
            <w:tcW w:w="5670" w:type="dxa"/>
            <w:gridSpan w:val="2"/>
            <w:tcBorders>
              <w:top w:val="nil"/>
              <w:bottom w:val="single" w:sz="2" w:space="0" w:color="auto"/>
            </w:tcBorders>
          </w:tcPr>
          <w:p w14:paraId="53E04F01" w14:textId="77777777" w:rsidR="007E6896" w:rsidRPr="00D44E27" w:rsidRDefault="007E6896" w:rsidP="00D05EE1">
            <w:pPr>
              <w:rPr>
                <w:rFonts w:ascii="Roboto" w:hAnsi="Roboto"/>
                <w:lang w:val="pt-BR"/>
              </w:rPr>
            </w:pPr>
            <w:r w:rsidRPr="00D44E27">
              <w:rPr>
                <w:rFonts w:ascii="Roboto" w:hAnsi="Roboto"/>
                <w:lang w:val="pt-BR"/>
              </w:rPr>
              <w:t>Ipsos pentru constructii tip A</w:t>
            </w:r>
          </w:p>
        </w:tc>
        <w:tc>
          <w:tcPr>
            <w:tcW w:w="1276" w:type="dxa"/>
            <w:tcBorders>
              <w:top w:val="nil"/>
              <w:bottom w:val="single" w:sz="2" w:space="0" w:color="auto"/>
            </w:tcBorders>
          </w:tcPr>
          <w:p w14:paraId="5F43BB38"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447235BA" w14:textId="77777777" w:rsidR="007E6896" w:rsidRPr="00D44E27" w:rsidRDefault="007E6896" w:rsidP="00D05EE1">
            <w:pPr>
              <w:rPr>
                <w:rFonts w:ascii="Roboto" w:hAnsi="Roboto"/>
                <w:lang w:val="en-US"/>
              </w:rPr>
            </w:pPr>
            <w:r w:rsidRPr="00D44E27">
              <w:rPr>
                <w:rFonts w:ascii="Roboto" w:hAnsi="Roboto"/>
                <w:lang w:val="en-US"/>
              </w:rPr>
              <w:t>170,00</w:t>
            </w:r>
          </w:p>
        </w:tc>
      </w:tr>
      <w:tr w:rsidR="007E6896" w:rsidRPr="00A16DB4" w14:paraId="455B3BD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1E150"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96D8CB5" w14:textId="77777777" w:rsidR="007E6896" w:rsidRPr="00D44E27" w:rsidRDefault="007E6896" w:rsidP="00D05EE1">
            <w:pPr>
              <w:jc w:val="center"/>
              <w:rPr>
                <w:rFonts w:ascii="Roboto" w:hAnsi="Roboto"/>
                <w:lang w:val="en-US"/>
              </w:rPr>
            </w:pPr>
            <w:r w:rsidRPr="00D44E27">
              <w:rPr>
                <w:rFonts w:ascii="Roboto" w:hAnsi="Roboto"/>
                <w:lang w:val="en-US"/>
              </w:rPr>
              <w:t>1421102200513</w:t>
            </w:r>
          </w:p>
        </w:tc>
        <w:tc>
          <w:tcPr>
            <w:tcW w:w="5670" w:type="dxa"/>
            <w:gridSpan w:val="2"/>
            <w:tcBorders>
              <w:top w:val="nil"/>
              <w:bottom w:val="single" w:sz="2" w:space="0" w:color="auto"/>
            </w:tcBorders>
          </w:tcPr>
          <w:p w14:paraId="0ABBE302" w14:textId="77777777" w:rsidR="007E6896" w:rsidRPr="00D44E27" w:rsidRDefault="007E6896" w:rsidP="00D05EE1">
            <w:pPr>
              <w:rPr>
                <w:rFonts w:ascii="Roboto" w:hAnsi="Roboto"/>
                <w:lang w:val="pt-BR"/>
              </w:rPr>
            </w:pPr>
            <w:r w:rsidRPr="00D44E27">
              <w:rPr>
                <w:rFonts w:ascii="Roboto" w:hAnsi="Roboto"/>
                <w:lang w:val="pt-BR"/>
              </w:rPr>
              <w:t>Nisip sortat nespalat de riu si lacuri 0,0-3,0 mm</w:t>
            </w:r>
          </w:p>
        </w:tc>
        <w:tc>
          <w:tcPr>
            <w:tcW w:w="1276" w:type="dxa"/>
            <w:tcBorders>
              <w:top w:val="nil"/>
              <w:bottom w:val="single" w:sz="2" w:space="0" w:color="auto"/>
            </w:tcBorders>
          </w:tcPr>
          <w:p w14:paraId="650082BD" w14:textId="77777777" w:rsidR="007E6896" w:rsidRPr="00D44E27" w:rsidRDefault="007E6896"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5FA483A5" w14:textId="77777777" w:rsidR="007E6896" w:rsidRPr="00D44E27" w:rsidRDefault="007E6896" w:rsidP="00D05EE1">
            <w:pPr>
              <w:rPr>
                <w:rFonts w:ascii="Roboto" w:hAnsi="Roboto"/>
                <w:lang w:val="en-US"/>
              </w:rPr>
            </w:pPr>
            <w:r w:rsidRPr="00D44E27">
              <w:rPr>
                <w:rFonts w:ascii="Roboto" w:hAnsi="Roboto"/>
                <w:lang w:val="en-US"/>
              </w:rPr>
              <w:t>0,05</w:t>
            </w:r>
          </w:p>
        </w:tc>
      </w:tr>
      <w:tr w:rsidR="007E6896" w:rsidRPr="00A16DB4" w14:paraId="3CE2B8D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46ED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2ED1AFA" w14:textId="77777777" w:rsidR="007E6896" w:rsidRPr="00D44E27" w:rsidRDefault="007E6896" w:rsidP="00D05EE1">
            <w:pPr>
              <w:jc w:val="center"/>
              <w:rPr>
                <w:rFonts w:ascii="Roboto" w:hAnsi="Roboto"/>
                <w:lang w:val="en-US"/>
              </w:rPr>
            </w:pPr>
            <w:r w:rsidRPr="00D44E27">
              <w:rPr>
                <w:rFonts w:ascii="Roboto" w:hAnsi="Roboto"/>
                <w:lang w:val="en-US"/>
              </w:rPr>
              <w:t>4100116202818</w:t>
            </w:r>
          </w:p>
        </w:tc>
        <w:tc>
          <w:tcPr>
            <w:tcW w:w="5670" w:type="dxa"/>
            <w:gridSpan w:val="2"/>
            <w:tcBorders>
              <w:top w:val="nil"/>
              <w:bottom w:val="single" w:sz="2" w:space="0" w:color="auto"/>
            </w:tcBorders>
          </w:tcPr>
          <w:p w14:paraId="7D30BFBC" w14:textId="77777777" w:rsidR="007E6896" w:rsidRPr="00D44E27" w:rsidRDefault="007E6896" w:rsidP="00D05EE1">
            <w:pPr>
              <w:rPr>
                <w:rFonts w:ascii="Roboto" w:hAnsi="Roboto"/>
                <w:lang w:val="pt-BR"/>
              </w:rPr>
            </w:pPr>
            <w:r w:rsidRPr="00D44E27">
              <w:rPr>
                <w:rFonts w:ascii="Roboto" w:hAnsi="Roboto"/>
                <w:lang w:val="pt-BR"/>
              </w:rPr>
              <w:t>Apa pentru mortare si betoane</w:t>
            </w:r>
          </w:p>
        </w:tc>
        <w:tc>
          <w:tcPr>
            <w:tcW w:w="1276" w:type="dxa"/>
            <w:tcBorders>
              <w:top w:val="nil"/>
              <w:bottom w:val="single" w:sz="2" w:space="0" w:color="auto"/>
            </w:tcBorders>
          </w:tcPr>
          <w:p w14:paraId="5238841C" w14:textId="77777777" w:rsidR="007E6896" w:rsidRPr="00D44E27" w:rsidRDefault="007E6896"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5D3106E7" w14:textId="77777777" w:rsidR="007E6896" w:rsidRPr="00D44E27" w:rsidRDefault="007E6896" w:rsidP="00D05EE1">
            <w:pPr>
              <w:rPr>
                <w:rFonts w:ascii="Roboto" w:hAnsi="Roboto"/>
                <w:lang w:val="en-US"/>
              </w:rPr>
            </w:pPr>
            <w:r w:rsidRPr="00D44E27">
              <w:rPr>
                <w:rFonts w:ascii="Roboto" w:hAnsi="Roboto"/>
                <w:lang w:val="en-US"/>
              </w:rPr>
              <w:t>1,00</w:t>
            </w:r>
          </w:p>
        </w:tc>
      </w:tr>
      <w:tr w:rsidR="007E6896" w:rsidRPr="00A16DB4" w14:paraId="14183F9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DAD42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60A6650" w14:textId="77777777" w:rsidR="007E6896" w:rsidRPr="00D44E27" w:rsidRDefault="007E6896" w:rsidP="00D05EE1">
            <w:pPr>
              <w:jc w:val="center"/>
              <w:rPr>
                <w:rFonts w:ascii="Roboto" w:hAnsi="Roboto"/>
                <w:lang w:val="en-US"/>
              </w:rPr>
            </w:pPr>
            <w:r w:rsidRPr="00D44E27">
              <w:rPr>
                <w:rFonts w:ascii="Roboto" w:hAnsi="Roboto"/>
                <w:lang w:val="en-US"/>
              </w:rPr>
              <w:t>2952270003817</w:t>
            </w:r>
          </w:p>
        </w:tc>
        <w:tc>
          <w:tcPr>
            <w:tcW w:w="5670" w:type="dxa"/>
            <w:gridSpan w:val="2"/>
            <w:tcBorders>
              <w:top w:val="nil"/>
              <w:bottom w:val="single" w:sz="2" w:space="0" w:color="auto"/>
            </w:tcBorders>
          </w:tcPr>
          <w:p w14:paraId="1803EC19" w14:textId="77777777" w:rsidR="007E6896" w:rsidRPr="00D44E27" w:rsidRDefault="007E6896" w:rsidP="00D05EE1">
            <w:pPr>
              <w:rPr>
                <w:rFonts w:ascii="Roboto" w:hAnsi="Roboto"/>
                <w:lang w:val="pt-BR"/>
              </w:rPr>
            </w:pPr>
            <w:r w:rsidRPr="00D44E27">
              <w:rPr>
                <w:rFonts w:ascii="Roboto" w:hAnsi="Roboto"/>
                <w:lang w:val="pt-BR"/>
              </w:rPr>
              <w:t>Malaxor  pentru mortar de 200 L actionat electric</w:t>
            </w:r>
          </w:p>
        </w:tc>
        <w:tc>
          <w:tcPr>
            <w:tcW w:w="1276" w:type="dxa"/>
            <w:tcBorders>
              <w:top w:val="nil"/>
              <w:bottom w:val="single" w:sz="2" w:space="0" w:color="auto"/>
            </w:tcBorders>
          </w:tcPr>
          <w:p w14:paraId="6985372C"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36A286C0" w14:textId="77777777" w:rsidR="007E6896" w:rsidRPr="00D44E27" w:rsidRDefault="007E6896" w:rsidP="00D05EE1">
            <w:pPr>
              <w:rPr>
                <w:rFonts w:ascii="Roboto" w:hAnsi="Roboto"/>
                <w:lang w:val="en-US"/>
              </w:rPr>
            </w:pPr>
            <w:r w:rsidRPr="00D44E27">
              <w:rPr>
                <w:rFonts w:ascii="Roboto" w:hAnsi="Roboto"/>
                <w:lang w:val="en-US"/>
              </w:rPr>
              <w:t>1,50</w:t>
            </w:r>
          </w:p>
        </w:tc>
      </w:tr>
      <w:tr w:rsidR="007E6896" w:rsidRPr="00A16DB4" w14:paraId="049D386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BE3B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76B99E1" w14:textId="77777777" w:rsidR="007E6896" w:rsidRPr="00D44E27" w:rsidRDefault="007E6896" w:rsidP="00D05EE1">
            <w:pPr>
              <w:jc w:val="center"/>
              <w:rPr>
                <w:rFonts w:ascii="Roboto" w:hAnsi="Roboto"/>
                <w:lang w:val="en-US"/>
              </w:rPr>
            </w:pPr>
            <w:r w:rsidRPr="00D44E27">
              <w:rPr>
                <w:rFonts w:ascii="Roboto" w:hAnsi="Roboto"/>
                <w:lang w:val="en-US"/>
              </w:rPr>
              <w:t>2922140006703</w:t>
            </w:r>
          </w:p>
        </w:tc>
        <w:tc>
          <w:tcPr>
            <w:tcW w:w="5670" w:type="dxa"/>
            <w:gridSpan w:val="2"/>
            <w:tcBorders>
              <w:top w:val="nil"/>
              <w:bottom w:val="single" w:sz="2" w:space="0" w:color="auto"/>
            </w:tcBorders>
          </w:tcPr>
          <w:p w14:paraId="55FB21A2" w14:textId="77777777" w:rsidR="007E6896" w:rsidRPr="00D44E27" w:rsidRDefault="007E6896" w:rsidP="00D05EE1">
            <w:pPr>
              <w:rPr>
                <w:rFonts w:ascii="Roboto" w:hAnsi="Roboto"/>
                <w:lang w:val="pt-BR"/>
              </w:rPr>
            </w:pPr>
            <w:r w:rsidRPr="00D44E27">
              <w:rPr>
                <w:rFonts w:ascii="Roboto" w:hAnsi="Roboto"/>
                <w:lang w:val="pt-BR"/>
              </w:rPr>
              <w:t>Macara fereastra de 0,0015 MN (0,15 tf)</w:t>
            </w:r>
          </w:p>
        </w:tc>
        <w:tc>
          <w:tcPr>
            <w:tcW w:w="1276" w:type="dxa"/>
            <w:tcBorders>
              <w:top w:val="nil"/>
              <w:bottom w:val="single" w:sz="2" w:space="0" w:color="auto"/>
            </w:tcBorders>
          </w:tcPr>
          <w:p w14:paraId="1E462170"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037D9A83" w14:textId="77777777" w:rsidR="007E6896" w:rsidRPr="00D44E27" w:rsidRDefault="007E6896" w:rsidP="00D05EE1">
            <w:pPr>
              <w:rPr>
                <w:rFonts w:ascii="Roboto" w:hAnsi="Roboto"/>
                <w:lang w:val="en-US"/>
              </w:rPr>
            </w:pPr>
            <w:r w:rsidRPr="00D44E27">
              <w:rPr>
                <w:rFonts w:ascii="Roboto" w:hAnsi="Roboto"/>
                <w:lang w:val="en-US"/>
              </w:rPr>
              <w:t>2,00</w:t>
            </w:r>
          </w:p>
        </w:tc>
      </w:tr>
      <w:tr w:rsidR="007E6896" w:rsidRPr="00A16DB4" w14:paraId="24DEAAA2" w14:textId="77777777" w:rsidTr="00D05EE1">
        <w:trPr>
          <w:trHeight w:val="340"/>
        </w:trPr>
        <w:tc>
          <w:tcPr>
            <w:tcW w:w="709" w:type="dxa"/>
            <w:tcBorders>
              <w:top w:val="nil"/>
              <w:left w:val="single" w:sz="6" w:space="0" w:color="auto"/>
              <w:bottom w:val="nil"/>
              <w:right w:val="nil"/>
            </w:tcBorders>
          </w:tcPr>
          <w:p w14:paraId="1E88C233"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7F8ED3A6"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255A7F31"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BCE4642"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536A0214" w14:textId="77777777" w:rsidR="007E6896" w:rsidRPr="00D44E27" w:rsidRDefault="007E6896" w:rsidP="00D05EE1">
            <w:pPr>
              <w:rPr>
                <w:rFonts w:ascii="Roboto" w:hAnsi="Roboto"/>
                <w:lang w:val="en-US"/>
              </w:rPr>
            </w:pPr>
          </w:p>
        </w:tc>
      </w:tr>
      <w:tr w:rsidR="007E6896" w:rsidRPr="00A16DB4" w14:paraId="6A4857EE"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4DBE0" w14:textId="77777777" w:rsidR="007E6896" w:rsidRPr="00D44E27" w:rsidRDefault="007E6896" w:rsidP="00D05EE1">
            <w:pPr>
              <w:rPr>
                <w:rFonts w:ascii="Roboto" w:hAnsi="Roboto"/>
                <w:lang w:val="en-US"/>
              </w:rPr>
            </w:pPr>
            <w:r w:rsidRPr="00D44E27">
              <w:rPr>
                <w:rFonts w:ascii="Roboto" w:hAnsi="Roboto"/>
                <w:lang w:val="en-US"/>
              </w:rPr>
              <w:t>8</w:t>
            </w:r>
          </w:p>
        </w:tc>
        <w:tc>
          <w:tcPr>
            <w:tcW w:w="1276" w:type="dxa"/>
            <w:gridSpan w:val="2"/>
            <w:tcBorders>
              <w:top w:val="single" w:sz="4" w:space="0" w:color="auto"/>
              <w:bottom w:val="single" w:sz="4" w:space="0" w:color="auto"/>
            </w:tcBorders>
          </w:tcPr>
          <w:p w14:paraId="25B3DDBE" w14:textId="77777777" w:rsidR="007E6896" w:rsidRPr="00D44E27" w:rsidRDefault="007E6896" w:rsidP="00D05EE1">
            <w:pPr>
              <w:rPr>
                <w:rFonts w:ascii="Roboto" w:hAnsi="Roboto"/>
                <w:lang w:val="en-US"/>
              </w:rPr>
            </w:pPr>
            <w:r w:rsidRPr="00D44E27">
              <w:rPr>
                <w:rFonts w:ascii="Roboto" w:hAnsi="Roboto"/>
                <w:lang w:val="en-US"/>
              </w:rPr>
              <w:t>CN12A</w:t>
            </w:r>
          </w:p>
          <w:p w14:paraId="004E92CD"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61626E9B" w14:textId="77777777" w:rsidR="007E6896" w:rsidRPr="00D44E27" w:rsidRDefault="007E6896" w:rsidP="00D05EE1">
            <w:pPr>
              <w:adjustRightInd w:val="0"/>
              <w:rPr>
                <w:rFonts w:ascii="Roboto" w:hAnsi="Roboto"/>
                <w:lang w:val="pt-BR"/>
              </w:rPr>
            </w:pPr>
            <w:r w:rsidRPr="00D44E27">
              <w:rPr>
                <w:rFonts w:ascii="Roboto" w:hAnsi="Roboto"/>
                <w:lang w:val="pt-BR"/>
              </w:rPr>
              <w:t>Vopsitorii decorative in relief cu vopsea pe baza de  dispersii vinilice, aplicate pe suprafete de beton, executate cu 2 straturi de vopsea decorativa</w:t>
            </w:r>
            <w:r w:rsidRPr="00D44E27">
              <w:rPr>
                <w:rFonts w:ascii="Roboto" w:hAnsi="Roboto" w:cs="Times New Roman CYR"/>
                <w:lang w:val="pt-BR"/>
              </w:rPr>
              <w:t xml:space="preserve"> </w:t>
            </w:r>
          </w:p>
        </w:tc>
        <w:tc>
          <w:tcPr>
            <w:tcW w:w="1276" w:type="dxa"/>
            <w:tcBorders>
              <w:top w:val="single" w:sz="4" w:space="0" w:color="auto"/>
              <w:bottom w:val="single" w:sz="4" w:space="0" w:color="auto"/>
            </w:tcBorders>
            <w:vAlign w:val="center"/>
          </w:tcPr>
          <w:p w14:paraId="183A09A1" w14:textId="77777777" w:rsidR="007E6896" w:rsidRPr="00D44E27" w:rsidRDefault="007E6896" w:rsidP="00D05EE1">
            <w:pPr>
              <w:jc w:val="center"/>
              <w:rPr>
                <w:rFonts w:ascii="Roboto" w:hAnsi="Roboto"/>
                <w:lang w:val="en-US"/>
              </w:rPr>
            </w:pPr>
            <w:r w:rsidRPr="00D44E27">
              <w:rPr>
                <w:rFonts w:ascii="Roboto" w:hAnsi="Roboto"/>
                <w:lang w:val="en-US"/>
              </w:rPr>
              <w:t>m2</w:t>
            </w:r>
          </w:p>
        </w:tc>
        <w:tc>
          <w:tcPr>
            <w:tcW w:w="1559" w:type="dxa"/>
            <w:tcBorders>
              <w:top w:val="single" w:sz="4" w:space="0" w:color="auto"/>
              <w:bottom w:val="single" w:sz="4" w:space="0" w:color="auto"/>
            </w:tcBorders>
            <w:vAlign w:val="center"/>
          </w:tcPr>
          <w:p w14:paraId="059014C6"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20,00</w:t>
            </w:r>
          </w:p>
          <w:p w14:paraId="037994A6" w14:textId="77777777" w:rsidR="007E6896" w:rsidRPr="00D44E27" w:rsidRDefault="007E6896" w:rsidP="00D05EE1">
            <w:pPr>
              <w:jc w:val="center"/>
              <w:rPr>
                <w:rFonts w:ascii="Roboto" w:hAnsi="Roboto"/>
                <w:lang w:val="en-US"/>
              </w:rPr>
            </w:pPr>
          </w:p>
        </w:tc>
      </w:tr>
      <w:tr w:rsidR="007E6896" w:rsidRPr="00A16DB4" w14:paraId="36DA552E"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22511"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434F4AF" w14:textId="77777777" w:rsidR="007E6896" w:rsidRPr="00D44E27" w:rsidRDefault="007E6896" w:rsidP="00D05EE1">
            <w:pPr>
              <w:jc w:val="center"/>
              <w:rPr>
                <w:rFonts w:ascii="Roboto" w:hAnsi="Roboto"/>
                <w:lang w:val="en-US"/>
              </w:rPr>
            </w:pPr>
            <w:r w:rsidRPr="00D44E27">
              <w:rPr>
                <w:rFonts w:ascii="Roboto" w:hAnsi="Roboto"/>
                <w:lang w:val="en-US"/>
              </w:rPr>
              <w:t>7141020013300</w:t>
            </w:r>
          </w:p>
        </w:tc>
        <w:tc>
          <w:tcPr>
            <w:tcW w:w="5670" w:type="dxa"/>
            <w:gridSpan w:val="2"/>
            <w:tcBorders>
              <w:top w:val="nil"/>
              <w:bottom w:val="single" w:sz="2" w:space="0" w:color="auto"/>
            </w:tcBorders>
          </w:tcPr>
          <w:p w14:paraId="2E9BD2FD" w14:textId="77777777" w:rsidR="007E6896" w:rsidRPr="00D44E27" w:rsidRDefault="007E6896" w:rsidP="00D05EE1">
            <w:pPr>
              <w:rPr>
                <w:rFonts w:ascii="Roboto" w:hAnsi="Roboto"/>
                <w:lang w:val="en-US"/>
              </w:rPr>
            </w:pPr>
            <w:r w:rsidRPr="00D44E27">
              <w:rPr>
                <w:rFonts w:ascii="Roboto" w:hAnsi="Roboto"/>
                <w:lang w:val="en-US"/>
              </w:rPr>
              <w:t>Zugrav vopsitor</w:t>
            </w:r>
          </w:p>
        </w:tc>
        <w:tc>
          <w:tcPr>
            <w:tcW w:w="1276" w:type="dxa"/>
            <w:tcBorders>
              <w:top w:val="nil"/>
              <w:bottom w:val="single" w:sz="2" w:space="0" w:color="auto"/>
            </w:tcBorders>
          </w:tcPr>
          <w:p w14:paraId="2AF9FFAA"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3D1E8BC" w14:textId="77777777" w:rsidR="007E6896" w:rsidRPr="00D44E27" w:rsidRDefault="007E6896" w:rsidP="00D05EE1">
            <w:pPr>
              <w:rPr>
                <w:rFonts w:ascii="Roboto" w:hAnsi="Roboto"/>
                <w:lang w:val="en-US"/>
              </w:rPr>
            </w:pPr>
            <w:r w:rsidRPr="00D44E27">
              <w:rPr>
                <w:rFonts w:ascii="Roboto" w:hAnsi="Roboto"/>
                <w:lang w:val="en-US"/>
              </w:rPr>
              <w:t>7,00</w:t>
            </w:r>
          </w:p>
        </w:tc>
      </w:tr>
      <w:tr w:rsidR="007E6896" w:rsidRPr="00A16DB4" w14:paraId="17BAF86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29A3A"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BE39F15" w14:textId="77777777" w:rsidR="007E6896" w:rsidRPr="00D44E27" w:rsidRDefault="007E6896" w:rsidP="00D05EE1">
            <w:pPr>
              <w:jc w:val="center"/>
              <w:rPr>
                <w:rFonts w:ascii="Roboto" w:hAnsi="Roboto"/>
                <w:lang w:val="en-US"/>
              </w:rPr>
            </w:pPr>
            <w:r w:rsidRPr="00D44E27">
              <w:rPr>
                <w:rFonts w:ascii="Roboto" w:hAnsi="Roboto"/>
                <w:lang w:val="en-US"/>
              </w:rPr>
              <w:t>2430226101400</w:t>
            </w:r>
          </w:p>
        </w:tc>
        <w:tc>
          <w:tcPr>
            <w:tcW w:w="5670" w:type="dxa"/>
            <w:gridSpan w:val="2"/>
            <w:tcBorders>
              <w:top w:val="nil"/>
              <w:bottom w:val="single" w:sz="2" w:space="0" w:color="auto"/>
            </w:tcBorders>
          </w:tcPr>
          <w:p w14:paraId="365A8D6B" w14:textId="77777777" w:rsidR="007E6896" w:rsidRPr="00D44E27" w:rsidRDefault="007E6896" w:rsidP="00D05EE1">
            <w:pPr>
              <w:rPr>
                <w:rFonts w:ascii="Roboto" w:hAnsi="Roboto"/>
                <w:lang w:val="pt-BR"/>
              </w:rPr>
            </w:pPr>
            <w:r w:rsidRPr="00D44E27">
              <w:rPr>
                <w:rFonts w:ascii="Roboto" w:hAnsi="Roboto"/>
                <w:lang w:val="pt-BR"/>
              </w:rPr>
              <w:t>Chit pe baza de aracet</w:t>
            </w:r>
          </w:p>
        </w:tc>
        <w:tc>
          <w:tcPr>
            <w:tcW w:w="1276" w:type="dxa"/>
            <w:tcBorders>
              <w:top w:val="nil"/>
              <w:bottom w:val="single" w:sz="2" w:space="0" w:color="auto"/>
            </w:tcBorders>
          </w:tcPr>
          <w:p w14:paraId="4AF022D4"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7974FA80" w14:textId="77777777" w:rsidR="007E6896" w:rsidRPr="00D44E27" w:rsidRDefault="007E6896" w:rsidP="00D05EE1">
            <w:pPr>
              <w:rPr>
                <w:rFonts w:ascii="Roboto" w:hAnsi="Roboto"/>
                <w:lang w:val="en-US"/>
              </w:rPr>
            </w:pPr>
            <w:r w:rsidRPr="00D44E27">
              <w:rPr>
                <w:rFonts w:ascii="Roboto" w:hAnsi="Roboto"/>
                <w:lang w:val="en-US"/>
              </w:rPr>
              <w:t>15,00</w:t>
            </w:r>
          </w:p>
        </w:tc>
      </w:tr>
      <w:tr w:rsidR="007E6896" w:rsidRPr="00A16DB4" w14:paraId="63CB68D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7B96A"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0F11457" w14:textId="77777777" w:rsidR="007E6896" w:rsidRPr="00D44E27" w:rsidRDefault="007E6896" w:rsidP="00D05EE1">
            <w:pPr>
              <w:jc w:val="center"/>
              <w:rPr>
                <w:rFonts w:ascii="Roboto" w:hAnsi="Roboto"/>
                <w:lang w:val="en-US"/>
              </w:rPr>
            </w:pPr>
            <w:r w:rsidRPr="00D44E27">
              <w:rPr>
                <w:rFonts w:ascii="Roboto" w:hAnsi="Roboto"/>
                <w:lang w:val="en-US"/>
              </w:rPr>
              <w:t>2430226100700</w:t>
            </w:r>
          </w:p>
        </w:tc>
        <w:tc>
          <w:tcPr>
            <w:tcW w:w="5670" w:type="dxa"/>
            <w:gridSpan w:val="2"/>
            <w:tcBorders>
              <w:top w:val="nil"/>
              <w:bottom w:val="single" w:sz="2" w:space="0" w:color="auto"/>
            </w:tcBorders>
          </w:tcPr>
          <w:p w14:paraId="7BA618C1" w14:textId="77777777" w:rsidR="007E6896" w:rsidRPr="00D44E27" w:rsidRDefault="007E6896" w:rsidP="00D05EE1">
            <w:pPr>
              <w:rPr>
                <w:rFonts w:ascii="Roboto" w:hAnsi="Roboto"/>
                <w:lang w:val="en-US"/>
              </w:rPr>
            </w:pPr>
            <w:r w:rsidRPr="00D44E27">
              <w:rPr>
                <w:rFonts w:ascii="Roboto" w:hAnsi="Roboto"/>
                <w:lang w:val="en-US"/>
              </w:rPr>
              <w:t>Grund  alchidic</w:t>
            </w:r>
          </w:p>
        </w:tc>
        <w:tc>
          <w:tcPr>
            <w:tcW w:w="1276" w:type="dxa"/>
            <w:tcBorders>
              <w:top w:val="nil"/>
              <w:bottom w:val="single" w:sz="2" w:space="0" w:color="auto"/>
            </w:tcBorders>
          </w:tcPr>
          <w:p w14:paraId="2E10AB6F"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508D9CF6" w14:textId="77777777" w:rsidR="007E6896" w:rsidRPr="00D44E27" w:rsidRDefault="007E6896" w:rsidP="00D05EE1">
            <w:pPr>
              <w:rPr>
                <w:rFonts w:ascii="Roboto" w:hAnsi="Roboto"/>
                <w:lang w:val="en-US"/>
              </w:rPr>
            </w:pPr>
            <w:r w:rsidRPr="00D44E27">
              <w:rPr>
                <w:rFonts w:ascii="Roboto" w:hAnsi="Roboto"/>
                <w:lang w:val="en-US"/>
              </w:rPr>
              <w:t>2,40</w:t>
            </w:r>
          </w:p>
        </w:tc>
      </w:tr>
      <w:tr w:rsidR="007E6896" w:rsidRPr="00A16DB4" w14:paraId="00E8140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1503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4EF984A" w14:textId="77777777" w:rsidR="007E6896" w:rsidRPr="00D44E27" w:rsidRDefault="007E6896" w:rsidP="00D05EE1">
            <w:pPr>
              <w:jc w:val="center"/>
              <w:rPr>
                <w:rFonts w:ascii="Roboto" w:hAnsi="Roboto"/>
                <w:lang w:val="en-US"/>
              </w:rPr>
            </w:pPr>
            <w:r w:rsidRPr="00D44E27">
              <w:rPr>
                <w:rFonts w:ascii="Roboto" w:hAnsi="Roboto"/>
                <w:lang w:val="en-US"/>
              </w:rPr>
              <w:t>2430116104100</w:t>
            </w:r>
          </w:p>
        </w:tc>
        <w:tc>
          <w:tcPr>
            <w:tcW w:w="5670" w:type="dxa"/>
            <w:gridSpan w:val="2"/>
            <w:tcBorders>
              <w:top w:val="nil"/>
              <w:bottom w:val="single" w:sz="2" w:space="0" w:color="auto"/>
            </w:tcBorders>
          </w:tcPr>
          <w:p w14:paraId="66B212D7" w14:textId="77777777" w:rsidR="007E6896" w:rsidRPr="00D44E27" w:rsidRDefault="007E6896" w:rsidP="00D05EE1">
            <w:pPr>
              <w:rPr>
                <w:rFonts w:ascii="Roboto" w:hAnsi="Roboto"/>
                <w:lang w:val="pt-BR"/>
              </w:rPr>
            </w:pPr>
            <w:r w:rsidRPr="00D44E27">
              <w:rPr>
                <w:rFonts w:ascii="Roboto" w:hAnsi="Roboto"/>
                <w:lang w:val="pt-BR"/>
              </w:rPr>
              <w:t>Vopsea cu efect decorativ pe baza de dispersii vinilice</w:t>
            </w:r>
          </w:p>
        </w:tc>
        <w:tc>
          <w:tcPr>
            <w:tcW w:w="1276" w:type="dxa"/>
            <w:tcBorders>
              <w:top w:val="nil"/>
              <w:bottom w:val="single" w:sz="2" w:space="0" w:color="auto"/>
            </w:tcBorders>
          </w:tcPr>
          <w:p w14:paraId="5889B8A4"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367D530E" w14:textId="77777777" w:rsidR="007E6896" w:rsidRPr="00D44E27" w:rsidRDefault="007E6896" w:rsidP="00D05EE1">
            <w:pPr>
              <w:rPr>
                <w:rFonts w:ascii="Roboto" w:hAnsi="Roboto"/>
                <w:lang w:val="en-US"/>
              </w:rPr>
            </w:pPr>
            <w:r w:rsidRPr="00D44E27">
              <w:rPr>
                <w:rFonts w:ascii="Roboto" w:hAnsi="Roboto"/>
                <w:lang w:val="en-US"/>
              </w:rPr>
              <w:t>34,00</w:t>
            </w:r>
          </w:p>
        </w:tc>
      </w:tr>
      <w:tr w:rsidR="007E6896" w:rsidRPr="00A16DB4" w14:paraId="28E3C33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454F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84D3398" w14:textId="77777777" w:rsidR="007E6896" w:rsidRPr="00D44E27" w:rsidRDefault="007E6896" w:rsidP="00D05EE1">
            <w:pPr>
              <w:jc w:val="center"/>
              <w:rPr>
                <w:rFonts w:ascii="Roboto" w:hAnsi="Roboto"/>
                <w:lang w:val="en-US"/>
              </w:rPr>
            </w:pPr>
            <w:r w:rsidRPr="00D44E27">
              <w:rPr>
                <w:rFonts w:ascii="Roboto" w:hAnsi="Roboto"/>
                <w:lang w:val="en-US"/>
              </w:rPr>
              <w:t>4100116202818</w:t>
            </w:r>
          </w:p>
        </w:tc>
        <w:tc>
          <w:tcPr>
            <w:tcW w:w="5670" w:type="dxa"/>
            <w:gridSpan w:val="2"/>
            <w:tcBorders>
              <w:top w:val="nil"/>
              <w:bottom w:val="single" w:sz="2" w:space="0" w:color="auto"/>
            </w:tcBorders>
          </w:tcPr>
          <w:p w14:paraId="24C130AD" w14:textId="77777777" w:rsidR="007E6896" w:rsidRPr="00D44E27" w:rsidRDefault="007E6896" w:rsidP="00D05EE1">
            <w:pPr>
              <w:rPr>
                <w:rFonts w:ascii="Roboto" w:hAnsi="Roboto"/>
                <w:lang w:val="pt-BR"/>
              </w:rPr>
            </w:pPr>
            <w:r w:rsidRPr="00D44E27">
              <w:rPr>
                <w:rFonts w:ascii="Roboto" w:hAnsi="Roboto"/>
                <w:lang w:val="pt-BR"/>
              </w:rPr>
              <w:t>Apa pentru mortare si betoane</w:t>
            </w:r>
          </w:p>
        </w:tc>
        <w:tc>
          <w:tcPr>
            <w:tcW w:w="1276" w:type="dxa"/>
            <w:tcBorders>
              <w:top w:val="nil"/>
              <w:bottom w:val="single" w:sz="2" w:space="0" w:color="auto"/>
            </w:tcBorders>
          </w:tcPr>
          <w:p w14:paraId="22752A40" w14:textId="77777777" w:rsidR="007E6896" w:rsidRPr="00D44E27" w:rsidRDefault="007E6896" w:rsidP="00D05EE1">
            <w:pPr>
              <w:rPr>
                <w:rFonts w:ascii="Roboto" w:hAnsi="Roboto"/>
                <w:lang w:val="en-US"/>
              </w:rPr>
            </w:pPr>
            <w:r w:rsidRPr="00D44E27">
              <w:rPr>
                <w:rFonts w:ascii="Roboto" w:hAnsi="Roboto"/>
                <w:lang w:val="en-US"/>
              </w:rPr>
              <w:t>m3</w:t>
            </w:r>
          </w:p>
        </w:tc>
        <w:tc>
          <w:tcPr>
            <w:tcW w:w="1559" w:type="dxa"/>
            <w:tcBorders>
              <w:top w:val="nil"/>
              <w:bottom w:val="single" w:sz="2" w:space="0" w:color="auto"/>
            </w:tcBorders>
          </w:tcPr>
          <w:p w14:paraId="03E2A515" w14:textId="77777777" w:rsidR="007E6896" w:rsidRPr="00D44E27" w:rsidRDefault="007E6896" w:rsidP="00D05EE1">
            <w:pPr>
              <w:rPr>
                <w:rFonts w:ascii="Roboto" w:hAnsi="Roboto"/>
                <w:lang w:val="en-US"/>
              </w:rPr>
            </w:pPr>
            <w:r w:rsidRPr="00D44E27">
              <w:rPr>
                <w:rFonts w:ascii="Roboto" w:hAnsi="Roboto"/>
                <w:lang w:val="en-US"/>
              </w:rPr>
              <w:t>0,10</w:t>
            </w:r>
          </w:p>
        </w:tc>
      </w:tr>
      <w:tr w:rsidR="007E6896" w:rsidRPr="00A16DB4" w14:paraId="06D9A6A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4CB61"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CBB1D22" w14:textId="77777777" w:rsidR="007E6896" w:rsidRPr="00D44E27" w:rsidRDefault="007E6896" w:rsidP="00D05EE1">
            <w:pPr>
              <w:jc w:val="center"/>
              <w:rPr>
                <w:rFonts w:ascii="Roboto" w:hAnsi="Roboto"/>
                <w:lang w:val="en-US"/>
              </w:rPr>
            </w:pPr>
            <w:r w:rsidRPr="00D44E27">
              <w:rPr>
                <w:rFonts w:ascii="Roboto" w:hAnsi="Roboto"/>
                <w:lang w:val="en-US"/>
              </w:rPr>
              <w:t>2952270003825</w:t>
            </w:r>
          </w:p>
        </w:tc>
        <w:tc>
          <w:tcPr>
            <w:tcW w:w="5670" w:type="dxa"/>
            <w:gridSpan w:val="2"/>
            <w:tcBorders>
              <w:top w:val="nil"/>
              <w:bottom w:val="single" w:sz="2" w:space="0" w:color="auto"/>
            </w:tcBorders>
          </w:tcPr>
          <w:p w14:paraId="41597379" w14:textId="77777777" w:rsidR="007E6896" w:rsidRPr="00D44E27" w:rsidRDefault="007E6896" w:rsidP="00D05EE1">
            <w:pPr>
              <w:rPr>
                <w:rFonts w:ascii="Roboto" w:hAnsi="Roboto"/>
                <w:lang w:val="pt-BR"/>
              </w:rPr>
            </w:pPr>
            <w:r w:rsidRPr="00D44E27">
              <w:rPr>
                <w:rFonts w:ascii="Roboto" w:hAnsi="Roboto"/>
                <w:lang w:val="pt-BR"/>
              </w:rPr>
              <w:t>Instalatie pentru aplicat tencuieli stropite, inclusiv electrocompresorul 1,5 - 4,0 mc/ora</w:t>
            </w:r>
          </w:p>
        </w:tc>
        <w:tc>
          <w:tcPr>
            <w:tcW w:w="1276" w:type="dxa"/>
            <w:tcBorders>
              <w:top w:val="nil"/>
              <w:bottom w:val="single" w:sz="2" w:space="0" w:color="auto"/>
            </w:tcBorders>
          </w:tcPr>
          <w:p w14:paraId="1FAFC5CC"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3543D89C" w14:textId="77777777" w:rsidR="007E6896" w:rsidRPr="00D44E27" w:rsidRDefault="007E6896" w:rsidP="00D05EE1">
            <w:pPr>
              <w:rPr>
                <w:rFonts w:ascii="Roboto" w:hAnsi="Roboto"/>
                <w:lang w:val="en-US"/>
              </w:rPr>
            </w:pPr>
            <w:r w:rsidRPr="00D44E27">
              <w:rPr>
                <w:rFonts w:ascii="Roboto" w:hAnsi="Roboto"/>
                <w:lang w:val="en-US"/>
              </w:rPr>
              <w:t>1,20</w:t>
            </w:r>
          </w:p>
        </w:tc>
      </w:tr>
      <w:tr w:rsidR="007E6896" w:rsidRPr="00A16DB4" w14:paraId="63604EA2" w14:textId="77777777" w:rsidTr="00D05EE1">
        <w:trPr>
          <w:trHeight w:val="340"/>
        </w:trPr>
        <w:tc>
          <w:tcPr>
            <w:tcW w:w="709" w:type="dxa"/>
            <w:tcBorders>
              <w:top w:val="nil"/>
              <w:left w:val="single" w:sz="6" w:space="0" w:color="auto"/>
              <w:bottom w:val="nil"/>
              <w:right w:val="nil"/>
            </w:tcBorders>
          </w:tcPr>
          <w:p w14:paraId="66DBF1B1"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1ED41202"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48C3901F"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17CD459"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7CEB2110" w14:textId="77777777" w:rsidR="007E6896" w:rsidRPr="00D44E27" w:rsidRDefault="007E6896" w:rsidP="00D05EE1">
            <w:pPr>
              <w:rPr>
                <w:rFonts w:ascii="Roboto" w:hAnsi="Roboto"/>
                <w:lang w:val="en-US"/>
              </w:rPr>
            </w:pPr>
          </w:p>
        </w:tc>
      </w:tr>
      <w:tr w:rsidR="007E6896" w:rsidRPr="00A16DB4" w14:paraId="186F7CD5"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0B58561" w14:textId="77777777" w:rsidR="007E6896" w:rsidRPr="00D44E27" w:rsidRDefault="007E6896" w:rsidP="00D05EE1">
            <w:pPr>
              <w:rPr>
                <w:rFonts w:ascii="Roboto" w:hAnsi="Roboto"/>
                <w:lang w:val="en-US"/>
              </w:rPr>
            </w:pPr>
          </w:p>
        </w:tc>
        <w:tc>
          <w:tcPr>
            <w:tcW w:w="709" w:type="dxa"/>
            <w:tcBorders>
              <w:top w:val="single" w:sz="4" w:space="0" w:color="auto"/>
              <w:left w:val="nil"/>
              <w:bottom w:val="single" w:sz="4" w:space="0" w:color="auto"/>
              <w:right w:val="nil"/>
            </w:tcBorders>
          </w:tcPr>
          <w:p w14:paraId="4ECA9CA0" w14:textId="77777777" w:rsidR="007E6896" w:rsidRPr="00D44E27" w:rsidRDefault="007E6896"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4DE77D6B" w14:textId="77777777" w:rsidR="007E6896" w:rsidRPr="00D44E27" w:rsidRDefault="007E6896" w:rsidP="00D05EE1">
            <w:pPr>
              <w:rPr>
                <w:rFonts w:ascii="Roboto" w:hAnsi="Roboto"/>
                <w:lang w:val="en-US"/>
              </w:rPr>
            </w:pPr>
          </w:p>
        </w:tc>
        <w:tc>
          <w:tcPr>
            <w:tcW w:w="4961" w:type="dxa"/>
            <w:tcBorders>
              <w:top w:val="single" w:sz="4" w:space="0" w:color="auto"/>
              <w:left w:val="nil"/>
              <w:bottom w:val="single" w:sz="4" w:space="0" w:color="auto"/>
              <w:right w:val="nil"/>
            </w:tcBorders>
          </w:tcPr>
          <w:p w14:paraId="44C34843" w14:textId="77777777" w:rsidR="007E6896" w:rsidRPr="00D44E27" w:rsidRDefault="007E6896" w:rsidP="00D05EE1">
            <w:pPr>
              <w:rPr>
                <w:rFonts w:ascii="Roboto" w:hAnsi="Roboto"/>
                <w:lang w:val="en-US"/>
              </w:rPr>
            </w:pPr>
            <w:r w:rsidRPr="00D44E27">
              <w:rPr>
                <w:rFonts w:ascii="Roboto" w:hAnsi="Roboto"/>
                <w:b/>
                <w:bCs/>
                <w:lang w:val="en-US"/>
              </w:rPr>
              <w:t xml:space="preserve">Total Lucrari de constructie    </w:t>
            </w:r>
          </w:p>
        </w:tc>
        <w:tc>
          <w:tcPr>
            <w:tcW w:w="1276" w:type="dxa"/>
            <w:tcBorders>
              <w:top w:val="single" w:sz="4" w:space="0" w:color="auto"/>
              <w:left w:val="nil"/>
              <w:bottom w:val="single" w:sz="4" w:space="0" w:color="auto"/>
              <w:right w:val="nil"/>
            </w:tcBorders>
          </w:tcPr>
          <w:p w14:paraId="12B81CBE" w14:textId="77777777" w:rsidR="007E6896" w:rsidRPr="00D44E27" w:rsidRDefault="007E6896" w:rsidP="00D05EE1">
            <w:pPr>
              <w:rPr>
                <w:rFonts w:ascii="Roboto" w:hAnsi="Roboto"/>
                <w:lang w:val="en-US"/>
              </w:rPr>
            </w:pPr>
            <w:r w:rsidRPr="00D44E27">
              <w:rPr>
                <w:rFonts w:ascii="Roboto" w:hAnsi="Roboto"/>
                <w:b/>
                <w:bCs/>
                <w:lang w:val="en-US"/>
              </w:rPr>
              <w:t xml:space="preserve">            </w:t>
            </w:r>
          </w:p>
        </w:tc>
        <w:tc>
          <w:tcPr>
            <w:tcW w:w="1559" w:type="dxa"/>
            <w:tcBorders>
              <w:top w:val="single" w:sz="4" w:space="0" w:color="auto"/>
              <w:left w:val="nil"/>
              <w:bottom w:val="single" w:sz="4" w:space="0" w:color="auto"/>
              <w:right w:val="nil"/>
            </w:tcBorders>
          </w:tcPr>
          <w:p w14:paraId="3C3355CD" w14:textId="77777777" w:rsidR="007E6896" w:rsidRPr="00D44E27" w:rsidRDefault="007E6896" w:rsidP="00D05EE1">
            <w:pPr>
              <w:rPr>
                <w:rFonts w:ascii="Roboto" w:hAnsi="Roboto"/>
                <w:lang w:val="en-US"/>
              </w:rPr>
            </w:pPr>
          </w:p>
        </w:tc>
      </w:tr>
      <w:tr w:rsidR="007E6896" w:rsidRPr="00A16DB4" w14:paraId="54419EAC" w14:textId="77777777" w:rsidTr="00D05EE1">
        <w:tc>
          <w:tcPr>
            <w:tcW w:w="709" w:type="dxa"/>
            <w:tcBorders>
              <w:top w:val="nil"/>
              <w:left w:val="single" w:sz="6" w:space="0" w:color="auto"/>
              <w:bottom w:val="nil"/>
              <w:right w:val="nil"/>
            </w:tcBorders>
          </w:tcPr>
          <w:p w14:paraId="0814A550" w14:textId="77777777" w:rsidR="007E6896" w:rsidRPr="00D44E27" w:rsidRDefault="007E6896"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1B16AECE"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503CC5EA" w14:textId="77777777" w:rsidR="007E6896" w:rsidRPr="00D44E27" w:rsidRDefault="007E6896" w:rsidP="00D05EE1">
            <w:pPr>
              <w:rPr>
                <w:rFonts w:ascii="Roboto" w:hAnsi="Roboto"/>
                <w:lang w:val="en-US"/>
              </w:rPr>
            </w:pPr>
            <w:r w:rsidRPr="00D44E27">
              <w:rPr>
                <w:rFonts w:ascii="Roboto" w:hAnsi="Roboto"/>
                <w:b/>
                <w:bCs/>
                <w:lang w:val="en-US"/>
              </w:rPr>
              <w:t>2. Lucrari de demontare utilaj</w:t>
            </w:r>
          </w:p>
        </w:tc>
        <w:tc>
          <w:tcPr>
            <w:tcW w:w="1276" w:type="dxa"/>
            <w:tcBorders>
              <w:top w:val="nil"/>
              <w:left w:val="single" w:sz="6" w:space="0" w:color="auto"/>
              <w:bottom w:val="nil"/>
              <w:right w:val="nil"/>
            </w:tcBorders>
          </w:tcPr>
          <w:p w14:paraId="46817ADF"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7053A72F" w14:textId="77777777" w:rsidR="007E6896" w:rsidRPr="00D44E27" w:rsidRDefault="007E6896" w:rsidP="00D05EE1">
            <w:pPr>
              <w:rPr>
                <w:rFonts w:ascii="Roboto" w:hAnsi="Roboto"/>
                <w:lang w:val="en-US"/>
              </w:rPr>
            </w:pPr>
          </w:p>
        </w:tc>
      </w:tr>
      <w:tr w:rsidR="007E6896" w:rsidRPr="00A16DB4" w14:paraId="067063E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11C33" w14:textId="77777777" w:rsidR="007E6896" w:rsidRPr="00D44E27" w:rsidRDefault="007E6896" w:rsidP="00D05EE1">
            <w:pPr>
              <w:rPr>
                <w:rFonts w:ascii="Roboto" w:hAnsi="Roboto"/>
                <w:lang w:val="en-US"/>
              </w:rPr>
            </w:pPr>
            <w:r w:rsidRPr="00D44E27">
              <w:rPr>
                <w:rFonts w:ascii="Roboto" w:hAnsi="Roboto"/>
                <w:lang w:val="en-US"/>
              </w:rPr>
              <w:t>9</w:t>
            </w:r>
          </w:p>
        </w:tc>
        <w:tc>
          <w:tcPr>
            <w:tcW w:w="1276" w:type="dxa"/>
            <w:gridSpan w:val="2"/>
            <w:tcBorders>
              <w:top w:val="single" w:sz="4" w:space="0" w:color="auto"/>
              <w:bottom w:val="single" w:sz="4" w:space="0" w:color="auto"/>
            </w:tcBorders>
          </w:tcPr>
          <w:p w14:paraId="3253CA10" w14:textId="77777777" w:rsidR="007E6896" w:rsidRPr="00D44E27" w:rsidRDefault="007E6896" w:rsidP="00D05EE1">
            <w:pPr>
              <w:rPr>
                <w:rFonts w:ascii="Roboto" w:hAnsi="Roboto"/>
                <w:lang w:val="en-US"/>
              </w:rPr>
            </w:pPr>
            <w:r w:rsidRPr="00D44E27">
              <w:rPr>
                <w:rFonts w:ascii="Roboto" w:hAnsi="Roboto"/>
                <w:lang w:val="en-US"/>
              </w:rPr>
              <w:t>SE55A  k=1.2</w:t>
            </w:r>
          </w:p>
          <w:p w14:paraId="537B9344"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46CD6E2C" w14:textId="77777777" w:rsidR="007E6896" w:rsidRPr="00D44E27" w:rsidRDefault="007E6896" w:rsidP="00D05EE1">
            <w:pPr>
              <w:adjustRightInd w:val="0"/>
              <w:rPr>
                <w:rFonts w:ascii="Roboto" w:hAnsi="Roboto" w:cs="Times New Roman CYR"/>
                <w:lang w:val="en-US"/>
              </w:rPr>
            </w:pPr>
            <w:r w:rsidRPr="00D44E27">
              <w:rPr>
                <w:rFonts w:ascii="Roboto" w:hAnsi="Roboto"/>
                <w:lang w:val="pt-BR"/>
              </w:rPr>
              <w:t xml:space="preserve">Demontare (K=3x0.4=1.2)  Grup compact de ridicare a presiunii si pompare, cuprinzind electropompa, recipient hidropneumatic cu membrana si presostat, cu debit maxim de 2 l/sec.  </w:t>
            </w:r>
            <w:r w:rsidRPr="00D44E27">
              <w:rPr>
                <w:rFonts w:ascii="Roboto" w:hAnsi="Roboto"/>
                <w:lang w:val="en-US"/>
              </w:rPr>
              <w:t>(Statie de pompare anti-incendiu, 3 pompe)</w:t>
            </w:r>
            <w:r w:rsidRPr="00D44E27">
              <w:rPr>
                <w:rFonts w:ascii="Roboto" w:hAnsi="Roboto" w:cs="Times New Roman CYR"/>
                <w:lang w:val="en-US"/>
              </w:rPr>
              <w:t xml:space="preserve"> </w:t>
            </w:r>
          </w:p>
          <w:p w14:paraId="520858FD" w14:textId="77777777" w:rsidR="007E6896" w:rsidRPr="00D44E27" w:rsidRDefault="007E6896" w:rsidP="00D05EE1">
            <w:pPr>
              <w:adjustRightInd w:val="0"/>
              <w:rPr>
                <w:rFonts w:ascii="Roboto" w:hAnsi="Roboto"/>
                <w:lang w:val="en-US"/>
              </w:rPr>
            </w:pPr>
            <w:r w:rsidRPr="00D44E27">
              <w:rPr>
                <w:rFonts w:ascii="Roboto" w:hAnsi="Roboto" w:cs="Times New Roman CYR"/>
                <w:lang w:val="en-US"/>
              </w:rPr>
              <w:t>Коэффициент к трудозатратам=1,20</w:t>
            </w:r>
          </w:p>
        </w:tc>
        <w:tc>
          <w:tcPr>
            <w:tcW w:w="1276" w:type="dxa"/>
            <w:tcBorders>
              <w:top w:val="single" w:sz="4" w:space="0" w:color="auto"/>
              <w:bottom w:val="single" w:sz="4" w:space="0" w:color="auto"/>
            </w:tcBorders>
            <w:vAlign w:val="center"/>
          </w:tcPr>
          <w:p w14:paraId="254AB4EF" w14:textId="77777777" w:rsidR="007E6896" w:rsidRPr="00D44E27" w:rsidRDefault="007E6896"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3E0BF231"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1,00</w:t>
            </w:r>
          </w:p>
          <w:p w14:paraId="6B571292" w14:textId="77777777" w:rsidR="007E6896" w:rsidRPr="00D44E27" w:rsidRDefault="007E6896" w:rsidP="00D05EE1">
            <w:pPr>
              <w:jc w:val="center"/>
              <w:rPr>
                <w:rFonts w:ascii="Roboto" w:hAnsi="Roboto"/>
                <w:lang w:val="en-US"/>
              </w:rPr>
            </w:pPr>
          </w:p>
        </w:tc>
      </w:tr>
      <w:tr w:rsidR="007E6896" w:rsidRPr="00A16DB4" w14:paraId="6D9A952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B547F2"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595DD23" w14:textId="77777777" w:rsidR="007E6896" w:rsidRPr="00D44E27" w:rsidRDefault="007E6896" w:rsidP="00D05EE1">
            <w:pPr>
              <w:jc w:val="center"/>
              <w:rPr>
                <w:rFonts w:ascii="Roboto" w:hAnsi="Roboto"/>
                <w:lang w:val="en-US"/>
              </w:rPr>
            </w:pPr>
            <w:r w:rsidRPr="00D44E27">
              <w:rPr>
                <w:rFonts w:ascii="Roboto" w:hAnsi="Roboto"/>
                <w:lang w:val="en-US"/>
              </w:rPr>
              <w:t>7136020011620</w:t>
            </w:r>
          </w:p>
        </w:tc>
        <w:tc>
          <w:tcPr>
            <w:tcW w:w="5670" w:type="dxa"/>
            <w:gridSpan w:val="2"/>
            <w:tcBorders>
              <w:top w:val="nil"/>
              <w:bottom w:val="single" w:sz="2" w:space="0" w:color="auto"/>
            </w:tcBorders>
          </w:tcPr>
          <w:p w14:paraId="415179D5" w14:textId="77777777" w:rsidR="007E6896" w:rsidRPr="00D44E27" w:rsidRDefault="007E6896" w:rsidP="00D05EE1">
            <w:pPr>
              <w:rPr>
                <w:rFonts w:ascii="Roboto" w:hAnsi="Roboto"/>
                <w:lang w:val="en-US"/>
              </w:rPr>
            </w:pPr>
            <w:r w:rsidRPr="00D44E27">
              <w:rPr>
                <w:rFonts w:ascii="Roboto" w:hAnsi="Roboto"/>
                <w:lang w:val="en-US"/>
              </w:rPr>
              <w:t>Instalator apa, canal</w:t>
            </w:r>
          </w:p>
        </w:tc>
        <w:tc>
          <w:tcPr>
            <w:tcW w:w="1276" w:type="dxa"/>
            <w:tcBorders>
              <w:top w:val="nil"/>
              <w:bottom w:val="single" w:sz="2" w:space="0" w:color="auto"/>
            </w:tcBorders>
          </w:tcPr>
          <w:p w14:paraId="6DBBAC5B"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3CFFFF1" w14:textId="77777777" w:rsidR="007E6896" w:rsidRPr="00D44E27" w:rsidRDefault="007E6896" w:rsidP="00D05EE1">
            <w:pPr>
              <w:rPr>
                <w:rFonts w:ascii="Roboto" w:hAnsi="Roboto"/>
                <w:lang w:val="en-US"/>
              </w:rPr>
            </w:pPr>
            <w:r w:rsidRPr="00D44E27">
              <w:rPr>
                <w:rFonts w:ascii="Roboto" w:hAnsi="Roboto"/>
                <w:lang w:val="en-US"/>
              </w:rPr>
              <w:t>5,52</w:t>
            </w:r>
          </w:p>
        </w:tc>
      </w:tr>
      <w:tr w:rsidR="007E6896" w:rsidRPr="00A16DB4" w14:paraId="3BA4D133" w14:textId="77777777" w:rsidTr="00D05EE1">
        <w:trPr>
          <w:trHeight w:val="340"/>
        </w:trPr>
        <w:tc>
          <w:tcPr>
            <w:tcW w:w="709" w:type="dxa"/>
            <w:tcBorders>
              <w:top w:val="nil"/>
              <w:left w:val="single" w:sz="6" w:space="0" w:color="auto"/>
              <w:bottom w:val="nil"/>
              <w:right w:val="nil"/>
            </w:tcBorders>
          </w:tcPr>
          <w:p w14:paraId="5E58890D"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058EA50C"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4C5E715C"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5E2FB282"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66E00821" w14:textId="77777777" w:rsidR="007E6896" w:rsidRPr="00D44E27" w:rsidRDefault="007E6896" w:rsidP="00D05EE1">
            <w:pPr>
              <w:rPr>
                <w:rFonts w:ascii="Roboto" w:hAnsi="Roboto"/>
                <w:lang w:val="en-US"/>
              </w:rPr>
            </w:pPr>
          </w:p>
        </w:tc>
      </w:tr>
      <w:tr w:rsidR="007E6896" w:rsidRPr="00A16DB4" w14:paraId="5FF22F44"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CFA6AFE" w14:textId="77777777" w:rsidR="007E6896" w:rsidRPr="00D44E27" w:rsidRDefault="007E6896" w:rsidP="00D05EE1">
            <w:pPr>
              <w:rPr>
                <w:rFonts w:ascii="Roboto" w:hAnsi="Roboto"/>
                <w:lang w:val="en-US"/>
              </w:rPr>
            </w:pPr>
          </w:p>
        </w:tc>
        <w:tc>
          <w:tcPr>
            <w:tcW w:w="709" w:type="dxa"/>
            <w:tcBorders>
              <w:top w:val="single" w:sz="4" w:space="0" w:color="auto"/>
              <w:left w:val="nil"/>
              <w:bottom w:val="single" w:sz="4" w:space="0" w:color="auto"/>
              <w:right w:val="nil"/>
            </w:tcBorders>
          </w:tcPr>
          <w:p w14:paraId="6DE76777" w14:textId="77777777" w:rsidR="007E6896" w:rsidRPr="00D44E27" w:rsidRDefault="007E6896"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61792E39" w14:textId="77777777" w:rsidR="007E6896" w:rsidRPr="00D44E27" w:rsidRDefault="007E6896" w:rsidP="00D05EE1">
            <w:pPr>
              <w:rPr>
                <w:rFonts w:ascii="Roboto" w:hAnsi="Roboto"/>
                <w:lang w:val="en-US"/>
              </w:rPr>
            </w:pPr>
          </w:p>
        </w:tc>
        <w:tc>
          <w:tcPr>
            <w:tcW w:w="4961" w:type="dxa"/>
            <w:tcBorders>
              <w:top w:val="single" w:sz="4" w:space="0" w:color="auto"/>
              <w:left w:val="nil"/>
              <w:bottom w:val="single" w:sz="4" w:space="0" w:color="auto"/>
              <w:right w:val="nil"/>
            </w:tcBorders>
          </w:tcPr>
          <w:p w14:paraId="00EF336D" w14:textId="77777777" w:rsidR="007E6896" w:rsidRPr="00D44E27" w:rsidRDefault="007E6896" w:rsidP="00D05EE1">
            <w:pPr>
              <w:rPr>
                <w:rFonts w:ascii="Roboto" w:hAnsi="Roboto"/>
                <w:lang w:val="pt-BR"/>
              </w:rPr>
            </w:pPr>
            <w:r w:rsidRPr="00D44E27">
              <w:rPr>
                <w:rFonts w:ascii="Roboto" w:hAnsi="Roboto"/>
                <w:b/>
                <w:bCs/>
                <w:lang w:val="pt-BR"/>
              </w:rPr>
              <w:t>Total Lucrari de demontare utilaj</w:t>
            </w:r>
          </w:p>
        </w:tc>
        <w:tc>
          <w:tcPr>
            <w:tcW w:w="1276" w:type="dxa"/>
            <w:tcBorders>
              <w:top w:val="single" w:sz="4" w:space="0" w:color="auto"/>
              <w:left w:val="nil"/>
              <w:bottom w:val="single" w:sz="4" w:space="0" w:color="auto"/>
              <w:right w:val="nil"/>
            </w:tcBorders>
          </w:tcPr>
          <w:p w14:paraId="73949398" w14:textId="77777777" w:rsidR="007E6896" w:rsidRPr="00D44E27" w:rsidRDefault="007E6896" w:rsidP="00D05EE1">
            <w:pPr>
              <w:rPr>
                <w:rFonts w:ascii="Roboto" w:hAnsi="Roboto"/>
                <w:lang w:val="pt-BR"/>
              </w:rPr>
            </w:pPr>
            <w:r w:rsidRPr="00D44E27">
              <w:rPr>
                <w:rFonts w:ascii="Roboto" w:hAnsi="Roboto"/>
                <w:b/>
                <w:bCs/>
                <w:lang w:val="pt-BR"/>
              </w:rPr>
              <w:t xml:space="preserve">            </w:t>
            </w:r>
          </w:p>
        </w:tc>
        <w:tc>
          <w:tcPr>
            <w:tcW w:w="1559" w:type="dxa"/>
            <w:tcBorders>
              <w:top w:val="single" w:sz="4" w:space="0" w:color="auto"/>
              <w:left w:val="nil"/>
              <w:bottom w:val="single" w:sz="4" w:space="0" w:color="auto"/>
              <w:right w:val="nil"/>
            </w:tcBorders>
          </w:tcPr>
          <w:p w14:paraId="25EF1480" w14:textId="77777777" w:rsidR="007E6896" w:rsidRPr="00D44E27" w:rsidRDefault="007E6896" w:rsidP="00D05EE1">
            <w:pPr>
              <w:rPr>
                <w:rFonts w:ascii="Roboto" w:hAnsi="Roboto"/>
                <w:lang w:val="pt-BR"/>
              </w:rPr>
            </w:pPr>
          </w:p>
        </w:tc>
      </w:tr>
    </w:tbl>
    <w:p w14:paraId="690C2974" w14:textId="77777777" w:rsidR="007E6896" w:rsidRPr="00D44E27" w:rsidRDefault="007E6896" w:rsidP="007E6896">
      <w:pPr>
        <w:rPr>
          <w:rFonts w:ascii="Roboto" w:hAnsi="Roboto"/>
          <w:lang w:val="pt-BR"/>
        </w:rPr>
      </w:pPr>
    </w:p>
    <w:p w14:paraId="34E6CDFB" w14:textId="77777777" w:rsidR="00D45699" w:rsidRPr="00D44E27" w:rsidRDefault="00D45699" w:rsidP="007E6896">
      <w:pPr>
        <w:jc w:val="center"/>
        <w:rPr>
          <w:rFonts w:ascii="Roboto" w:hAnsi="Roboto"/>
          <w:b/>
          <w:bCs/>
          <w:lang w:val="pt-BR"/>
        </w:rPr>
      </w:pPr>
    </w:p>
    <w:p w14:paraId="5BC2462B" w14:textId="77777777" w:rsidR="00D45699" w:rsidRPr="00D44E27" w:rsidRDefault="00D45699" w:rsidP="007E6896">
      <w:pPr>
        <w:jc w:val="center"/>
        <w:rPr>
          <w:rFonts w:ascii="Roboto" w:hAnsi="Roboto"/>
          <w:b/>
          <w:bCs/>
          <w:lang w:val="pt-BR"/>
        </w:rPr>
      </w:pPr>
    </w:p>
    <w:p w14:paraId="04E0AE5B" w14:textId="77777777" w:rsidR="00D45699" w:rsidRPr="00D44E27" w:rsidRDefault="00D45699" w:rsidP="007E6896">
      <w:pPr>
        <w:jc w:val="center"/>
        <w:rPr>
          <w:rFonts w:ascii="Roboto" w:hAnsi="Roboto"/>
          <w:b/>
          <w:bCs/>
          <w:lang w:val="pt-BR"/>
        </w:rPr>
      </w:pPr>
    </w:p>
    <w:p w14:paraId="771413CF" w14:textId="3A8D9D65" w:rsidR="007E6896" w:rsidRPr="00D44E27" w:rsidRDefault="007E6896" w:rsidP="007E6896">
      <w:pPr>
        <w:jc w:val="center"/>
        <w:rPr>
          <w:rFonts w:ascii="Roboto" w:hAnsi="Roboto"/>
          <w:lang w:val="pt-BR"/>
        </w:rPr>
      </w:pPr>
      <w:r w:rsidRPr="00D44E27">
        <w:rPr>
          <w:rFonts w:ascii="Roboto" w:hAnsi="Roboto"/>
          <w:b/>
          <w:bCs/>
          <w:lang w:val="pt-BR"/>
        </w:rPr>
        <w:t>Deviz-oferta  № 2-1-2</w:t>
      </w:r>
    </w:p>
    <w:p w14:paraId="5848EA01" w14:textId="77777777" w:rsidR="007E6896" w:rsidRPr="00D44E27" w:rsidRDefault="007E6896" w:rsidP="007E6896">
      <w:pPr>
        <w:jc w:val="center"/>
        <w:rPr>
          <w:rFonts w:ascii="Roboto" w:hAnsi="Roboto"/>
          <w:b/>
          <w:bCs/>
        </w:rPr>
      </w:pPr>
      <w:r w:rsidRPr="00D44E27">
        <w:rPr>
          <w:rFonts w:ascii="Roboto" w:hAnsi="Roboto"/>
          <w:b/>
          <w:bCs/>
          <w:lang w:val="pt-BR"/>
        </w:rPr>
        <w:t>Echipament electric de forta (marca  EEF.SU)</w:t>
      </w:r>
    </w:p>
    <w:p w14:paraId="0046014F" w14:textId="77777777" w:rsidR="007E6896" w:rsidRPr="00D44E27" w:rsidRDefault="007E6896" w:rsidP="007E6896">
      <w:pPr>
        <w:jc w:val="center"/>
        <w:rPr>
          <w:rFonts w:ascii="Roboto" w:hAnsi="Robot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276"/>
        <w:gridCol w:w="1559"/>
      </w:tblGrid>
      <w:tr w:rsidR="007E6896" w:rsidRPr="00A16DB4" w14:paraId="7B01EACC" w14:textId="77777777" w:rsidTr="00D05EE1">
        <w:trPr>
          <w:cantSplit/>
          <w:trHeight w:val="1246"/>
        </w:trPr>
        <w:tc>
          <w:tcPr>
            <w:tcW w:w="709" w:type="dxa"/>
            <w:tcBorders>
              <w:top w:val="single" w:sz="4" w:space="0" w:color="auto"/>
              <w:bottom w:val="single" w:sz="4" w:space="0" w:color="auto"/>
            </w:tcBorders>
            <w:shd w:val="pct5" w:color="auto" w:fill="auto"/>
          </w:tcPr>
          <w:p w14:paraId="18ACD81E" w14:textId="77777777" w:rsidR="007E6896" w:rsidRPr="00D44E27" w:rsidRDefault="007E6896" w:rsidP="00D05EE1">
            <w:pPr>
              <w:ind w:right="-108"/>
              <w:jc w:val="center"/>
              <w:rPr>
                <w:rFonts w:ascii="Roboto" w:hAnsi="Roboto"/>
                <w:lang w:val="en-US"/>
              </w:rPr>
            </w:pPr>
            <w:r w:rsidRPr="00D44E27">
              <w:rPr>
                <w:rFonts w:ascii="Roboto" w:hAnsi="Roboto"/>
                <w:lang w:val="en-US"/>
              </w:rPr>
              <w:t>№</w:t>
            </w:r>
          </w:p>
          <w:p w14:paraId="39EBB504" w14:textId="77777777" w:rsidR="007E6896" w:rsidRPr="00D44E27" w:rsidRDefault="007E6896" w:rsidP="00D05EE1">
            <w:pPr>
              <w:ind w:right="-108"/>
              <w:jc w:val="center"/>
              <w:rPr>
                <w:rFonts w:ascii="Roboto" w:hAnsi="Roboto"/>
                <w:lang w:val="en-US"/>
              </w:rPr>
            </w:pPr>
            <w:r w:rsidRPr="00D44E27">
              <w:rPr>
                <w:rFonts w:ascii="Roboto" w:hAnsi="Roboto"/>
                <w:lang w:val="en-US"/>
              </w:rPr>
              <w:t xml:space="preserve"> crt.</w:t>
            </w:r>
          </w:p>
        </w:tc>
        <w:tc>
          <w:tcPr>
            <w:tcW w:w="1276" w:type="dxa"/>
            <w:tcBorders>
              <w:top w:val="single" w:sz="4" w:space="0" w:color="auto"/>
              <w:bottom w:val="single" w:sz="4" w:space="0" w:color="auto"/>
            </w:tcBorders>
            <w:shd w:val="pct5" w:color="auto" w:fill="auto"/>
          </w:tcPr>
          <w:p w14:paraId="228C328D" w14:textId="77777777" w:rsidR="007E6896" w:rsidRPr="00D44E27" w:rsidRDefault="007E6896" w:rsidP="00D05EE1">
            <w:pPr>
              <w:ind w:left="-120" w:right="-108"/>
              <w:jc w:val="center"/>
              <w:rPr>
                <w:rFonts w:ascii="Roboto" w:hAnsi="Roboto"/>
                <w:lang w:val="en-US"/>
              </w:rPr>
            </w:pPr>
            <w:r w:rsidRPr="00D44E27">
              <w:rPr>
                <w:rFonts w:ascii="Roboto" w:hAnsi="Roboto"/>
              </w:rPr>
              <w:t>Simbol</w:t>
            </w:r>
            <w:r w:rsidRPr="00D44E27">
              <w:rPr>
                <w:rFonts w:ascii="Roboto" w:hAnsi="Roboto"/>
                <w:lang w:val="en-US"/>
              </w:rPr>
              <w:t xml:space="preserve"> </w:t>
            </w:r>
            <w:r w:rsidRPr="00D44E27">
              <w:rPr>
                <w:rFonts w:ascii="Roboto" w:hAnsi="Roboto"/>
              </w:rPr>
              <w:t>norme</w:t>
            </w:r>
            <w:r w:rsidRPr="00D44E27">
              <w:rPr>
                <w:rFonts w:ascii="Roboto" w:hAnsi="Roboto"/>
                <w:lang w:val="en-US"/>
              </w:rPr>
              <w:t xml:space="preserve"> </w:t>
            </w:r>
            <w:r w:rsidRPr="00D44E27">
              <w:rPr>
                <w:rFonts w:ascii="Roboto" w:hAnsi="Roboto"/>
              </w:rPr>
              <w:t xml:space="preserve">şi Cod </w:t>
            </w:r>
            <w:r w:rsidRPr="00D44E27">
              <w:rPr>
                <w:rFonts w:ascii="Roboto" w:hAnsi="Roboto"/>
                <w:lang w:val="en-US"/>
              </w:rPr>
              <w:t xml:space="preserve"> </w:t>
            </w:r>
            <w:r w:rsidRPr="00D44E27">
              <w:rPr>
                <w:rFonts w:ascii="Roboto" w:hAnsi="Roboto"/>
              </w:rPr>
              <w:t xml:space="preserve">resurse  </w:t>
            </w:r>
          </w:p>
        </w:tc>
        <w:tc>
          <w:tcPr>
            <w:tcW w:w="5670" w:type="dxa"/>
            <w:tcBorders>
              <w:top w:val="single" w:sz="4" w:space="0" w:color="auto"/>
              <w:bottom w:val="single" w:sz="4" w:space="0" w:color="auto"/>
            </w:tcBorders>
            <w:shd w:val="pct5" w:color="auto" w:fill="auto"/>
          </w:tcPr>
          <w:p w14:paraId="777C1DF1" w14:textId="77777777" w:rsidR="007E6896" w:rsidRPr="00D44E27" w:rsidRDefault="007E6896" w:rsidP="00D05EE1">
            <w:pPr>
              <w:jc w:val="center"/>
              <w:rPr>
                <w:rFonts w:ascii="Roboto" w:hAnsi="Roboto"/>
              </w:rPr>
            </w:pPr>
          </w:p>
          <w:p w14:paraId="6F9594C5" w14:textId="77777777" w:rsidR="007E6896" w:rsidRPr="00D44E27" w:rsidRDefault="007E6896" w:rsidP="00D05EE1">
            <w:pPr>
              <w:jc w:val="center"/>
              <w:rPr>
                <w:rFonts w:ascii="Roboto" w:hAnsi="Roboto"/>
                <w:lang w:val="en-US"/>
              </w:rPr>
            </w:pPr>
            <w:r w:rsidRPr="00D44E27">
              <w:rPr>
                <w:rFonts w:ascii="Roboto" w:hAnsi="Roboto"/>
              </w:rPr>
              <w:t xml:space="preserve">Denumire lucrări       </w:t>
            </w:r>
          </w:p>
        </w:tc>
        <w:tc>
          <w:tcPr>
            <w:tcW w:w="1276" w:type="dxa"/>
            <w:tcBorders>
              <w:top w:val="single" w:sz="4" w:space="0" w:color="auto"/>
              <w:bottom w:val="single" w:sz="4" w:space="0" w:color="auto"/>
            </w:tcBorders>
            <w:shd w:val="pct5" w:color="auto" w:fill="auto"/>
          </w:tcPr>
          <w:p w14:paraId="58792AE6" w14:textId="77777777" w:rsidR="007E6896" w:rsidRPr="00D44E27" w:rsidRDefault="007E6896" w:rsidP="00D05EE1">
            <w:pPr>
              <w:ind w:left="-108" w:right="-108"/>
              <w:jc w:val="center"/>
              <w:rPr>
                <w:rFonts w:ascii="Roboto" w:hAnsi="Roboto"/>
              </w:rPr>
            </w:pPr>
          </w:p>
          <w:p w14:paraId="3B6F9199" w14:textId="77777777" w:rsidR="007E6896" w:rsidRPr="00D44E27" w:rsidRDefault="007E6896" w:rsidP="00D05EE1">
            <w:pPr>
              <w:ind w:left="-108" w:right="-108"/>
              <w:jc w:val="center"/>
              <w:rPr>
                <w:rFonts w:ascii="Roboto" w:hAnsi="Roboto"/>
                <w:lang w:val="en-US"/>
              </w:rPr>
            </w:pPr>
            <w:r w:rsidRPr="00D44E27">
              <w:rPr>
                <w:rFonts w:ascii="Roboto" w:hAnsi="Roboto"/>
              </w:rPr>
              <w:t>U.M.</w:t>
            </w:r>
            <w:r w:rsidRPr="00D44E27">
              <w:rPr>
                <w:rFonts w:ascii="Roboto" w:hAnsi="Roboto"/>
                <w:lang w:val="en-US"/>
              </w:rPr>
              <w:t xml:space="preserve"> </w:t>
            </w:r>
          </w:p>
        </w:tc>
        <w:tc>
          <w:tcPr>
            <w:tcW w:w="1559" w:type="dxa"/>
            <w:tcBorders>
              <w:top w:val="single" w:sz="4" w:space="0" w:color="auto"/>
              <w:bottom w:val="single" w:sz="4" w:space="0" w:color="auto"/>
            </w:tcBorders>
            <w:shd w:val="pct5" w:color="auto" w:fill="auto"/>
          </w:tcPr>
          <w:p w14:paraId="42315E78" w14:textId="77777777" w:rsidR="007E6896" w:rsidRPr="00D44E27" w:rsidRDefault="007E6896" w:rsidP="00D05EE1">
            <w:pPr>
              <w:ind w:left="-108" w:right="-108"/>
              <w:jc w:val="center"/>
              <w:rPr>
                <w:rFonts w:ascii="Roboto" w:hAnsi="Roboto"/>
                <w:lang w:val="en-US"/>
              </w:rPr>
            </w:pPr>
            <w:r w:rsidRPr="00D44E27">
              <w:rPr>
                <w:rFonts w:ascii="Roboto" w:hAnsi="Roboto"/>
              </w:rPr>
              <w:t>Cantitate conform datelor din proiect</w:t>
            </w:r>
          </w:p>
        </w:tc>
      </w:tr>
    </w:tbl>
    <w:p w14:paraId="13997FB6" w14:textId="77777777" w:rsidR="007E6896" w:rsidRPr="00D44E27" w:rsidRDefault="007E6896" w:rsidP="007E6896">
      <w:pPr>
        <w:rPr>
          <w:rFonts w:ascii="Roboto" w:hAnsi="Roboto"/>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961"/>
        <w:gridCol w:w="1276"/>
        <w:gridCol w:w="1559"/>
      </w:tblGrid>
      <w:tr w:rsidR="007E6896" w:rsidRPr="00A16DB4" w14:paraId="330A162B" w14:textId="77777777" w:rsidTr="00D05EE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C5164E" w14:textId="77777777" w:rsidR="007E6896" w:rsidRPr="00D44E27" w:rsidRDefault="007E6896" w:rsidP="00D05EE1">
            <w:pPr>
              <w:ind w:right="-108"/>
              <w:jc w:val="center"/>
              <w:rPr>
                <w:rFonts w:ascii="Roboto" w:hAnsi="Roboto"/>
                <w:lang w:val="en-US"/>
              </w:rPr>
            </w:pPr>
            <w:r w:rsidRPr="00D44E27">
              <w:rPr>
                <w:rFonts w:ascii="Roboto" w:hAnsi="Roboto"/>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DF54FC1" w14:textId="77777777" w:rsidR="007E6896" w:rsidRPr="00D44E27" w:rsidRDefault="007E6896" w:rsidP="00D05EE1">
            <w:pPr>
              <w:ind w:left="-120" w:right="-108"/>
              <w:jc w:val="center"/>
              <w:rPr>
                <w:rFonts w:ascii="Roboto" w:hAnsi="Roboto"/>
                <w:lang w:val="en-US"/>
              </w:rPr>
            </w:pPr>
            <w:r w:rsidRPr="00D44E27">
              <w:rPr>
                <w:rFonts w:ascii="Roboto" w:hAnsi="Roboto"/>
                <w:lang w:val="en-US"/>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27017968" w14:textId="77777777" w:rsidR="007E6896" w:rsidRPr="00D44E27" w:rsidRDefault="007E6896" w:rsidP="00D05EE1">
            <w:pPr>
              <w:jc w:val="center"/>
              <w:rPr>
                <w:rFonts w:ascii="Roboto" w:hAnsi="Roboto"/>
                <w:lang w:val="en-US"/>
              </w:rPr>
            </w:pPr>
            <w:r w:rsidRPr="00D44E27">
              <w:rPr>
                <w:rFonts w:ascii="Roboto" w:hAnsi="Roboto"/>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7E9B5089" w14:textId="77777777" w:rsidR="007E6896" w:rsidRPr="00D44E27" w:rsidRDefault="007E6896" w:rsidP="00D05EE1">
            <w:pPr>
              <w:ind w:left="-108" w:right="-108"/>
              <w:jc w:val="center"/>
              <w:rPr>
                <w:rFonts w:ascii="Roboto" w:hAnsi="Roboto"/>
                <w:lang w:val="en-US"/>
              </w:rPr>
            </w:pPr>
            <w:r w:rsidRPr="00D44E27">
              <w:rPr>
                <w:rFonts w:ascii="Roboto" w:hAnsi="Roboto"/>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276D9C18" w14:textId="77777777" w:rsidR="007E6896" w:rsidRPr="00D44E27" w:rsidRDefault="007E6896" w:rsidP="00D05EE1">
            <w:pPr>
              <w:ind w:left="-108" w:right="-108"/>
              <w:jc w:val="center"/>
              <w:rPr>
                <w:rFonts w:ascii="Roboto" w:hAnsi="Roboto"/>
                <w:lang w:val="en-US"/>
              </w:rPr>
            </w:pPr>
            <w:r w:rsidRPr="00D44E27">
              <w:rPr>
                <w:rFonts w:ascii="Roboto" w:hAnsi="Roboto"/>
                <w:lang w:val="en-US"/>
              </w:rPr>
              <w:t>5</w:t>
            </w:r>
          </w:p>
        </w:tc>
      </w:tr>
      <w:tr w:rsidR="007E6896" w:rsidRPr="00A16DB4" w14:paraId="00DCE892" w14:textId="77777777" w:rsidTr="00D05EE1">
        <w:tc>
          <w:tcPr>
            <w:tcW w:w="709" w:type="dxa"/>
            <w:tcBorders>
              <w:top w:val="nil"/>
              <w:left w:val="single" w:sz="6" w:space="0" w:color="auto"/>
              <w:bottom w:val="nil"/>
              <w:right w:val="nil"/>
            </w:tcBorders>
          </w:tcPr>
          <w:p w14:paraId="2501341C" w14:textId="77777777" w:rsidR="007E6896" w:rsidRPr="00D44E27" w:rsidRDefault="007E6896" w:rsidP="00D05EE1">
            <w:pPr>
              <w:jc w:val="center"/>
              <w:rPr>
                <w:rFonts w:ascii="Roboto" w:hAnsi="Roboto"/>
                <w:lang w:val="en-US"/>
              </w:rPr>
            </w:pPr>
          </w:p>
        </w:tc>
        <w:tc>
          <w:tcPr>
            <w:tcW w:w="1276" w:type="dxa"/>
            <w:gridSpan w:val="2"/>
            <w:tcBorders>
              <w:top w:val="nil"/>
              <w:left w:val="single" w:sz="6" w:space="0" w:color="auto"/>
              <w:bottom w:val="nil"/>
              <w:right w:val="nil"/>
            </w:tcBorders>
          </w:tcPr>
          <w:p w14:paraId="3A38CA66"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2FB975AF" w14:textId="77777777" w:rsidR="007E6896" w:rsidRPr="00D44E27" w:rsidRDefault="007E6896" w:rsidP="00D05EE1">
            <w:pPr>
              <w:rPr>
                <w:rFonts w:ascii="Roboto" w:hAnsi="Roboto"/>
                <w:b/>
                <w:bCs/>
                <w:lang w:val="en-US"/>
              </w:rPr>
            </w:pPr>
            <w:r w:rsidRPr="00D44E27">
              <w:rPr>
                <w:rFonts w:ascii="Roboto" w:hAnsi="Roboto"/>
                <w:b/>
                <w:bCs/>
                <w:lang w:val="en-US"/>
              </w:rPr>
              <w:t>1. Lucrari de montare</w:t>
            </w:r>
          </w:p>
          <w:p w14:paraId="78E4911D" w14:textId="77777777" w:rsidR="007E6896" w:rsidRPr="00D44E27" w:rsidRDefault="007E6896" w:rsidP="00D05EE1">
            <w:pPr>
              <w:rPr>
                <w:rFonts w:ascii="Roboto" w:hAnsi="Roboto"/>
                <w:lang w:val="en-US"/>
              </w:rPr>
            </w:pPr>
          </w:p>
        </w:tc>
        <w:tc>
          <w:tcPr>
            <w:tcW w:w="1276" w:type="dxa"/>
            <w:tcBorders>
              <w:top w:val="nil"/>
              <w:left w:val="single" w:sz="6" w:space="0" w:color="auto"/>
              <w:bottom w:val="nil"/>
              <w:right w:val="nil"/>
            </w:tcBorders>
          </w:tcPr>
          <w:p w14:paraId="739FFDDE"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5BDB230F" w14:textId="77777777" w:rsidR="007E6896" w:rsidRPr="00D44E27" w:rsidRDefault="007E6896" w:rsidP="00D05EE1">
            <w:pPr>
              <w:rPr>
                <w:rFonts w:ascii="Roboto" w:hAnsi="Roboto"/>
                <w:lang w:val="en-US"/>
              </w:rPr>
            </w:pPr>
          </w:p>
        </w:tc>
      </w:tr>
      <w:tr w:rsidR="007E6896" w:rsidRPr="00A16DB4" w14:paraId="1445DD6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2CEA7" w14:textId="77777777" w:rsidR="007E6896" w:rsidRPr="00D44E27" w:rsidRDefault="007E6896" w:rsidP="00D05EE1">
            <w:pPr>
              <w:rPr>
                <w:rFonts w:ascii="Roboto" w:hAnsi="Roboto"/>
                <w:lang w:val="en-US"/>
              </w:rPr>
            </w:pPr>
            <w:r w:rsidRPr="00D44E27">
              <w:rPr>
                <w:rFonts w:ascii="Roboto" w:hAnsi="Roboto"/>
                <w:lang w:val="en-US"/>
              </w:rPr>
              <w:t>1</w:t>
            </w:r>
          </w:p>
        </w:tc>
        <w:tc>
          <w:tcPr>
            <w:tcW w:w="1276" w:type="dxa"/>
            <w:gridSpan w:val="2"/>
            <w:tcBorders>
              <w:top w:val="single" w:sz="4" w:space="0" w:color="auto"/>
              <w:bottom w:val="single" w:sz="4" w:space="0" w:color="auto"/>
            </w:tcBorders>
          </w:tcPr>
          <w:p w14:paraId="734EBD8C" w14:textId="77777777" w:rsidR="007E6896" w:rsidRPr="00D44E27" w:rsidRDefault="007E6896" w:rsidP="00D05EE1">
            <w:pPr>
              <w:rPr>
                <w:rFonts w:ascii="Roboto" w:hAnsi="Roboto"/>
                <w:lang w:val="en-US"/>
              </w:rPr>
            </w:pPr>
            <w:r w:rsidRPr="00D44E27">
              <w:rPr>
                <w:rFonts w:ascii="Roboto" w:hAnsi="Roboto"/>
                <w:lang w:val="en-US"/>
              </w:rPr>
              <w:t>08-03-532-1</w:t>
            </w:r>
          </w:p>
          <w:p w14:paraId="2ECAAA35"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2FF080F5" w14:textId="77777777" w:rsidR="007E6896" w:rsidRPr="00D44E27" w:rsidRDefault="007E6896" w:rsidP="00D05EE1">
            <w:pPr>
              <w:adjustRightInd w:val="0"/>
              <w:rPr>
                <w:rFonts w:ascii="Roboto" w:hAnsi="Roboto" w:cs="Times New Roman CYR"/>
                <w:lang w:val="pt-BR"/>
              </w:rPr>
            </w:pPr>
            <w:r w:rsidRPr="00D44E27">
              <w:rPr>
                <w:rFonts w:ascii="Roboto" w:hAnsi="Roboto"/>
                <w:lang w:val="pt-BR"/>
              </w:rPr>
              <w:t>Post de comanda cu butoane, destinatie comuna, montat pe constructie pe podea, cantitatea elementelor postului pina la 3</w:t>
            </w:r>
            <w:r w:rsidRPr="00D44E27">
              <w:rPr>
                <w:rFonts w:ascii="Roboto" w:hAnsi="Roboto" w:cs="Times New Roman CYR"/>
                <w:lang w:val="pt-BR"/>
              </w:rPr>
              <w:t xml:space="preserve"> </w:t>
            </w:r>
          </w:p>
          <w:p w14:paraId="388FF858" w14:textId="77777777" w:rsidR="007E6896" w:rsidRPr="00D44E27" w:rsidRDefault="007E6896" w:rsidP="00D05EE1">
            <w:pPr>
              <w:rPr>
                <w:rFonts w:ascii="Roboto" w:hAnsi="Roboto"/>
                <w:lang w:val="pt-BR"/>
              </w:rPr>
            </w:pPr>
          </w:p>
        </w:tc>
        <w:tc>
          <w:tcPr>
            <w:tcW w:w="1276" w:type="dxa"/>
            <w:tcBorders>
              <w:top w:val="single" w:sz="4" w:space="0" w:color="auto"/>
              <w:bottom w:val="single" w:sz="4" w:space="0" w:color="auto"/>
            </w:tcBorders>
            <w:vAlign w:val="center"/>
          </w:tcPr>
          <w:p w14:paraId="06370A6F" w14:textId="77777777" w:rsidR="007E6896" w:rsidRPr="00D44E27" w:rsidRDefault="007E6896"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0897FC39"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45,00</w:t>
            </w:r>
          </w:p>
          <w:p w14:paraId="49B3DD84" w14:textId="77777777" w:rsidR="007E6896" w:rsidRPr="00D44E27" w:rsidRDefault="007E6896" w:rsidP="00D05EE1">
            <w:pPr>
              <w:jc w:val="center"/>
              <w:rPr>
                <w:rFonts w:ascii="Roboto" w:hAnsi="Roboto"/>
                <w:lang w:val="en-US"/>
              </w:rPr>
            </w:pPr>
          </w:p>
        </w:tc>
      </w:tr>
      <w:tr w:rsidR="007E6896" w:rsidRPr="00A16DB4" w14:paraId="25608A8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4AB691"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84ABAD4" w14:textId="77777777" w:rsidR="007E6896" w:rsidRPr="00D44E27" w:rsidRDefault="007E6896"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15EE5546" w14:textId="77777777" w:rsidR="007E6896" w:rsidRPr="00D44E27" w:rsidRDefault="007E6896"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734A1460"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BFC9EAF" w14:textId="77777777" w:rsidR="007E6896" w:rsidRPr="00D44E27" w:rsidRDefault="007E6896" w:rsidP="00D05EE1">
            <w:pPr>
              <w:rPr>
                <w:rFonts w:ascii="Roboto" w:hAnsi="Roboto"/>
                <w:lang w:val="en-US"/>
              </w:rPr>
            </w:pPr>
            <w:r w:rsidRPr="00D44E27">
              <w:rPr>
                <w:rFonts w:ascii="Roboto" w:hAnsi="Roboto"/>
                <w:lang w:val="en-US"/>
              </w:rPr>
              <w:t>84,15</w:t>
            </w:r>
          </w:p>
        </w:tc>
      </w:tr>
      <w:tr w:rsidR="007E6896" w:rsidRPr="00A16DB4" w14:paraId="27D869B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E0BC6"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706520B" w14:textId="77777777" w:rsidR="007E6896" w:rsidRPr="00D44E27" w:rsidRDefault="007E6896" w:rsidP="00D05EE1">
            <w:pPr>
              <w:jc w:val="center"/>
              <w:rPr>
                <w:rFonts w:ascii="Roboto" w:hAnsi="Roboto"/>
                <w:lang w:val="en-US"/>
              </w:rPr>
            </w:pPr>
            <w:r w:rsidRPr="00D44E27">
              <w:rPr>
                <w:rFonts w:ascii="Roboto" w:hAnsi="Roboto"/>
                <w:lang w:val="en-US"/>
              </w:rPr>
              <w:t>1011977</w:t>
            </w:r>
          </w:p>
        </w:tc>
        <w:tc>
          <w:tcPr>
            <w:tcW w:w="5670" w:type="dxa"/>
            <w:gridSpan w:val="2"/>
            <w:tcBorders>
              <w:top w:val="nil"/>
              <w:bottom w:val="single" w:sz="2" w:space="0" w:color="auto"/>
            </w:tcBorders>
          </w:tcPr>
          <w:p w14:paraId="588642CA" w14:textId="77777777" w:rsidR="007E6896" w:rsidRPr="00D44E27" w:rsidRDefault="007E6896" w:rsidP="00D05EE1">
            <w:pPr>
              <w:rPr>
                <w:rFonts w:ascii="Roboto" w:hAnsi="Roboto"/>
                <w:lang w:val="pt-BR"/>
              </w:rPr>
            </w:pPr>
            <w:r w:rsidRPr="00D44E27">
              <w:rPr>
                <w:rFonts w:ascii="Roboto" w:hAnsi="Roboto"/>
                <w:lang w:val="pt-BR"/>
              </w:rPr>
              <w:t xml:space="preserve">Suruburi cu piulite si saibe </w:t>
            </w:r>
          </w:p>
        </w:tc>
        <w:tc>
          <w:tcPr>
            <w:tcW w:w="1276" w:type="dxa"/>
            <w:tcBorders>
              <w:top w:val="nil"/>
              <w:bottom w:val="single" w:sz="2" w:space="0" w:color="auto"/>
            </w:tcBorders>
          </w:tcPr>
          <w:p w14:paraId="31BD3492"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4296A22D" w14:textId="77777777" w:rsidR="007E6896" w:rsidRPr="00D44E27" w:rsidRDefault="007E6896" w:rsidP="00D05EE1">
            <w:pPr>
              <w:rPr>
                <w:rFonts w:ascii="Roboto" w:hAnsi="Roboto"/>
                <w:lang w:val="en-US"/>
              </w:rPr>
            </w:pPr>
            <w:r w:rsidRPr="00D44E27">
              <w:rPr>
                <w:rFonts w:ascii="Roboto" w:hAnsi="Roboto"/>
                <w:lang w:val="en-US"/>
              </w:rPr>
              <w:t>2,25</w:t>
            </w:r>
          </w:p>
        </w:tc>
      </w:tr>
      <w:tr w:rsidR="007E6896" w:rsidRPr="00A16DB4" w14:paraId="2B845D7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C9BB9"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FCEE6EA" w14:textId="77777777" w:rsidR="007E6896" w:rsidRPr="00D44E27" w:rsidRDefault="007E6896" w:rsidP="00D05EE1">
            <w:pPr>
              <w:jc w:val="center"/>
              <w:rPr>
                <w:rFonts w:ascii="Roboto" w:hAnsi="Roboto"/>
                <w:lang w:val="en-US"/>
              </w:rPr>
            </w:pPr>
            <w:r w:rsidRPr="00D44E27">
              <w:rPr>
                <w:rFonts w:ascii="Roboto" w:hAnsi="Roboto"/>
                <w:lang w:val="en-US"/>
              </w:rPr>
              <w:t>1019103</w:t>
            </w:r>
          </w:p>
        </w:tc>
        <w:tc>
          <w:tcPr>
            <w:tcW w:w="5670" w:type="dxa"/>
            <w:gridSpan w:val="2"/>
            <w:tcBorders>
              <w:top w:val="nil"/>
              <w:bottom w:val="single" w:sz="2" w:space="0" w:color="auto"/>
            </w:tcBorders>
          </w:tcPr>
          <w:p w14:paraId="1F7D8FA1" w14:textId="77777777" w:rsidR="007E6896" w:rsidRPr="00D44E27" w:rsidRDefault="007E6896" w:rsidP="00D05EE1">
            <w:pPr>
              <w:rPr>
                <w:rFonts w:ascii="Roboto" w:hAnsi="Roboto"/>
                <w:lang w:val="en-US"/>
              </w:rPr>
            </w:pPr>
            <w:r w:rsidRPr="00D44E27">
              <w:rPr>
                <w:rFonts w:ascii="Roboto" w:hAnsi="Roboto"/>
                <w:lang w:val="en-US"/>
              </w:rPr>
              <w:t>Dibluri de distantare</w:t>
            </w:r>
          </w:p>
        </w:tc>
        <w:tc>
          <w:tcPr>
            <w:tcW w:w="1276" w:type="dxa"/>
            <w:tcBorders>
              <w:top w:val="nil"/>
              <w:bottom w:val="single" w:sz="2" w:space="0" w:color="auto"/>
            </w:tcBorders>
          </w:tcPr>
          <w:p w14:paraId="2EFBC731"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0C156305" w14:textId="77777777" w:rsidR="007E6896" w:rsidRPr="00D44E27" w:rsidRDefault="007E6896" w:rsidP="00D05EE1">
            <w:pPr>
              <w:rPr>
                <w:rFonts w:ascii="Roboto" w:hAnsi="Roboto"/>
                <w:lang w:val="en-US"/>
              </w:rPr>
            </w:pPr>
            <w:r w:rsidRPr="00D44E27">
              <w:rPr>
                <w:rFonts w:ascii="Roboto" w:hAnsi="Roboto"/>
                <w:lang w:val="en-US"/>
              </w:rPr>
              <w:t>0,90</w:t>
            </w:r>
          </w:p>
        </w:tc>
      </w:tr>
      <w:tr w:rsidR="007E6896" w:rsidRPr="00A16DB4" w14:paraId="4838FF3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030709"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F31A575" w14:textId="77777777" w:rsidR="007E6896" w:rsidRPr="00D44E27" w:rsidRDefault="007E6896" w:rsidP="00D05EE1">
            <w:pPr>
              <w:jc w:val="center"/>
              <w:rPr>
                <w:rFonts w:ascii="Roboto" w:hAnsi="Roboto"/>
                <w:lang w:val="en-US"/>
              </w:rPr>
            </w:pPr>
            <w:r w:rsidRPr="00D44E27">
              <w:rPr>
                <w:rFonts w:ascii="Roboto" w:hAnsi="Roboto"/>
                <w:lang w:val="en-US"/>
              </w:rPr>
              <w:t>2019408</w:t>
            </w:r>
          </w:p>
        </w:tc>
        <w:tc>
          <w:tcPr>
            <w:tcW w:w="5670" w:type="dxa"/>
            <w:gridSpan w:val="2"/>
            <w:tcBorders>
              <w:top w:val="nil"/>
              <w:bottom w:val="single" w:sz="2" w:space="0" w:color="auto"/>
            </w:tcBorders>
          </w:tcPr>
          <w:p w14:paraId="0EA55465" w14:textId="77777777" w:rsidR="007E6896" w:rsidRPr="00D44E27" w:rsidRDefault="007E6896" w:rsidP="00D05EE1">
            <w:pPr>
              <w:rPr>
                <w:rFonts w:ascii="Roboto" w:hAnsi="Roboto"/>
                <w:lang w:val="en-US"/>
              </w:rPr>
            </w:pPr>
            <w:r w:rsidRPr="00D44E27">
              <w:rPr>
                <w:rFonts w:ascii="Roboto" w:hAnsi="Roboto"/>
                <w:lang w:val="en-US"/>
              </w:rPr>
              <w:t>Constructii din otel individuale, grilaje sudate, masa pina la 0,1 t</w:t>
            </w:r>
          </w:p>
        </w:tc>
        <w:tc>
          <w:tcPr>
            <w:tcW w:w="1276" w:type="dxa"/>
            <w:tcBorders>
              <w:top w:val="nil"/>
              <w:bottom w:val="single" w:sz="2" w:space="0" w:color="auto"/>
            </w:tcBorders>
          </w:tcPr>
          <w:p w14:paraId="77A366D4" w14:textId="77777777" w:rsidR="007E6896" w:rsidRPr="00D44E27" w:rsidRDefault="007E6896" w:rsidP="00D05EE1">
            <w:pPr>
              <w:rPr>
                <w:rFonts w:ascii="Roboto" w:hAnsi="Roboto"/>
                <w:lang w:val="en-US"/>
              </w:rPr>
            </w:pPr>
            <w:r w:rsidRPr="00D44E27">
              <w:rPr>
                <w:rFonts w:ascii="Roboto" w:hAnsi="Roboto"/>
                <w:lang w:val="en-US"/>
              </w:rPr>
              <w:t>t</w:t>
            </w:r>
          </w:p>
        </w:tc>
        <w:tc>
          <w:tcPr>
            <w:tcW w:w="1559" w:type="dxa"/>
            <w:tcBorders>
              <w:top w:val="nil"/>
              <w:bottom w:val="single" w:sz="2" w:space="0" w:color="auto"/>
            </w:tcBorders>
          </w:tcPr>
          <w:p w14:paraId="52ACBF70" w14:textId="77777777" w:rsidR="007E6896" w:rsidRPr="00D44E27" w:rsidRDefault="007E6896" w:rsidP="00D05EE1">
            <w:pPr>
              <w:rPr>
                <w:rFonts w:ascii="Roboto" w:hAnsi="Roboto"/>
                <w:lang w:val="en-US"/>
              </w:rPr>
            </w:pPr>
            <w:r w:rsidRPr="00D44E27">
              <w:rPr>
                <w:rFonts w:ascii="Roboto" w:hAnsi="Roboto"/>
                <w:lang w:val="en-US"/>
              </w:rPr>
              <w:t>0,18</w:t>
            </w:r>
          </w:p>
        </w:tc>
      </w:tr>
      <w:tr w:rsidR="007E6896" w:rsidRPr="00A16DB4" w14:paraId="1E36359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46894"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74CD00E" w14:textId="77777777" w:rsidR="007E6896" w:rsidRPr="00D44E27" w:rsidRDefault="007E6896" w:rsidP="00D05EE1">
            <w:pPr>
              <w:jc w:val="center"/>
              <w:rPr>
                <w:rFonts w:ascii="Roboto" w:hAnsi="Roboto"/>
                <w:lang w:val="en-US"/>
              </w:rPr>
            </w:pPr>
            <w:r w:rsidRPr="00D44E27">
              <w:rPr>
                <w:rFonts w:ascii="Roboto" w:hAnsi="Roboto"/>
                <w:lang w:val="en-US"/>
              </w:rPr>
              <w:t>5009081</w:t>
            </w:r>
          </w:p>
        </w:tc>
        <w:tc>
          <w:tcPr>
            <w:tcW w:w="5670" w:type="dxa"/>
            <w:gridSpan w:val="2"/>
            <w:tcBorders>
              <w:top w:val="nil"/>
              <w:bottom w:val="single" w:sz="2" w:space="0" w:color="auto"/>
            </w:tcBorders>
          </w:tcPr>
          <w:p w14:paraId="18D67E35" w14:textId="77777777" w:rsidR="007E6896" w:rsidRPr="00D44E27" w:rsidRDefault="007E6896" w:rsidP="00D05EE1">
            <w:pPr>
              <w:rPr>
                <w:rFonts w:ascii="Roboto" w:hAnsi="Roboto"/>
                <w:lang w:val="pt-BR"/>
              </w:rPr>
            </w:pPr>
            <w:r w:rsidRPr="00D44E27">
              <w:rPr>
                <w:rFonts w:ascii="Roboto" w:hAnsi="Roboto"/>
                <w:lang w:val="pt-BR"/>
              </w:rPr>
              <w:t>Punti de conexiune flexibile, tip "</w:t>
            </w:r>
            <w:r w:rsidRPr="00D44E27">
              <w:rPr>
                <w:rFonts w:ascii="Roboto" w:hAnsi="Roboto"/>
                <w:lang w:val="en-US"/>
              </w:rPr>
              <w:t>ПГС</w:t>
            </w:r>
            <w:r w:rsidRPr="00D44E27">
              <w:rPr>
                <w:rFonts w:ascii="Roboto" w:hAnsi="Roboto"/>
                <w:lang w:val="pt-BR"/>
              </w:rPr>
              <w:t>-50"</w:t>
            </w:r>
          </w:p>
        </w:tc>
        <w:tc>
          <w:tcPr>
            <w:tcW w:w="1276" w:type="dxa"/>
            <w:tcBorders>
              <w:top w:val="nil"/>
              <w:bottom w:val="single" w:sz="2" w:space="0" w:color="auto"/>
            </w:tcBorders>
          </w:tcPr>
          <w:p w14:paraId="77B477EA"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616942D8" w14:textId="77777777" w:rsidR="007E6896" w:rsidRPr="00D44E27" w:rsidRDefault="007E6896" w:rsidP="00D05EE1">
            <w:pPr>
              <w:rPr>
                <w:rFonts w:ascii="Roboto" w:hAnsi="Roboto"/>
                <w:lang w:val="en-US"/>
              </w:rPr>
            </w:pPr>
            <w:r w:rsidRPr="00D44E27">
              <w:rPr>
                <w:rFonts w:ascii="Roboto" w:hAnsi="Roboto"/>
                <w:lang w:val="en-US"/>
              </w:rPr>
              <w:t>45,00</w:t>
            </w:r>
          </w:p>
        </w:tc>
      </w:tr>
      <w:tr w:rsidR="007E6896" w:rsidRPr="00A16DB4" w14:paraId="669A344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B34CA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9919318" w14:textId="77777777" w:rsidR="007E6896" w:rsidRPr="00D44E27" w:rsidRDefault="007E6896" w:rsidP="00D05EE1">
            <w:pPr>
              <w:jc w:val="center"/>
              <w:rPr>
                <w:rFonts w:ascii="Roboto" w:hAnsi="Roboto"/>
                <w:lang w:val="en-US"/>
              </w:rPr>
            </w:pPr>
            <w:r w:rsidRPr="00D44E27">
              <w:rPr>
                <w:rFonts w:ascii="Roboto" w:hAnsi="Roboto"/>
                <w:lang w:val="en-US"/>
              </w:rPr>
              <w:t>5009500</w:t>
            </w:r>
          </w:p>
        </w:tc>
        <w:tc>
          <w:tcPr>
            <w:tcW w:w="5670" w:type="dxa"/>
            <w:gridSpan w:val="2"/>
            <w:tcBorders>
              <w:top w:val="nil"/>
              <w:bottom w:val="single" w:sz="2" w:space="0" w:color="auto"/>
            </w:tcBorders>
          </w:tcPr>
          <w:p w14:paraId="00C4B812" w14:textId="77777777" w:rsidR="007E6896" w:rsidRPr="00D44E27" w:rsidRDefault="007E6896" w:rsidP="00D05EE1">
            <w:pPr>
              <w:rPr>
                <w:rFonts w:ascii="Roboto" w:hAnsi="Roboto"/>
                <w:lang w:val="en-US"/>
              </w:rPr>
            </w:pPr>
            <w:r w:rsidRPr="00D44E27">
              <w:rPr>
                <w:rFonts w:ascii="Roboto" w:hAnsi="Roboto"/>
                <w:lang w:val="en-US"/>
              </w:rPr>
              <w:t>Fise de marcare</w:t>
            </w:r>
          </w:p>
        </w:tc>
        <w:tc>
          <w:tcPr>
            <w:tcW w:w="1276" w:type="dxa"/>
            <w:tcBorders>
              <w:top w:val="nil"/>
              <w:bottom w:val="single" w:sz="2" w:space="0" w:color="auto"/>
            </w:tcBorders>
          </w:tcPr>
          <w:p w14:paraId="15D62E6F"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54C00C06" w14:textId="77777777" w:rsidR="007E6896" w:rsidRPr="00D44E27" w:rsidRDefault="007E6896" w:rsidP="00D05EE1">
            <w:pPr>
              <w:rPr>
                <w:rFonts w:ascii="Roboto" w:hAnsi="Roboto"/>
                <w:lang w:val="en-US"/>
              </w:rPr>
            </w:pPr>
            <w:r w:rsidRPr="00D44E27">
              <w:rPr>
                <w:rFonts w:ascii="Roboto" w:hAnsi="Roboto"/>
                <w:lang w:val="en-US"/>
              </w:rPr>
              <w:t>0,45</w:t>
            </w:r>
          </w:p>
        </w:tc>
      </w:tr>
      <w:tr w:rsidR="007E6896" w:rsidRPr="00A16DB4" w14:paraId="1F28C82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D3A3B0"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63B7D5E" w14:textId="77777777" w:rsidR="007E6896" w:rsidRPr="00D44E27" w:rsidRDefault="007E6896" w:rsidP="00D05EE1">
            <w:pPr>
              <w:jc w:val="center"/>
              <w:rPr>
                <w:rFonts w:ascii="Roboto" w:hAnsi="Roboto"/>
                <w:lang w:val="en-US"/>
              </w:rPr>
            </w:pPr>
            <w:r w:rsidRPr="00D44E27">
              <w:rPr>
                <w:rFonts w:ascii="Roboto" w:hAnsi="Roboto"/>
                <w:lang w:val="en-US"/>
              </w:rPr>
              <w:t>5009502</w:t>
            </w:r>
          </w:p>
        </w:tc>
        <w:tc>
          <w:tcPr>
            <w:tcW w:w="5670" w:type="dxa"/>
            <w:gridSpan w:val="2"/>
            <w:tcBorders>
              <w:top w:val="nil"/>
              <w:bottom w:val="single" w:sz="2" w:space="0" w:color="auto"/>
            </w:tcBorders>
          </w:tcPr>
          <w:p w14:paraId="33453E3D" w14:textId="77777777" w:rsidR="007E6896" w:rsidRPr="00D44E27" w:rsidRDefault="007E6896" w:rsidP="00D05EE1">
            <w:pPr>
              <w:rPr>
                <w:rFonts w:ascii="Roboto" w:hAnsi="Roboto"/>
                <w:lang w:val="en-US"/>
              </w:rPr>
            </w:pPr>
            <w:r w:rsidRPr="00D44E27">
              <w:rPr>
                <w:rFonts w:ascii="Roboto" w:hAnsi="Roboto"/>
                <w:lang w:val="en-US"/>
              </w:rPr>
              <w:t>Fise de extremitate</w:t>
            </w:r>
          </w:p>
        </w:tc>
        <w:tc>
          <w:tcPr>
            <w:tcW w:w="1276" w:type="dxa"/>
            <w:tcBorders>
              <w:top w:val="nil"/>
              <w:bottom w:val="single" w:sz="2" w:space="0" w:color="auto"/>
            </w:tcBorders>
          </w:tcPr>
          <w:p w14:paraId="027181C1"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578B898D" w14:textId="77777777" w:rsidR="007E6896" w:rsidRPr="00D44E27" w:rsidRDefault="007E6896" w:rsidP="00D05EE1">
            <w:pPr>
              <w:rPr>
                <w:rFonts w:ascii="Roboto" w:hAnsi="Roboto"/>
                <w:lang w:val="en-US"/>
              </w:rPr>
            </w:pPr>
            <w:r w:rsidRPr="00D44E27">
              <w:rPr>
                <w:rFonts w:ascii="Roboto" w:hAnsi="Roboto"/>
                <w:lang w:val="en-US"/>
              </w:rPr>
              <w:t>2,74</w:t>
            </w:r>
          </w:p>
        </w:tc>
      </w:tr>
      <w:tr w:rsidR="007E6896" w:rsidRPr="00A16DB4" w14:paraId="1A93D68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38084"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7B64DEE" w14:textId="77777777" w:rsidR="007E6896" w:rsidRPr="00D44E27" w:rsidRDefault="007E6896" w:rsidP="00D05EE1">
            <w:pPr>
              <w:jc w:val="center"/>
              <w:rPr>
                <w:rFonts w:ascii="Roboto" w:hAnsi="Roboto"/>
                <w:lang w:val="en-US"/>
              </w:rPr>
            </w:pPr>
            <w:r w:rsidRPr="00D44E27">
              <w:rPr>
                <w:rFonts w:ascii="Roboto" w:hAnsi="Roboto"/>
                <w:lang w:val="en-US"/>
              </w:rPr>
              <w:t>5440089</w:t>
            </w:r>
          </w:p>
        </w:tc>
        <w:tc>
          <w:tcPr>
            <w:tcW w:w="5670" w:type="dxa"/>
            <w:gridSpan w:val="2"/>
            <w:tcBorders>
              <w:top w:val="nil"/>
              <w:bottom w:val="single" w:sz="2" w:space="0" w:color="auto"/>
            </w:tcBorders>
          </w:tcPr>
          <w:p w14:paraId="77D84E3E" w14:textId="77777777" w:rsidR="007E6896" w:rsidRPr="00D44E27" w:rsidRDefault="007E6896" w:rsidP="00D05EE1">
            <w:pPr>
              <w:rPr>
                <w:rFonts w:ascii="Roboto" w:hAnsi="Roboto"/>
                <w:lang w:val="pt-BR"/>
              </w:rPr>
            </w:pPr>
            <w:r w:rsidRPr="00D44E27">
              <w:rPr>
                <w:rFonts w:ascii="Roboto" w:hAnsi="Roboto"/>
                <w:lang w:val="pt-BR"/>
              </w:rPr>
              <w:t>Banda adeziva izolatoare pe compound policasin, marca "</w:t>
            </w:r>
            <w:r w:rsidRPr="00D44E27">
              <w:rPr>
                <w:rFonts w:ascii="Roboto" w:hAnsi="Roboto"/>
                <w:lang w:val="en-US"/>
              </w:rPr>
              <w:t>ЛСЭПЛ</w:t>
            </w:r>
            <w:r w:rsidRPr="00D44E27">
              <w:rPr>
                <w:rFonts w:ascii="Roboto" w:hAnsi="Roboto"/>
                <w:lang w:val="pt-BR"/>
              </w:rPr>
              <w:t xml:space="preserve">", latime 20-30 mm, grosime de la 0,14 pina la 0,19 mm inclusiv </w:t>
            </w:r>
          </w:p>
        </w:tc>
        <w:tc>
          <w:tcPr>
            <w:tcW w:w="1276" w:type="dxa"/>
            <w:tcBorders>
              <w:top w:val="nil"/>
              <w:bottom w:val="single" w:sz="2" w:space="0" w:color="auto"/>
            </w:tcBorders>
          </w:tcPr>
          <w:p w14:paraId="403E95DD"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3C080425" w14:textId="77777777" w:rsidR="007E6896" w:rsidRPr="00D44E27" w:rsidRDefault="007E6896" w:rsidP="00D05EE1">
            <w:pPr>
              <w:rPr>
                <w:rFonts w:ascii="Roboto" w:hAnsi="Roboto"/>
                <w:lang w:val="en-US"/>
              </w:rPr>
            </w:pPr>
            <w:r w:rsidRPr="00D44E27">
              <w:rPr>
                <w:rFonts w:ascii="Roboto" w:hAnsi="Roboto"/>
                <w:lang w:val="en-US"/>
              </w:rPr>
              <w:t>0,54</w:t>
            </w:r>
          </w:p>
        </w:tc>
      </w:tr>
      <w:tr w:rsidR="007E6896" w:rsidRPr="00A16DB4" w14:paraId="4B7C647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99159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FDF0073" w14:textId="77777777" w:rsidR="007E6896" w:rsidRPr="00D44E27" w:rsidRDefault="007E6896" w:rsidP="00D05EE1">
            <w:pPr>
              <w:jc w:val="center"/>
              <w:rPr>
                <w:rFonts w:ascii="Roboto" w:hAnsi="Roboto"/>
                <w:lang w:val="en-US"/>
              </w:rPr>
            </w:pPr>
            <w:r w:rsidRPr="00D44E27">
              <w:rPr>
                <w:rFonts w:ascii="Roboto" w:hAnsi="Roboto"/>
                <w:lang w:val="en-US"/>
              </w:rPr>
              <w:t>330206</w:t>
            </w:r>
          </w:p>
        </w:tc>
        <w:tc>
          <w:tcPr>
            <w:tcW w:w="5670" w:type="dxa"/>
            <w:gridSpan w:val="2"/>
            <w:tcBorders>
              <w:top w:val="nil"/>
              <w:bottom w:val="single" w:sz="2" w:space="0" w:color="auto"/>
            </w:tcBorders>
          </w:tcPr>
          <w:p w14:paraId="59212281" w14:textId="77777777" w:rsidR="007E6896" w:rsidRPr="00D44E27" w:rsidRDefault="007E6896" w:rsidP="00D05EE1">
            <w:pPr>
              <w:rPr>
                <w:rFonts w:ascii="Roboto" w:hAnsi="Roboto"/>
                <w:lang w:val="en-US"/>
              </w:rPr>
            </w:pPr>
            <w:r w:rsidRPr="00D44E27">
              <w:rPr>
                <w:rFonts w:ascii="Roboto" w:hAnsi="Roboto"/>
                <w:lang w:val="en-US"/>
              </w:rPr>
              <w:t>Masini de gaurit electrice</w:t>
            </w:r>
          </w:p>
        </w:tc>
        <w:tc>
          <w:tcPr>
            <w:tcW w:w="1276" w:type="dxa"/>
            <w:tcBorders>
              <w:top w:val="nil"/>
              <w:bottom w:val="single" w:sz="2" w:space="0" w:color="auto"/>
            </w:tcBorders>
          </w:tcPr>
          <w:p w14:paraId="673589E6"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0BF830FF" w14:textId="77777777" w:rsidR="007E6896" w:rsidRPr="00D44E27" w:rsidRDefault="007E6896" w:rsidP="00D05EE1">
            <w:pPr>
              <w:rPr>
                <w:rFonts w:ascii="Roboto" w:hAnsi="Roboto"/>
                <w:lang w:val="en-US"/>
              </w:rPr>
            </w:pPr>
            <w:r w:rsidRPr="00D44E27">
              <w:rPr>
                <w:rFonts w:ascii="Roboto" w:hAnsi="Roboto"/>
                <w:lang w:val="en-US"/>
              </w:rPr>
              <w:t>5,40</w:t>
            </w:r>
          </w:p>
        </w:tc>
      </w:tr>
      <w:tr w:rsidR="007E6896" w:rsidRPr="00A16DB4" w14:paraId="5DBC4A98" w14:textId="77777777" w:rsidTr="00D05EE1">
        <w:trPr>
          <w:trHeight w:val="340"/>
        </w:trPr>
        <w:tc>
          <w:tcPr>
            <w:tcW w:w="709" w:type="dxa"/>
            <w:tcBorders>
              <w:top w:val="nil"/>
              <w:left w:val="single" w:sz="6" w:space="0" w:color="auto"/>
              <w:bottom w:val="nil"/>
              <w:right w:val="nil"/>
            </w:tcBorders>
          </w:tcPr>
          <w:p w14:paraId="7E268A5B"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2796CB8F"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5F0BE239"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5F2842A"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23C528D5" w14:textId="77777777" w:rsidR="007E6896" w:rsidRPr="00D44E27" w:rsidRDefault="007E6896" w:rsidP="00D05EE1">
            <w:pPr>
              <w:rPr>
                <w:rFonts w:ascii="Roboto" w:hAnsi="Roboto"/>
                <w:lang w:val="en-US"/>
              </w:rPr>
            </w:pPr>
          </w:p>
        </w:tc>
      </w:tr>
      <w:tr w:rsidR="007E6896" w:rsidRPr="00A16DB4" w14:paraId="0D445462"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6938B" w14:textId="77777777" w:rsidR="007E6896" w:rsidRPr="00D44E27" w:rsidRDefault="007E6896" w:rsidP="00D05EE1">
            <w:pPr>
              <w:rPr>
                <w:rFonts w:ascii="Roboto" w:hAnsi="Roboto"/>
                <w:lang w:val="en-US"/>
              </w:rPr>
            </w:pPr>
            <w:r w:rsidRPr="00D44E27">
              <w:rPr>
                <w:rFonts w:ascii="Roboto" w:hAnsi="Roboto"/>
                <w:lang w:val="en-US"/>
              </w:rPr>
              <w:t>2</w:t>
            </w:r>
          </w:p>
        </w:tc>
        <w:tc>
          <w:tcPr>
            <w:tcW w:w="1276" w:type="dxa"/>
            <w:gridSpan w:val="2"/>
            <w:tcBorders>
              <w:top w:val="single" w:sz="4" w:space="0" w:color="auto"/>
              <w:bottom w:val="single" w:sz="4" w:space="0" w:color="auto"/>
            </w:tcBorders>
          </w:tcPr>
          <w:p w14:paraId="14D70BAC" w14:textId="77777777" w:rsidR="007E6896" w:rsidRPr="00D44E27" w:rsidRDefault="007E6896" w:rsidP="00D05EE1">
            <w:pPr>
              <w:rPr>
                <w:rFonts w:ascii="Roboto" w:hAnsi="Roboto"/>
                <w:lang w:val="en-US"/>
              </w:rPr>
            </w:pPr>
            <w:r w:rsidRPr="00D44E27">
              <w:rPr>
                <w:rFonts w:ascii="Roboto" w:hAnsi="Roboto"/>
                <w:lang w:val="en-US"/>
              </w:rPr>
              <w:t>08-02-412-2</w:t>
            </w:r>
          </w:p>
          <w:p w14:paraId="18E7869A"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05236F81"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Introducerea conductorilor in tevi si furtunuri metalice pozate: primul conductor monofir sau multifir in impletire comuna, sectiune sumara pina la 6 mm2</w:t>
            </w:r>
            <w:r w:rsidRPr="00D44E27">
              <w:rPr>
                <w:rFonts w:ascii="Roboto" w:hAnsi="Roboto" w:cs="Times New Roman CYR"/>
                <w:lang w:val="en-US"/>
              </w:rPr>
              <w:t xml:space="preserve"> </w:t>
            </w:r>
          </w:p>
          <w:p w14:paraId="3B796C20" w14:textId="77777777" w:rsidR="007E6896" w:rsidRPr="00D44E27" w:rsidRDefault="007E6896" w:rsidP="00D05EE1">
            <w:pPr>
              <w:rPr>
                <w:rFonts w:ascii="Roboto" w:hAnsi="Roboto"/>
                <w:lang w:val="en-US"/>
              </w:rPr>
            </w:pPr>
          </w:p>
        </w:tc>
        <w:tc>
          <w:tcPr>
            <w:tcW w:w="1276" w:type="dxa"/>
            <w:tcBorders>
              <w:top w:val="single" w:sz="4" w:space="0" w:color="auto"/>
              <w:bottom w:val="single" w:sz="4" w:space="0" w:color="auto"/>
            </w:tcBorders>
            <w:vAlign w:val="center"/>
          </w:tcPr>
          <w:p w14:paraId="3C35CD4F" w14:textId="77777777" w:rsidR="007E6896" w:rsidRPr="00D44E27" w:rsidRDefault="007E6896" w:rsidP="00D05EE1">
            <w:pPr>
              <w:jc w:val="center"/>
              <w:rPr>
                <w:rFonts w:ascii="Roboto" w:hAnsi="Roboto"/>
                <w:lang w:val="en-US"/>
              </w:rPr>
            </w:pPr>
            <w:r w:rsidRPr="00D44E27">
              <w:rPr>
                <w:rFonts w:ascii="Roboto" w:hAnsi="Roboto"/>
                <w:lang w:val="en-US"/>
              </w:rPr>
              <w:t>100 m</w:t>
            </w:r>
          </w:p>
        </w:tc>
        <w:tc>
          <w:tcPr>
            <w:tcW w:w="1559" w:type="dxa"/>
            <w:tcBorders>
              <w:top w:val="single" w:sz="4" w:space="0" w:color="auto"/>
              <w:bottom w:val="single" w:sz="4" w:space="0" w:color="auto"/>
            </w:tcBorders>
            <w:vAlign w:val="center"/>
          </w:tcPr>
          <w:p w14:paraId="771226B0"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1,80</w:t>
            </w:r>
          </w:p>
          <w:p w14:paraId="0E6329B9" w14:textId="77777777" w:rsidR="007E6896" w:rsidRPr="00D44E27" w:rsidRDefault="007E6896" w:rsidP="00D05EE1">
            <w:pPr>
              <w:jc w:val="center"/>
              <w:rPr>
                <w:rFonts w:ascii="Roboto" w:hAnsi="Roboto"/>
                <w:lang w:val="en-US"/>
              </w:rPr>
            </w:pPr>
          </w:p>
        </w:tc>
      </w:tr>
      <w:tr w:rsidR="007E6896" w:rsidRPr="00A16DB4" w14:paraId="2CB617C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5F398"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F3EC658" w14:textId="77777777" w:rsidR="007E6896" w:rsidRPr="00D44E27" w:rsidRDefault="007E6896"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764BD351" w14:textId="77777777" w:rsidR="007E6896" w:rsidRPr="00D44E27" w:rsidRDefault="007E6896"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55F6B0DA"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3EB80B8" w14:textId="77777777" w:rsidR="007E6896" w:rsidRPr="00D44E27" w:rsidRDefault="007E6896" w:rsidP="00D05EE1">
            <w:pPr>
              <w:rPr>
                <w:rFonts w:ascii="Roboto" w:hAnsi="Roboto"/>
                <w:lang w:val="en-US"/>
              </w:rPr>
            </w:pPr>
            <w:r w:rsidRPr="00D44E27">
              <w:rPr>
                <w:rFonts w:ascii="Roboto" w:hAnsi="Roboto"/>
                <w:lang w:val="en-US"/>
              </w:rPr>
              <w:t>12,13</w:t>
            </w:r>
          </w:p>
        </w:tc>
      </w:tr>
      <w:tr w:rsidR="007E6896" w:rsidRPr="00A16DB4" w14:paraId="377EDDD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A9D08"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2272C25" w14:textId="77777777" w:rsidR="007E6896" w:rsidRPr="00D44E27" w:rsidRDefault="007E6896" w:rsidP="00D05EE1">
            <w:pPr>
              <w:jc w:val="center"/>
              <w:rPr>
                <w:rFonts w:ascii="Roboto" w:hAnsi="Roboto"/>
                <w:lang w:val="en-US"/>
              </w:rPr>
            </w:pPr>
            <w:r w:rsidRPr="00D44E27">
              <w:rPr>
                <w:rFonts w:ascii="Roboto" w:hAnsi="Roboto"/>
                <w:lang w:val="en-US"/>
              </w:rPr>
              <w:t>5009041</w:t>
            </w:r>
          </w:p>
        </w:tc>
        <w:tc>
          <w:tcPr>
            <w:tcW w:w="5670" w:type="dxa"/>
            <w:gridSpan w:val="2"/>
            <w:tcBorders>
              <w:top w:val="nil"/>
              <w:bottom w:val="single" w:sz="2" w:space="0" w:color="auto"/>
            </w:tcBorders>
          </w:tcPr>
          <w:p w14:paraId="63D58B63" w14:textId="77777777" w:rsidR="007E6896" w:rsidRPr="00D44E27" w:rsidRDefault="007E6896" w:rsidP="00D05EE1">
            <w:pPr>
              <w:rPr>
                <w:rFonts w:ascii="Roboto" w:hAnsi="Roboto"/>
                <w:lang w:val="en-US"/>
              </w:rPr>
            </w:pPr>
            <w:r w:rsidRPr="00D44E27">
              <w:rPr>
                <w:rFonts w:ascii="Roboto" w:hAnsi="Roboto"/>
                <w:lang w:val="en-US"/>
              </w:rPr>
              <w:t>Dispozitiv de stringere - ramificare</w:t>
            </w:r>
          </w:p>
        </w:tc>
        <w:tc>
          <w:tcPr>
            <w:tcW w:w="1276" w:type="dxa"/>
            <w:tcBorders>
              <w:top w:val="nil"/>
              <w:bottom w:val="single" w:sz="2" w:space="0" w:color="auto"/>
            </w:tcBorders>
          </w:tcPr>
          <w:p w14:paraId="1251503A"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547F6CD4" w14:textId="77777777" w:rsidR="007E6896" w:rsidRPr="00D44E27" w:rsidRDefault="007E6896" w:rsidP="00D05EE1">
            <w:pPr>
              <w:rPr>
                <w:rFonts w:ascii="Roboto" w:hAnsi="Roboto"/>
                <w:lang w:val="en-US"/>
              </w:rPr>
            </w:pPr>
            <w:r w:rsidRPr="00D44E27">
              <w:rPr>
                <w:rFonts w:ascii="Roboto" w:hAnsi="Roboto"/>
                <w:lang w:val="en-US"/>
              </w:rPr>
              <w:t>0,56</w:t>
            </w:r>
          </w:p>
        </w:tc>
      </w:tr>
      <w:tr w:rsidR="007E6896" w:rsidRPr="00A16DB4" w14:paraId="1C0D5DD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11D00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B679D73" w14:textId="77777777" w:rsidR="007E6896" w:rsidRPr="00D44E27" w:rsidRDefault="007E6896" w:rsidP="00D05EE1">
            <w:pPr>
              <w:jc w:val="center"/>
              <w:rPr>
                <w:rFonts w:ascii="Roboto" w:hAnsi="Roboto"/>
                <w:lang w:val="en-US"/>
              </w:rPr>
            </w:pPr>
            <w:r w:rsidRPr="00D44E27">
              <w:rPr>
                <w:rFonts w:ascii="Roboto" w:hAnsi="Roboto"/>
                <w:lang w:val="en-US"/>
              </w:rPr>
              <w:t>5009056</w:t>
            </w:r>
          </w:p>
        </w:tc>
        <w:tc>
          <w:tcPr>
            <w:tcW w:w="5670" w:type="dxa"/>
            <w:gridSpan w:val="2"/>
            <w:tcBorders>
              <w:top w:val="nil"/>
              <w:bottom w:val="single" w:sz="2" w:space="0" w:color="auto"/>
            </w:tcBorders>
          </w:tcPr>
          <w:p w14:paraId="311021FD" w14:textId="77777777" w:rsidR="007E6896" w:rsidRPr="00D44E27" w:rsidRDefault="007E6896" w:rsidP="00D05EE1">
            <w:pPr>
              <w:rPr>
                <w:rFonts w:ascii="Roboto" w:hAnsi="Roboto"/>
                <w:lang w:val="en-US"/>
              </w:rPr>
            </w:pPr>
            <w:r w:rsidRPr="00D44E27">
              <w:rPr>
                <w:rFonts w:ascii="Roboto" w:hAnsi="Roboto"/>
                <w:lang w:val="en-US"/>
              </w:rPr>
              <w:t>Capace de izolatie</w:t>
            </w:r>
          </w:p>
        </w:tc>
        <w:tc>
          <w:tcPr>
            <w:tcW w:w="1276" w:type="dxa"/>
            <w:tcBorders>
              <w:top w:val="nil"/>
              <w:bottom w:val="single" w:sz="2" w:space="0" w:color="auto"/>
            </w:tcBorders>
          </w:tcPr>
          <w:p w14:paraId="52F4BF40"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1259DA03" w14:textId="77777777" w:rsidR="007E6896" w:rsidRPr="00D44E27" w:rsidRDefault="007E6896" w:rsidP="00D05EE1">
            <w:pPr>
              <w:rPr>
                <w:rFonts w:ascii="Roboto" w:hAnsi="Roboto"/>
                <w:lang w:val="en-US"/>
              </w:rPr>
            </w:pPr>
            <w:r w:rsidRPr="00D44E27">
              <w:rPr>
                <w:rFonts w:ascii="Roboto" w:hAnsi="Roboto"/>
                <w:lang w:val="en-US"/>
              </w:rPr>
              <w:t>1,44</w:t>
            </w:r>
          </w:p>
        </w:tc>
      </w:tr>
      <w:tr w:rsidR="007E6896" w:rsidRPr="00A16DB4" w14:paraId="78182038"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D4BB4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7221811" w14:textId="77777777" w:rsidR="007E6896" w:rsidRPr="00D44E27" w:rsidRDefault="007E6896" w:rsidP="00D05EE1">
            <w:pPr>
              <w:jc w:val="center"/>
              <w:rPr>
                <w:rFonts w:ascii="Roboto" w:hAnsi="Roboto"/>
                <w:lang w:val="en-US"/>
              </w:rPr>
            </w:pPr>
            <w:r w:rsidRPr="00D44E27">
              <w:rPr>
                <w:rFonts w:ascii="Roboto" w:hAnsi="Roboto"/>
                <w:lang w:val="en-US"/>
              </w:rPr>
              <w:t>5009061</w:t>
            </w:r>
          </w:p>
        </w:tc>
        <w:tc>
          <w:tcPr>
            <w:tcW w:w="5670" w:type="dxa"/>
            <w:gridSpan w:val="2"/>
            <w:tcBorders>
              <w:top w:val="nil"/>
              <w:bottom w:val="single" w:sz="2" w:space="0" w:color="auto"/>
            </w:tcBorders>
          </w:tcPr>
          <w:p w14:paraId="02022CA1" w14:textId="77777777" w:rsidR="007E6896" w:rsidRPr="00D44E27" w:rsidRDefault="007E6896" w:rsidP="00D05EE1">
            <w:pPr>
              <w:rPr>
                <w:rFonts w:ascii="Roboto" w:hAnsi="Roboto"/>
                <w:lang w:val="en-US"/>
              </w:rPr>
            </w:pPr>
            <w:r w:rsidRPr="00D44E27">
              <w:rPr>
                <w:rFonts w:ascii="Roboto" w:hAnsi="Roboto"/>
                <w:lang w:val="en-US"/>
              </w:rPr>
              <w:t>Fisa de izolatie</w:t>
            </w:r>
          </w:p>
        </w:tc>
        <w:tc>
          <w:tcPr>
            <w:tcW w:w="1276" w:type="dxa"/>
            <w:tcBorders>
              <w:top w:val="nil"/>
              <w:bottom w:val="single" w:sz="2" w:space="0" w:color="auto"/>
            </w:tcBorders>
          </w:tcPr>
          <w:p w14:paraId="2876D7E8"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7245BAB2" w14:textId="77777777" w:rsidR="007E6896" w:rsidRPr="00D44E27" w:rsidRDefault="007E6896" w:rsidP="00D05EE1">
            <w:pPr>
              <w:rPr>
                <w:rFonts w:ascii="Roboto" w:hAnsi="Roboto"/>
                <w:lang w:val="en-US"/>
              </w:rPr>
            </w:pPr>
            <w:r w:rsidRPr="00D44E27">
              <w:rPr>
                <w:rFonts w:ascii="Roboto" w:hAnsi="Roboto"/>
                <w:lang w:val="en-US"/>
              </w:rPr>
              <w:t>21,96</w:t>
            </w:r>
          </w:p>
        </w:tc>
      </w:tr>
      <w:tr w:rsidR="007E6896" w:rsidRPr="00A16DB4" w14:paraId="1DE4C9C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8F15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67061B7" w14:textId="77777777" w:rsidR="007E6896" w:rsidRPr="00D44E27" w:rsidRDefault="007E6896" w:rsidP="00D05EE1">
            <w:pPr>
              <w:jc w:val="center"/>
              <w:rPr>
                <w:rFonts w:ascii="Roboto" w:hAnsi="Roboto"/>
                <w:lang w:val="en-US"/>
              </w:rPr>
            </w:pPr>
            <w:r w:rsidRPr="00D44E27">
              <w:rPr>
                <w:rFonts w:ascii="Roboto" w:hAnsi="Roboto"/>
                <w:lang w:val="en-US"/>
              </w:rPr>
              <w:t>5009140</w:t>
            </w:r>
          </w:p>
        </w:tc>
        <w:tc>
          <w:tcPr>
            <w:tcW w:w="5670" w:type="dxa"/>
            <w:gridSpan w:val="2"/>
            <w:tcBorders>
              <w:top w:val="nil"/>
              <w:bottom w:val="single" w:sz="2" w:space="0" w:color="auto"/>
            </w:tcBorders>
          </w:tcPr>
          <w:p w14:paraId="706176A7" w14:textId="77777777" w:rsidR="007E6896" w:rsidRPr="00D44E27" w:rsidRDefault="007E6896" w:rsidP="00D05EE1">
            <w:pPr>
              <w:rPr>
                <w:rFonts w:ascii="Roboto" w:hAnsi="Roboto"/>
                <w:lang w:val="en-US"/>
              </w:rPr>
            </w:pPr>
            <w:r w:rsidRPr="00D44E27">
              <w:rPr>
                <w:rFonts w:ascii="Roboto" w:hAnsi="Roboto"/>
                <w:lang w:val="en-US"/>
              </w:rPr>
              <w:t>Fise de conexiune</w:t>
            </w:r>
          </w:p>
        </w:tc>
        <w:tc>
          <w:tcPr>
            <w:tcW w:w="1276" w:type="dxa"/>
            <w:tcBorders>
              <w:top w:val="nil"/>
              <w:bottom w:val="single" w:sz="2" w:space="0" w:color="auto"/>
            </w:tcBorders>
          </w:tcPr>
          <w:p w14:paraId="6611E851"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580A4ACF" w14:textId="77777777" w:rsidR="007E6896" w:rsidRPr="00D44E27" w:rsidRDefault="007E6896" w:rsidP="00D05EE1">
            <w:pPr>
              <w:rPr>
                <w:rFonts w:ascii="Roboto" w:hAnsi="Roboto"/>
                <w:lang w:val="en-US"/>
              </w:rPr>
            </w:pPr>
            <w:r w:rsidRPr="00D44E27">
              <w:rPr>
                <w:rFonts w:ascii="Roboto" w:hAnsi="Roboto"/>
                <w:lang w:val="en-US"/>
              </w:rPr>
              <w:t>0,09</w:t>
            </w:r>
          </w:p>
        </w:tc>
      </w:tr>
      <w:tr w:rsidR="007E6896" w:rsidRPr="00A16DB4" w14:paraId="7D4874B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EBF2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F98E4EF" w14:textId="77777777" w:rsidR="007E6896" w:rsidRPr="00D44E27" w:rsidRDefault="007E6896" w:rsidP="00D05EE1">
            <w:pPr>
              <w:jc w:val="center"/>
              <w:rPr>
                <w:rFonts w:ascii="Roboto" w:hAnsi="Roboto"/>
                <w:lang w:val="en-US"/>
              </w:rPr>
            </w:pPr>
            <w:r w:rsidRPr="00D44E27">
              <w:rPr>
                <w:rFonts w:ascii="Roboto" w:hAnsi="Roboto"/>
                <w:lang w:val="en-US"/>
              </w:rPr>
              <w:t>5009500</w:t>
            </w:r>
          </w:p>
        </w:tc>
        <w:tc>
          <w:tcPr>
            <w:tcW w:w="5670" w:type="dxa"/>
            <w:gridSpan w:val="2"/>
            <w:tcBorders>
              <w:top w:val="nil"/>
              <w:bottom w:val="single" w:sz="2" w:space="0" w:color="auto"/>
            </w:tcBorders>
          </w:tcPr>
          <w:p w14:paraId="379378AB" w14:textId="77777777" w:rsidR="007E6896" w:rsidRPr="00D44E27" w:rsidRDefault="007E6896" w:rsidP="00D05EE1">
            <w:pPr>
              <w:rPr>
                <w:rFonts w:ascii="Roboto" w:hAnsi="Roboto"/>
                <w:lang w:val="en-US"/>
              </w:rPr>
            </w:pPr>
            <w:r w:rsidRPr="00D44E27">
              <w:rPr>
                <w:rFonts w:ascii="Roboto" w:hAnsi="Roboto"/>
                <w:lang w:val="en-US"/>
              </w:rPr>
              <w:t>Fise de marcare</w:t>
            </w:r>
          </w:p>
        </w:tc>
        <w:tc>
          <w:tcPr>
            <w:tcW w:w="1276" w:type="dxa"/>
            <w:tcBorders>
              <w:top w:val="nil"/>
              <w:bottom w:val="single" w:sz="2" w:space="0" w:color="auto"/>
            </w:tcBorders>
          </w:tcPr>
          <w:p w14:paraId="2F891BC7"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39FB6B19" w14:textId="77777777" w:rsidR="007E6896" w:rsidRPr="00D44E27" w:rsidRDefault="007E6896" w:rsidP="00D05EE1">
            <w:pPr>
              <w:rPr>
                <w:rFonts w:ascii="Roboto" w:hAnsi="Roboto"/>
                <w:lang w:val="en-US"/>
              </w:rPr>
            </w:pPr>
            <w:r w:rsidRPr="00D44E27">
              <w:rPr>
                <w:rFonts w:ascii="Roboto" w:hAnsi="Roboto"/>
                <w:lang w:val="en-US"/>
              </w:rPr>
              <w:t>0,04</w:t>
            </w:r>
          </w:p>
        </w:tc>
      </w:tr>
      <w:tr w:rsidR="007E6896" w:rsidRPr="00A16DB4" w14:paraId="01170F0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1CFF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38427F2" w14:textId="77777777" w:rsidR="007E6896" w:rsidRPr="00D44E27" w:rsidRDefault="007E6896" w:rsidP="00D05EE1">
            <w:pPr>
              <w:jc w:val="center"/>
              <w:rPr>
                <w:rFonts w:ascii="Roboto" w:hAnsi="Roboto"/>
                <w:lang w:val="en-US"/>
              </w:rPr>
            </w:pPr>
            <w:r w:rsidRPr="00D44E27">
              <w:rPr>
                <w:rFonts w:ascii="Roboto" w:hAnsi="Roboto"/>
                <w:lang w:val="en-US"/>
              </w:rPr>
              <w:t>5440089</w:t>
            </w:r>
          </w:p>
        </w:tc>
        <w:tc>
          <w:tcPr>
            <w:tcW w:w="5670" w:type="dxa"/>
            <w:gridSpan w:val="2"/>
            <w:tcBorders>
              <w:top w:val="nil"/>
              <w:bottom w:val="single" w:sz="2" w:space="0" w:color="auto"/>
            </w:tcBorders>
          </w:tcPr>
          <w:p w14:paraId="3FFD5A5D" w14:textId="77777777" w:rsidR="007E6896" w:rsidRPr="00D44E27" w:rsidRDefault="007E6896" w:rsidP="00D05EE1">
            <w:pPr>
              <w:rPr>
                <w:rFonts w:ascii="Roboto" w:hAnsi="Roboto"/>
                <w:lang w:val="pt-BR"/>
              </w:rPr>
            </w:pPr>
            <w:r w:rsidRPr="00D44E27">
              <w:rPr>
                <w:rFonts w:ascii="Roboto" w:hAnsi="Roboto"/>
                <w:lang w:val="pt-BR"/>
              </w:rPr>
              <w:t>Banda adeziva izolatoare pe compound policasin, marca "</w:t>
            </w:r>
            <w:r w:rsidRPr="00D44E27">
              <w:rPr>
                <w:rFonts w:ascii="Roboto" w:hAnsi="Roboto"/>
                <w:lang w:val="en-US"/>
              </w:rPr>
              <w:t>ЛСЭПЛ</w:t>
            </w:r>
            <w:r w:rsidRPr="00D44E27">
              <w:rPr>
                <w:rFonts w:ascii="Roboto" w:hAnsi="Roboto"/>
                <w:lang w:val="pt-BR"/>
              </w:rPr>
              <w:t xml:space="preserve">", latime 20-30 mm, grosime de la 0,14 pina la 0,19 mm inclusiv </w:t>
            </w:r>
          </w:p>
        </w:tc>
        <w:tc>
          <w:tcPr>
            <w:tcW w:w="1276" w:type="dxa"/>
            <w:tcBorders>
              <w:top w:val="nil"/>
              <w:bottom w:val="single" w:sz="2" w:space="0" w:color="auto"/>
            </w:tcBorders>
          </w:tcPr>
          <w:p w14:paraId="75806764"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5A0B5DB7" w14:textId="77777777" w:rsidR="007E6896" w:rsidRPr="00D44E27" w:rsidRDefault="007E6896" w:rsidP="00D05EE1">
            <w:pPr>
              <w:rPr>
                <w:rFonts w:ascii="Roboto" w:hAnsi="Roboto"/>
                <w:lang w:val="en-US"/>
              </w:rPr>
            </w:pPr>
            <w:r w:rsidRPr="00D44E27">
              <w:rPr>
                <w:rFonts w:ascii="Roboto" w:hAnsi="Roboto"/>
                <w:lang w:val="en-US"/>
              </w:rPr>
              <w:t>0,29</w:t>
            </w:r>
          </w:p>
        </w:tc>
      </w:tr>
      <w:tr w:rsidR="007E6896" w:rsidRPr="00A16DB4" w14:paraId="6401B623" w14:textId="77777777" w:rsidTr="00D05EE1">
        <w:trPr>
          <w:trHeight w:val="340"/>
        </w:trPr>
        <w:tc>
          <w:tcPr>
            <w:tcW w:w="709" w:type="dxa"/>
            <w:tcBorders>
              <w:top w:val="nil"/>
              <w:left w:val="single" w:sz="6" w:space="0" w:color="auto"/>
              <w:bottom w:val="nil"/>
              <w:right w:val="nil"/>
            </w:tcBorders>
          </w:tcPr>
          <w:p w14:paraId="6CA80EFA"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065376B3"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4AFD6301"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5CBFD1E"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2DBA6D59" w14:textId="77777777" w:rsidR="007E6896" w:rsidRPr="00D44E27" w:rsidRDefault="007E6896" w:rsidP="00D05EE1">
            <w:pPr>
              <w:rPr>
                <w:rFonts w:ascii="Roboto" w:hAnsi="Roboto"/>
                <w:lang w:val="en-US"/>
              </w:rPr>
            </w:pPr>
          </w:p>
        </w:tc>
      </w:tr>
      <w:tr w:rsidR="007E6896" w:rsidRPr="00A16DB4" w14:paraId="503ECE68"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54F82" w14:textId="77777777" w:rsidR="007E6896" w:rsidRPr="00D44E27" w:rsidRDefault="007E6896" w:rsidP="00D05EE1">
            <w:pPr>
              <w:rPr>
                <w:rFonts w:ascii="Roboto" w:hAnsi="Roboto"/>
                <w:lang w:val="en-US"/>
              </w:rPr>
            </w:pPr>
            <w:r w:rsidRPr="00D44E27">
              <w:rPr>
                <w:rFonts w:ascii="Roboto" w:hAnsi="Roboto"/>
                <w:lang w:val="en-US"/>
              </w:rPr>
              <w:t>3</w:t>
            </w:r>
          </w:p>
        </w:tc>
        <w:tc>
          <w:tcPr>
            <w:tcW w:w="1276" w:type="dxa"/>
            <w:gridSpan w:val="2"/>
            <w:tcBorders>
              <w:top w:val="single" w:sz="4" w:space="0" w:color="auto"/>
              <w:bottom w:val="single" w:sz="4" w:space="0" w:color="auto"/>
            </w:tcBorders>
          </w:tcPr>
          <w:p w14:paraId="36B7EC31" w14:textId="77777777" w:rsidR="007E6896" w:rsidRPr="00D44E27" w:rsidRDefault="007E6896" w:rsidP="00D05EE1">
            <w:pPr>
              <w:rPr>
                <w:rFonts w:ascii="Roboto" w:hAnsi="Roboto"/>
                <w:lang w:val="en-US"/>
              </w:rPr>
            </w:pPr>
            <w:r w:rsidRPr="00D44E27">
              <w:rPr>
                <w:rFonts w:ascii="Roboto" w:hAnsi="Roboto"/>
                <w:lang w:val="en-US"/>
              </w:rPr>
              <w:t>08-02-402-1</w:t>
            </w:r>
          </w:p>
          <w:p w14:paraId="48ECF5F5"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45A48FE5" w14:textId="77777777" w:rsidR="007E6896" w:rsidRPr="00D44E27" w:rsidRDefault="007E6896" w:rsidP="00D05EE1">
            <w:pPr>
              <w:adjustRightInd w:val="0"/>
              <w:rPr>
                <w:rFonts w:ascii="Roboto" w:hAnsi="Roboto" w:cs="Times New Roman CYR"/>
                <w:lang w:val="pt-BR"/>
              </w:rPr>
            </w:pPr>
            <w:r w:rsidRPr="00D44E27">
              <w:rPr>
                <w:rFonts w:ascii="Roboto" w:hAnsi="Roboto"/>
                <w:lang w:val="pt-BR"/>
              </w:rPr>
              <w:t>Cablu, pe constructii montate si jgheaburi cu montarea cutiilor de ramificatie, cu 2-4 fire, in incaperi cu mediu normal, sectiunea firului pina la 10 mm2</w:t>
            </w:r>
            <w:r w:rsidRPr="00D44E27">
              <w:rPr>
                <w:rFonts w:ascii="Roboto" w:hAnsi="Roboto" w:cs="Times New Roman CYR"/>
                <w:lang w:val="pt-BR"/>
              </w:rPr>
              <w:t xml:space="preserve"> </w:t>
            </w:r>
          </w:p>
          <w:p w14:paraId="55312081" w14:textId="77777777" w:rsidR="007E6896" w:rsidRPr="00D44E27" w:rsidRDefault="007E6896" w:rsidP="00D05EE1">
            <w:pPr>
              <w:rPr>
                <w:rFonts w:ascii="Roboto" w:hAnsi="Roboto"/>
                <w:lang w:val="pt-BR"/>
              </w:rPr>
            </w:pPr>
          </w:p>
        </w:tc>
        <w:tc>
          <w:tcPr>
            <w:tcW w:w="1276" w:type="dxa"/>
            <w:tcBorders>
              <w:top w:val="single" w:sz="4" w:space="0" w:color="auto"/>
              <w:bottom w:val="single" w:sz="4" w:space="0" w:color="auto"/>
            </w:tcBorders>
            <w:vAlign w:val="center"/>
          </w:tcPr>
          <w:p w14:paraId="58B8C64F" w14:textId="77777777" w:rsidR="007E6896" w:rsidRPr="00D44E27" w:rsidRDefault="007E6896" w:rsidP="00D05EE1">
            <w:pPr>
              <w:jc w:val="center"/>
              <w:rPr>
                <w:rFonts w:ascii="Roboto" w:hAnsi="Roboto"/>
                <w:lang w:val="en-US"/>
              </w:rPr>
            </w:pPr>
            <w:r w:rsidRPr="00D44E27">
              <w:rPr>
                <w:rFonts w:ascii="Roboto" w:hAnsi="Roboto"/>
                <w:lang w:val="en-US"/>
              </w:rPr>
              <w:t>100 m</w:t>
            </w:r>
          </w:p>
        </w:tc>
        <w:tc>
          <w:tcPr>
            <w:tcW w:w="1559" w:type="dxa"/>
            <w:tcBorders>
              <w:top w:val="single" w:sz="4" w:space="0" w:color="auto"/>
              <w:bottom w:val="single" w:sz="4" w:space="0" w:color="auto"/>
            </w:tcBorders>
            <w:vAlign w:val="center"/>
          </w:tcPr>
          <w:p w14:paraId="439CAF8C"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1,10</w:t>
            </w:r>
          </w:p>
          <w:p w14:paraId="6D076872" w14:textId="77777777" w:rsidR="007E6896" w:rsidRPr="00D44E27" w:rsidRDefault="007E6896" w:rsidP="00D05EE1">
            <w:pPr>
              <w:jc w:val="center"/>
              <w:rPr>
                <w:rFonts w:ascii="Roboto" w:hAnsi="Roboto"/>
                <w:lang w:val="en-US"/>
              </w:rPr>
            </w:pPr>
          </w:p>
        </w:tc>
      </w:tr>
      <w:tr w:rsidR="007E6896" w:rsidRPr="00A16DB4" w14:paraId="07A8AD5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14254"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DDA3C20" w14:textId="77777777" w:rsidR="007E6896" w:rsidRPr="00D44E27" w:rsidRDefault="007E6896"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78416685" w14:textId="77777777" w:rsidR="007E6896" w:rsidRPr="00D44E27" w:rsidRDefault="007E6896"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000706CA"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289C1A46" w14:textId="77777777" w:rsidR="007E6896" w:rsidRPr="00D44E27" w:rsidRDefault="007E6896" w:rsidP="00D05EE1">
            <w:pPr>
              <w:rPr>
                <w:rFonts w:ascii="Roboto" w:hAnsi="Roboto"/>
                <w:lang w:val="en-US"/>
              </w:rPr>
            </w:pPr>
            <w:r w:rsidRPr="00D44E27">
              <w:rPr>
                <w:rFonts w:ascii="Roboto" w:hAnsi="Roboto"/>
                <w:lang w:val="en-US"/>
              </w:rPr>
              <w:t>16,83</w:t>
            </w:r>
          </w:p>
        </w:tc>
      </w:tr>
      <w:tr w:rsidR="007E6896" w:rsidRPr="00A16DB4" w14:paraId="45BFF7C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E0B9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EE0644B" w14:textId="77777777" w:rsidR="007E6896" w:rsidRPr="00D44E27" w:rsidRDefault="007E6896" w:rsidP="00D05EE1">
            <w:pPr>
              <w:jc w:val="center"/>
              <w:rPr>
                <w:rFonts w:ascii="Roboto" w:hAnsi="Roboto"/>
                <w:lang w:val="en-US"/>
              </w:rPr>
            </w:pPr>
            <w:r w:rsidRPr="00D44E27">
              <w:rPr>
                <w:rFonts w:ascii="Roboto" w:hAnsi="Roboto"/>
                <w:lang w:val="en-US"/>
              </w:rPr>
              <w:t>5009041</w:t>
            </w:r>
          </w:p>
        </w:tc>
        <w:tc>
          <w:tcPr>
            <w:tcW w:w="5670" w:type="dxa"/>
            <w:gridSpan w:val="2"/>
            <w:tcBorders>
              <w:top w:val="nil"/>
              <w:bottom w:val="single" w:sz="2" w:space="0" w:color="auto"/>
            </w:tcBorders>
          </w:tcPr>
          <w:p w14:paraId="11747E92" w14:textId="77777777" w:rsidR="007E6896" w:rsidRPr="00D44E27" w:rsidRDefault="007E6896" w:rsidP="00D05EE1">
            <w:pPr>
              <w:rPr>
                <w:rFonts w:ascii="Roboto" w:hAnsi="Roboto"/>
                <w:lang w:val="en-US"/>
              </w:rPr>
            </w:pPr>
            <w:r w:rsidRPr="00D44E27">
              <w:rPr>
                <w:rFonts w:ascii="Roboto" w:hAnsi="Roboto"/>
                <w:lang w:val="en-US"/>
              </w:rPr>
              <w:t>Dispozitiv de stringere - ramificare</w:t>
            </w:r>
          </w:p>
        </w:tc>
        <w:tc>
          <w:tcPr>
            <w:tcW w:w="1276" w:type="dxa"/>
            <w:tcBorders>
              <w:top w:val="nil"/>
              <w:bottom w:val="single" w:sz="2" w:space="0" w:color="auto"/>
            </w:tcBorders>
          </w:tcPr>
          <w:p w14:paraId="3D285B0A"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50396AB8" w14:textId="77777777" w:rsidR="007E6896" w:rsidRPr="00D44E27" w:rsidRDefault="007E6896" w:rsidP="00D05EE1">
            <w:pPr>
              <w:rPr>
                <w:rFonts w:ascii="Roboto" w:hAnsi="Roboto"/>
                <w:lang w:val="en-US"/>
              </w:rPr>
            </w:pPr>
            <w:r w:rsidRPr="00D44E27">
              <w:rPr>
                <w:rFonts w:ascii="Roboto" w:hAnsi="Roboto"/>
                <w:lang w:val="en-US"/>
              </w:rPr>
              <w:t>0,18</w:t>
            </w:r>
          </w:p>
        </w:tc>
      </w:tr>
      <w:tr w:rsidR="007E6896" w:rsidRPr="00A16DB4" w14:paraId="0418645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905198"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B97340B" w14:textId="77777777" w:rsidR="007E6896" w:rsidRPr="00D44E27" w:rsidRDefault="007E6896" w:rsidP="00D05EE1">
            <w:pPr>
              <w:jc w:val="center"/>
              <w:rPr>
                <w:rFonts w:ascii="Roboto" w:hAnsi="Roboto"/>
                <w:lang w:val="en-US"/>
              </w:rPr>
            </w:pPr>
            <w:r w:rsidRPr="00D44E27">
              <w:rPr>
                <w:rFonts w:ascii="Roboto" w:hAnsi="Roboto"/>
                <w:lang w:val="en-US"/>
              </w:rPr>
              <w:t>5009101</w:t>
            </w:r>
          </w:p>
        </w:tc>
        <w:tc>
          <w:tcPr>
            <w:tcW w:w="5670" w:type="dxa"/>
            <w:gridSpan w:val="2"/>
            <w:tcBorders>
              <w:top w:val="nil"/>
              <w:bottom w:val="single" w:sz="2" w:space="0" w:color="auto"/>
            </w:tcBorders>
          </w:tcPr>
          <w:p w14:paraId="22B485B4" w14:textId="77777777" w:rsidR="007E6896" w:rsidRPr="00D44E27" w:rsidRDefault="007E6896" w:rsidP="00D05EE1">
            <w:pPr>
              <w:rPr>
                <w:rFonts w:ascii="Roboto" w:hAnsi="Roboto"/>
                <w:lang w:val="en-US"/>
              </w:rPr>
            </w:pPr>
            <w:r w:rsidRPr="00D44E27">
              <w:rPr>
                <w:rFonts w:ascii="Roboto" w:hAnsi="Roboto"/>
                <w:lang w:val="en-US"/>
              </w:rPr>
              <w:t>Butoane de montaj</w:t>
            </w:r>
          </w:p>
        </w:tc>
        <w:tc>
          <w:tcPr>
            <w:tcW w:w="1276" w:type="dxa"/>
            <w:tcBorders>
              <w:top w:val="nil"/>
              <w:bottom w:val="single" w:sz="2" w:space="0" w:color="auto"/>
            </w:tcBorders>
          </w:tcPr>
          <w:p w14:paraId="027A200A" w14:textId="77777777" w:rsidR="007E6896" w:rsidRPr="00D44E27" w:rsidRDefault="007E6896" w:rsidP="00D05EE1">
            <w:pPr>
              <w:rPr>
                <w:rFonts w:ascii="Roboto" w:hAnsi="Roboto"/>
                <w:lang w:val="en-US"/>
              </w:rPr>
            </w:pPr>
            <w:r w:rsidRPr="00D44E27">
              <w:rPr>
                <w:rFonts w:ascii="Roboto" w:hAnsi="Roboto"/>
                <w:lang w:val="en-US"/>
              </w:rPr>
              <w:t>1000 buc</w:t>
            </w:r>
          </w:p>
        </w:tc>
        <w:tc>
          <w:tcPr>
            <w:tcW w:w="1559" w:type="dxa"/>
            <w:tcBorders>
              <w:top w:val="nil"/>
              <w:bottom w:val="single" w:sz="2" w:space="0" w:color="auto"/>
            </w:tcBorders>
          </w:tcPr>
          <w:p w14:paraId="222BC45A" w14:textId="77777777" w:rsidR="007E6896" w:rsidRPr="00D44E27" w:rsidRDefault="007E6896" w:rsidP="00D05EE1">
            <w:pPr>
              <w:rPr>
                <w:rFonts w:ascii="Roboto" w:hAnsi="Roboto"/>
                <w:lang w:val="en-US"/>
              </w:rPr>
            </w:pPr>
            <w:r w:rsidRPr="00D44E27">
              <w:rPr>
                <w:rFonts w:ascii="Roboto" w:hAnsi="Roboto"/>
                <w:lang w:val="en-US"/>
              </w:rPr>
              <w:t>0,02</w:t>
            </w:r>
          </w:p>
        </w:tc>
      </w:tr>
      <w:tr w:rsidR="007E6896" w:rsidRPr="00A16DB4" w14:paraId="47404D2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CD946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7C2FB81" w14:textId="77777777" w:rsidR="007E6896" w:rsidRPr="00D44E27" w:rsidRDefault="007E6896" w:rsidP="00D05EE1">
            <w:pPr>
              <w:jc w:val="center"/>
              <w:rPr>
                <w:rFonts w:ascii="Roboto" w:hAnsi="Roboto"/>
                <w:lang w:val="en-US"/>
              </w:rPr>
            </w:pPr>
            <w:r w:rsidRPr="00D44E27">
              <w:rPr>
                <w:rFonts w:ascii="Roboto" w:hAnsi="Roboto"/>
                <w:lang w:val="en-US"/>
              </w:rPr>
              <w:t>5009500</w:t>
            </w:r>
          </w:p>
        </w:tc>
        <w:tc>
          <w:tcPr>
            <w:tcW w:w="5670" w:type="dxa"/>
            <w:gridSpan w:val="2"/>
            <w:tcBorders>
              <w:top w:val="nil"/>
              <w:bottom w:val="single" w:sz="2" w:space="0" w:color="auto"/>
            </w:tcBorders>
          </w:tcPr>
          <w:p w14:paraId="5E372D4C" w14:textId="77777777" w:rsidR="007E6896" w:rsidRPr="00D44E27" w:rsidRDefault="007E6896" w:rsidP="00D05EE1">
            <w:pPr>
              <w:rPr>
                <w:rFonts w:ascii="Roboto" w:hAnsi="Roboto"/>
                <w:lang w:val="en-US"/>
              </w:rPr>
            </w:pPr>
            <w:r w:rsidRPr="00D44E27">
              <w:rPr>
                <w:rFonts w:ascii="Roboto" w:hAnsi="Roboto"/>
                <w:lang w:val="en-US"/>
              </w:rPr>
              <w:t>Fise de marcare</w:t>
            </w:r>
          </w:p>
        </w:tc>
        <w:tc>
          <w:tcPr>
            <w:tcW w:w="1276" w:type="dxa"/>
            <w:tcBorders>
              <w:top w:val="nil"/>
              <w:bottom w:val="single" w:sz="2" w:space="0" w:color="auto"/>
            </w:tcBorders>
          </w:tcPr>
          <w:p w14:paraId="05D1A79C"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5717CDD5" w14:textId="77777777" w:rsidR="007E6896" w:rsidRPr="00D44E27" w:rsidRDefault="007E6896" w:rsidP="00D05EE1">
            <w:pPr>
              <w:rPr>
                <w:rFonts w:ascii="Roboto" w:hAnsi="Roboto"/>
                <w:lang w:val="en-US"/>
              </w:rPr>
            </w:pPr>
            <w:r w:rsidRPr="00D44E27">
              <w:rPr>
                <w:rFonts w:ascii="Roboto" w:hAnsi="Roboto"/>
                <w:lang w:val="en-US"/>
              </w:rPr>
              <w:t>0,45</w:t>
            </w:r>
          </w:p>
        </w:tc>
      </w:tr>
      <w:tr w:rsidR="007E6896" w:rsidRPr="00A16DB4" w14:paraId="6226647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BC249"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1B90F15" w14:textId="77777777" w:rsidR="007E6896" w:rsidRPr="00D44E27" w:rsidRDefault="007E6896" w:rsidP="00D05EE1">
            <w:pPr>
              <w:jc w:val="center"/>
              <w:rPr>
                <w:rFonts w:ascii="Roboto" w:hAnsi="Roboto"/>
                <w:lang w:val="en-US"/>
              </w:rPr>
            </w:pPr>
            <w:r w:rsidRPr="00D44E27">
              <w:rPr>
                <w:rFonts w:ascii="Roboto" w:hAnsi="Roboto"/>
                <w:lang w:val="en-US"/>
              </w:rPr>
              <w:t>5009623</w:t>
            </w:r>
          </w:p>
        </w:tc>
        <w:tc>
          <w:tcPr>
            <w:tcW w:w="5670" w:type="dxa"/>
            <w:gridSpan w:val="2"/>
            <w:tcBorders>
              <w:top w:val="nil"/>
              <w:bottom w:val="single" w:sz="2" w:space="0" w:color="auto"/>
            </w:tcBorders>
          </w:tcPr>
          <w:p w14:paraId="63848B0B" w14:textId="77777777" w:rsidR="007E6896" w:rsidRPr="00D44E27" w:rsidRDefault="007E6896" w:rsidP="00D05EE1">
            <w:pPr>
              <w:rPr>
                <w:rFonts w:ascii="Roboto" w:hAnsi="Roboto"/>
                <w:lang w:val="en-US"/>
              </w:rPr>
            </w:pPr>
            <w:r w:rsidRPr="00D44E27">
              <w:rPr>
                <w:rFonts w:ascii="Roboto" w:hAnsi="Roboto"/>
                <w:lang w:val="en-US"/>
              </w:rPr>
              <w:t>Banda "К226"</w:t>
            </w:r>
          </w:p>
        </w:tc>
        <w:tc>
          <w:tcPr>
            <w:tcW w:w="1276" w:type="dxa"/>
            <w:tcBorders>
              <w:top w:val="nil"/>
              <w:bottom w:val="single" w:sz="2" w:space="0" w:color="auto"/>
            </w:tcBorders>
          </w:tcPr>
          <w:p w14:paraId="6ED70CEB" w14:textId="77777777" w:rsidR="007E6896" w:rsidRPr="00D44E27" w:rsidRDefault="007E6896" w:rsidP="00D05EE1">
            <w:pPr>
              <w:rPr>
                <w:rFonts w:ascii="Roboto" w:hAnsi="Roboto"/>
                <w:lang w:val="en-US"/>
              </w:rPr>
            </w:pPr>
            <w:r w:rsidRPr="00D44E27">
              <w:rPr>
                <w:rFonts w:ascii="Roboto" w:hAnsi="Roboto"/>
                <w:lang w:val="en-US"/>
              </w:rPr>
              <w:t>100 m</w:t>
            </w:r>
          </w:p>
        </w:tc>
        <w:tc>
          <w:tcPr>
            <w:tcW w:w="1559" w:type="dxa"/>
            <w:tcBorders>
              <w:top w:val="nil"/>
              <w:bottom w:val="single" w:sz="2" w:space="0" w:color="auto"/>
            </w:tcBorders>
          </w:tcPr>
          <w:p w14:paraId="4B17911A" w14:textId="77777777" w:rsidR="007E6896" w:rsidRPr="00D44E27" w:rsidRDefault="007E6896" w:rsidP="00D05EE1">
            <w:pPr>
              <w:rPr>
                <w:rFonts w:ascii="Roboto" w:hAnsi="Roboto"/>
                <w:lang w:val="en-US"/>
              </w:rPr>
            </w:pPr>
            <w:r w:rsidRPr="00D44E27">
              <w:rPr>
                <w:rFonts w:ascii="Roboto" w:hAnsi="Roboto"/>
                <w:lang w:val="en-US"/>
              </w:rPr>
              <w:t>0,06</w:t>
            </w:r>
          </w:p>
        </w:tc>
      </w:tr>
      <w:tr w:rsidR="007E6896" w:rsidRPr="00A16DB4" w14:paraId="6A5A2B8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A0BA3"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ECD7290" w14:textId="77777777" w:rsidR="007E6896" w:rsidRPr="00D44E27" w:rsidRDefault="007E6896" w:rsidP="00D05EE1">
            <w:pPr>
              <w:jc w:val="center"/>
              <w:rPr>
                <w:rFonts w:ascii="Roboto" w:hAnsi="Roboto"/>
                <w:lang w:val="en-US"/>
              </w:rPr>
            </w:pPr>
            <w:r w:rsidRPr="00D44E27">
              <w:rPr>
                <w:rFonts w:ascii="Roboto" w:hAnsi="Roboto"/>
                <w:lang w:val="en-US"/>
              </w:rPr>
              <w:t>5009719</w:t>
            </w:r>
          </w:p>
        </w:tc>
        <w:tc>
          <w:tcPr>
            <w:tcW w:w="5670" w:type="dxa"/>
            <w:gridSpan w:val="2"/>
            <w:tcBorders>
              <w:top w:val="nil"/>
              <w:bottom w:val="single" w:sz="2" w:space="0" w:color="auto"/>
            </w:tcBorders>
          </w:tcPr>
          <w:p w14:paraId="1AB0CC04" w14:textId="77777777" w:rsidR="007E6896" w:rsidRPr="00D44E27" w:rsidRDefault="007E6896" w:rsidP="00D05EE1">
            <w:pPr>
              <w:rPr>
                <w:rFonts w:ascii="Roboto" w:hAnsi="Roboto"/>
                <w:lang w:val="pt-BR"/>
              </w:rPr>
            </w:pPr>
            <w:r w:rsidRPr="00D44E27">
              <w:rPr>
                <w:rFonts w:ascii="Roboto" w:hAnsi="Roboto"/>
                <w:lang w:val="pt-BR"/>
              </w:rPr>
              <w:t>Fisii si catarame pentru fixarea conductorilor</w:t>
            </w:r>
          </w:p>
        </w:tc>
        <w:tc>
          <w:tcPr>
            <w:tcW w:w="1276" w:type="dxa"/>
            <w:tcBorders>
              <w:top w:val="nil"/>
              <w:bottom w:val="single" w:sz="2" w:space="0" w:color="auto"/>
            </w:tcBorders>
          </w:tcPr>
          <w:p w14:paraId="0B8F76CB"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19CD0C36" w14:textId="77777777" w:rsidR="007E6896" w:rsidRPr="00D44E27" w:rsidRDefault="007E6896" w:rsidP="00D05EE1">
            <w:pPr>
              <w:rPr>
                <w:rFonts w:ascii="Roboto" w:hAnsi="Roboto"/>
                <w:lang w:val="en-US"/>
              </w:rPr>
            </w:pPr>
            <w:r w:rsidRPr="00D44E27">
              <w:rPr>
                <w:rFonts w:ascii="Roboto" w:hAnsi="Roboto"/>
                <w:lang w:val="en-US"/>
              </w:rPr>
              <w:t>0,33</w:t>
            </w:r>
          </w:p>
        </w:tc>
      </w:tr>
      <w:tr w:rsidR="007E6896" w:rsidRPr="00A16DB4" w14:paraId="09EDEC8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42DC3"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29C5E44" w14:textId="77777777" w:rsidR="007E6896" w:rsidRPr="00D44E27" w:rsidRDefault="007E6896" w:rsidP="00D05EE1">
            <w:pPr>
              <w:jc w:val="center"/>
              <w:rPr>
                <w:rFonts w:ascii="Roboto" w:hAnsi="Roboto"/>
                <w:lang w:val="en-US"/>
              </w:rPr>
            </w:pPr>
            <w:r w:rsidRPr="00D44E27">
              <w:rPr>
                <w:rFonts w:ascii="Roboto" w:hAnsi="Roboto"/>
                <w:lang w:val="en-US"/>
              </w:rPr>
              <w:t>5440089</w:t>
            </w:r>
          </w:p>
        </w:tc>
        <w:tc>
          <w:tcPr>
            <w:tcW w:w="5670" w:type="dxa"/>
            <w:gridSpan w:val="2"/>
            <w:tcBorders>
              <w:top w:val="nil"/>
              <w:bottom w:val="single" w:sz="2" w:space="0" w:color="auto"/>
            </w:tcBorders>
          </w:tcPr>
          <w:p w14:paraId="73D93B07" w14:textId="77777777" w:rsidR="007E6896" w:rsidRPr="00D44E27" w:rsidRDefault="007E6896" w:rsidP="00D05EE1">
            <w:pPr>
              <w:rPr>
                <w:rFonts w:ascii="Roboto" w:hAnsi="Roboto"/>
                <w:lang w:val="pt-BR"/>
              </w:rPr>
            </w:pPr>
            <w:r w:rsidRPr="00D44E27">
              <w:rPr>
                <w:rFonts w:ascii="Roboto" w:hAnsi="Roboto"/>
                <w:lang w:val="pt-BR"/>
              </w:rPr>
              <w:t>Banda adeziva izolatoare pe compound policasin, marca "</w:t>
            </w:r>
            <w:r w:rsidRPr="00D44E27">
              <w:rPr>
                <w:rFonts w:ascii="Roboto" w:hAnsi="Roboto"/>
                <w:lang w:val="en-US"/>
              </w:rPr>
              <w:t>ЛСЭПЛ</w:t>
            </w:r>
            <w:r w:rsidRPr="00D44E27">
              <w:rPr>
                <w:rFonts w:ascii="Roboto" w:hAnsi="Roboto"/>
                <w:lang w:val="pt-BR"/>
              </w:rPr>
              <w:t xml:space="preserve">", latime 20-30 mm, grosime de la 0,14 pina la 0,19 mm inclusiv </w:t>
            </w:r>
          </w:p>
        </w:tc>
        <w:tc>
          <w:tcPr>
            <w:tcW w:w="1276" w:type="dxa"/>
            <w:tcBorders>
              <w:top w:val="nil"/>
              <w:bottom w:val="single" w:sz="2" w:space="0" w:color="auto"/>
            </w:tcBorders>
          </w:tcPr>
          <w:p w14:paraId="6FBA8422"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616C11A6" w14:textId="77777777" w:rsidR="007E6896" w:rsidRPr="00D44E27" w:rsidRDefault="007E6896" w:rsidP="00D05EE1">
            <w:pPr>
              <w:rPr>
                <w:rFonts w:ascii="Roboto" w:hAnsi="Roboto"/>
                <w:lang w:val="en-US"/>
              </w:rPr>
            </w:pPr>
            <w:r w:rsidRPr="00D44E27">
              <w:rPr>
                <w:rFonts w:ascii="Roboto" w:hAnsi="Roboto"/>
                <w:lang w:val="en-US"/>
              </w:rPr>
              <w:t>0,18</w:t>
            </w:r>
          </w:p>
        </w:tc>
      </w:tr>
      <w:tr w:rsidR="007E6896" w:rsidRPr="00A16DB4" w14:paraId="1FEBB5F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983ECE"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6AE220D" w14:textId="77777777" w:rsidR="007E6896" w:rsidRPr="00D44E27" w:rsidRDefault="007E6896" w:rsidP="00D05EE1">
            <w:pPr>
              <w:jc w:val="center"/>
              <w:rPr>
                <w:rFonts w:ascii="Roboto" w:hAnsi="Roboto"/>
                <w:lang w:val="en-US"/>
              </w:rPr>
            </w:pPr>
            <w:r w:rsidRPr="00D44E27">
              <w:rPr>
                <w:rFonts w:ascii="Roboto" w:hAnsi="Roboto"/>
                <w:lang w:val="en-US"/>
              </w:rPr>
              <w:t>331451</w:t>
            </w:r>
          </w:p>
        </w:tc>
        <w:tc>
          <w:tcPr>
            <w:tcW w:w="5670" w:type="dxa"/>
            <w:gridSpan w:val="2"/>
            <w:tcBorders>
              <w:top w:val="nil"/>
              <w:bottom w:val="single" w:sz="2" w:space="0" w:color="auto"/>
            </w:tcBorders>
          </w:tcPr>
          <w:p w14:paraId="115D35ED" w14:textId="77777777" w:rsidR="007E6896" w:rsidRPr="00D44E27" w:rsidRDefault="007E6896" w:rsidP="00D05EE1">
            <w:pPr>
              <w:rPr>
                <w:rFonts w:ascii="Roboto" w:hAnsi="Roboto"/>
                <w:lang w:val="en-US"/>
              </w:rPr>
            </w:pPr>
            <w:r w:rsidRPr="00D44E27">
              <w:rPr>
                <w:rFonts w:ascii="Roboto" w:hAnsi="Roboto"/>
                <w:lang w:val="en-US"/>
              </w:rPr>
              <w:t>Perforatoare electrice</w:t>
            </w:r>
          </w:p>
        </w:tc>
        <w:tc>
          <w:tcPr>
            <w:tcW w:w="1276" w:type="dxa"/>
            <w:tcBorders>
              <w:top w:val="nil"/>
              <w:bottom w:val="single" w:sz="2" w:space="0" w:color="auto"/>
            </w:tcBorders>
          </w:tcPr>
          <w:p w14:paraId="3FEA7979"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2142EF86" w14:textId="77777777" w:rsidR="007E6896" w:rsidRPr="00D44E27" w:rsidRDefault="007E6896" w:rsidP="00D05EE1">
            <w:pPr>
              <w:rPr>
                <w:rFonts w:ascii="Roboto" w:hAnsi="Roboto"/>
                <w:lang w:val="en-US"/>
              </w:rPr>
            </w:pPr>
            <w:r w:rsidRPr="00D44E27">
              <w:rPr>
                <w:rFonts w:ascii="Roboto" w:hAnsi="Roboto"/>
                <w:lang w:val="en-US"/>
              </w:rPr>
              <w:t>3,80</w:t>
            </w:r>
          </w:p>
        </w:tc>
      </w:tr>
      <w:tr w:rsidR="007E6896" w:rsidRPr="00A16DB4" w14:paraId="52B26672" w14:textId="77777777" w:rsidTr="00D05EE1">
        <w:trPr>
          <w:trHeight w:val="340"/>
        </w:trPr>
        <w:tc>
          <w:tcPr>
            <w:tcW w:w="709" w:type="dxa"/>
            <w:tcBorders>
              <w:top w:val="nil"/>
              <w:left w:val="single" w:sz="6" w:space="0" w:color="auto"/>
              <w:bottom w:val="nil"/>
              <w:right w:val="nil"/>
            </w:tcBorders>
          </w:tcPr>
          <w:p w14:paraId="30B130E8"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18ADFC24"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65AEABF8"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9084074"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4C9D898B" w14:textId="77777777" w:rsidR="007E6896" w:rsidRPr="00D44E27" w:rsidRDefault="007E6896" w:rsidP="00D05EE1">
            <w:pPr>
              <w:rPr>
                <w:rFonts w:ascii="Roboto" w:hAnsi="Roboto"/>
                <w:lang w:val="en-US"/>
              </w:rPr>
            </w:pPr>
          </w:p>
        </w:tc>
      </w:tr>
      <w:tr w:rsidR="007E6896" w:rsidRPr="00A16DB4" w14:paraId="074053E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11229" w14:textId="77777777" w:rsidR="007E6896" w:rsidRPr="00D44E27" w:rsidRDefault="007E6896" w:rsidP="00D05EE1">
            <w:pPr>
              <w:rPr>
                <w:rFonts w:ascii="Roboto" w:hAnsi="Roboto"/>
                <w:lang w:val="en-US"/>
              </w:rPr>
            </w:pPr>
            <w:r w:rsidRPr="00D44E27">
              <w:rPr>
                <w:rFonts w:ascii="Roboto" w:hAnsi="Roboto"/>
                <w:lang w:val="en-US"/>
              </w:rPr>
              <w:t>4</w:t>
            </w:r>
          </w:p>
        </w:tc>
        <w:tc>
          <w:tcPr>
            <w:tcW w:w="1276" w:type="dxa"/>
            <w:gridSpan w:val="2"/>
            <w:tcBorders>
              <w:top w:val="single" w:sz="4" w:space="0" w:color="auto"/>
              <w:bottom w:val="single" w:sz="4" w:space="0" w:color="auto"/>
            </w:tcBorders>
          </w:tcPr>
          <w:p w14:paraId="26F27434" w14:textId="77777777" w:rsidR="007E6896" w:rsidRPr="00D44E27" w:rsidRDefault="007E6896" w:rsidP="00D05EE1">
            <w:pPr>
              <w:rPr>
                <w:rFonts w:ascii="Roboto" w:hAnsi="Roboto"/>
                <w:lang w:val="en-US"/>
              </w:rPr>
            </w:pPr>
            <w:r w:rsidRPr="00D44E27">
              <w:rPr>
                <w:rFonts w:ascii="Roboto" w:hAnsi="Roboto"/>
                <w:lang w:val="en-US"/>
              </w:rPr>
              <w:t>08-02-401-1</w:t>
            </w:r>
          </w:p>
          <w:p w14:paraId="3E60C968"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221B5E72" w14:textId="77777777" w:rsidR="007E6896" w:rsidRPr="00D44E27" w:rsidRDefault="007E6896" w:rsidP="00D05EE1">
            <w:pPr>
              <w:adjustRightInd w:val="0"/>
              <w:rPr>
                <w:rFonts w:ascii="Roboto" w:hAnsi="Roboto" w:cs="Times New Roman CYR"/>
                <w:lang w:val="pt-BR"/>
              </w:rPr>
            </w:pPr>
            <w:r w:rsidRPr="00D44E27">
              <w:rPr>
                <w:rFonts w:ascii="Roboto" w:hAnsi="Roboto"/>
                <w:lang w:val="pt-BR"/>
              </w:rPr>
              <w:t>Cablu, fixare cu scoabe aplicate, fisii cu instalarea cutiilor de ramificatie, cu 2-4 fire, sectiunea firului pina la 16 mm2</w:t>
            </w:r>
            <w:r w:rsidRPr="00D44E27">
              <w:rPr>
                <w:rFonts w:ascii="Roboto" w:hAnsi="Roboto" w:cs="Times New Roman CYR"/>
                <w:lang w:val="pt-BR"/>
              </w:rPr>
              <w:t xml:space="preserve"> </w:t>
            </w:r>
          </w:p>
          <w:p w14:paraId="0F02EFB8" w14:textId="77777777" w:rsidR="007E6896" w:rsidRPr="00D44E27" w:rsidRDefault="007E6896" w:rsidP="00D05EE1">
            <w:pPr>
              <w:rPr>
                <w:rFonts w:ascii="Roboto" w:hAnsi="Roboto"/>
                <w:lang w:val="pt-BR"/>
              </w:rPr>
            </w:pPr>
          </w:p>
        </w:tc>
        <w:tc>
          <w:tcPr>
            <w:tcW w:w="1276" w:type="dxa"/>
            <w:tcBorders>
              <w:top w:val="single" w:sz="4" w:space="0" w:color="auto"/>
              <w:bottom w:val="single" w:sz="4" w:space="0" w:color="auto"/>
            </w:tcBorders>
            <w:vAlign w:val="center"/>
          </w:tcPr>
          <w:p w14:paraId="7EB31113" w14:textId="77777777" w:rsidR="007E6896" w:rsidRPr="00D44E27" w:rsidRDefault="007E6896" w:rsidP="00D05EE1">
            <w:pPr>
              <w:jc w:val="center"/>
              <w:rPr>
                <w:rFonts w:ascii="Roboto" w:hAnsi="Roboto"/>
                <w:lang w:val="en-US"/>
              </w:rPr>
            </w:pPr>
            <w:r w:rsidRPr="00D44E27">
              <w:rPr>
                <w:rFonts w:ascii="Roboto" w:hAnsi="Roboto"/>
                <w:lang w:val="en-US"/>
              </w:rPr>
              <w:t>100 m</w:t>
            </w:r>
          </w:p>
        </w:tc>
        <w:tc>
          <w:tcPr>
            <w:tcW w:w="1559" w:type="dxa"/>
            <w:tcBorders>
              <w:top w:val="single" w:sz="4" w:space="0" w:color="auto"/>
              <w:bottom w:val="single" w:sz="4" w:space="0" w:color="auto"/>
            </w:tcBorders>
            <w:vAlign w:val="center"/>
          </w:tcPr>
          <w:p w14:paraId="36A2FEB0"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0,70</w:t>
            </w:r>
          </w:p>
          <w:p w14:paraId="26117849" w14:textId="77777777" w:rsidR="007E6896" w:rsidRPr="00D44E27" w:rsidRDefault="007E6896" w:rsidP="00D05EE1">
            <w:pPr>
              <w:jc w:val="center"/>
              <w:rPr>
                <w:rFonts w:ascii="Roboto" w:hAnsi="Roboto"/>
                <w:lang w:val="en-US"/>
              </w:rPr>
            </w:pPr>
          </w:p>
        </w:tc>
      </w:tr>
      <w:tr w:rsidR="007E6896" w:rsidRPr="00A16DB4" w14:paraId="502E856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F6E0E"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B8DDE36" w14:textId="77777777" w:rsidR="007E6896" w:rsidRPr="00D44E27" w:rsidRDefault="007E6896"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2C929044" w14:textId="77777777" w:rsidR="007E6896" w:rsidRPr="00D44E27" w:rsidRDefault="007E6896"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0DB54198"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7DA2233B" w14:textId="77777777" w:rsidR="007E6896" w:rsidRPr="00D44E27" w:rsidRDefault="007E6896" w:rsidP="00D05EE1">
            <w:pPr>
              <w:rPr>
                <w:rFonts w:ascii="Roboto" w:hAnsi="Roboto"/>
                <w:lang w:val="en-US"/>
              </w:rPr>
            </w:pPr>
            <w:r w:rsidRPr="00D44E27">
              <w:rPr>
                <w:rFonts w:ascii="Roboto" w:hAnsi="Roboto"/>
                <w:lang w:val="en-US"/>
              </w:rPr>
              <w:t>36,12</w:t>
            </w:r>
          </w:p>
        </w:tc>
      </w:tr>
      <w:tr w:rsidR="007E6896" w:rsidRPr="00A16DB4" w14:paraId="2FFA132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C144C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879014D" w14:textId="77777777" w:rsidR="007E6896" w:rsidRPr="00D44E27" w:rsidRDefault="007E6896" w:rsidP="00D05EE1">
            <w:pPr>
              <w:jc w:val="center"/>
              <w:rPr>
                <w:rFonts w:ascii="Roboto" w:hAnsi="Roboto"/>
                <w:lang w:val="en-US"/>
              </w:rPr>
            </w:pPr>
            <w:r w:rsidRPr="00D44E27">
              <w:rPr>
                <w:rFonts w:ascii="Roboto" w:hAnsi="Roboto"/>
                <w:lang w:val="en-US"/>
              </w:rPr>
              <w:t>1011481</w:t>
            </w:r>
          </w:p>
        </w:tc>
        <w:tc>
          <w:tcPr>
            <w:tcW w:w="5670" w:type="dxa"/>
            <w:gridSpan w:val="2"/>
            <w:tcBorders>
              <w:top w:val="nil"/>
              <w:bottom w:val="single" w:sz="2" w:space="0" w:color="auto"/>
            </w:tcBorders>
          </w:tcPr>
          <w:p w14:paraId="6533D3D7" w14:textId="77777777" w:rsidR="007E6896" w:rsidRPr="00D44E27" w:rsidRDefault="007E6896" w:rsidP="00D05EE1">
            <w:pPr>
              <w:rPr>
                <w:rFonts w:ascii="Roboto" w:hAnsi="Roboto"/>
                <w:lang w:val="en-US"/>
              </w:rPr>
            </w:pPr>
            <w:r w:rsidRPr="00D44E27">
              <w:rPr>
                <w:rFonts w:ascii="Roboto" w:hAnsi="Roboto"/>
                <w:lang w:val="en-US"/>
              </w:rPr>
              <w:t>Suruburi cu cap semirotund 4х40 mm</w:t>
            </w:r>
          </w:p>
        </w:tc>
        <w:tc>
          <w:tcPr>
            <w:tcW w:w="1276" w:type="dxa"/>
            <w:tcBorders>
              <w:top w:val="nil"/>
              <w:bottom w:val="single" w:sz="2" w:space="0" w:color="auto"/>
            </w:tcBorders>
          </w:tcPr>
          <w:p w14:paraId="1052DC64" w14:textId="77777777" w:rsidR="007E6896" w:rsidRPr="00D44E27" w:rsidRDefault="007E6896" w:rsidP="00D05EE1">
            <w:pPr>
              <w:rPr>
                <w:rFonts w:ascii="Roboto" w:hAnsi="Roboto"/>
                <w:lang w:val="en-US"/>
              </w:rPr>
            </w:pPr>
            <w:r w:rsidRPr="00D44E27">
              <w:rPr>
                <w:rFonts w:ascii="Roboto" w:hAnsi="Roboto"/>
                <w:lang w:val="en-US"/>
              </w:rPr>
              <w:t>t</w:t>
            </w:r>
          </w:p>
        </w:tc>
        <w:tc>
          <w:tcPr>
            <w:tcW w:w="1559" w:type="dxa"/>
            <w:tcBorders>
              <w:top w:val="nil"/>
              <w:bottom w:val="single" w:sz="2" w:space="0" w:color="auto"/>
            </w:tcBorders>
          </w:tcPr>
          <w:p w14:paraId="55DD906A" w14:textId="77777777" w:rsidR="007E6896" w:rsidRPr="00D44E27" w:rsidRDefault="007E6896" w:rsidP="00D05EE1">
            <w:pPr>
              <w:rPr>
                <w:rFonts w:ascii="Roboto" w:hAnsi="Roboto"/>
                <w:lang w:val="en-US"/>
              </w:rPr>
            </w:pPr>
            <w:r w:rsidRPr="00D44E27">
              <w:rPr>
                <w:rFonts w:ascii="Roboto" w:hAnsi="Roboto"/>
                <w:lang w:val="en-US"/>
              </w:rPr>
              <w:t>0,00</w:t>
            </w:r>
          </w:p>
        </w:tc>
      </w:tr>
      <w:tr w:rsidR="007E6896" w:rsidRPr="00A16DB4" w14:paraId="1BE3DAF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E183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2B497CE" w14:textId="77777777" w:rsidR="007E6896" w:rsidRPr="00D44E27" w:rsidRDefault="007E6896" w:rsidP="00D05EE1">
            <w:pPr>
              <w:jc w:val="center"/>
              <w:rPr>
                <w:rFonts w:ascii="Roboto" w:hAnsi="Roboto"/>
                <w:lang w:val="en-US"/>
              </w:rPr>
            </w:pPr>
            <w:r w:rsidRPr="00D44E27">
              <w:rPr>
                <w:rFonts w:ascii="Roboto" w:hAnsi="Roboto"/>
                <w:lang w:val="en-US"/>
              </w:rPr>
              <w:t>1011755</w:t>
            </w:r>
          </w:p>
        </w:tc>
        <w:tc>
          <w:tcPr>
            <w:tcW w:w="5670" w:type="dxa"/>
            <w:gridSpan w:val="2"/>
            <w:tcBorders>
              <w:top w:val="nil"/>
              <w:bottom w:val="single" w:sz="2" w:space="0" w:color="auto"/>
            </w:tcBorders>
          </w:tcPr>
          <w:p w14:paraId="253083CB" w14:textId="77777777" w:rsidR="007E6896" w:rsidRPr="00D44E27" w:rsidRDefault="007E6896" w:rsidP="00D05EE1">
            <w:pPr>
              <w:rPr>
                <w:rFonts w:ascii="Roboto" w:hAnsi="Roboto"/>
                <w:lang w:val="pt-BR"/>
              </w:rPr>
            </w:pPr>
            <w:r w:rsidRPr="00D44E27">
              <w:rPr>
                <w:rFonts w:ascii="Roboto" w:hAnsi="Roboto"/>
                <w:lang w:val="pt-BR"/>
              </w:rPr>
              <w:t>Otel fisie calmat, marca "</w:t>
            </w:r>
            <w:r w:rsidRPr="00D44E27">
              <w:rPr>
                <w:rFonts w:ascii="Roboto" w:hAnsi="Roboto"/>
                <w:lang w:val="en-US"/>
              </w:rPr>
              <w:t>Ст</w:t>
            </w:r>
            <w:r w:rsidRPr="00D44E27">
              <w:rPr>
                <w:rFonts w:ascii="Roboto" w:hAnsi="Roboto"/>
                <w:lang w:val="pt-BR"/>
              </w:rPr>
              <w:t>3</w:t>
            </w:r>
            <w:r w:rsidRPr="00D44E27">
              <w:rPr>
                <w:rFonts w:ascii="Roboto" w:hAnsi="Roboto"/>
                <w:lang w:val="en-US"/>
              </w:rPr>
              <w:t>сп</w:t>
            </w:r>
            <w:r w:rsidRPr="00D44E27">
              <w:rPr>
                <w:rFonts w:ascii="Roboto" w:hAnsi="Roboto"/>
                <w:lang w:val="pt-BR"/>
              </w:rPr>
              <w:t>", latime 50-200 mm, grosime 4-5 mm</w:t>
            </w:r>
          </w:p>
        </w:tc>
        <w:tc>
          <w:tcPr>
            <w:tcW w:w="1276" w:type="dxa"/>
            <w:tcBorders>
              <w:top w:val="nil"/>
              <w:bottom w:val="single" w:sz="2" w:space="0" w:color="auto"/>
            </w:tcBorders>
          </w:tcPr>
          <w:p w14:paraId="513CC0F0" w14:textId="77777777" w:rsidR="007E6896" w:rsidRPr="00D44E27" w:rsidRDefault="007E6896" w:rsidP="00D05EE1">
            <w:pPr>
              <w:rPr>
                <w:rFonts w:ascii="Roboto" w:hAnsi="Roboto"/>
                <w:lang w:val="en-US"/>
              </w:rPr>
            </w:pPr>
            <w:r w:rsidRPr="00D44E27">
              <w:rPr>
                <w:rFonts w:ascii="Roboto" w:hAnsi="Roboto"/>
                <w:lang w:val="en-US"/>
              </w:rPr>
              <w:t>t</w:t>
            </w:r>
          </w:p>
        </w:tc>
        <w:tc>
          <w:tcPr>
            <w:tcW w:w="1559" w:type="dxa"/>
            <w:tcBorders>
              <w:top w:val="nil"/>
              <w:bottom w:val="single" w:sz="2" w:space="0" w:color="auto"/>
            </w:tcBorders>
          </w:tcPr>
          <w:p w14:paraId="22C287E3" w14:textId="77777777" w:rsidR="007E6896" w:rsidRPr="00D44E27" w:rsidRDefault="007E6896" w:rsidP="00D05EE1">
            <w:pPr>
              <w:rPr>
                <w:rFonts w:ascii="Roboto" w:hAnsi="Roboto"/>
                <w:lang w:val="en-US"/>
              </w:rPr>
            </w:pPr>
            <w:r w:rsidRPr="00D44E27">
              <w:rPr>
                <w:rFonts w:ascii="Roboto" w:hAnsi="Roboto"/>
                <w:lang w:val="en-US"/>
              </w:rPr>
              <w:t>0,01</w:t>
            </w:r>
          </w:p>
        </w:tc>
      </w:tr>
      <w:tr w:rsidR="007E6896" w:rsidRPr="00A16DB4" w14:paraId="1BAED35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51FB6"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FAE5000" w14:textId="77777777" w:rsidR="007E6896" w:rsidRPr="00D44E27" w:rsidRDefault="007E6896" w:rsidP="00D05EE1">
            <w:pPr>
              <w:jc w:val="center"/>
              <w:rPr>
                <w:rFonts w:ascii="Roboto" w:hAnsi="Roboto"/>
                <w:lang w:val="en-US"/>
              </w:rPr>
            </w:pPr>
            <w:r w:rsidRPr="00D44E27">
              <w:rPr>
                <w:rFonts w:ascii="Roboto" w:hAnsi="Roboto"/>
                <w:lang w:val="en-US"/>
              </w:rPr>
              <w:t>1019100</w:t>
            </w:r>
          </w:p>
        </w:tc>
        <w:tc>
          <w:tcPr>
            <w:tcW w:w="5670" w:type="dxa"/>
            <w:gridSpan w:val="2"/>
            <w:tcBorders>
              <w:top w:val="nil"/>
              <w:bottom w:val="single" w:sz="2" w:space="0" w:color="auto"/>
            </w:tcBorders>
          </w:tcPr>
          <w:p w14:paraId="6D3FE365" w14:textId="77777777" w:rsidR="007E6896" w:rsidRPr="00D44E27" w:rsidRDefault="007E6896" w:rsidP="00D05EE1">
            <w:pPr>
              <w:rPr>
                <w:rFonts w:ascii="Roboto" w:hAnsi="Roboto"/>
                <w:lang w:val="en-US"/>
              </w:rPr>
            </w:pPr>
            <w:r w:rsidRPr="00D44E27">
              <w:rPr>
                <w:rFonts w:ascii="Roboto" w:hAnsi="Roboto"/>
                <w:lang w:val="en-US"/>
              </w:rPr>
              <w:t>Cartus pentru impuscat</w:t>
            </w:r>
          </w:p>
        </w:tc>
        <w:tc>
          <w:tcPr>
            <w:tcW w:w="1276" w:type="dxa"/>
            <w:tcBorders>
              <w:top w:val="nil"/>
              <w:bottom w:val="single" w:sz="2" w:space="0" w:color="auto"/>
            </w:tcBorders>
          </w:tcPr>
          <w:p w14:paraId="470379E6"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6B684F15" w14:textId="77777777" w:rsidR="007E6896" w:rsidRPr="00D44E27" w:rsidRDefault="007E6896" w:rsidP="00D05EE1">
            <w:pPr>
              <w:rPr>
                <w:rFonts w:ascii="Roboto" w:hAnsi="Roboto"/>
                <w:lang w:val="en-US"/>
              </w:rPr>
            </w:pPr>
            <w:r w:rsidRPr="00D44E27">
              <w:rPr>
                <w:rFonts w:ascii="Roboto" w:hAnsi="Roboto"/>
                <w:lang w:val="en-US"/>
              </w:rPr>
              <w:t>3,15</w:t>
            </w:r>
          </w:p>
        </w:tc>
      </w:tr>
      <w:tr w:rsidR="007E6896" w:rsidRPr="00A16DB4" w14:paraId="4A9DFF9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F5EA5"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60E9AD6" w14:textId="77777777" w:rsidR="007E6896" w:rsidRPr="00D44E27" w:rsidRDefault="007E6896" w:rsidP="00D05EE1">
            <w:pPr>
              <w:jc w:val="center"/>
              <w:rPr>
                <w:rFonts w:ascii="Roboto" w:hAnsi="Roboto"/>
                <w:lang w:val="en-US"/>
              </w:rPr>
            </w:pPr>
            <w:r w:rsidRPr="00D44E27">
              <w:rPr>
                <w:rFonts w:ascii="Roboto" w:hAnsi="Roboto"/>
                <w:lang w:val="en-US"/>
              </w:rPr>
              <w:t>1019103</w:t>
            </w:r>
          </w:p>
        </w:tc>
        <w:tc>
          <w:tcPr>
            <w:tcW w:w="5670" w:type="dxa"/>
            <w:gridSpan w:val="2"/>
            <w:tcBorders>
              <w:top w:val="nil"/>
              <w:bottom w:val="single" w:sz="2" w:space="0" w:color="auto"/>
            </w:tcBorders>
          </w:tcPr>
          <w:p w14:paraId="1956D4BE" w14:textId="77777777" w:rsidR="007E6896" w:rsidRPr="00D44E27" w:rsidRDefault="007E6896" w:rsidP="00D05EE1">
            <w:pPr>
              <w:rPr>
                <w:rFonts w:ascii="Roboto" w:hAnsi="Roboto"/>
                <w:lang w:val="en-US"/>
              </w:rPr>
            </w:pPr>
            <w:r w:rsidRPr="00D44E27">
              <w:rPr>
                <w:rFonts w:ascii="Roboto" w:hAnsi="Roboto"/>
                <w:lang w:val="en-US"/>
              </w:rPr>
              <w:t>Dibluri de distantare</w:t>
            </w:r>
          </w:p>
        </w:tc>
        <w:tc>
          <w:tcPr>
            <w:tcW w:w="1276" w:type="dxa"/>
            <w:tcBorders>
              <w:top w:val="nil"/>
              <w:bottom w:val="single" w:sz="2" w:space="0" w:color="auto"/>
            </w:tcBorders>
          </w:tcPr>
          <w:p w14:paraId="332C3E10"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4355B8C4" w14:textId="77777777" w:rsidR="007E6896" w:rsidRPr="00D44E27" w:rsidRDefault="007E6896" w:rsidP="00D05EE1">
            <w:pPr>
              <w:rPr>
                <w:rFonts w:ascii="Roboto" w:hAnsi="Roboto"/>
                <w:lang w:val="en-US"/>
              </w:rPr>
            </w:pPr>
            <w:r w:rsidRPr="00D44E27">
              <w:rPr>
                <w:rFonts w:ascii="Roboto" w:hAnsi="Roboto"/>
                <w:lang w:val="en-US"/>
              </w:rPr>
              <w:t>1,75</w:t>
            </w:r>
          </w:p>
        </w:tc>
      </w:tr>
      <w:tr w:rsidR="007E6896" w:rsidRPr="00A16DB4" w14:paraId="7BEFBE5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2E2C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EA3ACFD" w14:textId="77777777" w:rsidR="007E6896" w:rsidRPr="00D44E27" w:rsidRDefault="007E6896" w:rsidP="00D05EE1">
            <w:pPr>
              <w:jc w:val="center"/>
              <w:rPr>
                <w:rFonts w:ascii="Roboto" w:hAnsi="Roboto"/>
                <w:lang w:val="en-US"/>
              </w:rPr>
            </w:pPr>
            <w:r w:rsidRPr="00D44E27">
              <w:rPr>
                <w:rFonts w:ascii="Roboto" w:hAnsi="Roboto"/>
                <w:lang w:val="en-US"/>
              </w:rPr>
              <w:t>1019109</w:t>
            </w:r>
          </w:p>
        </w:tc>
        <w:tc>
          <w:tcPr>
            <w:tcW w:w="5670" w:type="dxa"/>
            <w:gridSpan w:val="2"/>
            <w:tcBorders>
              <w:top w:val="nil"/>
              <w:bottom w:val="single" w:sz="2" w:space="0" w:color="auto"/>
            </w:tcBorders>
          </w:tcPr>
          <w:p w14:paraId="58302992" w14:textId="77777777" w:rsidR="007E6896" w:rsidRPr="00D44E27" w:rsidRDefault="007E6896" w:rsidP="00D05EE1">
            <w:pPr>
              <w:rPr>
                <w:rFonts w:ascii="Roboto" w:hAnsi="Roboto"/>
                <w:lang w:val="en-US"/>
              </w:rPr>
            </w:pPr>
            <w:r w:rsidRPr="00D44E27">
              <w:rPr>
                <w:rFonts w:ascii="Roboto" w:hAnsi="Roboto"/>
                <w:lang w:val="en-US"/>
              </w:rPr>
              <w:t>Dibluri pentru conexiune</w:t>
            </w:r>
          </w:p>
        </w:tc>
        <w:tc>
          <w:tcPr>
            <w:tcW w:w="1276" w:type="dxa"/>
            <w:tcBorders>
              <w:top w:val="nil"/>
              <w:bottom w:val="single" w:sz="2" w:space="0" w:color="auto"/>
            </w:tcBorders>
          </w:tcPr>
          <w:p w14:paraId="4AB7A0B4"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019CEAFE" w14:textId="77777777" w:rsidR="007E6896" w:rsidRPr="00D44E27" w:rsidRDefault="007E6896" w:rsidP="00D05EE1">
            <w:pPr>
              <w:rPr>
                <w:rFonts w:ascii="Roboto" w:hAnsi="Roboto"/>
                <w:lang w:val="en-US"/>
              </w:rPr>
            </w:pPr>
            <w:r w:rsidRPr="00D44E27">
              <w:rPr>
                <w:rFonts w:ascii="Roboto" w:hAnsi="Roboto"/>
                <w:lang w:val="en-US"/>
              </w:rPr>
              <w:t>3,15</w:t>
            </w:r>
          </w:p>
        </w:tc>
      </w:tr>
      <w:tr w:rsidR="007E6896" w:rsidRPr="00A16DB4" w14:paraId="3E056EE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65953A"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F1AA910" w14:textId="77777777" w:rsidR="007E6896" w:rsidRPr="00D44E27" w:rsidRDefault="007E6896" w:rsidP="00D05EE1">
            <w:pPr>
              <w:jc w:val="center"/>
              <w:rPr>
                <w:rFonts w:ascii="Roboto" w:hAnsi="Roboto"/>
                <w:lang w:val="en-US"/>
              </w:rPr>
            </w:pPr>
            <w:r w:rsidRPr="00D44E27">
              <w:rPr>
                <w:rFonts w:ascii="Roboto" w:hAnsi="Roboto"/>
                <w:lang w:val="en-US"/>
              </w:rPr>
              <w:t>5009031</w:t>
            </w:r>
          </w:p>
        </w:tc>
        <w:tc>
          <w:tcPr>
            <w:tcW w:w="5670" w:type="dxa"/>
            <w:gridSpan w:val="2"/>
            <w:tcBorders>
              <w:top w:val="nil"/>
              <w:bottom w:val="single" w:sz="2" w:space="0" w:color="auto"/>
            </w:tcBorders>
          </w:tcPr>
          <w:p w14:paraId="4CD4A03B" w14:textId="77777777" w:rsidR="007E6896" w:rsidRPr="00D44E27" w:rsidRDefault="007E6896" w:rsidP="00D05EE1">
            <w:pPr>
              <w:rPr>
                <w:rFonts w:ascii="Roboto" w:hAnsi="Roboto"/>
                <w:lang w:val="en-US"/>
              </w:rPr>
            </w:pPr>
            <w:r w:rsidRPr="00D44E27">
              <w:rPr>
                <w:rFonts w:ascii="Roboto" w:hAnsi="Roboto"/>
                <w:lang w:val="en-US"/>
              </w:rPr>
              <w:t>Scoabe</w:t>
            </w:r>
          </w:p>
        </w:tc>
        <w:tc>
          <w:tcPr>
            <w:tcW w:w="1276" w:type="dxa"/>
            <w:tcBorders>
              <w:top w:val="nil"/>
              <w:bottom w:val="single" w:sz="2" w:space="0" w:color="auto"/>
            </w:tcBorders>
          </w:tcPr>
          <w:p w14:paraId="1413D3F9"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57B7B772" w14:textId="77777777" w:rsidR="007E6896" w:rsidRPr="00D44E27" w:rsidRDefault="007E6896" w:rsidP="00D05EE1">
            <w:pPr>
              <w:rPr>
                <w:rFonts w:ascii="Roboto" w:hAnsi="Roboto"/>
                <w:lang w:val="en-US"/>
              </w:rPr>
            </w:pPr>
            <w:r w:rsidRPr="00D44E27">
              <w:rPr>
                <w:rFonts w:ascii="Roboto" w:hAnsi="Roboto"/>
                <w:lang w:val="en-US"/>
              </w:rPr>
              <w:t>11,55</w:t>
            </w:r>
          </w:p>
        </w:tc>
      </w:tr>
      <w:tr w:rsidR="007E6896" w:rsidRPr="00A16DB4" w14:paraId="72C7125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C4944"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8139C21" w14:textId="77777777" w:rsidR="007E6896" w:rsidRPr="00D44E27" w:rsidRDefault="007E6896" w:rsidP="00D05EE1">
            <w:pPr>
              <w:jc w:val="center"/>
              <w:rPr>
                <w:rFonts w:ascii="Roboto" w:hAnsi="Roboto"/>
                <w:lang w:val="en-US"/>
              </w:rPr>
            </w:pPr>
            <w:r w:rsidRPr="00D44E27">
              <w:rPr>
                <w:rFonts w:ascii="Roboto" w:hAnsi="Roboto"/>
                <w:lang w:val="en-US"/>
              </w:rPr>
              <w:t>5009061</w:t>
            </w:r>
          </w:p>
        </w:tc>
        <w:tc>
          <w:tcPr>
            <w:tcW w:w="5670" w:type="dxa"/>
            <w:gridSpan w:val="2"/>
            <w:tcBorders>
              <w:top w:val="nil"/>
              <w:bottom w:val="single" w:sz="2" w:space="0" w:color="auto"/>
            </w:tcBorders>
          </w:tcPr>
          <w:p w14:paraId="33598384" w14:textId="77777777" w:rsidR="007E6896" w:rsidRPr="00D44E27" w:rsidRDefault="007E6896" w:rsidP="00D05EE1">
            <w:pPr>
              <w:rPr>
                <w:rFonts w:ascii="Roboto" w:hAnsi="Roboto"/>
                <w:lang w:val="en-US"/>
              </w:rPr>
            </w:pPr>
            <w:r w:rsidRPr="00D44E27">
              <w:rPr>
                <w:rFonts w:ascii="Roboto" w:hAnsi="Roboto"/>
                <w:lang w:val="en-US"/>
              </w:rPr>
              <w:t>Fisa de izolatie</w:t>
            </w:r>
          </w:p>
        </w:tc>
        <w:tc>
          <w:tcPr>
            <w:tcW w:w="1276" w:type="dxa"/>
            <w:tcBorders>
              <w:top w:val="nil"/>
              <w:bottom w:val="single" w:sz="2" w:space="0" w:color="auto"/>
            </w:tcBorders>
          </w:tcPr>
          <w:p w14:paraId="0C173D84"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729FAD45" w14:textId="77777777" w:rsidR="007E6896" w:rsidRPr="00D44E27" w:rsidRDefault="007E6896" w:rsidP="00D05EE1">
            <w:pPr>
              <w:rPr>
                <w:rFonts w:ascii="Roboto" w:hAnsi="Roboto"/>
                <w:lang w:val="en-US"/>
              </w:rPr>
            </w:pPr>
            <w:r w:rsidRPr="00D44E27">
              <w:rPr>
                <w:rFonts w:ascii="Roboto" w:hAnsi="Roboto"/>
                <w:lang w:val="en-US"/>
              </w:rPr>
              <w:t>17,08</w:t>
            </w:r>
          </w:p>
        </w:tc>
      </w:tr>
      <w:tr w:rsidR="007E6896" w:rsidRPr="00A16DB4" w14:paraId="562DFC8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8AC5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F9859BF" w14:textId="77777777" w:rsidR="007E6896" w:rsidRPr="00D44E27" w:rsidRDefault="007E6896" w:rsidP="00D05EE1">
            <w:pPr>
              <w:jc w:val="center"/>
              <w:rPr>
                <w:rFonts w:ascii="Roboto" w:hAnsi="Roboto"/>
                <w:lang w:val="en-US"/>
              </w:rPr>
            </w:pPr>
            <w:r w:rsidRPr="00D44E27">
              <w:rPr>
                <w:rFonts w:ascii="Roboto" w:hAnsi="Roboto"/>
                <w:lang w:val="en-US"/>
              </w:rPr>
              <w:t>5009101</w:t>
            </w:r>
          </w:p>
        </w:tc>
        <w:tc>
          <w:tcPr>
            <w:tcW w:w="5670" w:type="dxa"/>
            <w:gridSpan w:val="2"/>
            <w:tcBorders>
              <w:top w:val="nil"/>
              <w:bottom w:val="single" w:sz="2" w:space="0" w:color="auto"/>
            </w:tcBorders>
          </w:tcPr>
          <w:p w14:paraId="12B7F3EB" w14:textId="77777777" w:rsidR="007E6896" w:rsidRPr="00D44E27" w:rsidRDefault="007E6896" w:rsidP="00D05EE1">
            <w:pPr>
              <w:rPr>
                <w:rFonts w:ascii="Roboto" w:hAnsi="Roboto"/>
                <w:lang w:val="en-US"/>
              </w:rPr>
            </w:pPr>
            <w:r w:rsidRPr="00D44E27">
              <w:rPr>
                <w:rFonts w:ascii="Roboto" w:hAnsi="Roboto"/>
                <w:lang w:val="en-US"/>
              </w:rPr>
              <w:t>Butoane de montaj</w:t>
            </w:r>
          </w:p>
        </w:tc>
        <w:tc>
          <w:tcPr>
            <w:tcW w:w="1276" w:type="dxa"/>
            <w:tcBorders>
              <w:top w:val="nil"/>
              <w:bottom w:val="single" w:sz="2" w:space="0" w:color="auto"/>
            </w:tcBorders>
          </w:tcPr>
          <w:p w14:paraId="361537D8" w14:textId="77777777" w:rsidR="007E6896" w:rsidRPr="00D44E27" w:rsidRDefault="007E6896" w:rsidP="00D05EE1">
            <w:pPr>
              <w:rPr>
                <w:rFonts w:ascii="Roboto" w:hAnsi="Roboto"/>
                <w:lang w:val="en-US"/>
              </w:rPr>
            </w:pPr>
            <w:r w:rsidRPr="00D44E27">
              <w:rPr>
                <w:rFonts w:ascii="Roboto" w:hAnsi="Roboto"/>
                <w:lang w:val="en-US"/>
              </w:rPr>
              <w:t>1000 buc</w:t>
            </w:r>
          </w:p>
        </w:tc>
        <w:tc>
          <w:tcPr>
            <w:tcW w:w="1559" w:type="dxa"/>
            <w:tcBorders>
              <w:top w:val="nil"/>
              <w:bottom w:val="single" w:sz="2" w:space="0" w:color="auto"/>
            </w:tcBorders>
          </w:tcPr>
          <w:p w14:paraId="670C1928" w14:textId="77777777" w:rsidR="007E6896" w:rsidRPr="00D44E27" w:rsidRDefault="007E6896" w:rsidP="00D05EE1">
            <w:pPr>
              <w:rPr>
                <w:rFonts w:ascii="Roboto" w:hAnsi="Roboto"/>
                <w:lang w:val="en-US"/>
              </w:rPr>
            </w:pPr>
            <w:r w:rsidRPr="00D44E27">
              <w:rPr>
                <w:rFonts w:ascii="Roboto" w:hAnsi="Roboto"/>
                <w:lang w:val="en-US"/>
              </w:rPr>
              <w:t>0,00</w:t>
            </w:r>
          </w:p>
        </w:tc>
      </w:tr>
      <w:tr w:rsidR="007E6896" w:rsidRPr="00A16DB4" w14:paraId="0BE705B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CCD0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0939D60" w14:textId="77777777" w:rsidR="007E6896" w:rsidRPr="00D44E27" w:rsidRDefault="007E6896" w:rsidP="00D05EE1">
            <w:pPr>
              <w:jc w:val="center"/>
              <w:rPr>
                <w:rFonts w:ascii="Roboto" w:hAnsi="Roboto"/>
                <w:lang w:val="en-US"/>
              </w:rPr>
            </w:pPr>
            <w:r w:rsidRPr="00D44E27">
              <w:rPr>
                <w:rFonts w:ascii="Roboto" w:hAnsi="Roboto"/>
                <w:lang w:val="en-US"/>
              </w:rPr>
              <w:t>5009500</w:t>
            </w:r>
          </w:p>
        </w:tc>
        <w:tc>
          <w:tcPr>
            <w:tcW w:w="5670" w:type="dxa"/>
            <w:gridSpan w:val="2"/>
            <w:tcBorders>
              <w:top w:val="nil"/>
              <w:bottom w:val="single" w:sz="2" w:space="0" w:color="auto"/>
            </w:tcBorders>
          </w:tcPr>
          <w:p w14:paraId="1A095F6B" w14:textId="77777777" w:rsidR="007E6896" w:rsidRPr="00D44E27" w:rsidRDefault="007E6896" w:rsidP="00D05EE1">
            <w:pPr>
              <w:rPr>
                <w:rFonts w:ascii="Roboto" w:hAnsi="Roboto"/>
                <w:lang w:val="en-US"/>
              </w:rPr>
            </w:pPr>
            <w:r w:rsidRPr="00D44E27">
              <w:rPr>
                <w:rFonts w:ascii="Roboto" w:hAnsi="Roboto"/>
                <w:lang w:val="en-US"/>
              </w:rPr>
              <w:t>Fise de marcare</w:t>
            </w:r>
          </w:p>
        </w:tc>
        <w:tc>
          <w:tcPr>
            <w:tcW w:w="1276" w:type="dxa"/>
            <w:tcBorders>
              <w:top w:val="nil"/>
              <w:bottom w:val="single" w:sz="2" w:space="0" w:color="auto"/>
            </w:tcBorders>
          </w:tcPr>
          <w:p w14:paraId="749E42CA"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7675450D" w14:textId="77777777" w:rsidR="007E6896" w:rsidRPr="00D44E27" w:rsidRDefault="007E6896" w:rsidP="00D05EE1">
            <w:pPr>
              <w:rPr>
                <w:rFonts w:ascii="Roboto" w:hAnsi="Roboto"/>
                <w:lang w:val="en-US"/>
              </w:rPr>
            </w:pPr>
            <w:r w:rsidRPr="00D44E27">
              <w:rPr>
                <w:rFonts w:ascii="Roboto" w:hAnsi="Roboto"/>
                <w:lang w:val="en-US"/>
              </w:rPr>
              <w:t>0,29</w:t>
            </w:r>
          </w:p>
        </w:tc>
      </w:tr>
      <w:tr w:rsidR="007E6896" w:rsidRPr="00A16DB4" w14:paraId="410C410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369BE"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18C6834" w14:textId="77777777" w:rsidR="007E6896" w:rsidRPr="00D44E27" w:rsidRDefault="007E6896" w:rsidP="00D05EE1">
            <w:pPr>
              <w:jc w:val="center"/>
              <w:rPr>
                <w:rFonts w:ascii="Roboto" w:hAnsi="Roboto"/>
                <w:lang w:val="en-US"/>
              </w:rPr>
            </w:pPr>
            <w:r w:rsidRPr="00D44E27">
              <w:rPr>
                <w:rFonts w:ascii="Roboto" w:hAnsi="Roboto"/>
                <w:lang w:val="en-US"/>
              </w:rPr>
              <w:t>5009623</w:t>
            </w:r>
          </w:p>
        </w:tc>
        <w:tc>
          <w:tcPr>
            <w:tcW w:w="5670" w:type="dxa"/>
            <w:gridSpan w:val="2"/>
            <w:tcBorders>
              <w:top w:val="nil"/>
              <w:bottom w:val="single" w:sz="2" w:space="0" w:color="auto"/>
            </w:tcBorders>
          </w:tcPr>
          <w:p w14:paraId="228665FD" w14:textId="77777777" w:rsidR="007E6896" w:rsidRPr="00D44E27" w:rsidRDefault="007E6896" w:rsidP="00D05EE1">
            <w:pPr>
              <w:rPr>
                <w:rFonts w:ascii="Roboto" w:hAnsi="Roboto"/>
                <w:lang w:val="en-US"/>
              </w:rPr>
            </w:pPr>
            <w:r w:rsidRPr="00D44E27">
              <w:rPr>
                <w:rFonts w:ascii="Roboto" w:hAnsi="Roboto"/>
                <w:lang w:val="en-US"/>
              </w:rPr>
              <w:t>Banda "К226"</w:t>
            </w:r>
          </w:p>
        </w:tc>
        <w:tc>
          <w:tcPr>
            <w:tcW w:w="1276" w:type="dxa"/>
            <w:tcBorders>
              <w:top w:val="nil"/>
              <w:bottom w:val="single" w:sz="2" w:space="0" w:color="auto"/>
            </w:tcBorders>
          </w:tcPr>
          <w:p w14:paraId="19035F3F" w14:textId="77777777" w:rsidR="007E6896" w:rsidRPr="00D44E27" w:rsidRDefault="007E6896" w:rsidP="00D05EE1">
            <w:pPr>
              <w:rPr>
                <w:rFonts w:ascii="Roboto" w:hAnsi="Roboto"/>
                <w:lang w:val="en-US"/>
              </w:rPr>
            </w:pPr>
            <w:r w:rsidRPr="00D44E27">
              <w:rPr>
                <w:rFonts w:ascii="Roboto" w:hAnsi="Roboto"/>
                <w:lang w:val="en-US"/>
              </w:rPr>
              <w:t>100 m</w:t>
            </w:r>
          </w:p>
        </w:tc>
        <w:tc>
          <w:tcPr>
            <w:tcW w:w="1559" w:type="dxa"/>
            <w:tcBorders>
              <w:top w:val="nil"/>
              <w:bottom w:val="single" w:sz="2" w:space="0" w:color="auto"/>
            </w:tcBorders>
          </w:tcPr>
          <w:p w14:paraId="3169C08A" w14:textId="77777777" w:rsidR="007E6896" w:rsidRPr="00D44E27" w:rsidRDefault="007E6896" w:rsidP="00D05EE1">
            <w:pPr>
              <w:rPr>
                <w:rFonts w:ascii="Roboto" w:hAnsi="Roboto"/>
                <w:lang w:val="en-US"/>
              </w:rPr>
            </w:pPr>
            <w:r w:rsidRPr="00D44E27">
              <w:rPr>
                <w:rFonts w:ascii="Roboto" w:hAnsi="Roboto"/>
                <w:lang w:val="en-US"/>
              </w:rPr>
              <w:t>0,02</w:t>
            </w:r>
          </w:p>
        </w:tc>
      </w:tr>
      <w:tr w:rsidR="007E6896" w:rsidRPr="00A16DB4" w14:paraId="089CDAF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69929"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9CE6C8B" w14:textId="77777777" w:rsidR="007E6896" w:rsidRPr="00D44E27" w:rsidRDefault="007E6896" w:rsidP="00D05EE1">
            <w:pPr>
              <w:jc w:val="center"/>
              <w:rPr>
                <w:rFonts w:ascii="Roboto" w:hAnsi="Roboto"/>
                <w:lang w:val="en-US"/>
              </w:rPr>
            </w:pPr>
            <w:r w:rsidRPr="00D44E27">
              <w:rPr>
                <w:rFonts w:ascii="Roboto" w:hAnsi="Roboto"/>
                <w:lang w:val="en-US"/>
              </w:rPr>
              <w:t>5009719</w:t>
            </w:r>
          </w:p>
        </w:tc>
        <w:tc>
          <w:tcPr>
            <w:tcW w:w="5670" w:type="dxa"/>
            <w:gridSpan w:val="2"/>
            <w:tcBorders>
              <w:top w:val="nil"/>
              <w:bottom w:val="single" w:sz="2" w:space="0" w:color="auto"/>
            </w:tcBorders>
          </w:tcPr>
          <w:p w14:paraId="7F27089A" w14:textId="77777777" w:rsidR="007E6896" w:rsidRPr="00D44E27" w:rsidRDefault="007E6896" w:rsidP="00D05EE1">
            <w:pPr>
              <w:rPr>
                <w:rFonts w:ascii="Roboto" w:hAnsi="Roboto"/>
                <w:lang w:val="pt-BR"/>
              </w:rPr>
            </w:pPr>
            <w:r w:rsidRPr="00D44E27">
              <w:rPr>
                <w:rFonts w:ascii="Roboto" w:hAnsi="Roboto"/>
                <w:lang w:val="pt-BR"/>
              </w:rPr>
              <w:t>Fisii si catarame pentru fixarea conductorilor</w:t>
            </w:r>
          </w:p>
        </w:tc>
        <w:tc>
          <w:tcPr>
            <w:tcW w:w="1276" w:type="dxa"/>
            <w:tcBorders>
              <w:top w:val="nil"/>
              <w:bottom w:val="single" w:sz="2" w:space="0" w:color="auto"/>
            </w:tcBorders>
          </w:tcPr>
          <w:p w14:paraId="178202BE" w14:textId="77777777" w:rsidR="007E6896" w:rsidRPr="00D44E27" w:rsidRDefault="007E6896" w:rsidP="00D05EE1">
            <w:pPr>
              <w:rPr>
                <w:rFonts w:ascii="Roboto" w:hAnsi="Roboto"/>
                <w:lang w:val="en-US"/>
              </w:rPr>
            </w:pPr>
            <w:r w:rsidRPr="00D44E27">
              <w:rPr>
                <w:rFonts w:ascii="Roboto" w:hAnsi="Roboto"/>
                <w:lang w:val="en-US"/>
              </w:rPr>
              <w:t>100 buc</w:t>
            </w:r>
          </w:p>
        </w:tc>
        <w:tc>
          <w:tcPr>
            <w:tcW w:w="1559" w:type="dxa"/>
            <w:tcBorders>
              <w:top w:val="nil"/>
              <w:bottom w:val="single" w:sz="2" w:space="0" w:color="auto"/>
            </w:tcBorders>
          </w:tcPr>
          <w:p w14:paraId="71B0042B" w14:textId="77777777" w:rsidR="007E6896" w:rsidRPr="00D44E27" w:rsidRDefault="007E6896" w:rsidP="00D05EE1">
            <w:pPr>
              <w:rPr>
                <w:rFonts w:ascii="Roboto" w:hAnsi="Roboto"/>
                <w:lang w:val="en-US"/>
              </w:rPr>
            </w:pPr>
            <w:r w:rsidRPr="00D44E27">
              <w:rPr>
                <w:rFonts w:ascii="Roboto" w:hAnsi="Roboto"/>
                <w:lang w:val="en-US"/>
              </w:rPr>
              <w:t>0,58</w:t>
            </w:r>
          </w:p>
        </w:tc>
      </w:tr>
      <w:tr w:rsidR="007E6896" w:rsidRPr="00A16DB4" w14:paraId="628B995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8D43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0428C24" w14:textId="77777777" w:rsidR="007E6896" w:rsidRPr="00D44E27" w:rsidRDefault="007E6896" w:rsidP="00D05EE1">
            <w:pPr>
              <w:jc w:val="center"/>
              <w:rPr>
                <w:rFonts w:ascii="Roboto" w:hAnsi="Roboto"/>
                <w:lang w:val="en-US"/>
              </w:rPr>
            </w:pPr>
            <w:r w:rsidRPr="00D44E27">
              <w:rPr>
                <w:rFonts w:ascii="Roboto" w:hAnsi="Roboto"/>
                <w:lang w:val="en-US"/>
              </w:rPr>
              <w:t>5009816</w:t>
            </w:r>
          </w:p>
        </w:tc>
        <w:tc>
          <w:tcPr>
            <w:tcW w:w="5670" w:type="dxa"/>
            <w:gridSpan w:val="2"/>
            <w:tcBorders>
              <w:top w:val="nil"/>
              <w:bottom w:val="single" w:sz="2" w:space="0" w:color="auto"/>
            </w:tcBorders>
          </w:tcPr>
          <w:p w14:paraId="6406F719" w14:textId="77777777" w:rsidR="007E6896" w:rsidRPr="00D44E27" w:rsidRDefault="007E6896" w:rsidP="00D05EE1">
            <w:pPr>
              <w:rPr>
                <w:rFonts w:ascii="Roboto" w:hAnsi="Roboto"/>
                <w:lang w:val="en-US"/>
              </w:rPr>
            </w:pPr>
            <w:r w:rsidRPr="00D44E27">
              <w:rPr>
                <w:rFonts w:ascii="Roboto" w:hAnsi="Roboto"/>
                <w:lang w:val="en-US"/>
              </w:rPr>
              <w:t>Fisie de montaj</w:t>
            </w:r>
          </w:p>
        </w:tc>
        <w:tc>
          <w:tcPr>
            <w:tcW w:w="1276" w:type="dxa"/>
            <w:tcBorders>
              <w:top w:val="nil"/>
              <w:bottom w:val="single" w:sz="2" w:space="0" w:color="auto"/>
            </w:tcBorders>
          </w:tcPr>
          <w:p w14:paraId="7A4278DC" w14:textId="77777777" w:rsidR="007E6896" w:rsidRPr="00D44E27" w:rsidRDefault="007E6896"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632376A6" w14:textId="77777777" w:rsidR="007E6896" w:rsidRPr="00D44E27" w:rsidRDefault="007E6896" w:rsidP="00D05EE1">
            <w:pPr>
              <w:rPr>
                <w:rFonts w:ascii="Roboto" w:hAnsi="Roboto"/>
                <w:lang w:val="en-US"/>
              </w:rPr>
            </w:pPr>
            <w:r w:rsidRPr="00D44E27">
              <w:rPr>
                <w:rFonts w:ascii="Roboto" w:hAnsi="Roboto"/>
                <w:lang w:val="en-US"/>
              </w:rPr>
              <w:t>23,80</w:t>
            </w:r>
          </w:p>
        </w:tc>
      </w:tr>
      <w:tr w:rsidR="007E6896" w:rsidRPr="00A16DB4" w14:paraId="6F97F654"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6930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5C3F12C" w14:textId="77777777" w:rsidR="007E6896" w:rsidRPr="00D44E27" w:rsidRDefault="007E6896" w:rsidP="00D05EE1">
            <w:pPr>
              <w:jc w:val="center"/>
              <w:rPr>
                <w:rFonts w:ascii="Roboto" w:hAnsi="Roboto"/>
                <w:lang w:val="en-US"/>
              </w:rPr>
            </w:pPr>
            <w:r w:rsidRPr="00D44E27">
              <w:rPr>
                <w:rFonts w:ascii="Roboto" w:hAnsi="Roboto"/>
                <w:lang w:val="en-US"/>
              </w:rPr>
              <w:t>331451</w:t>
            </w:r>
          </w:p>
        </w:tc>
        <w:tc>
          <w:tcPr>
            <w:tcW w:w="5670" w:type="dxa"/>
            <w:gridSpan w:val="2"/>
            <w:tcBorders>
              <w:top w:val="nil"/>
              <w:bottom w:val="single" w:sz="2" w:space="0" w:color="auto"/>
            </w:tcBorders>
          </w:tcPr>
          <w:p w14:paraId="29081F92" w14:textId="77777777" w:rsidR="007E6896" w:rsidRPr="00D44E27" w:rsidRDefault="007E6896" w:rsidP="00D05EE1">
            <w:pPr>
              <w:rPr>
                <w:rFonts w:ascii="Roboto" w:hAnsi="Roboto"/>
                <w:lang w:val="en-US"/>
              </w:rPr>
            </w:pPr>
            <w:r w:rsidRPr="00D44E27">
              <w:rPr>
                <w:rFonts w:ascii="Roboto" w:hAnsi="Roboto"/>
                <w:lang w:val="en-US"/>
              </w:rPr>
              <w:t>Perforatoare electrice</w:t>
            </w:r>
          </w:p>
        </w:tc>
        <w:tc>
          <w:tcPr>
            <w:tcW w:w="1276" w:type="dxa"/>
            <w:tcBorders>
              <w:top w:val="nil"/>
              <w:bottom w:val="single" w:sz="2" w:space="0" w:color="auto"/>
            </w:tcBorders>
          </w:tcPr>
          <w:p w14:paraId="37AFDDCF"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70DD29C2" w14:textId="77777777" w:rsidR="007E6896" w:rsidRPr="00D44E27" w:rsidRDefault="007E6896" w:rsidP="00D05EE1">
            <w:pPr>
              <w:rPr>
                <w:rFonts w:ascii="Roboto" w:hAnsi="Roboto"/>
                <w:lang w:val="en-US"/>
              </w:rPr>
            </w:pPr>
            <w:r w:rsidRPr="00D44E27">
              <w:rPr>
                <w:rFonts w:ascii="Roboto" w:hAnsi="Roboto"/>
                <w:lang w:val="en-US"/>
              </w:rPr>
              <w:t>4,22</w:t>
            </w:r>
          </w:p>
        </w:tc>
      </w:tr>
      <w:tr w:rsidR="007E6896" w:rsidRPr="00A16DB4" w14:paraId="07DF2FE3" w14:textId="77777777" w:rsidTr="00D05EE1">
        <w:trPr>
          <w:trHeight w:val="340"/>
        </w:trPr>
        <w:tc>
          <w:tcPr>
            <w:tcW w:w="709" w:type="dxa"/>
            <w:tcBorders>
              <w:top w:val="nil"/>
              <w:left w:val="single" w:sz="6" w:space="0" w:color="auto"/>
              <w:bottom w:val="nil"/>
              <w:right w:val="nil"/>
            </w:tcBorders>
          </w:tcPr>
          <w:p w14:paraId="33D1E249"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15E2E868"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3CFAA81C"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7101B33"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3FF07C59" w14:textId="77777777" w:rsidR="007E6896" w:rsidRPr="00D44E27" w:rsidRDefault="007E6896" w:rsidP="00D05EE1">
            <w:pPr>
              <w:rPr>
                <w:rFonts w:ascii="Roboto" w:hAnsi="Roboto"/>
                <w:lang w:val="en-US"/>
              </w:rPr>
            </w:pPr>
          </w:p>
        </w:tc>
      </w:tr>
      <w:tr w:rsidR="007E6896" w:rsidRPr="00A16DB4" w14:paraId="228EAF9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CCADE" w14:textId="77777777" w:rsidR="007E6896" w:rsidRPr="00D44E27" w:rsidRDefault="007E6896" w:rsidP="00D05EE1">
            <w:pPr>
              <w:rPr>
                <w:rFonts w:ascii="Roboto" w:hAnsi="Roboto"/>
                <w:lang w:val="en-US"/>
              </w:rPr>
            </w:pPr>
            <w:r w:rsidRPr="00D44E27">
              <w:rPr>
                <w:rFonts w:ascii="Roboto" w:hAnsi="Roboto"/>
                <w:lang w:val="en-US"/>
              </w:rPr>
              <w:t>5</w:t>
            </w:r>
          </w:p>
        </w:tc>
        <w:tc>
          <w:tcPr>
            <w:tcW w:w="1276" w:type="dxa"/>
            <w:gridSpan w:val="2"/>
            <w:tcBorders>
              <w:top w:val="single" w:sz="4" w:space="0" w:color="auto"/>
              <w:bottom w:val="single" w:sz="4" w:space="0" w:color="auto"/>
            </w:tcBorders>
          </w:tcPr>
          <w:p w14:paraId="6F3F7159" w14:textId="77777777" w:rsidR="007E6896" w:rsidRPr="00D44E27" w:rsidRDefault="007E6896" w:rsidP="00D05EE1">
            <w:pPr>
              <w:rPr>
                <w:rFonts w:ascii="Roboto" w:hAnsi="Roboto"/>
                <w:lang w:val="en-US"/>
              </w:rPr>
            </w:pPr>
            <w:r w:rsidRPr="00D44E27">
              <w:rPr>
                <w:rFonts w:ascii="Roboto" w:hAnsi="Roboto"/>
                <w:lang w:val="en-US"/>
              </w:rPr>
              <w:t>Pret</w:t>
            </w:r>
          </w:p>
          <w:p w14:paraId="6FEC6734"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5B402A1A"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Cablu ВВГнг-FRLS-0.66   3х1,5 mm2</w:t>
            </w:r>
            <w:r w:rsidRPr="00D44E27">
              <w:rPr>
                <w:rFonts w:ascii="Roboto" w:hAnsi="Roboto" w:cs="Times New Roman CYR"/>
                <w:lang w:val="en-US"/>
              </w:rPr>
              <w:t xml:space="preserve"> </w:t>
            </w:r>
          </w:p>
          <w:p w14:paraId="479C1D28" w14:textId="77777777" w:rsidR="007E6896" w:rsidRPr="00D44E27" w:rsidRDefault="007E6896" w:rsidP="00D05EE1">
            <w:pPr>
              <w:rPr>
                <w:rFonts w:ascii="Roboto" w:hAnsi="Roboto"/>
                <w:lang w:val="en-US"/>
              </w:rPr>
            </w:pPr>
          </w:p>
        </w:tc>
        <w:tc>
          <w:tcPr>
            <w:tcW w:w="1276" w:type="dxa"/>
            <w:tcBorders>
              <w:top w:val="single" w:sz="4" w:space="0" w:color="auto"/>
              <w:bottom w:val="single" w:sz="4" w:space="0" w:color="auto"/>
            </w:tcBorders>
            <w:vAlign w:val="center"/>
          </w:tcPr>
          <w:p w14:paraId="4B176F15"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5D0D5384"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320,00</w:t>
            </w:r>
          </w:p>
          <w:p w14:paraId="6349D574" w14:textId="77777777" w:rsidR="007E6896" w:rsidRPr="00D44E27" w:rsidRDefault="007E6896" w:rsidP="00D05EE1">
            <w:pPr>
              <w:jc w:val="center"/>
              <w:rPr>
                <w:rFonts w:ascii="Roboto" w:hAnsi="Roboto"/>
                <w:lang w:val="en-US"/>
              </w:rPr>
            </w:pPr>
          </w:p>
        </w:tc>
      </w:tr>
      <w:tr w:rsidR="007E6896" w:rsidRPr="00A16DB4" w14:paraId="39CD7310"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1FAC8"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1C2EB1D6" w14:textId="77777777" w:rsidR="007E6896" w:rsidRPr="00D44E27" w:rsidRDefault="007E6896" w:rsidP="00D05EE1">
            <w:pPr>
              <w:jc w:val="center"/>
              <w:rPr>
                <w:rFonts w:ascii="Roboto" w:hAnsi="Roboto"/>
                <w:lang w:val="en-US"/>
              </w:rPr>
            </w:pPr>
            <w:r w:rsidRPr="00D44E27">
              <w:rPr>
                <w:rFonts w:ascii="Roboto" w:hAnsi="Roboto"/>
                <w:lang w:val="en-US"/>
              </w:rPr>
              <w:t>7787303001,5</w:t>
            </w:r>
          </w:p>
        </w:tc>
        <w:tc>
          <w:tcPr>
            <w:tcW w:w="5670" w:type="dxa"/>
            <w:gridSpan w:val="2"/>
            <w:tcBorders>
              <w:top w:val="nil"/>
              <w:bottom w:val="single" w:sz="2" w:space="0" w:color="auto"/>
            </w:tcBorders>
          </w:tcPr>
          <w:p w14:paraId="466916CA" w14:textId="77777777" w:rsidR="007E6896" w:rsidRPr="00D44E27" w:rsidRDefault="007E6896" w:rsidP="00D05EE1">
            <w:pPr>
              <w:rPr>
                <w:rFonts w:ascii="Roboto" w:hAnsi="Roboto"/>
              </w:rPr>
            </w:pPr>
            <w:r w:rsidRPr="00D44E27">
              <w:rPr>
                <w:rFonts w:ascii="Roboto" w:hAnsi="Roboto"/>
                <w:lang w:val="en-US"/>
              </w:rPr>
              <w:t>Cablu</w:t>
            </w:r>
            <w:r w:rsidRPr="00D44E27">
              <w:rPr>
                <w:rFonts w:ascii="Roboto" w:hAnsi="Roboto"/>
              </w:rPr>
              <w:t xml:space="preserve"> ВВГнг-</w:t>
            </w:r>
            <w:r w:rsidRPr="00D44E27">
              <w:rPr>
                <w:rFonts w:ascii="Roboto" w:hAnsi="Roboto"/>
                <w:lang w:val="en-US"/>
              </w:rPr>
              <w:t>FRLS</w:t>
            </w:r>
            <w:r w:rsidRPr="00D44E27">
              <w:rPr>
                <w:rFonts w:ascii="Roboto" w:hAnsi="Roboto"/>
              </w:rPr>
              <w:t xml:space="preserve">-0.66   3х1,5 </w:t>
            </w:r>
            <w:r w:rsidRPr="00D44E27">
              <w:rPr>
                <w:rFonts w:ascii="Roboto" w:hAnsi="Roboto"/>
                <w:lang w:val="en-US"/>
              </w:rPr>
              <w:t>mm</w:t>
            </w:r>
            <w:r w:rsidRPr="00D44E27">
              <w:rPr>
                <w:rFonts w:ascii="Roboto" w:hAnsi="Roboto"/>
              </w:rPr>
              <w:t>2</w:t>
            </w:r>
          </w:p>
        </w:tc>
        <w:tc>
          <w:tcPr>
            <w:tcW w:w="1276" w:type="dxa"/>
            <w:tcBorders>
              <w:top w:val="nil"/>
              <w:bottom w:val="single" w:sz="2" w:space="0" w:color="auto"/>
            </w:tcBorders>
          </w:tcPr>
          <w:p w14:paraId="489C1820" w14:textId="77777777" w:rsidR="007E6896" w:rsidRPr="00D44E27" w:rsidRDefault="007E6896"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27566E2D" w14:textId="77777777" w:rsidR="007E6896" w:rsidRPr="00D44E27" w:rsidRDefault="007E6896" w:rsidP="00D05EE1">
            <w:pPr>
              <w:rPr>
                <w:rFonts w:ascii="Roboto" w:hAnsi="Roboto"/>
                <w:lang w:val="en-US"/>
              </w:rPr>
            </w:pPr>
            <w:r w:rsidRPr="00D44E27">
              <w:rPr>
                <w:rFonts w:ascii="Roboto" w:hAnsi="Roboto"/>
                <w:lang w:val="en-US"/>
              </w:rPr>
              <w:t>320,00</w:t>
            </w:r>
          </w:p>
        </w:tc>
      </w:tr>
      <w:tr w:rsidR="007E6896" w:rsidRPr="00A16DB4" w14:paraId="68053304" w14:textId="77777777" w:rsidTr="00D05EE1">
        <w:trPr>
          <w:trHeight w:val="340"/>
        </w:trPr>
        <w:tc>
          <w:tcPr>
            <w:tcW w:w="709" w:type="dxa"/>
            <w:tcBorders>
              <w:top w:val="nil"/>
              <w:left w:val="single" w:sz="6" w:space="0" w:color="auto"/>
              <w:bottom w:val="nil"/>
              <w:right w:val="nil"/>
            </w:tcBorders>
          </w:tcPr>
          <w:p w14:paraId="19C407EE"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1070E425"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55ED1923"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3EA2850"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49193B4F" w14:textId="77777777" w:rsidR="007E6896" w:rsidRPr="00D44E27" w:rsidRDefault="007E6896" w:rsidP="00D05EE1">
            <w:pPr>
              <w:rPr>
                <w:rFonts w:ascii="Roboto" w:hAnsi="Roboto"/>
                <w:lang w:val="en-US"/>
              </w:rPr>
            </w:pPr>
          </w:p>
        </w:tc>
      </w:tr>
      <w:tr w:rsidR="007E6896" w:rsidRPr="00A16DB4" w14:paraId="1FE160F7"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3212E" w14:textId="77777777" w:rsidR="007E6896" w:rsidRPr="00D44E27" w:rsidRDefault="007E6896" w:rsidP="00D05EE1">
            <w:pPr>
              <w:rPr>
                <w:rFonts w:ascii="Roboto" w:hAnsi="Roboto"/>
                <w:lang w:val="en-US"/>
              </w:rPr>
            </w:pPr>
            <w:r w:rsidRPr="00D44E27">
              <w:rPr>
                <w:rFonts w:ascii="Roboto" w:hAnsi="Roboto"/>
                <w:lang w:val="en-US"/>
              </w:rPr>
              <w:t>6</w:t>
            </w:r>
          </w:p>
        </w:tc>
        <w:tc>
          <w:tcPr>
            <w:tcW w:w="1276" w:type="dxa"/>
            <w:gridSpan w:val="2"/>
            <w:tcBorders>
              <w:top w:val="single" w:sz="4" w:space="0" w:color="auto"/>
              <w:bottom w:val="single" w:sz="4" w:space="0" w:color="auto"/>
            </w:tcBorders>
          </w:tcPr>
          <w:p w14:paraId="039CBDCD" w14:textId="77777777" w:rsidR="007E6896" w:rsidRPr="00D44E27" w:rsidRDefault="007E6896" w:rsidP="00D05EE1">
            <w:pPr>
              <w:rPr>
                <w:rFonts w:ascii="Roboto" w:hAnsi="Roboto"/>
                <w:lang w:val="en-US"/>
              </w:rPr>
            </w:pPr>
            <w:r w:rsidRPr="00D44E27">
              <w:rPr>
                <w:rFonts w:ascii="Roboto" w:hAnsi="Roboto"/>
                <w:lang w:val="en-US"/>
              </w:rPr>
              <w:t>Pret</w:t>
            </w:r>
          </w:p>
          <w:p w14:paraId="2F2A1E04"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7DCE504C"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lastRenderedPageBreak/>
              <w:t>Cablu ВВГнг-FRLS-0.66   4х1,5 mm2</w:t>
            </w:r>
            <w:r w:rsidRPr="00D44E27">
              <w:rPr>
                <w:rFonts w:ascii="Roboto" w:hAnsi="Roboto" w:cs="Times New Roman CYR"/>
                <w:lang w:val="en-US"/>
              </w:rPr>
              <w:t xml:space="preserve"> </w:t>
            </w:r>
          </w:p>
          <w:p w14:paraId="6EEB736F" w14:textId="77777777" w:rsidR="007E6896" w:rsidRPr="00D44E27" w:rsidRDefault="007E6896" w:rsidP="00D05EE1">
            <w:pPr>
              <w:rPr>
                <w:rFonts w:ascii="Roboto" w:hAnsi="Roboto"/>
                <w:lang w:val="en-US"/>
              </w:rPr>
            </w:pPr>
          </w:p>
        </w:tc>
        <w:tc>
          <w:tcPr>
            <w:tcW w:w="1276" w:type="dxa"/>
            <w:tcBorders>
              <w:top w:val="single" w:sz="4" w:space="0" w:color="auto"/>
              <w:bottom w:val="single" w:sz="4" w:space="0" w:color="auto"/>
            </w:tcBorders>
            <w:vAlign w:val="center"/>
          </w:tcPr>
          <w:p w14:paraId="59B86508" w14:textId="77777777" w:rsidR="007E6896" w:rsidRPr="00D44E27" w:rsidRDefault="007E6896" w:rsidP="00D05EE1">
            <w:pPr>
              <w:jc w:val="center"/>
              <w:rPr>
                <w:rFonts w:ascii="Roboto" w:hAnsi="Roboto"/>
                <w:lang w:val="en-US"/>
              </w:rPr>
            </w:pPr>
            <w:r w:rsidRPr="00D44E27">
              <w:rPr>
                <w:rFonts w:ascii="Roboto" w:hAnsi="Roboto"/>
                <w:lang w:val="en-US"/>
              </w:rPr>
              <w:lastRenderedPageBreak/>
              <w:t>m</w:t>
            </w:r>
          </w:p>
        </w:tc>
        <w:tc>
          <w:tcPr>
            <w:tcW w:w="1559" w:type="dxa"/>
            <w:tcBorders>
              <w:top w:val="single" w:sz="4" w:space="0" w:color="auto"/>
              <w:bottom w:val="single" w:sz="4" w:space="0" w:color="auto"/>
            </w:tcBorders>
            <w:vAlign w:val="center"/>
          </w:tcPr>
          <w:p w14:paraId="1208B98D"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20,00</w:t>
            </w:r>
          </w:p>
          <w:p w14:paraId="73C3214C" w14:textId="77777777" w:rsidR="007E6896" w:rsidRPr="00D44E27" w:rsidRDefault="007E6896" w:rsidP="00D05EE1">
            <w:pPr>
              <w:jc w:val="center"/>
              <w:rPr>
                <w:rFonts w:ascii="Roboto" w:hAnsi="Roboto"/>
                <w:lang w:val="en-US"/>
              </w:rPr>
            </w:pPr>
          </w:p>
        </w:tc>
      </w:tr>
      <w:tr w:rsidR="007E6896" w:rsidRPr="00A16DB4" w14:paraId="321E3FC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519D0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6A02D3D6" w14:textId="77777777" w:rsidR="007E6896" w:rsidRPr="00D44E27" w:rsidRDefault="007E6896" w:rsidP="00D05EE1">
            <w:pPr>
              <w:jc w:val="center"/>
              <w:rPr>
                <w:rFonts w:ascii="Roboto" w:hAnsi="Roboto"/>
                <w:lang w:val="en-US"/>
              </w:rPr>
            </w:pPr>
            <w:r w:rsidRPr="00D44E27">
              <w:rPr>
                <w:rFonts w:ascii="Roboto" w:hAnsi="Roboto"/>
                <w:lang w:val="en-US"/>
              </w:rPr>
              <w:t>7787304001,5</w:t>
            </w:r>
          </w:p>
        </w:tc>
        <w:tc>
          <w:tcPr>
            <w:tcW w:w="5670" w:type="dxa"/>
            <w:gridSpan w:val="2"/>
            <w:tcBorders>
              <w:top w:val="nil"/>
              <w:bottom w:val="single" w:sz="2" w:space="0" w:color="auto"/>
            </w:tcBorders>
          </w:tcPr>
          <w:p w14:paraId="0985A9F6" w14:textId="77777777" w:rsidR="007E6896" w:rsidRPr="00D44E27" w:rsidRDefault="007E6896" w:rsidP="00D05EE1">
            <w:pPr>
              <w:rPr>
                <w:rFonts w:ascii="Roboto" w:hAnsi="Roboto"/>
              </w:rPr>
            </w:pPr>
            <w:r w:rsidRPr="00D44E27">
              <w:rPr>
                <w:rFonts w:ascii="Roboto" w:hAnsi="Roboto"/>
                <w:lang w:val="en-US"/>
              </w:rPr>
              <w:t>Cablu</w:t>
            </w:r>
            <w:r w:rsidRPr="00D44E27">
              <w:rPr>
                <w:rFonts w:ascii="Roboto" w:hAnsi="Roboto"/>
              </w:rPr>
              <w:t xml:space="preserve"> ВВГнг-</w:t>
            </w:r>
            <w:r w:rsidRPr="00D44E27">
              <w:rPr>
                <w:rFonts w:ascii="Roboto" w:hAnsi="Roboto"/>
                <w:lang w:val="en-US"/>
              </w:rPr>
              <w:t>FRLS</w:t>
            </w:r>
            <w:r w:rsidRPr="00D44E27">
              <w:rPr>
                <w:rFonts w:ascii="Roboto" w:hAnsi="Roboto"/>
              </w:rPr>
              <w:t xml:space="preserve">-0.66   4х1,5 </w:t>
            </w:r>
            <w:r w:rsidRPr="00D44E27">
              <w:rPr>
                <w:rFonts w:ascii="Roboto" w:hAnsi="Roboto"/>
                <w:lang w:val="en-US"/>
              </w:rPr>
              <w:t>mm</w:t>
            </w:r>
            <w:r w:rsidRPr="00D44E27">
              <w:rPr>
                <w:rFonts w:ascii="Roboto" w:hAnsi="Roboto"/>
              </w:rPr>
              <w:t>2</w:t>
            </w:r>
          </w:p>
        </w:tc>
        <w:tc>
          <w:tcPr>
            <w:tcW w:w="1276" w:type="dxa"/>
            <w:tcBorders>
              <w:top w:val="nil"/>
              <w:bottom w:val="single" w:sz="2" w:space="0" w:color="auto"/>
            </w:tcBorders>
          </w:tcPr>
          <w:p w14:paraId="67D60773" w14:textId="77777777" w:rsidR="007E6896" w:rsidRPr="00D44E27" w:rsidRDefault="007E6896"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18E8B2C0" w14:textId="77777777" w:rsidR="007E6896" w:rsidRPr="00D44E27" w:rsidRDefault="007E6896" w:rsidP="00D05EE1">
            <w:pPr>
              <w:rPr>
                <w:rFonts w:ascii="Roboto" w:hAnsi="Roboto"/>
                <w:lang w:val="en-US"/>
              </w:rPr>
            </w:pPr>
            <w:r w:rsidRPr="00D44E27">
              <w:rPr>
                <w:rFonts w:ascii="Roboto" w:hAnsi="Roboto"/>
                <w:lang w:val="en-US"/>
              </w:rPr>
              <w:t>20,00</w:t>
            </w:r>
          </w:p>
        </w:tc>
      </w:tr>
      <w:tr w:rsidR="007E6896" w:rsidRPr="00A16DB4" w14:paraId="2EADFDA6" w14:textId="77777777" w:rsidTr="00D05EE1">
        <w:trPr>
          <w:trHeight w:val="340"/>
        </w:trPr>
        <w:tc>
          <w:tcPr>
            <w:tcW w:w="709" w:type="dxa"/>
            <w:tcBorders>
              <w:top w:val="nil"/>
              <w:left w:val="single" w:sz="6" w:space="0" w:color="auto"/>
              <w:bottom w:val="nil"/>
              <w:right w:val="nil"/>
            </w:tcBorders>
          </w:tcPr>
          <w:p w14:paraId="4D816878"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78919FC1"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05AA98FE"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7CBBEEB5"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50C19CED" w14:textId="77777777" w:rsidR="007E6896" w:rsidRPr="00D44E27" w:rsidRDefault="007E6896" w:rsidP="00D05EE1">
            <w:pPr>
              <w:rPr>
                <w:rFonts w:ascii="Roboto" w:hAnsi="Roboto"/>
                <w:lang w:val="en-US"/>
              </w:rPr>
            </w:pPr>
          </w:p>
        </w:tc>
      </w:tr>
      <w:tr w:rsidR="007E6896" w:rsidRPr="00A16DB4" w14:paraId="2780B0E6"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8A311" w14:textId="77777777" w:rsidR="007E6896" w:rsidRPr="00D44E27" w:rsidRDefault="007E6896" w:rsidP="00D05EE1">
            <w:pPr>
              <w:rPr>
                <w:rFonts w:ascii="Roboto" w:hAnsi="Roboto"/>
                <w:lang w:val="en-US"/>
              </w:rPr>
            </w:pPr>
            <w:r w:rsidRPr="00D44E27">
              <w:rPr>
                <w:rFonts w:ascii="Roboto" w:hAnsi="Roboto"/>
                <w:lang w:val="en-US"/>
              </w:rPr>
              <w:t>7</w:t>
            </w:r>
          </w:p>
        </w:tc>
        <w:tc>
          <w:tcPr>
            <w:tcW w:w="1276" w:type="dxa"/>
            <w:gridSpan w:val="2"/>
            <w:tcBorders>
              <w:top w:val="single" w:sz="4" w:space="0" w:color="auto"/>
              <w:bottom w:val="single" w:sz="4" w:space="0" w:color="auto"/>
            </w:tcBorders>
          </w:tcPr>
          <w:p w14:paraId="6EC4B43D" w14:textId="77777777" w:rsidR="007E6896" w:rsidRPr="00D44E27" w:rsidRDefault="007E6896" w:rsidP="00D05EE1">
            <w:pPr>
              <w:rPr>
                <w:rFonts w:ascii="Roboto" w:hAnsi="Roboto"/>
                <w:lang w:val="en-US"/>
              </w:rPr>
            </w:pPr>
            <w:r w:rsidRPr="00D44E27">
              <w:rPr>
                <w:rFonts w:ascii="Roboto" w:hAnsi="Roboto"/>
                <w:lang w:val="en-US"/>
              </w:rPr>
              <w:t>Pret</w:t>
            </w:r>
          </w:p>
          <w:p w14:paraId="0B438C0A"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3960031F"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Cablu ВВГнг-FRLS-0.66   3х2,5 mm2</w:t>
            </w:r>
            <w:r w:rsidRPr="00D44E27">
              <w:rPr>
                <w:rFonts w:ascii="Roboto" w:hAnsi="Roboto" w:cs="Times New Roman CYR"/>
                <w:lang w:val="en-US"/>
              </w:rPr>
              <w:t xml:space="preserve"> </w:t>
            </w:r>
          </w:p>
          <w:p w14:paraId="33648B89" w14:textId="77777777" w:rsidR="007E6896" w:rsidRPr="00D44E27" w:rsidRDefault="007E6896" w:rsidP="00D05EE1">
            <w:pPr>
              <w:rPr>
                <w:rFonts w:ascii="Roboto" w:hAnsi="Roboto"/>
                <w:lang w:val="en-US"/>
              </w:rPr>
            </w:pPr>
          </w:p>
        </w:tc>
        <w:tc>
          <w:tcPr>
            <w:tcW w:w="1276" w:type="dxa"/>
            <w:tcBorders>
              <w:top w:val="single" w:sz="4" w:space="0" w:color="auto"/>
              <w:bottom w:val="single" w:sz="4" w:space="0" w:color="auto"/>
            </w:tcBorders>
            <w:vAlign w:val="center"/>
          </w:tcPr>
          <w:p w14:paraId="3349E75A"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353D46B5"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20,00</w:t>
            </w:r>
          </w:p>
          <w:p w14:paraId="0ACE4D85" w14:textId="77777777" w:rsidR="007E6896" w:rsidRPr="00D44E27" w:rsidRDefault="007E6896" w:rsidP="00D05EE1">
            <w:pPr>
              <w:jc w:val="center"/>
              <w:rPr>
                <w:rFonts w:ascii="Roboto" w:hAnsi="Roboto"/>
                <w:lang w:val="en-US"/>
              </w:rPr>
            </w:pPr>
          </w:p>
        </w:tc>
      </w:tr>
      <w:tr w:rsidR="007E6896" w:rsidRPr="00A16DB4" w14:paraId="098D4361"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F2945"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3AEFB01" w14:textId="77777777" w:rsidR="007E6896" w:rsidRPr="00D44E27" w:rsidRDefault="007E6896" w:rsidP="00D05EE1">
            <w:pPr>
              <w:jc w:val="center"/>
              <w:rPr>
                <w:rFonts w:ascii="Roboto" w:hAnsi="Roboto"/>
                <w:lang w:val="en-US"/>
              </w:rPr>
            </w:pPr>
            <w:r w:rsidRPr="00D44E27">
              <w:rPr>
                <w:rFonts w:ascii="Roboto" w:hAnsi="Roboto"/>
                <w:lang w:val="en-US"/>
              </w:rPr>
              <w:t>7787303002,5</w:t>
            </w:r>
          </w:p>
        </w:tc>
        <w:tc>
          <w:tcPr>
            <w:tcW w:w="5670" w:type="dxa"/>
            <w:gridSpan w:val="2"/>
            <w:tcBorders>
              <w:top w:val="nil"/>
              <w:bottom w:val="single" w:sz="2" w:space="0" w:color="auto"/>
            </w:tcBorders>
          </w:tcPr>
          <w:p w14:paraId="7AE04561" w14:textId="77777777" w:rsidR="007E6896" w:rsidRPr="00D44E27" w:rsidRDefault="007E6896" w:rsidP="00D05EE1">
            <w:pPr>
              <w:rPr>
                <w:rFonts w:ascii="Roboto" w:hAnsi="Roboto"/>
              </w:rPr>
            </w:pPr>
            <w:r w:rsidRPr="00D44E27">
              <w:rPr>
                <w:rFonts w:ascii="Roboto" w:hAnsi="Roboto"/>
                <w:lang w:val="en-US"/>
              </w:rPr>
              <w:t>Cablu</w:t>
            </w:r>
            <w:r w:rsidRPr="00D44E27">
              <w:rPr>
                <w:rFonts w:ascii="Roboto" w:hAnsi="Roboto"/>
              </w:rPr>
              <w:t xml:space="preserve"> ВВГнг-</w:t>
            </w:r>
            <w:r w:rsidRPr="00D44E27">
              <w:rPr>
                <w:rFonts w:ascii="Roboto" w:hAnsi="Roboto"/>
                <w:lang w:val="en-US"/>
              </w:rPr>
              <w:t>FRLS</w:t>
            </w:r>
            <w:r w:rsidRPr="00D44E27">
              <w:rPr>
                <w:rFonts w:ascii="Roboto" w:hAnsi="Roboto"/>
              </w:rPr>
              <w:t xml:space="preserve">-0.66   3х2,5 </w:t>
            </w:r>
            <w:r w:rsidRPr="00D44E27">
              <w:rPr>
                <w:rFonts w:ascii="Roboto" w:hAnsi="Roboto"/>
                <w:lang w:val="en-US"/>
              </w:rPr>
              <w:t>mm</w:t>
            </w:r>
            <w:r w:rsidRPr="00D44E27">
              <w:rPr>
                <w:rFonts w:ascii="Roboto" w:hAnsi="Roboto"/>
              </w:rPr>
              <w:t>2</w:t>
            </w:r>
          </w:p>
        </w:tc>
        <w:tc>
          <w:tcPr>
            <w:tcW w:w="1276" w:type="dxa"/>
            <w:tcBorders>
              <w:top w:val="nil"/>
              <w:bottom w:val="single" w:sz="2" w:space="0" w:color="auto"/>
            </w:tcBorders>
          </w:tcPr>
          <w:p w14:paraId="08D28949" w14:textId="77777777" w:rsidR="007E6896" w:rsidRPr="00D44E27" w:rsidRDefault="007E6896"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0FE9707E" w14:textId="77777777" w:rsidR="007E6896" w:rsidRPr="00D44E27" w:rsidRDefault="007E6896" w:rsidP="00D05EE1">
            <w:pPr>
              <w:rPr>
                <w:rFonts w:ascii="Roboto" w:hAnsi="Roboto"/>
                <w:lang w:val="en-US"/>
              </w:rPr>
            </w:pPr>
            <w:r w:rsidRPr="00D44E27">
              <w:rPr>
                <w:rFonts w:ascii="Roboto" w:hAnsi="Roboto"/>
                <w:lang w:val="en-US"/>
              </w:rPr>
              <w:t>20,00</w:t>
            </w:r>
          </w:p>
        </w:tc>
      </w:tr>
      <w:tr w:rsidR="007E6896" w:rsidRPr="00A16DB4" w14:paraId="581C07A2" w14:textId="77777777" w:rsidTr="00D05EE1">
        <w:trPr>
          <w:trHeight w:val="340"/>
        </w:trPr>
        <w:tc>
          <w:tcPr>
            <w:tcW w:w="709" w:type="dxa"/>
            <w:tcBorders>
              <w:top w:val="nil"/>
              <w:left w:val="single" w:sz="6" w:space="0" w:color="auto"/>
              <w:bottom w:val="nil"/>
              <w:right w:val="nil"/>
            </w:tcBorders>
          </w:tcPr>
          <w:p w14:paraId="0B5E9D29"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47BFD4DB"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2555C0C8"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5D18FB9"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33838898" w14:textId="77777777" w:rsidR="007E6896" w:rsidRPr="00D44E27" w:rsidRDefault="007E6896" w:rsidP="00D05EE1">
            <w:pPr>
              <w:rPr>
                <w:rFonts w:ascii="Roboto" w:hAnsi="Roboto"/>
                <w:lang w:val="en-US"/>
              </w:rPr>
            </w:pPr>
          </w:p>
        </w:tc>
      </w:tr>
      <w:tr w:rsidR="007E6896" w:rsidRPr="00A16DB4" w14:paraId="35C47BF8"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DB894" w14:textId="77777777" w:rsidR="007E6896" w:rsidRPr="00D44E27" w:rsidRDefault="007E6896" w:rsidP="00D05EE1">
            <w:pPr>
              <w:rPr>
                <w:rFonts w:ascii="Roboto" w:hAnsi="Roboto"/>
                <w:lang w:val="en-US"/>
              </w:rPr>
            </w:pPr>
            <w:r w:rsidRPr="00D44E27">
              <w:rPr>
                <w:rFonts w:ascii="Roboto" w:hAnsi="Roboto"/>
                <w:lang w:val="en-US"/>
              </w:rPr>
              <w:t>8</w:t>
            </w:r>
          </w:p>
        </w:tc>
        <w:tc>
          <w:tcPr>
            <w:tcW w:w="1276" w:type="dxa"/>
            <w:gridSpan w:val="2"/>
            <w:tcBorders>
              <w:top w:val="single" w:sz="4" w:space="0" w:color="auto"/>
              <w:bottom w:val="single" w:sz="4" w:space="0" w:color="auto"/>
            </w:tcBorders>
          </w:tcPr>
          <w:p w14:paraId="147EE0BB" w14:textId="77777777" w:rsidR="007E6896" w:rsidRPr="00D44E27" w:rsidRDefault="007E6896" w:rsidP="00D05EE1">
            <w:pPr>
              <w:rPr>
                <w:rFonts w:ascii="Roboto" w:hAnsi="Roboto"/>
                <w:lang w:val="en-US"/>
              </w:rPr>
            </w:pPr>
            <w:r w:rsidRPr="00D44E27">
              <w:rPr>
                <w:rFonts w:ascii="Roboto" w:hAnsi="Roboto"/>
                <w:lang w:val="en-US"/>
              </w:rPr>
              <w:t>08-02-409-1</w:t>
            </w:r>
          </w:p>
          <w:p w14:paraId="62802D0A"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6A4CC0EE" w14:textId="77777777" w:rsidR="007E6896" w:rsidRPr="00D44E27" w:rsidRDefault="007E6896" w:rsidP="00D05EE1">
            <w:pPr>
              <w:adjustRightInd w:val="0"/>
              <w:rPr>
                <w:rFonts w:ascii="Roboto" w:hAnsi="Roboto" w:cs="Times New Roman CYR"/>
                <w:lang w:val="pt-BR"/>
              </w:rPr>
            </w:pPr>
            <w:r w:rsidRPr="00D44E27">
              <w:rPr>
                <w:rFonts w:ascii="Roboto" w:hAnsi="Roboto"/>
                <w:lang w:val="pt-BR"/>
              </w:rPr>
              <w:t>Teava din vinilplast pe contructii instalate, pe pereti si coloane, fixare cu scoabe, diametru pina la 25 mm</w:t>
            </w:r>
            <w:r w:rsidRPr="00D44E27">
              <w:rPr>
                <w:rFonts w:ascii="Roboto" w:hAnsi="Roboto" w:cs="Times New Roman CYR"/>
                <w:lang w:val="pt-BR"/>
              </w:rPr>
              <w:t xml:space="preserve"> </w:t>
            </w:r>
          </w:p>
          <w:p w14:paraId="1D9264AC" w14:textId="77777777" w:rsidR="007E6896" w:rsidRPr="00D44E27" w:rsidRDefault="007E6896" w:rsidP="00D05EE1">
            <w:pPr>
              <w:rPr>
                <w:rFonts w:ascii="Roboto" w:hAnsi="Roboto"/>
                <w:lang w:val="pt-BR"/>
              </w:rPr>
            </w:pPr>
          </w:p>
        </w:tc>
        <w:tc>
          <w:tcPr>
            <w:tcW w:w="1276" w:type="dxa"/>
            <w:tcBorders>
              <w:top w:val="single" w:sz="4" w:space="0" w:color="auto"/>
              <w:bottom w:val="single" w:sz="4" w:space="0" w:color="auto"/>
            </w:tcBorders>
            <w:vAlign w:val="center"/>
          </w:tcPr>
          <w:p w14:paraId="142CD7C7" w14:textId="77777777" w:rsidR="007E6896" w:rsidRPr="00D44E27" w:rsidRDefault="007E6896" w:rsidP="00D05EE1">
            <w:pPr>
              <w:jc w:val="center"/>
              <w:rPr>
                <w:rFonts w:ascii="Roboto" w:hAnsi="Roboto"/>
                <w:lang w:val="en-US"/>
              </w:rPr>
            </w:pPr>
            <w:r w:rsidRPr="00D44E27">
              <w:rPr>
                <w:rFonts w:ascii="Roboto" w:hAnsi="Roboto"/>
                <w:lang w:val="en-US"/>
              </w:rPr>
              <w:t>100 m</w:t>
            </w:r>
          </w:p>
        </w:tc>
        <w:tc>
          <w:tcPr>
            <w:tcW w:w="1559" w:type="dxa"/>
            <w:tcBorders>
              <w:top w:val="single" w:sz="4" w:space="0" w:color="auto"/>
              <w:bottom w:val="single" w:sz="4" w:space="0" w:color="auto"/>
            </w:tcBorders>
            <w:vAlign w:val="center"/>
          </w:tcPr>
          <w:p w14:paraId="175EB71A"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1,80</w:t>
            </w:r>
          </w:p>
          <w:p w14:paraId="27A310B3" w14:textId="77777777" w:rsidR="007E6896" w:rsidRPr="00D44E27" w:rsidRDefault="007E6896" w:rsidP="00D05EE1">
            <w:pPr>
              <w:jc w:val="center"/>
              <w:rPr>
                <w:rFonts w:ascii="Roboto" w:hAnsi="Roboto"/>
                <w:lang w:val="en-US"/>
              </w:rPr>
            </w:pPr>
          </w:p>
        </w:tc>
      </w:tr>
      <w:tr w:rsidR="007E6896" w:rsidRPr="00A16DB4" w14:paraId="13D49813"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D4A3D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19F867D" w14:textId="77777777" w:rsidR="007E6896" w:rsidRPr="00D44E27" w:rsidRDefault="007E6896"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0FF75982" w14:textId="77777777" w:rsidR="007E6896" w:rsidRPr="00D44E27" w:rsidRDefault="007E6896"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1F317984"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480F73A7" w14:textId="77777777" w:rsidR="007E6896" w:rsidRPr="00D44E27" w:rsidRDefault="007E6896" w:rsidP="00D05EE1">
            <w:pPr>
              <w:rPr>
                <w:rFonts w:ascii="Roboto" w:hAnsi="Roboto"/>
                <w:lang w:val="en-US"/>
              </w:rPr>
            </w:pPr>
            <w:r w:rsidRPr="00D44E27">
              <w:rPr>
                <w:rFonts w:ascii="Roboto" w:hAnsi="Roboto"/>
                <w:lang w:val="en-US"/>
              </w:rPr>
              <w:t>42,84</w:t>
            </w:r>
          </w:p>
        </w:tc>
      </w:tr>
      <w:tr w:rsidR="007E6896" w:rsidRPr="00A16DB4" w14:paraId="7788641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AD28A"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ECBD678" w14:textId="77777777" w:rsidR="007E6896" w:rsidRPr="00D44E27" w:rsidRDefault="007E6896" w:rsidP="00D05EE1">
            <w:pPr>
              <w:jc w:val="center"/>
              <w:rPr>
                <w:rFonts w:ascii="Roboto" w:hAnsi="Roboto"/>
                <w:lang w:val="en-US"/>
              </w:rPr>
            </w:pPr>
            <w:r w:rsidRPr="00D44E27">
              <w:rPr>
                <w:rFonts w:ascii="Roboto" w:hAnsi="Roboto"/>
                <w:lang w:val="en-US"/>
              </w:rPr>
              <w:t>1010813</w:t>
            </w:r>
          </w:p>
        </w:tc>
        <w:tc>
          <w:tcPr>
            <w:tcW w:w="5670" w:type="dxa"/>
            <w:gridSpan w:val="2"/>
            <w:tcBorders>
              <w:top w:val="nil"/>
              <w:bottom w:val="single" w:sz="2" w:space="0" w:color="auto"/>
            </w:tcBorders>
          </w:tcPr>
          <w:p w14:paraId="5CEF875E" w14:textId="77777777" w:rsidR="007E6896" w:rsidRPr="00D44E27" w:rsidRDefault="007E6896" w:rsidP="00D05EE1">
            <w:pPr>
              <w:rPr>
                <w:rFonts w:ascii="Roboto" w:hAnsi="Roboto"/>
                <w:lang w:val="pt-BR"/>
              </w:rPr>
            </w:pPr>
            <w:r w:rsidRPr="00D44E27">
              <w:rPr>
                <w:rFonts w:ascii="Roboto" w:hAnsi="Roboto"/>
                <w:lang w:val="pt-BR"/>
              </w:rPr>
              <w:t>Sirma din otel cu carbon redus pentru diferite destinatii, zincata, diametru 3,0 mm</w:t>
            </w:r>
          </w:p>
        </w:tc>
        <w:tc>
          <w:tcPr>
            <w:tcW w:w="1276" w:type="dxa"/>
            <w:tcBorders>
              <w:top w:val="nil"/>
              <w:bottom w:val="single" w:sz="2" w:space="0" w:color="auto"/>
            </w:tcBorders>
          </w:tcPr>
          <w:p w14:paraId="6C290FD1" w14:textId="77777777" w:rsidR="007E6896" w:rsidRPr="00D44E27" w:rsidRDefault="007E6896" w:rsidP="00D05EE1">
            <w:pPr>
              <w:rPr>
                <w:rFonts w:ascii="Roboto" w:hAnsi="Roboto"/>
                <w:lang w:val="en-US"/>
              </w:rPr>
            </w:pPr>
            <w:r w:rsidRPr="00D44E27">
              <w:rPr>
                <w:rFonts w:ascii="Roboto" w:hAnsi="Roboto"/>
                <w:lang w:val="en-US"/>
              </w:rPr>
              <w:t>t</w:t>
            </w:r>
          </w:p>
        </w:tc>
        <w:tc>
          <w:tcPr>
            <w:tcW w:w="1559" w:type="dxa"/>
            <w:tcBorders>
              <w:top w:val="nil"/>
              <w:bottom w:val="single" w:sz="2" w:space="0" w:color="auto"/>
            </w:tcBorders>
          </w:tcPr>
          <w:p w14:paraId="7E50A9A0" w14:textId="77777777" w:rsidR="007E6896" w:rsidRPr="00D44E27" w:rsidRDefault="007E6896" w:rsidP="00D05EE1">
            <w:pPr>
              <w:rPr>
                <w:rFonts w:ascii="Roboto" w:hAnsi="Roboto"/>
                <w:lang w:val="en-US"/>
              </w:rPr>
            </w:pPr>
            <w:r w:rsidRPr="00D44E27">
              <w:rPr>
                <w:rFonts w:ascii="Roboto" w:hAnsi="Roboto"/>
                <w:lang w:val="en-US"/>
              </w:rPr>
              <w:t>0,00</w:t>
            </w:r>
          </w:p>
        </w:tc>
      </w:tr>
      <w:tr w:rsidR="007E6896" w:rsidRPr="00A16DB4" w14:paraId="30769B7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5E2FC"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391C2C7" w14:textId="77777777" w:rsidR="007E6896" w:rsidRPr="00D44E27" w:rsidRDefault="007E6896" w:rsidP="00D05EE1">
            <w:pPr>
              <w:jc w:val="center"/>
              <w:rPr>
                <w:rFonts w:ascii="Roboto" w:hAnsi="Roboto"/>
                <w:lang w:val="en-US"/>
              </w:rPr>
            </w:pPr>
            <w:r w:rsidRPr="00D44E27">
              <w:rPr>
                <w:rFonts w:ascii="Roboto" w:hAnsi="Roboto"/>
                <w:lang w:val="en-US"/>
              </w:rPr>
              <w:t>1019100</w:t>
            </w:r>
          </w:p>
        </w:tc>
        <w:tc>
          <w:tcPr>
            <w:tcW w:w="5670" w:type="dxa"/>
            <w:gridSpan w:val="2"/>
            <w:tcBorders>
              <w:top w:val="nil"/>
              <w:bottom w:val="single" w:sz="2" w:space="0" w:color="auto"/>
            </w:tcBorders>
          </w:tcPr>
          <w:p w14:paraId="79EA0EFA" w14:textId="77777777" w:rsidR="007E6896" w:rsidRPr="00D44E27" w:rsidRDefault="007E6896" w:rsidP="00D05EE1">
            <w:pPr>
              <w:rPr>
                <w:rFonts w:ascii="Roboto" w:hAnsi="Roboto"/>
                <w:lang w:val="en-US"/>
              </w:rPr>
            </w:pPr>
            <w:r w:rsidRPr="00D44E27">
              <w:rPr>
                <w:rFonts w:ascii="Roboto" w:hAnsi="Roboto"/>
                <w:lang w:val="en-US"/>
              </w:rPr>
              <w:t>Cartus pentru impuscat</w:t>
            </w:r>
          </w:p>
        </w:tc>
        <w:tc>
          <w:tcPr>
            <w:tcW w:w="1276" w:type="dxa"/>
            <w:tcBorders>
              <w:top w:val="nil"/>
              <w:bottom w:val="single" w:sz="2" w:space="0" w:color="auto"/>
            </w:tcBorders>
          </w:tcPr>
          <w:p w14:paraId="234D7FFD"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6F33C76D" w14:textId="77777777" w:rsidR="007E6896" w:rsidRPr="00D44E27" w:rsidRDefault="007E6896" w:rsidP="00D05EE1">
            <w:pPr>
              <w:rPr>
                <w:rFonts w:ascii="Roboto" w:hAnsi="Roboto"/>
                <w:lang w:val="en-US"/>
              </w:rPr>
            </w:pPr>
            <w:r w:rsidRPr="00D44E27">
              <w:rPr>
                <w:rFonts w:ascii="Roboto" w:hAnsi="Roboto"/>
                <w:lang w:val="en-US"/>
              </w:rPr>
              <w:t>24,12</w:t>
            </w:r>
          </w:p>
        </w:tc>
      </w:tr>
      <w:tr w:rsidR="007E6896" w:rsidRPr="00A16DB4" w14:paraId="0DCF014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79353"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C1BC898" w14:textId="77777777" w:rsidR="007E6896" w:rsidRPr="00D44E27" w:rsidRDefault="007E6896" w:rsidP="00D05EE1">
            <w:pPr>
              <w:jc w:val="center"/>
              <w:rPr>
                <w:rFonts w:ascii="Roboto" w:hAnsi="Roboto"/>
                <w:lang w:val="en-US"/>
              </w:rPr>
            </w:pPr>
            <w:r w:rsidRPr="00D44E27">
              <w:rPr>
                <w:rFonts w:ascii="Roboto" w:hAnsi="Roboto"/>
                <w:lang w:val="en-US"/>
              </w:rPr>
              <w:t>1019109</w:t>
            </w:r>
          </w:p>
        </w:tc>
        <w:tc>
          <w:tcPr>
            <w:tcW w:w="5670" w:type="dxa"/>
            <w:gridSpan w:val="2"/>
            <w:tcBorders>
              <w:top w:val="nil"/>
              <w:bottom w:val="single" w:sz="2" w:space="0" w:color="auto"/>
            </w:tcBorders>
          </w:tcPr>
          <w:p w14:paraId="30EB4935" w14:textId="77777777" w:rsidR="007E6896" w:rsidRPr="00D44E27" w:rsidRDefault="007E6896" w:rsidP="00D05EE1">
            <w:pPr>
              <w:rPr>
                <w:rFonts w:ascii="Roboto" w:hAnsi="Roboto"/>
                <w:lang w:val="en-US"/>
              </w:rPr>
            </w:pPr>
            <w:r w:rsidRPr="00D44E27">
              <w:rPr>
                <w:rFonts w:ascii="Roboto" w:hAnsi="Roboto"/>
                <w:lang w:val="en-US"/>
              </w:rPr>
              <w:t>Dibluri pentru conexiune</w:t>
            </w:r>
          </w:p>
        </w:tc>
        <w:tc>
          <w:tcPr>
            <w:tcW w:w="1276" w:type="dxa"/>
            <w:tcBorders>
              <w:top w:val="nil"/>
              <w:bottom w:val="single" w:sz="2" w:space="0" w:color="auto"/>
            </w:tcBorders>
          </w:tcPr>
          <w:p w14:paraId="4D6455DD"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1D3ED06F" w14:textId="77777777" w:rsidR="007E6896" w:rsidRPr="00D44E27" w:rsidRDefault="007E6896" w:rsidP="00D05EE1">
            <w:pPr>
              <w:rPr>
                <w:rFonts w:ascii="Roboto" w:hAnsi="Roboto"/>
                <w:lang w:val="en-US"/>
              </w:rPr>
            </w:pPr>
            <w:r w:rsidRPr="00D44E27">
              <w:rPr>
                <w:rFonts w:ascii="Roboto" w:hAnsi="Roboto"/>
                <w:lang w:val="en-US"/>
              </w:rPr>
              <w:t>24,12</w:t>
            </w:r>
          </w:p>
        </w:tc>
      </w:tr>
      <w:tr w:rsidR="007E6896" w:rsidRPr="00A16DB4" w14:paraId="4047CBCA"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71ABAE"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8D421B3" w14:textId="77777777" w:rsidR="007E6896" w:rsidRPr="00D44E27" w:rsidRDefault="007E6896" w:rsidP="00D05EE1">
            <w:pPr>
              <w:jc w:val="center"/>
              <w:rPr>
                <w:rFonts w:ascii="Roboto" w:hAnsi="Roboto"/>
                <w:lang w:val="en-US"/>
              </w:rPr>
            </w:pPr>
            <w:r w:rsidRPr="00D44E27">
              <w:rPr>
                <w:rFonts w:ascii="Roboto" w:hAnsi="Roboto"/>
                <w:lang w:val="en-US"/>
              </w:rPr>
              <w:t>1139042</w:t>
            </w:r>
          </w:p>
        </w:tc>
        <w:tc>
          <w:tcPr>
            <w:tcW w:w="5670" w:type="dxa"/>
            <w:gridSpan w:val="2"/>
            <w:tcBorders>
              <w:top w:val="nil"/>
              <w:bottom w:val="single" w:sz="2" w:space="0" w:color="auto"/>
            </w:tcBorders>
          </w:tcPr>
          <w:p w14:paraId="7D1DDB04" w14:textId="77777777" w:rsidR="007E6896" w:rsidRPr="00D44E27" w:rsidRDefault="007E6896" w:rsidP="00D05EE1">
            <w:pPr>
              <w:rPr>
                <w:rFonts w:ascii="Roboto" w:hAnsi="Roboto"/>
                <w:lang w:val="en-US"/>
              </w:rPr>
            </w:pPr>
            <w:r w:rsidRPr="00D44E27">
              <w:rPr>
                <w:rFonts w:ascii="Roboto" w:hAnsi="Roboto"/>
                <w:lang w:val="en-US"/>
              </w:rPr>
              <w:t>Clei "БМК-5k"</w:t>
            </w:r>
          </w:p>
        </w:tc>
        <w:tc>
          <w:tcPr>
            <w:tcW w:w="1276" w:type="dxa"/>
            <w:tcBorders>
              <w:top w:val="nil"/>
              <w:bottom w:val="single" w:sz="2" w:space="0" w:color="auto"/>
            </w:tcBorders>
          </w:tcPr>
          <w:p w14:paraId="7D68268E"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1F9C0A67" w14:textId="77777777" w:rsidR="007E6896" w:rsidRPr="00D44E27" w:rsidRDefault="007E6896" w:rsidP="00D05EE1">
            <w:pPr>
              <w:rPr>
                <w:rFonts w:ascii="Roboto" w:hAnsi="Roboto"/>
                <w:lang w:val="en-US"/>
              </w:rPr>
            </w:pPr>
            <w:r w:rsidRPr="00D44E27">
              <w:rPr>
                <w:rFonts w:ascii="Roboto" w:hAnsi="Roboto"/>
                <w:lang w:val="en-US"/>
              </w:rPr>
              <w:t>0,36</w:t>
            </w:r>
          </w:p>
        </w:tc>
      </w:tr>
      <w:tr w:rsidR="007E6896" w:rsidRPr="00A16DB4" w14:paraId="453D60D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1CAF8"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BB4439D" w14:textId="77777777" w:rsidR="007E6896" w:rsidRPr="00D44E27" w:rsidRDefault="007E6896" w:rsidP="00D05EE1">
            <w:pPr>
              <w:jc w:val="center"/>
              <w:rPr>
                <w:rFonts w:ascii="Roboto" w:hAnsi="Roboto"/>
                <w:lang w:val="en-US"/>
              </w:rPr>
            </w:pPr>
            <w:r w:rsidRPr="00D44E27">
              <w:rPr>
                <w:rFonts w:ascii="Roboto" w:hAnsi="Roboto"/>
                <w:lang w:val="en-US"/>
              </w:rPr>
              <w:t>5009030</w:t>
            </w:r>
          </w:p>
        </w:tc>
        <w:tc>
          <w:tcPr>
            <w:tcW w:w="5670" w:type="dxa"/>
            <w:gridSpan w:val="2"/>
            <w:tcBorders>
              <w:top w:val="nil"/>
              <w:bottom w:val="single" w:sz="2" w:space="0" w:color="auto"/>
            </w:tcBorders>
          </w:tcPr>
          <w:p w14:paraId="5D92CEBA" w14:textId="77777777" w:rsidR="007E6896" w:rsidRPr="00D44E27" w:rsidRDefault="007E6896" w:rsidP="00D05EE1">
            <w:pPr>
              <w:rPr>
                <w:rFonts w:ascii="Roboto" w:hAnsi="Roboto"/>
                <w:lang w:val="en-US"/>
              </w:rPr>
            </w:pPr>
            <w:r w:rsidRPr="00D44E27">
              <w:rPr>
                <w:rFonts w:ascii="Roboto" w:hAnsi="Roboto"/>
                <w:lang w:val="en-US"/>
              </w:rPr>
              <w:t>Flanse</w:t>
            </w:r>
          </w:p>
        </w:tc>
        <w:tc>
          <w:tcPr>
            <w:tcW w:w="1276" w:type="dxa"/>
            <w:tcBorders>
              <w:top w:val="nil"/>
              <w:bottom w:val="single" w:sz="2" w:space="0" w:color="auto"/>
            </w:tcBorders>
          </w:tcPr>
          <w:p w14:paraId="6411969A"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11CB7467" w14:textId="77777777" w:rsidR="007E6896" w:rsidRPr="00D44E27" w:rsidRDefault="007E6896" w:rsidP="00D05EE1">
            <w:pPr>
              <w:rPr>
                <w:rFonts w:ascii="Roboto" w:hAnsi="Roboto"/>
                <w:lang w:val="en-US"/>
              </w:rPr>
            </w:pPr>
            <w:r w:rsidRPr="00D44E27">
              <w:rPr>
                <w:rFonts w:ascii="Roboto" w:hAnsi="Roboto"/>
                <w:lang w:val="en-US"/>
              </w:rPr>
              <w:t>1,80</w:t>
            </w:r>
          </w:p>
        </w:tc>
      </w:tr>
      <w:tr w:rsidR="007E6896" w:rsidRPr="00A16DB4" w14:paraId="636DBA0D"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8241D"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94E65D8" w14:textId="77777777" w:rsidR="007E6896" w:rsidRPr="00D44E27" w:rsidRDefault="007E6896" w:rsidP="00D05EE1">
            <w:pPr>
              <w:jc w:val="center"/>
              <w:rPr>
                <w:rFonts w:ascii="Roboto" w:hAnsi="Roboto"/>
                <w:lang w:val="en-US"/>
              </w:rPr>
            </w:pPr>
            <w:r w:rsidRPr="00D44E27">
              <w:rPr>
                <w:rFonts w:ascii="Roboto" w:hAnsi="Roboto"/>
                <w:lang w:val="en-US"/>
              </w:rPr>
              <w:t>5009031</w:t>
            </w:r>
          </w:p>
        </w:tc>
        <w:tc>
          <w:tcPr>
            <w:tcW w:w="5670" w:type="dxa"/>
            <w:gridSpan w:val="2"/>
            <w:tcBorders>
              <w:top w:val="nil"/>
              <w:bottom w:val="single" w:sz="2" w:space="0" w:color="auto"/>
            </w:tcBorders>
          </w:tcPr>
          <w:p w14:paraId="2FA5EC3B" w14:textId="77777777" w:rsidR="007E6896" w:rsidRPr="00D44E27" w:rsidRDefault="007E6896" w:rsidP="00D05EE1">
            <w:pPr>
              <w:rPr>
                <w:rFonts w:ascii="Roboto" w:hAnsi="Roboto"/>
                <w:lang w:val="en-US"/>
              </w:rPr>
            </w:pPr>
            <w:r w:rsidRPr="00D44E27">
              <w:rPr>
                <w:rFonts w:ascii="Roboto" w:hAnsi="Roboto"/>
                <w:lang w:val="en-US"/>
              </w:rPr>
              <w:t>Scoabe</w:t>
            </w:r>
          </w:p>
        </w:tc>
        <w:tc>
          <w:tcPr>
            <w:tcW w:w="1276" w:type="dxa"/>
            <w:tcBorders>
              <w:top w:val="nil"/>
              <w:bottom w:val="single" w:sz="2" w:space="0" w:color="auto"/>
            </w:tcBorders>
          </w:tcPr>
          <w:p w14:paraId="0B646855"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260330A4" w14:textId="77777777" w:rsidR="007E6896" w:rsidRPr="00D44E27" w:rsidRDefault="007E6896" w:rsidP="00D05EE1">
            <w:pPr>
              <w:rPr>
                <w:rFonts w:ascii="Roboto" w:hAnsi="Roboto"/>
                <w:lang w:val="en-US"/>
              </w:rPr>
            </w:pPr>
            <w:r w:rsidRPr="00D44E27">
              <w:rPr>
                <w:rFonts w:ascii="Roboto" w:hAnsi="Roboto"/>
                <w:lang w:val="en-US"/>
              </w:rPr>
              <w:t>12,06</w:t>
            </w:r>
          </w:p>
        </w:tc>
      </w:tr>
      <w:tr w:rsidR="007E6896" w:rsidRPr="00A16DB4" w14:paraId="03C94EC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76097"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B91287D" w14:textId="77777777" w:rsidR="007E6896" w:rsidRPr="00D44E27" w:rsidRDefault="007E6896" w:rsidP="00D05EE1">
            <w:pPr>
              <w:jc w:val="center"/>
              <w:rPr>
                <w:rFonts w:ascii="Roboto" w:hAnsi="Roboto"/>
                <w:lang w:val="en-US"/>
              </w:rPr>
            </w:pPr>
            <w:r w:rsidRPr="00D44E27">
              <w:rPr>
                <w:rFonts w:ascii="Roboto" w:hAnsi="Roboto"/>
                <w:lang w:val="en-US"/>
              </w:rPr>
              <w:t>5009061</w:t>
            </w:r>
          </w:p>
        </w:tc>
        <w:tc>
          <w:tcPr>
            <w:tcW w:w="5670" w:type="dxa"/>
            <w:gridSpan w:val="2"/>
            <w:tcBorders>
              <w:top w:val="nil"/>
              <w:bottom w:val="single" w:sz="2" w:space="0" w:color="auto"/>
            </w:tcBorders>
          </w:tcPr>
          <w:p w14:paraId="0ACB46FD" w14:textId="77777777" w:rsidR="007E6896" w:rsidRPr="00D44E27" w:rsidRDefault="007E6896" w:rsidP="00D05EE1">
            <w:pPr>
              <w:rPr>
                <w:rFonts w:ascii="Roboto" w:hAnsi="Roboto"/>
                <w:lang w:val="en-US"/>
              </w:rPr>
            </w:pPr>
            <w:r w:rsidRPr="00D44E27">
              <w:rPr>
                <w:rFonts w:ascii="Roboto" w:hAnsi="Roboto"/>
                <w:lang w:val="en-US"/>
              </w:rPr>
              <w:t>Fisa de izolatie</w:t>
            </w:r>
          </w:p>
        </w:tc>
        <w:tc>
          <w:tcPr>
            <w:tcW w:w="1276" w:type="dxa"/>
            <w:tcBorders>
              <w:top w:val="nil"/>
              <w:bottom w:val="single" w:sz="2" w:space="0" w:color="auto"/>
            </w:tcBorders>
          </w:tcPr>
          <w:p w14:paraId="336F09E3"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45DB2939" w14:textId="77777777" w:rsidR="007E6896" w:rsidRPr="00D44E27" w:rsidRDefault="007E6896" w:rsidP="00D05EE1">
            <w:pPr>
              <w:rPr>
                <w:rFonts w:ascii="Roboto" w:hAnsi="Roboto"/>
                <w:lang w:val="en-US"/>
              </w:rPr>
            </w:pPr>
            <w:r w:rsidRPr="00D44E27">
              <w:rPr>
                <w:rFonts w:ascii="Roboto" w:hAnsi="Roboto"/>
                <w:lang w:val="en-US"/>
              </w:rPr>
              <w:t>32,40</w:t>
            </w:r>
          </w:p>
        </w:tc>
      </w:tr>
      <w:tr w:rsidR="007E6896" w:rsidRPr="00A16DB4" w14:paraId="03A581B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E0887A"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CE09C25" w14:textId="77777777" w:rsidR="007E6896" w:rsidRPr="00D44E27" w:rsidRDefault="007E6896" w:rsidP="00D05EE1">
            <w:pPr>
              <w:jc w:val="center"/>
              <w:rPr>
                <w:rFonts w:ascii="Roboto" w:hAnsi="Roboto"/>
                <w:lang w:val="en-US"/>
              </w:rPr>
            </w:pPr>
            <w:r w:rsidRPr="00D44E27">
              <w:rPr>
                <w:rFonts w:ascii="Roboto" w:hAnsi="Roboto"/>
                <w:lang w:val="en-US"/>
              </w:rPr>
              <w:t>5009070</w:t>
            </w:r>
          </w:p>
        </w:tc>
        <w:tc>
          <w:tcPr>
            <w:tcW w:w="5670" w:type="dxa"/>
            <w:gridSpan w:val="2"/>
            <w:tcBorders>
              <w:top w:val="nil"/>
              <w:bottom w:val="single" w:sz="2" w:space="0" w:color="auto"/>
            </w:tcBorders>
          </w:tcPr>
          <w:p w14:paraId="3FD2F987" w14:textId="77777777" w:rsidR="007E6896" w:rsidRPr="00D44E27" w:rsidRDefault="007E6896" w:rsidP="00D05EE1">
            <w:pPr>
              <w:rPr>
                <w:rFonts w:ascii="Roboto" w:hAnsi="Roboto"/>
                <w:lang w:val="en-US"/>
              </w:rPr>
            </w:pPr>
            <w:r w:rsidRPr="00D44E27">
              <w:rPr>
                <w:rFonts w:ascii="Roboto" w:hAnsi="Roboto"/>
                <w:lang w:val="en-US"/>
              </w:rPr>
              <w:t>Racordari</w:t>
            </w:r>
          </w:p>
        </w:tc>
        <w:tc>
          <w:tcPr>
            <w:tcW w:w="1276" w:type="dxa"/>
            <w:tcBorders>
              <w:top w:val="nil"/>
              <w:bottom w:val="single" w:sz="2" w:space="0" w:color="auto"/>
            </w:tcBorders>
          </w:tcPr>
          <w:p w14:paraId="1BBB91D4" w14:textId="77777777" w:rsidR="007E6896" w:rsidRPr="00D44E27" w:rsidRDefault="007E6896" w:rsidP="00D05EE1">
            <w:pPr>
              <w:rPr>
                <w:rFonts w:ascii="Roboto" w:hAnsi="Roboto"/>
                <w:lang w:val="en-US"/>
              </w:rPr>
            </w:pPr>
            <w:r w:rsidRPr="00D44E27">
              <w:rPr>
                <w:rFonts w:ascii="Roboto" w:hAnsi="Roboto"/>
                <w:lang w:val="en-US"/>
              </w:rPr>
              <w:t>10 buc</w:t>
            </w:r>
          </w:p>
        </w:tc>
        <w:tc>
          <w:tcPr>
            <w:tcW w:w="1559" w:type="dxa"/>
            <w:tcBorders>
              <w:top w:val="nil"/>
              <w:bottom w:val="single" w:sz="2" w:space="0" w:color="auto"/>
            </w:tcBorders>
          </w:tcPr>
          <w:p w14:paraId="05D62712" w14:textId="77777777" w:rsidR="007E6896" w:rsidRPr="00D44E27" w:rsidRDefault="007E6896" w:rsidP="00D05EE1">
            <w:pPr>
              <w:rPr>
                <w:rFonts w:ascii="Roboto" w:hAnsi="Roboto"/>
                <w:lang w:val="en-US"/>
              </w:rPr>
            </w:pPr>
            <w:r w:rsidRPr="00D44E27">
              <w:rPr>
                <w:rFonts w:ascii="Roboto" w:hAnsi="Roboto"/>
                <w:lang w:val="en-US"/>
              </w:rPr>
              <w:t>3,24</w:t>
            </w:r>
          </w:p>
        </w:tc>
      </w:tr>
      <w:tr w:rsidR="007E6896" w:rsidRPr="00A16DB4" w14:paraId="02A8A269"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EB281"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4C2FB51" w14:textId="77777777" w:rsidR="007E6896" w:rsidRPr="00D44E27" w:rsidRDefault="007E6896" w:rsidP="00D05EE1">
            <w:pPr>
              <w:jc w:val="center"/>
              <w:rPr>
                <w:rFonts w:ascii="Roboto" w:hAnsi="Roboto"/>
                <w:lang w:val="en-US"/>
              </w:rPr>
            </w:pPr>
            <w:r w:rsidRPr="00D44E27">
              <w:rPr>
                <w:rFonts w:ascii="Roboto" w:hAnsi="Roboto"/>
                <w:lang w:val="en-US"/>
              </w:rPr>
              <w:t>331451</w:t>
            </w:r>
          </w:p>
        </w:tc>
        <w:tc>
          <w:tcPr>
            <w:tcW w:w="5670" w:type="dxa"/>
            <w:gridSpan w:val="2"/>
            <w:tcBorders>
              <w:top w:val="nil"/>
              <w:bottom w:val="single" w:sz="2" w:space="0" w:color="auto"/>
            </w:tcBorders>
          </w:tcPr>
          <w:p w14:paraId="57304763" w14:textId="77777777" w:rsidR="007E6896" w:rsidRPr="00D44E27" w:rsidRDefault="007E6896" w:rsidP="00D05EE1">
            <w:pPr>
              <w:rPr>
                <w:rFonts w:ascii="Roboto" w:hAnsi="Roboto"/>
                <w:lang w:val="en-US"/>
              </w:rPr>
            </w:pPr>
            <w:r w:rsidRPr="00D44E27">
              <w:rPr>
                <w:rFonts w:ascii="Roboto" w:hAnsi="Roboto"/>
                <w:lang w:val="en-US"/>
              </w:rPr>
              <w:t>Perforatoare electrice</w:t>
            </w:r>
          </w:p>
        </w:tc>
        <w:tc>
          <w:tcPr>
            <w:tcW w:w="1276" w:type="dxa"/>
            <w:tcBorders>
              <w:top w:val="nil"/>
              <w:bottom w:val="single" w:sz="2" w:space="0" w:color="auto"/>
            </w:tcBorders>
          </w:tcPr>
          <w:p w14:paraId="722F8F8E"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25A33EB0" w14:textId="77777777" w:rsidR="007E6896" w:rsidRPr="00D44E27" w:rsidRDefault="007E6896" w:rsidP="00D05EE1">
            <w:pPr>
              <w:rPr>
                <w:rFonts w:ascii="Roboto" w:hAnsi="Roboto"/>
                <w:lang w:val="en-US"/>
              </w:rPr>
            </w:pPr>
            <w:r w:rsidRPr="00D44E27">
              <w:rPr>
                <w:rFonts w:ascii="Roboto" w:hAnsi="Roboto"/>
                <w:lang w:val="en-US"/>
              </w:rPr>
              <w:t>8,71</w:t>
            </w:r>
          </w:p>
        </w:tc>
      </w:tr>
      <w:tr w:rsidR="007E6896" w:rsidRPr="00A16DB4" w14:paraId="3D406462" w14:textId="77777777" w:rsidTr="00D05EE1">
        <w:trPr>
          <w:trHeight w:val="340"/>
        </w:trPr>
        <w:tc>
          <w:tcPr>
            <w:tcW w:w="709" w:type="dxa"/>
            <w:tcBorders>
              <w:top w:val="nil"/>
              <w:left w:val="single" w:sz="6" w:space="0" w:color="auto"/>
              <w:bottom w:val="nil"/>
              <w:right w:val="nil"/>
            </w:tcBorders>
          </w:tcPr>
          <w:p w14:paraId="1A6B39AA"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1E8FE5FC"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1176BA02"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12CAA0D1"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02882D59" w14:textId="77777777" w:rsidR="007E6896" w:rsidRPr="00D44E27" w:rsidRDefault="007E6896" w:rsidP="00D05EE1">
            <w:pPr>
              <w:rPr>
                <w:rFonts w:ascii="Roboto" w:hAnsi="Roboto"/>
                <w:lang w:val="en-US"/>
              </w:rPr>
            </w:pPr>
          </w:p>
        </w:tc>
      </w:tr>
      <w:tr w:rsidR="007E6896" w:rsidRPr="00A16DB4" w14:paraId="2C11AB6D"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7CE28" w14:textId="77777777" w:rsidR="007E6896" w:rsidRPr="00D44E27" w:rsidRDefault="007E6896" w:rsidP="00D05EE1">
            <w:pPr>
              <w:rPr>
                <w:rFonts w:ascii="Roboto" w:hAnsi="Roboto"/>
                <w:lang w:val="en-US"/>
              </w:rPr>
            </w:pPr>
            <w:r w:rsidRPr="00D44E27">
              <w:rPr>
                <w:rFonts w:ascii="Roboto" w:hAnsi="Roboto"/>
                <w:lang w:val="en-US"/>
              </w:rPr>
              <w:t>9</w:t>
            </w:r>
          </w:p>
        </w:tc>
        <w:tc>
          <w:tcPr>
            <w:tcW w:w="1276" w:type="dxa"/>
            <w:gridSpan w:val="2"/>
            <w:tcBorders>
              <w:top w:val="single" w:sz="4" w:space="0" w:color="auto"/>
              <w:bottom w:val="single" w:sz="4" w:space="0" w:color="auto"/>
            </w:tcBorders>
          </w:tcPr>
          <w:p w14:paraId="458CBB1C" w14:textId="77777777" w:rsidR="007E6896" w:rsidRPr="00D44E27" w:rsidRDefault="007E6896" w:rsidP="00D05EE1">
            <w:pPr>
              <w:rPr>
                <w:rFonts w:ascii="Roboto" w:hAnsi="Roboto"/>
                <w:lang w:val="en-US"/>
              </w:rPr>
            </w:pPr>
            <w:r w:rsidRPr="00D44E27">
              <w:rPr>
                <w:rFonts w:ascii="Roboto" w:hAnsi="Roboto"/>
                <w:lang w:val="en-US"/>
              </w:rPr>
              <w:t>Pret</w:t>
            </w:r>
          </w:p>
          <w:p w14:paraId="42F2EE33"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7CA8E9DF"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Teava PVC D20 mm</w:t>
            </w:r>
            <w:r w:rsidRPr="00D44E27">
              <w:rPr>
                <w:rFonts w:ascii="Roboto" w:hAnsi="Roboto" w:cs="Times New Roman CYR"/>
                <w:lang w:val="en-US"/>
              </w:rPr>
              <w:t xml:space="preserve"> </w:t>
            </w:r>
          </w:p>
          <w:p w14:paraId="77211DEC" w14:textId="77777777" w:rsidR="007E6896" w:rsidRPr="00D44E27" w:rsidRDefault="007E6896" w:rsidP="00D05EE1">
            <w:pPr>
              <w:rPr>
                <w:rFonts w:ascii="Roboto" w:hAnsi="Roboto"/>
                <w:lang w:val="en-US"/>
              </w:rPr>
            </w:pPr>
          </w:p>
        </w:tc>
        <w:tc>
          <w:tcPr>
            <w:tcW w:w="1276" w:type="dxa"/>
            <w:tcBorders>
              <w:top w:val="single" w:sz="4" w:space="0" w:color="auto"/>
              <w:bottom w:val="single" w:sz="4" w:space="0" w:color="auto"/>
            </w:tcBorders>
            <w:vAlign w:val="center"/>
          </w:tcPr>
          <w:p w14:paraId="4C85E823"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482754DD"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180,00</w:t>
            </w:r>
          </w:p>
          <w:p w14:paraId="27EF8D6F" w14:textId="77777777" w:rsidR="007E6896" w:rsidRPr="00D44E27" w:rsidRDefault="007E6896" w:rsidP="00D05EE1">
            <w:pPr>
              <w:jc w:val="center"/>
              <w:rPr>
                <w:rFonts w:ascii="Roboto" w:hAnsi="Roboto"/>
                <w:lang w:val="en-US"/>
              </w:rPr>
            </w:pPr>
          </w:p>
        </w:tc>
      </w:tr>
      <w:tr w:rsidR="007E6896" w:rsidRPr="00A16DB4" w14:paraId="4F95190C"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A2EBE"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F100710" w14:textId="77777777" w:rsidR="007E6896" w:rsidRPr="00D44E27" w:rsidRDefault="007E6896" w:rsidP="00D05EE1">
            <w:pPr>
              <w:jc w:val="center"/>
              <w:rPr>
                <w:rFonts w:ascii="Roboto" w:hAnsi="Roboto"/>
                <w:lang w:val="en-US"/>
              </w:rPr>
            </w:pPr>
            <w:r w:rsidRPr="00D44E27">
              <w:rPr>
                <w:rFonts w:ascii="Roboto" w:hAnsi="Roboto"/>
                <w:lang w:val="en-US"/>
              </w:rPr>
              <w:t>75444020</w:t>
            </w:r>
          </w:p>
        </w:tc>
        <w:tc>
          <w:tcPr>
            <w:tcW w:w="5670" w:type="dxa"/>
            <w:gridSpan w:val="2"/>
            <w:tcBorders>
              <w:top w:val="nil"/>
              <w:bottom w:val="single" w:sz="2" w:space="0" w:color="auto"/>
            </w:tcBorders>
          </w:tcPr>
          <w:p w14:paraId="24EBDB10" w14:textId="77777777" w:rsidR="007E6896" w:rsidRPr="00D44E27" w:rsidRDefault="007E6896" w:rsidP="00D05EE1">
            <w:pPr>
              <w:rPr>
                <w:rFonts w:ascii="Roboto" w:hAnsi="Roboto"/>
                <w:lang w:val="en-US"/>
              </w:rPr>
            </w:pPr>
            <w:r w:rsidRPr="00D44E27">
              <w:rPr>
                <w:rFonts w:ascii="Roboto" w:hAnsi="Roboto"/>
                <w:lang w:val="en-US"/>
              </w:rPr>
              <w:t xml:space="preserve">Teava PVC D20 mm </w:t>
            </w:r>
          </w:p>
        </w:tc>
        <w:tc>
          <w:tcPr>
            <w:tcW w:w="1276" w:type="dxa"/>
            <w:tcBorders>
              <w:top w:val="nil"/>
              <w:bottom w:val="single" w:sz="2" w:space="0" w:color="auto"/>
            </w:tcBorders>
          </w:tcPr>
          <w:p w14:paraId="073FBE2C" w14:textId="77777777" w:rsidR="007E6896" w:rsidRPr="00D44E27" w:rsidRDefault="007E6896"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336F4ACB" w14:textId="77777777" w:rsidR="007E6896" w:rsidRPr="00D44E27" w:rsidRDefault="007E6896" w:rsidP="00D05EE1">
            <w:pPr>
              <w:rPr>
                <w:rFonts w:ascii="Roboto" w:hAnsi="Roboto"/>
                <w:lang w:val="en-US"/>
              </w:rPr>
            </w:pPr>
            <w:r w:rsidRPr="00D44E27">
              <w:rPr>
                <w:rFonts w:ascii="Roboto" w:hAnsi="Roboto"/>
                <w:lang w:val="en-US"/>
              </w:rPr>
              <w:t>180,00</w:t>
            </w:r>
          </w:p>
        </w:tc>
      </w:tr>
      <w:tr w:rsidR="007E6896" w:rsidRPr="00A16DB4" w14:paraId="74C227ED" w14:textId="77777777" w:rsidTr="00D05EE1">
        <w:trPr>
          <w:trHeight w:val="340"/>
        </w:trPr>
        <w:tc>
          <w:tcPr>
            <w:tcW w:w="709" w:type="dxa"/>
            <w:tcBorders>
              <w:top w:val="nil"/>
              <w:left w:val="single" w:sz="6" w:space="0" w:color="auto"/>
              <w:bottom w:val="nil"/>
              <w:right w:val="nil"/>
            </w:tcBorders>
          </w:tcPr>
          <w:p w14:paraId="25EED041"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55B820DC"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13D16A32"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3E3C492"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33F90F06" w14:textId="77777777" w:rsidR="007E6896" w:rsidRPr="00D44E27" w:rsidRDefault="007E6896" w:rsidP="00D05EE1">
            <w:pPr>
              <w:rPr>
                <w:rFonts w:ascii="Roboto" w:hAnsi="Roboto"/>
                <w:lang w:val="en-US"/>
              </w:rPr>
            </w:pPr>
          </w:p>
        </w:tc>
      </w:tr>
      <w:tr w:rsidR="007E6896" w:rsidRPr="00A16DB4" w14:paraId="6C40599A"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2ABA1" w14:textId="77777777" w:rsidR="007E6896" w:rsidRPr="00D44E27" w:rsidRDefault="007E6896" w:rsidP="00D05EE1">
            <w:pPr>
              <w:rPr>
                <w:rFonts w:ascii="Roboto" w:hAnsi="Roboto"/>
                <w:lang w:val="en-US"/>
              </w:rPr>
            </w:pPr>
            <w:r w:rsidRPr="00D44E27">
              <w:rPr>
                <w:rFonts w:ascii="Roboto" w:hAnsi="Roboto"/>
                <w:lang w:val="en-US"/>
              </w:rPr>
              <w:t>10</w:t>
            </w:r>
          </w:p>
        </w:tc>
        <w:tc>
          <w:tcPr>
            <w:tcW w:w="1276" w:type="dxa"/>
            <w:gridSpan w:val="2"/>
            <w:tcBorders>
              <w:top w:val="single" w:sz="4" w:space="0" w:color="auto"/>
              <w:bottom w:val="single" w:sz="4" w:space="0" w:color="auto"/>
            </w:tcBorders>
          </w:tcPr>
          <w:p w14:paraId="4AFF1522" w14:textId="77777777" w:rsidR="007E6896" w:rsidRPr="00D44E27" w:rsidRDefault="007E6896" w:rsidP="00D05EE1">
            <w:pPr>
              <w:rPr>
                <w:rFonts w:ascii="Roboto" w:hAnsi="Roboto"/>
                <w:lang w:val="en-US"/>
              </w:rPr>
            </w:pPr>
            <w:r w:rsidRPr="00D44E27">
              <w:rPr>
                <w:rFonts w:ascii="Roboto" w:hAnsi="Roboto"/>
                <w:lang w:val="en-US"/>
              </w:rPr>
              <w:t>08-02-390-1</w:t>
            </w:r>
          </w:p>
          <w:p w14:paraId="36DA846E"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781749F2" w14:textId="77777777" w:rsidR="007E6896" w:rsidRPr="00D44E27" w:rsidRDefault="007E6896" w:rsidP="00D05EE1">
            <w:pPr>
              <w:adjustRightInd w:val="0"/>
              <w:rPr>
                <w:rFonts w:ascii="Roboto" w:hAnsi="Roboto" w:cs="Times New Roman CYR"/>
                <w:lang w:val="pt-BR"/>
              </w:rPr>
            </w:pPr>
            <w:r w:rsidRPr="00D44E27">
              <w:rPr>
                <w:rFonts w:ascii="Roboto" w:hAnsi="Roboto"/>
                <w:lang w:val="pt-BR"/>
              </w:rPr>
              <w:t>Canale din masa plastica cu latime: pina la 40 mm.</w:t>
            </w:r>
            <w:r w:rsidRPr="00D44E27">
              <w:rPr>
                <w:rFonts w:ascii="Roboto" w:hAnsi="Roboto" w:cs="Times New Roman CYR"/>
                <w:lang w:val="pt-BR"/>
              </w:rPr>
              <w:t xml:space="preserve"> </w:t>
            </w:r>
          </w:p>
          <w:p w14:paraId="307CCEE3" w14:textId="77777777" w:rsidR="007E6896" w:rsidRPr="00D44E27" w:rsidRDefault="007E6896" w:rsidP="00D05EE1">
            <w:pPr>
              <w:rPr>
                <w:rFonts w:ascii="Roboto" w:hAnsi="Roboto"/>
                <w:lang w:val="pt-BR"/>
              </w:rPr>
            </w:pPr>
          </w:p>
        </w:tc>
        <w:tc>
          <w:tcPr>
            <w:tcW w:w="1276" w:type="dxa"/>
            <w:tcBorders>
              <w:top w:val="single" w:sz="4" w:space="0" w:color="auto"/>
              <w:bottom w:val="single" w:sz="4" w:space="0" w:color="auto"/>
            </w:tcBorders>
            <w:vAlign w:val="center"/>
          </w:tcPr>
          <w:p w14:paraId="3F19AB9D" w14:textId="77777777" w:rsidR="007E6896" w:rsidRPr="00D44E27" w:rsidRDefault="007E6896" w:rsidP="00D05EE1">
            <w:pPr>
              <w:jc w:val="center"/>
              <w:rPr>
                <w:rFonts w:ascii="Roboto" w:hAnsi="Roboto"/>
                <w:lang w:val="en-US"/>
              </w:rPr>
            </w:pPr>
            <w:r w:rsidRPr="00D44E27">
              <w:rPr>
                <w:rFonts w:ascii="Roboto" w:hAnsi="Roboto"/>
                <w:lang w:val="en-US"/>
              </w:rPr>
              <w:t>100 m</w:t>
            </w:r>
          </w:p>
        </w:tc>
        <w:tc>
          <w:tcPr>
            <w:tcW w:w="1559" w:type="dxa"/>
            <w:tcBorders>
              <w:top w:val="single" w:sz="4" w:space="0" w:color="auto"/>
              <w:bottom w:val="single" w:sz="4" w:space="0" w:color="auto"/>
            </w:tcBorders>
            <w:vAlign w:val="center"/>
          </w:tcPr>
          <w:p w14:paraId="56D97502"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1,10</w:t>
            </w:r>
          </w:p>
          <w:p w14:paraId="6F6AB8CC" w14:textId="77777777" w:rsidR="007E6896" w:rsidRPr="00D44E27" w:rsidRDefault="007E6896" w:rsidP="00D05EE1">
            <w:pPr>
              <w:jc w:val="center"/>
              <w:rPr>
                <w:rFonts w:ascii="Roboto" w:hAnsi="Roboto"/>
                <w:lang w:val="en-US"/>
              </w:rPr>
            </w:pPr>
          </w:p>
        </w:tc>
      </w:tr>
      <w:tr w:rsidR="007E6896" w:rsidRPr="00A16DB4" w14:paraId="62E82F2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BA4D92"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353ED825" w14:textId="77777777" w:rsidR="007E6896" w:rsidRPr="00D44E27" w:rsidRDefault="007E6896" w:rsidP="00D05EE1">
            <w:pPr>
              <w:jc w:val="center"/>
              <w:rPr>
                <w:rFonts w:ascii="Roboto" w:hAnsi="Roboto"/>
                <w:lang w:val="en-US"/>
              </w:rPr>
            </w:pPr>
            <w:r w:rsidRPr="00D44E27">
              <w:rPr>
                <w:rFonts w:ascii="Roboto" w:hAnsi="Roboto"/>
                <w:lang w:val="en-US"/>
              </w:rPr>
              <w:t>1</w:t>
            </w:r>
          </w:p>
        </w:tc>
        <w:tc>
          <w:tcPr>
            <w:tcW w:w="5670" w:type="dxa"/>
            <w:gridSpan w:val="2"/>
            <w:tcBorders>
              <w:top w:val="nil"/>
              <w:bottom w:val="single" w:sz="2" w:space="0" w:color="auto"/>
            </w:tcBorders>
          </w:tcPr>
          <w:p w14:paraId="46F6D1E4" w14:textId="77777777" w:rsidR="007E6896" w:rsidRPr="00D44E27" w:rsidRDefault="007E6896" w:rsidP="00D05EE1">
            <w:pPr>
              <w:rPr>
                <w:rFonts w:ascii="Roboto" w:hAnsi="Roboto"/>
                <w:lang w:val="en-US"/>
              </w:rPr>
            </w:pPr>
            <w:r w:rsidRPr="00D44E27">
              <w:rPr>
                <w:rFonts w:ascii="Roboto" w:hAnsi="Roboto"/>
                <w:lang w:val="en-US"/>
              </w:rPr>
              <w:t>Muncitor</w:t>
            </w:r>
          </w:p>
        </w:tc>
        <w:tc>
          <w:tcPr>
            <w:tcW w:w="1276" w:type="dxa"/>
            <w:tcBorders>
              <w:top w:val="nil"/>
              <w:bottom w:val="single" w:sz="2" w:space="0" w:color="auto"/>
            </w:tcBorders>
          </w:tcPr>
          <w:p w14:paraId="05DEF87D" w14:textId="77777777" w:rsidR="007E6896" w:rsidRPr="00D44E27" w:rsidRDefault="007E6896" w:rsidP="00D05EE1">
            <w:pPr>
              <w:rPr>
                <w:rFonts w:ascii="Roboto" w:hAnsi="Roboto"/>
                <w:lang w:val="en-US"/>
              </w:rPr>
            </w:pPr>
            <w:r w:rsidRPr="00D44E27">
              <w:rPr>
                <w:rFonts w:ascii="Roboto" w:hAnsi="Roboto"/>
                <w:lang w:val="en-US"/>
              </w:rPr>
              <w:t>h-om</w:t>
            </w:r>
          </w:p>
        </w:tc>
        <w:tc>
          <w:tcPr>
            <w:tcW w:w="1559" w:type="dxa"/>
            <w:tcBorders>
              <w:top w:val="nil"/>
              <w:bottom w:val="single" w:sz="2" w:space="0" w:color="auto"/>
            </w:tcBorders>
          </w:tcPr>
          <w:p w14:paraId="55EF9306" w14:textId="77777777" w:rsidR="007E6896" w:rsidRPr="00D44E27" w:rsidRDefault="007E6896" w:rsidP="00D05EE1">
            <w:pPr>
              <w:rPr>
                <w:rFonts w:ascii="Roboto" w:hAnsi="Roboto"/>
                <w:lang w:val="en-US"/>
              </w:rPr>
            </w:pPr>
            <w:r w:rsidRPr="00D44E27">
              <w:rPr>
                <w:rFonts w:ascii="Roboto" w:hAnsi="Roboto"/>
                <w:lang w:val="en-US"/>
              </w:rPr>
              <w:t>17,92</w:t>
            </w:r>
          </w:p>
        </w:tc>
      </w:tr>
      <w:tr w:rsidR="007E6896" w:rsidRPr="00A16DB4" w14:paraId="44AD0235"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70E65"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0C9FF6E3" w14:textId="77777777" w:rsidR="007E6896" w:rsidRPr="00D44E27" w:rsidRDefault="007E6896" w:rsidP="00D05EE1">
            <w:pPr>
              <w:jc w:val="center"/>
              <w:rPr>
                <w:rFonts w:ascii="Roboto" w:hAnsi="Roboto"/>
                <w:lang w:val="en-US"/>
              </w:rPr>
            </w:pPr>
            <w:r w:rsidRPr="00D44E27">
              <w:rPr>
                <w:rFonts w:ascii="Roboto" w:hAnsi="Roboto"/>
                <w:lang w:val="en-US"/>
              </w:rPr>
              <w:t>101-1485</w:t>
            </w:r>
          </w:p>
        </w:tc>
        <w:tc>
          <w:tcPr>
            <w:tcW w:w="5670" w:type="dxa"/>
            <w:gridSpan w:val="2"/>
            <w:tcBorders>
              <w:top w:val="nil"/>
              <w:bottom w:val="single" w:sz="2" w:space="0" w:color="auto"/>
            </w:tcBorders>
          </w:tcPr>
          <w:p w14:paraId="6FCF0CCC" w14:textId="77777777" w:rsidR="007E6896" w:rsidRPr="00D44E27" w:rsidRDefault="007E6896" w:rsidP="00D05EE1">
            <w:pPr>
              <w:rPr>
                <w:rFonts w:ascii="Roboto" w:hAnsi="Roboto"/>
                <w:lang w:val="en-US"/>
              </w:rPr>
            </w:pPr>
            <w:r w:rsidRPr="00D44E27">
              <w:rPr>
                <w:rFonts w:ascii="Roboto" w:hAnsi="Roboto"/>
                <w:lang w:val="en-US"/>
              </w:rPr>
              <w:t>Suruburi cu cap semirotund 4х40 mm</w:t>
            </w:r>
          </w:p>
        </w:tc>
        <w:tc>
          <w:tcPr>
            <w:tcW w:w="1276" w:type="dxa"/>
            <w:tcBorders>
              <w:top w:val="nil"/>
              <w:bottom w:val="single" w:sz="2" w:space="0" w:color="auto"/>
            </w:tcBorders>
          </w:tcPr>
          <w:p w14:paraId="752AEE60" w14:textId="77777777" w:rsidR="007E6896" w:rsidRPr="00D44E27" w:rsidRDefault="007E6896" w:rsidP="00D05EE1">
            <w:pPr>
              <w:rPr>
                <w:rFonts w:ascii="Roboto" w:hAnsi="Roboto"/>
                <w:lang w:val="en-US"/>
              </w:rPr>
            </w:pPr>
            <w:r w:rsidRPr="00D44E27">
              <w:rPr>
                <w:rFonts w:ascii="Roboto" w:hAnsi="Roboto"/>
                <w:lang w:val="en-US"/>
              </w:rPr>
              <w:t>kg</w:t>
            </w:r>
          </w:p>
        </w:tc>
        <w:tc>
          <w:tcPr>
            <w:tcW w:w="1559" w:type="dxa"/>
            <w:tcBorders>
              <w:top w:val="nil"/>
              <w:bottom w:val="single" w:sz="2" w:space="0" w:color="auto"/>
            </w:tcBorders>
          </w:tcPr>
          <w:p w14:paraId="0B07C8BF" w14:textId="77777777" w:rsidR="007E6896" w:rsidRPr="00D44E27" w:rsidRDefault="007E6896" w:rsidP="00D05EE1">
            <w:pPr>
              <w:rPr>
                <w:rFonts w:ascii="Roboto" w:hAnsi="Roboto"/>
                <w:lang w:val="en-US"/>
              </w:rPr>
            </w:pPr>
            <w:r w:rsidRPr="00D44E27">
              <w:rPr>
                <w:rFonts w:ascii="Roboto" w:hAnsi="Roboto"/>
                <w:lang w:val="en-US"/>
              </w:rPr>
              <w:t>1,10</w:t>
            </w:r>
          </w:p>
        </w:tc>
      </w:tr>
      <w:tr w:rsidR="007E6896" w:rsidRPr="00A16DB4" w14:paraId="7B4DA6F6"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A7549"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29B236AE" w14:textId="77777777" w:rsidR="007E6896" w:rsidRPr="00D44E27" w:rsidRDefault="007E6896" w:rsidP="00D05EE1">
            <w:pPr>
              <w:jc w:val="center"/>
              <w:rPr>
                <w:rFonts w:ascii="Roboto" w:hAnsi="Roboto"/>
                <w:lang w:val="en-US"/>
              </w:rPr>
            </w:pPr>
            <w:r w:rsidRPr="00D44E27">
              <w:rPr>
                <w:rFonts w:ascii="Roboto" w:hAnsi="Roboto"/>
                <w:lang w:val="en-US"/>
              </w:rPr>
              <w:t>101-2202</w:t>
            </w:r>
          </w:p>
        </w:tc>
        <w:tc>
          <w:tcPr>
            <w:tcW w:w="5670" w:type="dxa"/>
            <w:gridSpan w:val="2"/>
            <w:tcBorders>
              <w:top w:val="nil"/>
              <w:bottom w:val="single" w:sz="2" w:space="0" w:color="auto"/>
            </w:tcBorders>
          </w:tcPr>
          <w:p w14:paraId="34E87DCA" w14:textId="77777777" w:rsidR="007E6896" w:rsidRPr="00D44E27" w:rsidRDefault="007E6896" w:rsidP="00D05EE1">
            <w:pPr>
              <w:rPr>
                <w:rFonts w:ascii="Roboto" w:hAnsi="Roboto"/>
                <w:lang w:val="pt-BR"/>
              </w:rPr>
            </w:pPr>
            <w:r w:rsidRPr="00D44E27">
              <w:rPr>
                <w:rFonts w:ascii="Roboto" w:hAnsi="Roboto"/>
                <w:lang w:val="pt-BR"/>
              </w:rPr>
              <w:t>Dibluri de distantare din polietilena 6</w:t>
            </w:r>
            <w:r w:rsidRPr="00D44E27">
              <w:rPr>
                <w:rFonts w:ascii="Roboto" w:hAnsi="Roboto"/>
                <w:lang w:val="en-US"/>
              </w:rPr>
              <w:t>х</w:t>
            </w:r>
            <w:r w:rsidRPr="00D44E27">
              <w:rPr>
                <w:rFonts w:ascii="Roboto" w:hAnsi="Roboto"/>
                <w:lang w:val="pt-BR"/>
              </w:rPr>
              <w:t>40 mm</w:t>
            </w:r>
          </w:p>
        </w:tc>
        <w:tc>
          <w:tcPr>
            <w:tcW w:w="1276" w:type="dxa"/>
            <w:tcBorders>
              <w:top w:val="nil"/>
              <w:bottom w:val="single" w:sz="2" w:space="0" w:color="auto"/>
            </w:tcBorders>
          </w:tcPr>
          <w:p w14:paraId="562E7A49"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50161C6F" w14:textId="77777777" w:rsidR="007E6896" w:rsidRPr="00D44E27" w:rsidRDefault="007E6896" w:rsidP="00D05EE1">
            <w:pPr>
              <w:rPr>
                <w:rFonts w:ascii="Roboto" w:hAnsi="Roboto"/>
                <w:lang w:val="en-US"/>
              </w:rPr>
            </w:pPr>
            <w:r w:rsidRPr="00D44E27">
              <w:rPr>
                <w:rFonts w:ascii="Roboto" w:hAnsi="Roboto"/>
                <w:lang w:val="en-US"/>
              </w:rPr>
              <w:t>220,00</w:t>
            </w:r>
          </w:p>
        </w:tc>
      </w:tr>
      <w:tr w:rsidR="007E6896" w:rsidRPr="00A16DB4" w14:paraId="041E90D2"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B26FF"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5FE3F9BF" w14:textId="77777777" w:rsidR="007E6896" w:rsidRPr="00D44E27" w:rsidRDefault="007E6896" w:rsidP="00D05EE1">
            <w:pPr>
              <w:jc w:val="center"/>
              <w:rPr>
                <w:rFonts w:ascii="Roboto" w:hAnsi="Roboto"/>
                <w:lang w:val="en-US"/>
              </w:rPr>
            </w:pPr>
            <w:r w:rsidRPr="00D44E27">
              <w:rPr>
                <w:rFonts w:ascii="Roboto" w:hAnsi="Roboto"/>
                <w:lang w:val="en-US"/>
              </w:rPr>
              <w:t>134041</w:t>
            </w:r>
          </w:p>
        </w:tc>
        <w:tc>
          <w:tcPr>
            <w:tcW w:w="5670" w:type="dxa"/>
            <w:gridSpan w:val="2"/>
            <w:tcBorders>
              <w:top w:val="nil"/>
              <w:bottom w:val="single" w:sz="2" w:space="0" w:color="auto"/>
            </w:tcBorders>
          </w:tcPr>
          <w:p w14:paraId="47F110FE" w14:textId="77777777" w:rsidR="007E6896" w:rsidRPr="00D44E27" w:rsidRDefault="007E6896" w:rsidP="00D05EE1">
            <w:pPr>
              <w:rPr>
                <w:rFonts w:ascii="Roboto" w:hAnsi="Roboto"/>
                <w:lang w:val="en-US"/>
              </w:rPr>
            </w:pPr>
            <w:r w:rsidRPr="00D44E27">
              <w:rPr>
                <w:rFonts w:ascii="Roboto" w:hAnsi="Roboto"/>
                <w:lang w:val="en-US"/>
              </w:rPr>
              <w:t>Dispozitiv de insurubare</w:t>
            </w:r>
          </w:p>
        </w:tc>
        <w:tc>
          <w:tcPr>
            <w:tcW w:w="1276" w:type="dxa"/>
            <w:tcBorders>
              <w:top w:val="nil"/>
              <w:bottom w:val="single" w:sz="2" w:space="0" w:color="auto"/>
            </w:tcBorders>
          </w:tcPr>
          <w:p w14:paraId="0625BCBD"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70C657AE" w14:textId="77777777" w:rsidR="007E6896" w:rsidRPr="00D44E27" w:rsidRDefault="007E6896" w:rsidP="00D05EE1">
            <w:pPr>
              <w:rPr>
                <w:rFonts w:ascii="Roboto" w:hAnsi="Roboto"/>
                <w:lang w:val="en-US"/>
              </w:rPr>
            </w:pPr>
            <w:r w:rsidRPr="00D44E27">
              <w:rPr>
                <w:rFonts w:ascii="Roboto" w:hAnsi="Roboto"/>
                <w:lang w:val="en-US"/>
              </w:rPr>
              <w:t>6,69</w:t>
            </w:r>
          </w:p>
        </w:tc>
      </w:tr>
      <w:tr w:rsidR="007E6896" w:rsidRPr="00A16DB4" w14:paraId="2C95B397"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A67D44"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5205D4A" w14:textId="77777777" w:rsidR="007E6896" w:rsidRPr="00D44E27" w:rsidRDefault="007E6896" w:rsidP="00D05EE1">
            <w:pPr>
              <w:jc w:val="center"/>
              <w:rPr>
                <w:rFonts w:ascii="Roboto" w:hAnsi="Roboto"/>
                <w:lang w:val="en-US"/>
              </w:rPr>
            </w:pPr>
            <w:r w:rsidRPr="00D44E27">
              <w:rPr>
                <w:rFonts w:ascii="Roboto" w:hAnsi="Roboto"/>
                <w:lang w:val="en-US"/>
              </w:rPr>
              <w:t>331451</w:t>
            </w:r>
          </w:p>
        </w:tc>
        <w:tc>
          <w:tcPr>
            <w:tcW w:w="5670" w:type="dxa"/>
            <w:gridSpan w:val="2"/>
            <w:tcBorders>
              <w:top w:val="nil"/>
              <w:bottom w:val="single" w:sz="2" w:space="0" w:color="auto"/>
            </w:tcBorders>
          </w:tcPr>
          <w:p w14:paraId="05A7B395" w14:textId="77777777" w:rsidR="007E6896" w:rsidRPr="00D44E27" w:rsidRDefault="007E6896" w:rsidP="00D05EE1">
            <w:pPr>
              <w:rPr>
                <w:rFonts w:ascii="Roboto" w:hAnsi="Roboto"/>
                <w:lang w:val="en-US"/>
              </w:rPr>
            </w:pPr>
            <w:r w:rsidRPr="00D44E27">
              <w:rPr>
                <w:rFonts w:ascii="Roboto" w:hAnsi="Roboto"/>
                <w:lang w:val="en-US"/>
              </w:rPr>
              <w:t>Perforatoare electrice</w:t>
            </w:r>
          </w:p>
        </w:tc>
        <w:tc>
          <w:tcPr>
            <w:tcW w:w="1276" w:type="dxa"/>
            <w:tcBorders>
              <w:top w:val="nil"/>
              <w:bottom w:val="single" w:sz="2" w:space="0" w:color="auto"/>
            </w:tcBorders>
          </w:tcPr>
          <w:p w14:paraId="0DA10A7D" w14:textId="77777777" w:rsidR="007E6896" w:rsidRPr="00D44E27" w:rsidRDefault="007E6896" w:rsidP="00D05EE1">
            <w:pPr>
              <w:rPr>
                <w:rFonts w:ascii="Roboto" w:hAnsi="Roboto"/>
                <w:lang w:val="en-US"/>
              </w:rPr>
            </w:pPr>
            <w:r w:rsidRPr="00D44E27">
              <w:rPr>
                <w:rFonts w:ascii="Roboto" w:hAnsi="Roboto"/>
                <w:lang w:val="en-US"/>
              </w:rPr>
              <w:t>h-ut</w:t>
            </w:r>
          </w:p>
        </w:tc>
        <w:tc>
          <w:tcPr>
            <w:tcW w:w="1559" w:type="dxa"/>
            <w:tcBorders>
              <w:top w:val="nil"/>
              <w:bottom w:val="single" w:sz="2" w:space="0" w:color="auto"/>
            </w:tcBorders>
          </w:tcPr>
          <w:p w14:paraId="761C0917" w14:textId="77777777" w:rsidR="007E6896" w:rsidRPr="00D44E27" w:rsidRDefault="007E6896" w:rsidP="00D05EE1">
            <w:pPr>
              <w:rPr>
                <w:rFonts w:ascii="Roboto" w:hAnsi="Roboto"/>
                <w:lang w:val="en-US"/>
              </w:rPr>
            </w:pPr>
            <w:r w:rsidRPr="00D44E27">
              <w:rPr>
                <w:rFonts w:ascii="Roboto" w:hAnsi="Roboto"/>
                <w:lang w:val="en-US"/>
              </w:rPr>
              <w:t>6,69</w:t>
            </w:r>
          </w:p>
        </w:tc>
      </w:tr>
      <w:tr w:rsidR="007E6896" w:rsidRPr="00A16DB4" w14:paraId="1261E2D7" w14:textId="77777777" w:rsidTr="00D05EE1">
        <w:trPr>
          <w:trHeight w:val="340"/>
        </w:trPr>
        <w:tc>
          <w:tcPr>
            <w:tcW w:w="709" w:type="dxa"/>
            <w:tcBorders>
              <w:top w:val="nil"/>
              <w:left w:val="single" w:sz="6" w:space="0" w:color="auto"/>
              <w:bottom w:val="nil"/>
              <w:right w:val="nil"/>
            </w:tcBorders>
          </w:tcPr>
          <w:p w14:paraId="061761A1"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4A0912B0"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591EC26D"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0C15BD4C"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390BBD17" w14:textId="77777777" w:rsidR="007E6896" w:rsidRPr="00D44E27" w:rsidRDefault="007E6896" w:rsidP="00D05EE1">
            <w:pPr>
              <w:rPr>
                <w:rFonts w:ascii="Roboto" w:hAnsi="Roboto"/>
                <w:lang w:val="en-US"/>
              </w:rPr>
            </w:pPr>
          </w:p>
        </w:tc>
      </w:tr>
      <w:tr w:rsidR="007E6896" w:rsidRPr="00A16DB4" w14:paraId="4DC15EA4"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81085" w14:textId="77777777" w:rsidR="007E6896" w:rsidRPr="00D44E27" w:rsidRDefault="007E6896" w:rsidP="00D05EE1">
            <w:pPr>
              <w:rPr>
                <w:rFonts w:ascii="Roboto" w:hAnsi="Roboto"/>
                <w:lang w:val="en-US"/>
              </w:rPr>
            </w:pPr>
            <w:r w:rsidRPr="00D44E27">
              <w:rPr>
                <w:rFonts w:ascii="Roboto" w:hAnsi="Roboto"/>
                <w:lang w:val="en-US"/>
              </w:rPr>
              <w:t>11</w:t>
            </w:r>
          </w:p>
        </w:tc>
        <w:tc>
          <w:tcPr>
            <w:tcW w:w="1276" w:type="dxa"/>
            <w:gridSpan w:val="2"/>
            <w:tcBorders>
              <w:top w:val="single" w:sz="4" w:space="0" w:color="auto"/>
              <w:bottom w:val="single" w:sz="4" w:space="0" w:color="auto"/>
            </w:tcBorders>
          </w:tcPr>
          <w:p w14:paraId="77AEA3EB" w14:textId="77777777" w:rsidR="007E6896" w:rsidRPr="00D44E27" w:rsidRDefault="007E6896" w:rsidP="00D05EE1">
            <w:pPr>
              <w:rPr>
                <w:rFonts w:ascii="Roboto" w:hAnsi="Roboto"/>
                <w:lang w:val="en-US"/>
              </w:rPr>
            </w:pPr>
            <w:r w:rsidRPr="00D44E27">
              <w:rPr>
                <w:rFonts w:ascii="Roboto" w:hAnsi="Roboto"/>
                <w:lang w:val="en-US"/>
              </w:rPr>
              <w:t>Pret</w:t>
            </w:r>
          </w:p>
          <w:p w14:paraId="01D353E7"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23467D31" w14:textId="77777777" w:rsidR="007E6896" w:rsidRPr="00D44E27" w:rsidRDefault="007E6896" w:rsidP="00D05EE1">
            <w:pPr>
              <w:adjustRightInd w:val="0"/>
              <w:rPr>
                <w:rFonts w:ascii="Roboto" w:hAnsi="Roboto" w:cs="Times New Roman CYR"/>
                <w:lang w:val="en-US"/>
              </w:rPr>
            </w:pPr>
            <w:r w:rsidRPr="00D44E27">
              <w:rPr>
                <w:rFonts w:ascii="Roboto" w:hAnsi="Roboto"/>
                <w:lang w:val="en-US"/>
              </w:rPr>
              <w:t>Canal de cablu 10x7mm</w:t>
            </w:r>
            <w:r w:rsidRPr="00D44E27">
              <w:rPr>
                <w:rFonts w:ascii="Roboto" w:hAnsi="Roboto" w:cs="Times New Roman CYR"/>
                <w:lang w:val="en-US"/>
              </w:rPr>
              <w:t xml:space="preserve"> </w:t>
            </w:r>
          </w:p>
          <w:p w14:paraId="623D8416" w14:textId="77777777" w:rsidR="007E6896" w:rsidRPr="00D44E27" w:rsidRDefault="007E6896" w:rsidP="00D05EE1">
            <w:pPr>
              <w:rPr>
                <w:rFonts w:ascii="Roboto" w:hAnsi="Roboto"/>
                <w:lang w:val="en-US"/>
              </w:rPr>
            </w:pPr>
          </w:p>
        </w:tc>
        <w:tc>
          <w:tcPr>
            <w:tcW w:w="1276" w:type="dxa"/>
            <w:tcBorders>
              <w:top w:val="single" w:sz="4" w:space="0" w:color="auto"/>
              <w:bottom w:val="single" w:sz="4" w:space="0" w:color="auto"/>
            </w:tcBorders>
            <w:vAlign w:val="center"/>
          </w:tcPr>
          <w:p w14:paraId="6D01352D" w14:textId="77777777" w:rsidR="007E6896" w:rsidRPr="00D44E27" w:rsidRDefault="007E6896" w:rsidP="00D05EE1">
            <w:pPr>
              <w:jc w:val="center"/>
              <w:rPr>
                <w:rFonts w:ascii="Roboto" w:hAnsi="Roboto"/>
                <w:lang w:val="en-US"/>
              </w:rPr>
            </w:pPr>
            <w:r w:rsidRPr="00D44E27">
              <w:rPr>
                <w:rFonts w:ascii="Roboto" w:hAnsi="Roboto"/>
                <w:lang w:val="en-US"/>
              </w:rPr>
              <w:t>m</w:t>
            </w:r>
          </w:p>
        </w:tc>
        <w:tc>
          <w:tcPr>
            <w:tcW w:w="1559" w:type="dxa"/>
            <w:tcBorders>
              <w:top w:val="single" w:sz="4" w:space="0" w:color="auto"/>
              <w:bottom w:val="single" w:sz="4" w:space="0" w:color="auto"/>
            </w:tcBorders>
            <w:vAlign w:val="center"/>
          </w:tcPr>
          <w:p w14:paraId="626202D8"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110,00</w:t>
            </w:r>
          </w:p>
          <w:p w14:paraId="65141047" w14:textId="77777777" w:rsidR="007E6896" w:rsidRPr="00D44E27" w:rsidRDefault="007E6896" w:rsidP="00D05EE1">
            <w:pPr>
              <w:jc w:val="center"/>
              <w:rPr>
                <w:rFonts w:ascii="Roboto" w:hAnsi="Roboto"/>
                <w:lang w:val="en-US"/>
              </w:rPr>
            </w:pPr>
          </w:p>
        </w:tc>
      </w:tr>
      <w:tr w:rsidR="007E6896" w:rsidRPr="00A16DB4" w14:paraId="519E0A2B"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8942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7739003F" w14:textId="77777777" w:rsidR="007E6896" w:rsidRPr="00D44E27" w:rsidRDefault="007E6896" w:rsidP="00D05EE1">
            <w:pPr>
              <w:jc w:val="center"/>
              <w:rPr>
                <w:rFonts w:ascii="Roboto" w:hAnsi="Roboto"/>
                <w:lang w:val="en-US"/>
              </w:rPr>
            </w:pPr>
            <w:r w:rsidRPr="00D44E27">
              <w:rPr>
                <w:rFonts w:ascii="Roboto" w:hAnsi="Roboto"/>
                <w:lang w:val="en-US"/>
              </w:rPr>
              <w:t>75444027</w:t>
            </w:r>
          </w:p>
        </w:tc>
        <w:tc>
          <w:tcPr>
            <w:tcW w:w="5670" w:type="dxa"/>
            <w:gridSpan w:val="2"/>
            <w:tcBorders>
              <w:top w:val="nil"/>
              <w:bottom w:val="single" w:sz="2" w:space="0" w:color="auto"/>
            </w:tcBorders>
          </w:tcPr>
          <w:p w14:paraId="60CB6DCA" w14:textId="77777777" w:rsidR="007E6896" w:rsidRPr="00D44E27" w:rsidRDefault="007E6896" w:rsidP="00D05EE1">
            <w:pPr>
              <w:rPr>
                <w:rFonts w:ascii="Roboto" w:hAnsi="Roboto"/>
                <w:lang w:val="en-US"/>
              </w:rPr>
            </w:pPr>
            <w:r w:rsidRPr="00D44E27">
              <w:rPr>
                <w:rFonts w:ascii="Roboto" w:hAnsi="Roboto"/>
                <w:lang w:val="en-US"/>
              </w:rPr>
              <w:t>Canal de cablu 10x7mm</w:t>
            </w:r>
          </w:p>
        </w:tc>
        <w:tc>
          <w:tcPr>
            <w:tcW w:w="1276" w:type="dxa"/>
            <w:tcBorders>
              <w:top w:val="nil"/>
              <w:bottom w:val="single" w:sz="2" w:space="0" w:color="auto"/>
            </w:tcBorders>
          </w:tcPr>
          <w:p w14:paraId="773FD6CA" w14:textId="77777777" w:rsidR="007E6896" w:rsidRPr="00D44E27" w:rsidRDefault="007E6896" w:rsidP="00D05EE1">
            <w:pPr>
              <w:rPr>
                <w:rFonts w:ascii="Roboto" w:hAnsi="Roboto"/>
                <w:lang w:val="en-US"/>
              </w:rPr>
            </w:pPr>
            <w:r w:rsidRPr="00D44E27">
              <w:rPr>
                <w:rFonts w:ascii="Roboto" w:hAnsi="Roboto"/>
                <w:lang w:val="en-US"/>
              </w:rPr>
              <w:t>m</w:t>
            </w:r>
          </w:p>
        </w:tc>
        <w:tc>
          <w:tcPr>
            <w:tcW w:w="1559" w:type="dxa"/>
            <w:tcBorders>
              <w:top w:val="nil"/>
              <w:bottom w:val="single" w:sz="2" w:space="0" w:color="auto"/>
            </w:tcBorders>
          </w:tcPr>
          <w:p w14:paraId="671FFF9D" w14:textId="77777777" w:rsidR="007E6896" w:rsidRPr="00D44E27" w:rsidRDefault="007E6896" w:rsidP="00D05EE1">
            <w:pPr>
              <w:rPr>
                <w:rFonts w:ascii="Roboto" w:hAnsi="Roboto"/>
                <w:lang w:val="en-US"/>
              </w:rPr>
            </w:pPr>
            <w:r w:rsidRPr="00D44E27">
              <w:rPr>
                <w:rFonts w:ascii="Roboto" w:hAnsi="Roboto"/>
                <w:lang w:val="en-US"/>
              </w:rPr>
              <w:t>110,00</w:t>
            </w:r>
          </w:p>
        </w:tc>
      </w:tr>
      <w:tr w:rsidR="007E6896" w:rsidRPr="00A16DB4" w14:paraId="6D96763E" w14:textId="77777777" w:rsidTr="00D05EE1">
        <w:trPr>
          <w:trHeight w:val="340"/>
        </w:trPr>
        <w:tc>
          <w:tcPr>
            <w:tcW w:w="709" w:type="dxa"/>
            <w:tcBorders>
              <w:top w:val="nil"/>
              <w:left w:val="single" w:sz="6" w:space="0" w:color="auto"/>
              <w:bottom w:val="nil"/>
              <w:right w:val="nil"/>
            </w:tcBorders>
          </w:tcPr>
          <w:p w14:paraId="36F8EF2F" w14:textId="77777777" w:rsidR="007E6896" w:rsidRPr="00D44E27" w:rsidRDefault="007E6896" w:rsidP="00D05EE1">
            <w:pPr>
              <w:rPr>
                <w:rFonts w:ascii="Roboto" w:hAnsi="Roboto"/>
                <w:lang w:val="en-US"/>
              </w:rPr>
            </w:pPr>
          </w:p>
        </w:tc>
        <w:tc>
          <w:tcPr>
            <w:tcW w:w="1276" w:type="dxa"/>
            <w:gridSpan w:val="2"/>
            <w:tcBorders>
              <w:top w:val="nil"/>
              <w:left w:val="single" w:sz="6" w:space="0" w:color="auto"/>
              <w:bottom w:val="nil"/>
              <w:right w:val="nil"/>
            </w:tcBorders>
          </w:tcPr>
          <w:p w14:paraId="06FCB691"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nil"/>
            </w:tcBorders>
          </w:tcPr>
          <w:p w14:paraId="27F4A002" w14:textId="77777777" w:rsidR="007E6896" w:rsidRPr="00D44E27" w:rsidRDefault="007E6896" w:rsidP="00D05EE1">
            <w:pPr>
              <w:rPr>
                <w:rFonts w:ascii="Roboto" w:hAnsi="Roboto"/>
                <w:i/>
                <w:iCs/>
                <w:lang w:val="en-US"/>
              </w:rPr>
            </w:pPr>
            <w:r w:rsidRPr="00D44E27">
              <w:rPr>
                <w:rFonts w:ascii="Roboto" w:hAnsi="Roboto"/>
                <w:i/>
                <w:iCs/>
                <w:lang w:val="en-US"/>
              </w:rPr>
              <w:t>Total</w:t>
            </w:r>
          </w:p>
        </w:tc>
        <w:tc>
          <w:tcPr>
            <w:tcW w:w="1276" w:type="dxa"/>
            <w:tcBorders>
              <w:top w:val="nil"/>
              <w:left w:val="single" w:sz="6" w:space="0" w:color="auto"/>
              <w:bottom w:val="nil"/>
              <w:right w:val="nil"/>
            </w:tcBorders>
          </w:tcPr>
          <w:p w14:paraId="6EAB4391" w14:textId="77777777" w:rsidR="007E6896" w:rsidRPr="00D44E27" w:rsidRDefault="007E6896" w:rsidP="00D05EE1">
            <w:pPr>
              <w:rPr>
                <w:rFonts w:ascii="Roboto" w:hAnsi="Roboto"/>
                <w:lang w:val="en-US"/>
              </w:rPr>
            </w:pPr>
          </w:p>
        </w:tc>
        <w:tc>
          <w:tcPr>
            <w:tcW w:w="1559" w:type="dxa"/>
            <w:tcBorders>
              <w:top w:val="nil"/>
              <w:left w:val="single" w:sz="6" w:space="0" w:color="auto"/>
              <w:bottom w:val="nil"/>
              <w:right w:val="nil"/>
            </w:tcBorders>
          </w:tcPr>
          <w:p w14:paraId="3B4BFF85" w14:textId="77777777" w:rsidR="007E6896" w:rsidRPr="00D44E27" w:rsidRDefault="007E6896" w:rsidP="00D05EE1">
            <w:pPr>
              <w:rPr>
                <w:rFonts w:ascii="Roboto" w:hAnsi="Roboto"/>
                <w:lang w:val="en-US"/>
              </w:rPr>
            </w:pPr>
          </w:p>
        </w:tc>
      </w:tr>
      <w:tr w:rsidR="007E6896" w:rsidRPr="00A16DB4" w14:paraId="3434CE1F" w14:textId="77777777" w:rsidTr="00D05EE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0431C10" w14:textId="77777777" w:rsidR="007E6896" w:rsidRPr="00D44E27" w:rsidRDefault="007E6896" w:rsidP="00D05EE1">
            <w:pPr>
              <w:rPr>
                <w:rFonts w:ascii="Roboto" w:hAnsi="Roboto"/>
                <w:lang w:val="en-US"/>
              </w:rPr>
            </w:pPr>
          </w:p>
        </w:tc>
        <w:tc>
          <w:tcPr>
            <w:tcW w:w="709" w:type="dxa"/>
            <w:tcBorders>
              <w:top w:val="single" w:sz="4" w:space="0" w:color="auto"/>
              <w:left w:val="nil"/>
              <w:bottom w:val="single" w:sz="4" w:space="0" w:color="auto"/>
              <w:right w:val="nil"/>
            </w:tcBorders>
          </w:tcPr>
          <w:p w14:paraId="69986F3F" w14:textId="77777777" w:rsidR="007E6896" w:rsidRPr="00D44E27" w:rsidRDefault="007E6896" w:rsidP="00D05EE1">
            <w:pPr>
              <w:rPr>
                <w:rFonts w:ascii="Roboto" w:hAnsi="Roboto"/>
                <w:lang w:val="en-US"/>
              </w:rPr>
            </w:pPr>
          </w:p>
        </w:tc>
        <w:tc>
          <w:tcPr>
            <w:tcW w:w="1276" w:type="dxa"/>
            <w:gridSpan w:val="2"/>
            <w:tcBorders>
              <w:top w:val="single" w:sz="4" w:space="0" w:color="auto"/>
              <w:left w:val="nil"/>
              <w:bottom w:val="single" w:sz="4" w:space="0" w:color="auto"/>
              <w:right w:val="nil"/>
            </w:tcBorders>
          </w:tcPr>
          <w:p w14:paraId="17F0B123" w14:textId="77777777" w:rsidR="007E6896" w:rsidRPr="00D44E27" w:rsidRDefault="007E6896" w:rsidP="00D05EE1">
            <w:pPr>
              <w:rPr>
                <w:rFonts w:ascii="Roboto" w:hAnsi="Roboto"/>
                <w:lang w:val="en-US"/>
              </w:rPr>
            </w:pPr>
          </w:p>
        </w:tc>
        <w:tc>
          <w:tcPr>
            <w:tcW w:w="4961" w:type="dxa"/>
            <w:tcBorders>
              <w:top w:val="single" w:sz="4" w:space="0" w:color="auto"/>
              <w:left w:val="nil"/>
              <w:bottom w:val="single" w:sz="4" w:space="0" w:color="auto"/>
              <w:right w:val="nil"/>
            </w:tcBorders>
          </w:tcPr>
          <w:p w14:paraId="07C838C0" w14:textId="77777777" w:rsidR="007E6896" w:rsidRPr="00D44E27" w:rsidRDefault="007E6896" w:rsidP="00D05EE1">
            <w:pPr>
              <w:rPr>
                <w:rFonts w:ascii="Roboto" w:hAnsi="Roboto"/>
                <w:lang w:val="en-US"/>
              </w:rPr>
            </w:pPr>
            <w:r w:rsidRPr="00D44E27">
              <w:rPr>
                <w:rFonts w:ascii="Roboto" w:hAnsi="Roboto"/>
                <w:b/>
                <w:bCs/>
                <w:lang w:val="en-US"/>
              </w:rPr>
              <w:t>Total Lucrari de montare</w:t>
            </w:r>
          </w:p>
        </w:tc>
        <w:tc>
          <w:tcPr>
            <w:tcW w:w="1276" w:type="dxa"/>
            <w:tcBorders>
              <w:top w:val="single" w:sz="4" w:space="0" w:color="auto"/>
              <w:left w:val="nil"/>
              <w:bottom w:val="single" w:sz="4" w:space="0" w:color="auto"/>
              <w:right w:val="nil"/>
            </w:tcBorders>
          </w:tcPr>
          <w:p w14:paraId="2735D799" w14:textId="77777777" w:rsidR="007E6896" w:rsidRPr="00D44E27" w:rsidRDefault="007E6896" w:rsidP="00D05EE1">
            <w:pPr>
              <w:rPr>
                <w:rFonts w:ascii="Roboto" w:hAnsi="Roboto"/>
                <w:lang w:val="en-US"/>
              </w:rPr>
            </w:pPr>
            <w:r w:rsidRPr="00D44E27">
              <w:rPr>
                <w:rFonts w:ascii="Roboto" w:hAnsi="Roboto"/>
                <w:b/>
                <w:bCs/>
                <w:lang w:val="en-US"/>
              </w:rPr>
              <w:t xml:space="preserve">            </w:t>
            </w:r>
          </w:p>
        </w:tc>
        <w:tc>
          <w:tcPr>
            <w:tcW w:w="1559" w:type="dxa"/>
            <w:tcBorders>
              <w:top w:val="single" w:sz="4" w:space="0" w:color="auto"/>
              <w:left w:val="nil"/>
              <w:bottom w:val="single" w:sz="4" w:space="0" w:color="auto"/>
              <w:right w:val="nil"/>
            </w:tcBorders>
          </w:tcPr>
          <w:p w14:paraId="579CC4C0" w14:textId="77777777" w:rsidR="007E6896" w:rsidRPr="00D44E27" w:rsidRDefault="007E6896" w:rsidP="00D05EE1">
            <w:pPr>
              <w:rPr>
                <w:rFonts w:ascii="Roboto" w:hAnsi="Roboto"/>
                <w:lang w:val="en-US"/>
              </w:rPr>
            </w:pPr>
          </w:p>
        </w:tc>
      </w:tr>
      <w:tr w:rsidR="007E6896" w:rsidRPr="00A16DB4" w14:paraId="0298E968" w14:textId="77777777" w:rsidTr="00D05EE1">
        <w:tc>
          <w:tcPr>
            <w:tcW w:w="709" w:type="dxa"/>
            <w:tcBorders>
              <w:top w:val="nil"/>
              <w:left w:val="single" w:sz="6" w:space="0" w:color="auto"/>
              <w:bottom w:val="nil"/>
              <w:right w:val="nil"/>
            </w:tcBorders>
          </w:tcPr>
          <w:p w14:paraId="68D442F7" w14:textId="77777777" w:rsidR="007E6896" w:rsidRPr="00D44E27" w:rsidRDefault="007E6896" w:rsidP="00D05EE1">
            <w:pPr>
              <w:jc w:val="center"/>
              <w:rPr>
                <w:rFonts w:ascii="Roboto" w:hAnsi="Roboto"/>
                <w:lang w:val="en-US"/>
              </w:rPr>
            </w:pPr>
            <w:r w:rsidRPr="00D44E27">
              <w:rPr>
                <w:rFonts w:ascii="Roboto" w:hAnsi="Roboto"/>
                <w:lang w:val="en-US"/>
              </w:rPr>
              <w:t xml:space="preserve"> </w:t>
            </w:r>
          </w:p>
        </w:tc>
        <w:tc>
          <w:tcPr>
            <w:tcW w:w="1276" w:type="dxa"/>
            <w:gridSpan w:val="2"/>
            <w:tcBorders>
              <w:top w:val="nil"/>
              <w:left w:val="single" w:sz="6" w:space="0" w:color="auto"/>
              <w:bottom w:val="nil"/>
              <w:right w:val="nil"/>
            </w:tcBorders>
          </w:tcPr>
          <w:p w14:paraId="3219F76A" w14:textId="77777777" w:rsidR="007E6896" w:rsidRPr="00D44E27" w:rsidRDefault="007E6896" w:rsidP="00D05EE1">
            <w:pPr>
              <w:rPr>
                <w:rFonts w:ascii="Roboto" w:hAnsi="Roboto"/>
                <w:lang w:val="en-US"/>
              </w:rPr>
            </w:pPr>
          </w:p>
        </w:tc>
        <w:tc>
          <w:tcPr>
            <w:tcW w:w="5670" w:type="dxa"/>
            <w:gridSpan w:val="2"/>
            <w:tcBorders>
              <w:top w:val="nil"/>
              <w:left w:val="single" w:sz="6" w:space="0" w:color="auto"/>
              <w:bottom w:val="nil"/>
              <w:right w:val="single" w:sz="6" w:space="0" w:color="auto"/>
            </w:tcBorders>
          </w:tcPr>
          <w:p w14:paraId="293576C0" w14:textId="77777777" w:rsidR="007E6896" w:rsidRPr="00D44E27" w:rsidRDefault="007E6896" w:rsidP="00D05EE1">
            <w:pPr>
              <w:rPr>
                <w:rFonts w:ascii="Roboto" w:hAnsi="Roboto"/>
                <w:b/>
                <w:bCs/>
                <w:lang w:val="en-US"/>
              </w:rPr>
            </w:pPr>
            <w:r w:rsidRPr="00D44E27">
              <w:rPr>
                <w:rFonts w:ascii="Roboto" w:hAnsi="Roboto"/>
                <w:b/>
                <w:bCs/>
                <w:lang w:val="en-US"/>
              </w:rPr>
              <w:t xml:space="preserve">2. Utilaj </w:t>
            </w:r>
          </w:p>
          <w:p w14:paraId="0319640B" w14:textId="77777777" w:rsidR="007E6896" w:rsidRPr="00D44E27" w:rsidRDefault="007E6896" w:rsidP="00D05EE1">
            <w:pPr>
              <w:rPr>
                <w:rFonts w:ascii="Roboto" w:hAnsi="Roboto"/>
                <w:lang w:val="en-US"/>
              </w:rPr>
            </w:pPr>
          </w:p>
        </w:tc>
        <w:tc>
          <w:tcPr>
            <w:tcW w:w="1276" w:type="dxa"/>
            <w:tcBorders>
              <w:top w:val="nil"/>
              <w:left w:val="single" w:sz="6" w:space="0" w:color="auto"/>
              <w:bottom w:val="nil"/>
              <w:right w:val="nil"/>
            </w:tcBorders>
          </w:tcPr>
          <w:p w14:paraId="001FA7A2" w14:textId="77777777" w:rsidR="007E6896" w:rsidRPr="00D44E27" w:rsidRDefault="007E6896" w:rsidP="00D05EE1">
            <w:pPr>
              <w:rPr>
                <w:rFonts w:ascii="Roboto" w:hAnsi="Roboto"/>
                <w:b/>
                <w:bCs/>
                <w:lang w:val="en-US"/>
              </w:rPr>
            </w:pPr>
          </w:p>
        </w:tc>
        <w:tc>
          <w:tcPr>
            <w:tcW w:w="1559" w:type="dxa"/>
            <w:tcBorders>
              <w:top w:val="nil"/>
              <w:left w:val="single" w:sz="6" w:space="0" w:color="auto"/>
              <w:bottom w:val="nil"/>
              <w:right w:val="nil"/>
            </w:tcBorders>
          </w:tcPr>
          <w:p w14:paraId="596E96B8" w14:textId="77777777" w:rsidR="007E6896" w:rsidRPr="00D44E27" w:rsidRDefault="007E6896" w:rsidP="00D05EE1">
            <w:pPr>
              <w:rPr>
                <w:rFonts w:ascii="Roboto" w:hAnsi="Roboto"/>
                <w:lang w:val="en-US"/>
              </w:rPr>
            </w:pPr>
          </w:p>
        </w:tc>
      </w:tr>
      <w:tr w:rsidR="007E6896" w:rsidRPr="00A16DB4" w14:paraId="6E0B8FC0" w14:textId="77777777" w:rsidTr="00D05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EF8D2" w14:textId="77777777" w:rsidR="007E6896" w:rsidRPr="00D44E27" w:rsidRDefault="007E6896" w:rsidP="00D05EE1">
            <w:pPr>
              <w:rPr>
                <w:rFonts w:ascii="Roboto" w:hAnsi="Roboto"/>
                <w:lang w:val="en-US"/>
              </w:rPr>
            </w:pPr>
            <w:r w:rsidRPr="00D44E27">
              <w:rPr>
                <w:rFonts w:ascii="Roboto" w:hAnsi="Roboto"/>
                <w:lang w:val="en-US"/>
              </w:rPr>
              <w:t>12</w:t>
            </w:r>
          </w:p>
        </w:tc>
        <w:tc>
          <w:tcPr>
            <w:tcW w:w="1276" w:type="dxa"/>
            <w:gridSpan w:val="2"/>
            <w:tcBorders>
              <w:top w:val="single" w:sz="4" w:space="0" w:color="auto"/>
              <w:bottom w:val="single" w:sz="4" w:space="0" w:color="auto"/>
            </w:tcBorders>
          </w:tcPr>
          <w:p w14:paraId="6DDC796A" w14:textId="77777777" w:rsidR="007E6896" w:rsidRPr="00D44E27" w:rsidRDefault="007E6896" w:rsidP="00D05EE1">
            <w:pPr>
              <w:rPr>
                <w:rFonts w:ascii="Roboto" w:hAnsi="Roboto"/>
                <w:lang w:val="en-US"/>
              </w:rPr>
            </w:pPr>
            <w:r w:rsidRPr="00D44E27">
              <w:rPr>
                <w:rFonts w:ascii="Roboto" w:hAnsi="Roboto"/>
                <w:lang w:val="en-US"/>
              </w:rPr>
              <w:t>Pretul firmei</w:t>
            </w:r>
          </w:p>
          <w:p w14:paraId="3E2AC248" w14:textId="77777777" w:rsidR="007E6896" w:rsidRPr="00D44E27" w:rsidRDefault="007E6896" w:rsidP="00D05EE1">
            <w:pPr>
              <w:rPr>
                <w:rFonts w:ascii="Roboto" w:hAnsi="Roboto"/>
                <w:lang w:val="en-US"/>
              </w:rPr>
            </w:pPr>
          </w:p>
        </w:tc>
        <w:tc>
          <w:tcPr>
            <w:tcW w:w="5670" w:type="dxa"/>
            <w:gridSpan w:val="2"/>
            <w:tcBorders>
              <w:top w:val="single" w:sz="4" w:space="0" w:color="auto"/>
              <w:bottom w:val="single" w:sz="4" w:space="0" w:color="auto"/>
            </w:tcBorders>
          </w:tcPr>
          <w:p w14:paraId="096C17DB" w14:textId="4E818534" w:rsidR="007E6896" w:rsidRPr="00D44E27" w:rsidRDefault="007E6896" w:rsidP="00D05EE1">
            <w:pPr>
              <w:adjustRightInd w:val="0"/>
              <w:rPr>
                <w:rFonts w:ascii="Roboto" w:hAnsi="Roboto" w:cs="Times New Roman CYR"/>
                <w:lang w:val="pt-BR"/>
              </w:rPr>
            </w:pPr>
            <w:r w:rsidRPr="00D44E27">
              <w:rPr>
                <w:rFonts w:ascii="Roboto" w:hAnsi="Roboto"/>
                <w:lang w:val="pt-BR"/>
              </w:rPr>
              <w:t xml:space="preserve">Buton de comanda </w:t>
            </w:r>
            <w:r w:rsidRPr="00D44E27">
              <w:rPr>
                <w:rFonts w:ascii="Roboto" w:hAnsi="Roboto"/>
                <w:lang w:val="en-US"/>
              </w:rPr>
              <w:t>ПКЕ</w:t>
            </w:r>
            <w:r w:rsidRPr="00D44E27">
              <w:rPr>
                <w:rFonts w:ascii="Roboto" w:hAnsi="Roboto"/>
                <w:lang w:val="pt-BR"/>
              </w:rPr>
              <w:t>-222-1</w:t>
            </w:r>
            <w:r w:rsidRPr="00D44E27">
              <w:rPr>
                <w:rFonts w:ascii="Roboto" w:hAnsi="Roboto"/>
                <w:lang w:val="en-US"/>
              </w:rPr>
              <w:t>У</w:t>
            </w:r>
            <w:r w:rsidRPr="00D44E27">
              <w:rPr>
                <w:rFonts w:ascii="Roboto" w:hAnsi="Roboto"/>
                <w:lang w:val="pt-BR"/>
              </w:rPr>
              <w:t>3</w:t>
            </w:r>
            <w:r w:rsidRPr="00D44E27">
              <w:rPr>
                <w:rFonts w:ascii="Roboto" w:hAnsi="Roboto" w:cs="Times New Roman CYR"/>
                <w:lang w:val="pt-BR"/>
              </w:rPr>
              <w:t xml:space="preserve"> </w:t>
            </w:r>
            <w:r w:rsidR="00EA6391" w:rsidRPr="00D44E27">
              <w:rPr>
                <w:rFonts w:ascii="Roboto" w:hAnsi="Roboto" w:cs="Times New Roman CYR"/>
                <w:lang w:val="pt-BR"/>
              </w:rPr>
              <w:t>sa echivalent</w:t>
            </w:r>
          </w:p>
          <w:p w14:paraId="12DBDBEB" w14:textId="77777777" w:rsidR="007E6896" w:rsidRPr="00D44E27" w:rsidRDefault="007E6896" w:rsidP="00D05EE1">
            <w:pPr>
              <w:rPr>
                <w:rFonts w:ascii="Roboto" w:hAnsi="Roboto"/>
                <w:lang w:val="pt-BR"/>
              </w:rPr>
            </w:pPr>
          </w:p>
        </w:tc>
        <w:tc>
          <w:tcPr>
            <w:tcW w:w="1276" w:type="dxa"/>
            <w:tcBorders>
              <w:top w:val="single" w:sz="4" w:space="0" w:color="auto"/>
              <w:bottom w:val="single" w:sz="4" w:space="0" w:color="auto"/>
            </w:tcBorders>
            <w:vAlign w:val="center"/>
          </w:tcPr>
          <w:p w14:paraId="1790720F" w14:textId="77777777" w:rsidR="007E6896" w:rsidRPr="00D44E27" w:rsidRDefault="007E6896" w:rsidP="00D05EE1">
            <w:pPr>
              <w:jc w:val="center"/>
              <w:rPr>
                <w:rFonts w:ascii="Roboto" w:hAnsi="Roboto"/>
                <w:lang w:val="en-US"/>
              </w:rPr>
            </w:pPr>
            <w:r w:rsidRPr="00D44E27">
              <w:rPr>
                <w:rFonts w:ascii="Roboto" w:hAnsi="Roboto"/>
                <w:lang w:val="en-US"/>
              </w:rPr>
              <w:t>buc</w:t>
            </w:r>
          </w:p>
        </w:tc>
        <w:tc>
          <w:tcPr>
            <w:tcW w:w="1559" w:type="dxa"/>
            <w:tcBorders>
              <w:top w:val="single" w:sz="4" w:space="0" w:color="auto"/>
              <w:bottom w:val="single" w:sz="4" w:space="0" w:color="auto"/>
            </w:tcBorders>
            <w:vAlign w:val="center"/>
          </w:tcPr>
          <w:p w14:paraId="1B7458F5" w14:textId="77777777" w:rsidR="007E6896" w:rsidRPr="00D44E27" w:rsidRDefault="007E6896" w:rsidP="00D05EE1">
            <w:pPr>
              <w:adjustRightInd w:val="0"/>
              <w:jc w:val="center"/>
              <w:rPr>
                <w:rFonts w:ascii="Roboto" w:hAnsi="Roboto" w:cs="Arial CYR"/>
                <w:lang w:val="en-US"/>
              </w:rPr>
            </w:pPr>
            <w:r w:rsidRPr="00D44E27">
              <w:rPr>
                <w:rFonts w:ascii="Roboto" w:hAnsi="Roboto" w:cs="Arial CYR"/>
                <w:lang w:val="en-US"/>
              </w:rPr>
              <w:t>45,00</w:t>
            </w:r>
          </w:p>
          <w:p w14:paraId="5985689F" w14:textId="77777777" w:rsidR="007E6896" w:rsidRPr="00D44E27" w:rsidRDefault="007E6896" w:rsidP="00D05EE1">
            <w:pPr>
              <w:jc w:val="center"/>
              <w:rPr>
                <w:rFonts w:ascii="Roboto" w:hAnsi="Roboto"/>
                <w:lang w:val="en-US"/>
              </w:rPr>
            </w:pPr>
          </w:p>
        </w:tc>
      </w:tr>
      <w:tr w:rsidR="007E6896" w:rsidRPr="00A16DB4" w14:paraId="5D6B718F" w14:textId="77777777" w:rsidTr="00D05EE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96997B" w14:textId="77777777" w:rsidR="007E6896" w:rsidRPr="00D44E27" w:rsidRDefault="007E6896" w:rsidP="00D05EE1">
            <w:pPr>
              <w:rPr>
                <w:rFonts w:ascii="Roboto" w:hAnsi="Roboto"/>
                <w:lang w:val="en-US"/>
              </w:rPr>
            </w:pPr>
          </w:p>
        </w:tc>
        <w:tc>
          <w:tcPr>
            <w:tcW w:w="1276" w:type="dxa"/>
            <w:gridSpan w:val="2"/>
            <w:tcBorders>
              <w:top w:val="nil"/>
              <w:bottom w:val="single" w:sz="2" w:space="0" w:color="auto"/>
            </w:tcBorders>
            <w:vAlign w:val="center"/>
          </w:tcPr>
          <w:p w14:paraId="488AF0B4" w14:textId="77777777" w:rsidR="007E6896" w:rsidRPr="00D44E27" w:rsidRDefault="007E6896" w:rsidP="00D05EE1">
            <w:pPr>
              <w:jc w:val="center"/>
              <w:rPr>
                <w:rFonts w:ascii="Roboto" w:hAnsi="Roboto"/>
                <w:lang w:val="en-US"/>
              </w:rPr>
            </w:pPr>
            <w:r w:rsidRPr="00D44E27">
              <w:rPr>
                <w:rFonts w:ascii="Roboto" w:hAnsi="Roboto"/>
                <w:lang w:val="en-US"/>
              </w:rPr>
              <w:t>900031</w:t>
            </w:r>
          </w:p>
        </w:tc>
        <w:tc>
          <w:tcPr>
            <w:tcW w:w="5670" w:type="dxa"/>
            <w:gridSpan w:val="2"/>
            <w:tcBorders>
              <w:top w:val="nil"/>
              <w:bottom w:val="single" w:sz="2" w:space="0" w:color="auto"/>
            </w:tcBorders>
          </w:tcPr>
          <w:p w14:paraId="15410E3F" w14:textId="77777777" w:rsidR="007E6896" w:rsidRPr="00D44E27" w:rsidRDefault="007E6896" w:rsidP="00D05EE1">
            <w:pPr>
              <w:rPr>
                <w:rFonts w:ascii="Roboto" w:hAnsi="Roboto"/>
                <w:lang w:val="pt-BR"/>
              </w:rPr>
            </w:pPr>
            <w:r w:rsidRPr="00D44E27">
              <w:rPr>
                <w:rFonts w:ascii="Roboto" w:hAnsi="Roboto"/>
                <w:lang w:val="pt-BR"/>
              </w:rPr>
              <w:t xml:space="preserve">Buton de comanda </w:t>
            </w:r>
            <w:r w:rsidRPr="00D44E27">
              <w:rPr>
                <w:rFonts w:ascii="Roboto" w:hAnsi="Roboto"/>
                <w:lang w:val="en-US"/>
              </w:rPr>
              <w:t>ПКЕ</w:t>
            </w:r>
            <w:r w:rsidRPr="00D44E27">
              <w:rPr>
                <w:rFonts w:ascii="Roboto" w:hAnsi="Roboto"/>
                <w:lang w:val="pt-BR"/>
              </w:rPr>
              <w:t>-222-1</w:t>
            </w:r>
            <w:r w:rsidRPr="00D44E27">
              <w:rPr>
                <w:rFonts w:ascii="Roboto" w:hAnsi="Roboto"/>
                <w:lang w:val="en-US"/>
              </w:rPr>
              <w:t>У</w:t>
            </w:r>
            <w:r w:rsidRPr="00D44E27">
              <w:rPr>
                <w:rFonts w:ascii="Roboto" w:hAnsi="Roboto"/>
                <w:lang w:val="pt-BR"/>
              </w:rPr>
              <w:t>3</w:t>
            </w:r>
          </w:p>
        </w:tc>
        <w:tc>
          <w:tcPr>
            <w:tcW w:w="1276" w:type="dxa"/>
            <w:tcBorders>
              <w:top w:val="nil"/>
              <w:bottom w:val="single" w:sz="2" w:space="0" w:color="auto"/>
            </w:tcBorders>
          </w:tcPr>
          <w:p w14:paraId="7BCC4D17" w14:textId="77777777" w:rsidR="007E6896" w:rsidRPr="00D44E27" w:rsidRDefault="007E6896" w:rsidP="00D05EE1">
            <w:pPr>
              <w:rPr>
                <w:rFonts w:ascii="Roboto" w:hAnsi="Roboto"/>
                <w:lang w:val="en-US"/>
              </w:rPr>
            </w:pPr>
            <w:r w:rsidRPr="00D44E27">
              <w:rPr>
                <w:rFonts w:ascii="Roboto" w:hAnsi="Roboto"/>
                <w:lang w:val="en-US"/>
              </w:rPr>
              <w:t>buc</w:t>
            </w:r>
          </w:p>
        </w:tc>
        <w:tc>
          <w:tcPr>
            <w:tcW w:w="1559" w:type="dxa"/>
            <w:tcBorders>
              <w:top w:val="nil"/>
              <w:bottom w:val="single" w:sz="2" w:space="0" w:color="auto"/>
            </w:tcBorders>
          </w:tcPr>
          <w:p w14:paraId="67B67320" w14:textId="77777777" w:rsidR="007E6896" w:rsidRPr="00D44E27" w:rsidRDefault="007E6896" w:rsidP="00D05EE1">
            <w:pPr>
              <w:rPr>
                <w:rFonts w:ascii="Roboto" w:hAnsi="Roboto"/>
                <w:lang w:val="en-US"/>
              </w:rPr>
            </w:pPr>
            <w:r w:rsidRPr="00D44E27">
              <w:rPr>
                <w:rFonts w:ascii="Roboto" w:hAnsi="Roboto"/>
                <w:lang w:val="en-US"/>
              </w:rPr>
              <w:t>45,00</w:t>
            </w:r>
          </w:p>
        </w:tc>
      </w:tr>
    </w:tbl>
    <w:p w14:paraId="7DF05A1B" w14:textId="77777777" w:rsidR="007E6896" w:rsidRPr="00D44E27" w:rsidRDefault="007E6896" w:rsidP="007E6896">
      <w:pPr>
        <w:ind w:right="-142"/>
        <w:rPr>
          <w:rFonts w:ascii="Roboto" w:hAnsi="Roboto"/>
          <w:lang w:val="en-US"/>
        </w:rPr>
      </w:pPr>
      <w:r w:rsidRPr="00D44E27">
        <w:rPr>
          <w:rFonts w:ascii="Roboto" w:hAnsi="Roboto"/>
          <w:lang w:val="en-US"/>
        </w:rPr>
        <w:t xml:space="preserve"> </w:t>
      </w:r>
    </w:p>
    <w:p w14:paraId="22D5CE20" w14:textId="56988EF2" w:rsidR="00B40707" w:rsidRPr="00D44E27" w:rsidRDefault="00B40707" w:rsidP="00FB5709">
      <w:pPr>
        <w:jc w:val="both"/>
        <w:rPr>
          <w:rFonts w:ascii="Roboto" w:hAnsi="Roboto"/>
          <w:b/>
          <w:lang w:val="en-US"/>
        </w:rPr>
      </w:pPr>
    </w:p>
    <w:p w14:paraId="15C7E570" w14:textId="53D065B9" w:rsidR="00FB5709" w:rsidRPr="00D44E27" w:rsidRDefault="00AB4432" w:rsidP="00AB4432">
      <w:pPr>
        <w:jc w:val="center"/>
        <w:rPr>
          <w:rFonts w:ascii="Roboto" w:hAnsi="Roboto"/>
          <w:b/>
          <w:lang w:val="ro-MD"/>
        </w:rPr>
      </w:pPr>
      <w:r w:rsidRPr="00D44E27">
        <w:rPr>
          <w:rFonts w:ascii="Roboto" w:hAnsi="Roboto"/>
          <w:b/>
          <w:lang w:val="ro-MD"/>
        </w:rPr>
        <w:t>Semnături autorizate:</w:t>
      </w:r>
    </w:p>
    <w:p w14:paraId="7B4D7F1A" w14:textId="77777777" w:rsidR="00AB4432" w:rsidRPr="00D44E27" w:rsidRDefault="00AB4432" w:rsidP="00AB4432">
      <w:pPr>
        <w:jc w:val="center"/>
        <w:rPr>
          <w:rFonts w:ascii="Roboto" w:hAnsi="Roboto"/>
          <w:b/>
          <w:lang w:val="ro-MD"/>
        </w:rPr>
      </w:pPr>
    </w:p>
    <w:p w14:paraId="30B9BF4C" w14:textId="77777777" w:rsidR="00FB5709" w:rsidRPr="00D44E27" w:rsidRDefault="00FB5709" w:rsidP="00FB5709">
      <w:pPr>
        <w:jc w:val="both"/>
        <w:rPr>
          <w:rFonts w:ascii="Roboto" w:hAnsi="Roboto"/>
          <w:b/>
          <w:lang w:val="ro-MD"/>
        </w:rPr>
      </w:pPr>
    </w:p>
    <w:p w14:paraId="60EC96A2"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lang w:val="ro-MD"/>
        </w:rPr>
        <w:t> </w:t>
      </w:r>
      <w:r w:rsidRPr="00D44E27">
        <w:rPr>
          <w:rFonts w:ascii="Roboto" w:hAnsi="Roboto"/>
          <w:b/>
          <w:bCs/>
          <w:i/>
          <w:iCs/>
          <w:lang w:val="ro-MD"/>
        </w:rPr>
        <w:t>Eugeniu PRODAN,</w:t>
      </w:r>
    </w:p>
    <w:p w14:paraId="6F5B9E63"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 xml:space="preserve">Director Departamentul Securitate și Administrare  </w:t>
      </w:r>
    </w:p>
    <w:p w14:paraId="28D83E7E"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(semnat electronic)</w:t>
      </w:r>
    </w:p>
    <w:p w14:paraId="0AE22B70" w14:textId="77777777" w:rsidR="00FB5709" w:rsidRPr="00D44E27" w:rsidRDefault="00FB5709" w:rsidP="00FB5709">
      <w:pPr>
        <w:tabs>
          <w:tab w:val="left" w:pos="567"/>
        </w:tabs>
        <w:jc w:val="both"/>
        <w:rPr>
          <w:rFonts w:ascii="Roboto" w:hAnsi="Roboto"/>
          <w:b/>
          <w:bCs/>
          <w:i/>
          <w:iCs/>
          <w:lang w:val="ro-MD"/>
        </w:rPr>
      </w:pPr>
    </w:p>
    <w:p w14:paraId="21A91BFD" w14:textId="77777777" w:rsidR="00FB5709" w:rsidRPr="00D44E27" w:rsidRDefault="00FB5709" w:rsidP="00FB5709">
      <w:pPr>
        <w:tabs>
          <w:tab w:val="left" w:pos="567"/>
        </w:tabs>
        <w:jc w:val="both"/>
        <w:rPr>
          <w:rFonts w:ascii="Roboto" w:hAnsi="Roboto"/>
          <w:b/>
          <w:bCs/>
          <w:i/>
          <w:iCs/>
          <w:lang w:val="ro-MD"/>
        </w:rPr>
      </w:pPr>
    </w:p>
    <w:p w14:paraId="6FA38A81"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Dmitri SALTÎSKI,</w:t>
      </w:r>
    </w:p>
    <w:p w14:paraId="70056FA5"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 xml:space="preserve">Șef Direcția administrarea patrimoniului şi servicii sociale  </w:t>
      </w:r>
    </w:p>
    <w:p w14:paraId="1B9905A7"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(semnat electronic)</w:t>
      </w:r>
    </w:p>
    <w:p w14:paraId="587AA31F" w14:textId="77777777" w:rsidR="00FB5709" w:rsidRPr="00D44E27" w:rsidRDefault="00FB5709" w:rsidP="00FB5709">
      <w:pPr>
        <w:tabs>
          <w:tab w:val="left" w:pos="567"/>
        </w:tabs>
        <w:jc w:val="both"/>
        <w:rPr>
          <w:rFonts w:ascii="Roboto" w:hAnsi="Roboto"/>
          <w:b/>
          <w:bCs/>
          <w:i/>
          <w:iCs/>
          <w:lang w:val="ro-MD"/>
        </w:rPr>
      </w:pPr>
    </w:p>
    <w:p w14:paraId="73D0B2BA" w14:textId="77777777" w:rsidR="00FB5709" w:rsidRPr="00D44E27" w:rsidRDefault="00FB5709" w:rsidP="00FB5709">
      <w:pPr>
        <w:tabs>
          <w:tab w:val="left" w:pos="567"/>
        </w:tabs>
        <w:jc w:val="both"/>
        <w:rPr>
          <w:rFonts w:ascii="Roboto" w:hAnsi="Roboto"/>
          <w:b/>
          <w:bCs/>
          <w:i/>
          <w:iCs/>
          <w:lang w:val="ro-MD"/>
        </w:rPr>
      </w:pPr>
    </w:p>
    <w:p w14:paraId="28657AF0"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Ion BUȘILA,</w:t>
      </w:r>
    </w:p>
    <w:p w14:paraId="582A1C48"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Expert consultant, Direcţia administrarea patrimoniului şi servicii sociale</w:t>
      </w:r>
    </w:p>
    <w:p w14:paraId="628BE0DA" w14:textId="77777777" w:rsidR="00FB5709" w:rsidRPr="00D44E27" w:rsidRDefault="00FB5709" w:rsidP="00FB5709">
      <w:pPr>
        <w:tabs>
          <w:tab w:val="left" w:pos="567"/>
        </w:tabs>
        <w:jc w:val="both"/>
        <w:rPr>
          <w:rFonts w:ascii="Roboto" w:hAnsi="Roboto"/>
          <w:b/>
          <w:bCs/>
          <w:i/>
          <w:iCs/>
          <w:lang w:val="ro-MD"/>
        </w:rPr>
      </w:pPr>
      <w:r w:rsidRPr="00D44E27">
        <w:rPr>
          <w:rFonts w:ascii="Roboto" w:hAnsi="Roboto"/>
          <w:b/>
          <w:bCs/>
          <w:i/>
          <w:iCs/>
          <w:lang w:val="ro-MD"/>
        </w:rPr>
        <w:t>(semnat electronic)</w:t>
      </w:r>
    </w:p>
    <w:p w14:paraId="4BF8A569" w14:textId="3DD599AD" w:rsidR="0008684C" w:rsidRPr="00D44E27" w:rsidRDefault="0008684C" w:rsidP="00286C21">
      <w:pPr>
        <w:rPr>
          <w:rFonts w:ascii="Roboto" w:hAnsi="Roboto"/>
          <w:b/>
          <w:iCs/>
          <w:noProof w:val="0"/>
          <w:lang w:val="ro-MD"/>
        </w:rPr>
      </w:pPr>
      <w:bookmarkStart w:id="8" w:name="_Hlk111211543"/>
    </w:p>
    <w:bookmarkEnd w:id="8"/>
    <w:p w14:paraId="7EE75B74" w14:textId="6E54D958" w:rsidR="002117A8" w:rsidRDefault="002117A8">
      <w:pPr>
        <w:spacing w:after="160" w:line="259" w:lineRule="auto"/>
        <w:rPr>
          <w:rFonts w:ascii="Roboto" w:eastAsiaTheme="majorEastAsia" w:hAnsi="Roboto"/>
          <w:i/>
          <w:iCs/>
          <w:lang w:val="ro-MD"/>
        </w:rPr>
      </w:pPr>
    </w:p>
    <w:p w14:paraId="7CAB6A45" w14:textId="77777777" w:rsidR="00A16DB4" w:rsidRDefault="00A16DB4">
      <w:pPr>
        <w:spacing w:after="160" w:line="259" w:lineRule="auto"/>
        <w:rPr>
          <w:rFonts w:ascii="Roboto" w:eastAsiaTheme="majorEastAsia" w:hAnsi="Roboto"/>
          <w:i/>
          <w:iCs/>
          <w:lang w:val="ro-MD"/>
        </w:rPr>
      </w:pPr>
    </w:p>
    <w:p w14:paraId="255E40E4" w14:textId="77777777" w:rsidR="00A16DB4" w:rsidRDefault="00A16DB4">
      <w:pPr>
        <w:spacing w:after="160" w:line="259" w:lineRule="auto"/>
        <w:rPr>
          <w:rFonts w:ascii="Roboto" w:eastAsiaTheme="majorEastAsia" w:hAnsi="Roboto"/>
          <w:i/>
          <w:iCs/>
          <w:lang w:val="ro-MD"/>
        </w:rPr>
      </w:pPr>
    </w:p>
    <w:p w14:paraId="0BC754D4" w14:textId="77777777" w:rsidR="00A16DB4" w:rsidRDefault="00A16DB4">
      <w:pPr>
        <w:spacing w:after="160" w:line="259" w:lineRule="auto"/>
        <w:rPr>
          <w:rFonts w:ascii="Roboto" w:eastAsiaTheme="majorEastAsia" w:hAnsi="Roboto"/>
          <w:i/>
          <w:iCs/>
          <w:lang w:val="ro-MD"/>
        </w:rPr>
      </w:pPr>
    </w:p>
    <w:p w14:paraId="0EBCFA9E" w14:textId="77777777" w:rsidR="00A16DB4" w:rsidRDefault="00A16DB4">
      <w:pPr>
        <w:spacing w:after="160" w:line="259" w:lineRule="auto"/>
        <w:rPr>
          <w:rFonts w:ascii="Roboto" w:eastAsiaTheme="majorEastAsia" w:hAnsi="Roboto"/>
          <w:i/>
          <w:iCs/>
          <w:lang w:val="ro-MD"/>
        </w:rPr>
      </w:pPr>
    </w:p>
    <w:p w14:paraId="1ABE8618" w14:textId="77777777" w:rsidR="00A16DB4" w:rsidRDefault="00A16DB4">
      <w:pPr>
        <w:spacing w:after="160" w:line="259" w:lineRule="auto"/>
        <w:rPr>
          <w:rFonts w:ascii="Roboto" w:eastAsiaTheme="majorEastAsia" w:hAnsi="Roboto"/>
          <w:i/>
          <w:iCs/>
          <w:lang w:val="ro-MD"/>
        </w:rPr>
      </w:pPr>
    </w:p>
    <w:p w14:paraId="05481989" w14:textId="77777777" w:rsidR="00A16DB4" w:rsidRDefault="00A16DB4">
      <w:pPr>
        <w:spacing w:after="160" w:line="259" w:lineRule="auto"/>
        <w:rPr>
          <w:rFonts w:ascii="Roboto" w:eastAsiaTheme="majorEastAsia" w:hAnsi="Roboto"/>
          <w:i/>
          <w:iCs/>
          <w:lang w:val="ro-MD"/>
        </w:rPr>
      </w:pPr>
    </w:p>
    <w:p w14:paraId="13B033C4" w14:textId="77777777" w:rsidR="00A16DB4" w:rsidRDefault="00A16DB4">
      <w:pPr>
        <w:spacing w:after="160" w:line="259" w:lineRule="auto"/>
        <w:rPr>
          <w:rFonts w:ascii="Roboto" w:eastAsiaTheme="majorEastAsia" w:hAnsi="Roboto"/>
          <w:i/>
          <w:iCs/>
          <w:lang w:val="ro-MD"/>
        </w:rPr>
      </w:pPr>
    </w:p>
    <w:p w14:paraId="7D14D6FD" w14:textId="77777777" w:rsidR="00A16DB4" w:rsidRDefault="00A16DB4">
      <w:pPr>
        <w:spacing w:after="160" w:line="259" w:lineRule="auto"/>
        <w:rPr>
          <w:rFonts w:ascii="Roboto" w:eastAsiaTheme="majorEastAsia" w:hAnsi="Roboto"/>
          <w:i/>
          <w:iCs/>
          <w:lang w:val="ro-MD"/>
        </w:rPr>
      </w:pPr>
    </w:p>
    <w:p w14:paraId="75775279" w14:textId="77777777" w:rsidR="00A16DB4" w:rsidRDefault="00A16DB4">
      <w:pPr>
        <w:spacing w:after="160" w:line="259" w:lineRule="auto"/>
        <w:rPr>
          <w:rFonts w:ascii="Roboto" w:eastAsiaTheme="majorEastAsia" w:hAnsi="Roboto"/>
          <w:i/>
          <w:iCs/>
          <w:lang w:val="ro-MD"/>
        </w:rPr>
      </w:pPr>
    </w:p>
    <w:p w14:paraId="2FC0B173" w14:textId="77777777" w:rsidR="00A16DB4" w:rsidRDefault="00A16DB4">
      <w:pPr>
        <w:spacing w:after="160" w:line="259" w:lineRule="auto"/>
        <w:rPr>
          <w:rFonts w:ascii="Roboto" w:eastAsiaTheme="majorEastAsia" w:hAnsi="Roboto"/>
          <w:i/>
          <w:iCs/>
          <w:lang w:val="ro-MD"/>
        </w:rPr>
      </w:pPr>
    </w:p>
    <w:p w14:paraId="03614890" w14:textId="77777777" w:rsidR="00A16DB4" w:rsidRDefault="00A16DB4">
      <w:pPr>
        <w:spacing w:after="160" w:line="259" w:lineRule="auto"/>
        <w:rPr>
          <w:rFonts w:ascii="Roboto" w:eastAsiaTheme="majorEastAsia" w:hAnsi="Roboto"/>
          <w:i/>
          <w:iCs/>
          <w:lang w:val="ro-MD"/>
        </w:rPr>
      </w:pPr>
    </w:p>
    <w:p w14:paraId="0934FF63" w14:textId="77777777" w:rsidR="00A16DB4" w:rsidRDefault="00A16DB4">
      <w:pPr>
        <w:spacing w:after="160" w:line="259" w:lineRule="auto"/>
        <w:rPr>
          <w:rFonts w:ascii="Roboto" w:eastAsiaTheme="majorEastAsia" w:hAnsi="Roboto"/>
          <w:i/>
          <w:iCs/>
          <w:lang w:val="ro-MD"/>
        </w:rPr>
      </w:pPr>
    </w:p>
    <w:p w14:paraId="3BF1C073" w14:textId="77777777" w:rsidR="00A16DB4" w:rsidRDefault="00A16DB4">
      <w:pPr>
        <w:spacing w:after="160" w:line="259" w:lineRule="auto"/>
        <w:rPr>
          <w:rFonts w:ascii="Roboto" w:eastAsiaTheme="majorEastAsia" w:hAnsi="Roboto"/>
          <w:i/>
          <w:iCs/>
          <w:lang w:val="ro-MD"/>
        </w:rPr>
      </w:pPr>
    </w:p>
    <w:p w14:paraId="2653BFE1" w14:textId="77777777" w:rsidR="00A16DB4" w:rsidRPr="00D44E27" w:rsidRDefault="00A16DB4">
      <w:pPr>
        <w:spacing w:after="160" w:line="259" w:lineRule="auto"/>
        <w:rPr>
          <w:rFonts w:ascii="Roboto" w:eastAsiaTheme="majorEastAsia" w:hAnsi="Roboto"/>
          <w:i/>
          <w:iCs/>
          <w:lang w:val="ro-MD"/>
        </w:rPr>
      </w:pPr>
    </w:p>
    <w:p w14:paraId="65C7583F" w14:textId="77777777" w:rsidR="00873A88" w:rsidRPr="00D44E27" w:rsidRDefault="00873A88" w:rsidP="00873A88">
      <w:pPr>
        <w:pStyle w:val="Titlu3"/>
        <w:keepNext w:val="0"/>
        <w:keepLines w:val="0"/>
        <w:tabs>
          <w:tab w:val="left" w:pos="360"/>
          <w:tab w:val="left" w:pos="1134"/>
        </w:tabs>
        <w:spacing w:before="0" w:after="120"/>
        <w:jc w:val="right"/>
        <w:rPr>
          <w:rFonts w:ascii="Roboto" w:hAnsi="Roboto" w:cs="Times New Roman"/>
          <w:b w:val="0"/>
          <w:bCs w:val="0"/>
          <w:i/>
          <w:iCs/>
          <w:color w:val="auto"/>
          <w:lang w:val="ro-MD"/>
        </w:rPr>
      </w:pPr>
      <w:bookmarkStart w:id="9" w:name="_Hlk111211551"/>
      <w:r w:rsidRPr="00D44E27">
        <w:rPr>
          <w:rFonts w:ascii="Roboto" w:hAnsi="Roboto" w:cs="Times New Roman"/>
          <w:b w:val="0"/>
          <w:bCs w:val="0"/>
          <w:i/>
          <w:iCs/>
          <w:color w:val="auto"/>
          <w:lang w:val="ro-MD"/>
        </w:rPr>
        <w:lastRenderedPageBreak/>
        <w:t xml:space="preserve">Anexa nr.2 </w:t>
      </w:r>
    </w:p>
    <w:p w14:paraId="2B915862" w14:textId="77777777" w:rsidR="00873A88" w:rsidRPr="00D44E27" w:rsidRDefault="00873A88" w:rsidP="00873A88">
      <w:pPr>
        <w:jc w:val="right"/>
        <w:rPr>
          <w:rFonts w:ascii="Roboto" w:hAnsi="Roboto"/>
          <w:i/>
          <w:iCs/>
          <w:lang w:val="ro-MD"/>
        </w:rPr>
      </w:pPr>
      <w:r w:rsidRPr="00D44E27">
        <w:rPr>
          <w:rFonts w:ascii="Roboto" w:hAnsi="Roboto"/>
          <w:i/>
          <w:iCs/>
          <w:lang w:val="ro-MD"/>
        </w:rPr>
        <w:t>la Caietul de sarcini</w:t>
      </w:r>
    </w:p>
    <w:p w14:paraId="01F87442" w14:textId="77777777" w:rsidR="00873A88" w:rsidRPr="00D44E27" w:rsidRDefault="00873A88" w:rsidP="00873A88">
      <w:pPr>
        <w:jc w:val="right"/>
        <w:rPr>
          <w:rFonts w:ascii="Roboto" w:hAnsi="Roboto"/>
          <w:i/>
          <w:iCs/>
          <w:lang w:val="ro-MD"/>
        </w:rPr>
      </w:pPr>
    </w:p>
    <w:p w14:paraId="3390B47C" w14:textId="552D42CA" w:rsidR="00873A88" w:rsidRPr="00D44E27" w:rsidRDefault="00A16DB4" w:rsidP="00873A88">
      <w:pPr>
        <w:jc w:val="center"/>
        <w:rPr>
          <w:rFonts w:ascii="Roboto" w:hAnsi="Roboto"/>
          <w:b/>
          <w:iCs/>
          <w:noProof w:val="0"/>
          <w:lang w:val="ro-MD"/>
        </w:rPr>
      </w:pPr>
      <w:r>
        <w:rPr>
          <w:rFonts w:ascii="Roboto" w:hAnsi="Roboto"/>
          <w:b/>
          <w:iCs/>
          <w:noProof w:val="0"/>
          <w:lang w:val="ro-MD"/>
        </w:rPr>
        <w:t>PROPUNEREA FINANCIARĂ</w:t>
      </w:r>
    </w:p>
    <w:p w14:paraId="5168CED7" w14:textId="77777777" w:rsidR="00873A88" w:rsidRPr="00D44E27" w:rsidRDefault="00873A88" w:rsidP="00873A88">
      <w:pPr>
        <w:rPr>
          <w:rFonts w:ascii="Roboto" w:hAnsi="Roboto"/>
          <w:b/>
          <w:iCs/>
          <w:noProof w:val="0"/>
          <w:lang w:val="ro-MD"/>
        </w:rPr>
      </w:pPr>
    </w:p>
    <w:p w14:paraId="3CD3FE20" w14:textId="77777777" w:rsidR="00873A88" w:rsidRPr="00D44E27" w:rsidRDefault="00873A88" w:rsidP="00873A88">
      <w:pPr>
        <w:rPr>
          <w:rFonts w:ascii="Roboto" w:hAnsi="Roboto"/>
          <w:b/>
          <w:iCs/>
          <w:noProof w:val="0"/>
          <w:lang w:val="ro-MD"/>
        </w:rPr>
      </w:pPr>
    </w:p>
    <w:p w14:paraId="2BC8DA4F" w14:textId="77777777" w:rsidR="00873A88" w:rsidRPr="00D44E27" w:rsidRDefault="00873A88" w:rsidP="00873A88">
      <w:pPr>
        <w:rPr>
          <w:rFonts w:ascii="Roboto" w:hAnsi="Roboto"/>
          <w:b/>
          <w:iCs/>
          <w:noProof w:val="0"/>
          <w:lang w:val="ro-MD"/>
        </w:rPr>
      </w:pPr>
    </w:p>
    <w:tbl>
      <w:tblPr>
        <w:tblpPr w:leftFromText="141" w:rightFromText="141" w:vertAnchor="text" w:horzAnchor="margin" w:tblpXSpec="center" w:tblpY="-62"/>
        <w:tblOverlap w:val="never"/>
        <w:tblW w:w="9915" w:type="dxa"/>
        <w:tblLayout w:type="fixed"/>
        <w:tblCellMar>
          <w:top w:w="15" w:type="dxa"/>
          <w:left w:w="15" w:type="dxa"/>
          <w:bottom w:w="15" w:type="dxa"/>
          <w:right w:w="15" w:type="dxa"/>
        </w:tblCellMar>
        <w:tblLook w:val="04A0" w:firstRow="1" w:lastRow="0" w:firstColumn="1" w:lastColumn="0" w:noHBand="0" w:noVBand="1"/>
      </w:tblPr>
      <w:tblGrid>
        <w:gridCol w:w="559"/>
        <w:gridCol w:w="1843"/>
        <w:gridCol w:w="1418"/>
        <w:gridCol w:w="1275"/>
        <w:gridCol w:w="851"/>
        <w:gridCol w:w="1417"/>
        <w:gridCol w:w="1134"/>
        <w:gridCol w:w="1418"/>
      </w:tblGrid>
      <w:tr w:rsidR="00873A88" w:rsidRPr="00A16DB4" w14:paraId="11A677B6" w14:textId="77777777" w:rsidTr="00873A88">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36BC384" w14:textId="77777777" w:rsidR="00873A88" w:rsidRPr="00D44E27" w:rsidRDefault="00873A88" w:rsidP="00E0145C">
            <w:pPr>
              <w:ind w:right="-176"/>
              <w:jc w:val="both"/>
              <w:rPr>
                <w:rFonts w:ascii="Roboto" w:hAnsi="Roboto"/>
                <w:b/>
                <w:bCs/>
                <w:iCs/>
                <w:noProof w:val="0"/>
                <w:lang w:val="ro-MD"/>
              </w:rPr>
            </w:pPr>
            <w:r w:rsidRPr="00D44E27">
              <w:rPr>
                <w:rFonts w:ascii="Roboto" w:hAnsi="Roboto"/>
                <w:b/>
                <w:bCs/>
                <w:iCs/>
                <w:noProof w:val="0"/>
                <w:lang w:val="ro-MD"/>
              </w:rPr>
              <w:t>Nr. d/o</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8388F58" w14:textId="77777777" w:rsidR="00873A88" w:rsidRPr="00D44E27" w:rsidRDefault="00873A88" w:rsidP="00E0145C">
            <w:pPr>
              <w:ind w:left="-47"/>
              <w:rPr>
                <w:rFonts w:ascii="Roboto" w:hAnsi="Roboto"/>
                <w:b/>
                <w:bCs/>
                <w:iCs/>
                <w:noProof w:val="0"/>
                <w:lang w:val="ro-MD"/>
              </w:rPr>
            </w:pPr>
            <w:r w:rsidRPr="00D44E27">
              <w:rPr>
                <w:rFonts w:ascii="Roboto" w:hAnsi="Roboto"/>
                <w:b/>
                <w:bCs/>
                <w:iCs/>
                <w:noProof w:val="0"/>
                <w:lang w:val="ro-MD"/>
              </w:rPr>
              <w:t xml:space="preserve"> Denumirea lucrărilor</w:t>
            </w:r>
          </w:p>
          <w:p w14:paraId="5CE00E7D" w14:textId="77777777" w:rsidR="00873A88" w:rsidRPr="00D44E27" w:rsidRDefault="00873A88" w:rsidP="00E0145C">
            <w:pPr>
              <w:tabs>
                <w:tab w:val="left" w:pos="369"/>
              </w:tabs>
              <w:ind w:left="-923"/>
              <w:rPr>
                <w:rFonts w:ascii="Roboto" w:hAnsi="Roboto"/>
                <w:b/>
                <w:bCs/>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1A98C45A" w14:textId="77777777" w:rsidR="00873A88" w:rsidRPr="00D44E27" w:rsidRDefault="00873A88" w:rsidP="00E0145C">
            <w:pPr>
              <w:jc w:val="both"/>
              <w:rPr>
                <w:rFonts w:ascii="Roboto" w:hAnsi="Roboto"/>
                <w:b/>
                <w:bCs/>
                <w:iCs/>
                <w:noProof w:val="0"/>
                <w:lang w:val="ro-MD"/>
              </w:rPr>
            </w:pPr>
            <w:r w:rsidRPr="00D44E27">
              <w:rPr>
                <w:rFonts w:ascii="Roboto" w:hAnsi="Roboto"/>
                <w:b/>
                <w:bCs/>
                <w:iCs/>
                <w:noProof w:val="0"/>
                <w:lang w:val="ro-MD"/>
              </w:rPr>
              <w:t>Cod CPV</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1B17C98" w14:textId="77777777" w:rsidR="00873A88" w:rsidRPr="00D44E27" w:rsidRDefault="00873A88" w:rsidP="00E0145C">
            <w:pPr>
              <w:jc w:val="center"/>
              <w:rPr>
                <w:rFonts w:ascii="Roboto" w:hAnsi="Roboto"/>
                <w:b/>
                <w:bCs/>
                <w:iCs/>
                <w:noProof w:val="0"/>
                <w:lang w:val="ro-MD"/>
              </w:rPr>
            </w:pPr>
            <w:r w:rsidRPr="00D44E27">
              <w:rPr>
                <w:rFonts w:ascii="Roboto" w:hAnsi="Roboto"/>
                <w:b/>
                <w:bCs/>
                <w:iCs/>
                <w:noProof w:val="0"/>
                <w:lang w:val="ro-MD"/>
              </w:rPr>
              <w:t>Unitatea de măsură</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4105D37F" w14:textId="77777777" w:rsidR="00873A88" w:rsidRPr="00D44E27" w:rsidRDefault="00873A88" w:rsidP="00E0145C">
            <w:pPr>
              <w:jc w:val="both"/>
              <w:rPr>
                <w:rFonts w:ascii="Roboto" w:hAnsi="Roboto"/>
                <w:b/>
                <w:bCs/>
                <w:iCs/>
                <w:noProof w:val="0"/>
                <w:lang w:val="ro-MD"/>
              </w:rPr>
            </w:pPr>
            <w:proofErr w:type="spellStart"/>
            <w:r w:rsidRPr="00D44E27">
              <w:rPr>
                <w:rFonts w:ascii="Roboto" w:hAnsi="Roboto"/>
                <w:b/>
                <w:bCs/>
                <w:iCs/>
                <w:noProof w:val="0"/>
                <w:lang w:val="ro-MD"/>
              </w:rPr>
              <w:t>Canti-tatea</w:t>
            </w:r>
            <w:proofErr w:type="spellEnd"/>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178F87C8" w14:textId="77777777" w:rsidR="00873A88" w:rsidRPr="00D44E27" w:rsidRDefault="00873A88" w:rsidP="00E0145C">
            <w:pPr>
              <w:jc w:val="center"/>
              <w:rPr>
                <w:rFonts w:ascii="Roboto" w:hAnsi="Roboto"/>
                <w:b/>
                <w:bCs/>
                <w:iCs/>
                <w:noProof w:val="0"/>
                <w:lang w:val="ro-MD"/>
              </w:rPr>
            </w:pPr>
            <w:r w:rsidRPr="00D44E27">
              <w:rPr>
                <w:rFonts w:ascii="Roboto" w:hAnsi="Roboto"/>
                <w:b/>
                <w:bCs/>
                <w:iCs/>
                <w:noProof w:val="0"/>
                <w:lang w:val="ro-MD"/>
              </w:rPr>
              <w:t>Termenii de executare</w:t>
            </w:r>
          </w:p>
          <w:p w14:paraId="7858B28F" w14:textId="77777777" w:rsidR="00873A88" w:rsidRPr="00D44E27" w:rsidRDefault="00873A88" w:rsidP="00E0145C">
            <w:pPr>
              <w:jc w:val="center"/>
              <w:rPr>
                <w:rFonts w:ascii="Roboto" w:hAnsi="Roboto"/>
                <w:b/>
                <w:bCs/>
                <w:iCs/>
                <w:noProof w:val="0"/>
                <w:lang w:val="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DC70CE9" w14:textId="77777777" w:rsidR="00873A88" w:rsidRPr="00D44E27" w:rsidRDefault="00873A88" w:rsidP="00E0145C">
            <w:pPr>
              <w:jc w:val="center"/>
              <w:rPr>
                <w:rFonts w:ascii="Roboto" w:hAnsi="Roboto"/>
                <w:b/>
                <w:lang w:val="ro-MD"/>
              </w:rPr>
            </w:pPr>
            <w:r w:rsidRPr="00D44E27">
              <w:rPr>
                <w:rFonts w:ascii="Roboto" w:hAnsi="Roboto"/>
                <w:b/>
                <w:bCs/>
                <w:iCs/>
                <w:noProof w:val="0"/>
                <w:lang w:val="ro-MD"/>
              </w:rPr>
              <w:t xml:space="preserve">Suma </w:t>
            </w:r>
          </w:p>
          <w:p w14:paraId="58473550" w14:textId="77777777" w:rsidR="00873A88" w:rsidRPr="00D44E27" w:rsidRDefault="00873A88" w:rsidP="00E0145C">
            <w:pPr>
              <w:jc w:val="center"/>
              <w:rPr>
                <w:rFonts w:ascii="Roboto" w:hAnsi="Roboto"/>
                <w:b/>
                <w:bCs/>
                <w:iCs/>
                <w:noProof w:val="0"/>
                <w:lang w:val="ro-MD"/>
              </w:rPr>
            </w:pPr>
            <w:r w:rsidRPr="00D44E27">
              <w:rPr>
                <w:rFonts w:ascii="Roboto" w:hAnsi="Roboto"/>
                <w:b/>
                <w:bCs/>
                <w:iCs/>
                <w:noProof w:val="0"/>
                <w:lang w:val="ro-MD"/>
              </w:rPr>
              <w:t>fără TVA (MDL)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3ED522D7" w14:textId="77777777" w:rsidR="00873A88" w:rsidRPr="00D44E27" w:rsidRDefault="00873A88" w:rsidP="00E0145C">
            <w:pPr>
              <w:jc w:val="center"/>
              <w:rPr>
                <w:rFonts w:ascii="Roboto" w:hAnsi="Roboto"/>
                <w:b/>
                <w:bCs/>
                <w:iCs/>
                <w:noProof w:val="0"/>
                <w:lang w:val="ro-MD"/>
              </w:rPr>
            </w:pPr>
            <w:r w:rsidRPr="00D44E27">
              <w:rPr>
                <w:rFonts w:ascii="Roboto" w:hAnsi="Roboto"/>
                <w:b/>
                <w:bCs/>
                <w:iCs/>
                <w:noProof w:val="0"/>
                <w:lang w:val="ro-MD"/>
              </w:rPr>
              <w:t>Suma inclusiv TVA (MDL)</w:t>
            </w:r>
          </w:p>
        </w:tc>
      </w:tr>
      <w:tr w:rsidR="00873A88" w:rsidRPr="00A16DB4" w14:paraId="5D972333" w14:textId="77777777" w:rsidTr="00873A88">
        <w:trPr>
          <w:trHeight w:val="1634"/>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A4B4048" w14:textId="77777777" w:rsidR="00873A88" w:rsidRPr="00D44E27" w:rsidRDefault="00873A88" w:rsidP="00E0145C">
            <w:pPr>
              <w:jc w:val="both"/>
              <w:rPr>
                <w:rFonts w:ascii="Roboto" w:hAnsi="Roboto"/>
                <w:iCs/>
                <w:noProof w:val="0"/>
                <w:lang w:val="ro-MD"/>
              </w:rPr>
            </w:pPr>
            <w:r w:rsidRPr="00D44E27">
              <w:rPr>
                <w:rFonts w:ascii="Roboto" w:hAnsi="Roboto"/>
                <w:noProof w:val="0"/>
                <w:lang w:val="ro-MD"/>
              </w:rPr>
              <w:t>1</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3EDE8B7" w14:textId="5B7A2FD8" w:rsidR="00873A88" w:rsidRPr="00D44E27" w:rsidRDefault="00873A88" w:rsidP="00E0145C">
            <w:pPr>
              <w:keepNext/>
              <w:keepLines/>
              <w:outlineLvl w:val="2"/>
              <w:rPr>
                <w:rFonts w:ascii="Roboto" w:hAnsi="Roboto"/>
                <w:iCs/>
                <w:noProof w:val="0"/>
                <w:lang w:val="ro-MD"/>
              </w:rPr>
            </w:pPr>
            <w:r w:rsidRPr="00D44E27">
              <w:rPr>
                <w:rFonts w:ascii="Roboto" w:hAnsi="Roboto"/>
                <w:lang w:eastAsia="ro-MD"/>
              </w:rPr>
              <w:t>Lucrări de reparație a sistemului antiincendiar cu hidranți interiori (sediul BNM)</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905972A" w14:textId="77777777" w:rsidR="00873A88" w:rsidRPr="00D44E27" w:rsidRDefault="00873A88" w:rsidP="00E0145C">
            <w:pPr>
              <w:keepNext/>
              <w:keepLines/>
              <w:jc w:val="center"/>
              <w:outlineLvl w:val="2"/>
              <w:rPr>
                <w:rFonts w:ascii="Roboto" w:hAnsi="Roboto"/>
                <w:iCs/>
                <w:noProof w:val="0"/>
                <w:lang w:val="ro-MD"/>
              </w:rPr>
            </w:pPr>
            <w:r w:rsidRPr="00D44E27">
              <w:rPr>
                <w:rFonts w:ascii="Roboto" w:hAnsi="Roboto"/>
                <w:noProof w:val="0"/>
                <w:lang w:val="ro-MD"/>
              </w:rPr>
              <w:t>45453000-7</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684E247" w14:textId="77777777" w:rsidR="00873A88" w:rsidRPr="00D44E27" w:rsidRDefault="00873A88" w:rsidP="00E0145C">
            <w:pPr>
              <w:keepNext/>
              <w:keepLines/>
              <w:jc w:val="center"/>
              <w:outlineLvl w:val="2"/>
              <w:rPr>
                <w:rFonts w:ascii="Roboto" w:hAnsi="Roboto"/>
                <w:iCs/>
                <w:noProof w:val="0"/>
                <w:color w:val="000000" w:themeColor="text1"/>
                <w:lang w:val="ro-MD"/>
              </w:rPr>
            </w:pPr>
            <w:r w:rsidRPr="00D44E27">
              <w:rPr>
                <w:rFonts w:ascii="Roboto" w:hAnsi="Roboto"/>
                <w:iCs/>
                <w:noProof w:val="0"/>
                <w:color w:val="000000" w:themeColor="text1"/>
                <w:lang w:val="ro-MD"/>
              </w:rPr>
              <w:t>lucrare</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2E9843A" w14:textId="77777777" w:rsidR="00873A88" w:rsidRPr="00D44E27" w:rsidRDefault="00873A88" w:rsidP="00E0145C">
            <w:pPr>
              <w:keepNext/>
              <w:keepLines/>
              <w:jc w:val="center"/>
              <w:outlineLvl w:val="2"/>
              <w:rPr>
                <w:rFonts w:ascii="Roboto" w:hAnsi="Roboto"/>
                <w:iCs/>
                <w:noProof w:val="0"/>
                <w:color w:val="000000" w:themeColor="text1"/>
                <w:lang w:val="ro-MD"/>
              </w:rPr>
            </w:pPr>
            <w:r w:rsidRPr="00D44E27">
              <w:rPr>
                <w:rFonts w:ascii="Roboto" w:hAnsi="Roboto"/>
                <w:iCs/>
                <w:noProof w:val="0"/>
                <w:color w:val="000000" w:themeColor="text1"/>
                <w:lang w:val="ro-MD"/>
              </w:rPr>
              <w:t>1</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3827504" w14:textId="245C5B9C" w:rsidR="00873A88" w:rsidRPr="00D44E27" w:rsidRDefault="00A16DB4" w:rsidP="00E0145C">
            <w:pPr>
              <w:keepNext/>
              <w:keepLines/>
              <w:jc w:val="center"/>
              <w:outlineLvl w:val="2"/>
              <w:rPr>
                <w:rFonts w:ascii="Roboto" w:hAnsi="Roboto"/>
                <w:iCs/>
                <w:noProof w:val="0"/>
                <w:lang w:val="ro-MD"/>
              </w:rPr>
            </w:pPr>
            <w:r w:rsidRPr="00B5651E">
              <w:rPr>
                <w:rFonts w:ascii="Roboto" w:hAnsi="Roboto"/>
                <w:lang w:val="ro-MD" w:eastAsia="ru-RU"/>
              </w:rPr>
              <w:t xml:space="preserve">în cel mult </w:t>
            </w:r>
            <w:r w:rsidR="00FC59F3">
              <w:rPr>
                <w:rFonts w:ascii="Roboto" w:hAnsi="Roboto"/>
                <w:lang w:val="ro-MD" w:eastAsia="ru-RU"/>
              </w:rPr>
              <w:t>12</w:t>
            </w:r>
            <w:r w:rsidRPr="00B5651E">
              <w:rPr>
                <w:rFonts w:ascii="Roboto" w:hAnsi="Roboto"/>
                <w:lang w:val="ro-MD" w:eastAsia="ru-RU"/>
              </w:rPr>
              <w:t xml:space="preserve">0 zile </w:t>
            </w:r>
            <w:r w:rsidR="007905D3">
              <w:rPr>
                <w:rFonts w:ascii="Roboto" w:hAnsi="Roboto"/>
                <w:lang w:val="ro-MD" w:eastAsia="ru-RU"/>
              </w:rPr>
              <w:t>calendaristice</w:t>
            </w:r>
            <w:r w:rsidRPr="00B5651E">
              <w:rPr>
                <w:rFonts w:ascii="Roboto" w:hAnsi="Roboto"/>
                <w:lang w:val="ro-MD" w:eastAsia="ru-RU"/>
              </w:rPr>
              <w:t xml:space="preserve"> și vor începe la data indicată în solicitarea emisă </w:t>
            </w:r>
            <w:r w:rsidR="00AD38B1">
              <w:rPr>
                <w:rFonts w:ascii="Roboto" w:hAnsi="Roboto"/>
                <w:lang w:val="ro-MD" w:eastAsia="ru-RU"/>
              </w:rPr>
              <w:t>pe e-mail</w:t>
            </w:r>
            <w:r w:rsidR="00AD38B1" w:rsidRPr="00EB6440">
              <w:rPr>
                <w:rFonts w:ascii="Roboto" w:hAnsi="Roboto"/>
                <w:lang w:val="ro-MD" w:eastAsia="ru-RU"/>
              </w:rPr>
              <w:t xml:space="preserve"> de</w:t>
            </w:r>
            <w:r w:rsidR="00AD38B1">
              <w:rPr>
                <w:rFonts w:ascii="Roboto" w:hAnsi="Roboto"/>
                <w:lang w:val="ro-MD" w:eastAsia="ru-RU"/>
              </w:rPr>
              <w:t xml:space="preserve"> către</w:t>
            </w:r>
            <w:r w:rsidR="00AD38B1" w:rsidRPr="00EB6440">
              <w:rPr>
                <w:rFonts w:ascii="Roboto" w:hAnsi="Roboto"/>
                <w:lang w:val="ro-MD" w:eastAsia="ru-RU"/>
              </w:rPr>
              <w:t xml:space="preserve"> Beneficiar</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6ED01363" w14:textId="77777777" w:rsidR="00873A88" w:rsidRPr="00D44E27" w:rsidRDefault="00873A88" w:rsidP="00E0145C">
            <w:pPr>
              <w:keepNext/>
              <w:keepLines/>
              <w:jc w:val="center"/>
              <w:outlineLvl w:val="2"/>
              <w:rPr>
                <w:rFonts w:ascii="Roboto" w:hAnsi="Roboto"/>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F849D66" w14:textId="77777777" w:rsidR="00873A88" w:rsidRPr="00D44E27" w:rsidRDefault="00873A88" w:rsidP="00E0145C">
            <w:pPr>
              <w:keepNext/>
              <w:keepLines/>
              <w:jc w:val="both"/>
              <w:outlineLvl w:val="2"/>
              <w:rPr>
                <w:rFonts w:ascii="Roboto" w:hAnsi="Roboto"/>
                <w:iCs/>
                <w:noProof w:val="0"/>
                <w:lang w:val="ro-MD"/>
              </w:rPr>
            </w:pPr>
          </w:p>
        </w:tc>
      </w:tr>
      <w:tr w:rsidR="00873A88" w:rsidRPr="00A16DB4" w14:paraId="41A6B0DA" w14:textId="77777777" w:rsidTr="00873A88">
        <w:tc>
          <w:tcPr>
            <w:tcW w:w="7363"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A2E50DE" w14:textId="77777777" w:rsidR="00873A88" w:rsidRPr="00D44E27" w:rsidRDefault="00873A88" w:rsidP="00E0145C">
            <w:pPr>
              <w:keepNext/>
              <w:keepLines/>
              <w:jc w:val="both"/>
              <w:outlineLvl w:val="2"/>
              <w:rPr>
                <w:rFonts w:ascii="Roboto" w:hAnsi="Roboto"/>
                <w:iCs/>
                <w:noProof w:val="0"/>
                <w:lang w:val="ro-MD"/>
              </w:rPr>
            </w:pPr>
            <w:r w:rsidRPr="00D44E27">
              <w:rPr>
                <w:rFonts w:ascii="Roboto" w:hAnsi="Roboto"/>
                <w:b/>
                <w:bCs/>
                <w:iCs/>
                <w:noProof w:val="0"/>
                <w:lang w:val="ro-MD"/>
              </w:rPr>
              <w:t>TOTAL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DE1195C" w14:textId="77777777" w:rsidR="00873A88" w:rsidRPr="00D44E27" w:rsidRDefault="00873A88" w:rsidP="00E0145C">
            <w:pPr>
              <w:keepNext/>
              <w:keepLines/>
              <w:jc w:val="both"/>
              <w:outlineLvl w:val="2"/>
              <w:rPr>
                <w:rFonts w:ascii="Roboto" w:hAnsi="Roboto"/>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F96A78E" w14:textId="77777777" w:rsidR="00873A88" w:rsidRPr="00D44E27" w:rsidRDefault="00873A88" w:rsidP="00E0145C">
            <w:pPr>
              <w:keepNext/>
              <w:keepLines/>
              <w:jc w:val="both"/>
              <w:outlineLvl w:val="2"/>
              <w:rPr>
                <w:rFonts w:ascii="Roboto" w:hAnsi="Roboto"/>
                <w:iCs/>
                <w:noProof w:val="0"/>
                <w:lang w:val="ro-MD"/>
              </w:rPr>
            </w:pPr>
          </w:p>
        </w:tc>
      </w:tr>
    </w:tbl>
    <w:p w14:paraId="32DB72DD" w14:textId="77777777" w:rsidR="00873A88" w:rsidRPr="00D44E27" w:rsidRDefault="00873A88" w:rsidP="00873A88">
      <w:pPr>
        <w:rPr>
          <w:rFonts w:ascii="Roboto" w:hAnsi="Roboto"/>
          <w:b/>
          <w:iCs/>
          <w:noProof w:val="0"/>
          <w:lang w:val="ro-MD"/>
        </w:rPr>
      </w:pPr>
      <w:r w:rsidRPr="00D44E27">
        <w:rPr>
          <w:rFonts w:ascii="Roboto" w:hAnsi="Roboto"/>
          <w:b/>
          <w:iCs/>
          <w:noProof w:val="0"/>
          <w:lang w:val="ro-MD"/>
        </w:rPr>
        <w:t>Semnătura electronică a ofertantului</w:t>
      </w:r>
    </w:p>
    <w:p w14:paraId="5015D25D" w14:textId="77777777" w:rsidR="00873A88" w:rsidRPr="00D44E27" w:rsidRDefault="00873A88" w:rsidP="009E49BF">
      <w:pPr>
        <w:pStyle w:val="Titlu3"/>
        <w:keepNext w:val="0"/>
        <w:keepLines w:val="0"/>
        <w:tabs>
          <w:tab w:val="left" w:pos="360"/>
          <w:tab w:val="left" w:pos="1134"/>
        </w:tabs>
        <w:spacing w:before="0" w:after="120"/>
        <w:jc w:val="right"/>
        <w:rPr>
          <w:rFonts w:ascii="Roboto" w:hAnsi="Roboto" w:cs="Times New Roman"/>
          <w:b w:val="0"/>
          <w:bCs w:val="0"/>
          <w:i/>
          <w:iCs/>
          <w:color w:val="auto"/>
          <w:lang w:val="ro-MD"/>
        </w:rPr>
      </w:pPr>
    </w:p>
    <w:p w14:paraId="1C8DA883" w14:textId="77777777" w:rsidR="00873A88" w:rsidRPr="00D44E27" w:rsidRDefault="00873A88" w:rsidP="009E49BF">
      <w:pPr>
        <w:pStyle w:val="Titlu3"/>
        <w:keepNext w:val="0"/>
        <w:keepLines w:val="0"/>
        <w:tabs>
          <w:tab w:val="left" w:pos="360"/>
          <w:tab w:val="left" w:pos="1134"/>
        </w:tabs>
        <w:spacing w:before="0" w:after="120"/>
        <w:jc w:val="right"/>
        <w:rPr>
          <w:rFonts w:ascii="Roboto" w:hAnsi="Roboto" w:cs="Times New Roman"/>
          <w:b w:val="0"/>
          <w:bCs w:val="0"/>
          <w:i/>
          <w:iCs/>
          <w:color w:val="auto"/>
          <w:lang w:val="ro-MD"/>
        </w:rPr>
      </w:pPr>
    </w:p>
    <w:p w14:paraId="39356A7A" w14:textId="77777777" w:rsidR="00683125" w:rsidRPr="00D44E27" w:rsidRDefault="00683125" w:rsidP="00683125">
      <w:pPr>
        <w:rPr>
          <w:rFonts w:ascii="Roboto" w:hAnsi="Roboto"/>
          <w:lang w:val="ro-MD"/>
        </w:rPr>
      </w:pPr>
    </w:p>
    <w:p w14:paraId="00B277D6" w14:textId="77777777" w:rsidR="00683125" w:rsidRPr="00D44E27" w:rsidRDefault="00683125" w:rsidP="00683125">
      <w:pPr>
        <w:rPr>
          <w:rFonts w:ascii="Roboto" w:hAnsi="Roboto"/>
          <w:lang w:val="ro-MD"/>
        </w:rPr>
      </w:pPr>
    </w:p>
    <w:p w14:paraId="342FD16F" w14:textId="77777777" w:rsidR="00683125" w:rsidRPr="00D44E27" w:rsidRDefault="00683125" w:rsidP="00683125">
      <w:pPr>
        <w:rPr>
          <w:rFonts w:ascii="Roboto" w:hAnsi="Roboto"/>
          <w:lang w:val="ro-MD"/>
        </w:rPr>
      </w:pPr>
    </w:p>
    <w:p w14:paraId="0B625DED" w14:textId="77777777" w:rsidR="00683125" w:rsidRPr="00D44E27" w:rsidRDefault="00683125" w:rsidP="00683125">
      <w:pPr>
        <w:rPr>
          <w:rFonts w:ascii="Roboto" w:hAnsi="Roboto"/>
          <w:lang w:val="ro-MD"/>
        </w:rPr>
      </w:pPr>
    </w:p>
    <w:p w14:paraId="13BDCFB6" w14:textId="77777777" w:rsidR="00683125" w:rsidRPr="00D44E27" w:rsidRDefault="00683125" w:rsidP="00683125">
      <w:pPr>
        <w:rPr>
          <w:rFonts w:ascii="Roboto" w:hAnsi="Roboto"/>
          <w:lang w:val="ro-MD"/>
        </w:rPr>
      </w:pPr>
    </w:p>
    <w:p w14:paraId="794042FC" w14:textId="77777777" w:rsidR="00683125" w:rsidRPr="00D44E27" w:rsidRDefault="00683125" w:rsidP="00683125">
      <w:pPr>
        <w:rPr>
          <w:rFonts w:ascii="Roboto" w:hAnsi="Roboto"/>
          <w:lang w:val="ro-MD"/>
        </w:rPr>
      </w:pPr>
    </w:p>
    <w:p w14:paraId="65FF9469" w14:textId="77777777" w:rsidR="00683125" w:rsidRPr="00D44E27" w:rsidRDefault="00683125" w:rsidP="00683125">
      <w:pPr>
        <w:rPr>
          <w:rFonts w:ascii="Roboto" w:hAnsi="Roboto"/>
          <w:lang w:val="ro-MD"/>
        </w:rPr>
      </w:pPr>
    </w:p>
    <w:p w14:paraId="68BB1B03" w14:textId="77777777" w:rsidR="00683125" w:rsidRPr="00D44E27" w:rsidRDefault="00683125" w:rsidP="00683125">
      <w:pPr>
        <w:rPr>
          <w:rFonts w:ascii="Roboto" w:hAnsi="Roboto"/>
          <w:lang w:val="ro-MD"/>
        </w:rPr>
      </w:pPr>
    </w:p>
    <w:p w14:paraId="6F9F3787" w14:textId="77777777" w:rsidR="00683125" w:rsidRPr="00D44E27" w:rsidRDefault="00683125" w:rsidP="00683125">
      <w:pPr>
        <w:rPr>
          <w:rFonts w:ascii="Roboto" w:hAnsi="Roboto"/>
          <w:lang w:val="ro-MD"/>
        </w:rPr>
      </w:pPr>
    </w:p>
    <w:p w14:paraId="1E45981A" w14:textId="77777777" w:rsidR="00683125" w:rsidRPr="00D44E27" w:rsidRDefault="00683125" w:rsidP="00683125">
      <w:pPr>
        <w:rPr>
          <w:rFonts w:ascii="Roboto" w:hAnsi="Roboto"/>
          <w:lang w:val="ro-MD"/>
        </w:rPr>
      </w:pPr>
    </w:p>
    <w:p w14:paraId="75199A1A" w14:textId="77777777" w:rsidR="00683125" w:rsidRPr="00D44E27" w:rsidRDefault="00683125" w:rsidP="00683125">
      <w:pPr>
        <w:rPr>
          <w:rFonts w:ascii="Roboto" w:hAnsi="Roboto"/>
          <w:lang w:val="ro-MD"/>
        </w:rPr>
      </w:pPr>
    </w:p>
    <w:p w14:paraId="2DB16878" w14:textId="77777777" w:rsidR="00683125" w:rsidRPr="00D44E27" w:rsidRDefault="00683125" w:rsidP="00683125">
      <w:pPr>
        <w:rPr>
          <w:rFonts w:ascii="Roboto" w:hAnsi="Roboto"/>
          <w:lang w:val="ro-MD"/>
        </w:rPr>
      </w:pPr>
    </w:p>
    <w:p w14:paraId="7AB1009D" w14:textId="77777777" w:rsidR="00683125" w:rsidRPr="00D44E27" w:rsidRDefault="00683125" w:rsidP="00683125">
      <w:pPr>
        <w:rPr>
          <w:rFonts w:ascii="Roboto" w:hAnsi="Roboto"/>
          <w:lang w:val="ro-MD"/>
        </w:rPr>
      </w:pPr>
    </w:p>
    <w:p w14:paraId="6558412A" w14:textId="77777777" w:rsidR="00683125" w:rsidRPr="00D44E27" w:rsidRDefault="00683125" w:rsidP="00683125">
      <w:pPr>
        <w:rPr>
          <w:rFonts w:ascii="Roboto" w:hAnsi="Roboto"/>
          <w:lang w:val="ro-MD"/>
        </w:rPr>
      </w:pPr>
    </w:p>
    <w:p w14:paraId="04043127" w14:textId="77777777" w:rsidR="00683125" w:rsidRPr="00D44E27" w:rsidRDefault="00683125" w:rsidP="00683125">
      <w:pPr>
        <w:rPr>
          <w:rFonts w:ascii="Roboto" w:hAnsi="Roboto"/>
          <w:lang w:val="ro-MD"/>
        </w:rPr>
      </w:pPr>
    </w:p>
    <w:p w14:paraId="7E5D963C" w14:textId="77777777" w:rsidR="00683125" w:rsidRPr="00D44E27" w:rsidRDefault="00683125" w:rsidP="00683125">
      <w:pPr>
        <w:rPr>
          <w:rFonts w:ascii="Roboto" w:hAnsi="Roboto"/>
          <w:lang w:val="ro-MD"/>
        </w:rPr>
      </w:pPr>
    </w:p>
    <w:p w14:paraId="6BD7C1B2" w14:textId="77777777" w:rsidR="00683125" w:rsidRPr="00D44E27" w:rsidRDefault="00683125" w:rsidP="00683125">
      <w:pPr>
        <w:rPr>
          <w:rFonts w:ascii="Roboto" w:hAnsi="Roboto"/>
          <w:lang w:val="ro-MD"/>
        </w:rPr>
      </w:pPr>
    </w:p>
    <w:p w14:paraId="5133F91F" w14:textId="77777777" w:rsidR="00683125" w:rsidRPr="00D44E27" w:rsidRDefault="00683125" w:rsidP="00683125">
      <w:pPr>
        <w:rPr>
          <w:rFonts w:ascii="Roboto" w:hAnsi="Roboto"/>
          <w:lang w:val="ro-MD"/>
        </w:rPr>
      </w:pPr>
    </w:p>
    <w:p w14:paraId="71D7F061" w14:textId="77777777" w:rsidR="00683125" w:rsidRPr="00D44E27" w:rsidRDefault="00683125" w:rsidP="00683125">
      <w:pPr>
        <w:rPr>
          <w:rFonts w:ascii="Roboto" w:hAnsi="Roboto"/>
          <w:lang w:val="ro-MD"/>
        </w:rPr>
      </w:pPr>
    </w:p>
    <w:p w14:paraId="699A50EF" w14:textId="77777777" w:rsidR="00683125" w:rsidRPr="00D44E27" w:rsidRDefault="00683125" w:rsidP="00683125">
      <w:pPr>
        <w:rPr>
          <w:rFonts w:ascii="Roboto" w:hAnsi="Roboto"/>
          <w:lang w:val="ro-MD"/>
        </w:rPr>
      </w:pPr>
    </w:p>
    <w:p w14:paraId="19E3EFE7" w14:textId="77777777" w:rsidR="00873A88" w:rsidRPr="00D44E27" w:rsidRDefault="00873A88" w:rsidP="009E49BF">
      <w:pPr>
        <w:pStyle w:val="Titlu3"/>
        <w:keepNext w:val="0"/>
        <w:keepLines w:val="0"/>
        <w:tabs>
          <w:tab w:val="left" w:pos="360"/>
          <w:tab w:val="left" w:pos="1134"/>
        </w:tabs>
        <w:spacing w:before="0" w:after="120"/>
        <w:jc w:val="right"/>
        <w:rPr>
          <w:rFonts w:ascii="Roboto" w:hAnsi="Roboto" w:cs="Times New Roman"/>
          <w:b w:val="0"/>
          <w:bCs w:val="0"/>
          <w:i/>
          <w:iCs/>
          <w:color w:val="auto"/>
          <w:lang w:val="ro-MD"/>
        </w:rPr>
      </w:pPr>
    </w:p>
    <w:p w14:paraId="70A7723D" w14:textId="77777777" w:rsidR="00873A88" w:rsidRPr="00D44E27" w:rsidRDefault="00873A88" w:rsidP="009E49BF">
      <w:pPr>
        <w:pStyle w:val="Titlu3"/>
        <w:keepNext w:val="0"/>
        <w:keepLines w:val="0"/>
        <w:tabs>
          <w:tab w:val="left" w:pos="360"/>
          <w:tab w:val="left" w:pos="1134"/>
        </w:tabs>
        <w:spacing w:before="0" w:after="120"/>
        <w:jc w:val="right"/>
        <w:rPr>
          <w:rFonts w:ascii="Roboto" w:hAnsi="Roboto" w:cs="Times New Roman"/>
          <w:b w:val="0"/>
          <w:bCs w:val="0"/>
          <w:i/>
          <w:iCs/>
          <w:color w:val="auto"/>
          <w:lang w:val="ro-MD"/>
        </w:rPr>
      </w:pPr>
    </w:p>
    <w:bookmarkEnd w:id="9"/>
    <w:p w14:paraId="1FA02C2E" w14:textId="77777777" w:rsidR="00683125" w:rsidRPr="00D44E27" w:rsidRDefault="00683125" w:rsidP="00683125">
      <w:pPr>
        <w:spacing w:after="160" w:line="259" w:lineRule="auto"/>
        <w:rPr>
          <w:rFonts w:ascii="Roboto" w:eastAsiaTheme="majorEastAsia" w:hAnsi="Roboto"/>
          <w:i/>
          <w:iCs/>
          <w:noProof w:val="0"/>
          <w:lang w:val="ro-MD"/>
        </w:rPr>
      </w:pPr>
    </w:p>
    <w:p w14:paraId="5ECB93E3" w14:textId="77777777" w:rsidR="00683125" w:rsidRPr="00D44E27" w:rsidRDefault="00683125" w:rsidP="00683125">
      <w:pPr>
        <w:pStyle w:val="Titlu3"/>
        <w:keepNext w:val="0"/>
        <w:keepLines w:val="0"/>
        <w:tabs>
          <w:tab w:val="left" w:pos="360"/>
          <w:tab w:val="left" w:pos="1134"/>
        </w:tabs>
        <w:spacing w:before="0" w:after="120"/>
        <w:jc w:val="right"/>
        <w:rPr>
          <w:rFonts w:ascii="Roboto" w:hAnsi="Roboto" w:cs="Times New Roman"/>
          <w:b w:val="0"/>
          <w:bCs w:val="0"/>
          <w:i/>
          <w:iCs/>
          <w:noProof w:val="0"/>
          <w:color w:val="auto"/>
          <w:lang w:val="ro-MD"/>
        </w:rPr>
      </w:pPr>
      <w:r w:rsidRPr="00D44E27">
        <w:rPr>
          <w:rFonts w:ascii="Roboto" w:hAnsi="Roboto" w:cs="Times New Roman"/>
          <w:b w:val="0"/>
          <w:bCs w:val="0"/>
          <w:i/>
          <w:iCs/>
          <w:noProof w:val="0"/>
          <w:color w:val="auto"/>
          <w:lang w:val="ro-MD"/>
        </w:rPr>
        <w:t xml:space="preserve">Anexa nr.3 </w:t>
      </w:r>
    </w:p>
    <w:p w14:paraId="42F547A0" w14:textId="77777777" w:rsidR="00683125" w:rsidRPr="00D44E27" w:rsidRDefault="00683125" w:rsidP="00683125">
      <w:pPr>
        <w:jc w:val="right"/>
        <w:rPr>
          <w:rFonts w:ascii="Roboto" w:hAnsi="Roboto"/>
          <w:i/>
          <w:iCs/>
          <w:noProof w:val="0"/>
          <w:lang w:val="ro-MD"/>
        </w:rPr>
      </w:pPr>
      <w:r w:rsidRPr="00D44E27">
        <w:rPr>
          <w:rFonts w:ascii="Roboto" w:hAnsi="Roboto"/>
          <w:i/>
          <w:iCs/>
          <w:noProof w:val="0"/>
          <w:lang w:val="ro-MD"/>
        </w:rPr>
        <w:t>la Caietul de sarcini</w:t>
      </w:r>
    </w:p>
    <w:p w14:paraId="56C9AEFF" w14:textId="77777777" w:rsidR="00683125" w:rsidRPr="00D44E27" w:rsidRDefault="00683125" w:rsidP="00683125">
      <w:pPr>
        <w:pStyle w:val="Listparagraf"/>
        <w:numPr>
          <w:ilvl w:val="0"/>
          <w:numId w:val="0"/>
        </w:numPr>
        <w:tabs>
          <w:tab w:val="left" w:pos="1260"/>
        </w:tabs>
        <w:ind w:left="720"/>
        <w:jc w:val="center"/>
        <w:rPr>
          <w:rFonts w:ascii="Roboto" w:hAnsi="Roboto"/>
          <w:b/>
        </w:rPr>
      </w:pPr>
      <w:r w:rsidRPr="00D44E27">
        <w:rPr>
          <w:rFonts w:ascii="Roboto" w:hAnsi="Roboto"/>
          <w:b/>
        </w:rPr>
        <w:t>CONTRACT – MODEL</w:t>
      </w:r>
    </w:p>
    <w:p w14:paraId="124B5FBB" w14:textId="77777777" w:rsidR="00683125" w:rsidRPr="00D44E27" w:rsidRDefault="00683125" w:rsidP="00683125">
      <w:pPr>
        <w:pStyle w:val="Listparagraf"/>
        <w:numPr>
          <w:ilvl w:val="0"/>
          <w:numId w:val="0"/>
        </w:numPr>
        <w:tabs>
          <w:tab w:val="left" w:pos="1260"/>
        </w:tabs>
        <w:ind w:left="720"/>
        <w:rPr>
          <w:rFonts w:ascii="Roboto" w:hAnsi="Roboto"/>
          <w:b/>
          <w:caps/>
        </w:rPr>
      </w:pPr>
    </w:p>
    <w:p w14:paraId="70A43C68" w14:textId="77777777" w:rsidR="00683125" w:rsidRPr="00D44E27" w:rsidRDefault="00683125" w:rsidP="00683125">
      <w:pPr>
        <w:pStyle w:val="Listparagraf"/>
        <w:numPr>
          <w:ilvl w:val="0"/>
          <w:numId w:val="0"/>
        </w:numPr>
        <w:tabs>
          <w:tab w:val="left" w:pos="1260"/>
        </w:tabs>
        <w:ind w:left="720"/>
        <w:jc w:val="center"/>
        <w:rPr>
          <w:rFonts w:ascii="Roboto" w:hAnsi="Roboto"/>
          <w:b/>
        </w:rPr>
      </w:pPr>
      <w:r w:rsidRPr="00D44E27">
        <w:rPr>
          <w:rFonts w:ascii="Roboto" w:hAnsi="Roboto"/>
          <w:b/>
          <w:caps/>
        </w:rPr>
        <w:t>Contract</w:t>
      </w:r>
      <w:r w:rsidRPr="00D44E27">
        <w:rPr>
          <w:rFonts w:ascii="Roboto" w:hAnsi="Roboto"/>
          <w:b/>
        </w:rPr>
        <w:t xml:space="preserve"> DE ANTREPRIZĂ </w:t>
      </w:r>
      <w:proofErr w:type="gramStart"/>
      <w:r w:rsidRPr="00D44E27">
        <w:rPr>
          <w:rFonts w:ascii="Roboto" w:hAnsi="Roboto"/>
          <w:b/>
        </w:rPr>
        <w:t>nr._</w:t>
      </w:r>
      <w:proofErr w:type="gramEnd"/>
      <w:r w:rsidRPr="00D44E27">
        <w:rPr>
          <w:rFonts w:ascii="Roboto" w:hAnsi="Roboto"/>
          <w:b/>
        </w:rPr>
        <w:t>__________</w:t>
      </w:r>
    </w:p>
    <w:p w14:paraId="67AE59D0" w14:textId="77777777" w:rsidR="00683125" w:rsidRPr="00D44E27" w:rsidRDefault="00683125" w:rsidP="00683125">
      <w:pPr>
        <w:pStyle w:val="Listparagraf"/>
        <w:numPr>
          <w:ilvl w:val="0"/>
          <w:numId w:val="0"/>
        </w:numPr>
        <w:tabs>
          <w:tab w:val="left" w:pos="1260"/>
        </w:tabs>
        <w:ind w:left="720"/>
        <w:rPr>
          <w:rFonts w:ascii="Roboto" w:hAnsi="Roboto"/>
          <w:lang w:val="ro-RO"/>
        </w:rPr>
      </w:pPr>
    </w:p>
    <w:p w14:paraId="26B88078" w14:textId="77777777" w:rsidR="00683125" w:rsidRPr="00D44E27" w:rsidRDefault="00683125" w:rsidP="00683125">
      <w:pPr>
        <w:pStyle w:val="Listparagraf"/>
        <w:numPr>
          <w:ilvl w:val="0"/>
          <w:numId w:val="37"/>
        </w:numPr>
        <w:tabs>
          <w:tab w:val="clear" w:pos="1134"/>
          <w:tab w:val="left" w:pos="540"/>
        </w:tabs>
        <w:ind w:left="0" w:firstLine="0"/>
        <w:contextualSpacing/>
        <w:jc w:val="center"/>
        <w:rPr>
          <w:rFonts w:ascii="Roboto" w:hAnsi="Roboto"/>
          <w:b/>
          <w:lang w:val="ro-RO"/>
        </w:rPr>
      </w:pPr>
      <w:r w:rsidRPr="00D44E27">
        <w:rPr>
          <w:rFonts w:ascii="Roboto" w:hAnsi="Roboto"/>
          <w:b/>
          <w:lang w:val="ro-RO"/>
        </w:rPr>
        <w:t>PARTEA GENERALĂ</w:t>
      </w:r>
    </w:p>
    <w:p w14:paraId="0F253165" w14:textId="77777777" w:rsidR="00683125" w:rsidRPr="00D44E27" w:rsidRDefault="00683125" w:rsidP="00683125">
      <w:pPr>
        <w:pStyle w:val="Listparagraf"/>
        <w:numPr>
          <w:ilvl w:val="0"/>
          <w:numId w:val="0"/>
        </w:numPr>
        <w:tabs>
          <w:tab w:val="left" w:pos="540"/>
        </w:tabs>
        <w:jc w:val="center"/>
        <w:rPr>
          <w:rFonts w:ascii="Roboto" w:hAnsi="Roboto"/>
          <w:i/>
          <w:lang w:val="ro-RO"/>
        </w:rPr>
      </w:pPr>
      <w:r w:rsidRPr="00D44E27">
        <w:rPr>
          <w:rFonts w:ascii="Roboto" w:hAnsi="Roboto"/>
          <w:i/>
          <w:lang w:val="ro-RO"/>
        </w:rPr>
        <w:t>(OBLIGATORIE)</w:t>
      </w:r>
    </w:p>
    <w:p w14:paraId="20E4B334" w14:textId="77777777" w:rsidR="00683125" w:rsidRPr="00D44E27" w:rsidRDefault="00683125" w:rsidP="00683125">
      <w:pPr>
        <w:pStyle w:val="Listparagraf"/>
        <w:numPr>
          <w:ilvl w:val="0"/>
          <w:numId w:val="0"/>
        </w:numPr>
        <w:tabs>
          <w:tab w:val="left" w:pos="540"/>
        </w:tabs>
        <w:rPr>
          <w:rFonts w:ascii="Roboto" w:hAnsi="Roboto"/>
          <w:i/>
          <w:lang w:val="ro-RO"/>
        </w:rPr>
      </w:pPr>
    </w:p>
    <w:p w14:paraId="00BB9E9F" w14:textId="77777777" w:rsidR="00683125" w:rsidRPr="00D44E27" w:rsidRDefault="00683125" w:rsidP="00683125">
      <w:pPr>
        <w:tabs>
          <w:tab w:val="left" w:pos="540"/>
        </w:tabs>
        <w:spacing w:after="120"/>
        <w:rPr>
          <w:rFonts w:ascii="Roboto" w:hAnsi="Roboto"/>
          <w:b/>
        </w:rPr>
      </w:pPr>
      <w:r w:rsidRPr="00D44E27">
        <w:rPr>
          <w:rFonts w:ascii="Roboto" w:hAnsi="Roboto"/>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83125" w:rsidRPr="00A16DB4" w14:paraId="05F7E63C" w14:textId="77777777" w:rsidTr="002E061B">
        <w:tc>
          <w:tcPr>
            <w:tcW w:w="2553" w:type="pct"/>
          </w:tcPr>
          <w:p w14:paraId="38C0ED3D" w14:textId="77777777" w:rsidR="00683125" w:rsidRPr="00D44E27" w:rsidRDefault="00683125" w:rsidP="002E061B">
            <w:pPr>
              <w:tabs>
                <w:tab w:val="left" w:pos="360"/>
              </w:tabs>
              <w:jc w:val="both"/>
              <w:rPr>
                <w:rFonts w:ascii="Roboto" w:hAnsi="Roboto"/>
                <w:b/>
              </w:rPr>
            </w:pPr>
            <w:r w:rsidRPr="00D44E27">
              <w:rPr>
                <w:rFonts w:ascii="Roboto" w:hAnsi="Roboto"/>
                <w:b/>
              </w:rPr>
              <w:t>Beneficiar</w:t>
            </w:r>
          </w:p>
        </w:tc>
        <w:tc>
          <w:tcPr>
            <w:tcW w:w="2447" w:type="pct"/>
          </w:tcPr>
          <w:p w14:paraId="5C5A0ED5" w14:textId="77777777" w:rsidR="00683125" w:rsidRPr="00D44E27" w:rsidRDefault="00683125" w:rsidP="002E061B">
            <w:pPr>
              <w:tabs>
                <w:tab w:val="left" w:pos="360"/>
              </w:tabs>
              <w:jc w:val="both"/>
              <w:rPr>
                <w:rFonts w:ascii="Roboto" w:hAnsi="Roboto"/>
                <w:b/>
              </w:rPr>
            </w:pPr>
            <w:r w:rsidRPr="00D44E27">
              <w:rPr>
                <w:rFonts w:ascii="Roboto" w:hAnsi="Roboto"/>
                <w:b/>
              </w:rPr>
              <w:t>Antreprenor</w:t>
            </w:r>
          </w:p>
        </w:tc>
      </w:tr>
      <w:tr w:rsidR="00683125" w:rsidRPr="00A16DB4" w14:paraId="4B425180" w14:textId="77777777" w:rsidTr="002E061B">
        <w:tc>
          <w:tcPr>
            <w:tcW w:w="2553" w:type="pct"/>
          </w:tcPr>
          <w:p w14:paraId="12485202" w14:textId="77777777" w:rsidR="00683125" w:rsidRPr="00D44E27" w:rsidRDefault="00683125" w:rsidP="002E061B">
            <w:pPr>
              <w:tabs>
                <w:tab w:val="left" w:pos="360"/>
              </w:tabs>
              <w:jc w:val="both"/>
              <w:rPr>
                <w:rFonts w:ascii="Roboto" w:hAnsi="Roboto"/>
                <w:lang w:val="pt-BR"/>
              </w:rPr>
            </w:pPr>
            <w:r w:rsidRPr="00D44E27">
              <w:rPr>
                <w:rFonts w:ascii="Roboto" w:hAnsi="Roboto"/>
                <w:b/>
                <w:lang w:val="pt-BR"/>
              </w:rPr>
              <w:t>_________________________</w:t>
            </w:r>
            <w:r w:rsidRPr="00D44E27">
              <w:rPr>
                <w:rFonts w:ascii="Roboto" w:hAnsi="Roboto"/>
                <w:lang w:val="pt-BR"/>
              </w:rPr>
              <w:t>reprezentat legal prin</w:t>
            </w:r>
            <w:r w:rsidRPr="00D44E27">
              <w:rPr>
                <w:rFonts w:ascii="Roboto" w:hAnsi="Roboto"/>
                <w:b/>
                <w:lang w:val="pt-BR"/>
              </w:rPr>
              <w:t>___________________</w:t>
            </w:r>
            <w:r w:rsidRPr="00D44E27">
              <w:rPr>
                <w:rFonts w:ascii="Roboto" w:hAnsi="Roboto"/>
                <w:lang w:val="pt-BR"/>
              </w:rPr>
              <w:t xml:space="preserve">, </w:t>
            </w:r>
            <w:r w:rsidRPr="00D44E27">
              <w:rPr>
                <w:rFonts w:ascii="Roboto" w:hAnsi="Roboto"/>
              </w:rPr>
              <w:t>în calitate</w:t>
            </w:r>
            <w:r w:rsidRPr="00D44E27">
              <w:rPr>
                <w:rFonts w:ascii="Roboto" w:hAnsi="Roboto"/>
                <w:lang w:val="pt-BR"/>
              </w:rPr>
              <w:t xml:space="preserve"> de </w:t>
            </w:r>
            <w:r w:rsidRPr="00D44E27">
              <w:rPr>
                <w:rFonts w:ascii="Roboto" w:hAnsi="Roboto"/>
                <w:i/>
                <w:lang w:val="pt-BR"/>
              </w:rPr>
              <w:t>Beneficiar</w:t>
            </w:r>
            <w:r w:rsidRPr="00D44E27">
              <w:rPr>
                <w:rFonts w:ascii="Roboto" w:hAnsi="Roboto"/>
                <w:lang w:val="pt-BR"/>
              </w:rPr>
              <w:t>, IDNO,</w:t>
            </w:r>
            <w:r w:rsidRPr="00D44E27">
              <w:rPr>
                <w:rFonts w:ascii="Roboto" w:hAnsi="Roboto"/>
                <w:i/>
                <w:lang w:val="pt-BR"/>
              </w:rPr>
              <w:t xml:space="preserve"> </w:t>
            </w:r>
            <w:r w:rsidRPr="00D44E27">
              <w:rPr>
                <w:rFonts w:ascii="Roboto" w:hAnsi="Roboto"/>
                <w:lang w:val="pt-BR"/>
              </w:rPr>
              <w:t xml:space="preserve"> pe de o parte,</w:t>
            </w:r>
          </w:p>
        </w:tc>
        <w:tc>
          <w:tcPr>
            <w:tcW w:w="2447" w:type="pct"/>
          </w:tcPr>
          <w:p w14:paraId="7B7ED1C4" w14:textId="77777777" w:rsidR="00683125" w:rsidRPr="00D44E27" w:rsidRDefault="00683125" w:rsidP="002E061B">
            <w:pPr>
              <w:tabs>
                <w:tab w:val="left" w:pos="360"/>
              </w:tabs>
              <w:jc w:val="both"/>
              <w:rPr>
                <w:rFonts w:ascii="Roboto" w:hAnsi="Roboto"/>
                <w:lang w:val="pt-BR"/>
              </w:rPr>
            </w:pPr>
            <w:r w:rsidRPr="00D44E27">
              <w:rPr>
                <w:rFonts w:ascii="Roboto" w:hAnsi="Roboto"/>
                <w:b/>
                <w:lang w:val="pt-BR"/>
              </w:rPr>
              <w:t>_______________________</w:t>
            </w:r>
            <w:r w:rsidRPr="00D44E27">
              <w:rPr>
                <w:rFonts w:ascii="Roboto" w:hAnsi="Roboto"/>
                <w:lang w:val="pt-BR"/>
              </w:rPr>
              <w:t>reprezentat legal prin</w:t>
            </w:r>
            <w:r w:rsidRPr="00D44E27">
              <w:rPr>
                <w:rFonts w:ascii="Roboto" w:hAnsi="Roboto"/>
                <w:b/>
                <w:lang w:val="pt-BR"/>
              </w:rPr>
              <w:t>___________________</w:t>
            </w:r>
            <w:r w:rsidRPr="00D44E27">
              <w:rPr>
                <w:rFonts w:ascii="Roboto" w:hAnsi="Roboto"/>
                <w:lang w:val="pt-BR"/>
              </w:rPr>
              <w:t xml:space="preserve">, în calitate de </w:t>
            </w:r>
            <w:r w:rsidRPr="00D44E27">
              <w:rPr>
                <w:rFonts w:ascii="Roboto" w:hAnsi="Roboto"/>
                <w:i/>
                <w:lang w:val="pt-BR"/>
              </w:rPr>
              <w:t xml:space="preserve">Antreprenor, </w:t>
            </w:r>
            <w:r w:rsidRPr="00D44E27">
              <w:rPr>
                <w:rFonts w:ascii="Roboto" w:hAnsi="Roboto"/>
                <w:lang w:val="pt-BR"/>
              </w:rPr>
              <w:t>IDNO</w:t>
            </w:r>
            <w:r w:rsidRPr="00D44E27">
              <w:rPr>
                <w:rFonts w:ascii="Roboto" w:hAnsi="Roboto"/>
                <w:i/>
                <w:lang w:val="pt-BR"/>
              </w:rPr>
              <w:t xml:space="preserve">, </w:t>
            </w:r>
            <w:r w:rsidRPr="00D44E27">
              <w:rPr>
                <w:rFonts w:ascii="Roboto" w:hAnsi="Roboto"/>
                <w:lang w:val="pt-BR"/>
              </w:rPr>
              <w:t xml:space="preserve"> pe de altă parte,</w:t>
            </w:r>
          </w:p>
        </w:tc>
      </w:tr>
    </w:tbl>
    <w:p w14:paraId="4A3D7ABC" w14:textId="77777777" w:rsidR="00683125" w:rsidRPr="00D44E27" w:rsidRDefault="00683125" w:rsidP="00683125">
      <w:pPr>
        <w:pStyle w:val="Listparagraf"/>
        <w:tabs>
          <w:tab w:val="left" w:pos="1260"/>
        </w:tabs>
        <w:ind w:left="0"/>
        <w:rPr>
          <w:rFonts w:ascii="Roboto" w:hAnsi="Roboto"/>
          <w:lang w:val="pt-BR"/>
        </w:rPr>
      </w:pPr>
      <w:r w:rsidRPr="00D44E27">
        <w:rPr>
          <w:rFonts w:ascii="Roboto" w:hAnsi="Roboto"/>
          <w:lang w:val="pt-BR"/>
        </w:rPr>
        <w:t xml:space="preserve">ambii (denumiţi în continuare </w:t>
      </w:r>
      <w:r w:rsidRPr="00D44E27">
        <w:rPr>
          <w:rFonts w:ascii="Roboto" w:hAnsi="Roboto"/>
          <w:i/>
          <w:lang w:val="pt-BR"/>
        </w:rPr>
        <w:t>Părţi</w:t>
      </w:r>
      <w:r w:rsidRPr="00D44E27">
        <w:rPr>
          <w:rFonts w:ascii="Roboto" w:hAnsi="Roboto"/>
          <w:lang w:val="pt-BR"/>
        </w:rPr>
        <w:t>), au încheiat prezentul contract referitor la următoarele:</w:t>
      </w:r>
    </w:p>
    <w:tbl>
      <w:tblPr>
        <w:tblW w:w="9540" w:type="dxa"/>
        <w:tblLayout w:type="fixed"/>
        <w:tblLook w:val="04A0" w:firstRow="1" w:lastRow="0" w:firstColumn="1" w:lastColumn="0" w:noHBand="0" w:noVBand="1"/>
      </w:tblPr>
      <w:tblGrid>
        <w:gridCol w:w="9540"/>
      </w:tblGrid>
      <w:tr w:rsidR="00683125" w:rsidRPr="00A16DB4" w14:paraId="5152863D" w14:textId="77777777" w:rsidTr="002E061B">
        <w:trPr>
          <w:trHeight w:val="697"/>
        </w:trPr>
        <w:tc>
          <w:tcPr>
            <w:tcW w:w="9540" w:type="dxa"/>
            <w:vAlign w:val="center"/>
          </w:tcPr>
          <w:p w14:paraId="339A52F8" w14:textId="77777777" w:rsidR="00683125" w:rsidRPr="00D44E27" w:rsidRDefault="00683125" w:rsidP="00D44E27">
            <w:pPr>
              <w:tabs>
                <w:tab w:val="left" w:pos="360"/>
              </w:tabs>
              <w:ind w:firstLine="321"/>
              <w:jc w:val="both"/>
              <w:rPr>
                <w:rFonts w:ascii="Roboto" w:hAnsi="Roboto"/>
                <w:lang w:val="pt-BR"/>
              </w:rPr>
            </w:pPr>
          </w:p>
          <w:p w14:paraId="426DB14F" w14:textId="77777777" w:rsidR="00683125" w:rsidRPr="00D44E27" w:rsidRDefault="00683125" w:rsidP="00D44E27">
            <w:pPr>
              <w:tabs>
                <w:tab w:val="left" w:pos="525"/>
                <w:tab w:val="left" w:pos="1134"/>
                <w:tab w:val="left" w:pos="3705"/>
              </w:tabs>
              <w:ind w:firstLine="321"/>
              <w:jc w:val="both"/>
              <w:rPr>
                <w:rFonts w:ascii="Roboto" w:hAnsi="Roboto"/>
                <w:b/>
                <w:lang w:val="pt-BR"/>
              </w:rPr>
            </w:pPr>
            <w:r w:rsidRPr="00D44E27">
              <w:rPr>
                <w:rFonts w:ascii="Roboto" w:hAnsi="Roboto"/>
                <w:b/>
                <w:lang w:val="pt-BR"/>
              </w:rPr>
              <w:t>1. OBIECTUL CONTRACTULUI</w:t>
            </w:r>
          </w:p>
          <w:p w14:paraId="05380CE7" w14:textId="5CD333DA" w:rsidR="00683125" w:rsidRPr="00D44E27" w:rsidRDefault="00683125" w:rsidP="00D44E27">
            <w:pPr>
              <w:tabs>
                <w:tab w:val="left" w:pos="360"/>
              </w:tabs>
              <w:ind w:left="-15" w:right="-15" w:firstLine="321"/>
              <w:jc w:val="both"/>
              <w:rPr>
                <w:rFonts w:ascii="Roboto" w:hAnsi="Roboto"/>
                <w:lang w:val="pt-BR"/>
              </w:rPr>
            </w:pPr>
            <w:r w:rsidRPr="00D44E27">
              <w:rPr>
                <w:rFonts w:ascii="Roboto" w:hAnsi="Roboto"/>
                <w:lang w:val="pt-BR"/>
              </w:rPr>
              <w:t>Antreprenorul se obligă să execute</w:t>
            </w:r>
            <w:r w:rsidRPr="00D44E27">
              <w:rPr>
                <w:rFonts w:ascii="Roboto" w:hAnsi="Roboto"/>
                <w:b/>
                <w:lang w:val="pt-BR"/>
              </w:rPr>
              <w:t xml:space="preserve"> </w:t>
            </w:r>
            <w:r w:rsidR="00231286" w:rsidRPr="00D44E27">
              <w:rPr>
                <w:rFonts w:ascii="Roboto" w:hAnsi="Roboto"/>
                <w:b/>
                <w:i/>
              </w:rPr>
              <w:t>Lucrările de reparație a sistemului antiincendiar cu hidranți interiori</w:t>
            </w:r>
            <w:r w:rsidR="007905D3">
              <w:rPr>
                <w:rFonts w:ascii="Roboto" w:hAnsi="Roboto"/>
                <w:b/>
                <w:i/>
              </w:rPr>
              <w:t xml:space="preserve">, </w:t>
            </w:r>
            <w:r w:rsidRPr="00D44E27">
              <w:rPr>
                <w:rFonts w:ascii="Roboto" w:hAnsi="Roboto"/>
                <w:i/>
                <w:lang w:val="pt-BR"/>
              </w:rPr>
              <w:t xml:space="preserve"> </w:t>
            </w:r>
            <w:r w:rsidRPr="00D44E27">
              <w:rPr>
                <w:rFonts w:ascii="Roboto" w:hAnsi="Roboto"/>
                <w:lang w:val="pt-BR"/>
              </w:rPr>
              <w:t xml:space="preserve">în conformitate cu prevederile proiectului tehnic, cu detaliile de execuţie, precum şi cu normativele, standardele şi prescripţiile tehnice, achiziționate conform procedurii de achiziție publică                               nr.     </w:t>
            </w:r>
            <w:r w:rsidRPr="00D44E27">
              <w:rPr>
                <w:rFonts w:ascii="Roboto" w:hAnsi="Roboto"/>
                <w:b/>
                <w:lang w:val="pt-BR"/>
              </w:rPr>
              <w:t xml:space="preserve">________________ </w:t>
            </w:r>
            <w:r w:rsidRPr="00D44E27">
              <w:rPr>
                <w:rFonts w:ascii="Roboto" w:hAnsi="Roboto"/>
                <w:lang w:val="pt-BR"/>
              </w:rPr>
              <w:t xml:space="preserve">din </w:t>
            </w:r>
            <w:r w:rsidRPr="00D44E27">
              <w:rPr>
                <w:rFonts w:ascii="Roboto" w:hAnsi="Roboto"/>
                <w:b/>
                <w:lang w:val="pt-BR"/>
              </w:rPr>
              <w:t>___________________</w:t>
            </w:r>
            <w:r w:rsidRPr="00D44E27">
              <w:rPr>
                <w:rFonts w:ascii="Roboto" w:hAnsi="Roboto"/>
                <w:lang w:val="pt-BR"/>
              </w:rPr>
              <w:t>,</w:t>
            </w:r>
            <w:r w:rsidRPr="00D44E27">
              <w:rPr>
                <w:rFonts w:ascii="Roboto" w:hAnsi="Roboto"/>
                <w:b/>
                <w:lang w:val="pt-BR"/>
              </w:rPr>
              <w:t xml:space="preserve"> </w:t>
            </w:r>
            <w:r w:rsidRPr="00D44E27">
              <w:rPr>
                <w:rFonts w:ascii="Roboto" w:hAnsi="Roboto"/>
                <w:lang w:val="pt-BR"/>
              </w:rPr>
              <w:t xml:space="preserve">în baza deciziei grupului de lucru al Beneficiarului nr. </w:t>
            </w:r>
            <w:r w:rsidRPr="00D44E27">
              <w:rPr>
                <w:rFonts w:ascii="Roboto" w:hAnsi="Roboto"/>
                <w:b/>
                <w:lang w:val="pt-BR"/>
              </w:rPr>
              <w:t>_____________</w:t>
            </w:r>
            <w:r w:rsidRPr="00D44E27">
              <w:rPr>
                <w:rFonts w:ascii="Roboto" w:hAnsi="Roboto"/>
                <w:lang w:val="pt-BR"/>
              </w:rPr>
              <w:t xml:space="preserve"> din </w:t>
            </w:r>
            <w:r w:rsidRPr="00D44E27">
              <w:rPr>
                <w:rFonts w:ascii="Roboto" w:hAnsi="Roboto"/>
                <w:b/>
                <w:lang w:val="pt-BR"/>
              </w:rPr>
              <w:t>___________________</w:t>
            </w:r>
            <w:r w:rsidRPr="00D44E27">
              <w:rPr>
                <w:rFonts w:ascii="Roboto" w:hAnsi="Roboto"/>
                <w:lang w:val="pt-BR"/>
              </w:rPr>
              <w:t>.</w:t>
            </w:r>
          </w:p>
          <w:p w14:paraId="5253AE4B" w14:textId="77777777" w:rsidR="00683125" w:rsidRPr="00D44E27" w:rsidRDefault="00683125" w:rsidP="00D44E27">
            <w:pPr>
              <w:tabs>
                <w:tab w:val="left" w:pos="360"/>
              </w:tabs>
              <w:ind w:firstLine="321"/>
              <w:jc w:val="both"/>
              <w:rPr>
                <w:rFonts w:ascii="Roboto" w:hAnsi="Roboto"/>
                <w:lang w:val="pt-BR"/>
              </w:rPr>
            </w:pPr>
          </w:p>
          <w:p w14:paraId="6F524BCF" w14:textId="77777777" w:rsidR="00683125" w:rsidRPr="00D44E27" w:rsidRDefault="00683125" w:rsidP="00D44E27">
            <w:pPr>
              <w:pStyle w:val="NormalWeb"/>
              <w:tabs>
                <w:tab w:val="left" w:pos="525"/>
                <w:tab w:val="left" w:pos="567"/>
              </w:tabs>
              <w:ind w:left="-15" w:firstLine="321"/>
              <w:rPr>
                <w:rFonts w:ascii="Roboto" w:hAnsi="Roboto"/>
                <w:b/>
                <w:lang w:val="pt-BR"/>
              </w:rPr>
            </w:pPr>
            <w:r w:rsidRPr="00D44E27">
              <w:rPr>
                <w:rFonts w:ascii="Roboto" w:hAnsi="Roboto"/>
                <w:b/>
                <w:lang w:val="pt-BR"/>
              </w:rPr>
              <w:t>2. DOCUMENTELE CONTRACTULUI</w:t>
            </w:r>
          </w:p>
          <w:p w14:paraId="433338DD" w14:textId="77777777" w:rsidR="00683125" w:rsidRPr="00D44E27" w:rsidRDefault="00683125" w:rsidP="00D44E27">
            <w:pPr>
              <w:tabs>
                <w:tab w:val="left" w:pos="360"/>
              </w:tabs>
              <w:ind w:firstLine="321"/>
              <w:jc w:val="both"/>
              <w:rPr>
                <w:rFonts w:ascii="Roboto" w:hAnsi="Roboto"/>
                <w:lang w:val="pt-BR"/>
              </w:rPr>
            </w:pPr>
            <w:r w:rsidRPr="00D44E27">
              <w:rPr>
                <w:rFonts w:ascii="Roboto" w:hAnsi="Roboto"/>
                <w:lang w:val="pt-BR"/>
              </w:rPr>
              <w:t>2.1. Următoarele documente vor fi considerate părţi componente ale Contractului:</w:t>
            </w:r>
          </w:p>
          <w:p w14:paraId="1F194915" w14:textId="77777777" w:rsidR="00683125" w:rsidRPr="00D44E27" w:rsidRDefault="00683125" w:rsidP="00D44E27">
            <w:pPr>
              <w:numPr>
                <w:ilvl w:val="0"/>
                <w:numId w:val="39"/>
              </w:numPr>
              <w:tabs>
                <w:tab w:val="left" w:pos="360"/>
              </w:tabs>
              <w:suppressAutoHyphens/>
              <w:ind w:left="-15" w:firstLine="321"/>
              <w:jc w:val="both"/>
              <w:rPr>
                <w:rFonts w:ascii="Roboto" w:hAnsi="Roboto"/>
              </w:rPr>
            </w:pPr>
            <w:r w:rsidRPr="00D44E27">
              <w:rPr>
                <w:rFonts w:ascii="Roboto" w:hAnsi="Roboto"/>
              </w:rPr>
              <w:t>Formularul contractului;</w:t>
            </w:r>
          </w:p>
          <w:p w14:paraId="28157975" w14:textId="77777777" w:rsidR="00683125" w:rsidRPr="00D44E27" w:rsidRDefault="00683125" w:rsidP="00D44E27">
            <w:pPr>
              <w:numPr>
                <w:ilvl w:val="0"/>
                <w:numId w:val="39"/>
              </w:numPr>
              <w:tabs>
                <w:tab w:val="left" w:pos="360"/>
              </w:tabs>
              <w:suppressAutoHyphens/>
              <w:ind w:left="-15" w:firstLine="321"/>
              <w:jc w:val="both"/>
              <w:rPr>
                <w:rFonts w:ascii="Roboto" w:hAnsi="Roboto"/>
                <w:lang w:val="pt-BR"/>
              </w:rPr>
            </w:pPr>
            <w:r w:rsidRPr="00D44E27">
              <w:rPr>
                <w:rFonts w:ascii="Roboto" w:hAnsi="Roboto"/>
                <w:lang w:val="pt-BR"/>
              </w:rPr>
              <w:t>Propunerea tehnică și propunerea financiară;</w:t>
            </w:r>
          </w:p>
          <w:p w14:paraId="5AE13446" w14:textId="77777777" w:rsidR="00683125" w:rsidRPr="00D44E27" w:rsidRDefault="00683125" w:rsidP="00D44E27">
            <w:pPr>
              <w:numPr>
                <w:ilvl w:val="0"/>
                <w:numId w:val="39"/>
              </w:numPr>
              <w:tabs>
                <w:tab w:val="left" w:pos="360"/>
              </w:tabs>
              <w:suppressAutoHyphens/>
              <w:ind w:left="-15" w:firstLine="321"/>
              <w:jc w:val="both"/>
              <w:rPr>
                <w:rFonts w:ascii="Roboto" w:hAnsi="Roboto"/>
              </w:rPr>
            </w:pPr>
            <w:r w:rsidRPr="00D44E27">
              <w:rPr>
                <w:rFonts w:ascii="Roboto" w:hAnsi="Roboto"/>
              </w:rPr>
              <w:t>Caietul de sarcini;</w:t>
            </w:r>
          </w:p>
          <w:p w14:paraId="0C9F592B" w14:textId="77777777" w:rsidR="00683125" w:rsidRPr="00D44E27" w:rsidRDefault="00683125" w:rsidP="00D44E27">
            <w:pPr>
              <w:numPr>
                <w:ilvl w:val="0"/>
                <w:numId w:val="39"/>
              </w:numPr>
              <w:tabs>
                <w:tab w:val="left" w:pos="360"/>
              </w:tabs>
              <w:suppressAutoHyphens/>
              <w:ind w:left="-15" w:firstLine="321"/>
              <w:jc w:val="both"/>
              <w:rPr>
                <w:rFonts w:ascii="Roboto" w:hAnsi="Roboto"/>
                <w:lang w:val="pt-BR"/>
              </w:rPr>
            </w:pPr>
            <w:r w:rsidRPr="00D44E27">
              <w:rPr>
                <w:rFonts w:ascii="Roboto" w:hAnsi="Roboto"/>
                <w:lang w:val="pt-BR"/>
              </w:rPr>
              <w:t>Garanția de bună execuție a contractului;</w:t>
            </w:r>
          </w:p>
          <w:p w14:paraId="582C8423" w14:textId="77777777" w:rsidR="00683125" w:rsidRPr="00D44E27" w:rsidRDefault="00683125" w:rsidP="00D44E27">
            <w:pPr>
              <w:numPr>
                <w:ilvl w:val="0"/>
                <w:numId w:val="39"/>
              </w:numPr>
              <w:tabs>
                <w:tab w:val="left" w:pos="360"/>
              </w:tabs>
              <w:suppressAutoHyphens/>
              <w:ind w:left="-15" w:firstLine="321"/>
              <w:jc w:val="both"/>
              <w:rPr>
                <w:rFonts w:ascii="Roboto" w:hAnsi="Roboto"/>
                <w:lang w:val="pt-BR"/>
              </w:rPr>
            </w:pPr>
            <w:r w:rsidRPr="00D44E27">
              <w:rPr>
                <w:rFonts w:ascii="Roboto" w:hAnsi="Roboto"/>
                <w:lang w:val="pt-BR"/>
              </w:rPr>
              <w:t>Acordul de asociere (după caz);</w:t>
            </w:r>
          </w:p>
          <w:p w14:paraId="3ED6116D" w14:textId="77777777" w:rsidR="00683125" w:rsidRPr="00D44E27" w:rsidRDefault="00683125" w:rsidP="00D44E27">
            <w:pPr>
              <w:numPr>
                <w:ilvl w:val="0"/>
                <w:numId w:val="39"/>
              </w:numPr>
              <w:tabs>
                <w:tab w:val="left" w:pos="360"/>
              </w:tabs>
              <w:suppressAutoHyphens/>
              <w:ind w:left="-15" w:firstLine="321"/>
              <w:jc w:val="both"/>
              <w:rPr>
                <w:rFonts w:ascii="Roboto" w:hAnsi="Roboto"/>
                <w:lang w:val="pt-BR"/>
              </w:rPr>
            </w:pPr>
            <w:r w:rsidRPr="00D44E27">
              <w:rPr>
                <w:rFonts w:ascii="Roboto" w:hAnsi="Roboto"/>
                <w:lang w:val="pt-BR"/>
              </w:rPr>
              <w:t xml:space="preserve">Contractele încheiate cu subcontractanții (după </w:t>
            </w:r>
            <w:r w:rsidRPr="00D44E27">
              <w:rPr>
                <w:rFonts w:ascii="Roboto" w:hAnsi="Roboto"/>
              </w:rPr>
              <w:t>caz</w:t>
            </w:r>
            <w:r w:rsidRPr="00D44E27">
              <w:rPr>
                <w:rFonts w:ascii="Roboto" w:hAnsi="Roboto"/>
                <w:lang w:val="pt-BR"/>
              </w:rPr>
              <w:t>);</w:t>
            </w:r>
          </w:p>
          <w:p w14:paraId="35674CDA" w14:textId="77777777" w:rsidR="00683125" w:rsidRPr="00D44E27" w:rsidRDefault="00683125" w:rsidP="00D44E27">
            <w:pPr>
              <w:numPr>
                <w:ilvl w:val="0"/>
                <w:numId w:val="39"/>
              </w:numPr>
              <w:tabs>
                <w:tab w:val="left" w:pos="360"/>
              </w:tabs>
              <w:suppressAutoHyphens/>
              <w:ind w:left="-15" w:firstLine="321"/>
              <w:jc w:val="both"/>
              <w:rPr>
                <w:rFonts w:ascii="Roboto" w:hAnsi="Roboto"/>
                <w:lang w:val="pt-BR"/>
              </w:rPr>
            </w:pPr>
            <w:r w:rsidRPr="00D44E27">
              <w:rPr>
                <w:rFonts w:ascii="Roboto" w:hAnsi="Roboto"/>
                <w:lang w:val="pt-BR"/>
              </w:rPr>
              <w:t>Graficul de execuție a contractului aprobat de ambele părți.</w:t>
            </w:r>
          </w:p>
          <w:p w14:paraId="56FC2142" w14:textId="77777777" w:rsidR="00683125" w:rsidRPr="00D44E27" w:rsidRDefault="00683125" w:rsidP="00D44E27">
            <w:pPr>
              <w:pStyle w:val="Listparagraf"/>
              <w:numPr>
                <w:ilvl w:val="0"/>
                <w:numId w:val="0"/>
              </w:numPr>
              <w:tabs>
                <w:tab w:val="left" w:pos="360"/>
              </w:tabs>
              <w:ind w:left="1530" w:firstLine="321"/>
              <w:rPr>
                <w:rFonts w:ascii="Roboto" w:hAnsi="Roboto"/>
                <w:lang w:val="pt-BR"/>
              </w:rPr>
            </w:pPr>
          </w:p>
          <w:p w14:paraId="2194C78E" w14:textId="77777777" w:rsidR="00683125" w:rsidRPr="00D44E27" w:rsidRDefault="00683125" w:rsidP="00D44E27">
            <w:pPr>
              <w:tabs>
                <w:tab w:val="left" w:pos="525"/>
                <w:tab w:val="left" w:pos="3645"/>
              </w:tabs>
              <w:ind w:firstLine="321"/>
              <w:jc w:val="both"/>
              <w:rPr>
                <w:rFonts w:ascii="Roboto" w:hAnsi="Roboto"/>
                <w:b/>
                <w:lang w:val="pt-BR"/>
              </w:rPr>
            </w:pPr>
            <w:r w:rsidRPr="00D44E27">
              <w:rPr>
                <w:rFonts w:ascii="Roboto" w:hAnsi="Roboto"/>
                <w:b/>
                <w:lang w:val="pt-BR"/>
              </w:rPr>
              <w:t>3. PREȚUL CONTRACTULUI ŞI MODALITĂŢILE DE PLATĂ</w:t>
            </w:r>
          </w:p>
          <w:p w14:paraId="63B85F9C" w14:textId="5C49878D" w:rsidR="00683125" w:rsidRPr="00D44E27" w:rsidRDefault="00683125" w:rsidP="00D44E27">
            <w:pPr>
              <w:ind w:firstLine="321"/>
              <w:jc w:val="both"/>
              <w:rPr>
                <w:rFonts w:ascii="Roboto" w:hAnsi="Roboto"/>
                <w:lang w:val="pt-BR"/>
              </w:rPr>
            </w:pPr>
            <w:r w:rsidRPr="00D44E27">
              <w:rPr>
                <w:rFonts w:ascii="Roboto" w:hAnsi="Roboto"/>
                <w:lang w:val="pt-BR"/>
              </w:rPr>
              <w:t>3.1. Prețul lucrărilor, ce reprezintă obiectul prezentului contract, este stabilit în MDL.</w:t>
            </w:r>
          </w:p>
          <w:p w14:paraId="3338D963" w14:textId="484A0768" w:rsidR="00683125" w:rsidRPr="00D44E27" w:rsidRDefault="00683125" w:rsidP="00D44E27">
            <w:pPr>
              <w:ind w:firstLine="321"/>
              <w:rPr>
                <w:rFonts w:ascii="Roboto" w:hAnsi="Roboto"/>
                <w:iCs/>
                <w:color w:val="000000" w:themeColor="text1"/>
              </w:rPr>
            </w:pPr>
            <w:r w:rsidRPr="00D44E27">
              <w:rPr>
                <w:rFonts w:ascii="Roboto" w:hAnsi="Roboto"/>
                <w:lang w:val="pt-BR"/>
              </w:rPr>
              <w:t xml:space="preserve">3.2. </w:t>
            </w:r>
            <w:r w:rsidRPr="00D44E27">
              <w:rPr>
                <w:rFonts w:ascii="Roboto" w:hAnsi="Roboto"/>
                <w:bCs/>
                <w:iCs/>
                <w:color w:val="000000" w:themeColor="text1"/>
              </w:rPr>
              <w:t>Prețul prezentului contract este de</w:t>
            </w:r>
            <w:r w:rsidRPr="00D44E27">
              <w:rPr>
                <w:rFonts w:ascii="Roboto" w:hAnsi="Roboto"/>
                <w:iCs/>
                <w:color w:val="000000" w:themeColor="text1"/>
              </w:rPr>
              <w:t>_________</w:t>
            </w:r>
            <w:r w:rsidRPr="00D44E27">
              <w:rPr>
                <w:rFonts w:ascii="Roboto" w:hAnsi="Roboto"/>
                <w:bCs/>
                <w:iCs/>
                <w:color w:val="000000" w:themeColor="text1"/>
              </w:rPr>
              <w:t xml:space="preserve"> MDL, fără TVA, la care se adaugă cota legală de TVA, după cum urmează:</w:t>
            </w:r>
            <w:r w:rsidRPr="00D44E27">
              <w:rPr>
                <w:rFonts w:ascii="Roboto" w:hAnsi="Roboto"/>
                <w:iCs/>
                <w:color w:val="000000" w:themeColor="text1"/>
              </w:rPr>
              <w:br/>
              <w:t>– valoarea fără TVA:_________ MDL;</w:t>
            </w:r>
            <w:r w:rsidRPr="00D44E27">
              <w:rPr>
                <w:rFonts w:ascii="Roboto" w:hAnsi="Roboto"/>
                <w:iCs/>
                <w:color w:val="000000" w:themeColor="text1"/>
              </w:rPr>
              <w:br/>
              <w:t>– TVA _________%: _________ MDL;</w:t>
            </w:r>
            <w:r w:rsidRPr="00D44E27">
              <w:rPr>
                <w:rFonts w:ascii="Roboto" w:hAnsi="Roboto"/>
                <w:iCs/>
                <w:color w:val="000000" w:themeColor="text1"/>
              </w:rPr>
              <w:br/>
              <w:t>– valoarea totală cu TVA: _________ MDL.</w:t>
            </w:r>
          </w:p>
          <w:p w14:paraId="26F86C28" w14:textId="50B046C0" w:rsidR="00683125" w:rsidRPr="00D44E27" w:rsidRDefault="00683125" w:rsidP="00D44E27">
            <w:pPr>
              <w:ind w:firstLine="321"/>
              <w:jc w:val="both"/>
              <w:rPr>
                <w:rFonts w:ascii="Roboto" w:hAnsi="Roboto"/>
                <w:lang w:val="pt-BR"/>
              </w:rPr>
            </w:pPr>
            <w:r w:rsidRPr="00D44E27">
              <w:rPr>
                <w:rFonts w:ascii="Roboto" w:hAnsi="Roboto"/>
                <w:lang w:val="pt-BR"/>
              </w:rPr>
              <w:lastRenderedPageBreak/>
              <w:t xml:space="preserve">3.3. Achitările vor fi efectuate prin transfer în baza facturilor fiscale, după primirea proceselor-verbale de recepţie a lucrărilor executate, semnate şi acceptate de către Beneficiar, în decurs de </w:t>
            </w:r>
            <w:r w:rsidR="00FC59F3">
              <w:rPr>
                <w:rFonts w:ascii="Roboto" w:hAnsi="Roboto"/>
                <w:lang w:val="pt-BR"/>
              </w:rPr>
              <w:t>30</w:t>
            </w:r>
            <w:r w:rsidR="000D3329" w:rsidRPr="00D44E27">
              <w:rPr>
                <w:rFonts w:ascii="Roboto" w:hAnsi="Roboto"/>
                <w:lang w:val="pt-BR"/>
              </w:rPr>
              <w:t xml:space="preserve"> </w:t>
            </w:r>
            <w:r w:rsidRPr="00D44E27">
              <w:rPr>
                <w:rFonts w:ascii="Roboto" w:hAnsi="Roboto"/>
                <w:lang w:val="pt-BR"/>
              </w:rPr>
              <w:t>zile</w:t>
            </w:r>
            <w:r w:rsidR="000D3329" w:rsidRPr="00D44E27">
              <w:rPr>
                <w:rFonts w:ascii="Roboto" w:hAnsi="Roboto"/>
                <w:lang w:val="pt-BR"/>
              </w:rPr>
              <w:t>.</w:t>
            </w:r>
          </w:p>
          <w:p w14:paraId="2359EF0F" w14:textId="1597129D" w:rsidR="00683125" w:rsidRPr="00D44E27" w:rsidRDefault="00683125" w:rsidP="00D44E27">
            <w:pPr>
              <w:ind w:firstLine="321"/>
              <w:jc w:val="both"/>
              <w:rPr>
                <w:rFonts w:ascii="Roboto" w:hAnsi="Roboto"/>
                <w:lang w:val="pt-BR"/>
              </w:rPr>
            </w:pPr>
            <w:r w:rsidRPr="00D44E27">
              <w:rPr>
                <w:rFonts w:ascii="Roboto" w:hAnsi="Roboto"/>
                <w:lang w:val="pt-BR"/>
              </w:rPr>
              <w:t xml:space="preserve">3.4. Beneficiarul va verifica procesele-verbale de recepție a lucrărilor executate în termen de </w:t>
            </w:r>
            <w:r w:rsidR="00FC59F3">
              <w:rPr>
                <w:rFonts w:ascii="Roboto" w:hAnsi="Roboto"/>
                <w:lang w:val="pt-BR"/>
              </w:rPr>
              <w:t>30</w:t>
            </w:r>
            <w:r w:rsidR="000D3329" w:rsidRPr="00D44E27">
              <w:rPr>
                <w:rFonts w:ascii="Roboto" w:hAnsi="Roboto"/>
                <w:lang w:val="pt-BR"/>
              </w:rPr>
              <w:t xml:space="preserve">  </w:t>
            </w:r>
            <w:r w:rsidRPr="00D44E27">
              <w:rPr>
                <w:rFonts w:ascii="Roboto" w:hAnsi="Roboto"/>
                <w:lang w:val="pt-BR"/>
              </w:rPr>
              <w:t>zile</w:t>
            </w:r>
            <w:r w:rsidR="000D3329" w:rsidRPr="00D44E27">
              <w:rPr>
                <w:rFonts w:ascii="Roboto" w:hAnsi="Roboto"/>
                <w:lang w:val="pt-BR"/>
              </w:rPr>
              <w:t xml:space="preserve"> </w:t>
            </w:r>
            <w:r w:rsidRPr="00D44E27">
              <w:rPr>
                <w:rFonts w:ascii="Roboto" w:hAnsi="Roboto"/>
                <w:lang w:val="pt-BR"/>
              </w:rPr>
              <w:t xml:space="preserve"> de la primirea acestora de la Antreprenor.</w:t>
            </w:r>
          </w:p>
          <w:p w14:paraId="4C34D296" w14:textId="77777777" w:rsidR="00683125" w:rsidRPr="00D44E27" w:rsidRDefault="00683125" w:rsidP="00D44E27">
            <w:pPr>
              <w:ind w:firstLine="321"/>
              <w:jc w:val="both"/>
              <w:rPr>
                <w:rFonts w:ascii="Roboto" w:hAnsi="Roboto"/>
                <w:lang w:val="pt-BR"/>
              </w:rPr>
            </w:pPr>
            <w:r w:rsidRPr="00D44E27">
              <w:rPr>
                <w:rFonts w:ascii="Roboto" w:hAnsi="Roboto"/>
                <w:lang w:val="pt-BR"/>
              </w:rPr>
              <w:t>3.5.</w:t>
            </w:r>
            <w:r w:rsidRPr="00D44E27">
              <w:rPr>
                <w:rFonts w:ascii="Roboto" w:hAnsi="Roboto"/>
                <w:iCs/>
                <w:color w:val="000000" w:themeColor="text1"/>
              </w:rPr>
              <w:t xml:space="preserve"> Plata facturii finale se va efectua imediat după verificarea și acceptarea situației de plată definitive de către Beneficiar</w:t>
            </w:r>
            <w:r w:rsidRPr="00D44E27">
              <w:rPr>
                <w:rFonts w:ascii="Roboto" w:hAnsi="Roboto"/>
                <w:lang w:val="pt-BR"/>
              </w:rPr>
              <w:t xml:space="preserve">. Dacă verificarea se prelungeşte din diferite motive, dar în special datorită unor eventuale litigii, contravaloarea lucrărilor care nu sunt în litigiu va fi plătită imediat. </w:t>
            </w:r>
          </w:p>
          <w:p w14:paraId="217FB0EA" w14:textId="77777777" w:rsidR="00683125" w:rsidRPr="00D44E27" w:rsidRDefault="00683125" w:rsidP="00D44E27">
            <w:pPr>
              <w:ind w:firstLine="321"/>
              <w:jc w:val="both"/>
              <w:rPr>
                <w:rFonts w:ascii="Roboto" w:hAnsi="Roboto"/>
                <w:lang w:val="pt-BR"/>
              </w:rPr>
            </w:pPr>
            <w:r w:rsidRPr="00D44E27">
              <w:rPr>
                <w:rFonts w:ascii="Roboto" w:hAnsi="Roboto"/>
                <w:lang w:val="pt-BR"/>
              </w:rPr>
              <w:t>3.6. Lucrările nu vor fi considerate finalizate până când procesul-verbal de recepţie la terminarea lucrărilor  nu va fi semnat de comisia de recepţie, care confirmă că lucrările au fost executate conform contractului.</w:t>
            </w:r>
          </w:p>
          <w:p w14:paraId="3AB2D47B" w14:textId="77777777" w:rsidR="00683125" w:rsidRPr="00D44E27" w:rsidRDefault="00683125" w:rsidP="00D44E27">
            <w:pPr>
              <w:ind w:firstLine="321"/>
              <w:jc w:val="both"/>
              <w:rPr>
                <w:rFonts w:ascii="Roboto" w:hAnsi="Roboto"/>
                <w:lang w:val="pt-BR"/>
              </w:rPr>
            </w:pPr>
          </w:p>
          <w:p w14:paraId="798E337E" w14:textId="77777777" w:rsidR="00683125" w:rsidRPr="00D44E27" w:rsidRDefault="00683125" w:rsidP="00D44E27">
            <w:pPr>
              <w:pStyle w:val="NormalWeb"/>
              <w:tabs>
                <w:tab w:val="left" w:pos="567"/>
              </w:tabs>
              <w:ind w:firstLine="321"/>
              <w:rPr>
                <w:rFonts w:ascii="Roboto" w:hAnsi="Roboto"/>
                <w:b/>
                <w:lang w:val="pt-BR"/>
              </w:rPr>
            </w:pPr>
            <w:r w:rsidRPr="00D44E27">
              <w:rPr>
                <w:rFonts w:ascii="Roboto" w:hAnsi="Roboto"/>
                <w:b/>
                <w:lang w:val="pt-BR"/>
              </w:rPr>
              <w:t>4. DURATA DE EXECUȚIE</w:t>
            </w:r>
          </w:p>
          <w:p w14:paraId="5F5A6D8B" w14:textId="3F6F6045"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4.1. Durata de execuţie a prezentului contract este de </w:t>
            </w:r>
            <w:r w:rsidR="00231286" w:rsidRPr="00D44E27">
              <w:rPr>
                <w:rFonts w:ascii="Roboto" w:hAnsi="Roboto"/>
                <w:lang w:val="pt-BR"/>
              </w:rPr>
              <w:t>120</w:t>
            </w:r>
            <w:r w:rsidRPr="00D44E27">
              <w:rPr>
                <w:rFonts w:ascii="Roboto" w:hAnsi="Roboto"/>
                <w:lang w:val="pt-BR"/>
              </w:rPr>
              <w:t xml:space="preserve"> de z</w:t>
            </w:r>
            <w:r w:rsidR="005E7137" w:rsidRPr="00D44E27">
              <w:rPr>
                <w:rFonts w:ascii="Roboto" w:hAnsi="Roboto"/>
                <w:lang w:val="pt-BR"/>
              </w:rPr>
              <w:t>i</w:t>
            </w:r>
            <w:r w:rsidRPr="00D44E27">
              <w:rPr>
                <w:rFonts w:ascii="Roboto" w:hAnsi="Roboto"/>
                <w:lang w:val="pt-BR"/>
              </w:rPr>
              <w:t xml:space="preserve">le, </w:t>
            </w:r>
            <w:r w:rsidRPr="00D44E27">
              <w:rPr>
                <w:rFonts w:ascii="Roboto" w:hAnsi="Roboto"/>
                <w:lang w:val="ro-RO"/>
              </w:rPr>
              <w:t>începând de la data prevăzută în Ordinul de începere</w:t>
            </w:r>
            <w:r w:rsidRPr="00D44E27">
              <w:rPr>
                <w:rFonts w:ascii="Roboto" w:hAnsi="Roboto"/>
                <w:lang w:val="pt-BR"/>
              </w:rPr>
              <w:t>.</w:t>
            </w:r>
          </w:p>
          <w:p w14:paraId="2B29689B" w14:textId="699685B2"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4.2. </w:t>
            </w:r>
            <w:r w:rsidRPr="00D44E27">
              <w:rPr>
                <w:rFonts w:ascii="Roboto" w:hAnsi="Roboto"/>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w:t>
            </w:r>
            <w:r w:rsidR="005E7137">
              <w:rPr>
                <w:rFonts w:ascii="Roboto" w:hAnsi="Roboto"/>
                <w:lang w:val="ro-RO"/>
              </w:rPr>
              <w:t>. E</w:t>
            </w:r>
            <w:r w:rsidRPr="00D44E27">
              <w:rPr>
                <w:rFonts w:ascii="Roboto" w:hAnsi="Roboto"/>
                <w:lang w:val="ro-RO"/>
              </w:rPr>
              <w:t>miterea ordinului de începere a lucrărilor este condiționată de îndeplinirea cumulativă a următoarelor condiții:</w:t>
            </w:r>
          </w:p>
          <w:p w14:paraId="6E9EC67E" w14:textId="34E72048" w:rsidR="00683125" w:rsidRPr="00D44E27" w:rsidRDefault="00683125" w:rsidP="00D44E27">
            <w:pPr>
              <w:ind w:firstLine="321"/>
              <w:jc w:val="both"/>
              <w:rPr>
                <w:rFonts w:ascii="Roboto" w:hAnsi="Roboto"/>
              </w:rPr>
            </w:pPr>
            <w:r w:rsidRPr="00D44E27">
              <w:rPr>
                <w:rFonts w:ascii="Roboto" w:hAnsi="Roboto"/>
              </w:rPr>
              <w:t>- obținerea autorizației de construire de către Beneficiar</w:t>
            </w:r>
            <w:r w:rsidR="00FC59F3">
              <w:rPr>
                <w:rFonts w:ascii="Roboto" w:hAnsi="Roboto"/>
              </w:rPr>
              <w:t xml:space="preserve"> </w:t>
            </w:r>
            <w:r w:rsidR="00FC59F3" w:rsidRPr="00B5651E">
              <w:rPr>
                <w:rFonts w:ascii="Roboto" w:hAnsi="Roboto"/>
                <w:i/>
              </w:rPr>
              <w:t>(nu se aplică</w:t>
            </w:r>
            <w:r w:rsidR="00FC59F3" w:rsidRPr="00B5651E">
              <w:rPr>
                <w:rFonts w:ascii="Roboto" w:hAnsi="Roboto"/>
                <w:i/>
                <w:iCs/>
              </w:rPr>
              <w:t>)</w:t>
            </w:r>
            <w:r w:rsidRPr="00D44E27">
              <w:rPr>
                <w:rFonts w:ascii="Roboto" w:hAnsi="Roboto"/>
              </w:rPr>
              <w:t>;</w:t>
            </w:r>
          </w:p>
          <w:p w14:paraId="5C31B4DA" w14:textId="77777777" w:rsidR="00683125" w:rsidRPr="00D44E27" w:rsidRDefault="00683125" w:rsidP="00D44E27">
            <w:pPr>
              <w:ind w:firstLine="321"/>
              <w:jc w:val="both"/>
              <w:rPr>
                <w:rFonts w:ascii="Roboto" w:hAnsi="Roboto"/>
              </w:rPr>
            </w:pPr>
            <w:r w:rsidRPr="00D44E27">
              <w:rPr>
                <w:rFonts w:ascii="Roboto" w:hAnsi="Roboto"/>
              </w:rPr>
              <w:t>- constituirea garanției de bună execuție a contractului;</w:t>
            </w:r>
          </w:p>
          <w:p w14:paraId="79F3EA61" w14:textId="77777777" w:rsidR="00683125" w:rsidRPr="00D44E27" w:rsidRDefault="00683125" w:rsidP="00D44E27">
            <w:pPr>
              <w:ind w:firstLine="321"/>
              <w:jc w:val="both"/>
              <w:rPr>
                <w:rFonts w:ascii="Roboto" w:hAnsi="Roboto"/>
              </w:rPr>
            </w:pPr>
            <w:r w:rsidRPr="00D44E27">
              <w:rPr>
                <w:rFonts w:ascii="Roboto" w:hAnsi="Roboto"/>
              </w:rPr>
              <w:t>- semnarea procesului–verbal de predare - primire a amplasamentului, liber de orice sarcini care împiedică realizarea obiectului prezentului contract.</w:t>
            </w:r>
          </w:p>
          <w:p w14:paraId="1D738D9E"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4.3. Executarea lucrărilor se va face în succesiunea și termenele stabilite prin graficul de execuție, alcătuit în ordinea tehnologică de execuţie, anexă la contract și parte integrantă a acestuia.</w:t>
            </w:r>
          </w:p>
          <w:p w14:paraId="750C9BF8" w14:textId="77777777" w:rsidR="00683125" w:rsidRPr="00D44E27" w:rsidRDefault="00683125" w:rsidP="00D44E27">
            <w:pPr>
              <w:pStyle w:val="NormalWeb"/>
              <w:tabs>
                <w:tab w:val="left" w:pos="567"/>
              </w:tabs>
              <w:ind w:right="-110" w:firstLine="321"/>
              <w:rPr>
                <w:rFonts w:ascii="Roboto" w:hAnsi="Roboto"/>
                <w:lang w:val="pt-BR"/>
              </w:rPr>
            </w:pPr>
            <w:r w:rsidRPr="00D44E27">
              <w:rPr>
                <w:rFonts w:ascii="Roboto" w:hAnsi="Roboto"/>
                <w:lang w:val="pt-BR"/>
              </w:rPr>
              <w:t>4.4. Antreprenorul are dreptul la modificarea duratei de execuţie doar dacă aceasta nu se datorează din culpa sa.</w:t>
            </w:r>
          </w:p>
          <w:p w14:paraId="7FC8746C"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4.5. Perioada de execuţie poate fi prelungită sau suspendată, cu modificarea graficului de execuție aprobat de ambele părți, dacă constrângerea activităţii se datorează următoarelor cauze:</w:t>
            </w:r>
          </w:p>
          <w:p w14:paraId="482752D6"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a) generate de Beneficiar;</w:t>
            </w:r>
          </w:p>
          <w:p w14:paraId="27A1C278"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b) datorită impedimentului care justifică neexecutarea obligației sau altei situaţii extreme neimputabile şi imprevizibile pentru Antreprenor;</w:t>
            </w:r>
          </w:p>
          <w:p w14:paraId="03AE5090"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c) influenţei factorilor climatici, care duc la imposibilitatea executării lucrărilor stabilite conform caietului de sarcini, or executarea lor în asemenea codiții climaterice se va răsfrânge asupra calității lucrărilor;</w:t>
            </w:r>
          </w:p>
          <w:p w14:paraId="5155450E"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d) calamităţilor naturale recunoscute de autoritatea legală.</w:t>
            </w:r>
          </w:p>
          <w:p w14:paraId="4F471263"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49933CF"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lastRenderedPageBreak/>
              <w:t>4.7. Lipsa informării Beneficiarului face inopozabila decizia Antreprenorului de sistare a lucrărilor, cu consecinţa exercitării de către Beneficiar a dreptului de a refuza prelungirea duratei de execuţie a lucrărilor contractate.</w:t>
            </w:r>
          </w:p>
          <w:p w14:paraId="34656FDB" w14:textId="77777777" w:rsidR="00683125" w:rsidRPr="00D44E27" w:rsidRDefault="00683125" w:rsidP="00D44E27">
            <w:pPr>
              <w:tabs>
                <w:tab w:val="left" w:pos="360"/>
              </w:tabs>
              <w:ind w:firstLine="321"/>
              <w:jc w:val="both"/>
              <w:rPr>
                <w:rFonts w:ascii="Roboto" w:hAnsi="Roboto"/>
                <w:lang w:val="pt-BR"/>
              </w:rPr>
            </w:pPr>
          </w:p>
          <w:p w14:paraId="3280EE84" w14:textId="77777777" w:rsidR="00683125" w:rsidRPr="00D44E27" w:rsidRDefault="00683125" w:rsidP="00D44E27">
            <w:pPr>
              <w:pStyle w:val="NormalWeb"/>
              <w:tabs>
                <w:tab w:val="left" w:pos="525"/>
              </w:tabs>
              <w:ind w:firstLine="321"/>
              <w:rPr>
                <w:rFonts w:ascii="Roboto" w:hAnsi="Roboto"/>
                <w:b/>
                <w:lang w:val="pt-BR"/>
              </w:rPr>
            </w:pPr>
            <w:r w:rsidRPr="00D44E27">
              <w:rPr>
                <w:rFonts w:ascii="Roboto" w:hAnsi="Roboto"/>
                <w:b/>
                <w:lang w:val="pt-BR"/>
              </w:rPr>
              <w:t>5. RECEPŢIA LUCRĂRILOR DE EXECUŢIE</w:t>
            </w:r>
          </w:p>
          <w:p w14:paraId="174AFC25"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5.1. Terminarea lucrărilor</w:t>
            </w:r>
          </w:p>
          <w:p w14:paraId="32B7E824"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451789B"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5.2. Înştiinţarea de Recepţie</w:t>
            </w:r>
          </w:p>
          <w:p w14:paraId="548CAFBE" w14:textId="42D29347" w:rsidR="00683125" w:rsidRPr="00D44E27" w:rsidRDefault="00683125" w:rsidP="00D44E27">
            <w:pPr>
              <w:pStyle w:val="NormalWeb"/>
              <w:tabs>
                <w:tab w:val="left" w:pos="567"/>
              </w:tabs>
              <w:ind w:firstLine="321"/>
              <w:rPr>
                <w:rFonts w:ascii="Roboto" w:hAnsi="Roboto"/>
                <w:lang w:val="ro-RO"/>
              </w:rPr>
            </w:pPr>
            <w:r w:rsidRPr="00D44E27">
              <w:rPr>
                <w:rFonts w:ascii="Roboto" w:hAnsi="Roboto"/>
                <w:lang w:val="pt-BR"/>
              </w:rPr>
              <w:t xml:space="preserve">5.2.1. Antreprenorul are obligaţia de a notifica în scris Beneficiarul cu privire la îndeplinirea condiţiilor de recepţie, solicitând acestuia convocarea comisiei de recepţie conform prevederilor art.196 din </w:t>
            </w:r>
            <w:r w:rsidRPr="00D44E27">
              <w:rPr>
                <w:rFonts w:ascii="Roboto" w:hAnsi="Roboto"/>
                <w:lang w:val="ro-RO"/>
              </w:rPr>
              <w:t>Codul urbanismului și construcțiilor al Republicii Moldova nr. 434/2023. Notificarea va fi avizată de către dirigintele de șantier. În baza acestei notificări, Beneficiarul va convoca  comisia de recepție la termin</w:t>
            </w:r>
            <w:r w:rsidR="000D3329" w:rsidRPr="00D44E27">
              <w:rPr>
                <w:rFonts w:ascii="Roboto" w:hAnsi="Roboto"/>
                <w:lang w:val="ro-RO"/>
              </w:rPr>
              <w:t>a</w:t>
            </w:r>
            <w:r w:rsidRPr="00D44E27">
              <w:rPr>
                <w:rFonts w:ascii="Roboto" w:hAnsi="Roboto"/>
                <w:lang w:val="ro-RO"/>
              </w:rPr>
              <w:t>rea lucrărilor, în termenii stabiliți de legislație.</w:t>
            </w:r>
          </w:p>
          <w:p w14:paraId="343EF945"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5.2.2. În cazul în care Comisia de recep</w:t>
            </w:r>
            <w:r w:rsidRPr="00D44E27">
              <w:rPr>
                <w:rFonts w:ascii="Roboto" w:hAnsi="Roboto"/>
                <w:lang w:val="ro-RO"/>
              </w:rPr>
              <w:t>ție</w:t>
            </w:r>
            <w:r w:rsidRPr="00D44E27">
              <w:rPr>
                <w:rFonts w:ascii="Roboto" w:hAnsi="Roboto"/>
                <w:lang w:val="pt-BR"/>
              </w:rPr>
              <w:t xml:space="preserve"> constată că sunt lipsuri sau deficienţe, acestea vor fi consemnate </w:t>
            </w:r>
            <w:r w:rsidRPr="00D44E27">
              <w:rPr>
                <w:rFonts w:ascii="Roboto" w:hAnsi="Roboto"/>
                <w:lang w:val="ro-RO"/>
              </w:rPr>
              <w:t>î</w:t>
            </w:r>
            <w:r w:rsidRPr="00D44E27">
              <w:rPr>
                <w:rFonts w:ascii="Roboto" w:hAnsi="Roboto"/>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6EED9F76"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44E27">
              <w:rPr>
                <w:rFonts w:ascii="Roboto" w:hAnsi="Roboto"/>
                <w:color w:val="333333"/>
                <w:shd w:val="clear" w:color="auto" w:fill="FFFFFF"/>
                <w:lang w:val="pt-BR"/>
              </w:rPr>
              <w:t xml:space="preserve"> </w:t>
            </w:r>
          </w:p>
          <w:p w14:paraId="2D0B5214"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5.2.4. Beneficiarul va proceda la recepţia lucrărilor potrivit actelor normative şi va înştiinţa Antreprenorul referitor la decizia sa, transmiţând acestuia o copie a procesului verbal de recepţie la terminarea lucrărilor.</w:t>
            </w:r>
          </w:p>
          <w:p w14:paraId="2658856F"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D03C7B2"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5.2.6. Recepţia finală va fi efectuată conform prevederilor actelor normative. </w:t>
            </w:r>
          </w:p>
          <w:p w14:paraId="0510BF60" w14:textId="77777777" w:rsidR="00683125" w:rsidRPr="00D44E27" w:rsidRDefault="00683125" w:rsidP="00D44E27">
            <w:pPr>
              <w:pStyle w:val="NormalWeb"/>
              <w:tabs>
                <w:tab w:val="left" w:pos="567"/>
              </w:tabs>
              <w:ind w:firstLine="321"/>
              <w:rPr>
                <w:rFonts w:ascii="Roboto" w:hAnsi="Roboto"/>
                <w:lang w:val="pt-BR"/>
              </w:rPr>
            </w:pPr>
          </w:p>
          <w:p w14:paraId="6E8A72D4" w14:textId="77777777" w:rsidR="00683125" w:rsidRPr="00D44E27" w:rsidRDefault="00683125" w:rsidP="00D44E27">
            <w:pPr>
              <w:tabs>
                <w:tab w:val="left" w:pos="525"/>
              </w:tabs>
              <w:ind w:firstLine="321"/>
              <w:jc w:val="both"/>
              <w:rPr>
                <w:rFonts w:ascii="Roboto" w:hAnsi="Roboto"/>
                <w:b/>
                <w:lang w:val="pt-BR"/>
              </w:rPr>
            </w:pPr>
            <w:r w:rsidRPr="00D44E27">
              <w:rPr>
                <w:rFonts w:ascii="Roboto" w:hAnsi="Roboto"/>
                <w:b/>
                <w:lang w:val="pt-BR"/>
              </w:rPr>
              <w:t>6. REMEDIEREA DEFECTELOR</w:t>
            </w:r>
          </w:p>
          <w:p w14:paraId="50642E9E" w14:textId="77777777" w:rsidR="00683125" w:rsidRPr="00D44E27" w:rsidRDefault="00683125" w:rsidP="00D44E27">
            <w:pPr>
              <w:ind w:firstLine="321"/>
              <w:jc w:val="both"/>
              <w:rPr>
                <w:rFonts w:ascii="Roboto" w:hAnsi="Roboto"/>
                <w:lang w:val="pt-BR"/>
              </w:rPr>
            </w:pPr>
            <w:r w:rsidRPr="00D44E27">
              <w:rPr>
                <w:rFonts w:ascii="Roboto" w:hAnsi="Roboto"/>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2E5D4A20" w14:textId="77777777" w:rsidR="00683125" w:rsidRPr="00D44E27" w:rsidRDefault="00683125" w:rsidP="00D44E27">
            <w:pPr>
              <w:ind w:firstLine="321"/>
              <w:jc w:val="both"/>
              <w:rPr>
                <w:rFonts w:ascii="Roboto" w:hAnsi="Roboto"/>
                <w:lang w:val="pt-BR"/>
              </w:rPr>
            </w:pPr>
            <w:r w:rsidRPr="00D44E27">
              <w:rPr>
                <w:rFonts w:ascii="Roboto" w:hAnsi="Roboto"/>
                <w:lang w:val="pt-BR"/>
              </w:rPr>
              <w:t>6.2. Antreprenorul va remedia, fără costuri suplimentare pentru Beneficiar, orice defecte datorate faptului că materialele, echipamentele sau calitatea execuţiei nu sunt în conformitate cu prevederile Contractului.</w:t>
            </w:r>
          </w:p>
          <w:p w14:paraId="4BF18896" w14:textId="77777777" w:rsidR="00683125" w:rsidRPr="00D44E27" w:rsidRDefault="00683125" w:rsidP="00D44E27">
            <w:pPr>
              <w:ind w:firstLine="321"/>
              <w:jc w:val="both"/>
              <w:rPr>
                <w:rFonts w:ascii="Roboto" w:hAnsi="Roboto"/>
                <w:lang w:val="pt-BR"/>
              </w:rPr>
            </w:pPr>
            <w:r w:rsidRPr="00D44E27">
              <w:rPr>
                <w:rFonts w:ascii="Roboto" w:hAnsi="Roboto"/>
                <w:lang w:val="pt-BR"/>
              </w:rPr>
              <w:t>6.3. Remedierea defectelor calitative apărute din vina Antreprenorului, atât în perioada de execuţie, cât şi în perioada de garanţie stabilită, se face pe cheltuiala acestuia potrivit actelor normative.</w:t>
            </w:r>
          </w:p>
          <w:p w14:paraId="0C11CFF7" w14:textId="77777777" w:rsidR="00683125" w:rsidRPr="00D44E27" w:rsidRDefault="00683125" w:rsidP="00D44E27">
            <w:pPr>
              <w:pStyle w:val="NormalWeb"/>
              <w:tabs>
                <w:tab w:val="left" w:pos="567"/>
              </w:tabs>
              <w:ind w:firstLine="321"/>
              <w:rPr>
                <w:rFonts w:ascii="Roboto" w:hAnsi="Roboto"/>
                <w:lang w:val="pt-BR"/>
              </w:rPr>
            </w:pPr>
          </w:p>
          <w:p w14:paraId="2263F8AB" w14:textId="77777777" w:rsidR="00683125" w:rsidRPr="00D44E27" w:rsidRDefault="00683125" w:rsidP="00D44E27">
            <w:pPr>
              <w:pStyle w:val="NormalWeb"/>
              <w:tabs>
                <w:tab w:val="left" w:pos="525"/>
              </w:tabs>
              <w:ind w:firstLine="321"/>
              <w:rPr>
                <w:rFonts w:ascii="Roboto" w:hAnsi="Roboto"/>
                <w:lang w:val="pt-BR"/>
              </w:rPr>
            </w:pPr>
            <w:r w:rsidRPr="00D44E27">
              <w:rPr>
                <w:rFonts w:ascii="Roboto" w:hAnsi="Roboto"/>
                <w:b/>
                <w:lang w:val="pt-BR"/>
              </w:rPr>
              <w:t>7. DREPTURILE ŞI OBLIGAŢIUNILE ANTREPRENORULUI ŞI ALE BENEFICIARULUI</w:t>
            </w:r>
          </w:p>
          <w:p w14:paraId="70478BF7" w14:textId="77777777" w:rsidR="00683125" w:rsidRPr="00D44E27" w:rsidRDefault="00683125" w:rsidP="00D44E27">
            <w:pPr>
              <w:tabs>
                <w:tab w:val="left" w:pos="2625"/>
              </w:tabs>
              <w:spacing w:after="200"/>
              <w:ind w:firstLine="321"/>
              <w:contextualSpacing/>
              <w:jc w:val="both"/>
              <w:rPr>
                <w:rFonts w:ascii="Roboto" w:hAnsi="Roboto"/>
                <w:lang w:val="pt-BR"/>
              </w:rPr>
            </w:pPr>
            <w:r w:rsidRPr="00D44E27">
              <w:rPr>
                <w:rFonts w:ascii="Roboto" w:hAnsi="Roboto"/>
                <w:lang w:val="pt-BR"/>
              </w:rPr>
              <w:t>7.1. Întreaga documentaţie necesară pentru executarea lucrărilor contractate se pune de către Beneficiar la dispoziţia Antreprenorului în două exemplare.</w:t>
            </w:r>
          </w:p>
          <w:p w14:paraId="03D16664" w14:textId="4E93F087" w:rsidR="00683125" w:rsidRPr="00D44E27" w:rsidRDefault="00683125" w:rsidP="00D44E27">
            <w:pPr>
              <w:tabs>
                <w:tab w:val="left" w:pos="2625"/>
              </w:tabs>
              <w:spacing w:after="200"/>
              <w:ind w:firstLine="321"/>
              <w:contextualSpacing/>
              <w:jc w:val="both"/>
              <w:rPr>
                <w:rFonts w:ascii="Roboto" w:hAnsi="Roboto"/>
                <w:lang w:val="pt-BR"/>
              </w:rPr>
            </w:pPr>
            <w:r w:rsidRPr="00D44E27">
              <w:rPr>
                <w:rFonts w:ascii="Roboto" w:hAnsi="Roboto"/>
                <w:lang w:val="pt-BR"/>
              </w:rPr>
              <w:lastRenderedPageBreak/>
              <w:t xml:space="preserve">7.2. Antreprenorul are obligaţia să execute și să finalizeze lucrarea în termenele stabilite în contract, cu respectarea proiectului, documentaţiei de execuţie şi prevederilor actelor normative aplicabile în domeniul construcţiilor, </w:t>
            </w:r>
            <w:r w:rsidR="00FC59F3">
              <w:rPr>
                <w:rFonts w:ascii="Roboto" w:hAnsi="Roboto"/>
                <w:lang w:val="pt-BR"/>
              </w:rPr>
              <w:t>(</w:t>
            </w:r>
            <w:r w:rsidR="00FC59F3" w:rsidRPr="00B5651E">
              <w:rPr>
                <w:rFonts w:ascii="Roboto" w:hAnsi="Roboto"/>
                <w:lang w:val="pt-BR"/>
              </w:rPr>
              <w:t>precum și a Certificatului de urbanism pentru proiectare și a Autorizației de construire</w:t>
            </w:r>
            <w:r w:rsidR="00FC59F3">
              <w:rPr>
                <w:rFonts w:ascii="Roboto" w:hAnsi="Roboto"/>
                <w:lang w:val="pt-BR"/>
              </w:rPr>
              <w:t xml:space="preserve"> – </w:t>
            </w:r>
            <w:r w:rsidR="00FC59F3" w:rsidRPr="00B5651E">
              <w:rPr>
                <w:rFonts w:ascii="Roboto" w:hAnsi="Roboto"/>
                <w:i/>
                <w:lang w:val="pt-BR"/>
              </w:rPr>
              <w:t>nu se aplică</w:t>
            </w:r>
            <w:r w:rsidR="00FC59F3">
              <w:rPr>
                <w:rFonts w:ascii="Roboto" w:hAnsi="Roboto"/>
                <w:lang w:val="pt-BR"/>
              </w:rPr>
              <w:t>).</w:t>
            </w:r>
          </w:p>
          <w:p w14:paraId="1351ADEC" w14:textId="77777777" w:rsidR="00683125" w:rsidRPr="00D44E27" w:rsidRDefault="00683125" w:rsidP="00D44E27">
            <w:pPr>
              <w:tabs>
                <w:tab w:val="left" w:pos="2625"/>
              </w:tabs>
              <w:spacing w:after="200"/>
              <w:ind w:firstLine="321"/>
              <w:contextualSpacing/>
              <w:jc w:val="both"/>
              <w:rPr>
                <w:rFonts w:ascii="Roboto" w:hAnsi="Roboto"/>
                <w:lang w:val="pt-BR"/>
              </w:rPr>
            </w:pPr>
            <w:r w:rsidRPr="00D44E27">
              <w:rPr>
                <w:rFonts w:ascii="Roboto" w:hAnsi="Roboto"/>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89F4ED" w14:textId="77777777" w:rsidR="00683125" w:rsidRPr="00D44E27" w:rsidRDefault="00683125" w:rsidP="00D44E27">
            <w:pPr>
              <w:tabs>
                <w:tab w:val="left" w:pos="2625"/>
              </w:tabs>
              <w:spacing w:after="200"/>
              <w:ind w:firstLine="321"/>
              <w:contextualSpacing/>
              <w:jc w:val="both"/>
              <w:rPr>
                <w:rFonts w:ascii="Roboto" w:hAnsi="Roboto"/>
                <w:lang w:val="pt-BR"/>
              </w:rPr>
            </w:pPr>
            <w:r w:rsidRPr="00D44E27">
              <w:rPr>
                <w:rFonts w:ascii="Roboto" w:hAnsi="Roboto"/>
                <w:lang w:val="pt-BR"/>
              </w:rPr>
              <w:t xml:space="preserve">7.4. Documentaţia pusă la dispoziţia Antreprenorului se repartizează astfel: </w:t>
            </w:r>
          </w:p>
          <w:p w14:paraId="2A85F8CC"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a) un exemplar rămâne la dispoziţia Antreprenorului,</w:t>
            </w:r>
          </w:p>
          <w:p w14:paraId="70A675A2"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b) un exemplar</w:t>
            </w:r>
            <w:r w:rsidRPr="00D44E27">
              <w:rPr>
                <w:rFonts w:ascii="Roboto" w:hAnsi="Roboto"/>
              </w:rPr>
              <w:t xml:space="preserve"> </w:t>
            </w:r>
            <w:r w:rsidRPr="00D44E27">
              <w:rPr>
                <w:rFonts w:ascii="Roboto" w:hAnsi="Roboto"/>
                <w:lang w:val="pt-BR"/>
              </w:rPr>
              <w:t xml:space="preserve">va fi ţinut de către acesta la dispoziţie pentru consultare de către Inspectoratul Național pentru Supraveghere Tehnică, precum şi de către alte persoane autorizate, inclusiv dirigintele de șantier. </w:t>
            </w:r>
          </w:p>
          <w:p w14:paraId="3CFBCBA7"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2C08CA1"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FDFB07D"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382877F"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7.8. La lucrările la care se fac încercări, se consideră calitatea probei îndeplinită atâta timp cât rezultatele se înscriu în limitele admise prin reglementările tehnice. </w:t>
            </w:r>
          </w:p>
          <w:p w14:paraId="5194F60B"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AAFD4D8"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6853BEF"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w:t>
            </w:r>
            <w:r w:rsidRPr="00D44E27">
              <w:rPr>
                <w:rFonts w:ascii="Roboto" w:hAnsi="Roboto"/>
                <w:lang w:val="pt-BR"/>
              </w:rPr>
              <w:lastRenderedPageBreak/>
              <w:t xml:space="preserve">prin executarea dispoziţiilor Beneficiarului se creează dificultăţi în execuţie, care generează cheltuieli suplimentare, acestea vor fi suportate de către Beneficiar. </w:t>
            </w:r>
          </w:p>
          <w:p w14:paraId="60591504"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4882872"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7.13. Pentru verificarea trasării de către Beneficiar sau proiectant, Antreprenorul este obligat să protejeze şi să păstreze toate reperele, bornele sau alte obiecte folosite la trasarea lucrărilor. </w:t>
            </w:r>
          </w:p>
          <w:p w14:paraId="06849022"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69A1F5A"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1B17F9D" w14:textId="77777777" w:rsidR="00683125" w:rsidRPr="00D44E27" w:rsidRDefault="00683125" w:rsidP="00D44E27">
            <w:pPr>
              <w:tabs>
                <w:tab w:val="left" w:pos="1276"/>
              </w:tabs>
              <w:ind w:firstLine="321"/>
              <w:jc w:val="both"/>
              <w:rPr>
                <w:rFonts w:ascii="Roboto" w:hAnsi="Roboto"/>
                <w:lang w:val="en-US"/>
              </w:rPr>
            </w:pPr>
            <w:r w:rsidRPr="00D44E27">
              <w:rPr>
                <w:rFonts w:ascii="Roboto" w:hAnsi="Roboto"/>
                <w:lang w:val="en-US"/>
              </w:rPr>
              <w:t xml:space="preserve">7.16. Pe parcursul executării lucrărilor, Beneficiarul are dreptul să dispună în scris: </w:t>
            </w:r>
          </w:p>
          <w:p w14:paraId="11795B31" w14:textId="77777777" w:rsidR="00683125" w:rsidRPr="00D44E27" w:rsidRDefault="00683125" w:rsidP="00D44E27">
            <w:pPr>
              <w:pStyle w:val="Listparagraf"/>
              <w:numPr>
                <w:ilvl w:val="0"/>
                <w:numId w:val="38"/>
              </w:numPr>
              <w:tabs>
                <w:tab w:val="clear" w:pos="1134"/>
                <w:tab w:val="left" w:pos="345"/>
              </w:tabs>
              <w:ind w:left="0" w:firstLine="321"/>
              <w:contextualSpacing/>
              <w:rPr>
                <w:rFonts w:ascii="Roboto" w:hAnsi="Roboto"/>
              </w:rPr>
            </w:pPr>
            <w:proofErr w:type="spellStart"/>
            <w:r w:rsidRPr="00D44E27">
              <w:rPr>
                <w:rFonts w:ascii="Roboto" w:hAnsi="Roboto"/>
              </w:rPr>
              <w:t>îndepărtarea</w:t>
            </w:r>
            <w:proofErr w:type="spellEnd"/>
            <w:r w:rsidRPr="00D44E27">
              <w:rPr>
                <w:rFonts w:ascii="Roboto" w:hAnsi="Roboto"/>
              </w:rPr>
              <w:t xml:space="preserve"> de pe </w:t>
            </w:r>
            <w:proofErr w:type="spellStart"/>
            <w:r w:rsidRPr="00D44E27">
              <w:rPr>
                <w:rFonts w:ascii="Roboto" w:hAnsi="Roboto"/>
              </w:rPr>
              <w:t>şantier</w:t>
            </w:r>
            <w:proofErr w:type="spellEnd"/>
            <w:r w:rsidRPr="00D44E27">
              <w:rPr>
                <w:rFonts w:ascii="Roboto" w:hAnsi="Roboto"/>
              </w:rPr>
              <w:t xml:space="preserve"> </w:t>
            </w:r>
            <w:proofErr w:type="gramStart"/>
            <w:r w:rsidRPr="00D44E27">
              <w:rPr>
                <w:rFonts w:ascii="Roboto" w:hAnsi="Roboto"/>
              </w:rPr>
              <w:t>a</w:t>
            </w:r>
            <w:proofErr w:type="gramEnd"/>
            <w:r w:rsidRPr="00D44E27">
              <w:rPr>
                <w:rFonts w:ascii="Roboto" w:hAnsi="Roboto"/>
              </w:rPr>
              <w:t xml:space="preserve"> </w:t>
            </w:r>
            <w:proofErr w:type="spellStart"/>
            <w:r w:rsidRPr="00D44E27">
              <w:rPr>
                <w:rFonts w:ascii="Roboto" w:hAnsi="Roboto"/>
              </w:rPr>
              <w:t>oricăror</w:t>
            </w:r>
            <w:proofErr w:type="spellEnd"/>
            <w:r w:rsidRPr="00D44E27">
              <w:rPr>
                <w:rFonts w:ascii="Roboto" w:hAnsi="Roboto"/>
              </w:rPr>
              <w:t xml:space="preserve"> </w:t>
            </w:r>
            <w:proofErr w:type="spellStart"/>
            <w:r w:rsidRPr="00D44E27">
              <w:rPr>
                <w:rFonts w:ascii="Roboto" w:hAnsi="Roboto"/>
              </w:rPr>
              <w:t>materiale</w:t>
            </w:r>
            <w:proofErr w:type="spellEnd"/>
            <w:r w:rsidRPr="00D44E27">
              <w:rPr>
                <w:rFonts w:ascii="Roboto" w:hAnsi="Roboto"/>
              </w:rPr>
              <w:t xml:space="preserve"> care sunt </w:t>
            </w:r>
            <w:proofErr w:type="spellStart"/>
            <w:r w:rsidRPr="00D44E27">
              <w:rPr>
                <w:rFonts w:ascii="Roboto" w:hAnsi="Roboto"/>
              </w:rPr>
              <w:t>calitativ</w:t>
            </w:r>
            <w:proofErr w:type="spellEnd"/>
            <w:r w:rsidRPr="00D44E27">
              <w:rPr>
                <w:rFonts w:ascii="Roboto" w:hAnsi="Roboto"/>
              </w:rPr>
              <w:t xml:space="preserve"> </w:t>
            </w:r>
            <w:proofErr w:type="spellStart"/>
            <w:proofErr w:type="gramStart"/>
            <w:r w:rsidRPr="00D44E27">
              <w:rPr>
                <w:rFonts w:ascii="Roboto" w:hAnsi="Roboto"/>
              </w:rPr>
              <w:t>necorespunzătoare</w:t>
            </w:r>
            <w:proofErr w:type="spellEnd"/>
            <w:r w:rsidRPr="00D44E27">
              <w:rPr>
                <w:rFonts w:ascii="Roboto" w:hAnsi="Roboto"/>
              </w:rPr>
              <w:t>;</w:t>
            </w:r>
            <w:proofErr w:type="gramEnd"/>
            <w:r w:rsidRPr="00D44E27">
              <w:rPr>
                <w:rFonts w:ascii="Roboto" w:hAnsi="Roboto"/>
              </w:rPr>
              <w:t xml:space="preserve"> </w:t>
            </w:r>
          </w:p>
          <w:p w14:paraId="77AC2045" w14:textId="77777777" w:rsidR="00683125" w:rsidRPr="00D44E27" w:rsidRDefault="00683125" w:rsidP="00D44E27">
            <w:pPr>
              <w:numPr>
                <w:ilvl w:val="0"/>
                <w:numId w:val="38"/>
              </w:numPr>
              <w:tabs>
                <w:tab w:val="left" w:pos="345"/>
              </w:tabs>
              <w:ind w:left="0" w:firstLine="321"/>
              <w:jc w:val="both"/>
              <w:rPr>
                <w:rFonts w:ascii="Roboto" w:hAnsi="Roboto"/>
                <w:lang w:val="pt-BR"/>
              </w:rPr>
            </w:pPr>
            <w:r w:rsidRPr="00D44E27">
              <w:rPr>
                <w:rFonts w:ascii="Roboto" w:hAnsi="Roboto"/>
                <w:lang w:val="pt-BR"/>
              </w:rPr>
              <w:t xml:space="preserve">înlocuirea materialelor necorespunzătoare calitativ cu altele corespunzătoare; </w:t>
            </w:r>
          </w:p>
          <w:p w14:paraId="215EF420" w14:textId="77777777" w:rsidR="00683125" w:rsidRPr="00D44E27" w:rsidRDefault="00683125" w:rsidP="00D44E27">
            <w:pPr>
              <w:numPr>
                <w:ilvl w:val="0"/>
                <w:numId w:val="38"/>
              </w:numPr>
              <w:tabs>
                <w:tab w:val="left" w:pos="345"/>
              </w:tabs>
              <w:ind w:left="0" w:firstLine="321"/>
              <w:jc w:val="both"/>
              <w:rPr>
                <w:rFonts w:ascii="Roboto" w:hAnsi="Roboto"/>
                <w:lang w:val="pt-BR"/>
              </w:rPr>
            </w:pPr>
            <w:r w:rsidRPr="00D44E27">
              <w:rPr>
                <w:rFonts w:ascii="Roboto" w:hAnsi="Roboto"/>
                <w:lang w:val="pt-BR"/>
              </w:rPr>
              <w:t xml:space="preserve">îndepărtarea sau refacerea oricărei lucrări sau părţi de lucrare necorespunzătoare din punct de vedere calitativ. </w:t>
            </w:r>
          </w:p>
          <w:p w14:paraId="52C8293E" w14:textId="77777777" w:rsidR="00683125" w:rsidRPr="00D44E27" w:rsidRDefault="00683125" w:rsidP="00D44E27">
            <w:pPr>
              <w:tabs>
                <w:tab w:val="left" w:pos="314"/>
              </w:tabs>
              <w:ind w:firstLine="321"/>
              <w:jc w:val="both"/>
              <w:rPr>
                <w:rFonts w:ascii="Roboto" w:hAnsi="Roboto"/>
                <w:lang w:val="pt-BR"/>
              </w:rPr>
            </w:pPr>
            <w:r w:rsidRPr="00D44E27">
              <w:rPr>
                <w:rFonts w:ascii="Roboto" w:hAnsi="Roboto"/>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3E32383" w14:textId="77777777" w:rsidR="00683125" w:rsidRPr="00D44E27" w:rsidRDefault="00683125" w:rsidP="00D44E27">
            <w:pPr>
              <w:tabs>
                <w:tab w:val="left" w:pos="314"/>
              </w:tabs>
              <w:ind w:firstLine="321"/>
              <w:jc w:val="both"/>
              <w:rPr>
                <w:rFonts w:ascii="Roboto" w:hAnsi="Roboto"/>
                <w:lang w:val="pt-BR"/>
              </w:rPr>
            </w:pPr>
            <w:r w:rsidRPr="00D44E27">
              <w:rPr>
                <w:rFonts w:ascii="Roboto" w:hAnsi="Roboto"/>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D63953" w14:textId="77777777" w:rsidR="00683125" w:rsidRPr="00D44E27" w:rsidRDefault="00683125" w:rsidP="00D44E27">
            <w:pPr>
              <w:tabs>
                <w:tab w:val="left" w:pos="314"/>
              </w:tabs>
              <w:ind w:firstLine="321"/>
              <w:jc w:val="both"/>
              <w:rPr>
                <w:rFonts w:ascii="Roboto" w:hAnsi="Roboto"/>
                <w:lang w:val="pt-BR"/>
              </w:rPr>
            </w:pPr>
            <w:r w:rsidRPr="00D44E27">
              <w:rPr>
                <w:rFonts w:ascii="Roboto" w:hAnsi="Roboto"/>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461EBBD" w14:textId="77777777" w:rsidR="00683125" w:rsidRPr="00D44E27" w:rsidRDefault="00683125" w:rsidP="00D44E27">
            <w:pPr>
              <w:tabs>
                <w:tab w:val="left" w:pos="314"/>
              </w:tabs>
              <w:ind w:firstLine="321"/>
              <w:jc w:val="both"/>
              <w:rPr>
                <w:rFonts w:ascii="Roboto" w:hAnsi="Roboto"/>
                <w:lang w:val="pt-BR"/>
              </w:rPr>
            </w:pPr>
            <w:r w:rsidRPr="00D44E27">
              <w:rPr>
                <w:rFonts w:ascii="Roboto" w:hAnsi="Roboto"/>
                <w:lang w:val="pt-BR"/>
              </w:rPr>
              <w:t xml:space="preserve">7.20. Lucrările suplimentare față de cele contractate, considerate necesare de Antreprenor, nu pot fi demarate sau executate fără modificarea prin Acord adițional a prezentului contract. </w:t>
            </w:r>
          </w:p>
          <w:p w14:paraId="3B9D692F" w14:textId="77777777" w:rsidR="00683125" w:rsidRPr="00D44E27" w:rsidRDefault="00683125" w:rsidP="00D44E27">
            <w:pPr>
              <w:tabs>
                <w:tab w:val="left" w:pos="314"/>
              </w:tabs>
              <w:ind w:firstLine="321"/>
              <w:jc w:val="both"/>
              <w:rPr>
                <w:rFonts w:ascii="Roboto" w:hAnsi="Roboto"/>
                <w:lang w:val="pt-BR"/>
              </w:rPr>
            </w:pPr>
            <w:r w:rsidRPr="00D44E27">
              <w:rPr>
                <w:rFonts w:ascii="Roboto" w:hAnsi="Roboto"/>
                <w:lang w:val="pt-BR"/>
              </w:rPr>
              <w:t>7.21. Antreprenorul răspunde pentru defectele ascunse ale construcției, în conformitate cu prevederile actelor normative.</w:t>
            </w:r>
          </w:p>
          <w:p w14:paraId="20D8FA68" w14:textId="77777777" w:rsidR="00683125" w:rsidRPr="00D44E27" w:rsidRDefault="00683125" w:rsidP="00D44E27">
            <w:pPr>
              <w:pStyle w:val="NormalWeb"/>
              <w:tabs>
                <w:tab w:val="left" w:pos="525"/>
              </w:tabs>
              <w:ind w:firstLine="321"/>
              <w:rPr>
                <w:rFonts w:ascii="Roboto" w:hAnsi="Roboto"/>
                <w:lang w:val="pt-BR"/>
              </w:rPr>
            </w:pPr>
            <w:r w:rsidRPr="00D44E27">
              <w:rPr>
                <w:rFonts w:ascii="Roboto" w:hAnsi="Roboto"/>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F0B2273" w14:textId="77777777" w:rsidR="00683125" w:rsidRPr="00D44E27" w:rsidRDefault="00683125" w:rsidP="00D44E27">
            <w:pPr>
              <w:pStyle w:val="NormalWeb"/>
              <w:tabs>
                <w:tab w:val="left" w:pos="525"/>
              </w:tabs>
              <w:ind w:firstLine="321"/>
              <w:rPr>
                <w:rFonts w:ascii="Roboto" w:hAnsi="Roboto"/>
                <w:lang w:val="pt-BR"/>
              </w:rPr>
            </w:pPr>
          </w:p>
          <w:p w14:paraId="2935783C" w14:textId="77777777" w:rsidR="00683125" w:rsidRPr="00D44E27" w:rsidRDefault="00683125" w:rsidP="00D44E27">
            <w:pPr>
              <w:pStyle w:val="NormalWeb"/>
              <w:tabs>
                <w:tab w:val="left" w:pos="525"/>
              </w:tabs>
              <w:ind w:firstLine="321"/>
              <w:rPr>
                <w:rFonts w:ascii="Roboto" w:hAnsi="Roboto"/>
                <w:b/>
                <w:lang w:val="pt-BR"/>
              </w:rPr>
            </w:pPr>
            <w:r w:rsidRPr="00D44E27">
              <w:rPr>
                <w:rFonts w:ascii="Roboto" w:hAnsi="Roboto"/>
                <w:b/>
                <w:lang w:val="pt-BR"/>
              </w:rPr>
              <w:t>8. MODIFICĂRI</w:t>
            </w:r>
          </w:p>
          <w:p w14:paraId="03526334" w14:textId="05E35B3A" w:rsidR="00683125" w:rsidRPr="00D44E27" w:rsidRDefault="000D3329" w:rsidP="00D44E27">
            <w:pPr>
              <w:tabs>
                <w:tab w:val="left" w:pos="360"/>
              </w:tabs>
              <w:ind w:firstLine="321"/>
              <w:jc w:val="both"/>
              <w:rPr>
                <w:rFonts w:ascii="Roboto" w:hAnsi="Roboto"/>
                <w:lang w:val="pt-BR"/>
              </w:rPr>
            </w:pPr>
            <w:r w:rsidRPr="00D44E27">
              <w:rPr>
                <w:rFonts w:ascii="Roboto" w:hAnsi="Roboto"/>
                <w:lang w:val="pt-BR"/>
              </w:rPr>
              <w:t xml:space="preserve">8.1. </w:t>
            </w:r>
            <w:r w:rsidR="00683125" w:rsidRPr="00D44E27">
              <w:rPr>
                <w:rFonts w:ascii="Roboto" w:hAnsi="Roboto"/>
                <w:lang w:val="pt-BR"/>
              </w:rPr>
              <w:t>Modificarea contractului de achiziţie publică, în cursul perioadei sale de valabilitate, se va efectua conform prevederilor actelor normative aplicabile în domeniul achiziţiilor publice, prin acord adiţional la prezentul contract.</w:t>
            </w:r>
          </w:p>
          <w:p w14:paraId="0AB4675C" w14:textId="77777777" w:rsidR="00683125" w:rsidRPr="00D44E27" w:rsidRDefault="00683125" w:rsidP="00D44E27">
            <w:pPr>
              <w:tabs>
                <w:tab w:val="left" w:pos="360"/>
              </w:tabs>
              <w:ind w:firstLine="321"/>
              <w:jc w:val="both"/>
              <w:rPr>
                <w:rFonts w:ascii="Roboto" w:hAnsi="Roboto"/>
                <w:lang w:val="pt-BR"/>
              </w:rPr>
            </w:pPr>
          </w:p>
          <w:p w14:paraId="45EDE102" w14:textId="77777777" w:rsidR="00683125" w:rsidRPr="00D44E27" w:rsidRDefault="00683125" w:rsidP="00D44E27">
            <w:pPr>
              <w:tabs>
                <w:tab w:val="left" w:pos="360"/>
              </w:tabs>
              <w:ind w:firstLine="321"/>
              <w:jc w:val="both"/>
              <w:rPr>
                <w:rFonts w:ascii="Roboto" w:hAnsi="Roboto"/>
                <w:lang w:val="pt-BR"/>
              </w:rPr>
            </w:pPr>
            <w:r w:rsidRPr="00D44E27">
              <w:rPr>
                <w:rFonts w:ascii="Roboto" w:hAnsi="Roboto"/>
                <w:b/>
                <w:lang w:val="pt-BR"/>
              </w:rPr>
              <w:t>9. AJUSTAREA PREŢULUI CONTRACTULUI</w:t>
            </w:r>
          </w:p>
          <w:p w14:paraId="51DDD71E" w14:textId="77777777" w:rsidR="00683125" w:rsidRPr="00D44E27" w:rsidRDefault="00683125" w:rsidP="00D44E27">
            <w:pPr>
              <w:ind w:firstLine="321"/>
              <w:jc w:val="both"/>
              <w:rPr>
                <w:rFonts w:ascii="Roboto" w:hAnsi="Roboto"/>
              </w:rPr>
            </w:pPr>
            <w:r w:rsidRPr="00D44E27">
              <w:rPr>
                <w:rFonts w:ascii="Roboto" w:hAnsi="Roboto"/>
                <w:lang w:val="pt-BR"/>
              </w:rPr>
              <w:t xml:space="preserve">9.1. </w:t>
            </w:r>
            <w:r w:rsidRPr="00D44E27">
              <w:rPr>
                <w:rFonts w:ascii="Roboto" w:hAnsi="Roboto"/>
              </w:rPr>
              <w:t xml:space="preserve">Ajustarea prețului contractului pe parcursul derulării contractului aflat în perioada sa de valabilitate se va efectua conform prevederilor actelor normative aplicabile în domeniul achiziţiilor publice. </w:t>
            </w:r>
          </w:p>
          <w:p w14:paraId="46927CCE" w14:textId="77777777" w:rsidR="00683125" w:rsidRPr="00D44E27" w:rsidRDefault="00683125" w:rsidP="00D44E27">
            <w:pPr>
              <w:tabs>
                <w:tab w:val="left" w:pos="360"/>
              </w:tabs>
              <w:ind w:firstLine="321"/>
              <w:jc w:val="both"/>
              <w:rPr>
                <w:rFonts w:ascii="Roboto" w:hAnsi="Roboto"/>
                <w:lang w:val="pt-BR"/>
              </w:rPr>
            </w:pPr>
            <w:r w:rsidRPr="00D44E27">
              <w:rPr>
                <w:rFonts w:ascii="Roboto" w:hAnsi="Roboto"/>
              </w:rPr>
              <w:t>9.2.</w:t>
            </w:r>
            <w:r w:rsidRPr="00D44E27">
              <w:rPr>
                <w:rFonts w:ascii="Roboto" w:hAnsi="Roboto"/>
                <w:color w:val="333333"/>
                <w:shd w:val="clear" w:color="auto" w:fill="FFFFFF"/>
              </w:rPr>
              <w:t xml:space="preserve"> </w:t>
            </w:r>
            <w:r w:rsidRPr="00D44E27">
              <w:rPr>
                <w:rFonts w:ascii="Roboto" w:hAnsi="Roboto"/>
              </w:rPr>
              <w:t xml:space="preserve">Ajustarea valorii prezentului contract de achiziție se va efectua ținând cont de rata inflației sau deflației/în baza actualizării prețurilor de cost (modalitate stabilită de comun acord </w:t>
            </w:r>
            <w:r w:rsidRPr="00D44E27">
              <w:rPr>
                <w:rFonts w:ascii="Roboto" w:hAnsi="Roboto"/>
                <w:color w:val="333333"/>
                <w:shd w:val="clear" w:color="auto" w:fill="FFFFFF"/>
              </w:rPr>
              <w:t>între părți la semnarea acestuia și nu poate fi modificată pe durata executării</w:t>
            </w:r>
            <w:r w:rsidRPr="00D44E27">
              <w:rPr>
                <w:rFonts w:ascii="Roboto" w:hAnsi="Roboto"/>
              </w:rPr>
              <w:t>, potrivit Regulamentului privind ajustarea periodică a valorii contractelor de achiziții publice cu executare continuă, încheiate pe un termen mai mare de un an, aprobat prin Hotărârea Guvernului nr. 1129/2018).</w:t>
            </w:r>
          </w:p>
          <w:p w14:paraId="7CCABBAE" w14:textId="77777777" w:rsidR="00683125" w:rsidRPr="00D44E27" w:rsidRDefault="00683125" w:rsidP="00D44E27">
            <w:pPr>
              <w:tabs>
                <w:tab w:val="left" w:pos="360"/>
              </w:tabs>
              <w:ind w:firstLine="321"/>
              <w:jc w:val="both"/>
              <w:rPr>
                <w:rFonts w:ascii="Roboto" w:hAnsi="Roboto"/>
                <w:lang w:val="pt-BR"/>
              </w:rPr>
            </w:pPr>
          </w:p>
          <w:p w14:paraId="088F020B" w14:textId="77777777" w:rsidR="00683125" w:rsidRPr="00D44E27" w:rsidRDefault="00683125" w:rsidP="00D44E27">
            <w:pPr>
              <w:tabs>
                <w:tab w:val="left" w:pos="555"/>
                <w:tab w:val="left" w:pos="4365"/>
              </w:tabs>
              <w:ind w:firstLine="321"/>
              <w:jc w:val="both"/>
              <w:rPr>
                <w:rFonts w:ascii="Roboto" w:hAnsi="Roboto"/>
                <w:b/>
                <w:lang w:val="pt-BR"/>
              </w:rPr>
            </w:pPr>
            <w:r w:rsidRPr="00D44E27">
              <w:rPr>
                <w:rFonts w:ascii="Roboto" w:hAnsi="Roboto"/>
                <w:b/>
                <w:lang w:val="pt-BR"/>
              </w:rPr>
              <w:t xml:space="preserve">10. ANTREPRENORUL ŞI SUBANTREPRENORII </w:t>
            </w:r>
          </w:p>
          <w:p w14:paraId="714E0EF9" w14:textId="77777777" w:rsidR="00683125" w:rsidRPr="00D44E27" w:rsidRDefault="00683125" w:rsidP="00D44E27">
            <w:pPr>
              <w:tabs>
                <w:tab w:val="left" w:pos="4365"/>
              </w:tabs>
              <w:ind w:firstLine="321"/>
              <w:jc w:val="both"/>
              <w:rPr>
                <w:rFonts w:ascii="Roboto" w:hAnsi="Roboto"/>
                <w:lang w:val="pt-BR"/>
              </w:rPr>
            </w:pPr>
            <w:r w:rsidRPr="00D44E27">
              <w:rPr>
                <w:rFonts w:ascii="Roboto" w:hAnsi="Roboto"/>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AA16263" w14:textId="77777777" w:rsidR="00683125" w:rsidRPr="00D44E27" w:rsidRDefault="00683125" w:rsidP="00D44E27">
            <w:pPr>
              <w:tabs>
                <w:tab w:val="left" w:pos="4365"/>
              </w:tabs>
              <w:spacing w:before="240" w:after="240"/>
              <w:ind w:firstLine="321"/>
              <w:contextualSpacing/>
              <w:jc w:val="both"/>
              <w:rPr>
                <w:rFonts w:ascii="Roboto" w:hAnsi="Roboto"/>
                <w:lang w:val="pt-BR"/>
              </w:rPr>
            </w:pPr>
            <w:r w:rsidRPr="00D44E27">
              <w:rPr>
                <w:rFonts w:ascii="Roboto" w:hAnsi="Roboto"/>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C485A96" w14:textId="77777777" w:rsidR="00683125" w:rsidRPr="00D44E27" w:rsidRDefault="00683125" w:rsidP="00D44E27">
            <w:pPr>
              <w:tabs>
                <w:tab w:val="left" w:pos="4365"/>
              </w:tabs>
              <w:spacing w:before="240" w:after="240"/>
              <w:ind w:firstLine="321"/>
              <w:contextualSpacing/>
              <w:jc w:val="both"/>
              <w:rPr>
                <w:rFonts w:ascii="Roboto" w:hAnsi="Roboto"/>
              </w:rPr>
            </w:pPr>
            <w:r w:rsidRPr="00D44E27">
              <w:rPr>
                <w:rFonts w:ascii="Roboto" w:hAnsi="Roboto"/>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D44E27">
              <w:rPr>
                <w:rFonts w:ascii="Roboto" w:hAnsi="Roboto"/>
              </w:rPr>
              <w:t>documentația de atribuire.</w:t>
            </w:r>
          </w:p>
          <w:p w14:paraId="7EC81889" w14:textId="77777777" w:rsidR="00683125" w:rsidRPr="00D44E27" w:rsidRDefault="00683125" w:rsidP="00D44E27">
            <w:pPr>
              <w:tabs>
                <w:tab w:val="left" w:pos="4365"/>
              </w:tabs>
              <w:spacing w:before="240" w:after="240"/>
              <w:ind w:firstLine="321"/>
              <w:contextualSpacing/>
              <w:jc w:val="both"/>
              <w:rPr>
                <w:rFonts w:ascii="Roboto" w:hAnsi="Roboto"/>
                <w:lang w:val="pt-BR"/>
              </w:rPr>
            </w:pPr>
            <w:r w:rsidRPr="00D44E27">
              <w:rPr>
                <w:rFonts w:ascii="Roboto" w:hAnsi="Roboto"/>
                <w:lang w:val="pt-BR"/>
              </w:rPr>
              <w:t>10.4. Înlocuirea/implicarea de noi subcontractanţi nu diminueaza în nici o situaţie răspunderea Antreprenorului în ceea ce priveşte modul de îndeplinire a contractului.</w:t>
            </w:r>
          </w:p>
          <w:p w14:paraId="5D623D46" w14:textId="77777777" w:rsidR="00683125" w:rsidRPr="00D44E27" w:rsidRDefault="00683125" w:rsidP="00D44E27">
            <w:pPr>
              <w:tabs>
                <w:tab w:val="left" w:pos="4365"/>
              </w:tabs>
              <w:spacing w:before="240" w:after="240"/>
              <w:ind w:firstLine="321"/>
              <w:contextualSpacing/>
              <w:jc w:val="both"/>
              <w:rPr>
                <w:rFonts w:ascii="Roboto" w:hAnsi="Roboto"/>
                <w:lang w:val="pt-BR"/>
              </w:rPr>
            </w:pPr>
            <w:r w:rsidRPr="00D44E27">
              <w:rPr>
                <w:rFonts w:ascii="Roboto" w:hAnsi="Roboto"/>
                <w:lang w:val="pt-BR"/>
              </w:rPr>
              <w:t>10.5. Angajarea forţei de muncă pe bază de acord nu este considerată obiectul unei subcontractări.</w:t>
            </w:r>
          </w:p>
          <w:p w14:paraId="1CD589DD" w14:textId="77777777" w:rsidR="00683125" w:rsidRPr="00D44E27" w:rsidRDefault="00683125" w:rsidP="00D44E27">
            <w:pPr>
              <w:tabs>
                <w:tab w:val="left" w:pos="4365"/>
              </w:tabs>
              <w:ind w:firstLine="321"/>
              <w:jc w:val="both"/>
              <w:rPr>
                <w:rFonts w:ascii="Roboto" w:hAnsi="Roboto"/>
                <w:b/>
                <w:lang w:val="pt-BR"/>
              </w:rPr>
            </w:pPr>
          </w:p>
          <w:p w14:paraId="4716982F" w14:textId="77777777" w:rsidR="00683125" w:rsidRPr="00D44E27" w:rsidRDefault="00683125" w:rsidP="00D44E27">
            <w:pPr>
              <w:tabs>
                <w:tab w:val="left" w:pos="4365"/>
              </w:tabs>
              <w:ind w:firstLine="321"/>
              <w:jc w:val="both"/>
              <w:rPr>
                <w:rFonts w:ascii="Roboto" w:hAnsi="Roboto"/>
                <w:lang w:val="pt-BR"/>
              </w:rPr>
            </w:pPr>
            <w:r w:rsidRPr="00D44E27">
              <w:rPr>
                <w:rFonts w:ascii="Roboto" w:hAnsi="Roboto"/>
                <w:b/>
                <w:lang w:val="pt-BR"/>
              </w:rPr>
              <w:t>11. FORȚA DE MUNCĂ</w:t>
            </w:r>
          </w:p>
          <w:p w14:paraId="48D9260E" w14:textId="148E1D3B" w:rsidR="00683125" w:rsidRPr="00D44E27" w:rsidRDefault="008C3FB4" w:rsidP="00D44E27">
            <w:pPr>
              <w:pStyle w:val="Listparagraf"/>
              <w:numPr>
                <w:ilvl w:val="0"/>
                <w:numId w:val="0"/>
              </w:numPr>
              <w:tabs>
                <w:tab w:val="left" w:pos="795"/>
              </w:tabs>
              <w:ind w:left="37" w:firstLine="321"/>
              <w:rPr>
                <w:rFonts w:ascii="Roboto" w:hAnsi="Roboto"/>
                <w:lang w:val="pt-BR"/>
              </w:rPr>
            </w:pPr>
            <w:r w:rsidRPr="00D44E27">
              <w:rPr>
                <w:rFonts w:ascii="Roboto" w:hAnsi="Roboto"/>
                <w:lang w:val="pt-BR"/>
              </w:rPr>
              <w:t>11.1</w:t>
            </w:r>
            <w:r w:rsidR="00FD658E">
              <w:rPr>
                <w:rFonts w:ascii="Roboto" w:hAnsi="Roboto"/>
                <w:lang w:val="pt-BR"/>
              </w:rPr>
              <w:t>.</w:t>
            </w:r>
            <w:r w:rsidRPr="00D44E27">
              <w:rPr>
                <w:rFonts w:ascii="Roboto" w:hAnsi="Roboto"/>
                <w:lang w:val="pt-BR"/>
              </w:rPr>
              <w:t xml:space="preserve"> </w:t>
            </w:r>
            <w:r w:rsidR="00683125" w:rsidRPr="00D44E27">
              <w:rPr>
                <w:rFonts w:ascii="Roboto" w:hAnsi="Roboto"/>
                <w:lang w:val="pt-BR"/>
              </w:rPr>
              <w:t xml:space="preserve">Antreprenorul şi subantreprenorii vor îndeplini toate formalităţile necesare angajării întregii forţe de muncă pentru executarea lucrărilor contractate în conformitate cu prevederile actelor normative în domeniul </w:t>
            </w:r>
            <w:r w:rsidR="00683125" w:rsidRPr="00D44E27">
              <w:rPr>
                <w:rFonts w:ascii="Roboto" w:hAnsi="Roboto"/>
                <w:lang w:val="ro-RO"/>
              </w:rPr>
              <w:t xml:space="preserve">securității </w:t>
            </w:r>
            <w:proofErr w:type="spellStart"/>
            <w:r w:rsidR="00683125" w:rsidRPr="00D44E27">
              <w:rPr>
                <w:rFonts w:ascii="Roboto" w:hAnsi="Roboto"/>
                <w:lang w:val="ro-RO"/>
              </w:rPr>
              <w:t>şi</w:t>
            </w:r>
            <w:proofErr w:type="spellEnd"/>
            <w:r w:rsidR="00683125" w:rsidRPr="00D44E27">
              <w:rPr>
                <w:rFonts w:ascii="Roboto" w:hAnsi="Roboto"/>
                <w:lang w:val="ro-RO"/>
              </w:rPr>
              <w:t xml:space="preserve"> sănătății în muncă</w:t>
            </w:r>
            <w:r w:rsidR="00683125" w:rsidRPr="00D44E27">
              <w:rPr>
                <w:rFonts w:ascii="Roboto" w:hAnsi="Roboto"/>
                <w:lang w:val="pt-BR"/>
              </w:rPr>
              <w:t>.</w:t>
            </w:r>
          </w:p>
          <w:p w14:paraId="4D95BEE7" w14:textId="77777777" w:rsidR="00683125" w:rsidRPr="00D44E27" w:rsidRDefault="00683125" w:rsidP="00D44E27">
            <w:pPr>
              <w:pStyle w:val="Listparagraf"/>
              <w:numPr>
                <w:ilvl w:val="0"/>
                <w:numId w:val="0"/>
              </w:numPr>
              <w:tabs>
                <w:tab w:val="left" w:pos="795"/>
              </w:tabs>
              <w:ind w:left="306"/>
              <w:rPr>
                <w:rFonts w:ascii="Roboto" w:hAnsi="Roboto"/>
                <w:lang w:val="pt-BR"/>
              </w:rPr>
            </w:pPr>
          </w:p>
          <w:p w14:paraId="04C97944" w14:textId="77777777" w:rsidR="00683125" w:rsidRPr="00D44E27" w:rsidRDefault="00683125" w:rsidP="00D44E27">
            <w:pPr>
              <w:tabs>
                <w:tab w:val="left" w:pos="795"/>
              </w:tabs>
              <w:ind w:firstLine="321"/>
              <w:jc w:val="both"/>
              <w:rPr>
                <w:rFonts w:ascii="Roboto" w:hAnsi="Roboto"/>
                <w:lang w:val="pt-BR"/>
              </w:rPr>
            </w:pPr>
            <w:r w:rsidRPr="00D44E27">
              <w:rPr>
                <w:rFonts w:ascii="Roboto" w:hAnsi="Roboto"/>
                <w:b/>
                <w:lang w:val="pt-BR"/>
              </w:rPr>
              <w:t>12. MATERIALELE ŞI EXECUŢIA LUCRĂRILOR</w:t>
            </w:r>
          </w:p>
          <w:p w14:paraId="403DD4E9" w14:textId="77777777" w:rsidR="00683125" w:rsidRPr="00D44E27" w:rsidRDefault="00683125" w:rsidP="00D44E27">
            <w:pPr>
              <w:pStyle w:val="NormalWeb"/>
              <w:tabs>
                <w:tab w:val="left" w:pos="0"/>
              </w:tabs>
              <w:ind w:firstLine="321"/>
              <w:rPr>
                <w:rFonts w:ascii="Roboto" w:hAnsi="Roboto"/>
                <w:lang w:val="pt-BR"/>
              </w:rPr>
            </w:pPr>
            <w:r w:rsidRPr="00D44E27">
              <w:rPr>
                <w:rFonts w:ascii="Roboto" w:hAnsi="Roboto"/>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1DB2C2" w14:textId="77777777" w:rsidR="00683125" w:rsidRPr="00D44E27" w:rsidRDefault="00683125" w:rsidP="00D44E27">
            <w:pPr>
              <w:pStyle w:val="NormalWeb"/>
              <w:tabs>
                <w:tab w:val="left" w:pos="0"/>
              </w:tabs>
              <w:ind w:firstLine="321"/>
              <w:rPr>
                <w:rFonts w:ascii="Roboto" w:hAnsi="Roboto"/>
                <w:lang w:val="pt-BR"/>
              </w:rPr>
            </w:pPr>
            <w:r w:rsidRPr="00D44E27">
              <w:rPr>
                <w:rFonts w:ascii="Roboto" w:hAnsi="Roboto"/>
                <w:lang w:val="pt-BR"/>
              </w:rPr>
              <w:t xml:space="preserve">12.2. Costul probelor şi încercărilor va fi suportat de Antreprenor, dacă acesta este prevăzut în documentaţie, în caz contrar cheltuielile vor fi suportate de Beneficiar. </w:t>
            </w:r>
          </w:p>
          <w:p w14:paraId="515F7439" w14:textId="77777777" w:rsidR="00683125" w:rsidRPr="00D44E27" w:rsidRDefault="00683125" w:rsidP="00D44E27">
            <w:pPr>
              <w:pStyle w:val="NormalWeb"/>
              <w:tabs>
                <w:tab w:val="left" w:pos="284"/>
              </w:tabs>
              <w:ind w:firstLine="321"/>
              <w:rPr>
                <w:rFonts w:ascii="Roboto" w:hAnsi="Roboto"/>
                <w:lang w:val="pt-BR"/>
              </w:rPr>
            </w:pPr>
            <w:r w:rsidRPr="00D44E27">
              <w:rPr>
                <w:rFonts w:ascii="Roboto" w:hAnsi="Roboto"/>
                <w:lang w:val="pt-BR"/>
              </w:rPr>
              <w:t xml:space="preserve">12.3. Costul probelor neprevăzute şi comandate de Beneficiar pentru verificarea unor lucrări sau materiale puse în operă vor fi suportate de Antreprenor, dacă se dovedeşte că </w:t>
            </w:r>
            <w:r w:rsidRPr="00D44E27">
              <w:rPr>
                <w:rFonts w:ascii="Roboto" w:hAnsi="Roboto"/>
                <w:lang w:val="pt-BR"/>
              </w:rPr>
              <w:lastRenderedPageBreak/>
              <w:t xml:space="preserve">materialele nu sunt corespunzător calitative sau manopera nu este în conformitate cu prevederile contractului. În caz contrar, Beneficiarul va suporta aceste cheltuieli. </w:t>
            </w:r>
          </w:p>
          <w:p w14:paraId="55FA8DF1" w14:textId="77777777" w:rsidR="00683125" w:rsidRPr="00D44E27" w:rsidRDefault="00683125" w:rsidP="00D44E27">
            <w:pPr>
              <w:pStyle w:val="NormalWeb"/>
              <w:tabs>
                <w:tab w:val="left" w:pos="284"/>
              </w:tabs>
              <w:ind w:firstLine="321"/>
              <w:rPr>
                <w:rFonts w:ascii="Roboto" w:hAnsi="Roboto"/>
                <w:lang w:val="pt-BR"/>
              </w:rPr>
            </w:pPr>
            <w:r w:rsidRPr="00D44E27">
              <w:rPr>
                <w:rFonts w:ascii="Roboto" w:hAnsi="Roboto"/>
                <w:lang w:val="pt-BR"/>
              </w:rPr>
              <w:t xml:space="preserve">12.4. Beneficiarul, proiectantul sau orice altă persoană autorizată de aceştia au acces tot timpul la lucrări pe şantier şi în locurile unde se pregăteşte lucrarea, în depozite de materiale prefabricate. </w:t>
            </w:r>
          </w:p>
          <w:p w14:paraId="08242B39" w14:textId="5C2025A4" w:rsidR="00683125" w:rsidRPr="00D44E27" w:rsidRDefault="00683125" w:rsidP="00D44E27">
            <w:pPr>
              <w:pStyle w:val="NormalWeb"/>
              <w:tabs>
                <w:tab w:val="left" w:pos="284"/>
              </w:tabs>
              <w:ind w:firstLine="321"/>
              <w:rPr>
                <w:rFonts w:ascii="Roboto" w:hAnsi="Roboto"/>
                <w:lang w:val="pt-BR"/>
              </w:rPr>
            </w:pPr>
            <w:r w:rsidRPr="00D44E27">
              <w:rPr>
                <w:rFonts w:ascii="Roboto" w:hAnsi="Roboto"/>
                <w:lang w:val="pt-BR"/>
              </w:rPr>
              <w:t xml:space="preserve">12.5. Lucrările care devin ascunse nu vor fi acoperite fără aprobarea </w:t>
            </w:r>
            <w:r w:rsidR="00FC59F3">
              <w:rPr>
                <w:rFonts w:ascii="Roboto" w:hAnsi="Roboto"/>
                <w:lang w:val="pt-BR"/>
              </w:rPr>
              <w:t>d</w:t>
            </w:r>
            <w:r w:rsidRPr="00D44E27">
              <w:rPr>
                <w:rFonts w:ascii="Roboto" w:hAnsi="Roboto"/>
                <w:lang w:val="pt-BR"/>
              </w:rPr>
              <w:t>irigintelui de șantier atestat şi, după caz, a proiectantului, Antreprenorul asigurând posibilitatea acestora să examineze şi să urmărească orice lucrare care urmează să fie ascunsă. Antreprenorul va anunţa dirigintele de șantier</w:t>
            </w:r>
            <w:r w:rsidRPr="00D44E27" w:rsidDel="001A2B64">
              <w:rPr>
                <w:rFonts w:ascii="Roboto" w:hAnsi="Roboto"/>
                <w:lang w:val="pt-BR"/>
              </w:rPr>
              <w:t xml:space="preserve"> </w:t>
            </w:r>
            <w:r w:rsidRPr="00D44E27">
              <w:rPr>
                <w:rFonts w:ascii="Roboto" w:hAnsi="Roboto"/>
                <w:lang w:val="pt-BR"/>
              </w:rPr>
              <w:t xml:space="preserve">atestat, proiectantul ori de câte ori astfel de lucrări, inclusiv fundaţiile clădirii, sunt gata pentru a fi examinate. </w:t>
            </w:r>
            <w:r w:rsidR="00FC59F3">
              <w:rPr>
                <w:rFonts w:ascii="Roboto" w:hAnsi="Roboto"/>
                <w:lang w:val="pt-BR"/>
              </w:rPr>
              <w:t>d</w:t>
            </w:r>
            <w:r w:rsidRPr="00D44E27">
              <w:rPr>
                <w:rFonts w:ascii="Roboto" w:hAnsi="Roboto"/>
                <w:lang w:val="pt-BR"/>
              </w:rPr>
              <w:t>irigintele de șantier</w:t>
            </w:r>
            <w:r w:rsidRPr="00D44E27" w:rsidDel="001A2B64">
              <w:rPr>
                <w:rFonts w:ascii="Roboto" w:hAnsi="Roboto"/>
                <w:lang w:val="pt-BR"/>
              </w:rPr>
              <w:t xml:space="preserve"> </w:t>
            </w:r>
            <w:r w:rsidRPr="00D44E27">
              <w:rPr>
                <w:rFonts w:ascii="Roboto" w:hAnsi="Roboto"/>
                <w:lang w:val="pt-BR"/>
              </w:rPr>
              <w:t xml:space="preserve">atestat şi proiectantul vor participa la examinarea şi măsurarea lucrărilor. </w:t>
            </w:r>
          </w:p>
          <w:p w14:paraId="6E9AE6EC" w14:textId="77777777" w:rsidR="00683125" w:rsidRPr="00D44E27" w:rsidRDefault="00683125" w:rsidP="00D44E27">
            <w:pPr>
              <w:pStyle w:val="NormalWeb"/>
              <w:tabs>
                <w:tab w:val="left" w:pos="284"/>
              </w:tabs>
              <w:ind w:firstLine="321"/>
              <w:rPr>
                <w:rFonts w:ascii="Roboto" w:hAnsi="Roboto"/>
                <w:lang w:val="pt-BR"/>
              </w:rPr>
            </w:pPr>
            <w:r w:rsidRPr="00D44E27">
              <w:rPr>
                <w:rFonts w:ascii="Roboto" w:hAnsi="Roboto"/>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99D4EF" w14:textId="77777777" w:rsidR="00683125" w:rsidRPr="00D44E27" w:rsidRDefault="00683125" w:rsidP="00D44E27">
            <w:pPr>
              <w:pStyle w:val="NormalWeb"/>
              <w:tabs>
                <w:tab w:val="left" w:pos="284"/>
              </w:tabs>
              <w:ind w:firstLine="321"/>
              <w:rPr>
                <w:rFonts w:ascii="Roboto" w:hAnsi="Roboto"/>
                <w:lang w:val="pt-BR"/>
              </w:rPr>
            </w:pPr>
            <w:r w:rsidRPr="00D44E27">
              <w:rPr>
                <w:rFonts w:ascii="Roboto" w:hAnsi="Roboto"/>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738AAF8F" w14:textId="77777777" w:rsidR="00683125" w:rsidRPr="00D44E27" w:rsidRDefault="00683125" w:rsidP="00D44E27">
            <w:pPr>
              <w:tabs>
                <w:tab w:val="left" w:pos="360"/>
              </w:tabs>
              <w:ind w:firstLine="321"/>
              <w:jc w:val="both"/>
              <w:rPr>
                <w:rFonts w:ascii="Roboto" w:hAnsi="Roboto"/>
                <w:lang w:val="pt-BR"/>
              </w:rPr>
            </w:pPr>
            <w:r w:rsidRPr="00D44E27">
              <w:rPr>
                <w:rFonts w:ascii="Roboto" w:hAnsi="Roboto"/>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A7DFFE1" w14:textId="77777777" w:rsidR="00683125" w:rsidRPr="00D44E27" w:rsidRDefault="00683125" w:rsidP="00D44E27">
            <w:pPr>
              <w:tabs>
                <w:tab w:val="left" w:pos="360"/>
              </w:tabs>
              <w:ind w:firstLine="321"/>
              <w:jc w:val="both"/>
              <w:rPr>
                <w:rFonts w:ascii="Roboto" w:hAnsi="Roboto"/>
                <w:lang w:val="pt-BR"/>
              </w:rPr>
            </w:pPr>
          </w:p>
          <w:p w14:paraId="3ECE2930" w14:textId="77777777" w:rsidR="00683125" w:rsidRPr="00D44E27" w:rsidRDefault="00683125" w:rsidP="00D44E27">
            <w:pPr>
              <w:tabs>
                <w:tab w:val="left" w:pos="525"/>
              </w:tabs>
              <w:ind w:firstLine="321"/>
              <w:jc w:val="both"/>
              <w:rPr>
                <w:rFonts w:ascii="Roboto" w:hAnsi="Roboto"/>
                <w:lang w:val="pt-BR"/>
              </w:rPr>
            </w:pPr>
            <w:r w:rsidRPr="00D44E27">
              <w:rPr>
                <w:rFonts w:ascii="Roboto" w:hAnsi="Roboto"/>
                <w:b/>
                <w:lang w:val="pt-BR"/>
              </w:rPr>
              <w:t>13. PERIOADA DE GARANŢIE ŞI REMEDIERI ÎN PERIOADA DE GARANŢIE</w:t>
            </w:r>
          </w:p>
          <w:p w14:paraId="060EF719" w14:textId="6C0201EF"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13.1. Perioada de garanție curge de la data recepției la terminarea lucrărilor și este  de  </w:t>
            </w:r>
            <w:r w:rsidR="00231286" w:rsidRPr="00D44E27">
              <w:rPr>
                <w:rFonts w:ascii="Roboto" w:hAnsi="Roboto"/>
                <w:lang w:val="pt-BR"/>
              </w:rPr>
              <w:t>60</w:t>
            </w:r>
            <w:r w:rsidRPr="00D44E27">
              <w:rPr>
                <w:rFonts w:ascii="Roboto" w:hAnsi="Roboto"/>
                <w:lang w:val="pt-BR"/>
              </w:rPr>
              <w:t xml:space="preserve"> luni. </w:t>
            </w:r>
          </w:p>
          <w:p w14:paraId="072A39B3"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13.2. </w:t>
            </w:r>
            <w:r w:rsidRPr="00D44E27">
              <w:rPr>
                <w:rFonts w:ascii="Roboto" w:hAnsi="Roboto"/>
                <w:lang w:val="ro-RO"/>
              </w:rPr>
              <w:t xml:space="preserve">În perioada de </w:t>
            </w:r>
            <w:proofErr w:type="spellStart"/>
            <w:r w:rsidRPr="00D44E27">
              <w:rPr>
                <w:rFonts w:ascii="Roboto" w:hAnsi="Roboto"/>
                <w:lang w:val="ro-RO"/>
              </w:rPr>
              <w:t>garanţie</w:t>
            </w:r>
            <w:proofErr w:type="spellEnd"/>
            <w:r w:rsidRPr="00D44E27">
              <w:rPr>
                <w:rFonts w:ascii="Roboto" w:hAnsi="Roboto"/>
                <w:lang w:val="ro-RO"/>
              </w:rPr>
              <w:t xml:space="preserve"> Antreprenorul are </w:t>
            </w:r>
            <w:proofErr w:type="spellStart"/>
            <w:r w:rsidRPr="00D44E27">
              <w:rPr>
                <w:rFonts w:ascii="Roboto" w:hAnsi="Roboto"/>
                <w:lang w:val="ro-RO"/>
              </w:rPr>
              <w:t>obligaţia</w:t>
            </w:r>
            <w:proofErr w:type="spellEnd"/>
            <w:r w:rsidRPr="00D44E27">
              <w:rPr>
                <w:rFonts w:ascii="Roboto" w:hAnsi="Roboto"/>
                <w:lang w:val="ro-RO"/>
              </w:rPr>
              <w:t xml:space="preserve">, în urma </w:t>
            </w:r>
            <w:proofErr w:type="spellStart"/>
            <w:r w:rsidRPr="00D44E27">
              <w:rPr>
                <w:rFonts w:ascii="Roboto" w:hAnsi="Roboto"/>
                <w:lang w:val="ro-RO"/>
              </w:rPr>
              <w:t>dispoziţiei</w:t>
            </w:r>
            <w:proofErr w:type="spellEnd"/>
            <w:r w:rsidRPr="00D44E27">
              <w:rPr>
                <w:rFonts w:ascii="Roboto" w:hAnsi="Roboto"/>
                <w:lang w:val="ro-RO"/>
              </w:rPr>
              <w:t xml:space="preserve"> date de Beneficiar, de a executa toate lucrările de modificare, </w:t>
            </w:r>
            <w:proofErr w:type="spellStart"/>
            <w:r w:rsidRPr="00D44E27">
              <w:rPr>
                <w:rFonts w:ascii="Roboto" w:hAnsi="Roboto"/>
                <w:lang w:val="ro-RO"/>
              </w:rPr>
              <w:t>reconstrucţie</w:t>
            </w:r>
            <w:proofErr w:type="spellEnd"/>
            <w:r w:rsidRPr="00D44E27">
              <w:rPr>
                <w:rFonts w:ascii="Roboto" w:hAnsi="Roboto"/>
                <w:lang w:val="ro-RO"/>
              </w:rPr>
              <w:t xml:space="preserve"> </w:t>
            </w:r>
            <w:proofErr w:type="spellStart"/>
            <w:r w:rsidRPr="00D44E27">
              <w:rPr>
                <w:rFonts w:ascii="Roboto" w:hAnsi="Roboto"/>
                <w:lang w:val="ro-RO"/>
              </w:rPr>
              <w:t>şi</w:t>
            </w:r>
            <w:proofErr w:type="spellEnd"/>
            <w:r w:rsidRPr="00D44E27">
              <w:rPr>
                <w:rFonts w:ascii="Roboto" w:hAnsi="Roboto"/>
                <w:lang w:val="ro-RO"/>
              </w:rPr>
              <w:t xml:space="preserve"> remediere a viciilor </w:t>
            </w:r>
            <w:proofErr w:type="spellStart"/>
            <w:r w:rsidRPr="00D44E27">
              <w:rPr>
                <w:rFonts w:ascii="Roboto" w:hAnsi="Roboto"/>
                <w:lang w:val="ro-RO"/>
              </w:rPr>
              <w:t>şi</w:t>
            </w:r>
            <w:proofErr w:type="spellEnd"/>
            <w:r w:rsidRPr="00D44E27">
              <w:rPr>
                <w:rFonts w:ascii="Roboto" w:hAnsi="Roboto"/>
                <w:lang w:val="ro-RO"/>
              </w:rPr>
              <w:t xml:space="preserve"> altor defecte a căror cauză este nerespectarea clauzelor contractuale, conform prevederilor actelor normative.</w:t>
            </w:r>
          </w:p>
          <w:p w14:paraId="79F443AB" w14:textId="77777777" w:rsidR="00683125" w:rsidRPr="00D44E27" w:rsidRDefault="00683125" w:rsidP="00D44E27">
            <w:pPr>
              <w:pStyle w:val="NormalWeb"/>
              <w:tabs>
                <w:tab w:val="left" w:pos="567"/>
              </w:tabs>
              <w:ind w:firstLine="321"/>
              <w:rPr>
                <w:rFonts w:ascii="Roboto" w:hAnsi="Roboto"/>
                <w:lang w:val="ro-RO"/>
              </w:rPr>
            </w:pPr>
            <w:r w:rsidRPr="00D44E27">
              <w:rPr>
                <w:rFonts w:ascii="Roboto" w:hAnsi="Roboto"/>
                <w:lang w:val="ro-RO"/>
              </w:rPr>
              <w:t xml:space="preserve">13.3. </w:t>
            </w:r>
            <w:proofErr w:type="spellStart"/>
            <w:r w:rsidRPr="00D44E27">
              <w:rPr>
                <w:rFonts w:ascii="Roboto" w:hAnsi="Roboto"/>
                <w:lang w:val="ro-RO"/>
              </w:rPr>
              <w:t>Intervenţiile</w:t>
            </w:r>
            <w:proofErr w:type="spellEnd"/>
            <w:r w:rsidRPr="00D44E27">
              <w:rPr>
                <w:rFonts w:ascii="Roboto" w:hAnsi="Roboto"/>
                <w:lang w:val="ro-RO"/>
              </w:rPr>
              <w:t xml:space="preserve"> efectuate în perioada de </w:t>
            </w:r>
            <w:proofErr w:type="spellStart"/>
            <w:r w:rsidRPr="00D44E27">
              <w:rPr>
                <w:rFonts w:ascii="Roboto" w:hAnsi="Roboto"/>
                <w:lang w:val="ro-RO"/>
              </w:rPr>
              <w:t>garanţie</w:t>
            </w:r>
            <w:proofErr w:type="spellEnd"/>
            <w:r w:rsidRPr="00D44E27">
              <w:rPr>
                <w:rFonts w:ascii="Roboto" w:hAnsi="Roboto"/>
                <w:lang w:val="ro-RO"/>
              </w:rPr>
              <w:t>, aflate în sarcina Antreprenorului, se realizează pe cheltuiala acestuia, în cazul în care ele sunt necesare ca urmare a:</w:t>
            </w:r>
          </w:p>
          <w:p w14:paraId="2AD4E771" w14:textId="77777777" w:rsidR="00683125" w:rsidRPr="00D44E27" w:rsidRDefault="00683125" w:rsidP="00D44E27">
            <w:pPr>
              <w:pStyle w:val="NormalWeb"/>
              <w:tabs>
                <w:tab w:val="left" w:pos="567"/>
              </w:tabs>
              <w:ind w:firstLine="321"/>
              <w:rPr>
                <w:rFonts w:ascii="Roboto" w:hAnsi="Roboto"/>
                <w:lang w:val="ro-RO"/>
              </w:rPr>
            </w:pPr>
            <w:r w:rsidRPr="00D44E27">
              <w:rPr>
                <w:rFonts w:ascii="Roboto" w:hAnsi="Roboto"/>
                <w:lang w:val="ro-RO"/>
              </w:rPr>
              <w:t xml:space="preserve">a) utilizării de materiale, </w:t>
            </w:r>
            <w:proofErr w:type="spellStart"/>
            <w:r w:rsidRPr="00D44E27">
              <w:rPr>
                <w:rFonts w:ascii="Roboto" w:hAnsi="Roboto"/>
                <w:lang w:val="ro-RO"/>
              </w:rPr>
              <w:t>instalaţii</w:t>
            </w:r>
            <w:proofErr w:type="spellEnd"/>
            <w:r w:rsidRPr="00D44E27">
              <w:rPr>
                <w:rFonts w:ascii="Roboto" w:hAnsi="Roboto"/>
                <w:lang w:val="ro-RO"/>
              </w:rPr>
              <w:t xml:space="preserve"> sau a unei manopere neconforme cu prevederile contractului și/sau cu prevederile documentației </w:t>
            </w:r>
            <w:proofErr w:type="spellStart"/>
            <w:r w:rsidRPr="00D44E27">
              <w:rPr>
                <w:rFonts w:ascii="Roboto" w:hAnsi="Roboto"/>
                <w:lang w:val="ro-RO"/>
              </w:rPr>
              <w:t>tehnico</w:t>
            </w:r>
            <w:proofErr w:type="spellEnd"/>
            <w:r w:rsidRPr="00D44E27">
              <w:rPr>
                <w:rFonts w:ascii="Roboto" w:hAnsi="Roboto"/>
                <w:lang w:val="ro-RO"/>
              </w:rPr>
              <w:t>-economice;</w:t>
            </w:r>
          </w:p>
          <w:p w14:paraId="44BF9851" w14:textId="77777777" w:rsidR="00683125" w:rsidRPr="00D44E27" w:rsidRDefault="00683125" w:rsidP="00D44E27">
            <w:pPr>
              <w:pStyle w:val="NormalWeb"/>
              <w:tabs>
                <w:tab w:val="left" w:pos="567"/>
              </w:tabs>
              <w:ind w:firstLine="321"/>
              <w:rPr>
                <w:rFonts w:ascii="Roboto" w:hAnsi="Roboto"/>
                <w:lang w:val="ro-RO"/>
              </w:rPr>
            </w:pPr>
            <w:r w:rsidRPr="00D44E27">
              <w:rPr>
                <w:rFonts w:ascii="Roboto" w:hAnsi="Roboto"/>
                <w:lang w:val="ro-RO"/>
              </w:rPr>
              <w:t xml:space="preserve">b) </w:t>
            </w:r>
            <w:proofErr w:type="spellStart"/>
            <w:r w:rsidRPr="00D44E27">
              <w:rPr>
                <w:rFonts w:ascii="Roboto" w:hAnsi="Roboto"/>
                <w:lang w:val="ro-RO"/>
              </w:rPr>
              <w:t>neglijenţei</w:t>
            </w:r>
            <w:proofErr w:type="spellEnd"/>
            <w:r w:rsidRPr="00D44E27">
              <w:rPr>
                <w:rFonts w:ascii="Roboto" w:hAnsi="Roboto"/>
                <w:lang w:val="ro-RO"/>
              </w:rPr>
              <w:t xml:space="preserve"> sau neîndeplinirii de către Antreprenor a oricăreia dintre </w:t>
            </w:r>
            <w:proofErr w:type="spellStart"/>
            <w:r w:rsidRPr="00D44E27">
              <w:rPr>
                <w:rFonts w:ascii="Roboto" w:hAnsi="Roboto"/>
                <w:lang w:val="ro-RO"/>
              </w:rPr>
              <w:t>obligaţiile</w:t>
            </w:r>
            <w:proofErr w:type="spellEnd"/>
            <w:r w:rsidRPr="00D44E27">
              <w:rPr>
                <w:rFonts w:ascii="Roboto" w:hAnsi="Roboto"/>
                <w:lang w:val="ro-RO"/>
              </w:rPr>
              <w:t xml:space="preserve"> care îi revin în baza contractului.</w:t>
            </w:r>
          </w:p>
          <w:p w14:paraId="05433319" w14:textId="77777777" w:rsidR="00683125" w:rsidRPr="00D44E27" w:rsidRDefault="00683125" w:rsidP="00D44E27">
            <w:pPr>
              <w:tabs>
                <w:tab w:val="left" w:pos="360"/>
              </w:tabs>
              <w:ind w:firstLine="321"/>
              <w:jc w:val="both"/>
              <w:rPr>
                <w:rFonts w:ascii="Roboto" w:hAnsi="Roboto"/>
              </w:rPr>
            </w:pPr>
            <w:r w:rsidRPr="00D44E27">
              <w:rPr>
                <w:rFonts w:ascii="Roboto" w:hAnsi="Robot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E0BE71F" w14:textId="77777777" w:rsidR="00683125" w:rsidRPr="00D44E27" w:rsidRDefault="00683125" w:rsidP="00D44E27">
            <w:pPr>
              <w:tabs>
                <w:tab w:val="left" w:pos="360"/>
              </w:tabs>
              <w:ind w:firstLine="321"/>
              <w:jc w:val="both"/>
              <w:rPr>
                <w:rFonts w:ascii="Roboto" w:hAnsi="Roboto"/>
              </w:rPr>
            </w:pPr>
          </w:p>
          <w:p w14:paraId="29AE9470" w14:textId="77777777" w:rsidR="00683125" w:rsidRPr="00D44E27" w:rsidRDefault="00683125" w:rsidP="00D44E27">
            <w:pPr>
              <w:tabs>
                <w:tab w:val="left" w:pos="525"/>
              </w:tabs>
              <w:ind w:firstLine="321"/>
              <w:jc w:val="both"/>
              <w:rPr>
                <w:rFonts w:ascii="Roboto" w:hAnsi="Roboto"/>
                <w:lang w:val="pt-BR"/>
              </w:rPr>
            </w:pPr>
            <w:r w:rsidRPr="00D44E27">
              <w:rPr>
                <w:rFonts w:ascii="Roboto" w:hAnsi="Roboto"/>
                <w:b/>
                <w:lang w:val="pt-BR"/>
              </w:rPr>
              <w:t>14. RĂSPUNDEREA PĂRŢILOR</w:t>
            </w:r>
          </w:p>
          <w:p w14:paraId="2981500D"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lastRenderedPageBreak/>
              <w:t>14.1. Părţile poartă răspundere pentru neexecutarea sau executarea necorespunzătoare a obligaţiilor  prevăzute de prezentul contract în conformitate cu actele normative a Republicii Moldova.</w:t>
            </w:r>
          </w:p>
          <w:p w14:paraId="60E8C183"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C54A0AB"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14.3. Membrii asocierii își păstrează individualitatea ca subiecți de drept, însă sunt obligați să răspundă solidar față de Beneficiar pentru modul de îndeplinire a obligațiilor contractuale.</w:t>
            </w:r>
          </w:p>
          <w:p w14:paraId="35A4B768"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B1CF138"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05E9C0D"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958D17" w14:textId="77777777"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C529AA0" w14:textId="77777777" w:rsidR="00683125" w:rsidRPr="00D44E27" w:rsidRDefault="00683125" w:rsidP="00D44E27">
            <w:pPr>
              <w:ind w:firstLine="321"/>
              <w:jc w:val="both"/>
              <w:rPr>
                <w:rFonts w:ascii="Roboto" w:hAnsi="Roboto"/>
                <w:lang w:val="pt-BR"/>
              </w:rPr>
            </w:pPr>
            <w:r w:rsidRPr="00D44E27">
              <w:rPr>
                <w:rFonts w:ascii="Roboto" w:hAnsi="Roboto"/>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2802BBED" w14:textId="77777777" w:rsidR="00683125" w:rsidRPr="00D44E27" w:rsidRDefault="00683125" w:rsidP="00D44E27">
            <w:pPr>
              <w:tabs>
                <w:tab w:val="left" w:pos="0"/>
              </w:tabs>
              <w:ind w:firstLine="321"/>
              <w:jc w:val="both"/>
              <w:rPr>
                <w:rFonts w:ascii="Roboto" w:hAnsi="Roboto"/>
                <w:lang w:val="pt-BR"/>
              </w:rPr>
            </w:pPr>
            <w:r w:rsidRPr="00D44E27">
              <w:rPr>
                <w:rFonts w:ascii="Roboto" w:hAnsi="Roboto"/>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BF037BC" w14:textId="77777777" w:rsidR="00683125" w:rsidRPr="00D44E27" w:rsidRDefault="00683125" w:rsidP="00D44E27">
            <w:pPr>
              <w:tabs>
                <w:tab w:val="left" w:pos="360"/>
              </w:tabs>
              <w:ind w:firstLine="321"/>
              <w:jc w:val="both"/>
              <w:rPr>
                <w:rFonts w:ascii="Roboto" w:hAnsi="Roboto"/>
                <w:lang w:val="pt-BR"/>
              </w:rPr>
            </w:pPr>
          </w:p>
          <w:p w14:paraId="1996E976" w14:textId="77777777" w:rsidR="00683125" w:rsidRPr="00D44E27" w:rsidRDefault="00683125" w:rsidP="00D44E27">
            <w:pPr>
              <w:tabs>
                <w:tab w:val="left" w:pos="525"/>
              </w:tabs>
              <w:ind w:firstLine="321"/>
              <w:jc w:val="both"/>
              <w:rPr>
                <w:rFonts w:ascii="Roboto" w:hAnsi="Roboto"/>
                <w:lang w:val="pt-BR"/>
              </w:rPr>
            </w:pPr>
            <w:r w:rsidRPr="00D44E27">
              <w:rPr>
                <w:rFonts w:ascii="Roboto" w:hAnsi="Roboto"/>
                <w:b/>
                <w:lang w:val="pt-BR"/>
              </w:rPr>
              <w:t>15. RECLAMAŢII ŞI SANCŢIUNI</w:t>
            </w:r>
          </w:p>
          <w:p w14:paraId="529528D9" w14:textId="31F2FDA9" w:rsidR="006F1EFF" w:rsidRPr="00916686" w:rsidRDefault="00683125" w:rsidP="006F1EFF">
            <w:pPr>
              <w:ind w:firstLine="597"/>
              <w:jc w:val="both"/>
              <w:rPr>
                <w:rFonts w:ascii="Roboto" w:hAnsi="Roboto"/>
                <w:lang w:val="pt-BR"/>
              </w:rPr>
            </w:pPr>
            <w:r w:rsidRPr="00D44E27">
              <w:rPr>
                <w:rFonts w:ascii="Roboto" w:hAnsi="Roboto"/>
                <w:lang w:val="pt-BR"/>
              </w:rPr>
              <w:t xml:space="preserve">15.1. </w:t>
            </w:r>
            <w:r w:rsidR="006F1EFF" w:rsidRPr="000B5A5E">
              <w:rPr>
                <w:rFonts w:ascii="Roboto" w:hAnsi="Roboto"/>
                <w:lang w:val="pt-BR"/>
              </w:rPr>
              <w:t>Toate lucrările contractate vor fi finalizate de Antreprenor în cadrul termenului convenit de părți potrivit punctului 4.1., sub sancţiunea aplicării unor penalitați de întârziere în cuantum de</w:t>
            </w:r>
            <w:r w:rsidR="006F1EFF" w:rsidRPr="00D44E27">
              <w:rPr>
                <w:rFonts w:ascii="Roboto" w:hAnsi="Roboto"/>
                <w:lang w:val="pt-BR"/>
              </w:rPr>
              <w:t xml:space="preserve">: 0,1% / </w:t>
            </w:r>
            <w:r w:rsidR="006F1EFF" w:rsidRPr="000B5A5E">
              <w:rPr>
                <w:rFonts w:ascii="Roboto" w:hAnsi="Roboto"/>
                <w:lang w:val="pt-BR"/>
              </w:rPr>
              <w:t xml:space="preserve">zi din valoarea restului de executat dar nu mai mult de </w:t>
            </w:r>
            <w:r w:rsidR="006F1EFF" w:rsidRPr="00D44E27">
              <w:rPr>
                <w:rFonts w:ascii="Roboto" w:hAnsi="Roboto"/>
                <w:lang w:val="pt-BR"/>
              </w:rPr>
              <w:t xml:space="preserve">10%  </w:t>
            </w:r>
            <w:r w:rsidR="006F1EFF" w:rsidRPr="000B5A5E">
              <w:rPr>
                <w:rFonts w:ascii="Roboto" w:hAnsi="Roboto"/>
                <w:lang w:val="pt-BR"/>
              </w:rPr>
              <w:t xml:space="preserve">din suma totală a prezentului contract, </w:t>
            </w:r>
            <w:r w:rsidR="006F1EFF" w:rsidRPr="000B5A5E">
              <w:rPr>
                <w:rFonts w:ascii="Roboto" w:hAnsi="Roboto"/>
              </w:rPr>
              <w:t>în conformitate cu prevederile Codului</w:t>
            </w:r>
            <w:r w:rsidR="006F1EFF" w:rsidRPr="000B5A5E">
              <w:rPr>
                <w:rFonts w:ascii="Roboto" w:hAnsi="Roboto"/>
                <w:lang w:val="pt-BR"/>
              </w:rPr>
              <w:t xml:space="preserve"> civil al </w:t>
            </w:r>
            <w:r w:rsidR="006F1EFF" w:rsidRPr="000B5A5E">
              <w:rPr>
                <w:rFonts w:ascii="Roboto" w:hAnsi="Roboto"/>
              </w:rPr>
              <w:t>Republicii Moldova nr</w:t>
            </w:r>
            <w:r w:rsidR="006F1EFF" w:rsidRPr="000B5A5E">
              <w:rPr>
                <w:rFonts w:ascii="Roboto" w:hAnsi="Roboto"/>
                <w:lang w:val="pt-BR"/>
              </w:rPr>
              <w:t xml:space="preserve">. </w:t>
            </w:r>
            <w:r w:rsidR="006F1EFF" w:rsidRPr="00916686">
              <w:rPr>
                <w:rFonts w:ascii="Roboto" w:hAnsi="Roboto"/>
                <w:lang w:val="pt-BR"/>
              </w:rPr>
              <w:t>1107/2002</w:t>
            </w:r>
            <w:r w:rsidR="006F1EFF" w:rsidRPr="00916686">
              <w:rPr>
                <w:rFonts w:ascii="Roboto" w:hAnsi="Roboto"/>
                <w:color w:val="000000"/>
                <w:lang w:val="pt-BR"/>
              </w:rPr>
              <w:t>,</w:t>
            </w:r>
            <w:r w:rsidR="006F1EFF" w:rsidRPr="00916686">
              <w:rPr>
                <w:rFonts w:ascii="Roboto" w:hAnsi="Roboto"/>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26D92E7" w14:textId="77777777" w:rsidR="00683125" w:rsidRPr="00D44E27" w:rsidRDefault="00683125" w:rsidP="00D44E27">
            <w:pPr>
              <w:ind w:firstLine="321"/>
              <w:jc w:val="both"/>
              <w:rPr>
                <w:rFonts w:ascii="Roboto" w:hAnsi="Roboto"/>
                <w:color w:val="000000"/>
                <w:lang w:val="pt-BR"/>
              </w:rPr>
            </w:pPr>
            <w:r w:rsidRPr="00D44E27">
              <w:rPr>
                <w:rFonts w:ascii="Roboto" w:hAnsi="Roboto"/>
                <w:color w:val="000000"/>
                <w:lang w:val="pt-BR"/>
              </w:rPr>
              <w:t>15.2. Beneficiarul va notifica Antreprenorul în scris cu privire la deducerea acestor penalități și modul de calcul.</w:t>
            </w:r>
          </w:p>
          <w:p w14:paraId="50A99935" w14:textId="77777777" w:rsidR="00683125" w:rsidRPr="00D44E27" w:rsidRDefault="00683125" w:rsidP="00D44E27">
            <w:pPr>
              <w:ind w:firstLine="321"/>
              <w:jc w:val="both"/>
              <w:rPr>
                <w:rFonts w:ascii="Roboto" w:hAnsi="Roboto"/>
                <w:color w:val="000000"/>
                <w:lang w:val="pt-BR"/>
              </w:rPr>
            </w:pPr>
            <w:r w:rsidRPr="00D44E27">
              <w:rPr>
                <w:rFonts w:ascii="Roboto" w:hAnsi="Roboto"/>
                <w:lang w:val="pt-BR"/>
              </w:rPr>
              <w:t>15.3. Plata sumelor datorate de către Beneficiar se efectuează după achitarea de către Antreprenor a sumelor datorate.</w:t>
            </w:r>
            <w:r w:rsidRPr="00D44E27">
              <w:rPr>
                <w:rFonts w:ascii="Roboto" w:hAnsi="Roboto"/>
                <w:color w:val="000000"/>
                <w:lang w:val="pt-BR"/>
              </w:rPr>
              <w:t xml:space="preserve"> La solicitarea Antreprenorului, Beneficiarul are </w:t>
            </w:r>
            <w:r w:rsidRPr="00D44E27">
              <w:rPr>
                <w:rFonts w:ascii="Roboto" w:hAnsi="Roboto"/>
                <w:color w:val="000000"/>
                <w:lang w:val="pt-BR"/>
              </w:rPr>
              <w:lastRenderedPageBreak/>
              <w:t>dreptul să deducă penalitățile calculate din plăți, în conformitate cu actele normative, notificând Antreprenorul în scris cu privire la deducerea acestor penalități și modul de calcul.</w:t>
            </w:r>
          </w:p>
          <w:p w14:paraId="156778AC" w14:textId="7980860C" w:rsidR="00683125" w:rsidRPr="00D44E27" w:rsidRDefault="00683125" w:rsidP="00D44E27">
            <w:pPr>
              <w:ind w:firstLine="321"/>
              <w:jc w:val="both"/>
              <w:rPr>
                <w:rFonts w:ascii="Roboto" w:hAnsi="Roboto"/>
                <w:lang w:val="pt-BR"/>
              </w:rPr>
            </w:pPr>
            <w:r w:rsidRPr="00D44E27">
              <w:rPr>
                <w:rFonts w:ascii="Roboto" w:hAnsi="Roboto"/>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r w:rsidR="006F1EFF">
              <w:rPr>
                <w:rFonts w:ascii="Roboto" w:hAnsi="Roboto"/>
                <w:lang w:val="pt-BR"/>
              </w:rPr>
              <w:t xml:space="preserve"> </w:t>
            </w:r>
            <w:r w:rsidR="006F1EFF" w:rsidRPr="00D44E27">
              <w:rPr>
                <w:rFonts w:ascii="Roboto" w:hAnsi="Roboto"/>
                <w:i/>
                <w:iCs/>
                <w:lang w:val="pt-BR"/>
              </w:rPr>
              <w:t>(nu se aplică)</w:t>
            </w:r>
            <w:r w:rsidR="006F1EFF">
              <w:rPr>
                <w:rFonts w:ascii="Roboto" w:hAnsi="Roboto"/>
                <w:i/>
                <w:iCs/>
                <w:lang w:val="pt-BR"/>
              </w:rPr>
              <w:t>.</w:t>
            </w:r>
          </w:p>
          <w:p w14:paraId="3D8D1FF9" w14:textId="63CA21AF" w:rsidR="00683125" w:rsidRPr="00D44E27" w:rsidRDefault="00683125" w:rsidP="00D44E27">
            <w:pPr>
              <w:ind w:firstLine="321"/>
              <w:jc w:val="both"/>
              <w:rPr>
                <w:rFonts w:ascii="Roboto" w:hAnsi="Roboto"/>
              </w:rPr>
            </w:pPr>
            <w:r w:rsidRPr="00D44E27">
              <w:rPr>
                <w:rFonts w:ascii="Roboto" w:hAnsi="Roboto"/>
                <w:lang w:val="pt-BR"/>
              </w:rPr>
              <w:t xml:space="preserve">15.5. Pentru refuzul de a executa lucrările prevăzute în prezentul contract, Antreprenorul suportă o penalitate în valoare de </w:t>
            </w:r>
            <w:r w:rsidR="006F1EFF" w:rsidRPr="00D44E27">
              <w:rPr>
                <w:rFonts w:ascii="Roboto" w:hAnsi="Roboto"/>
                <w:lang w:val="pt-BR"/>
              </w:rPr>
              <w:t>10</w:t>
            </w:r>
            <w:r w:rsidRPr="00D44E27">
              <w:rPr>
                <w:rFonts w:ascii="Roboto" w:hAnsi="Roboto"/>
                <w:lang w:val="pt-BR"/>
              </w:rPr>
              <w:t xml:space="preserve">% din prețul contractului, </w:t>
            </w:r>
            <w:r w:rsidRPr="00D44E27">
              <w:rPr>
                <w:rFonts w:ascii="Roboto" w:hAnsi="Roboto"/>
              </w:rPr>
              <w:t>în conformitate cu prevederile Codului civil al Republicii Moldova nr. 1107/2002.</w:t>
            </w:r>
          </w:p>
          <w:p w14:paraId="6A1063DA" w14:textId="77777777" w:rsidR="00683125" w:rsidRPr="00D44E27" w:rsidRDefault="00683125" w:rsidP="00D44E27">
            <w:pPr>
              <w:ind w:firstLine="321"/>
              <w:jc w:val="both"/>
              <w:rPr>
                <w:rFonts w:ascii="Roboto" w:hAnsi="Roboto"/>
              </w:rPr>
            </w:pPr>
            <w:r w:rsidRPr="00D44E27">
              <w:rPr>
                <w:rFonts w:ascii="Roboto" w:hAnsi="Robot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1D39E94" w14:textId="77777777" w:rsidR="00683125" w:rsidRPr="00D44E27" w:rsidRDefault="00683125" w:rsidP="00D44E27">
            <w:pPr>
              <w:tabs>
                <w:tab w:val="left" w:pos="360"/>
              </w:tabs>
              <w:ind w:firstLine="321"/>
              <w:jc w:val="both"/>
              <w:rPr>
                <w:rFonts w:ascii="Roboto" w:hAnsi="Roboto"/>
                <w:lang w:val="pt-BR"/>
              </w:rPr>
            </w:pPr>
            <w:r w:rsidRPr="00D44E27">
              <w:rPr>
                <w:rFonts w:ascii="Roboto" w:hAnsi="Roboto"/>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E775B52" w14:textId="77777777" w:rsidR="00683125" w:rsidRPr="00D44E27" w:rsidRDefault="00683125" w:rsidP="00D44E27">
            <w:pPr>
              <w:tabs>
                <w:tab w:val="left" w:pos="360"/>
              </w:tabs>
              <w:ind w:firstLine="321"/>
              <w:jc w:val="both"/>
              <w:rPr>
                <w:rFonts w:ascii="Roboto" w:hAnsi="Roboto"/>
                <w:lang w:val="pt-BR"/>
              </w:rPr>
            </w:pPr>
          </w:p>
          <w:p w14:paraId="43F74489" w14:textId="77777777" w:rsidR="00683125" w:rsidRPr="00D44E27" w:rsidRDefault="00683125" w:rsidP="00D44E27">
            <w:pPr>
              <w:tabs>
                <w:tab w:val="left" w:pos="540"/>
              </w:tabs>
              <w:ind w:firstLine="321"/>
              <w:jc w:val="both"/>
              <w:rPr>
                <w:rFonts w:ascii="Roboto" w:hAnsi="Roboto"/>
                <w:b/>
                <w:lang w:val="pt-BR"/>
              </w:rPr>
            </w:pPr>
            <w:r w:rsidRPr="00D44E27">
              <w:rPr>
                <w:rFonts w:ascii="Roboto" w:hAnsi="Roboto"/>
                <w:b/>
                <w:lang w:val="pt-BR"/>
              </w:rPr>
              <w:t xml:space="preserve">16. GARANŢIA DE BUNĂ EXECUŢIE A CONTRACTULUI </w:t>
            </w:r>
          </w:p>
          <w:p w14:paraId="000D1D68" w14:textId="77777777" w:rsidR="00683125" w:rsidRPr="00D44E27" w:rsidRDefault="00683125" w:rsidP="00D44E27">
            <w:pPr>
              <w:ind w:firstLine="321"/>
              <w:jc w:val="both"/>
              <w:rPr>
                <w:rFonts w:ascii="Roboto" w:hAnsi="Roboto"/>
              </w:rPr>
            </w:pPr>
            <w:r w:rsidRPr="00D44E27">
              <w:rPr>
                <w:rFonts w:ascii="Roboto" w:hAnsi="Roboto"/>
                <w:lang w:val="pt-BR"/>
              </w:rPr>
              <w:t xml:space="preserve">16.1. </w:t>
            </w:r>
            <w:r w:rsidRPr="00D44E27">
              <w:rPr>
                <w:rFonts w:ascii="Roboto" w:hAnsi="Robot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22DC5E6" w14:textId="7873A134" w:rsidR="00683125" w:rsidRPr="00D44E27" w:rsidRDefault="00683125" w:rsidP="00D44E27">
            <w:pPr>
              <w:ind w:firstLine="321"/>
              <w:jc w:val="both"/>
              <w:rPr>
                <w:rFonts w:ascii="Roboto" w:hAnsi="Roboto"/>
              </w:rPr>
            </w:pPr>
            <w:r w:rsidRPr="00D44E27">
              <w:rPr>
                <w:rFonts w:ascii="Roboto" w:hAnsi="Roboto"/>
              </w:rPr>
              <w:t xml:space="preserve">16.2. Cuantumul garanţiei de bună execuţie a contractului reprezintă </w:t>
            </w:r>
            <w:r w:rsidR="00D316FA">
              <w:rPr>
                <w:rFonts w:ascii="Roboto" w:hAnsi="Roboto"/>
              </w:rPr>
              <w:t>10</w:t>
            </w:r>
            <w:r w:rsidRPr="00D44E27">
              <w:rPr>
                <w:rFonts w:ascii="Roboto" w:hAnsi="Roboto"/>
              </w:rPr>
              <w:t xml:space="preserve">% </w:t>
            </w:r>
            <w:r w:rsidRPr="00D44E27">
              <w:rPr>
                <w:rFonts w:ascii="Roboto" w:hAnsi="Roboto"/>
                <w:color w:val="333333"/>
                <w:shd w:val="clear" w:color="auto" w:fill="FFFFFF"/>
              </w:rPr>
              <w:t xml:space="preserve">din valoarea de deviz a contractului de achiziţii publice </w:t>
            </w:r>
            <w:r w:rsidRPr="00D44E27">
              <w:rPr>
                <w:rFonts w:ascii="Roboto" w:hAnsi="Roboto"/>
              </w:rPr>
              <w:t>şi se va constitui fie:</w:t>
            </w:r>
          </w:p>
          <w:p w14:paraId="010DB4FE" w14:textId="77777777" w:rsidR="00683125" w:rsidRPr="00D44E27" w:rsidRDefault="00683125" w:rsidP="00D44E27">
            <w:pPr>
              <w:ind w:firstLine="321"/>
              <w:jc w:val="both"/>
              <w:rPr>
                <w:rFonts w:ascii="Roboto" w:hAnsi="Roboto"/>
              </w:rPr>
            </w:pPr>
            <w:r w:rsidRPr="00D44E27">
              <w:rPr>
                <w:rFonts w:ascii="Roboto" w:hAnsi="Robot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5E52A65" w14:textId="06FC3597" w:rsidR="00683125" w:rsidRPr="00D44E27" w:rsidRDefault="00683125" w:rsidP="00D44E27">
            <w:pPr>
              <w:ind w:firstLine="321"/>
              <w:jc w:val="both"/>
              <w:rPr>
                <w:rFonts w:ascii="Roboto" w:hAnsi="Roboto"/>
              </w:rPr>
            </w:pPr>
            <w:r w:rsidRPr="00D44E27">
              <w:rPr>
                <w:rFonts w:ascii="Roboto" w:hAnsi="Roboto"/>
              </w:rPr>
              <w:t xml:space="preserve">b) reţineri succesive din sumele datorate pentru facturi parţiale, într-un cont disponibil distinct. Suma iniţială care se va depune de către Antreprenor, nu trebuie să fie mai mică de 0,5% din </w:t>
            </w:r>
            <w:r w:rsidRPr="00D44E27">
              <w:rPr>
                <w:rFonts w:ascii="Roboto" w:hAnsi="Roboto"/>
                <w:color w:val="333333"/>
                <w:shd w:val="clear" w:color="auto" w:fill="FFFFFF"/>
              </w:rPr>
              <w:t>valoarea de deviz a contractului</w:t>
            </w:r>
            <w:r w:rsidRPr="00D44E27">
              <w:rPr>
                <w:rFonts w:ascii="Roboto" w:hAnsi="Roboto"/>
              </w:rPr>
              <w:t>.</w:t>
            </w:r>
          </w:p>
          <w:p w14:paraId="439815DD" w14:textId="77777777" w:rsidR="00683125" w:rsidRPr="00D44E27" w:rsidRDefault="00683125" w:rsidP="00D44E27">
            <w:pPr>
              <w:ind w:firstLine="321"/>
              <w:jc w:val="both"/>
              <w:rPr>
                <w:rFonts w:ascii="Roboto" w:hAnsi="Roboto"/>
              </w:rPr>
            </w:pPr>
            <w:r w:rsidRPr="00D44E27">
              <w:rPr>
                <w:rFonts w:ascii="Roboto" w:hAnsi="Robot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C8BA2C4" w14:textId="77777777" w:rsidR="00683125" w:rsidRPr="00D44E27" w:rsidRDefault="00683125" w:rsidP="00D44E27">
            <w:pPr>
              <w:ind w:firstLine="321"/>
              <w:jc w:val="both"/>
              <w:rPr>
                <w:rFonts w:ascii="Roboto" w:hAnsi="Roboto"/>
              </w:rPr>
            </w:pPr>
            <w:r w:rsidRPr="00D44E27">
              <w:rPr>
                <w:rFonts w:ascii="Roboto" w:hAnsi="Robot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3F01BA8" w14:textId="77777777" w:rsidR="00683125" w:rsidRPr="00D44E27" w:rsidRDefault="00683125" w:rsidP="00D44E27">
            <w:pPr>
              <w:ind w:firstLine="321"/>
              <w:jc w:val="both"/>
              <w:rPr>
                <w:rFonts w:ascii="Roboto" w:hAnsi="Roboto"/>
              </w:rPr>
            </w:pPr>
            <w:r w:rsidRPr="00D44E27">
              <w:rPr>
                <w:rFonts w:ascii="Roboto" w:hAnsi="Roboto"/>
              </w:rPr>
              <w:t>16.5. Beneficiarul va executa garanţia de bună execuţie, în eventualitatea în care:</w:t>
            </w:r>
          </w:p>
          <w:p w14:paraId="3D61EFCC" w14:textId="77777777" w:rsidR="00683125" w:rsidRPr="00D44E27" w:rsidRDefault="00683125" w:rsidP="00D44E27">
            <w:pPr>
              <w:ind w:firstLine="321"/>
              <w:jc w:val="both"/>
              <w:rPr>
                <w:rFonts w:ascii="Roboto" w:hAnsi="Roboto"/>
              </w:rPr>
            </w:pPr>
            <w:r w:rsidRPr="00D44E27">
              <w:rPr>
                <w:rFonts w:ascii="Roboto" w:hAnsi="Roboto"/>
              </w:rPr>
              <w:lastRenderedPageBreak/>
              <w:t>a) oricând pe parcursul îndeplinirii contractului, în limita prejudiciului creat, în conformitate cu actele normative;</w:t>
            </w:r>
          </w:p>
          <w:p w14:paraId="713930EF" w14:textId="77777777" w:rsidR="00683125" w:rsidRPr="00D44E27" w:rsidRDefault="00683125" w:rsidP="00D44E27">
            <w:pPr>
              <w:ind w:firstLine="321"/>
              <w:jc w:val="both"/>
              <w:rPr>
                <w:rFonts w:ascii="Roboto" w:hAnsi="Roboto"/>
              </w:rPr>
            </w:pPr>
            <w:r w:rsidRPr="00D44E27">
              <w:rPr>
                <w:rFonts w:ascii="Roboto" w:hAnsi="Robot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173A22" w14:textId="77777777" w:rsidR="00683125" w:rsidRPr="00D44E27" w:rsidRDefault="00683125" w:rsidP="00D44E27">
            <w:pPr>
              <w:ind w:firstLine="321"/>
              <w:jc w:val="both"/>
              <w:rPr>
                <w:rFonts w:ascii="Roboto" w:hAnsi="Roboto"/>
              </w:rPr>
            </w:pPr>
            <w:r w:rsidRPr="00D44E27">
              <w:rPr>
                <w:rFonts w:ascii="Roboto" w:hAnsi="Robot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81E0731" w14:textId="77777777" w:rsidR="00683125" w:rsidRPr="00D44E27" w:rsidRDefault="00683125" w:rsidP="00D44E27">
            <w:pPr>
              <w:pStyle w:val="Listparagraf"/>
              <w:numPr>
                <w:ilvl w:val="0"/>
                <w:numId w:val="0"/>
              </w:numPr>
              <w:ind w:firstLine="321"/>
              <w:rPr>
                <w:rFonts w:ascii="Roboto" w:hAnsi="Roboto"/>
                <w:lang w:val="pt-BR"/>
              </w:rPr>
            </w:pPr>
            <w:r w:rsidRPr="00D44E27">
              <w:rPr>
                <w:rFonts w:ascii="Roboto" w:hAnsi="Roboto"/>
                <w:lang w:val="ro-RO"/>
              </w:rPr>
              <w:t xml:space="preserve">16.7. Restituirea </w:t>
            </w:r>
            <w:proofErr w:type="spellStart"/>
            <w:r w:rsidRPr="00D44E27">
              <w:rPr>
                <w:rFonts w:ascii="Roboto" w:hAnsi="Roboto"/>
                <w:lang w:val="ro-RO"/>
              </w:rPr>
              <w:t>garanţiei</w:t>
            </w:r>
            <w:proofErr w:type="spellEnd"/>
            <w:r w:rsidRPr="00D44E27">
              <w:rPr>
                <w:rFonts w:ascii="Roboto" w:hAnsi="Roboto"/>
                <w:lang w:val="ro-RO"/>
              </w:rPr>
              <w:t xml:space="preserve"> de bună </w:t>
            </w:r>
            <w:proofErr w:type="spellStart"/>
            <w:r w:rsidRPr="00D44E27">
              <w:rPr>
                <w:rFonts w:ascii="Roboto" w:hAnsi="Roboto"/>
                <w:lang w:val="ro-RO"/>
              </w:rPr>
              <w:t>execuţie</w:t>
            </w:r>
            <w:proofErr w:type="spellEnd"/>
            <w:r w:rsidRPr="00D44E27">
              <w:rPr>
                <w:rFonts w:ascii="Roboto" w:hAnsi="Roboto"/>
                <w:lang w:val="ro-RO"/>
              </w:rPr>
              <w:t xml:space="preserve"> a contractului se va face în conformitate cu prevederile Codul urbanismului și construcțiilor al Republicii Moldova nr.</w:t>
            </w:r>
            <w:r w:rsidRPr="00D44E27">
              <w:rPr>
                <w:rFonts w:ascii="Roboto" w:hAnsi="Roboto"/>
                <w:lang w:val="pt-BR"/>
              </w:rPr>
              <w:t xml:space="preserve"> 434/2023.</w:t>
            </w:r>
          </w:p>
          <w:p w14:paraId="2306984D" w14:textId="77777777" w:rsidR="00683125" w:rsidRPr="00D44E27" w:rsidRDefault="00683125" w:rsidP="00D44E27">
            <w:pPr>
              <w:tabs>
                <w:tab w:val="left" w:pos="360"/>
              </w:tabs>
              <w:ind w:firstLine="321"/>
              <w:jc w:val="both"/>
              <w:rPr>
                <w:rFonts w:ascii="Roboto" w:hAnsi="Roboto"/>
                <w:lang w:val="pt-BR"/>
              </w:rPr>
            </w:pPr>
          </w:p>
          <w:p w14:paraId="4F0D8FF9" w14:textId="77777777" w:rsidR="00683125" w:rsidRPr="00D44E27" w:rsidRDefault="00683125" w:rsidP="00D44E27">
            <w:pPr>
              <w:pStyle w:val="Listparagraf"/>
              <w:numPr>
                <w:ilvl w:val="0"/>
                <w:numId w:val="40"/>
              </w:numPr>
              <w:tabs>
                <w:tab w:val="clear" w:pos="1134"/>
                <w:tab w:val="left" w:pos="525"/>
              </w:tabs>
              <w:ind w:left="0" w:firstLine="321"/>
              <w:contextualSpacing/>
              <w:rPr>
                <w:rFonts w:ascii="Roboto" w:hAnsi="Roboto"/>
              </w:rPr>
            </w:pPr>
            <w:r w:rsidRPr="00D44E27">
              <w:rPr>
                <w:rFonts w:ascii="Roboto" w:hAnsi="Roboto"/>
                <w:b/>
              </w:rPr>
              <w:t>SOLUŢIONAREA LITIGIILOR</w:t>
            </w:r>
          </w:p>
          <w:p w14:paraId="565920AB" w14:textId="77777777" w:rsidR="00683125" w:rsidRPr="00D44E27" w:rsidRDefault="00683125" w:rsidP="00D44E27">
            <w:pPr>
              <w:pStyle w:val="Listparagraf"/>
              <w:numPr>
                <w:ilvl w:val="0"/>
                <w:numId w:val="0"/>
              </w:numPr>
              <w:tabs>
                <w:tab w:val="left" w:pos="3465"/>
              </w:tabs>
              <w:ind w:left="-105" w:firstLine="426"/>
              <w:rPr>
                <w:rFonts w:ascii="Roboto" w:hAnsi="Roboto"/>
                <w:lang w:val="pt-BR"/>
              </w:rPr>
            </w:pPr>
            <w:r w:rsidRPr="00D44E27">
              <w:rPr>
                <w:rFonts w:ascii="Roboto" w:hAnsi="Roboto"/>
                <w:lang w:val="pt-BR"/>
              </w:rPr>
              <w:t>17.1. Beneficiarul și Antreprenorul vor face eforturi pentru a rezolva pe cale amiabilă orice neînţelegere sau litigiu care se poate ivi intre ei, în cadrul sau în legătură cu îndeplinirea Contractului.</w:t>
            </w:r>
          </w:p>
          <w:p w14:paraId="34471876" w14:textId="6F1AB4B9" w:rsidR="00683125" w:rsidRPr="00D44E27" w:rsidRDefault="00683125" w:rsidP="00D44E27">
            <w:pPr>
              <w:pStyle w:val="Listparagraf"/>
              <w:numPr>
                <w:ilvl w:val="0"/>
                <w:numId w:val="0"/>
              </w:numPr>
              <w:tabs>
                <w:tab w:val="left" w:pos="3465"/>
              </w:tabs>
              <w:ind w:left="-105" w:firstLine="426"/>
              <w:rPr>
                <w:rFonts w:ascii="Roboto" w:hAnsi="Roboto"/>
                <w:lang w:val="pt-BR"/>
              </w:rPr>
            </w:pPr>
            <w:r w:rsidRPr="00D44E27">
              <w:rPr>
                <w:rFonts w:ascii="Roboto" w:hAnsi="Roboto"/>
                <w:lang w:val="pt-BR"/>
              </w:rPr>
              <w:t xml:space="preserve">17.2. În ipoteza în care părţile nu reusesc o soluţionare amiabila în termen </w:t>
            </w:r>
            <w:r w:rsidRPr="00D44E27">
              <w:rPr>
                <w:rFonts w:ascii="Roboto" w:hAnsi="Roboto"/>
                <w:color w:val="000000" w:themeColor="text1"/>
                <w:lang w:val="pt-BR"/>
              </w:rPr>
              <w:t xml:space="preserve">de </w:t>
            </w:r>
            <w:r w:rsidR="008C3FB4" w:rsidRPr="00D44E27">
              <w:rPr>
                <w:rFonts w:ascii="Roboto" w:hAnsi="Roboto"/>
                <w:color w:val="000000" w:themeColor="text1"/>
                <w:lang w:val="pt-BR"/>
              </w:rPr>
              <w:t>30</w:t>
            </w:r>
            <w:r w:rsidR="00882FCA" w:rsidRPr="00D44E27">
              <w:rPr>
                <w:rFonts w:ascii="Roboto" w:hAnsi="Roboto"/>
                <w:color w:val="000000" w:themeColor="text1"/>
                <w:lang w:val="pt-BR"/>
              </w:rPr>
              <w:t xml:space="preserve"> </w:t>
            </w:r>
            <w:r w:rsidRPr="00D44E27">
              <w:rPr>
                <w:rFonts w:ascii="Roboto" w:hAnsi="Roboto"/>
                <w:lang w:val="pt-BR"/>
              </w:rPr>
              <w:t>zile, fiecare dintre acestea poate solicita ca litigiul să se soluţioneze de către instan</w:t>
            </w:r>
            <w:r w:rsidR="008C3FB4" w:rsidRPr="00D44E27">
              <w:rPr>
                <w:rFonts w:ascii="Roboto" w:hAnsi="Roboto"/>
                <w:lang w:val="pt-BR"/>
              </w:rPr>
              <w:t>ț</w:t>
            </w:r>
            <w:r w:rsidRPr="00D44E27">
              <w:rPr>
                <w:rFonts w:ascii="Roboto" w:hAnsi="Roboto"/>
                <w:lang w:val="pt-BR"/>
              </w:rPr>
              <w:t>ele judecătoreşti competente.</w:t>
            </w:r>
          </w:p>
          <w:p w14:paraId="268246A1" w14:textId="77777777" w:rsidR="00683125" w:rsidRPr="00D44E27" w:rsidRDefault="00683125" w:rsidP="00D44E27">
            <w:pPr>
              <w:pStyle w:val="Listparagraf"/>
              <w:numPr>
                <w:ilvl w:val="0"/>
                <w:numId w:val="0"/>
              </w:numPr>
              <w:tabs>
                <w:tab w:val="left" w:pos="567"/>
              </w:tabs>
              <w:ind w:left="-105" w:firstLine="426"/>
              <w:rPr>
                <w:rFonts w:ascii="Roboto" w:hAnsi="Roboto"/>
                <w:lang w:val="pt-BR"/>
              </w:rPr>
            </w:pPr>
            <w:r w:rsidRPr="00D44E27">
              <w:rPr>
                <w:rFonts w:ascii="Roboto" w:hAnsi="Roboto"/>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D44E27">
              <w:rPr>
                <w:rFonts w:ascii="Roboto" w:hAnsi="Roboto"/>
                <w:lang w:val="ro-RO"/>
              </w:rPr>
              <w:t>ăsurarea</w:t>
            </w:r>
            <w:proofErr w:type="spellEnd"/>
            <w:r w:rsidRPr="00D44E27">
              <w:rPr>
                <w:rFonts w:ascii="Roboto" w:hAnsi="Roboto"/>
                <w:lang w:val="ro-RO"/>
              </w:rPr>
              <w:t xml:space="preserve"> și testarea, conform normativelor. </w:t>
            </w:r>
            <w:r w:rsidRPr="00D44E27">
              <w:rPr>
                <w:rFonts w:ascii="Roboto" w:hAnsi="Roboto"/>
                <w:lang w:val="pt-BR"/>
              </w:rPr>
              <w:t>Costurile cercetărilor efectuate le suportă  partea a cărei culpă a fost dovedită.</w:t>
            </w:r>
          </w:p>
          <w:p w14:paraId="6EDC4735" w14:textId="77777777" w:rsidR="00683125" w:rsidRPr="00D44E27" w:rsidRDefault="00683125" w:rsidP="00D44E27">
            <w:pPr>
              <w:tabs>
                <w:tab w:val="left" w:pos="567"/>
              </w:tabs>
              <w:ind w:firstLine="321"/>
              <w:jc w:val="both"/>
              <w:rPr>
                <w:rFonts w:ascii="Roboto" w:hAnsi="Roboto"/>
                <w:b/>
                <w:lang w:val="pt-BR"/>
              </w:rPr>
            </w:pPr>
          </w:p>
          <w:p w14:paraId="13A4A95A" w14:textId="77777777" w:rsidR="00683125" w:rsidRPr="00D44E27" w:rsidRDefault="00683125" w:rsidP="00D44E27">
            <w:pPr>
              <w:tabs>
                <w:tab w:val="left" w:pos="567"/>
              </w:tabs>
              <w:ind w:firstLine="321"/>
              <w:jc w:val="both"/>
              <w:rPr>
                <w:rFonts w:ascii="Roboto" w:hAnsi="Roboto"/>
                <w:b/>
                <w:lang w:val="pt-BR"/>
              </w:rPr>
            </w:pPr>
            <w:r w:rsidRPr="00D44E27">
              <w:rPr>
                <w:rFonts w:ascii="Roboto" w:hAnsi="Roboto"/>
                <w:b/>
                <w:lang w:val="pt-BR"/>
              </w:rPr>
              <w:t>18. REZOLUȚIUNEA CONTRACTULUI</w:t>
            </w:r>
          </w:p>
          <w:p w14:paraId="2F01A728" w14:textId="77777777" w:rsidR="00683125" w:rsidRPr="00D44E27" w:rsidRDefault="00683125" w:rsidP="00D44E27">
            <w:pPr>
              <w:pStyle w:val="NormalWeb"/>
              <w:tabs>
                <w:tab w:val="left" w:pos="567"/>
              </w:tabs>
              <w:ind w:hanging="105"/>
              <w:rPr>
                <w:rFonts w:ascii="Roboto" w:hAnsi="Roboto"/>
                <w:lang w:val="pt-BR"/>
              </w:rPr>
            </w:pPr>
            <w:r w:rsidRPr="00D44E27">
              <w:rPr>
                <w:rFonts w:ascii="Roboto" w:hAnsi="Roboto"/>
                <w:lang w:val="pt-BR"/>
              </w:rPr>
              <w:t xml:space="preserve">18.1. Antreprenorul poate cere rezoluțiunea contractului, dacă: </w:t>
            </w:r>
          </w:p>
          <w:p w14:paraId="6D766B9E" w14:textId="77777777" w:rsidR="00683125" w:rsidRPr="00D44E27" w:rsidRDefault="00683125" w:rsidP="00D44E27">
            <w:pPr>
              <w:tabs>
                <w:tab w:val="left" w:pos="1276"/>
              </w:tabs>
              <w:ind w:firstLine="321"/>
              <w:jc w:val="both"/>
              <w:rPr>
                <w:rFonts w:ascii="Roboto" w:hAnsi="Roboto"/>
                <w:lang w:val="pt-BR"/>
              </w:rPr>
            </w:pPr>
            <w:r w:rsidRPr="00D44E27">
              <w:rPr>
                <w:rFonts w:ascii="Roboto" w:hAnsi="Roboto"/>
                <w:lang w:val="pt-BR"/>
              </w:rPr>
              <w:t xml:space="preserve">a) Beneficiarul nu-şi îndeplineşte o obligaţie care este în sarcina sa şi prin aceasta pune Antreprenorul în situaţia de a nu putea executa lucrarea; </w:t>
            </w:r>
          </w:p>
          <w:p w14:paraId="730B6E2D" w14:textId="77777777" w:rsidR="00683125" w:rsidRPr="00D44E27" w:rsidRDefault="00683125" w:rsidP="00D44E27">
            <w:pPr>
              <w:tabs>
                <w:tab w:val="left" w:pos="1276"/>
              </w:tabs>
              <w:ind w:left="321"/>
              <w:jc w:val="both"/>
              <w:rPr>
                <w:rFonts w:ascii="Roboto" w:hAnsi="Roboto"/>
                <w:lang w:val="pt-BR"/>
              </w:rPr>
            </w:pPr>
            <w:r w:rsidRPr="00D44E27">
              <w:rPr>
                <w:rFonts w:ascii="Roboto" w:hAnsi="Roboto"/>
                <w:lang w:val="pt-BR"/>
              </w:rPr>
              <w:t xml:space="preserve">b) Beneficiarul nu onorează o plată scadentă mai mult de 3 luni; </w:t>
            </w:r>
          </w:p>
          <w:p w14:paraId="188EB633" w14:textId="77777777" w:rsidR="00683125" w:rsidRPr="00D44E27" w:rsidRDefault="00683125" w:rsidP="00D44E27">
            <w:pPr>
              <w:pStyle w:val="Listparagraf"/>
              <w:numPr>
                <w:ilvl w:val="0"/>
                <w:numId w:val="0"/>
              </w:numPr>
              <w:tabs>
                <w:tab w:val="clear" w:pos="1134"/>
                <w:tab w:val="left" w:pos="1276"/>
              </w:tabs>
              <w:ind w:left="321"/>
              <w:contextualSpacing/>
              <w:rPr>
                <w:rFonts w:ascii="Roboto" w:hAnsi="Roboto"/>
                <w:lang w:val="pt-BR"/>
              </w:rPr>
            </w:pPr>
            <w:r w:rsidRPr="00D44E27">
              <w:rPr>
                <w:rFonts w:ascii="Roboto" w:hAnsi="Roboto"/>
                <w:lang w:val="pt-BR"/>
              </w:rPr>
              <w:t xml:space="preserve">c) Beneficiarul notifică Antreprenorul că datorită unor conjuncturi economice din motive neimputabile Beneficiarului, este în imposibilitate de a continua îndeplinirea obligaţiunilor contractuale. </w:t>
            </w:r>
          </w:p>
          <w:p w14:paraId="35F09420" w14:textId="77777777" w:rsidR="00683125" w:rsidRPr="00D44E27" w:rsidRDefault="00683125" w:rsidP="00D44E27">
            <w:pPr>
              <w:pStyle w:val="NormalWeb"/>
              <w:tabs>
                <w:tab w:val="left" w:pos="567"/>
              </w:tabs>
              <w:ind w:left="-105" w:firstLine="0"/>
              <w:rPr>
                <w:rFonts w:ascii="Roboto" w:hAnsi="Roboto"/>
                <w:lang w:val="pt-BR"/>
              </w:rPr>
            </w:pPr>
            <w:r w:rsidRPr="00D44E27">
              <w:rPr>
                <w:rFonts w:ascii="Roboto" w:hAnsi="Roboto"/>
                <w:lang w:val="pt-BR"/>
              </w:rPr>
              <w:t xml:space="preserve">18.2. Beneficiarul poate cere rezoluțiunea contractului, dacă: </w:t>
            </w:r>
          </w:p>
          <w:p w14:paraId="696F620B" w14:textId="77777777" w:rsidR="00683125" w:rsidRPr="00D44E27" w:rsidRDefault="00683125" w:rsidP="00D44E27">
            <w:pPr>
              <w:pStyle w:val="Listparagraf"/>
              <w:numPr>
                <w:ilvl w:val="0"/>
                <w:numId w:val="0"/>
              </w:numPr>
              <w:tabs>
                <w:tab w:val="clear" w:pos="1134"/>
                <w:tab w:val="left" w:pos="1276"/>
              </w:tabs>
              <w:ind w:left="321"/>
              <w:contextualSpacing/>
              <w:rPr>
                <w:rFonts w:ascii="Roboto" w:hAnsi="Roboto"/>
                <w:lang w:val="pt-BR"/>
              </w:rPr>
            </w:pPr>
            <w:r w:rsidRPr="00D44E27">
              <w:rPr>
                <w:rFonts w:ascii="Roboto" w:hAnsi="Roboto"/>
                <w:lang w:val="pt-BR"/>
              </w:rPr>
              <w:t>a) Antreprenorul se află în incapacitate de plată, lichidare sau bunurile acestuia sunt subsechestru;</w:t>
            </w:r>
          </w:p>
          <w:p w14:paraId="711138B4" w14:textId="77777777" w:rsidR="00683125" w:rsidRPr="00D44E27" w:rsidRDefault="00683125" w:rsidP="00D44E27">
            <w:pPr>
              <w:pStyle w:val="Listparagraf"/>
              <w:numPr>
                <w:ilvl w:val="0"/>
                <w:numId w:val="0"/>
              </w:numPr>
              <w:tabs>
                <w:tab w:val="clear" w:pos="1134"/>
                <w:tab w:val="left" w:pos="1276"/>
              </w:tabs>
              <w:ind w:left="321"/>
              <w:contextualSpacing/>
              <w:rPr>
                <w:rFonts w:ascii="Roboto" w:hAnsi="Roboto"/>
                <w:lang w:val="pt-BR"/>
              </w:rPr>
            </w:pPr>
            <w:r w:rsidRPr="00D44E27">
              <w:rPr>
                <w:rFonts w:ascii="Roboto" w:hAnsi="Roboto"/>
                <w:lang w:val="pt-BR"/>
              </w:rPr>
              <w:t xml:space="preserve">b) Antreprenorul nu începe lucrările fără să aibă un motiv justificat sau nu reia lucrările suspendate, în termenul stabilit de la primirea dispoziţiei scrise de începere/reîncepere a lucrărilor; </w:t>
            </w:r>
          </w:p>
          <w:p w14:paraId="3CB94322" w14:textId="77777777" w:rsidR="00683125" w:rsidRPr="00D44E27" w:rsidRDefault="00683125" w:rsidP="00D44E27">
            <w:pPr>
              <w:pStyle w:val="Listparagraf"/>
              <w:numPr>
                <w:ilvl w:val="0"/>
                <w:numId w:val="0"/>
              </w:numPr>
              <w:tabs>
                <w:tab w:val="clear" w:pos="1134"/>
                <w:tab w:val="left" w:pos="1276"/>
              </w:tabs>
              <w:ind w:left="321"/>
              <w:contextualSpacing/>
              <w:rPr>
                <w:rFonts w:ascii="Roboto" w:hAnsi="Roboto"/>
                <w:lang w:val="pt-BR"/>
              </w:rPr>
            </w:pPr>
            <w:r w:rsidRPr="00D44E27">
              <w:rPr>
                <w:rFonts w:ascii="Roboto" w:hAnsi="Roboto"/>
                <w:lang w:val="pt-BR"/>
              </w:rPr>
              <w:t>c) Antreprenorul nu a îndepărtat materialele necorespunzătoare de pe şantier sau nu a refăcut o lucrare în termenul stabilit de către beneficiar;</w:t>
            </w:r>
          </w:p>
          <w:p w14:paraId="2A513F01" w14:textId="77777777" w:rsidR="00683125" w:rsidRPr="00D44E27" w:rsidRDefault="00683125" w:rsidP="00D44E27">
            <w:pPr>
              <w:pStyle w:val="Listparagraf"/>
              <w:numPr>
                <w:ilvl w:val="0"/>
                <w:numId w:val="0"/>
              </w:numPr>
              <w:tabs>
                <w:tab w:val="clear" w:pos="1134"/>
                <w:tab w:val="left" w:pos="1276"/>
              </w:tabs>
              <w:ind w:left="321"/>
              <w:contextualSpacing/>
              <w:rPr>
                <w:rFonts w:ascii="Roboto" w:hAnsi="Roboto"/>
                <w:lang w:val="pt-BR"/>
              </w:rPr>
            </w:pPr>
            <w:r w:rsidRPr="00D44E27">
              <w:rPr>
                <w:rFonts w:ascii="Roboto" w:hAnsi="Roboto"/>
                <w:lang w:val="pt-BR"/>
              </w:rPr>
              <w:t>d) Antreprenorul nu furnizează/menține garanția de bună execuție în condițiile solicitate prin prezentul contract;</w:t>
            </w:r>
          </w:p>
          <w:p w14:paraId="09EAC011" w14:textId="77777777" w:rsidR="00683125" w:rsidRPr="00D44E27" w:rsidRDefault="00683125" w:rsidP="00D44E27">
            <w:pPr>
              <w:pStyle w:val="Listparagraf"/>
              <w:numPr>
                <w:ilvl w:val="0"/>
                <w:numId w:val="0"/>
              </w:numPr>
              <w:tabs>
                <w:tab w:val="clear" w:pos="1134"/>
                <w:tab w:val="left" w:pos="1276"/>
              </w:tabs>
              <w:ind w:left="321"/>
              <w:contextualSpacing/>
              <w:rPr>
                <w:rFonts w:ascii="Roboto" w:hAnsi="Roboto"/>
                <w:lang w:val="pt-BR"/>
              </w:rPr>
            </w:pPr>
            <w:r w:rsidRPr="00D44E27">
              <w:rPr>
                <w:rFonts w:ascii="Roboto" w:hAnsi="Roboto"/>
                <w:lang w:val="pt-BR"/>
              </w:rPr>
              <w:t xml:space="preserve">e) Antreprenorul notifică Beneficiarul că datorită unor conjuncturi economice din motive neimputabile Antreprenorului, este în imposibilitate de a continua îndeplinirea obligaţiunilor contractuale. </w:t>
            </w:r>
          </w:p>
          <w:p w14:paraId="0DD6F038" w14:textId="77777777" w:rsidR="00683125" w:rsidRPr="00D44E27" w:rsidRDefault="00683125" w:rsidP="00D44E27">
            <w:pPr>
              <w:pStyle w:val="Listparagraf"/>
              <w:numPr>
                <w:ilvl w:val="0"/>
                <w:numId w:val="0"/>
              </w:numPr>
              <w:tabs>
                <w:tab w:val="clear" w:pos="1134"/>
                <w:tab w:val="left" w:pos="1276"/>
              </w:tabs>
              <w:ind w:left="-105"/>
              <w:contextualSpacing/>
              <w:rPr>
                <w:rFonts w:ascii="Roboto" w:hAnsi="Roboto"/>
                <w:lang w:val="pt-BR"/>
              </w:rPr>
            </w:pPr>
            <w:r w:rsidRPr="00D44E27">
              <w:rPr>
                <w:rFonts w:ascii="Roboto" w:hAnsi="Roboto"/>
                <w:lang w:val="pt-BR"/>
              </w:rPr>
              <w:t xml:space="preserve">18.3. Contractul poate fi reziliat cu efecte depline, după acordarea unui preaviz de 15 zile. Dacă înainte de expirarea termenului de preaviz, situațiile invocate ca motiv al rezilierii </w:t>
            </w:r>
            <w:r w:rsidRPr="00D44E27">
              <w:rPr>
                <w:rFonts w:ascii="Roboto" w:hAnsi="Roboto"/>
                <w:lang w:val="pt-BR"/>
              </w:rPr>
              <w:lastRenderedPageBreak/>
              <w:t>sunt remediate, înștiințarea încetează să aibă efect, iar partea solicitantă nu va mai fi îndreptățită să rezilieze contractul.</w:t>
            </w:r>
          </w:p>
          <w:p w14:paraId="09CA55FC" w14:textId="77777777" w:rsidR="00683125" w:rsidRPr="00D44E27" w:rsidRDefault="00683125" w:rsidP="00D44E27">
            <w:pPr>
              <w:pStyle w:val="NormalWeb"/>
              <w:tabs>
                <w:tab w:val="left" w:pos="567"/>
              </w:tabs>
              <w:ind w:left="-105" w:firstLine="0"/>
              <w:rPr>
                <w:rFonts w:ascii="Roboto" w:hAnsi="Roboto"/>
                <w:lang w:val="pt-BR"/>
              </w:rPr>
            </w:pPr>
            <w:r w:rsidRPr="00D44E27">
              <w:rPr>
                <w:rFonts w:ascii="Roboto" w:hAnsi="Roboto"/>
                <w:lang w:val="pt-BR"/>
              </w:rPr>
              <w:t xml:space="preserve">18.4. Contractul se consideră rezolvit, dacă partea contractantă va comunica în scris celeilalte părţi contractante în termen de 15 zile motivele indicate la punctele 18.1. şi 18.2. din prezentul contract.  </w:t>
            </w:r>
          </w:p>
          <w:p w14:paraId="32515C85" w14:textId="77777777" w:rsidR="00683125" w:rsidRPr="00D44E27" w:rsidRDefault="00683125" w:rsidP="00D44E27">
            <w:pPr>
              <w:pStyle w:val="NormalWeb"/>
              <w:tabs>
                <w:tab w:val="left" w:pos="567"/>
              </w:tabs>
              <w:ind w:left="-105" w:firstLine="0"/>
              <w:rPr>
                <w:rFonts w:ascii="Roboto" w:hAnsi="Roboto"/>
                <w:lang w:val="pt-BR"/>
              </w:rPr>
            </w:pPr>
            <w:r w:rsidRPr="00D44E27">
              <w:rPr>
                <w:rFonts w:ascii="Roboto" w:hAnsi="Roboto"/>
                <w:lang w:val="pt-BR"/>
              </w:rPr>
              <w:t>18.5. Beneficiarul, în caz de rezoluțiunea contractului, va convoca comisia de recepţie care va efectua recepţia cantitativă şi calitativă a lucrărilor executate, în maximum 15 zile de la data rezoluțiunii contractului.</w:t>
            </w:r>
          </w:p>
          <w:p w14:paraId="76572817" w14:textId="77777777" w:rsidR="00683125" w:rsidRPr="00D44E27" w:rsidRDefault="00683125" w:rsidP="00D44E27">
            <w:pPr>
              <w:pStyle w:val="NormalWeb"/>
              <w:tabs>
                <w:tab w:val="left" w:pos="567"/>
              </w:tabs>
              <w:ind w:left="-105" w:firstLine="0"/>
              <w:rPr>
                <w:rFonts w:ascii="Roboto" w:hAnsi="Roboto"/>
                <w:lang w:val="pt-BR"/>
              </w:rPr>
            </w:pPr>
            <w:r w:rsidRPr="00D44E27">
              <w:rPr>
                <w:rFonts w:ascii="Roboto" w:hAnsi="Roboto"/>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A9E907" w14:textId="77777777" w:rsidR="00683125" w:rsidRPr="00D44E27" w:rsidRDefault="00683125" w:rsidP="00D44E27">
            <w:pPr>
              <w:pStyle w:val="NormalWeb"/>
              <w:tabs>
                <w:tab w:val="left" w:pos="567"/>
              </w:tabs>
              <w:ind w:hanging="105"/>
              <w:rPr>
                <w:rFonts w:ascii="Roboto" w:hAnsi="Roboto"/>
                <w:lang w:val="pt-BR"/>
              </w:rPr>
            </w:pPr>
            <w:r w:rsidRPr="00D44E27">
              <w:rPr>
                <w:rFonts w:ascii="Roboto" w:hAnsi="Roboto"/>
                <w:lang w:val="pt-BR"/>
              </w:rPr>
              <w:t xml:space="preserve">18.7. După rezoluțiunea contractului, Beneficiarul poate continua execuţia lucrărilor cu respectarea prevederilor legale. </w:t>
            </w:r>
          </w:p>
          <w:p w14:paraId="795D6FF4" w14:textId="77777777" w:rsidR="00683125" w:rsidRPr="00D44E27" w:rsidRDefault="00683125" w:rsidP="00D44E27">
            <w:pPr>
              <w:pStyle w:val="NormalWeb"/>
              <w:tabs>
                <w:tab w:val="left" w:pos="567"/>
              </w:tabs>
              <w:ind w:hanging="105"/>
              <w:rPr>
                <w:rFonts w:ascii="Roboto" w:hAnsi="Roboto"/>
                <w:lang w:val="pt-BR"/>
              </w:rPr>
            </w:pPr>
            <w:r w:rsidRPr="00D44E27">
              <w:rPr>
                <w:rFonts w:ascii="Roboto" w:hAnsi="Roboto"/>
                <w:lang w:val="pt-BR"/>
              </w:rPr>
              <w:t>18.8. Cazuri specifice de încetare a contractului de achiziţii publice:</w:t>
            </w:r>
          </w:p>
          <w:p w14:paraId="109CEF9C" w14:textId="77777777" w:rsidR="00683125" w:rsidRPr="00D44E27" w:rsidRDefault="00683125" w:rsidP="00D44E27">
            <w:pPr>
              <w:pStyle w:val="NormalWeb"/>
              <w:tabs>
                <w:tab w:val="left" w:pos="567"/>
              </w:tabs>
              <w:ind w:left="321" w:firstLine="0"/>
              <w:rPr>
                <w:rFonts w:ascii="Roboto" w:hAnsi="Roboto"/>
                <w:lang w:val="pt-BR"/>
              </w:rPr>
            </w:pPr>
            <w:r w:rsidRPr="00D44E27">
              <w:rPr>
                <w:rFonts w:ascii="Roboto" w:hAnsi="Roboto"/>
                <w:lang w:val="pt-BR"/>
              </w:rPr>
              <w:t>Beneficiarul are dreptul de a rezolvi unilateral un contract de achiziţii publice în perioada de valabilitate a acestuia în una dintre următoarele situaţii:</w:t>
            </w:r>
          </w:p>
          <w:p w14:paraId="6FA0F2D5" w14:textId="77777777" w:rsidR="00683125" w:rsidRPr="00D44E27" w:rsidRDefault="00683125" w:rsidP="00D44E27">
            <w:pPr>
              <w:pStyle w:val="NormalWeb"/>
              <w:tabs>
                <w:tab w:val="left" w:pos="567"/>
              </w:tabs>
              <w:ind w:left="321" w:firstLine="0"/>
              <w:rPr>
                <w:rFonts w:ascii="Roboto" w:hAnsi="Roboto"/>
                <w:lang w:val="pt-BR"/>
              </w:rPr>
            </w:pPr>
            <w:r w:rsidRPr="00D44E27">
              <w:rPr>
                <w:rFonts w:ascii="Roboto" w:hAnsi="Roboto"/>
                <w:lang w:val="pt-BR"/>
              </w:rPr>
              <w:t>a) contractantul se afla, la momentul atribuirii lui, în una dintre situaţiile care ar fi determinat excluderea sa din procedura de atribuire potrivit art. 19 al Legii nr. 131/2015 privind achizițiile publice;</w:t>
            </w:r>
          </w:p>
          <w:p w14:paraId="0C90DA4E" w14:textId="77777777" w:rsidR="00683125" w:rsidRPr="00D44E27" w:rsidRDefault="00683125" w:rsidP="00D44E27">
            <w:pPr>
              <w:pStyle w:val="NormalWeb"/>
              <w:tabs>
                <w:tab w:val="left" w:pos="567"/>
              </w:tabs>
              <w:ind w:left="321" w:firstLine="0"/>
              <w:rPr>
                <w:rFonts w:ascii="Roboto" w:hAnsi="Roboto"/>
                <w:lang w:val="pt-BR"/>
              </w:rPr>
            </w:pPr>
            <w:r w:rsidRPr="00D44E27">
              <w:rPr>
                <w:rFonts w:ascii="Roboto" w:hAnsi="Roboto"/>
                <w:lang w:val="pt-BR"/>
              </w:rPr>
              <w:t>b) contractul a făcut obiectul unei modificări substanțiale care necesita o nouă procedură de achiziție publică în conformitate cu art. 76 al Legii nr. 131/2015 privind achizițiile publice;</w:t>
            </w:r>
          </w:p>
          <w:p w14:paraId="2C139ECE" w14:textId="77777777" w:rsidR="00683125" w:rsidRPr="00D44E27" w:rsidRDefault="00683125" w:rsidP="00D44E27">
            <w:pPr>
              <w:tabs>
                <w:tab w:val="left" w:pos="567"/>
              </w:tabs>
              <w:ind w:firstLine="321"/>
              <w:jc w:val="both"/>
              <w:rPr>
                <w:rFonts w:ascii="Roboto" w:hAnsi="Roboto"/>
                <w:lang w:val="pt-BR"/>
              </w:rPr>
            </w:pPr>
            <w:r w:rsidRPr="00D44E27">
              <w:rPr>
                <w:rFonts w:ascii="Roboto" w:hAnsi="Roboto"/>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7C00EB8" w14:textId="77777777" w:rsidR="00683125" w:rsidRPr="00D44E27" w:rsidRDefault="00683125" w:rsidP="00D44E27">
            <w:pPr>
              <w:tabs>
                <w:tab w:val="left" w:pos="567"/>
              </w:tabs>
              <w:ind w:firstLine="321"/>
              <w:jc w:val="both"/>
              <w:rPr>
                <w:rFonts w:ascii="Roboto" w:hAnsi="Roboto"/>
                <w:lang w:val="pt-BR"/>
              </w:rPr>
            </w:pPr>
          </w:p>
          <w:p w14:paraId="6E016010" w14:textId="77777777" w:rsidR="00683125" w:rsidRPr="00D44E27" w:rsidRDefault="00683125" w:rsidP="00D44E27">
            <w:pPr>
              <w:tabs>
                <w:tab w:val="left" w:pos="567"/>
              </w:tabs>
              <w:ind w:firstLine="321"/>
              <w:jc w:val="both"/>
              <w:rPr>
                <w:rFonts w:ascii="Roboto" w:hAnsi="Roboto"/>
                <w:b/>
                <w:lang w:val="pt-BR"/>
              </w:rPr>
            </w:pPr>
            <w:r w:rsidRPr="00D44E27">
              <w:rPr>
                <w:rFonts w:ascii="Roboto" w:hAnsi="Roboto"/>
                <w:b/>
                <w:lang w:val="pt-BR"/>
              </w:rPr>
              <w:t>19. DISPOZIȚII FINALE</w:t>
            </w:r>
          </w:p>
          <w:p w14:paraId="45CF40FF" w14:textId="77777777" w:rsidR="00683125" w:rsidRPr="00D44E27" w:rsidRDefault="00683125" w:rsidP="00D44E27">
            <w:pPr>
              <w:ind w:firstLine="321"/>
              <w:jc w:val="both"/>
              <w:rPr>
                <w:rFonts w:ascii="Roboto" w:hAnsi="Roboto"/>
                <w:lang w:val="pt-BR"/>
              </w:rPr>
            </w:pPr>
            <w:r w:rsidRPr="00D44E27">
              <w:rPr>
                <w:rFonts w:ascii="Roboto" w:hAnsi="Roboto"/>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AFD41CA" w14:textId="77777777" w:rsidR="00683125" w:rsidRPr="00D44E27" w:rsidRDefault="00683125" w:rsidP="00D44E27">
            <w:pPr>
              <w:ind w:firstLine="321"/>
              <w:jc w:val="both"/>
              <w:rPr>
                <w:rFonts w:ascii="Roboto" w:hAnsi="Roboto"/>
                <w:lang w:val="pt-BR"/>
              </w:rPr>
            </w:pPr>
            <w:r w:rsidRPr="00D44E27">
              <w:rPr>
                <w:rFonts w:ascii="Roboto" w:hAnsi="Roboto"/>
                <w:lang w:val="pt-BR"/>
              </w:rPr>
              <w:t>19.2. Nici una dintre Părţi nu are dreptul să transmită obligaţiile şi drepturile sale stipulate în prezentul contract unor terţe persoane, fără acordul în scris al celeilalte părţi.</w:t>
            </w:r>
          </w:p>
          <w:p w14:paraId="20D1C358" w14:textId="77777777" w:rsidR="00683125" w:rsidRPr="00D44E27" w:rsidRDefault="00683125" w:rsidP="00D44E27">
            <w:pPr>
              <w:ind w:firstLine="321"/>
              <w:jc w:val="both"/>
              <w:rPr>
                <w:rFonts w:ascii="Roboto" w:hAnsi="Roboto"/>
                <w:lang w:val="pt-BR"/>
              </w:rPr>
            </w:pPr>
            <w:r w:rsidRPr="00D44E27">
              <w:rPr>
                <w:rFonts w:ascii="Roboto" w:hAnsi="Roboto"/>
                <w:lang w:val="pt-BR"/>
              </w:rPr>
              <w:t>19.3. Prezentul contract este întocmit în limba de română, în două exemplare de valoare juridică egală, câte un exemplar pentru Beneficiar și Antreprenor.</w:t>
            </w:r>
          </w:p>
          <w:p w14:paraId="2A3FBC18" w14:textId="3F1D063A" w:rsidR="00683125" w:rsidRPr="00D44E27" w:rsidRDefault="00683125" w:rsidP="00D44E27">
            <w:pPr>
              <w:pStyle w:val="NormalWeb"/>
              <w:tabs>
                <w:tab w:val="left" w:pos="567"/>
              </w:tabs>
              <w:ind w:firstLine="321"/>
              <w:rPr>
                <w:rFonts w:ascii="Roboto" w:hAnsi="Roboto"/>
                <w:lang w:val="pt-BR"/>
              </w:rPr>
            </w:pPr>
            <w:r w:rsidRPr="00D44E27">
              <w:rPr>
                <w:rFonts w:ascii="Roboto" w:hAnsi="Roboto"/>
                <w:lang w:val="pt-BR"/>
              </w:rPr>
              <w:t xml:space="preserve">19.4. Prezentul contract reprezintă acordul de voinţă al ambelor părţi, se consideră semnat la data aplicării ultimei semnături de către una dintre părți, este încheiat şi intră în vigoare la data </w:t>
            </w:r>
            <w:r w:rsidR="00B311DE">
              <w:rPr>
                <w:rFonts w:ascii="Roboto" w:hAnsi="Roboto"/>
                <w:lang w:val="pt-BR"/>
              </w:rPr>
              <w:t>semnării</w:t>
            </w:r>
            <w:r w:rsidRPr="00D44E27">
              <w:rPr>
                <w:rFonts w:ascii="Roboto" w:hAnsi="Roboto"/>
                <w:lang w:val="pt-BR"/>
              </w:rPr>
              <w:t xml:space="preserve">, fiind valabil până la îndeplinirea integrală și corespunzătoare a obligaţiilor de către ambele părţi. </w:t>
            </w:r>
          </w:p>
          <w:p w14:paraId="6A1FB63D" w14:textId="77777777" w:rsidR="00683125" w:rsidRPr="00D44E27" w:rsidRDefault="00683125" w:rsidP="00D44E27">
            <w:pPr>
              <w:tabs>
                <w:tab w:val="left" w:pos="2295"/>
              </w:tabs>
              <w:ind w:firstLine="321"/>
              <w:jc w:val="both"/>
              <w:rPr>
                <w:rFonts w:ascii="Roboto" w:hAnsi="Roboto"/>
              </w:rPr>
            </w:pPr>
            <w:r w:rsidRPr="00D44E27">
              <w:rPr>
                <w:rFonts w:ascii="Roboto" w:hAnsi="Roboto"/>
                <w:lang w:val="pt-BR"/>
              </w:rPr>
              <w:t xml:space="preserve">19.5. </w:t>
            </w:r>
            <w:r w:rsidRPr="00D44E27">
              <w:rPr>
                <w:rFonts w:ascii="Roboto" w:hAnsi="Roboto"/>
              </w:rPr>
              <w:t>Contractul operează valabil între parți, potrivit legii, ofertei și documentatiei de atribuire, de la data intrării sale în vigoare și până la epuizarea convențională sau legală a oricărui efect pe care îl produce.</w:t>
            </w:r>
          </w:p>
          <w:p w14:paraId="5D9F33FA" w14:textId="77777777" w:rsidR="00683125" w:rsidRPr="00D44E27" w:rsidRDefault="00683125" w:rsidP="00D44E27">
            <w:pPr>
              <w:tabs>
                <w:tab w:val="left" w:pos="2295"/>
              </w:tabs>
              <w:ind w:firstLine="321"/>
              <w:jc w:val="both"/>
              <w:rPr>
                <w:rFonts w:ascii="Roboto" w:hAnsi="Roboto"/>
              </w:rPr>
            </w:pPr>
          </w:p>
          <w:p w14:paraId="6291EAA7" w14:textId="77777777" w:rsidR="000B5A5E" w:rsidRPr="009711CA" w:rsidRDefault="000B5A5E" w:rsidP="000B5A5E">
            <w:pPr>
              <w:pStyle w:val="Listparagraf"/>
              <w:numPr>
                <w:ilvl w:val="0"/>
                <w:numId w:val="37"/>
              </w:numPr>
              <w:tabs>
                <w:tab w:val="clear" w:pos="1134"/>
                <w:tab w:val="left" w:pos="525"/>
                <w:tab w:val="left" w:pos="2295"/>
              </w:tabs>
              <w:ind w:left="0" w:firstLine="0"/>
              <w:jc w:val="center"/>
              <w:rPr>
                <w:rFonts w:ascii="Roboto" w:hAnsi="Roboto"/>
              </w:rPr>
            </w:pPr>
            <w:r w:rsidRPr="009711CA">
              <w:rPr>
                <w:rFonts w:ascii="Roboto" w:hAnsi="Roboto"/>
                <w:b/>
              </w:rPr>
              <w:lastRenderedPageBreak/>
              <w:t>PARTEA CE ȚINE DE CONDIȚIILE</w:t>
            </w:r>
          </w:p>
          <w:p w14:paraId="12E402BB" w14:textId="77777777" w:rsidR="000B5A5E" w:rsidRPr="009711CA" w:rsidRDefault="000B5A5E" w:rsidP="000B5A5E">
            <w:pPr>
              <w:pStyle w:val="Listparagraf"/>
              <w:numPr>
                <w:ilvl w:val="0"/>
                <w:numId w:val="0"/>
              </w:numPr>
              <w:tabs>
                <w:tab w:val="left" w:pos="2295"/>
              </w:tabs>
              <w:ind w:left="3240"/>
              <w:rPr>
                <w:rFonts w:ascii="Roboto" w:hAnsi="Roboto"/>
              </w:rPr>
            </w:pPr>
            <w:r w:rsidRPr="009711CA">
              <w:rPr>
                <w:rFonts w:ascii="Roboto" w:hAnsi="Roboto"/>
                <w:b/>
              </w:rPr>
              <w:t>SPECIALE A</w:t>
            </w:r>
            <w:r>
              <w:rPr>
                <w:rFonts w:ascii="Roboto" w:hAnsi="Roboto"/>
                <w:b/>
              </w:rPr>
              <w:t>LE</w:t>
            </w:r>
            <w:r w:rsidRPr="009711CA">
              <w:rPr>
                <w:rFonts w:ascii="Roboto" w:hAnsi="Roboto"/>
                <w:b/>
              </w:rPr>
              <w:t xml:space="preserve"> CONTRACTULUI</w:t>
            </w:r>
          </w:p>
          <w:p w14:paraId="50496F4A" w14:textId="77777777" w:rsidR="000B5A5E" w:rsidRPr="009711CA" w:rsidRDefault="000B5A5E" w:rsidP="000B5A5E">
            <w:pPr>
              <w:rPr>
                <w:rFonts w:ascii="Roboto" w:hAnsi="Roboto"/>
                <w:b/>
                <w:lang w:val="ro-MD"/>
              </w:rPr>
            </w:pPr>
            <w:r w:rsidRPr="009711CA">
              <w:rPr>
                <w:rFonts w:ascii="Roboto" w:hAnsi="Roboto"/>
              </w:rPr>
              <w:t xml:space="preserve">             </w:t>
            </w:r>
            <w:r w:rsidRPr="009711CA">
              <w:rPr>
                <w:rFonts w:ascii="Roboto" w:hAnsi="Roboto"/>
                <w:b/>
                <w:lang w:val="ro-MD"/>
              </w:rPr>
              <w:t>Pe tot textul Contractului:</w:t>
            </w:r>
          </w:p>
          <w:p w14:paraId="2C3F3BEE" w14:textId="77777777" w:rsidR="000B5A5E" w:rsidRDefault="000B5A5E" w:rsidP="000B5A5E">
            <w:pPr>
              <w:jc w:val="both"/>
              <w:rPr>
                <w:rFonts w:ascii="Roboto" w:hAnsi="Roboto"/>
                <w:lang w:val="ro-MD"/>
              </w:rPr>
            </w:pPr>
            <w:r w:rsidRPr="009711CA">
              <w:rPr>
                <w:rFonts w:ascii="Roboto" w:hAnsi="Roboto"/>
                <w:lang w:val="ro-MD"/>
              </w:rPr>
              <w:t xml:space="preserve">a) prin proiect tehnic, documente de execuție, desenele, calculele, verificările calculelor, caiete de măsurări (atașamente) se subînțelege Caietul de sarcini al Beneficiarului și devizele de cheltuieli (Formularele nr. 3, 5, 7 desfășurat); </w:t>
            </w:r>
          </w:p>
          <w:p w14:paraId="5C6F6255" w14:textId="57AC2F05" w:rsidR="000B5A5E" w:rsidRPr="009711CA" w:rsidRDefault="000B5A5E" w:rsidP="00D44E27">
            <w:pPr>
              <w:jc w:val="both"/>
              <w:rPr>
                <w:rFonts w:ascii="Roboto" w:hAnsi="Roboto"/>
                <w:noProof w:val="0"/>
                <w:lang w:val="ro-MD"/>
              </w:rPr>
            </w:pPr>
            <w:r w:rsidRPr="009711CA">
              <w:rPr>
                <w:rFonts w:ascii="Roboto" w:hAnsi="Roboto"/>
                <w:noProof w:val="0"/>
                <w:lang w:val="ro-MD"/>
              </w:rPr>
              <w:t>b)</w:t>
            </w:r>
            <w:r w:rsidR="00B311DE">
              <w:rPr>
                <w:rFonts w:ascii="Roboto" w:hAnsi="Roboto"/>
                <w:noProof w:val="0"/>
                <w:lang w:val="ro-MD"/>
              </w:rPr>
              <w:t xml:space="preserve"> </w:t>
            </w:r>
            <w:r w:rsidRPr="009711CA">
              <w:rPr>
                <w:rFonts w:ascii="Roboto" w:hAnsi="Roboto"/>
                <w:noProof w:val="0"/>
                <w:lang w:val="ro-MD"/>
              </w:rPr>
              <w:t>prin diriginte de șantier atestat se subînțelege persoana responsabilă contractată de către Beneficiar, care va efectua toate verificările privind executarea corespunzătoare a lucrărilor;</w:t>
            </w:r>
          </w:p>
          <w:p w14:paraId="10EAEF55" w14:textId="2B0426F1" w:rsidR="000B5A5E" w:rsidRPr="009711CA" w:rsidRDefault="000B5A5E" w:rsidP="000B5A5E">
            <w:pPr>
              <w:jc w:val="both"/>
              <w:rPr>
                <w:rFonts w:ascii="Roboto" w:hAnsi="Roboto"/>
                <w:lang w:val="ro-MD"/>
              </w:rPr>
            </w:pPr>
            <w:r>
              <w:rPr>
                <w:rFonts w:ascii="Roboto" w:hAnsi="Roboto"/>
                <w:lang w:val="ro-MD"/>
              </w:rPr>
              <w:t xml:space="preserve"> c</w:t>
            </w:r>
            <w:r w:rsidRPr="009711CA">
              <w:rPr>
                <w:rFonts w:ascii="Roboto" w:hAnsi="Roboto"/>
                <w:lang w:val="ro-MD"/>
              </w:rPr>
              <w:t>)</w:t>
            </w:r>
            <w:r w:rsidR="00FD658E">
              <w:rPr>
                <w:rFonts w:ascii="Roboto" w:hAnsi="Roboto"/>
                <w:lang w:val="ro-MD"/>
              </w:rPr>
              <w:t xml:space="preserve"> </w:t>
            </w:r>
            <w:r w:rsidRPr="009711CA">
              <w:rPr>
                <w:rFonts w:ascii="Roboto" w:hAnsi="Roboto"/>
                <w:lang w:val="ro-MD"/>
              </w:rPr>
              <w:t>prin „comisia de recepție”, „comisia” se subînțelege reprezentanții din partea Beneficiarului și Antreprenorului pentru semnarea proceselor-verbale de recepţie la terminarea lucrărilor executate.</w:t>
            </w:r>
          </w:p>
          <w:p w14:paraId="1FEC4980" w14:textId="77777777" w:rsidR="000B5A5E" w:rsidRPr="009711CA" w:rsidRDefault="000B5A5E" w:rsidP="000B5A5E">
            <w:pPr>
              <w:jc w:val="both"/>
              <w:rPr>
                <w:rFonts w:ascii="Roboto" w:hAnsi="Roboto"/>
                <w:b/>
                <w:noProof w:val="0"/>
                <w:lang w:val="ro-MD"/>
              </w:rPr>
            </w:pPr>
          </w:p>
          <w:p w14:paraId="46CC8120" w14:textId="77777777" w:rsidR="000B5A5E" w:rsidRPr="009711CA" w:rsidRDefault="000B5A5E" w:rsidP="000B5A5E">
            <w:pPr>
              <w:jc w:val="center"/>
              <w:rPr>
                <w:rFonts w:ascii="Roboto" w:hAnsi="Roboto"/>
                <w:lang w:val="ro-MD"/>
              </w:rPr>
            </w:pPr>
            <w:r w:rsidRPr="009711CA">
              <w:rPr>
                <w:rFonts w:ascii="Roboto" w:hAnsi="Roboto"/>
                <w:b/>
                <w:lang w:val="ro-MD"/>
              </w:rPr>
              <w:t xml:space="preserve">Completare la Capitolul 3. </w:t>
            </w:r>
            <w:r w:rsidRPr="009711CA">
              <w:rPr>
                <w:rFonts w:ascii="Roboto" w:hAnsi="Roboto"/>
                <w:b/>
                <w:lang w:val="pt-BR"/>
              </w:rPr>
              <w:t>PREȚUL CONTRACTULUI ŞI MODALITĂŢILE DE PLATĂ</w:t>
            </w:r>
          </w:p>
          <w:p w14:paraId="2E82895C" w14:textId="77777777" w:rsidR="000B5A5E" w:rsidRPr="009711CA" w:rsidRDefault="000B5A5E" w:rsidP="000B5A5E">
            <w:pPr>
              <w:jc w:val="both"/>
              <w:rPr>
                <w:rFonts w:ascii="Roboto" w:hAnsi="Roboto"/>
                <w:lang w:val="ro-MD"/>
              </w:rPr>
            </w:pPr>
            <w:r w:rsidRPr="009711CA">
              <w:rPr>
                <w:rFonts w:ascii="Roboto" w:hAnsi="Roboto"/>
                <w:lang w:val="ro-MD"/>
              </w:rPr>
              <w:t xml:space="preserve">3.7. Valoarea lucrărilor ce reprezintă obiectul prezentului Contract este orientativă. </w:t>
            </w:r>
            <w:r>
              <w:rPr>
                <w:rFonts w:ascii="Roboto" w:hAnsi="Roboto"/>
                <w:lang w:val="ro-MD"/>
              </w:rPr>
              <w:t>Suma</w:t>
            </w:r>
            <w:r w:rsidRPr="009711CA">
              <w:rPr>
                <w:rFonts w:ascii="Roboto" w:hAnsi="Roboto"/>
                <w:lang w:val="ro-MD"/>
              </w:rPr>
              <w:t xml:space="preserve"> total</w:t>
            </w:r>
            <w:r>
              <w:rPr>
                <w:rFonts w:ascii="Roboto" w:hAnsi="Roboto"/>
                <w:lang w:val="ro-MD"/>
              </w:rPr>
              <w:t>ă</w:t>
            </w:r>
            <w:r w:rsidRPr="009711CA">
              <w:rPr>
                <w:rFonts w:ascii="Roboto" w:hAnsi="Roboto"/>
                <w:lang w:val="ro-MD"/>
              </w:rPr>
              <w:t xml:space="preserve"> a Contractului va fi determinat</w:t>
            </w:r>
            <w:r>
              <w:rPr>
                <w:rFonts w:ascii="Roboto" w:hAnsi="Roboto"/>
                <w:lang w:val="ro-MD"/>
              </w:rPr>
              <w:t>ă</w:t>
            </w:r>
            <w:r w:rsidRPr="009711CA">
              <w:rPr>
                <w:rFonts w:ascii="Roboto" w:hAnsi="Roboto"/>
                <w:lang w:val="ro-MD"/>
              </w:rPr>
              <w:t xml:space="preserve"> în funcție de cantitatea lucrărilor executate și recepționate de către Beneficiar, dar nu va depăși valoarea totală orientativă a prezentului Contract.</w:t>
            </w:r>
          </w:p>
          <w:p w14:paraId="60DC5501" w14:textId="77777777" w:rsidR="000B5A5E" w:rsidRPr="009711CA" w:rsidRDefault="000B5A5E" w:rsidP="000B5A5E">
            <w:pPr>
              <w:jc w:val="both"/>
              <w:rPr>
                <w:rFonts w:ascii="Roboto" w:hAnsi="Roboto"/>
                <w:lang w:val="ro-MD"/>
              </w:rPr>
            </w:pPr>
            <w:r w:rsidRPr="009711CA">
              <w:rPr>
                <w:rFonts w:ascii="Roboto" w:hAnsi="Roboto"/>
                <w:lang w:val="ro-MD"/>
              </w:rPr>
              <w:t>3.8. Documentația de însoțire a lucrărilor recepționate include:</w:t>
            </w:r>
          </w:p>
          <w:p w14:paraId="7FB5E53F" w14:textId="77777777" w:rsidR="000B5A5E" w:rsidRPr="009711CA" w:rsidRDefault="000B5A5E" w:rsidP="00115AA7">
            <w:pPr>
              <w:ind w:firstLine="321"/>
              <w:jc w:val="both"/>
              <w:rPr>
                <w:rFonts w:ascii="Roboto" w:hAnsi="Roboto"/>
                <w:lang w:val="ro-MD"/>
              </w:rPr>
            </w:pPr>
            <w:r w:rsidRPr="009711CA">
              <w:rPr>
                <w:rFonts w:ascii="Roboto" w:hAnsi="Roboto"/>
                <w:lang w:val="ro-MD"/>
              </w:rPr>
              <w:t>a) Factura fiscală;</w:t>
            </w:r>
          </w:p>
          <w:p w14:paraId="5C26963A" w14:textId="77777777" w:rsidR="00115AA7" w:rsidRPr="00A7330A" w:rsidRDefault="00115AA7" w:rsidP="00115AA7">
            <w:pPr>
              <w:ind w:firstLine="321"/>
              <w:jc w:val="both"/>
              <w:rPr>
                <w:rFonts w:ascii="Roboto" w:hAnsi="Roboto"/>
                <w:lang w:val="ro-MD"/>
              </w:rPr>
            </w:pPr>
            <w:r w:rsidRPr="00A7330A">
              <w:rPr>
                <w:rFonts w:ascii="Roboto" w:hAnsi="Roboto"/>
                <w:lang w:val="ro-MD"/>
              </w:rPr>
              <w:t>b) Proces-verbal de recepție a lucrărilor executate;</w:t>
            </w:r>
          </w:p>
          <w:p w14:paraId="4F5E175F" w14:textId="77777777" w:rsidR="00115AA7" w:rsidRPr="00A7330A" w:rsidRDefault="00115AA7" w:rsidP="00115AA7">
            <w:pPr>
              <w:ind w:firstLine="321"/>
              <w:jc w:val="both"/>
              <w:rPr>
                <w:rFonts w:ascii="Roboto" w:hAnsi="Roboto"/>
                <w:lang w:val="ro-MD"/>
              </w:rPr>
            </w:pPr>
            <w:r w:rsidRPr="00A7330A">
              <w:rPr>
                <w:rFonts w:ascii="Roboto" w:hAnsi="Roboto"/>
                <w:lang w:val="ro-MD"/>
              </w:rPr>
              <w:t>c) Proces-verbal de recepție la terminarea lucrărilor executate;</w:t>
            </w:r>
          </w:p>
          <w:p w14:paraId="2CA02C91" w14:textId="67B36B5B" w:rsidR="000B5A5E" w:rsidRPr="009711CA" w:rsidRDefault="00115AA7" w:rsidP="00115AA7">
            <w:pPr>
              <w:ind w:firstLine="321"/>
              <w:jc w:val="both"/>
              <w:rPr>
                <w:rFonts w:ascii="Roboto" w:hAnsi="Roboto"/>
                <w:lang w:val="ro-MD"/>
              </w:rPr>
            </w:pPr>
            <w:r w:rsidRPr="00A7330A">
              <w:rPr>
                <w:rFonts w:ascii="Roboto" w:hAnsi="Roboto"/>
                <w:lang w:val="ro-MD"/>
              </w:rPr>
              <w:t xml:space="preserve">d) </w:t>
            </w:r>
            <w:r w:rsidR="000B5A5E" w:rsidRPr="009711CA">
              <w:rPr>
                <w:rFonts w:ascii="Roboto" w:hAnsi="Roboto"/>
                <w:lang w:val="ro-MD"/>
              </w:rPr>
              <w:t>Garanția lucrărilor</w:t>
            </w:r>
            <w:r w:rsidR="000B5A5E">
              <w:rPr>
                <w:rFonts w:ascii="Roboto" w:hAnsi="Roboto"/>
                <w:lang w:val="ro-MD"/>
              </w:rPr>
              <w:t xml:space="preserve">, inclusiv </w:t>
            </w:r>
            <w:r w:rsidR="00FD658E">
              <w:rPr>
                <w:rFonts w:ascii="Roboto" w:hAnsi="Roboto"/>
                <w:lang w:val="ro-MD"/>
              </w:rPr>
              <w:t xml:space="preserve">a bunurilor și </w:t>
            </w:r>
            <w:r w:rsidR="000B5A5E">
              <w:rPr>
                <w:rFonts w:ascii="Roboto" w:hAnsi="Roboto"/>
                <w:lang w:val="ro-MD"/>
              </w:rPr>
              <w:t>materialelor</w:t>
            </w:r>
            <w:r w:rsidR="00FD658E">
              <w:rPr>
                <w:rFonts w:ascii="Roboto" w:hAnsi="Roboto"/>
                <w:lang w:val="ro-MD"/>
              </w:rPr>
              <w:t xml:space="preserve"> utilizate</w:t>
            </w:r>
            <w:r w:rsidR="000B5A5E" w:rsidRPr="009711CA">
              <w:rPr>
                <w:rFonts w:ascii="Roboto" w:hAnsi="Roboto"/>
                <w:lang w:val="ro-MD"/>
              </w:rPr>
              <w:t xml:space="preserve">. </w:t>
            </w:r>
          </w:p>
          <w:p w14:paraId="17DA9277" w14:textId="77777777" w:rsidR="000B5A5E" w:rsidRPr="009711CA" w:rsidRDefault="000B5A5E" w:rsidP="000B5A5E">
            <w:pPr>
              <w:jc w:val="both"/>
              <w:rPr>
                <w:rFonts w:ascii="Roboto" w:hAnsi="Roboto"/>
                <w:lang w:val="ro-MD"/>
              </w:rPr>
            </w:pPr>
            <w:r w:rsidRPr="009711CA">
              <w:rPr>
                <w:rFonts w:ascii="Roboto" w:hAnsi="Roboto"/>
                <w:lang w:val="ro-MD"/>
              </w:rPr>
              <w:t>3.9. Antreprenorul are obligația întocmirii corecte a facturii fiscale, indicând toate elementele de identificare ale acesteia și datele bancare corecte, inclusiv ale Beneficiarului.</w:t>
            </w:r>
          </w:p>
          <w:p w14:paraId="3731A643" w14:textId="77777777" w:rsidR="000B5A5E" w:rsidRPr="009711CA" w:rsidRDefault="000B5A5E" w:rsidP="000B5A5E">
            <w:pPr>
              <w:jc w:val="both"/>
              <w:rPr>
                <w:rFonts w:ascii="Roboto" w:hAnsi="Roboto"/>
                <w:lang w:val="ro-MD"/>
              </w:rPr>
            </w:pPr>
            <w:r w:rsidRPr="009711CA">
              <w:rPr>
                <w:rFonts w:ascii="Roboto" w:hAnsi="Roboto"/>
                <w:lang w:val="ro-MD"/>
              </w:rPr>
              <w:t xml:space="preserve">3.10 Transmiterea documentelor enumerate la pct.3.8 cu elemente greşite şi/sau greşeli de calcul, identificate de Beneficiar, urmare recepționării acestora, atrage după sine obligaţia </w:t>
            </w:r>
            <w:r>
              <w:rPr>
                <w:rFonts w:ascii="Roboto" w:hAnsi="Roboto"/>
                <w:lang w:val="ro-MD"/>
              </w:rPr>
              <w:t>Antreprenorului</w:t>
            </w:r>
            <w:r w:rsidRPr="009711CA">
              <w:rPr>
                <w:rFonts w:ascii="Roboto" w:hAnsi="Roboto"/>
                <w:lang w:val="ro-MD"/>
              </w:rPr>
              <w:t xml:space="preserve"> de a le anula şi de a transmite documente noi.</w:t>
            </w:r>
          </w:p>
          <w:p w14:paraId="06C439AD" w14:textId="51FA13D6" w:rsidR="000B5A5E" w:rsidRPr="009711CA" w:rsidRDefault="000B5A5E" w:rsidP="000B5A5E">
            <w:pPr>
              <w:jc w:val="both"/>
              <w:rPr>
                <w:rFonts w:ascii="Roboto" w:hAnsi="Roboto"/>
                <w:lang w:val="ro-MD"/>
              </w:rPr>
            </w:pPr>
            <w:r w:rsidRPr="009711CA">
              <w:rPr>
                <w:rFonts w:ascii="Roboto" w:hAnsi="Roboto"/>
                <w:lang w:val="ro-MD"/>
              </w:rPr>
              <w:t xml:space="preserve">3.11. Beneficiarul va efectua plata, după executarea tuturor lucrărilor, în baza procesului-verbal de recepție a lucrărilor executate, semnat de reprezentanții ambelor părți, procesului-verbal de recepție la terminarea lucrărilor executate semnat de către Comisia de recepție, fără obiecții, certificatul de garanție pentru lucrările executate (inclusiv copiile certificatelor de garanție pentru bunurile instalate (după caz)) și facturii fiscale, în termen de </w:t>
            </w:r>
            <w:r>
              <w:rPr>
                <w:rFonts w:ascii="Roboto" w:hAnsi="Roboto"/>
                <w:lang w:val="ro-MD"/>
              </w:rPr>
              <w:t>30</w:t>
            </w:r>
            <w:r w:rsidRPr="009711CA">
              <w:rPr>
                <w:rFonts w:ascii="Roboto" w:hAnsi="Roboto"/>
                <w:lang w:val="ro-MD"/>
              </w:rPr>
              <w:t xml:space="preserve"> zile din data recepționării și acceptării documentelor de către Beneficiar.</w:t>
            </w:r>
          </w:p>
          <w:p w14:paraId="30E55374" w14:textId="77777777" w:rsidR="000B5A5E" w:rsidRPr="009711CA" w:rsidRDefault="000B5A5E" w:rsidP="000B5A5E">
            <w:pPr>
              <w:jc w:val="both"/>
              <w:rPr>
                <w:rFonts w:ascii="Roboto" w:hAnsi="Roboto"/>
              </w:rPr>
            </w:pPr>
            <w:r w:rsidRPr="009711CA">
              <w:rPr>
                <w:rFonts w:ascii="Roboto" w:hAnsi="Roboto"/>
                <w:lang w:val="ro-MD"/>
              </w:rPr>
              <w:t xml:space="preserve">3.12. </w:t>
            </w:r>
            <w:r w:rsidRPr="009711CA">
              <w:rPr>
                <w:rFonts w:ascii="Roboto" w:hAnsi="Roboto"/>
              </w:rPr>
              <w:t xml:space="preserve">Cheltuielile pentru apă și energie electrică vor fi suportate de Beneficiar și vor fi excluse din procesele-verbale a lucrărilor executate prezentate de Antreprenor. </w:t>
            </w:r>
          </w:p>
          <w:p w14:paraId="68BF460E" w14:textId="77777777" w:rsidR="000B5A5E" w:rsidRPr="009711CA" w:rsidRDefault="000B5A5E" w:rsidP="000B5A5E">
            <w:pPr>
              <w:jc w:val="both"/>
              <w:rPr>
                <w:rFonts w:ascii="Roboto" w:hAnsi="Roboto"/>
                <w:lang w:val="ro-MD"/>
              </w:rPr>
            </w:pPr>
            <w:r w:rsidRPr="009711CA">
              <w:rPr>
                <w:rFonts w:ascii="Roboto" w:hAnsi="Roboto"/>
              </w:rPr>
              <w:t>3.13.</w:t>
            </w:r>
            <w:r w:rsidRPr="009711CA">
              <w:rPr>
                <w:rFonts w:ascii="Roboto" w:hAnsi="Roboto"/>
                <w:lang w:val="ro-MD"/>
              </w:rPr>
              <w:t xml:space="preserve">Cheltuielile pentru încărcarea, selectarea, transportarea deșeurilor menajere, de construcții sau demolării vor fi suportate din contul Antreprenorului. </w:t>
            </w:r>
          </w:p>
          <w:p w14:paraId="0CEF7AC7" w14:textId="77777777" w:rsidR="000B5A5E" w:rsidRPr="009711CA" w:rsidRDefault="000B5A5E" w:rsidP="000B5A5E">
            <w:pPr>
              <w:jc w:val="both"/>
              <w:rPr>
                <w:rFonts w:ascii="Roboto" w:hAnsi="Roboto"/>
                <w:lang w:val="ro-MD"/>
              </w:rPr>
            </w:pPr>
          </w:p>
          <w:p w14:paraId="5A45E927" w14:textId="77777777" w:rsidR="000B5A5E" w:rsidRPr="009711CA" w:rsidRDefault="000B5A5E" w:rsidP="000B5A5E">
            <w:pPr>
              <w:jc w:val="center"/>
              <w:rPr>
                <w:rFonts w:ascii="Roboto" w:hAnsi="Roboto"/>
                <w:b/>
                <w:lang w:val="ro-MD"/>
              </w:rPr>
            </w:pPr>
            <w:r w:rsidRPr="009711CA">
              <w:rPr>
                <w:rFonts w:ascii="Roboto" w:hAnsi="Roboto"/>
                <w:b/>
                <w:lang w:val="ro-MD"/>
              </w:rPr>
              <w:t>Completare la Capitolul 4. DURATA DE EXECUŢIE</w:t>
            </w:r>
          </w:p>
          <w:p w14:paraId="470E543C" w14:textId="01D7D19C" w:rsidR="000B5A5E" w:rsidRPr="009711CA" w:rsidRDefault="000B5A5E" w:rsidP="000B5A5E">
            <w:pPr>
              <w:jc w:val="both"/>
              <w:rPr>
                <w:rFonts w:ascii="Roboto" w:hAnsi="Roboto"/>
                <w:bCs/>
                <w:noProof w:val="0"/>
                <w:lang w:val="ro-MD"/>
              </w:rPr>
            </w:pPr>
            <w:r w:rsidRPr="009711CA">
              <w:rPr>
                <w:rFonts w:ascii="Roboto" w:hAnsi="Roboto"/>
                <w:bCs/>
                <w:noProof w:val="0"/>
                <w:lang w:val="ro-MD"/>
              </w:rPr>
              <w:t>4.1.1</w:t>
            </w:r>
            <w:r>
              <w:rPr>
                <w:rFonts w:ascii="Roboto" w:hAnsi="Roboto"/>
                <w:bCs/>
                <w:noProof w:val="0"/>
                <w:lang w:val="ro-MD"/>
              </w:rPr>
              <w:t xml:space="preserve">. Termenul prevăzut la pct.4.1. include numărul de zile în care Antreprenorul urmează să execute lucrările. </w:t>
            </w:r>
            <w:r w:rsidRPr="009711CA">
              <w:rPr>
                <w:rFonts w:ascii="Roboto" w:hAnsi="Roboto"/>
                <w:bCs/>
                <w:noProof w:val="0"/>
                <w:lang w:val="ro-MD"/>
              </w:rPr>
              <w:t xml:space="preserve"> </w:t>
            </w:r>
          </w:p>
          <w:p w14:paraId="0BC25E30" w14:textId="77777777" w:rsidR="000B5A5E" w:rsidRPr="009711CA" w:rsidRDefault="000B5A5E" w:rsidP="000B5A5E">
            <w:pPr>
              <w:jc w:val="both"/>
              <w:rPr>
                <w:rFonts w:ascii="Roboto" w:hAnsi="Roboto"/>
                <w:lang w:val="ro-MD"/>
              </w:rPr>
            </w:pPr>
            <w:r w:rsidRPr="009711CA">
              <w:rPr>
                <w:rFonts w:ascii="Roboto" w:hAnsi="Roboto"/>
                <w:lang w:val="ro-MD"/>
              </w:rPr>
              <w:t>4.8. Suspendarea temporară și reluarea executării lucrărilor prevăzute în prezentul Contract se efectuează conform actelor de suspendare temporare semnate de către reprezentanții părților.</w:t>
            </w:r>
          </w:p>
          <w:p w14:paraId="3AA4097E" w14:textId="77777777" w:rsidR="000B5A5E" w:rsidRPr="009711CA" w:rsidRDefault="000B5A5E" w:rsidP="000B5A5E">
            <w:pPr>
              <w:jc w:val="both"/>
              <w:rPr>
                <w:rFonts w:ascii="Roboto" w:hAnsi="Roboto"/>
                <w:lang w:val="ro-MD"/>
              </w:rPr>
            </w:pPr>
            <w:r w:rsidRPr="009711CA">
              <w:rPr>
                <w:rFonts w:ascii="Roboto" w:hAnsi="Roboto"/>
                <w:lang w:val="ro-MD"/>
              </w:rPr>
              <w:t>4.9. Data terminării tuturor lucrărilor prevăzute în prezentul Contract este data din notificarea Antreprenorului, dacă Beneficiarul a răspuns în scris la această notificare privind întrunirea condiţiilor pentru anunţarea comisiei de recepţie.</w:t>
            </w:r>
          </w:p>
          <w:p w14:paraId="420CE723" w14:textId="77777777" w:rsidR="000B5A5E" w:rsidRPr="009711CA" w:rsidRDefault="000B5A5E" w:rsidP="000B5A5E">
            <w:pPr>
              <w:jc w:val="both"/>
              <w:rPr>
                <w:rFonts w:ascii="Roboto" w:hAnsi="Roboto"/>
                <w:lang w:val="ro-MD"/>
              </w:rPr>
            </w:pPr>
            <w:r w:rsidRPr="009711CA">
              <w:rPr>
                <w:rFonts w:ascii="Roboto" w:hAnsi="Roboto"/>
                <w:lang w:val="ro-MD"/>
              </w:rPr>
              <w:lastRenderedPageBreak/>
              <w:t>4.10. Data recepției este data semnării de comisia de recepție a procesului-verbal</w:t>
            </w:r>
            <w:r>
              <w:rPr>
                <w:rFonts w:ascii="Roboto" w:hAnsi="Roboto"/>
                <w:lang w:val="ro-MD"/>
              </w:rPr>
              <w:t xml:space="preserve"> de recepție la terminarea lucrărilor executate</w:t>
            </w:r>
            <w:r w:rsidRPr="009711CA">
              <w:rPr>
                <w:rFonts w:ascii="Roboto" w:hAnsi="Roboto"/>
                <w:lang w:val="ro-MD"/>
              </w:rPr>
              <w:t xml:space="preserve">, fără obiecții. Recepţia se va realiza de către comisia de recepție în prezența Antreprenorului. </w:t>
            </w:r>
          </w:p>
          <w:p w14:paraId="040C04AF" w14:textId="77777777" w:rsidR="000B5A5E" w:rsidRPr="009711CA" w:rsidRDefault="000B5A5E" w:rsidP="000B5A5E">
            <w:pPr>
              <w:jc w:val="both"/>
              <w:rPr>
                <w:rFonts w:ascii="Roboto" w:hAnsi="Roboto"/>
                <w:lang w:val="ro-MD"/>
              </w:rPr>
            </w:pPr>
            <w:r w:rsidRPr="009711CA">
              <w:rPr>
                <w:rFonts w:ascii="Roboto" w:hAnsi="Roboto"/>
                <w:lang w:val="ro-MD"/>
              </w:rPr>
              <w:t xml:space="preserve">4.11. La terminarea verificării lucrărilor executate, comisia îşi va consemna obiecţiile şi concluziile în procesul-verbal de recepție la terminarea lucrărilor executate şi îl va înainta </w:t>
            </w:r>
            <w:r w:rsidRPr="009711CA">
              <w:rPr>
                <w:rFonts w:ascii="Roboto" w:hAnsi="Roboto"/>
              </w:rPr>
              <w:t>președintelui comisiei al</w:t>
            </w:r>
            <w:r w:rsidRPr="009711CA">
              <w:rPr>
                <w:rFonts w:ascii="Roboto" w:hAnsi="Roboto"/>
                <w:lang w:val="ro-MD"/>
              </w:rPr>
              <w:t xml:space="preserve"> Beneficiarului în termen de 3 zile lucrătoare împreună cu recomandarea de admitere cu sau fără obiecţii a recepţiei, amânarea sau respingerea ei. Nu se va accepta recepţia parţială a lucrărilor.</w:t>
            </w:r>
          </w:p>
          <w:p w14:paraId="5C1C4E51" w14:textId="77777777" w:rsidR="000B5A5E" w:rsidRPr="009711CA" w:rsidRDefault="000B5A5E" w:rsidP="000B5A5E">
            <w:pPr>
              <w:jc w:val="both"/>
              <w:rPr>
                <w:rFonts w:ascii="Roboto" w:hAnsi="Roboto"/>
                <w:lang w:val="ro-MD"/>
              </w:rPr>
            </w:pPr>
            <w:r w:rsidRPr="009711CA">
              <w:rPr>
                <w:rFonts w:ascii="Roboto" w:hAnsi="Roboto"/>
                <w:lang w:val="ro-MD"/>
              </w:rPr>
              <w:t>4.12. Beneficiarul va notifica Antreprenorul despre decizia luată în baza procesului-verbal de recepție la terminarea lucrărilor executate, în interval de 3 zile lucrătoare, din data semnării.</w:t>
            </w:r>
          </w:p>
          <w:p w14:paraId="44F561BA" w14:textId="77777777" w:rsidR="000B5A5E" w:rsidRPr="009711CA" w:rsidRDefault="000B5A5E" w:rsidP="000B5A5E">
            <w:pPr>
              <w:jc w:val="both"/>
              <w:rPr>
                <w:rFonts w:ascii="Roboto" w:hAnsi="Roboto"/>
                <w:lang w:val="ro-MD"/>
              </w:rPr>
            </w:pPr>
            <w:r w:rsidRPr="009711CA">
              <w:rPr>
                <w:rFonts w:ascii="Roboto" w:hAnsi="Roboto"/>
                <w:lang w:val="ro-MD"/>
              </w:rPr>
              <w:t xml:space="preserve">4.13. Antreprenorul are la dispoziție </w:t>
            </w:r>
            <w:r>
              <w:rPr>
                <w:rFonts w:ascii="Roboto" w:hAnsi="Roboto"/>
                <w:lang w:val="ro-MD"/>
              </w:rPr>
              <w:t>10</w:t>
            </w:r>
            <w:r w:rsidRPr="009711CA">
              <w:rPr>
                <w:rFonts w:ascii="Roboto" w:hAnsi="Roboto"/>
                <w:lang w:val="ro-MD"/>
              </w:rPr>
              <w:t xml:space="preserve"> zile de la data primirii procesului-verbal de recepție </w:t>
            </w:r>
            <w:r>
              <w:rPr>
                <w:rFonts w:ascii="Roboto" w:hAnsi="Roboto"/>
                <w:lang w:val="ro-MD"/>
              </w:rPr>
              <w:t xml:space="preserve">la terminarea lucrărilor executate </w:t>
            </w:r>
            <w:r w:rsidRPr="009711CA">
              <w:rPr>
                <w:rFonts w:ascii="Roboto" w:hAnsi="Roboto"/>
                <w:lang w:val="ro-MD"/>
              </w:rPr>
              <w:t>cu obiecții, pentru remedierea obiecțiilor/neajunsurilor prevăzute</w:t>
            </w:r>
            <w:r>
              <w:rPr>
                <w:rFonts w:ascii="Roboto" w:hAnsi="Roboto"/>
                <w:lang w:val="ro-MD"/>
              </w:rPr>
              <w:t>, dacă un alt termen nu este prevăzut în procesul verbal respectiv</w:t>
            </w:r>
            <w:r w:rsidRPr="009711CA">
              <w:rPr>
                <w:rFonts w:ascii="Roboto" w:hAnsi="Roboto"/>
                <w:lang w:val="ro-MD"/>
              </w:rPr>
              <w:t xml:space="preserve">.  </w:t>
            </w:r>
          </w:p>
          <w:p w14:paraId="14B2F06B" w14:textId="77777777" w:rsidR="000B5A5E" w:rsidRDefault="000B5A5E" w:rsidP="000B5A5E">
            <w:pPr>
              <w:jc w:val="both"/>
              <w:rPr>
                <w:rFonts w:ascii="Roboto" w:hAnsi="Roboto"/>
                <w:b/>
                <w:lang w:val="ro-MD"/>
              </w:rPr>
            </w:pPr>
          </w:p>
          <w:p w14:paraId="2FBDF62A" w14:textId="77777777" w:rsidR="000B5A5E" w:rsidRDefault="000B5A5E" w:rsidP="000B5A5E">
            <w:pPr>
              <w:jc w:val="center"/>
              <w:rPr>
                <w:rFonts w:ascii="Roboto" w:hAnsi="Roboto"/>
                <w:b/>
                <w:lang w:val="ro-MD"/>
              </w:rPr>
            </w:pPr>
            <w:r w:rsidRPr="00782660">
              <w:rPr>
                <w:rFonts w:ascii="Roboto" w:hAnsi="Roboto"/>
                <w:b/>
                <w:lang w:val="ro-MD"/>
              </w:rPr>
              <w:t>Completare la Capitolul</w:t>
            </w:r>
            <w:r>
              <w:rPr>
                <w:rFonts w:ascii="Roboto" w:hAnsi="Roboto"/>
                <w:b/>
                <w:lang w:val="ro-MD"/>
              </w:rPr>
              <w:t xml:space="preserve"> 5. RECEPȚIA LUCRĂRILOR DE EXECUȚIE</w:t>
            </w:r>
          </w:p>
          <w:p w14:paraId="25997310" w14:textId="77777777" w:rsidR="000B5A5E" w:rsidRPr="009711CA" w:rsidRDefault="000B5A5E" w:rsidP="000B5A5E">
            <w:pPr>
              <w:jc w:val="both"/>
              <w:rPr>
                <w:rFonts w:ascii="Roboto" w:hAnsi="Roboto"/>
                <w:lang w:val="ro-MD"/>
              </w:rPr>
            </w:pPr>
            <w:r>
              <w:rPr>
                <w:rFonts w:ascii="Roboto" w:hAnsi="Roboto"/>
                <w:lang w:val="ro-MD"/>
              </w:rPr>
              <w:t xml:space="preserve">5.2.6. Recepția finală se va efectua după 6 luni de la semnarea procesului-verbal de recepție la terminarea lucrărilor. </w:t>
            </w:r>
            <w:r w:rsidRPr="00A65587">
              <w:rPr>
                <w:rFonts w:ascii="Roboto" w:hAnsi="Roboto"/>
              </w:rPr>
              <w:t>Perioada de la recepţia la terminarea lucrărilor şi până la recepţia finală nu poate fi mai mare de un an</w:t>
            </w:r>
            <w:r>
              <w:rPr>
                <w:rFonts w:ascii="Roboto" w:hAnsi="Roboto"/>
              </w:rPr>
              <w:t xml:space="preserve">. </w:t>
            </w:r>
            <w:r w:rsidRPr="00A65587">
              <w:rPr>
                <w:rFonts w:ascii="Roboto" w:hAnsi="Roboto"/>
              </w:rPr>
              <w:t>Termenul de un an poate fi prelungit doar din motive argumentate, precum prezenţa unor evenimente în afara controlului, a unor obiective complexe, executate pe tranşe, sau a unor litigii de judecată.</w:t>
            </w:r>
          </w:p>
          <w:p w14:paraId="0AE0036F" w14:textId="77777777" w:rsidR="000B5A5E" w:rsidRPr="009711CA" w:rsidRDefault="000B5A5E" w:rsidP="000B5A5E">
            <w:pPr>
              <w:jc w:val="both"/>
              <w:rPr>
                <w:rFonts w:ascii="Roboto" w:hAnsi="Roboto"/>
                <w:lang w:val="ro-MD"/>
              </w:rPr>
            </w:pPr>
          </w:p>
          <w:p w14:paraId="4EF06BE6" w14:textId="77777777" w:rsidR="000B5A5E" w:rsidRPr="009711CA" w:rsidRDefault="000B5A5E" w:rsidP="000B5A5E">
            <w:pPr>
              <w:jc w:val="center"/>
              <w:rPr>
                <w:rFonts w:ascii="Roboto" w:hAnsi="Roboto"/>
                <w:b/>
                <w:lang w:val="ro-MD"/>
              </w:rPr>
            </w:pPr>
            <w:r w:rsidRPr="009711CA">
              <w:rPr>
                <w:rFonts w:ascii="Roboto" w:hAnsi="Roboto"/>
                <w:b/>
                <w:lang w:val="ro-MD"/>
              </w:rPr>
              <w:t xml:space="preserve">Completare la Capitolul 12. MATERIALELE ȘI </w:t>
            </w:r>
          </w:p>
          <w:p w14:paraId="786847B1" w14:textId="77777777" w:rsidR="000B5A5E" w:rsidRPr="009711CA" w:rsidRDefault="000B5A5E" w:rsidP="000B5A5E">
            <w:pPr>
              <w:jc w:val="center"/>
              <w:rPr>
                <w:rFonts w:ascii="Roboto" w:hAnsi="Roboto"/>
                <w:b/>
                <w:lang w:val="ro-MD"/>
              </w:rPr>
            </w:pPr>
            <w:r w:rsidRPr="009711CA">
              <w:rPr>
                <w:rFonts w:ascii="Roboto" w:hAnsi="Roboto"/>
                <w:b/>
                <w:lang w:val="ro-MD"/>
              </w:rPr>
              <w:t xml:space="preserve">EXECUȚIA LUCRĂRILOR </w:t>
            </w:r>
          </w:p>
          <w:p w14:paraId="53935C24" w14:textId="77777777" w:rsidR="000B5A5E" w:rsidRPr="009711CA" w:rsidRDefault="000B5A5E" w:rsidP="000B5A5E">
            <w:pPr>
              <w:jc w:val="both"/>
              <w:rPr>
                <w:rFonts w:ascii="Roboto" w:hAnsi="Roboto"/>
                <w:lang w:val="ro-MD"/>
              </w:rPr>
            </w:pPr>
            <w:r w:rsidRPr="009711CA">
              <w:rPr>
                <w:rFonts w:ascii="Roboto" w:hAnsi="Roboto"/>
                <w:lang w:val="ro-MD"/>
              </w:rPr>
              <w:t xml:space="preserve">12.9. În cazul în care lucrările nu se inițiază în termenul indicat în ordinul de execuție, următoarele zile calendaristice vor fi calculate ca zile de întârziere pentru care se va aplica penalitatea corespunzătoare. </w:t>
            </w:r>
          </w:p>
          <w:p w14:paraId="5742C13F" w14:textId="77777777" w:rsidR="000B5A5E" w:rsidRPr="009711CA" w:rsidRDefault="000B5A5E" w:rsidP="000B5A5E">
            <w:pPr>
              <w:jc w:val="both"/>
              <w:rPr>
                <w:rFonts w:ascii="Roboto" w:hAnsi="Roboto"/>
                <w:lang w:val="ro-MD"/>
              </w:rPr>
            </w:pPr>
          </w:p>
          <w:p w14:paraId="36FC6481" w14:textId="77777777" w:rsidR="000B5A5E" w:rsidRPr="009711CA" w:rsidRDefault="000B5A5E" w:rsidP="000B5A5E">
            <w:pPr>
              <w:jc w:val="center"/>
              <w:rPr>
                <w:rFonts w:ascii="Roboto" w:hAnsi="Roboto"/>
                <w:b/>
                <w:lang w:val="ro-MD"/>
              </w:rPr>
            </w:pPr>
            <w:r w:rsidRPr="009711CA">
              <w:rPr>
                <w:rFonts w:ascii="Roboto" w:hAnsi="Roboto"/>
                <w:b/>
                <w:lang w:val="ro-MD"/>
              </w:rPr>
              <w:t>Completare la Capitolul 13. PERIOADA DE GARANŢIE</w:t>
            </w:r>
          </w:p>
          <w:p w14:paraId="0BA881CF" w14:textId="77777777" w:rsidR="000B5A5E" w:rsidRPr="009711CA" w:rsidRDefault="000B5A5E" w:rsidP="000B5A5E">
            <w:pPr>
              <w:jc w:val="center"/>
              <w:rPr>
                <w:rFonts w:ascii="Roboto" w:hAnsi="Roboto"/>
                <w:b/>
                <w:lang w:val="ro-MD"/>
              </w:rPr>
            </w:pPr>
            <w:r w:rsidRPr="009711CA">
              <w:rPr>
                <w:rFonts w:ascii="Roboto" w:hAnsi="Roboto"/>
                <w:b/>
                <w:lang w:val="ro-MD"/>
              </w:rPr>
              <w:t>ŞI REMEDIERI ÎN PERIOADA DE GARANŢIE</w:t>
            </w:r>
          </w:p>
          <w:p w14:paraId="5A88869D" w14:textId="77777777" w:rsidR="000B5A5E" w:rsidRPr="009711CA" w:rsidRDefault="000B5A5E" w:rsidP="000B5A5E">
            <w:pPr>
              <w:jc w:val="both"/>
              <w:rPr>
                <w:rFonts w:ascii="Roboto" w:hAnsi="Roboto"/>
              </w:rPr>
            </w:pPr>
            <w:r w:rsidRPr="009711CA">
              <w:rPr>
                <w:rFonts w:ascii="Roboto" w:hAnsi="Roboto"/>
                <w:lang w:val="ro-MD"/>
              </w:rPr>
              <w:t xml:space="preserve">13.5. </w:t>
            </w:r>
            <w:r w:rsidRPr="009711CA">
              <w:rPr>
                <w:rFonts w:ascii="Roboto" w:hAnsi="Roboto"/>
              </w:rPr>
              <w:t xml:space="preserve">Termenul de garanție a lucrărilor executate începe să curgă din data semnării procesului-verbal de recepţie la terminarea lucrărilor executate, fără obiecții. </w:t>
            </w:r>
          </w:p>
          <w:p w14:paraId="42A11984" w14:textId="77777777" w:rsidR="000B5A5E" w:rsidRPr="009711CA" w:rsidRDefault="000B5A5E" w:rsidP="000B5A5E">
            <w:pPr>
              <w:jc w:val="both"/>
              <w:rPr>
                <w:rFonts w:ascii="Roboto" w:hAnsi="Roboto"/>
                <w:lang w:val="ro-MD"/>
              </w:rPr>
            </w:pPr>
            <w:r w:rsidRPr="009711CA">
              <w:rPr>
                <w:rFonts w:ascii="Roboto" w:hAnsi="Roboto"/>
              </w:rPr>
              <w:t xml:space="preserve">13.6. </w:t>
            </w:r>
            <w:r w:rsidRPr="009711CA">
              <w:rPr>
                <w:rFonts w:ascii="Roboto" w:hAnsi="Roboto"/>
                <w:lang w:val="ro-MD"/>
              </w:rPr>
              <w:t>În perioada de garanţie stabilită pentru lucrări și</w:t>
            </w:r>
            <w:r>
              <w:rPr>
                <w:rFonts w:ascii="Roboto" w:hAnsi="Roboto"/>
                <w:lang w:val="ro-MD"/>
              </w:rPr>
              <w:t>,</w:t>
            </w:r>
            <w:r w:rsidRPr="009711CA">
              <w:rPr>
                <w:rFonts w:ascii="Roboto" w:hAnsi="Roboto"/>
                <w:lang w:val="ro-MD"/>
              </w:rPr>
              <w:t xml:space="preserve"> </w:t>
            </w:r>
            <w:r>
              <w:rPr>
                <w:rFonts w:ascii="Roboto" w:hAnsi="Roboto"/>
                <w:lang w:val="ro-MD"/>
              </w:rPr>
              <w:t>după caz,</w:t>
            </w:r>
            <w:r w:rsidRPr="000179F5">
              <w:rPr>
                <w:rFonts w:ascii="Roboto" w:hAnsi="Roboto"/>
                <w:lang w:val="ro-MD"/>
              </w:rPr>
              <w:t xml:space="preserve"> </w:t>
            </w:r>
            <w:r w:rsidRPr="009711CA">
              <w:rPr>
                <w:rFonts w:ascii="Roboto" w:hAnsi="Roboto"/>
                <w:lang w:val="ro-MD"/>
              </w:rPr>
              <w:t xml:space="preserve">bunuri, în conformitate cu legislația în vigoare, Antreprenorul va remedia lucrările neconforme, executa lucrări suplimentare și va schimba sau repara </w:t>
            </w:r>
            <w:r>
              <w:rPr>
                <w:rFonts w:ascii="Roboto" w:hAnsi="Roboto"/>
                <w:lang w:val="ro-MD"/>
              </w:rPr>
              <w:t>b</w:t>
            </w:r>
            <w:r w:rsidRPr="009711CA">
              <w:rPr>
                <w:rFonts w:ascii="Roboto" w:hAnsi="Roboto"/>
                <w:lang w:val="ro-MD"/>
              </w:rPr>
              <w:t>unurile defectate din contul său în termen de 10 zile lucrătoare din momentul înștiințării de către Beneficiar.</w:t>
            </w:r>
          </w:p>
          <w:p w14:paraId="395CA6AF" w14:textId="77777777" w:rsidR="000B5A5E" w:rsidRPr="009711CA" w:rsidRDefault="000B5A5E" w:rsidP="000B5A5E">
            <w:pPr>
              <w:jc w:val="both"/>
              <w:rPr>
                <w:rFonts w:ascii="Roboto" w:hAnsi="Roboto"/>
                <w:lang w:val="ro-MD"/>
              </w:rPr>
            </w:pPr>
            <w:r w:rsidRPr="009711CA">
              <w:rPr>
                <w:rFonts w:ascii="Roboto" w:hAnsi="Roboto"/>
              </w:rPr>
              <w:t>13.7. Recepţia în faza de terminare a lucrărilor executate se va realiza de către comisia de recepție a Beneficiarului în prezența Antreprenorului.</w:t>
            </w:r>
          </w:p>
          <w:p w14:paraId="32735739" w14:textId="77777777" w:rsidR="000B5A5E" w:rsidRDefault="000B5A5E" w:rsidP="000B5A5E">
            <w:pPr>
              <w:ind w:firstLine="597"/>
              <w:jc w:val="center"/>
              <w:rPr>
                <w:rFonts w:ascii="Roboto" w:hAnsi="Roboto"/>
                <w:b/>
                <w:lang w:val="ro-MD"/>
              </w:rPr>
            </w:pPr>
          </w:p>
          <w:p w14:paraId="0DE602C5" w14:textId="77777777" w:rsidR="000B5A5E" w:rsidRDefault="000B5A5E" w:rsidP="000B5A5E">
            <w:pPr>
              <w:ind w:firstLine="597"/>
              <w:jc w:val="center"/>
              <w:rPr>
                <w:rFonts w:ascii="Roboto" w:hAnsi="Roboto"/>
                <w:b/>
                <w:lang w:val="pt-BR"/>
              </w:rPr>
            </w:pPr>
            <w:r>
              <w:rPr>
                <w:rFonts w:ascii="Roboto" w:hAnsi="Roboto"/>
                <w:b/>
                <w:lang w:val="ro-MD"/>
              </w:rPr>
              <w:t xml:space="preserve">Completare la capitolul  </w:t>
            </w:r>
            <w:r w:rsidRPr="00B5651E">
              <w:rPr>
                <w:rFonts w:ascii="Roboto" w:hAnsi="Roboto"/>
                <w:b/>
                <w:lang w:val="pt-BR"/>
              </w:rPr>
              <w:t>14. RĂSPUNDEREA PĂRŢILOR</w:t>
            </w:r>
          </w:p>
          <w:p w14:paraId="4C0509F8" w14:textId="77777777" w:rsidR="000B5A5E" w:rsidRPr="00B62CBE" w:rsidRDefault="000B5A5E" w:rsidP="000B5A5E">
            <w:pPr>
              <w:rPr>
                <w:rFonts w:ascii="Roboto" w:hAnsi="Roboto"/>
                <w:bCs/>
                <w:lang w:val="ro-MD"/>
              </w:rPr>
            </w:pPr>
            <w:r w:rsidRPr="009711CA">
              <w:rPr>
                <w:rFonts w:ascii="Roboto" w:hAnsi="Roboto"/>
                <w:bCs/>
                <w:lang w:val="pt-BR"/>
              </w:rPr>
              <w:t>14.</w:t>
            </w:r>
            <w:r>
              <w:rPr>
                <w:rFonts w:ascii="Roboto" w:hAnsi="Roboto"/>
                <w:bCs/>
                <w:lang w:val="pt-BR"/>
              </w:rPr>
              <w:t>2.1.</w:t>
            </w:r>
            <w:r w:rsidRPr="009711CA">
              <w:rPr>
                <w:rFonts w:ascii="Roboto" w:hAnsi="Roboto"/>
                <w:bCs/>
                <w:lang w:val="pt-BR"/>
              </w:rPr>
              <w:t xml:space="preserve"> </w:t>
            </w:r>
            <w:r w:rsidRPr="00B62CBE">
              <w:rPr>
                <w:rFonts w:ascii="Roboto" w:hAnsi="Roboto"/>
                <w:bCs/>
                <w:lang w:val="ro-MD"/>
              </w:rPr>
              <w:t>Antreprenorul răspunde pentru orice deteriorare, avarie sau pierdere cauzată pe durata execuției lucrărilor, precum și pentru remedierea integrală a prejudiciilor produse.</w:t>
            </w:r>
          </w:p>
          <w:p w14:paraId="785C5717" w14:textId="77777777" w:rsidR="000B5A5E" w:rsidRPr="009711CA" w:rsidRDefault="000B5A5E" w:rsidP="000B5A5E">
            <w:pPr>
              <w:rPr>
                <w:rFonts w:ascii="Roboto" w:hAnsi="Roboto"/>
                <w:b/>
                <w:lang w:val="ro-MD"/>
              </w:rPr>
            </w:pPr>
            <w:r w:rsidRPr="009711CA">
              <w:rPr>
                <w:rFonts w:ascii="Roboto" w:hAnsi="Roboto"/>
                <w:bCs/>
                <w:lang w:val="pt-BR"/>
              </w:rPr>
              <w:t xml:space="preserve"> </w:t>
            </w:r>
          </w:p>
          <w:p w14:paraId="0986120F" w14:textId="77777777" w:rsidR="000B5A5E" w:rsidRPr="009711CA" w:rsidRDefault="000B5A5E" w:rsidP="000B5A5E">
            <w:pPr>
              <w:jc w:val="center"/>
              <w:rPr>
                <w:rFonts w:ascii="Roboto" w:hAnsi="Roboto"/>
                <w:b/>
                <w:lang w:val="ro-MD"/>
              </w:rPr>
            </w:pPr>
            <w:r w:rsidRPr="009711CA">
              <w:rPr>
                <w:rFonts w:ascii="Roboto" w:hAnsi="Roboto"/>
                <w:b/>
                <w:lang w:val="ro-MD"/>
              </w:rPr>
              <w:t>Completare la Capitolul 1</w:t>
            </w:r>
            <w:r>
              <w:rPr>
                <w:rFonts w:ascii="Roboto" w:hAnsi="Roboto"/>
                <w:b/>
                <w:lang w:val="ro-MD"/>
              </w:rPr>
              <w:t>5</w:t>
            </w:r>
            <w:r w:rsidRPr="009711CA">
              <w:rPr>
                <w:rFonts w:ascii="Roboto" w:hAnsi="Roboto"/>
                <w:b/>
                <w:lang w:val="ro-MD"/>
              </w:rPr>
              <w:t xml:space="preserve">. </w:t>
            </w:r>
            <w:r>
              <w:rPr>
                <w:rFonts w:ascii="Roboto" w:hAnsi="Roboto"/>
                <w:b/>
                <w:lang w:val="ro-MD"/>
              </w:rPr>
              <w:t>RECLAMAȚII ȘI SANCȚIUNI</w:t>
            </w:r>
          </w:p>
          <w:p w14:paraId="776F70EF" w14:textId="77777777" w:rsidR="000B5A5E" w:rsidRDefault="000B5A5E" w:rsidP="000B5A5E">
            <w:pPr>
              <w:jc w:val="both"/>
              <w:rPr>
                <w:rFonts w:ascii="Roboto" w:hAnsi="Roboto"/>
                <w:lang w:val="ro-MD"/>
              </w:rPr>
            </w:pPr>
            <w:r w:rsidRPr="009711CA">
              <w:rPr>
                <w:rFonts w:ascii="Roboto" w:hAnsi="Roboto"/>
                <w:lang w:val="ro-MD"/>
              </w:rPr>
              <w:t>1</w:t>
            </w:r>
            <w:r>
              <w:rPr>
                <w:rFonts w:ascii="Roboto" w:hAnsi="Roboto"/>
                <w:lang w:val="ro-MD"/>
              </w:rPr>
              <w:t>5</w:t>
            </w:r>
            <w:r w:rsidRPr="009711CA">
              <w:rPr>
                <w:rFonts w:ascii="Roboto" w:hAnsi="Roboto"/>
                <w:lang w:val="ro-MD"/>
              </w:rPr>
              <w:t>.</w:t>
            </w:r>
            <w:r>
              <w:rPr>
                <w:rFonts w:ascii="Roboto" w:hAnsi="Roboto"/>
                <w:lang w:val="ro-MD"/>
              </w:rPr>
              <w:t>1.1</w:t>
            </w:r>
            <w:r w:rsidRPr="009711CA">
              <w:rPr>
                <w:rFonts w:ascii="Roboto" w:hAnsi="Roboto"/>
                <w:lang w:val="ro-MD"/>
              </w:rPr>
              <w:t xml:space="preserve">. În cazul în care întârzierea depășește 5 zile, Antreprenorul prezintă Beneficiarului o explicație în formă scrisă. Dacă Beneficiarul acceptă, Antreprenorul continue </w:t>
            </w:r>
            <w:r w:rsidRPr="009711CA">
              <w:rPr>
                <w:rFonts w:ascii="Roboto" w:hAnsi="Roboto"/>
                <w:lang w:val="ro-MD"/>
              </w:rPr>
              <w:lastRenderedPageBreak/>
              <w:t xml:space="preserve">executarea lucrărilor, aplicându-se penalitate pentru fiecare zi de întârziere, în caz contrar se consideră ca fiind refuz de a executa lucrările prevăzute în prezentul Contract.  </w:t>
            </w:r>
          </w:p>
          <w:p w14:paraId="094C7677" w14:textId="77777777" w:rsidR="000B5A5E" w:rsidRDefault="000B5A5E" w:rsidP="000B5A5E">
            <w:pPr>
              <w:jc w:val="both"/>
              <w:rPr>
                <w:rFonts w:ascii="Roboto" w:hAnsi="Roboto"/>
                <w:lang w:val="ro-MD"/>
              </w:rPr>
            </w:pPr>
            <w:r w:rsidRPr="003B0A61">
              <w:rPr>
                <w:rFonts w:ascii="Roboto" w:hAnsi="Roboto"/>
                <w:lang w:val="ro-MD"/>
              </w:rPr>
              <w:t>1</w:t>
            </w:r>
            <w:r w:rsidRPr="00E50BA2">
              <w:rPr>
                <w:rFonts w:ascii="Roboto" w:hAnsi="Roboto"/>
                <w:lang w:val="ro-MD"/>
              </w:rPr>
              <w:t>5</w:t>
            </w:r>
            <w:r w:rsidRPr="003B0A61">
              <w:rPr>
                <w:rFonts w:ascii="Roboto" w:hAnsi="Roboto"/>
                <w:lang w:val="ro-MD"/>
              </w:rPr>
              <w:t>.</w:t>
            </w:r>
            <w:r>
              <w:rPr>
                <w:rFonts w:ascii="Roboto" w:hAnsi="Roboto"/>
                <w:lang w:val="ro-MD"/>
              </w:rPr>
              <w:t>2</w:t>
            </w:r>
            <w:r w:rsidRPr="003B0A61">
              <w:rPr>
                <w:rFonts w:ascii="Roboto" w:hAnsi="Roboto"/>
                <w:lang w:val="ro-MD"/>
              </w:rPr>
              <w:t>.</w:t>
            </w:r>
            <w:r>
              <w:rPr>
                <w:rFonts w:ascii="Roboto" w:hAnsi="Roboto"/>
                <w:lang w:val="ro-MD"/>
              </w:rPr>
              <w:t>1.</w:t>
            </w:r>
            <w:r w:rsidRPr="003B0A61">
              <w:rPr>
                <w:rFonts w:ascii="Roboto" w:hAnsi="Roboto"/>
                <w:lang w:val="ro-MD"/>
              </w:rPr>
              <w:t xml:space="preserve"> Suma penalităţii calculate Antreprenorului conform prezentului Contract poate fi dedusă (reţinută) de către Beneficiar din suma plăţii pentru </w:t>
            </w:r>
            <w:r>
              <w:rPr>
                <w:rFonts w:ascii="Roboto" w:hAnsi="Roboto"/>
                <w:lang w:val="ro-MD"/>
              </w:rPr>
              <w:t>l</w:t>
            </w:r>
            <w:r w:rsidRPr="003B0A61">
              <w:rPr>
                <w:rFonts w:ascii="Roboto" w:hAnsi="Roboto"/>
                <w:lang w:val="ro-MD"/>
              </w:rPr>
              <w:t>ucrările executate.</w:t>
            </w:r>
          </w:p>
          <w:p w14:paraId="55696D99" w14:textId="77777777" w:rsidR="000B5A5E" w:rsidRPr="009711CA" w:rsidRDefault="000B5A5E" w:rsidP="000B5A5E">
            <w:pPr>
              <w:jc w:val="both"/>
              <w:rPr>
                <w:rFonts w:ascii="Roboto" w:hAnsi="Roboto"/>
                <w:lang w:val="ro-MD"/>
              </w:rPr>
            </w:pPr>
            <w:r w:rsidRPr="009711CA">
              <w:rPr>
                <w:rFonts w:ascii="Roboto" w:hAnsi="Roboto"/>
                <w:lang w:val="ro-MD"/>
              </w:rPr>
              <w:t>1</w:t>
            </w:r>
            <w:r>
              <w:rPr>
                <w:rFonts w:ascii="Roboto" w:hAnsi="Roboto"/>
                <w:lang w:val="ro-MD"/>
              </w:rPr>
              <w:t>5.5.</w:t>
            </w:r>
            <w:r w:rsidRPr="009711CA">
              <w:rPr>
                <w:rFonts w:ascii="Roboto" w:hAnsi="Roboto"/>
                <w:lang w:val="ro-MD"/>
              </w:rPr>
              <w:t xml:space="preserve">1. Pentru refuzul de a executa lucrările prevăzute în prezentul Contract, Antreprenorul </w:t>
            </w:r>
            <w:r>
              <w:rPr>
                <w:rFonts w:ascii="Roboto" w:hAnsi="Roboto"/>
                <w:lang w:val="ro-MD"/>
              </w:rPr>
              <w:t>suportă o penalitate</w:t>
            </w:r>
            <w:r w:rsidRPr="009711CA">
              <w:rPr>
                <w:rFonts w:ascii="Roboto" w:hAnsi="Roboto"/>
                <w:lang w:val="ro-MD"/>
              </w:rPr>
              <w:t xml:space="preserve"> în valoare de </w:t>
            </w:r>
            <w:r>
              <w:rPr>
                <w:rFonts w:ascii="Roboto" w:hAnsi="Roboto"/>
                <w:lang w:val="ro-MD"/>
              </w:rPr>
              <w:t>10</w:t>
            </w:r>
            <w:r w:rsidRPr="009711CA">
              <w:rPr>
                <w:rFonts w:ascii="Roboto" w:hAnsi="Roboto"/>
                <w:lang w:val="ro-MD"/>
              </w:rPr>
              <w:t xml:space="preserve">% din suma totală orientativă a prezentului Contract, după caz, i se va reține garanția de bună execuție. </w:t>
            </w:r>
          </w:p>
          <w:p w14:paraId="489E7387" w14:textId="77777777" w:rsidR="000B5A5E" w:rsidRPr="009711CA" w:rsidRDefault="000B5A5E" w:rsidP="000B5A5E">
            <w:pPr>
              <w:jc w:val="both"/>
              <w:rPr>
                <w:rFonts w:ascii="Roboto" w:hAnsi="Roboto"/>
                <w:b/>
                <w:lang w:val="ro-MD"/>
              </w:rPr>
            </w:pPr>
            <w:r w:rsidRPr="00FC42D2">
              <w:rPr>
                <w:rFonts w:ascii="Roboto" w:hAnsi="Roboto"/>
                <w:lang w:val="ro-MD"/>
              </w:rPr>
              <w:t>1</w:t>
            </w:r>
            <w:r>
              <w:rPr>
                <w:rFonts w:ascii="Roboto" w:hAnsi="Roboto"/>
                <w:lang w:val="ro-MD"/>
              </w:rPr>
              <w:t>5</w:t>
            </w:r>
            <w:r w:rsidRPr="00FC42D2">
              <w:rPr>
                <w:rFonts w:ascii="Roboto" w:hAnsi="Roboto"/>
                <w:lang w:val="ro-MD"/>
              </w:rPr>
              <w:t>.</w:t>
            </w:r>
            <w:r>
              <w:rPr>
                <w:rFonts w:ascii="Roboto" w:hAnsi="Roboto"/>
                <w:lang w:val="ro-MD"/>
              </w:rPr>
              <w:t>6</w:t>
            </w:r>
            <w:r w:rsidRPr="00FC42D2">
              <w:rPr>
                <w:rFonts w:ascii="Roboto" w:hAnsi="Roboto"/>
                <w:lang w:val="ro-MD"/>
              </w:rPr>
              <w:t>.</w:t>
            </w:r>
            <w:r>
              <w:rPr>
                <w:rFonts w:ascii="Roboto" w:hAnsi="Roboto"/>
                <w:lang w:val="ro-MD"/>
              </w:rPr>
              <w:t>1.</w:t>
            </w:r>
            <w:r w:rsidRPr="00FC42D2">
              <w:rPr>
                <w:rFonts w:ascii="Roboto" w:hAnsi="Roboto"/>
                <w:lang w:val="ro-MD"/>
              </w:rPr>
              <w:t xml:space="preserve"> Pentru achitarea cu întârziere a </w:t>
            </w:r>
            <w:r>
              <w:rPr>
                <w:rFonts w:ascii="Roboto" w:hAnsi="Roboto"/>
                <w:lang w:val="ro-MD"/>
              </w:rPr>
              <w:t>l</w:t>
            </w:r>
            <w:r w:rsidRPr="00FC42D2">
              <w:rPr>
                <w:rFonts w:ascii="Roboto" w:hAnsi="Roboto"/>
                <w:lang w:val="ro-MD"/>
              </w:rPr>
              <w:t xml:space="preserve">ucrărilor executate, Beneficiarul poartă răspundere materială în valoare de 0,1% din suma </w:t>
            </w:r>
            <w:r>
              <w:rPr>
                <w:rFonts w:ascii="Roboto" w:hAnsi="Roboto"/>
                <w:lang w:val="ro-MD"/>
              </w:rPr>
              <w:t>l</w:t>
            </w:r>
            <w:r w:rsidRPr="00FC42D2">
              <w:rPr>
                <w:rFonts w:ascii="Roboto" w:hAnsi="Roboto"/>
                <w:lang w:val="ro-MD"/>
              </w:rPr>
              <w:t xml:space="preserve">ucrărilor neachitate, pentru fiecare zi de întârziere, dar nu mai mult de </w:t>
            </w:r>
            <w:r>
              <w:rPr>
                <w:rFonts w:ascii="Roboto" w:hAnsi="Roboto"/>
                <w:lang w:val="ro-MD"/>
              </w:rPr>
              <w:t>10</w:t>
            </w:r>
            <w:r w:rsidRPr="00FC42D2">
              <w:rPr>
                <w:rFonts w:ascii="Roboto" w:hAnsi="Roboto"/>
                <w:lang w:val="ro-MD"/>
              </w:rPr>
              <w:t xml:space="preserve">% din suma totală a </w:t>
            </w:r>
            <w:r>
              <w:rPr>
                <w:rFonts w:ascii="Roboto" w:hAnsi="Roboto"/>
                <w:lang w:val="ro-MD"/>
              </w:rPr>
              <w:t>lucrărilor executate</w:t>
            </w:r>
            <w:r w:rsidRPr="00FC42D2">
              <w:rPr>
                <w:rFonts w:ascii="Roboto" w:hAnsi="Roboto"/>
                <w:lang w:val="ro-MD"/>
              </w:rPr>
              <w:t>.</w:t>
            </w:r>
            <w:r w:rsidRPr="00FC42D2">
              <w:rPr>
                <w:rFonts w:ascii="Roboto" w:hAnsi="Roboto"/>
                <w:b/>
                <w:lang w:val="ro-MD"/>
              </w:rPr>
              <w:t xml:space="preserve"> </w:t>
            </w:r>
          </w:p>
          <w:p w14:paraId="01C2DFEF" w14:textId="77777777" w:rsidR="000B5A5E" w:rsidRPr="009711CA" w:rsidRDefault="000B5A5E" w:rsidP="000B5A5E">
            <w:pPr>
              <w:jc w:val="center"/>
              <w:rPr>
                <w:rFonts w:ascii="Roboto" w:hAnsi="Roboto"/>
                <w:b/>
                <w:lang w:val="ro-MD"/>
              </w:rPr>
            </w:pPr>
          </w:p>
          <w:p w14:paraId="2C1577CB" w14:textId="77777777" w:rsidR="000B5A5E" w:rsidRPr="009711CA" w:rsidRDefault="000B5A5E" w:rsidP="000B5A5E">
            <w:pPr>
              <w:jc w:val="center"/>
              <w:rPr>
                <w:rFonts w:ascii="Roboto" w:hAnsi="Roboto"/>
                <w:b/>
                <w:lang w:val="ro-MD"/>
              </w:rPr>
            </w:pPr>
            <w:r w:rsidRPr="009711CA">
              <w:rPr>
                <w:rFonts w:ascii="Roboto" w:hAnsi="Roboto"/>
                <w:b/>
                <w:lang w:val="ro-MD"/>
              </w:rPr>
              <w:t xml:space="preserve">Completare la Capitolul 16. </w:t>
            </w:r>
            <w:r w:rsidRPr="009711CA">
              <w:rPr>
                <w:rFonts w:ascii="Roboto" w:hAnsi="Roboto"/>
                <w:b/>
                <w:lang w:val="pt-BR"/>
              </w:rPr>
              <w:t>GARANŢIA DE BUNĂ EXECUŢIE A CONTRACTULUI</w:t>
            </w:r>
          </w:p>
          <w:p w14:paraId="4EA1616B" w14:textId="77777777" w:rsidR="000B5A5E" w:rsidRDefault="000B5A5E" w:rsidP="000B5A5E">
            <w:pPr>
              <w:jc w:val="both"/>
              <w:rPr>
                <w:rFonts w:ascii="Roboto" w:hAnsi="Roboto"/>
                <w:lang w:val="ro-MD"/>
              </w:rPr>
            </w:pPr>
            <w:r w:rsidRPr="009711CA">
              <w:rPr>
                <w:rFonts w:ascii="Roboto" w:hAnsi="Roboto"/>
                <w:lang w:val="ro-MD"/>
              </w:rPr>
              <w:t>16.2.1. Garanţia de bună execuție a contractului se depune prin transfer la contul Beneficiarului.</w:t>
            </w:r>
          </w:p>
          <w:p w14:paraId="202318F8" w14:textId="77777777" w:rsidR="000B5A5E" w:rsidRPr="00BB3D91" w:rsidRDefault="000B5A5E" w:rsidP="000B5A5E">
            <w:pPr>
              <w:jc w:val="both"/>
              <w:rPr>
                <w:rFonts w:ascii="Roboto" w:hAnsi="Roboto"/>
                <w:lang w:val="ro-MD"/>
              </w:rPr>
            </w:pPr>
            <w:r>
              <w:rPr>
                <w:rFonts w:ascii="Roboto" w:hAnsi="Roboto"/>
                <w:lang w:val="ro-MD"/>
              </w:rPr>
              <w:t xml:space="preserve">16.8. </w:t>
            </w:r>
            <w:r w:rsidRPr="00BB3D91">
              <w:rPr>
                <w:rFonts w:ascii="Roboto" w:hAnsi="Roboto"/>
                <w:lang w:val="ro-MD"/>
              </w:rPr>
              <w:t>Restituirea garanției de bună execuție se efectuează în termen de cel mult 21 de zile calendaristice de la data semnării și aprobării procesului-verbal de recepție finală, cu condiția îndeplinirii tuturor obligațiilor contractuale de către Antreprenor</w:t>
            </w:r>
            <w:r>
              <w:rPr>
                <w:rFonts w:ascii="Roboto" w:hAnsi="Roboto"/>
                <w:lang w:val="ro-MD"/>
              </w:rPr>
              <w:t>.</w:t>
            </w:r>
          </w:p>
          <w:p w14:paraId="71DA969C" w14:textId="77777777" w:rsidR="000B5A5E" w:rsidRPr="009711CA" w:rsidRDefault="000B5A5E" w:rsidP="000B5A5E">
            <w:pPr>
              <w:jc w:val="both"/>
              <w:rPr>
                <w:rFonts w:ascii="Roboto" w:hAnsi="Roboto"/>
                <w:lang w:val="ro-MD"/>
              </w:rPr>
            </w:pPr>
          </w:p>
          <w:p w14:paraId="69D0D7FB" w14:textId="77777777" w:rsidR="000B5A5E" w:rsidRPr="009711CA" w:rsidRDefault="000B5A5E" w:rsidP="000B5A5E">
            <w:pPr>
              <w:jc w:val="center"/>
              <w:rPr>
                <w:rFonts w:ascii="Roboto" w:hAnsi="Roboto"/>
                <w:b/>
                <w:lang w:val="ro-MD"/>
              </w:rPr>
            </w:pPr>
            <w:r w:rsidRPr="009711CA">
              <w:rPr>
                <w:rFonts w:ascii="Roboto" w:hAnsi="Roboto"/>
                <w:b/>
                <w:lang w:val="ro-MD"/>
              </w:rPr>
              <w:t>Capitolul 20. CONFIDENȚIALITATE</w:t>
            </w:r>
          </w:p>
          <w:p w14:paraId="0BFA9506" w14:textId="77777777" w:rsidR="000B5A5E" w:rsidRPr="009711CA" w:rsidRDefault="000B5A5E" w:rsidP="000B5A5E">
            <w:pPr>
              <w:jc w:val="both"/>
              <w:rPr>
                <w:rFonts w:ascii="Roboto" w:hAnsi="Roboto"/>
                <w:lang w:val="ro-MD"/>
              </w:rPr>
            </w:pPr>
            <w:r w:rsidRPr="009711CA">
              <w:rPr>
                <w:rFonts w:ascii="Roboto" w:hAnsi="Roboto"/>
                <w:lang w:val="ro-MD"/>
              </w:rPr>
              <w:t>20.1.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0A7456B9" w14:textId="77777777" w:rsidR="00683125" w:rsidRPr="00D44E27" w:rsidRDefault="00683125" w:rsidP="00D44E27">
            <w:pPr>
              <w:pStyle w:val="Listparagraf"/>
              <w:numPr>
                <w:ilvl w:val="0"/>
                <w:numId w:val="0"/>
              </w:numPr>
              <w:tabs>
                <w:tab w:val="clear" w:pos="1134"/>
              </w:tabs>
              <w:spacing w:line="276" w:lineRule="auto"/>
              <w:ind w:left="321"/>
              <w:contextualSpacing/>
              <w:rPr>
                <w:rFonts w:ascii="Roboto" w:hAnsi="Roboto"/>
                <w:lang w:val="ro-MD"/>
              </w:rPr>
            </w:pPr>
          </w:p>
          <w:p w14:paraId="2C2FA0B8" w14:textId="77777777" w:rsidR="00683125" w:rsidRPr="00D44E27" w:rsidRDefault="00683125" w:rsidP="00D44E27">
            <w:pPr>
              <w:pStyle w:val="Listparagraf"/>
              <w:numPr>
                <w:ilvl w:val="0"/>
                <w:numId w:val="0"/>
              </w:numPr>
              <w:spacing w:line="276" w:lineRule="auto"/>
              <w:ind w:firstLine="321"/>
              <w:rPr>
                <w:rFonts w:ascii="Roboto" w:hAnsi="Roboto"/>
                <w:b/>
                <w:lang w:val="pt-BR"/>
              </w:rPr>
            </w:pPr>
            <w:r w:rsidRPr="00D44E27">
              <w:rPr>
                <w:rFonts w:ascii="Roboto" w:hAnsi="Roboto"/>
                <w:b/>
                <w:lang w:val="pt-BR"/>
              </w:rPr>
              <w:t>RECHIZITELE JURIDICE, POŞTALE ŞI DE PLĂŢI ALE PĂRŢILOR</w:t>
            </w:r>
          </w:p>
          <w:p w14:paraId="3A357E72" w14:textId="77777777" w:rsidR="00683125" w:rsidRPr="00D44E27" w:rsidRDefault="00683125" w:rsidP="00D44E27">
            <w:pPr>
              <w:pStyle w:val="Listparagraf"/>
              <w:numPr>
                <w:ilvl w:val="0"/>
                <w:numId w:val="0"/>
              </w:numPr>
              <w:spacing w:line="276" w:lineRule="auto"/>
              <w:ind w:firstLine="321"/>
              <w:jc w:val="center"/>
              <w:rPr>
                <w:rFonts w:ascii="Roboto" w:hAnsi="Roboto"/>
                <w:b/>
                <w:lang w:val="pt-BR"/>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3125" w:rsidRPr="00A16DB4" w14:paraId="04BB2C7F" w14:textId="77777777" w:rsidTr="002E061B">
              <w:tc>
                <w:tcPr>
                  <w:tcW w:w="4675" w:type="dxa"/>
                </w:tcPr>
                <w:p w14:paraId="3140BFD2" w14:textId="77777777" w:rsidR="00683125" w:rsidRPr="00D44E27" w:rsidRDefault="00683125" w:rsidP="00D44E27">
                  <w:pPr>
                    <w:tabs>
                      <w:tab w:val="left" w:pos="3295"/>
                    </w:tabs>
                    <w:ind w:firstLine="321"/>
                    <w:rPr>
                      <w:rFonts w:ascii="Roboto" w:hAnsi="Roboto"/>
                      <w:b/>
                      <w:lang w:val="pt-BR"/>
                    </w:rPr>
                  </w:pPr>
                  <w:r w:rsidRPr="00D44E27">
                    <w:rPr>
                      <w:rFonts w:ascii="Roboto" w:hAnsi="Roboto"/>
                      <w:b/>
                      <w:iCs/>
                      <w:lang w:val="pt-BR"/>
                    </w:rPr>
                    <w:t>BENEFICIAR</w:t>
                  </w:r>
                </w:p>
              </w:tc>
              <w:tc>
                <w:tcPr>
                  <w:tcW w:w="4680" w:type="dxa"/>
                </w:tcPr>
                <w:p w14:paraId="1C0B9E0D" w14:textId="77777777" w:rsidR="00683125" w:rsidRPr="00D44E27" w:rsidRDefault="00683125" w:rsidP="00D44E27">
                  <w:pPr>
                    <w:tabs>
                      <w:tab w:val="left" w:pos="3295"/>
                    </w:tabs>
                    <w:ind w:firstLine="321"/>
                    <w:rPr>
                      <w:rFonts w:ascii="Roboto" w:hAnsi="Roboto"/>
                      <w:lang w:val="pt-BR"/>
                    </w:rPr>
                  </w:pPr>
                  <w:r w:rsidRPr="00D44E27">
                    <w:rPr>
                      <w:rFonts w:ascii="Roboto" w:hAnsi="Roboto"/>
                      <w:b/>
                      <w:iCs/>
                      <w:lang w:val="pt-BR"/>
                    </w:rPr>
                    <w:t xml:space="preserve">ANTREPRENOR </w:t>
                  </w:r>
                </w:p>
              </w:tc>
            </w:tr>
            <w:tr w:rsidR="00683125" w:rsidRPr="00A16DB4" w14:paraId="0EE057FE" w14:textId="77777777" w:rsidTr="002E061B">
              <w:tc>
                <w:tcPr>
                  <w:tcW w:w="4675" w:type="dxa"/>
                  <w:vAlign w:val="center"/>
                </w:tcPr>
                <w:p w14:paraId="1BA6BA76"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Adresa poştală:</w:t>
                  </w:r>
                </w:p>
              </w:tc>
              <w:tc>
                <w:tcPr>
                  <w:tcW w:w="4680" w:type="dxa"/>
                  <w:vAlign w:val="center"/>
                </w:tcPr>
                <w:p w14:paraId="664C0ECA"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Adresa poştală:</w:t>
                  </w:r>
                </w:p>
              </w:tc>
            </w:tr>
            <w:tr w:rsidR="00683125" w:rsidRPr="00A16DB4" w14:paraId="4E6F2BCC" w14:textId="77777777" w:rsidTr="002E061B">
              <w:tc>
                <w:tcPr>
                  <w:tcW w:w="4675" w:type="dxa"/>
                  <w:vAlign w:val="center"/>
                </w:tcPr>
                <w:p w14:paraId="4F9C615F"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Telefon:</w:t>
                  </w:r>
                </w:p>
              </w:tc>
              <w:tc>
                <w:tcPr>
                  <w:tcW w:w="4680" w:type="dxa"/>
                  <w:vAlign w:val="center"/>
                </w:tcPr>
                <w:p w14:paraId="3D5058E5"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Telefon:</w:t>
                  </w:r>
                </w:p>
              </w:tc>
            </w:tr>
            <w:tr w:rsidR="00683125" w:rsidRPr="00A16DB4" w14:paraId="732FD27A" w14:textId="77777777" w:rsidTr="002E061B">
              <w:tc>
                <w:tcPr>
                  <w:tcW w:w="4675" w:type="dxa"/>
                  <w:vAlign w:val="center"/>
                </w:tcPr>
                <w:p w14:paraId="19F00C73"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Cod fiscal:</w:t>
                  </w:r>
                </w:p>
              </w:tc>
              <w:tc>
                <w:tcPr>
                  <w:tcW w:w="4680" w:type="dxa"/>
                  <w:vAlign w:val="center"/>
                </w:tcPr>
                <w:p w14:paraId="291A5B5D"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Cod fiscal:</w:t>
                  </w:r>
                </w:p>
              </w:tc>
            </w:tr>
            <w:tr w:rsidR="00683125" w:rsidRPr="00A16DB4" w14:paraId="74C7C618" w14:textId="77777777" w:rsidTr="002E061B">
              <w:tc>
                <w:tcPr>
                  <w:tcW w:w="4675" w:type="dxa"/>
                  <w:vAlign w:val="center"/>
                </w:tcPr>
                <w:p w14:paraId="0CAA8E68"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Banca:</w:t>
                  </w:r>
                </w:p>
              </w:tc>
              <w:tc>
                <w:tcPr>
                  <w:tcW w:w="4680" w:type="dxa"/>
                  <w:vAlign w:val="center"/>
                </w:tcPr>
                <w:p w14:paraId="0625D778"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Banca:</w:t>
                  </w:r>
                </w:p>
              </w:tc>
            </w:tr>
            <w:tr w:rsidR="00683125" w:rsidRPr="00A16DB4" w14:paraId="69FE8313" w14:textId="77777777" w:rsidTr="002E061B">
              <w:tc>
                <w:tcPr>
                  <w:tcW w:w="4675" w:type="dxa"/>
                  <w:vAlign w:val="center"/>
                </w:tcPr>
                <w:p w14:paraId="2F078D11"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Cod IBAN:</w:t>
                  </w:r>
                </w:p>
              </w:tc>
              <w:tc>
                <w:tcPr>
                  <w:tcW w:w="4680" w:type="dxa"/>
                  <w:vAlign w:val="center"/>
                </w:tcPr>
                <w:p w14:paraId="4FBB92E0" w14:textId="77777777" w:rsidR="00683125" w:rsidRPr="00D44E27" w:rsidRDefault="00683125" w:rsidP="00D44E27">
                  <w:pPr>
                    <w:tabs>
                      <w:tab w:val="left" w:pos="1134"/>
                      <w:tab w:val="left" w:pos="4680"/>
                      <w:tab w:val="left" w:pos="7020"/>
                    </w:tabs>
                    <w:suppressAutoHyphens/>
                    <w:ind w:firstLine="321"/>
                    <w:jc w:val="both"/>
                    <w:rPr>
                      <w:rFonts w:ascii="Roboto" w:hAnsi="Roboto"/>
                      <w:lang w:val="pt-BR"/>
                    </w:rPr>
                  </w:pPr>
                  <w:r w:rsidRPr="00D44E27">
                    <w:rPr>
                      <w:rFonts w:ascii="Roboto" w:hAnsi="Roboto"/>
                      <w:lang w:val="pt-BR"/>
                    </w:rPr>
                    <w:t>Cod IBAN:</w:t>
                  </w:r>
                </w:p>
              </w:tc>
            </w:tr>
          </w:tbl>
          <w:p w14:paraId="63F758BA" w14:textId="77777777" w:rsidR="00683125" w:rsidRPr="00D44E27" w:rsidRDefault="00683125" w:rsidP="00D44E27">
            <w:pPr>
              <w:pStyle w:val="Listparagraf"/>
              <w:numPr>
                <w:ilvl w:val="0"/>
                <w:numId w:val="0"/>
              </w:numPr>
              <w:spacing w:line="276" w:lineRule="auto"/>
              <w:ind w:firstLine="321"/>
              <w:rPr>
                <w:rFonts w:ascii="Roboto" w:hAnsi="Roboto"/>
                <w:b/>
                <w:lang w:val="pt-BR"/>
              </w:rPr>
            </w:pPr>
          </w:p>
          <w:p w14:paraId="2313B5D5" w14:textId="77777777" w:rsidR="00683125" w:rsidRPr="00D44E27" w:rsidRDefault="00683125" w:rsidP="00D44E27">
            <w:pPr>
              <w:tabs>
                <w:tab w:val="left" w:pos="360"/>
              </w:tabs>
              <w:ind w:firstLine="321"/>
              <w:jc w:val="both"/>
              <w:rPr>
                <w:rFonts w:ascii="Roboto" w:hAnsi="Roboto"/>
                <w:lang w:val="pt-BR"/>
              </w:rPr>
            </w:pPr>
          </w:p>
          <w:p w14:paraId="3ED6C4DD" w14:textId="6EBDEE63" w:rsidR="00683125" w:rsidRPr="00D44E27" w:rsidRDefault="00683125" w:rsidP="00115AA7">
            <w:pPr>
              <w:tabs>
                <w:tab w:val="left" w:pos="360"/>
                <w:tab w:val="left" w:pos="2685"/>
              </w:tabs>
              <w:ind w:firstLine="321"/>
              <w:jc w:val="center"/>
              <w:rPr>
                <w:rFonts w:ascii="Roboto" w:hAnsi="Roboto"/>
                <w:b/>
                <w:lang w:val="pt-BR"/>
              </w:rPr>
            </w:pPr>
            <w:r w:rsidRPr="00D44E27">
              <w:rPr>
                <w:rFonts w:ascii="Roboto" w:hAnsi="Roboto"/>
                <w:b/>
                <w:lang w:val="pt-BR"/>
              </w:rPr>
              <w:t>SEMNĂTURILE PĂRŢILOR</w:t>
            </w:r>
          </w:p>
          <w:p w14:paraId="504B369D" w14:textId="77777777" w:rsidR="00683125" w:rsidRPr="00D44E27" w:rsidRDefault="00683125" w:rsidP="00D44E27">
            <w:pPr>
              <w:pStyle w:val="Listparagraf"/>
              <w:numPr>
                <w:ilvl w:val="0"/>
                <w:numId w:val="0"/>
              </w:numPr>
              <w:tabs>
                <w:tab w:val="left" w:pos="360"/>
                <w:tab w:val="left" w:pos="2685"/>
              </w:tabs>
              <w:spacing w:line="276" w:lineRule="auto"/>
              <w:ind w:firstLine="321"/>
              <w:rPr>
                <w:rFonts w:ascii="Roboto" w:hAnsi="Roboto"/>
                <w:b/>
                <w:lang w:val="pt-BR"/>
              </w:rPr>
            </w:pPr>
          </w:p>
          <w:tbl>
            <w:tblPr>
              <w:tblW w:w="9340" w:type="dxa"/>
              <w:tblLayout w:type="fixed"/>
              <w:tblLook w:val="04A0" w:firstRow="1" w:lastRow="0" w:firstColumn="1" w:lastColumn="0" w:noHBand="0" w:noVBand="1"/>
            </w:tblPr>
            <w:tblGrid>
              <w:gridCol w:w="4630"/>
              <w:gridCol w:w="4710"/>
            </w:tblGrid>
            <w:tr w:rsidR="00683125" w:rsidRPr="00A16DB4" w14:paraId="4E39F4B0" w14:textId="77777777" w:rsidTr="002E061B">
              <w:trPr>
                <w:trHeight w:val="357"/>
              </w:trPr>
              <w:tc>
                <w:tcPr>
                  <w:tcW w:w="4630" w:type="dxa"/>
                  <w:vAlign w:val="center"/>
                </w:tcPr>
                <w:p w14:paraId="707B0730" w14:textId="77777777" w:rsidR="00683125" w:rsidRPr="00D44E27" w:rsidRDefault="00683125" w:rsidP="00D44E27">
                  <w:pPr>
                    <w:tabs>
                      <w:tab w:val="left" w:pos="360"/>
                    </w:tabs>
                    <w:ind w:firstLine="321"/>
                    <w:jc w:val="center"/>
                    <w:rPr>
                      <w:rFonts w:ascii="Roboto" w:hAnsi="Roboto"/>
                      <w:b/>
                    </w:rPr>
                  </w:pPr>
                  <w:r w:rsidRPr="00D44E27">
                    <w:rPr>
                      <w:rFonts w:ascii="Roboto" w:hAnsi="Roboto"/>
                      <w:b/>
                    </w:rPr>
                    <w:t>BENEFICIAR</w:t>
                  </w:r>
                </w:p>
              </w:tc>
              <w:tc>
                <w:tcPr>
                  <w:tcW w:w="4710" w:type="dxa"/>
                  <w:vAlign w:val="center"/>
                </w:tcPr>
                <w:p w14:paraId="3ACFBAB1" w14:textId="77777777" w:rsidR="00683125" w:rsidRPr="00D44E27" w:rsidRDefault="00683125" w:rsidP="00D44E27">
                  <w:pPr>
                    <w:tabs>
                      <w:tab w:val="left" w:pos="360"/>
                    </w:tabs>
                    <w:ind w:firstLine="321"/>
                    <w:jc w:val="center"/>
                    <w:rPr>
                      <w:rFonts w:ascii="Roboto" w:hAnsi="Roboto"/>
                      <w:b/>
                    </w:rPr>
                  </w:pPr>
                  <w:r w:rsidRPr="00D44E27">
                    <w:rPr>
                      <w:rFonts w:ascii="Roboto" w:hAnsi="Roboto"/>
                      <w:b/>
                    </w:rPr>
                    <w:t>ANTREPRENOR</w:t>
                  </w:r>
                </w:p>
              </w:tc>
            </w:tr>
          </w:tbl>
          <w:p w14:paraId="746CF53B" w14:textId="77777777" w:rsidR="00683125" w:rsidRPr="00D44E27" w:rsidRDefault="00683125" w:rsidP="00D44E27">
            <w:pPr>
              <w:tabs>
                <w:tab w:val="left" w:pos="360"/>
                <w:tab w:val="left" w:pos="2295"/>
              </w:tabs>
              <w:ind w:firstLine="321"/>
              <w:jc w:val="both"/>
              <w:rPr>
                <w:rFonts w:ascii="Roboto" w:hAnsi="Roboto"/>
              </w:rPr>
            </w:pPr>
            <w:r w:rsidRPr="00D44E27">
              <w:rPr>
                <w:rFonts w:ascii="Roboto" w:hAnsi="Roboto"/>
              </w:rPr>
              <w:t xml:space="preserve">              </w:t>
            </w:r>
          </w:p>
          <w:p w14:paraId="1308BD4A" w14:textId="77777777" w:rsidR="00683125" w:rsidRPr="00D44E27" w:rsidRDefault="00683125" w:rsidP="00D44E27">
            <w:pPr>
              <w:tabs>
                <w:tab w:val="left" w:pos="360"/>
              </w:tabs>
              <w:ind w:firstLine="321"/>
              <w:jc w:val="both"/>
              <w:rPr>
                <w:rFonts w:ascii="Roboto" w:hAnsi="Roboto"/>
              </w:rPr>
            </w:pPr>
          </w:p>
        </w:tc>
      </w:tr>
    </w:tbl>
    <w:p w14:paraId="755A9C18" w14:textId="77777777" w:rsidR="005C5ED4" w:rsidRPr="00D44E27" w:rsidRDefault="005C5ED4" w:rsidP="00683125">
      <w:pPr>
        <w:pStyle w:val="Titlu3"/>
        <w:keepNext w:val="0"/>
        <w:keepLines w:val="0"/>
        <w:tabs>
          <w:tab w:val="left" w:pos="360"/>
          <w:tab w:val="left" w:pos="1134"/>
        </w:tabs>
        <w:spacing w:before="0" w:after="120"/>
        <w:jc w:val="right"/>
        <w:rPr>
          <w:rFonts w:ascii="Roboto" w:hAnsi="Roboto"/>
          <w:i/>
          <w:noProof w:val="0"/>
        </w:rPr>
      </w:pPr>
    </w:p>
    <w:sectPr w:rsidR="005C5ED4" w:rsidRPr="00D44E27" w:rsidSect="004F706B">
      <w:headerReference w:type="even" r:id="rId12"/>
      <w:headerReference w:type="default" r:id="rId13"/>
      <w:footerReference w:type="even" r:id="rId14"/>
      <w:footerReference w:type="default" r:id="rId15"/>
      <w:headerReference w:type="first" r:id="rId16"/>
      <w:footerReference w:type="first" r:id="rId17"/>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42512" w14:textId="77777777" w:rsidR="00B26BC3" w:rsidRDefault="00B26BC3" w:rsidP="00A20ACF">
      <w:r>
        <w:separator/>
      </w:r>
    </w:p>
  </w:endnote>
  <w:endnote w:type="continuationSeparator" w:id="0">
    <w:p w14:paraId="712926E2" w14:textId="77777777" w:rsidR="00B26BC3" w:rsidRDefault="00B26B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Times New Roman CYR">
    <w:panose1 w:val="02020603050405020304"/>
    <w:charset w:val="CC"/>
    <w:family w:val="roman"/>
    <w:pitch w:val="variable"/>
    <w:sig w:usb0="00000203" w:usb1="00000000" w:usb2="00000000" w:usb3="00000000" w:csb0="00000005" w:csb1="00000000"/>
  </w:font>
  <w:font w:name="Arial CYR">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B0D6" w14:textId="142E752E" w:rsidR="0096229A" w:rsidRDefault="0096229A" w:rsidP="00500C80">
    <w:pPr>
      <w:pStyle w:val="Subsol"/>
    </w:pPr>
    <w:bookmarkStart w:id="14" w:name="TITUS2FooterEvenPages"/>
    <w:r w:rsidRPr="00500C80">
      <w:rPr>
        <w:color w:val="000000"/>
        <w:sz w:val="2"/>
      </w:rPr>
      <w:t> </w:t>
    </w:r>
  </w:p>
  <w:p w14:paraId="6EBFE000" w14:textId="10B7ADFC" w:rsidR="0096229A" w:rsidRDefault="000362EB" w:rsidP="007C04D8">
    <w:pPr>
      <w:pStyle w:val="Subsol"/>
      <w:jc w:val="right"/>
    </w:pPr>
    <w:sdt>
      <w:sdtPr>
        <w:id w:val="2082325357"/>
        <w:docPartObj>
          <w:docPartGallery w:val="Page Numbers (Bottom of Page)"/>
          <w:docPartUnique/>
        </w:docPartObj>
      </w:sdtPr>
      <w:sdtEndPr/>
      <w:sdtContent>
        <w:r w:rsidR="0096229A">
          <w:fldChar w:fldCharType="begin"/>
        </w:r>
        <w:r w:rsidR="0096229A">
          <w:instrText xml:space="preserve"> PAGE   \* MERGEFORMAT </w:instrText>
        </w:r>
        <w:r w:rsidR="0096229A">
          <w:fldChar w:fldCharType="separate"/>
        </w:r>
        <w:r w:rsidR="000C628E">
          <w:t>6</w:t>
        </w:r>
        <w:r w:rsidR="0096229A">
          <w:fldChar w:fldCharType="end"/>
        </w:r>
      </w:sdtContent>
    </w:sdt>
  </w:p>
  <w:p w14:paraId="52014D2B" w14:textId="77777777" w:rsidR="0096229A" w:rsidRDefault="0096229A" w:rsidP="007C04D8">
    <w:pPr>
      <w:pStyle w:val="Subsol"/>
    </w:pPr>
  </w:p>
  <w:p w14:paraId="14A0A829" w14:textId="53191882" w:rsidR="0096229A" w:rsidRDefault="0096229A" w:rsidP="00C500F7">
    <w:pPr>
      <w:pStyle w:val="Subsol"/>
    </w:pPr>
    <w:bookmarkStart w:id="15" w:name="TITUS1FooterEvenPages"/>
    <w:bookmarkEnd w:id="14"/>
    <w:r w:rsidRPr="00C500F7">
      <w:rPr>
        <w:color w:val="000000"/>
        <w:sz w:val="2"/>
      </w:rPr>
      <w:t> </w:t>
    </w:r>
    <w:bookmarkEnd w:id="1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1D9E8" w14:textId="0118BF33" w:rsidR="0096229A" w:rsidRDefault="0096229A" w:rsidP="00500C80">
    <w:pPr>
      <w:pStyle w:val="Subsol"/>
    </w:pPr>
    <w:bookmarkStart w:id="16" w:name="TITUS2FooterPrimary"/>
    <w:r w:rsidRPr="00500C80">
      <w:rPr>
        <w:color w:val="000000"/>
        <w:sz w:val="2"/>
      </w:rPr>
      <w:t> </w:t>
    </w:r>
  </w:p>
  <w:p w14:paraId="42057FDE" w14:textId="0F07CD6B" w:rsidR="0096229A" w:rsidRDefault="0096229A" w:rsidP="00C500F7">
    <w:pPr>
      <w:pStyle w:val="Subsol"/>
    </w:pPr>
    <w:bookmarkStart w:id="17" w:name="TITUS1FooterPrimary"/>
    <w:bookmarkEnd w:id="16"/>
    <w:r w:rsidRPr="00C500F7">
      <w:rPr>
        <w:color w:val="000000"/>
        <w:sz w:val="2"/>
      </w:rPr>
      <w:t> </w:t>
    </w:r>
  </w:p>
  <w:bookmarkEnd w:id="17"/>
  <w:p w14:paraId="16FD1D34" w14:textId="1AD541BD" w:rsidR="0096229A" w:rsidRDefault="000362EB" w:rsidP="00C500F7">
    <w:pPr>
      <w:pStyle w:val="Subsol"/>
      <w:jc w:val="right"/>
    </w:pPr>
    <w:sdt>
      <w:sdtPr>
        <w:id w:val="21019529"/>
        <w:docPartObj>
          <w:docPartGallery w:val="Page Numbers (Bottom of Page)"/>
          <w:docPartUnique/>
        </w:docPartObj>
      </w:sdtPr>
      <w:sdtEndPr/>
      <w:sdtContent>
        <w:r w:rsidR="0096229A">
          <w:fldChar w:fldCharType="begin"/>
        </w:r>
        <w:r w:rsidR="0096229A">
          <w:instrText xml:space="preserve"> PAGE   \* MERGEFORMAT </w:instrText>
        </w:r>
        <w:r w:rsidR="0096229A">
          <w:fldChar w:fldCharType="separate"/>
        </w:r>
        <w:r w:rsidR="000C628E">
          <w:t>5</w:t>
        </w:r>
        <w:r w:rsidR="0096229A">
          <w:fldChar w:fldCharType="end"/>
        </w:r>
      </w:sdtContent>
    </w:sdt>
  </w:p>
  <w:p w14:paraId="075618FA" w14:textId="77777777" w:rsidR="0096229A" w:rsidRDefault="0096229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0A1C1" w14:textId="33676CDE" w:rsidR="00DA6F90" w:rsidRDefault="00DA6F90">
    <w:pPr>
      <w:pStyle w:val="Subsol"/>
    </w:pPr>
    <w:r>
      <mc:AlternateContent>
        <mc:Choice Requires="wps">
          <w:drawing>
            <wp:anchor distT="0" distB="0" distL="0" distR="0" simplePos="0" relativeHeight="251658243" behindDoc="0" locked="0" layoutInCell="1" allowOverlap="1" wp14:anchorId="21C85073" wp14:editId="36F51E74">
              <wp:simplePos x="635" y="635"/>
              <wp:positionH relativeFrom="page">
                <wp:align>center</wp:align>
              </wp:positionH>
              <wp:positionV relativeFrom="page">
                <wp:align>bottom</wp:align>
              </wp:positionV>
              <wp:extent cx="2272665" cy="314325"/>
              <wp:effectExtent l="0" t="0" r="13335" b="0"/>
              <wp:wrapNone/>
              <wp:docPr id="1596103443" name="Text Box 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14325"/>
                      </a:xfrm>
                      <a:prstGeom prst="rect">
                        <a:avLst/>
                      </a:prstGeom>
                      <a:noFill/>
                      <a:ln>
                        <a:noFill/>
                      </a:ln>
                    </wps:spPr>
                    <wps:txbx>
                      <w:txbxContent>
                        <w:p w14:paraId="3CDDACDF" w14:textId="1F3DBE4F" w:rsidR="00DA6F90" w:rsidRPr="00DA6F90" w:rsidRDefault="00DA6F90" w:rsidP="00DA6F90">
                          <w:pPr>
                            <w:rPr>
                              <w:rFonts w:ascii="Aptos" w:eastAsia="Aptos" w:hAnsi="Aptos" w:cs="Aptos"/>
                              <w:color w:val="000000"/>
                              <w:sz w:val="16"/>
                              <w:szCs w:val="16"/>
                            </w:rPr>
                          </w:pPr>
                          <w:r w:rsidRPr="00DA6F90">
                            <w:rPr>
                              <w:rFonts w:ascii="Aptos" w:eastAsia="Aptos" w:hAnsi="Aptos" w:cs="Aptos"/>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C85073" id="_x0000_t202" coordsize="21600,21600" o:spt="202" path="m,l,21600r21600,l21600,xe">
              <v:stroke joinstyle="miter"/>
              <v:path gradientshapeok="t" o:connecttype="rect"/>
            </v:shapetype>
            <v:shape id="Text Box 4" o:spid="_x0000_s1027" type="#_x0000_t202" alt="Informaţie Publică – Document creat în cadrul BNM." style="position:absolute;margin-left:0;margin-top:0;width:178.95pt;height:24.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" filled="f" stroked="f">
              <v:textbox style="mso-fit-shape-to-text:t" inset="0,0,0,15pt">
                <w:txbxContent>
                  <w:p w14:paraId="3CDDACDF" w14:textId="1F3DBE4F" w:rsidR="00DA6F90" w:rsidRPr="00DA6F90" w:rsidRDefault="00DA6F90" w:rsidP="00DA6F90">
                    <w:pPr>
                      <w:rPr>
                        <w:rFonts w:ascii="Aptos" w:eastAsia="Aptos" w:hAnsi="Aptos" w:cs="Aptos"/>
                        <w:color w:val="000000"/>
                        <w:sz w:val="16"/>
                        <w:szCs w:val="16"/>
                      </w:rPr>
                    </w:pPr>
                    <w:r w:rsidRPr="00DA6F90">
                      <w:rPr>
                        <w:rFonts w:ascii="Aptos" w:eastAsia="Aptos" w:hAnsi="Aptos" w:cs="Aptos"/>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132F0" w14:textId="77777777" w:rsidR="00B26BC3" w:rsidRDefault="00B26BC3" w:rsidP="00A20ACF">
      <w:r>
        <w:separator/>
      </w:r>
    </w:p>
  </w:footnote>
  <w:footnote w:type="continuationSeparator" w:id="0">
    <w:p w14:paraId="0B85F89A" w14:textId="77777777" w:rsidR="00B26BC3" w:rsidRDefault="00B26BC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BDD" w14:textId="47942667" w:rsidR="0096229A" w:rsidRPr="005A09D9" w:rsidRDefault="0096229A" w:rsidP="00C500F7">
    <w:pPr>
      <w:pStyle w:val="Antet"/>
    </w:pPr>
    <w:bookmarkStart w:id="10" w:name="TITUS2HeaderEvenPages"/>
    <w:r w:rsidRPr="0026553A">
      <w:rPr>
        <w:color w:val="000000"/>
        <w:sz w:val="2"/>
        <w:szCs w:val="2"/>
      </w:rPr>
      <w:t> </w:t>
    </w:r>
    <w:bookmarkStart w:id="11" w:name="TITUS1HeaderEvenPages"/>
    <w:r w:rsidRPr="0026553A">
      <w:rPr>
        <w:color w:val="000000"/>
        <w:sz w:val="2"/>
        <w:szCs w:val="2"/>
      </w:rPr>
      <w:t> </w:t>
    </w:r>
    <w:bookmarkEnd w:id="11"/>
  </w:p>
  <w:bookmarkEnd w:id="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FE4AF" w14:textId="199214A3" w:rsidR="0096229A" w:rsidRPr="005A09D9" w:rsidRDefault="0096229A" w:rsidP="00C500F7">
    <w:pPr>
      <w:pStyle w:val="Antet"/>
    </w:pPr>
    <w:bookmarkStart w:id="12" w:name="TITUS2HeaderPrimary"/>
    <w:r w:rsidRPr="0026553A">
      <w:rPr>
        <w:color w:val="000000"/>
        <w:sz w:val="2"/>
        <w:szCs w:val="2"/>
      </w:rPr>
      <w:t> </w:t>
    </w:r>
    <w:bookmarkStart w:id="13" w:name="TITUS1HeaderPrimary"/>
    <w:bookmarkEnd w:id="12"/>
    <w:r w:rsidRPr="0026553A">
      <w:rPr>
        <w:color w:val="000000"/>
        <w:sz w:val="2"/>
        <w:szCs w:val="2"/>
      </w:rPr>
      <w:t> </w:t>
    </w:r>
    <w:bookmarkEnd w:id="1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25A8" w14:textId="0D7DE6B9" w:rsidR="00DA6F90" w:rsidRDefault="00DA6F90">
    <w:pPr>
      <w:pStyle w:val="Antet"/>
    </w:pPr>
    <w:r>
      <w:rPr>
        <w:noProof/>
      </w:rPr>
      <mc:AlternateContent>
        <mc:Choice Requires="wps">
          <w:drawing>
            <wp:anchor distT="0" distB="0" distL="0" distR="0" simplePos="0" relativeHeight="251658240" behindDoc="0" locked="0" layoutInCell="1" allowOverlap="1" wp14:anchorId="3208EE65" wp14:editId="498AFA59">
              <wp:simplePos x="635" y="635"/>
              <wp:positionH relativeFrom="page">
                <wp:align>right</wp:align>
              </wp:positionH>
              <wp:positionV relativeFrom="page">
                <wp:align>top</wp:align>
              </wp:positionV>
              <wp:extent cx="668655" cy="376555"/>
              <wp:effectExtent l="0" t="0" r="0" b="4445"/>
              <wp:wrapNone/>
              <wp:docPr id="5700403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76555"/>
                      </a:xfrm>
                      <a:prstGeom prst="rect">
                        <a:avLst/>
                      </a:prstGeom>
                      <a:noFill/>
                      <a:ln>
                        <a:noFill/>
                      </a:ln>
                    </wps:spPr>
                    <wps:txbx>
                      <w:txbxContent>
                        <w:p w14:paraId="098C77C5" w14:textId="6CDB680D" w:rsidR="00DA6F90" w:rsidRPr="00DA6F90" w:rsidRDefault="00DA6F90" w:rsidP="00DA6F90">
                          <w:pPr>
                            <w:rPr>
                              <w:rFonts w:ascii="Aptos" w:eastAsia="Aptos" w:hAnsi="Aptos" w:cs="Aptos"/>
                              <w:color w:val="000000"/>
                            </w:rPr>
                          </w:pPr>
                          <w:r w:rsidRPr="00DA6F90">
                            <w:rPr>
                              <w:rFonts w:ascii="Aptos" w:eastAsia="Aptos" w:hAnsi="Aptos" w:cs="Aptos"/>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208EE65" id="_x0000_t202" coordsize="21600,21600" o:spt="202" path="m,l,21600r21600,l21600,xe">
              <v:stroke joinstyle="miter"/>
              <v:path gradientshapeok="t" o:connecttype="rect"/>
            </v:shapetype>
            <v:shape id="Text Box 1" o:spid="_x0000_s1026" type="#_x0000_t202" alt="Public" style="position:absolute;margin-left:1.45pt;margin-top:0;width:52.65pt;height:29.6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" filled="f" stroked="f">
              <v:textbox style="mso-fit-shape-to-text:t" inset="0,15pt,20pt,0">
                <w:txbxContent>
                  <w:p w14:paraId="098C77C5" w14:textId="6CDB680D" w:rsidR="00DA6F90" w:rsidRPr="00DA6F90" w:rsidRDefault="00DA6F90" w:rsidP="00DA6F90">
                    <w:pPr>
                      <w:rPr>
                        <w:rFonts w:ascii="Aptos" w:eastAsia="Aptos" w:hAnsi="Aptos" w:cs="Aptos"/>
                        <w:color w:val="000000"/>
                      </w:rPr>
                    </w:pPr>
                    <w:r w:rsidRPr="00DA6F90">
                      <w:rPr>
                        <w:rFonts w:ascii="Aptos" w:eastAsia="Aptos" w:hAnsi="Aptos" w:cs="Aptos"/>
                        <w:color w:val="00000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A71BC7"/>
    <w:multiLevelType w:val="hybridMultilevel"/>
    <w:tmpl w:val="FD4E2F3E"/>
    <w:lvl w:ilvl="0" w:tplc="AA6A2E9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950B73"/>
    <w:multiLevelType w:val="hybridMultilevel"/>
    <w:tmpl w:val="691CF872"/>
    <w:lvl w:ilvl="0" w:tplc="DC621B2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CE960B7"/>
    <w:multiLevelType w:val="hybridMultilevel"/>
    <w:tmpl w:val="416C24E6"/>
    <w:lvl w:ilvl="0" w:tplc="171AB73E">
      <w:start w:val="15"/>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21662B"/>
    <w:multiLevelType w:val="multilevel"/>
    <w:tmpl w:val="807C93F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850078"/>
    <w:multiLevelType w:val="hybridMultilevel"/>
    <w:tmpl w:val="ED824FFC"/>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26" w15:restartNumberingAfterBreak="0">
    <w:nsid w:val="3C6642D9"/>
    <w:multiLevelType w:val="hybridMultilevel"/>
    <w:tmpl w:val="2C981C00"/>
    <w:lvl w:ilvl="0" w:tplc="BF26B1D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88906C6C"/>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433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E86074A"/>
    <w:multiLevelType w:val="hybridMultilevel"/>
    <w:tmpl w:val="FF4A7114"/>
    <w:lvl w:ilvl="0" w:tplc="2B9EC1EC">
      <w:start w:val="1"/>
      <w:numFmt w:val="decimal"/>
      <w:lvlText w:val="%1."/>
      <w:lvlJc w:val="left"/>
      <w:pPr>
        <w:ind w:left="720" w:hanging="360"/>
      </w:pPr>
      <w:rPr>
        <w:rFonts w:hint="default"/>
        <w:i w:val="0"/>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8210A08"/>
    <w:multiLevelType w:val="hybridMultilevel"/>
    <w:tmpl w:val="122EAEC0"/>
    <w:lvl w:ilvl="0" w:tplc="6A3869F2">
      <w:start w:val="1"/>
      <w:numFmt w:val="lowerLetter"/>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3E563B9"/>
    <w:multiLevelType w:val="hybridMultilevel"/>
    <w:tmpl w:val="1C4281A8"/>
    <w:lvl w:ilvl="0" w:tplc="89AE6600">
      <w:start w:val="1"/>
      <w:numFmt w:val="decimal"/>
      <w:lvlText w:val="%1."/>
      <w:lvlJc w:val="left"/>
      <w:pPr>
        <w:ind w:left="720" w:hanging="360"/>
      </w:pPr>
    </w:lvl>
    <w:lvl w:ilvl="1" w:tplc="86DE6EE6">
      <w:start w:val="1"/>
      <w:numFmt w:val="lowerLetter"/>
      <w:lvlText w:val="%2."/>
      <w:lvlJc w:val="left"/>
      <w:pPr>
        <w:ind w:left="1440" w:hanging="360"/>
      </w:pPr>
    </w:lvl>
    <w:lvl w:ilvl="2" w:tplc="FE14142A">
      <w:start w:val="1"/>
      <w:numFmt w:val="lowerRoman"/>
      <w:lvlText w:val="%3."/>
      <w:lvlJc w:val="right"/>
      <w:pPr>
        <w:ind w:left="2160" w:hanging="180"/>
      </w:pPr>
    </w:lvl>
    <w:lvl w:ilvl="3" w:tplc="FF5615E2">
      <w:start w:val="1"/>
      <w:numFmt w:val="decimal"/>
      <w:lvlText w:val="%4."/>
      <w:lvlJc w:val="left"/>
      <w:pPr>
        <w:ind w:left="2880" w:hanging="360"/>
      </w:pPr>
    </w:lvl>
    <w:lvl w:ilvl="4" w:tplc="00F2BF3A">
      <w:start w:val="1"/>
      <w:numFmt w:val="lowerLetter"/>
      <w:lvlText w:val="%5."/>
      <w:lvlJc w:val="left"/>
      <w:pPr>
        <w:ind w:left="3600" w:hanging="360"/>
      </w:pPr>
    </w:lvl>
    <w:lvl w:ilvl="5" w:tplc="9948FE06">
      <w:start w:val="1"/>
      <w:numFmt w:val="lowerRoman"/>
      <w:lvlText w:val="%6."/>
      <w:lvlJc w:val="right"/>
      <w:pPr>
        <w:ind w:left="4320" w:hanging="180"/>
      </w:pPr>
    </w:lvl>
    <w:lvl w:ilvl="6" w:tplc="B860B090">
      <w:start w:val="1"/>
      <w:numFmt w:val="decimal"/>
      <w:lvlText w:val="%7."/>
      <w:lvlJc w:val="left"/>
      <w:pPr>
        <w:ind w:left="5040" w:hanging="360"/>
      </w:pPr>
    </w:lvl>
    <w:lvl w:ilvl="7" w:tplc="0DF6E7E4">
      <w:start w:val="1"/>
      <w:numFmt w:val="lowerLetter"/>
      <w:lvlText w:val="%8."/>
      <w:lvlJc w:val="left"/>
      <w:pPr>
        <w:ind w:left="5760" w:hanging="360"/>
      </w:pPr>
    </w:lvl>
    <w:lvl w:ilvl="8" w:tplc="B1BAC8A4">
      <w:start w:val="1"/>
      <w:numFmt w:val="lowerRoman"/>
      <w:lvlText w:val="%9."/>
      <w:lvlJc w:val="right"/>
      <w:pPr>
        <w:ind w:left="6480" w:hanging="180"/>
      </w:pPr>
    </w:lvl>
  </w:abstractNum>
  <w:abstractNum w:abstractNumId="4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57006604">
    <w:abstractNumId w:val="42"/>
  </w:num>
  <w:num w:numId="2" w16cid:durableId="369182888">
    <w:abstractNumId w:val="39"/>
  </w:num>
  <w:num w:numId="3" w16cid:durableId="429156972">
    <w:abstractNumId w:val="44"/>
  </w:num>
  <w:num w:numId="4" w16cid:durableId="78256851">
    <w:abstractNumId w:val="31"/>
  </w:num>
  <w:num w:numId="5" w16cid:durableId="370768860">
    <w:abstractNumId w:val="30"/>
  </w:num>
  <w:num w:numId="6" w16cid:durableId="943270911">
    <w:abstractNumId w:val="11"/>
  </w:num>
  <w:num w:numId="7" w16cid:durableId="37629551">
    <w:abstractNumId w:val="15"/>
  </w:num>
  <w:num w:numId="8" w16cid:durableId="630593940">
    <w:abstractNumId w:val="12"/>
  </w:num>
  <w:num w:numId="9" w16cid:durableId="780146640">
    <w:abstractNumId w:val="6"/>
  </w:num>
  <w:num w:numId="10" w16cid:durableId="1930692740">
    <w:abstractNumId w:val="29"/>
  </w:num>
  <w:num w:numId="11" w16cid:durableId="1882942042">
    <w:abstractNumId w:val="10"/>
  </w:num>
  <w:num w:numId="12" w16cid:durableId="307637929">
    <w:abstractNumId w:val="18"/>
  </w:num>
  <w:num w:numId="13" w16cid:durableId="354382441">
    <w:abstractNumId w:val="19"/>
  </w:num>
  <w:num w:numId="14" w16cid:durableId="956567360">
    <w:abstractNumId w:val="40"/>
  </w:num>
  <w:num w:numId="15" w16cid:durableId="949240462">
    <w:abstractNumId w:val="28"/>
  </w:num>
  <w:num w:numId="16" w16cid:durableId="1842314248">
    <w:abstractNumId w:val="24"/>
  </w:num>
  <w:num w:numId="17" w16cid:durableId="313414865">
    <w:abstractNumId w:val="8"/>
  </w:num>
  <w:num w:numId="18" w16cid:durableId="1673529794">
    <w:abstractNumId w:val="41"/>
  </w:num>
  <w:num w:numId="19" w16cid:durableId="2016805536">
    <w:abstractNumId w:val="35"/>
  </w:num>
  <w:num w:numId="20" w16cid:durableId="363992035">
    <w:abstractNumId w:val="9"/>
  </w:num>
  <w:num w:numId="21" w16cid:durableId="1174034721">
    <w:abstractNumId w:val="32"/>
  </w:num>
  <w:num w:numId="22" w16cid:durableId="693578218">
    <w:abstractNumId w:val="13"/>
  </w:num>
  <w:num w:numId="23" w16cid:durableId="12225930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5680124">
    <w:abstractNumId w:val="33"/>
  </w:num>
  <w:num w:numId="25" w16cid:durableId="946697653">
    <w:abstractNumId w:val="16"/>
  </w:num>
  <w:num w:numId="26" w16cid:durableId="1340618125">
    <w:abstractNumId w:val="36"/>
  </w:num>
  <w:num w:numId="27" w16cid:durableId="1077433814">
    <w:abstractNumId w:val="25"/>
  </w:num>
  <w:num w:numId="28" w16cid:durableId="1611013214">
    <w:abstractNumId w:val="21"/>
  </w:num>
  <w:num w:numId="29" w16cid:durableId="1686252097">
    <w:abstractNumId w:val="7"/>
  </w:num>
  <w:num w:numId="30" w16cid:durableId="56562483">
    <w:abstractNumId w:val="27"/>
  </w:num>
  <w:num w:numId="31" w16cid:durableId="15044715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1322122">
    <w:abstractNumId w:val="14"/>
  </w:num>
  <w:num w:numId="33" w16cid:durableId="229578468">
    <w:abstractNumId w:val="26"/>
  </w:num>
  <w:num w:numId="34" w16cid:durableId="1494293177">
    <w:abstractNumId w:val="5"/>
  </w:num>
  <w:num w:numId="35" w16cid:durableId="2083521109">
    <w:abstractNumId w:val="37"/>
  </w:num>
  <w:num w:numId="36" w16cid:durableId="1626766214">
    <w:abstractNumId w:val="34"/>
  </w:num>
  <w:num w:numId="37" w16cid:durableId="1207834683">
    <w:abstractNumId w:val="17"/>
  </w:num>
  <w:num w:numId="38" w16cid:durableId="1072697624">
    <w:abstractNumId w:val="20"/>
  </w:num>
  <w:num w:numId="39" w16cid:durableId="496775705">
    <w:abstractNumId w:val="43"/>
  </w:num>
  <w:num w:numId="40" w16cid:durableId="2144150751">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defaultTabStop w:val="720"/>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696"/>
    <w:rsid w:val="000047F9"/>
    <w:rsid w:val="00004C7C"/>
    <w:rsid w:val="00005268"/>
    <w:rsid w:val="000055C2"/>
    <w:rsid w:val="000061F8"/>
    <w:rsid w:val="00006232"/>
    <w:rsid w:val="00006D6D"/>
    <w:rsid w:val="00007448"/>
    <w:rsid w:val="00007454"/>
    <w:rsid w:val="00007578"/>
    <w:rsid w:val="00007B4F"/>
    <w:rsid w:val="00007E80"/>
    <w:rsid w:val="0001066E"/>
    <w:rsid w:val="00010CE7"/>
    <w:rsid w:val="00011320"/>
    <w:rsid w:val="00011759"/>
    <w:rsid w:val="00013031"/>
    <w:rsid w:val="000135B0"/>
    <w:rsid w:val="00015452"/>
    <w:rsid w:val="0002022A"/>
    <w:rsid w:val="0002177D"/>
    <w:rsid w:val="0002188D"/>
    <w:rsid w:val="00021BB8"/>
    <w:rsid w:val="00022311"/>
    <w:rsid w:val="0002241B"/>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2EB"/>
    <w:rsid w:val="00040D2E"/>
    <w:rsid w:val="00040E78"/>
    <w:rsid w:val="00040EA0"/>
    <w:rsid w:val="0004670D"/>
    <w:rsid w:val="00046CEA"/>
    <w:rsid w:val="00050E70"/>
    <w:rsid w:val="0005316F"/>
    <w:rsid w:val="0005428D"/>
    <w:rsid w:val="00054AD8"/>
    <w:rsid w:val="00055D7D"/>
    <w:rsid w:val="000575D3"/>
    <w:rsid w:val="00057F3A"/>
    <w:rsid w:val="0006183F"/>
    <w:rsid w:val="00062916"/>
    <w:rsid w:val="0006445E"/>
    <w:rsid w:val="00064810"/>
    <w:rsid w:val="00065C50"/>
    <w:rsid w:val="000673B5"/>
    <w:rsid w:val="00070491"/>
    <w:rsid w:val="00070E23"/>
    <w:rsid w:val="0007146B"/>
    <w:rsid w:val="00071859"/>
    <w:rsid w:val="00072088"/>
    <w:rsid w:val="00072940"/>
    <w:rsid w:val="00073EB7"/>
    <w:rsid w:val="00073FF9"/>
    <w:rsid w:val="00074305"/>
    <w:rsid w:val="00080063"/>
    <w:rsid w:val="0008191D"/>
    <w:rsid w:val="00081FA4"/>
    <w:rsid w:val="000849A8"/>
    <w:rsid w:val="0008684C"/>
    <w:rsid w:val="00087114"/>
    <w:rsid w:val="0008764A"/>
    <w:rsid w:val="00087859"/>
    <w:rsid w:val="0009074B"/>
    <w:rsid w:val="00090A0D"/>
    <w:rsid w:val="00090D4D"/>
    <w:rsid w:val="000924C3"/>
    <w:rsid w:val="000928D3"/>
    <w:rsid w:val="00092953"/>
    <w:rsid w:val="00092E6C"/>
    <w:rsid w:val="00093056"/>
    <w:rsid w:val="000930AB"/>
    <w:rsid w:val="00093AE5"/>
    <w:rsid w:val="000943CB"/>
    <w:rsid w:val="00096009"/>
    <w:rsid w:val="000960C1"/>
    <w:rsid w:val="00096B67"/>
    <w:rsid w:val="00097617"/>
    <w:rsid w:val="000A123F"/>
    <w:rsid w:val="000A18F0"/>
    <w:rsid w:val="000A1C77"/>
    <w:rsid w:val="000A4001"/>
    <w:rsid w:val="000A6206"/>
    <w:rsid w:val="000A63ED"/>
    <w:rsid w:val="000A6AA7"/>
    <w:rsid w:val="000A7962"/>
    <w:rsid w:val="000A7988"/>
    <w:rsid w:val="000A7A90"/>
    <w:rsid w:val="000A7E63"/>
    <w:rsid w:val="000B20B5"/>
    <w:rsid w:val="000B2369"/>
    <w:rsid w:val="000B3312"/>
    <w:rsid w:val="000B50E4"/>
    <w:rsid w:val="000B5A5E"/>
    <w:rsid w:val="000B5D92"/>
    <w:rsid w:val="000B70AD"/>
    <w:rsid w:val="000B73EB"/>
    <w:rsid w:val="000B7626"/>
    <w:rsid w:val="000B7637"/>
    <w:rsid w:val="000C00CF"/>
    <w:rsid w:val="000C0371"/>
    <w:rsid w:val="000C1F66"/>
    <w:rsid w:val="000C3C74"/>
    <w:rsid w:val="000C470A"/>
    <w:rsid w:val="000C5DFB"/>
    <w:rsid w:val="000C628E"/>
    <w:rsid w:val="000C6960"/>
    <w:rsid w:val="000D103F"/>
    <w:rsid w:val="000D1C50"/>
    <w:rsid w:val="000D20B9"/>
    <w:rsid w:val="000D26B9"/>
    <w:rsid w:val="000D3329"/>
    <w:rsid w:val="000D4488"/>
    <w:rsid w:val="000D4587"/>
    <w:rsid w:val="000D4758"/>
    <w:rsid w:val="000D5968"/>
    <w:rsid w:val="000D63C6"/>
    <w:rsid w:val="000D6DCD"/>
    <w:rsid w:val="000E1F9E"/>
    <w:rsid w:val="000E3E29"/>
    <w:rsid w:val="000E4AEA"/>
    <w:rsid w:val="000E4D7D"/>
    <w:rsid w:val="000E518B"/>
    <w:rsid w:val="000E53CE"/>
    <w:rsid w:val="000F13FE"/>
    <w:rsid w:val="000F2355"/>
    <w:rsid w:val="000F36A9"/>
    <w:rsid w:val="000F52DC"/>
    <w:rsid w:val="000F5924"/>
    <w:rsid w:val="000F5A5D"/>
    <w:rsid w:val="000F650B"/>
    <w:rsid w:val="000F6CDC"/>
    <w:rsid w:val="000F7E19"/>
    <w:rsid w:val="000F7FA0"/>
    <w:rsid w:val="00101CBC"/>
    <w:rsid w:val="001034CC"/>
    <w:rsid w:val="00103B7C"/>
    <w:rsid w:val="00104432"/>
    <w:rsid w:val="00104A00"/>
    <w:rsid w:val="0010508E"/>
    <w:rsid w:val="001060E3"/>
    <w:rsid w:val="00106AE6"/>
    <w:rsid w:val="0011134B"/>
    <w:rsid w:val="00111546"/>
    <w:rsid w:val="00112F50"/>
    <w:rsid w:val="00113021"/>
    <w:rsid w:val="00113AB8"/>
    <w:rsid w:val="00113B5E"/>
    <w:rsid w:val="00114156"/>
    <w:rsid w:val="00114DB4"/>
    <w:rsid w:val="00115188"/>
    <w:rsid w:val="00115A50"/>
    <w:rsid w:val="00115AA7"/>
    <w:rsid w:val="00115B7D"/>
    <w:rsid w:val="00116C35"/>
    <w:rsid w:val="00116CF2"/>
    <w:rsid w:val="0012160C"/>
    <w:rsid w:val="00121CBA"/>
    <w:rsid w:val="001223E6"/>
    <w:rsid w:val="001233E8"/>
    <w:rsid w:val="00124D6E"/>
    <w:rsid w:val="00125481"/>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81B"/>
    <w:rsid w:val="001430D7"/>
    <w:rsid w:val="0014385D"/>
    <w:rsid w:val="00144066"/>
    <w:rsid w:val="001443B8"/>
    <w:rsid w:val="001456D6"/>
    <w:rsid w:val="001467C0"/>
    <w:rsid w:val="00150A8C"/>
    <w:rsid w:val="00150F5B"/>
    <w:rsid w:val="00151468"/>
    <w:rsid w:val="00151494"/>
    <w:rsid w:val="001514A2"/>
    <w:rsid w:val="001518F0"/>
    <w:rsid w:val="00151B7E"/>
    <w:rsid w:val="0015247E"/>
    <w:rsid w:val="001525A2"/>
    <w:rsid w:val="0015261D"/>
    <w:rsid w:val="001527E0"/>
    <w:rsid w:val="00153412"/>
    <w:rsid w:val="00154B34"/>
    <w:rsid w:val="001561D0"/>
    <w:rsid w:val="00156CFC"/>
    <w:rsid w:val="0015798C"/>
    <w:rsid w:val="00160A28"/>
    <w:rsid w:val="00160DF3"/>
    <w:rsid w:val="001618B4"/>
    <w:rsid w:val="001627AA"/>
    <w:rsid w:val="00163023"/>
    <w:rsid w:val="0016369C"/>
    <w:rsid w:val="00164565"/>
    <w:rsid w:val="001666FC"/>
    <w:rsid w:val="00167CB7"/>
    <w:rsid w:val="001701DE"/>
    <w:rsid w:val="001704FB"/>
    <w:rsid w:val="001710E7"/>
    <w:rsid w:val="001718AE"/>
    <w:rsid w:val="00174C61"/>
    <w:rsid w:val="00174E5F"/>
    <w:rsid w:val="001763CD"/>
    <w:rsid w:val="0017664F"/>
    <w:rsid w:val="00177A21"/>
    <w:rsid w:val="00183358"/>
    <w:rsid w:val="00183D79"/>
    <w:rsid w:val="0018415A"/>
    <w:rsid w:val="001842AD"/>
    <w:rsid w:val="00184370"/>
    <w:rsid w:val="00185148"/>
    <w:rsid w:val="001856BA"/>
    <w:rsid w:val="00185F10"/>
    <w:rsid w:val="001866CB"/>
    <w:rsid w:val="00186FB0"/>
    <w:rsid w:val="001873A6"/>
    <w:rsid w:val="0019071C"/>
    <w:rsid w:val="00192984"/>
    <w:rsid w:val="00195966"/>
    <w:rsid w:val="0019642D"/>
    <w:rsid w:val="00196798"/>
    <w:rsid w:val="00196AB4"/>
    <w:rsid w:val="00197E5D"/>
    <w:rsid w:val="001A192A"/>
    <w:rsid w:val="001A19FD"/>
    <w:rsid w:val="001A1A16"/>
    <w:rsid w:val="001A2344"/>
    <w:rsid w:val="001A4150"/>
    <w:rsid w:val="001A4DB4"/>
    <w:rsid w:val="001A5517"/>
    <w:rsid w:val="001A58C5"/>
    <w:rsid w:val="001A6043"/>
    <w:rsid w:val="001A7525"/>
    <w:rsid w:val="001A78E4"/>
    <w:rsid w:val="001B09B3"/>
    <w:rsid w:val="001B1B6D"/>
    <w:rsid w:val="001B1E45"/>
    <w:rsid w:val="001B332C"/>
    <w:rsid w:val="001B3E8B"/>
    <w:rsid w:val="001B46A3"/>
    <w:rsid w:val="001B5E34"/>
    <w:rsid w:val="001B630A"/>
    <w:rsid w:val="001C03B0"/>
    <w:rsid w:val="001C32E9"/>
    <w:rsid w:val="001C3DC4"/>
    <w:rsid w:val="001C439F"/>
    <w:rsid w:val="001C4B99"/>
    <w:rsid w:val="001C4DFD"/>
    <w:rsid w:val="001C55E2"/>
    <w:rsid w:val="001C5A47"/>
    <w:rsid w:val="001C6D83"/>
    <w:rsid w:val="001C7BAA"/>
    <w:rsid w:val="001D0242"/>
    <w:rsid w:val="001D0651"/>
    <w:rsid w:val="001D0D92"/>
    <w:rsid w:val="001D3039"/>
    <w:rsid w:val="001D5966"/>
    <w:rsid w:val="001D5BBA"/>
    <w:rsid w:val="001D5EA8"/>
    <w:rsid w:val="001D6351"/>
    <w:rsid w:val="001D7219"/>
    <w:rsid w:val="001E0AC8"/>
    <w:rsid w:val="001E29F8"/>
    <w:rsid w:val="001E4997"/>
    <w:rsid w:val="001E6D97"/>
    <w:rsid w:val="001E7956"/>
    <w:rsid w:val="001F1E25"/>
    <w:rsid w:val="001F2101"/>
    <w:rsid w:val="001F24FD"/>
    <w:rsid w:val="001F2962"/>
    <w:rsid w:val="001F309E"/>
    <w:rsid w:val="001F420F"/>
    <w:rsid w:val="001F489D"/>
    <w:rsid w:val="001F53BB"/>
    <w:rsid w:val="001F6505"/>
    <w:rsid w:val="001F6E5A"/>
    <w:rsid w:val="001F7AEE"/>
    <w:rsid w:val="00200047"/>
    <w:rsid w:val="00200D35"/>
    <w:rsid w:val="00201387"/>
    <w:rsid w:val="00202B93"/>
    <w:rsid w:val="00202DAD"/>
    <w:rsid w:val="00202DF1"/>
    <w:rsid w:val="00203B2B"/>
    <w:rsid w:val="00204F07"/>
    <w:rsid w:val="00205404"/>
    <w:rsid w:val="00207416"/>
    <w:rsid w:val="002076FA"/>
    <w:rsid w:val="00207FF4"/>
    <w:rsid w:val="002117A8"/>
    <w:rsid w:val="00211C74"/>
    <w:rsid w:val="0021591E"/>
    <w:rsid w:val="00215AC6"/>
    <w:rsid w:val="00216025"/>
    <w:rsid w:val="00220775"/>
    <w:rsid w:val="002217B0"/>
    <w:rsid w:val="002221ED"/>
    <w:rsid w:val="0022237A"/>
    <w:rsid w:val="00222A88"/>
    <w:rsid w:val="00222AFE"/>
    <w:rsid w:val="00222FD0"/>
    <w:rsid w:val="002236B5"/>
    <w:rsid w:val="0022376E"/>
    <w:rsid w:val="00223D58"/>
    <w:rsid w:val="00223FF9"/>
    <w:rsid w:val="002242A0"/>
    <w:rsid w:val="0022479E"/>
    <w:rsid w:val="002253A6"/>
    <w:rsid w:val="00225942"/>
    <w:rsid w:val="00225D79"/>
    <w:rsid w:val="00226535"/>
    <w:rsid w:val="00227207"/>
    <w:rsid w:val="00227348"/>
    <w:rsid w:val="002301B1"/>
    <w:rsid w:val="00231286"/>
    <w:rsid w:val="00231831"/>
    <w:rsid w:val="002326B7"/>
    <w:rsid w:val="00232D6D"/>
    <w:rsid w:val="00233538"/>
    <w:rsid w:val="00233954"/>
    <w:rsid w:val="00234775"/>
    <w:rsid w:val="00234A81"/>
    <w:rsid w:val="002359F7"/>
    <w:rsid w:val="00236F50"/>
    <w:rsid w:val="00240407"/>
    <w:rsid w:val="00240751"/>
    <w:rsid w:val="00240892"/>
    <w:rsid w:val="00241D4F"/>
    <w:rsid w:val="002439D3"/>
    <w:rsid w:val="00244A30"/>
    <w:rsid w:val="0024699C"/>
    <w:rsid w:val="002477E2"/>
    <w:rsid w:val="00247A37"/>
    <w:rsid w:val="002514C3"/>
    <w:rsid w:val="00251B8A"/>
    <w:rsid w:val="00252D6E"/>
    <w:rsid w:val="0025563B"/>
    <w:rsid w:val="00255879"/>
    <w:rsid w:val="00255E04"/>
    <w:rsid w:val="002574B4"/>
    <w:rsid w:val="002611DC"/>
    <w:rsid w:val="002614DE"/>
    <w:rsid w:val="002621D2"/>
    <w:rsid w:val="002626AB"/>
    <w:rsid w:val="00262E26"/>
    <w:rsid w:val="00264637"/>
    <w:rsid w:val="0026553A"/>
    <w:rsid w:val="002659BB"/>
    <w:rsid w:val="0026663C"/>
    <w:rsid w:val="00266795"/>
    <w:rsid w:val="00266F98"/>
    <w:rsid w:val="00267805"/>
    <w:rsid w:val="00267E8E"/>
    <w:rsid w:val="00270ECC"/>
    <w:rsid w:val="00271282"/>
    <w:rsid w:val="002722CC"/>
    <w:rsid w:val="002739A1"/>
    <w:rsid w:val="00275D82"/>
    <w:rsid w:val="002767DE"/>
    <w:rsid w:val="002769B8"/>
    <w:rsid w:val="00276D0B"/>
    <w:rsid w:val="00276D52"/>
    <w:rsid w:val="002801CE"/>
    <w:rsid w:val="00280F20"/>
    <w:rsid w:val="00281BEA"/>
    <w:rsid w:val="002825BB"/>
    <w:rsid w:val="002828B9"/>
    <w:rsid w:val="002832B5"/>
    <w:rsid w:val="00283820"/>
    <w:rsid w:val="002849C9"/>
    <w:rsid w:val="00284ED0"/>
    <w:rsid w:val="002854C7"/>
    <w:rsid w:val="00285854"/>
    <w:rsid w:val="00285D55"/>
    <w:rsid w:val="00286387"/>
    <w:rsid w:val="00286C21"/>
    <w:rsid w:val="0028702D"/>
    <w:rsid w:val="002870C3"/>
    <w:rsid w:val="00287F09"/>
    <w:rsid w:val="002909B7"/>
    <w:rsid w:val="00290D06"/>
    <w:rsid w:val="00290D28"/>
    <w:rsid w:val="002911C9"/>
    <w:rsid w:val="002927B7"/>
    <w:rsid w:val="00292856"/>
    <w:rsid w:val="00292F38"/>
    <w:rsid w:val="0029462A"/>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477"/>
    <w:rsid w:val="002B4D12"/>
    <w:rsid w:val="002B5DEF"/>
    <w:rsid w:val="002B624D"/>
    <w:rsid w:val="002B7A36"/>
    <w:rsid w:val="002C07A2"/>
    <w:rsid w:val="002C09DB"/>
    <w:rsid w:val="002C0AF3"/>
    <w:rsid w:val="002C0B41"/>
    <w:rsid w:val="002C0CE5"/>
    <w:rsid w:val="002C2210"/>
    <w:rsid w:val="002C235F"/>
    <w:rsid w:val="002C2F9B"/>
    <w:rsid w:val="002C4731"/>
    <w:rsid w:val="002C4803"/>
    <w:rsid w:val="002C4BE9"/>
    <w:rsid w:val="002C61AF"/>
    <w:rsid w:val="002C764E"/>
    <w:rsid w:val="002C7CCD"/>
    <w:rsid w:val="002D0BFF"/>
    <w:rsid w:val="002D2101"/>
    <w:rsid w:val="002D2505"/>
    <w:rsid w:val="002D35BB"/>
    <w:rsid w:val="002D3DC6"/>
    <w:rsid w:val="002D3E47"/>
    <w:rsid w:val="002D4BC7"/>
    <w:rsid w:val="002D6E71"/>
    <w:rsid w:val="002D7857"/>
    <w:rsid w:val="002E106A"/>
    <w:rsid w:val="002E1640"/>
    <w:rsid w:val="002E20CD"/>
    <w:rsid w:val="002E36FD"/>
    <w:rsid w:val="002E3D41"/>
    <w:rsid w:val="002E48BE"/>
    <w:rsid w:val="002E4970"/>
    <w:rsid w:val="002E53EA"/>
    <w:rsid w:val="002E544B"/>
    <w:rsid w:val="002E5B20"/>
    <w:rsid w:val="002E6BB0"/>
    <w:rsid w:val="002E7992"/>
    <w:rsid w:val="002F03E2"/>
    <w:rsid w:val="002F0B6E"/>
    <w:rsid w:val="002F2E14"/>
    <w:rsid w:val="002F4331"/>
    <w:rsid w:val="002F4358"/>
    <w:rsid w:val="002F556B"/>
    <w:rsid w:val="002F6200"/>
    <w:rsid w:val="002F638E"/>
    <w:rsid w:val="002F6A1E"/>
    <w:rsid w:val="002F79E0"/>
    <w:rsid w:val="00300837"/>
    <w:rsid w:val="00302287"/>
    <w:rsid w:val="003025A8"/>
    <w:rsid w:val="0030652C"/>
    <w:rsid w:val="00311239"/>
    <w:rsid w:val="0031215E"/>
    <w:rsid w:val="003129A3"/>
    <w:rsid w:val="00313025"/>
    <w:rsid w:val="00313861"/>
    <w:rsid w:val="003147EE"/>
    <w:rsid w:val="00316769"/>
    <w:rsid w:val="00316C81"/>
    <w:rsid w:val="00316F2D"/>
    <w:rsid w:val="0031777A"/>
    <w:rsid w:val="00317DE5"/>
    <w:rsid w:val="003206E2"/>
    <w:rsid w:val="003207B4"/>
    <w:rsid w:val="00320AC6"/>
    <w:rsid w:val="00321E93"/>
    <w:rsid w:val="00322255"/>
    <w:rsid w:val="00322B42"/>
    <w:rsid w:val="0032321E"/>
    <w:rsid w:val="00325B75"/>
    <w:rsid w:val="00327654"/>
    <w:rsid w:val="003305D5"/>
    <w:rsid w:val="003308E3"/>
    <w:rsid w:val="0033109C"/>
    <w:rsid w:val="003317BE"/>
    <w:rsid w:val="00332F8E"/>
    <w:rsid w:val="00334C82"/>
    <w:rsid w:val="00334EB6"/>
    <w:rsid w:val="00335033"/>
    <w:rsid w:val="00336563"/>
    <w:rsid w:val="00340CB7"/>
    <w:rsid w:val="00341210"/>
    <w:rsid w:val="00341514"/>
    <w:rsid w:val="00341C8C"/>
    <w:rsid w:val="00341E9E"/>
    <w:rsid w:val="00342396"/>
    <w:rsid w:val="003427FE"/>
    <w:rsid w:val="0034315B"/>
    <w:rsid w:val="00343165"/>
    <w:rsid w:val="003437BC"/>
    <w:rsid w:val="003465DA"/>
    <w:rsid w:val="00350122"/>
    <w:rsid w:val="003506C9"/>
    <w:rsid w:val="00350831"/>
    <w:rsid w:val="00350C26"/>
    <w:rsid w:val="003514FD"/>
    <w:rsid w:val="0035258F"/>
    <w:rsid w:val="00352B05"/>
    <w:rsid w:val="003534BD"/>
    <w:rsid w:val="00355106"/>
    <w:rsid w:val="00355211"/>
    <w:rsid w:val="003554BE"/>
    <w:rsid w:val="00355DD2"/>
    <w:rsid w:val="00356E1C"/>
    <w:rsid w:val="00357B7D"/>
    <w:rsid w:val="0036022B"/>
    <w:rsid w:val="00360232"/>
    <w:rsid w:val="003607BA"/>
    <w:rsid w:val="00361092"/>
    <w:rsid w:val="003613E7"/>
    <w:rsid w:val="00361D56"/>
    <w:rsid w:val="00364C1A"/>
    <w:rsid w:val="0036564A"/>
    <w:rsid w:val="0036606E"/>
    <w:rsid w:val="003666F0"/>
    <w:rsid w:val="00366B72"/>
    <w:rsid w:val="003702EC"/>
    <w:rsid w:val="00371806"/>
    <w:rsid w:val="003731FD"/>
    <w:rsid w:val="00373336"/>
    <w:rsid w:val="00373AF9"/>
    <w:rsid w:val="00373D3E"/>
    <w:rsid w:val="00376023"/>
    <w:rsid w:val="00377CE0"/>
    <w:rsid w:val="0038163C"/>
    <w:rsid w:val="00381EF2"/>
    <w:rsid w:val="0038237B"/>
    <w:rsid w:val="0038240D"/>
    <w:rsid w:val="0038275D"/>
    <w:rsid w:val="0038314B"/>
    <w:rsid w:val="003846C6"/>
    <w:rsid w:val="003846CC"/>
    <w:rsid w:val="00384C2A"/>
    <w:rsid w:val="003854DB"/>
    <w:rsid w:val="00385891"/>
    <w:rsid w:val="00385C85"/>
    <w:rsid w:val="00386110"/>
    <w:rsid w:val="00387023"/>
    <w:rsid w:val="00387171"/>
    <w:rsid w:val="00390235"/>
    <w:rsid w:val="00390AE4"/>
    <w:rsid w:val="00392B27"/>
    <w:rsid w:val="00393AC1"/>
    <w:rsid w:val="003943B8"/>
    <w:rsid w:val="00394DC7"/>
    <w:rsid w:val="003961E7"/>
    <w:rsid w:val="0039667E"/>
    <w:rsid w:val="00396A4B"/>
    <w:rsid w:val="003A0008"/>
    <w:rsid w:val="003A0753"/>
    <w:rsid w:val="003A2643"/>
    <w:rsid w:val="003A331F"/>
    <w:rsid w:val="003A40C2"/>
    <w:rsid w:val="003A4181"/>
    <w:rsid w:val="003A50BF"/>
    <w:rsid w:val="003A5A35"/>
    <w:rsid w:val="003A6B32"/>
    <w:rsid w:val="003B0E90"/>
    <w:rsid w:val="003B124F"/>
    <w:rsid w:val="003B1C99"/>
    <w:rsid w:val="003B210E"/>
    <w:rsid w:val="003B2B4E"/>
    <w:rsid w:val="003B4ACE"/>
    <w:rsid w:val="003B56EF"/>
    <w:rsid w:val="003B7763"/>
    <w:rsid w:val="003B78E5"/>
    <w:rsid w:val="003C1106"/>
    <w:rsid w:val="003C1F33"/>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EB0"/>
    <w:rsid w:val="003D5FF1"/>
    <w:rsid w:val="003D62DB"/>
    <w:rsid w:val="003D7CCB"/>
    <w:rsid w:val="003E0E9D"/>
    <w:rsid w:val="003E13A7"/>
    <w:rsid w:val="003E78BB"/>
    <w:rsid w:val="003E7B03"/>
    <w:rsid w:val="003F06E8"/>
    <w:rsid w:val="003F07F9"/>
    <w:rsid w:val="003F0C88"/>
    <w:rsid w:val="003F2E01"/>
    <w:rsid w:val="003F59B2"/>
    <w:rsid w:val="003F5A9E"/>
    <w:rsid w:val="003F63A0"/>
    <w:rsid w:val="003F6B9C"/>
    <w:rsid w:val="003F6C77"/>
    <w:rsid w:val="003F6EE2"/>
    <w:rsid w:val="004001DE"/>
    <w:rsid w:val="00401517"/>
    <w:rsid w:val="00401729"/>
    <w:rsid w:val="00401E86"/>
    <w:rsid w:val="00401E90"/>
    <w:rsid w:val="00402CD8"/>
    <w:rsid w:val="004031FD"/>
    <w:rsid w:val="00404737"/>
    <w:rsid w:val="00404922"/>
    <w:rsid w:val="00404C0D"/>
    <w:rsid w:val="00404DE0"/>
    <w:rsid w:val="004056FF"/>
    <w:rsid w:val="004063D9"/>
    <w:rsid w:val="00406C0C"/>
    <w:rsid w:val="00406F15"/>
    <w:rsid w:val="0041009B"/>
    <w:rsid w:val="00411C62"/>
    <w:rsid w:val="0041210D"/>
    <w:rsid w:val="00413058"/>
    <w:rsid w:val="00413218"/>
    <w:rsid w:val="00414D81"/>
    <w:rsid w:val="00415EFE"/>
    <w:rsid w:val="0041672A"/>
    <w:rsid w:val="00416B3E"/>
    <w:rsid w:val="004210B8"/>
    <w:rsid w:val="0042296C"/>
    <w:rsid w:val="00423D4E"/>
    <w:rsid w:val="00424AE2"/>
    <w:rsid w:val="00424BBF"/>
    <w:rsid w:val="00425938"/>
    <w:rsid w:val="00426FF4"/>
    <w:rsid w:val="0042741C"/>
    <w:rsid w:val="00427553"/>
    <w:rsid w:val="0043246D"/>
    <w:rsid w:val="004331E5"/>
    <w:rsid w:val="004334FF"/>
    <w:rsid w:val="004344C6"/>
    <w:rsid w:val="00435603"/>
    <w:rsid w:val="0044048B"/>
    <w:rsid w:val="004409EB"/>
    <w:rsid w:val="00442351"/>
    <w:rsid w:val="00442D67"/>
    <w:rsid w:val="00443325"/>
    <w:rsid w:val="004435AB"/>
    <w:rsid w:val="00443A4A"/>
    <w:rsid w:val="00443BED"/>
    <w:rsid w:val="00443DD8"/>
    <w:rsid w:val="00444038"/>
    <w:rsid w:val="0044783C"/>
    <w:rsid w:val="00450A12"/>
    <w:rsid w:val="00451819"/>
    <w:rsid w:val="00451A22"/>
    <w:rsid w:val="0045386A"/>
    <w:rsid w:val="00453E2A"/>
    <w:rsid w:val="00453E79"/>
    <w:rsid w:val="0045470E"/>
    <w:rsid w:val="00455A94"/>
    <w:rsid w:val="004571EB"/>
    <w:rsid w:val="004575BA"/>
    <w:rsid w:val="004576E2"/>
    <w:rsid w:val="00460653"/>
    <w:rsid w:val="00461DAC"/>
    <w:rsid w:val="00462C59"/>
    <w:rsid w:val="00464994"/>
    <w:rsid w:val="00464A19"/>
    <w:rsid w:val="00467A64"/>
    <w:rsid w:val="004702B5"/>
    <w:rsid w:val="00473CA5"/>
    <w:rsid w:val="00475C14"/>
    <w:rsid w:val="0047776F"/>
    <w:rsid w:val="00477FD2"/>
    <w:rsid w:val="00480EA3"/>
    <w:rsid w:val="00481357"/>
    <w:rsid w:val="00481F78"/>
    <w:rsid w:val="00482A9A"/>
    <w:rsid w:val="00482E77"/>
    <w:rsid w:val="00483C4C"/>
    <w:rsid w:val="00484113"/>
    <w:rsid w:val="004856C0"/>
    <w:rsid w:val="00491A8B"/>
    <w:rsid w:val="004936F1"/>
    <w:rsid w:val="00494F09"/>
    <w:rsid w:val="004967CB"/>
    <w:rsid w:val="00496AFA"/>
    <w:rsid w:val="004979FA"/>
    <w:rsid w:val="00497E87"/>
    <w:rsid w:val="004A028C"/>
    <w:rsid w:val="004A080D"/>
    <w:rsid w:val="004A1C90"/>
    <w:rsid w:val="004A2D32"/>
    <w:rsid w:val="004A463F"/>
    <w:rsid w:val="004A4AF2"/>
    <w:rsid w:val="004A4CB4"/>
    <w:rsid w:val="004A582E"/>
    <w:rsid w:val="004A5F0C"/>
    <w:rsid w:val="004A69C2"/>
    <w:rsid w:val="004A7FEE"/>
    <w:rsid w:val="004B0051"/>
    <w:rsid w:val="004B097F"/>
    <w:rsid w:val="004B0F2F"/>
    <w:rsid w:val="004B1279"/>
    <w:rsid w:val="004B16DD"/>
    <w:rsid w:val="004B195C"/>
    <w:rsid w:val="004B30B4"/>
    <w:rsid w:val="004B349A"/>
    <w:rsid w:val="004B36EF"/>
    <w:rsid w:val="004B3BFB"/>
    <w:rsid w:val="004B46C2"/>
    <w:rsid w:val="004B6574"/>
    <w:rsid w:val="004B7819"/>
    <w:rsid w:val="004B7B5B"/>
    <w:rsid w:val="004C12F5"/>
    <w:rsid w:val="004C23A8"/>
    <w:rsid w:val="004C30A2"/>
    <w:rsid w:val="004C4239"/>
    <w:rsid w:val="004C499F"/>
    <w:rsid w:val="004C59A0"/>
    <w:rsid w:val="004C7DFB"/>
    <w:rsid w:val="004D0DD1"/>
    <w:rsid w:val="004D1276"/>
    <w:rsid w:val="004D25DA"/>
    <w:rsid w:val="004D2738"/>
    <w:rsid w:val="004D3522"/>
    <w:rsid w:val="004D3D43"/>
    <w:rsid w:val="004D4433"/>
    <w:rsid w:val="004D4673"/>
    <w:rsid w:val="004D49FA"/>
    <w:rsid w:val="004D511B"/>
    <w:rsid w:val="004D6702"/>
    <w:rsid w:val="004D6DBE"/>
    <w:rsid w:val="004D7107"/>
    <w:rsid w:val="004D7A51"/>
    <w:rsid w:val="004D7C86"/>
    <w:rsid w:val="004E0C3F"/>
    <w:rsid w:val="004E1B4E"/>
    <w:rsid w:val="004E25FB"/>
    <w:rsid w:val="004E4A66"/>
    <w:rsid w:val="004E4BE3"/>
    <w:rsid w:val="004E5EBB"/>
    <w:rsid w:val="004E625D"/>
    <w:rsid w:val="004F0C98"/>
    <w:rsid w:val="004F706B"/>
    <w:rsid w:val="004F77F1"/>
    <w:rsid w:val="004F7F09"/>
    <w:rsid w:val="004F7FF9"/>
    <w:rsid w:val="005005A8"/>
    <w:rsid w:val="00500C80"/>
    <w:rsid w:val="00502EFF"/>
    <w:rsid w:val="00504AFD"/>
    <w:rsid w:val="0050726E"/>
    <w:rsid w:val="00507348"/>
    <w:rsid w:val="005076B6"/>
    <w:rsid w:val="0051063E"/>
    <w:rsid w:val="005113AD"/>
    <w:rsid w:val="005116D6"/>
    <w:rsid w:val="00511F2E"/>
    <w:rsid w:val="005124FD"/>
    <w:rsid w:val="0051370B"/>
    <w:rsid w:val="005139AA"/>
    <w:rsid w:val="005143AB"/>
    <w:rsid w:val="005157B4"/>
    <w:rsid w:val="00516840"/>
    <w:rsid w:val="00516A3C"/>
    <w:rsid w:val="005212EA"/>
    <w:rsid w:val="00521CDD"/>
    <w:rsid w:val="005229B2"/>
    <w:rsid w:val="00522B45"/>
    <w:rsid w:val="005233EC"/>
    <w:rsid w:val="00523447"/>
    <w:rsid w:val="00523FD1"/>
    <w:rsid w:val="005253C6"/>
    <w:rsid w:val="00530124"/>
    <w:rsid w:val="005309C1"/>
    <w:rsid w:val="0053238B"/>
    <w:rsid w:val="00532A46"/>
    <w:rsid w:val="0053383E"/>
    <w:rsid w:val="0053610D"/>
    <w:rsid w:val="00536403"/>
    <w:rsid w:val="00537904"/>
    <w:rsid w:val="00537CB9"/>
    <w:rsid w:val="00537CC8"/>
    <w:rsid w:val="005406D6"/>
    <w:rsid w:val="00541DCC"/>
    <w:rsid w:val="00541F13"/>
    <w:rsid w:val="00543226"/>
    <w:rsid w:val="00543E94"/>
    <w:rsid w:val="00544EB3"/>
    <w:rsid w:val="005459A4"/>
    <w:rsid w:val="00546E60"/>
    <w:rsid w:val="00547A14"/>
    <w:rsid w:val="00551783"/>
    <w:rsid w:val="00551CEC"/>
    <w:rsid w:val="00554549"/>
    <w:rsid w:val="00554651"/>
    <w:rsid w:val="00556DDC"/>
    <w:rsid w:val="00557FBA"/>
    <w:rsid w:val="005605BF"/>
    <w:rsid w:val="00560712"/>
    <w:rsid w:val="00561A1F"/>
    <w:rsid w:val="00562842"/>
    <w:rsid w:val="0056297D"/>
    <w:rsid w:val="0056370C"/>
    <w:rsid w:val="00563A85"/>
    <w:rsid w:val="00563A9C"/>
    <w:rsid w:val="00563E78"/>
    <w:rsid w:val="00564463"/>
    <w:rsid w:val="00565CB3"/>
    <w:rsid w:val="0056695C"/>
    <w:rsid w:val="00567156"/>
    <w:rsid w:val="00570670"/>
    <w:rsid w:val="00571EF5"/>
    <w:rsid w:val="0057329B"/>
    <w:rsid w:val="0057609D"/>
    <w:rsid w:val="005805E6"/>
    <w:rsid w:val="00580D91"/>
    <w:rsid w:val="00581AFF"/>
    <w:rsid w:val="005827D9"/>
    <w:rsid w:val="00582ECA"/>
    <w:rsid w:val="00584ACB"/>
    <w:rsid w:val="00585811"/>
    <w:rsid w:val="00585937"/>
    <w:rsid w:val="00590C16"/>
    <w:rsid w:val="00590EDE"/>
    <w:rsid w:val="00590EF4"/>
    <w:rsid w:val="00590F43"/>
    <w:rsid w:val="0059175F"/>
    <w:rsid w:val="00592775"/>
    <w:rsid w:val="00593D34"/>
    <w:rsid w:val="00594879"/>
    <w:rsid w:val="005970D4"/>
    <w:rsid w:val="00597903"/>
    <w:rsid w:val="00597DB0"/>
    <w:rsid w:val="005A09D9"/>
    <w:rsid w:val="005A14A0"/>
    <w:rsid w:val="005A51B4"/>
    <w:rsid w:val="005A51E2"/>
    <w:rsid w:val="005A5532"/>
    <w:rsid w:val="005A66E5"/>
    <w:rsid w:val="005A6CBF"/>
    <w:rsid w:val="005A6F73"/>
    <w:rsid w:val="005A7769"/>
    <w:rsid w:val="005A7A29"/>
    <w:rsid w:val="005A7F85"/>
    <w:rsid w:val="005B0318"/>
    <w:rsid w:val="005B0A4E"/>
    <w:rsid w:val="005B0E74"/>
    <w:rsid w:val="005B10F8"/>
    <w:rsid w:val="005B235E"/>
    <w:rsid w:val="005B24DA"/>
    <w:rsid w:val="005B263A"/>
    <w:rsid w:val="005B2917"/>
    <w:rsid w:val="005B3BAD"/>
    <w:rsid w:val="005B4853"/>
    <w:rsid w:val="005B4BB1"/>
    <w:rsid w:val="005B666D"/>
    <w:rsid w:val="005B69E9"/>
    <w:rsid w:val="005B6CC4"/>
    <w:rsid w:val="005B7743"/>
    <w:rsid w:val="005B7E49"/>
    <w:rsid w:val="005C0219"/>
    <w:rsid w:val="005C0A68"/>
    <w:rsid w:val="005C198F"/>
    <w:rsid w:val="005C2167"/>
    <w:rsid w:val="005C2F44"/>
    <w:rsid w:val="005C3D95"/>
    <w:rsid w:val="005C5ED4"/>
    <w:rsid w:val="005C6BF4"/>
    <w:rsid w:val="005C7076"/>
    <w:rsid w:val="005C7A97"/>
    <w:rsid w:val="005D0C3F"/>
    <w:rsid w:val="005D3CD7"/>
    <w:rsid w:val="005D3D45"/>
    <w:rsid w:val="005D44CE"/>
    <w:rsid w:val="005D47D6"/>
    <w:rsid w:val="005D4B79"/>
    <w:rsid w:val="005D5589"/>
    <w:rsid w:val="005D5702"/>
    <w:rsid w:val="005D5FE4"/>
    <w:rsid w:val="005D6346"/>
    <w:rsid w:val="005D6500"/>
    <w:rsid w:val="005D672E"/>
    <w:rsid w:val="005D708F"/>
    <w:rsid w:val="005E1BB7"/>
    <w:rsid w:val="005E3355"/>
    <w:rsid w:val="005E5325"/>
    <w:rsid w:val="005E57E4"/>
    <w:rsid w:val="005E58E6"/>
    <w:rsid w:val="005E5A05"/>
    <w:rsid w:val="005E6440"/>
    <w:rsid w:val="005E6B4A"/>
    <w:rsid w:val="005E7137"/>
    <w:rsid w:val="005E727E"/>
    <w:rsid w:val="005E7C94"/>
    <w:rsid w:val="005E7C99"/>
    <w:rsid w:val="005E7DEA"/>
    <w:rsid w:val="005F0C11"/>
    <w:rsid w:val="005F0DE9"/>
    <w:rsid w:val="005F122B"/>
    <w:rsid w:val="005F1533"/>
    <w:rsid w:val="005F207C"/>
    <w:rsid w:val="005F577E"/>
    <w:rsid w:val="005F6807"/>
    <w:rsid w:val="005F6AF9"/>
    <w:rsid w:val="0060057B"/>
    <w:rsid w:val="00600941"/>
    <w:rsid w:val="006009B2"/>
    <w:rsid w:val="00600D4D"/>
    <w:rsid w:val="0060188C"/>
    <w:rsid w:val="00601B8F"/>
    <w:rsid w:val="006021CD"/>
    <w:rsid w:val="00602562"/>
    <w:rsid w:val="00602F2C"/>
    <w:rsid w:val="00603079"/>
    <w:rsid w:val="00603207"/>
    <w:rsid w:val="00603AB4"/>
    <w:rsid w:val="0060472D"/>
    <w:rsid w:val="0060606F"/>
    <w:rsid w:val="006104BA"/>
    <w:rsid w:val="00610A69"/>
    <w:rsid w:val="00612081"/>
    <w:rsid w:val="00612F38"/>
    <w:rsid w:val="006155E4"/>
    <w:rsid w:val="00615E49"/>
    <w:rsid w:val="00616B71"/>
    <w:rsid w:val="00616BC3"/>
    <w:rsid w:val="00617A23"/>
    <w:rsid w:val="00621CDF"/>
    <w:rsid w:val="00621D5A"/>
    <w:rsid w:val="0062254A"/>
    <w:rsid w:val="006234C1"/>
    <w:rsid w:val="0062391F"/>
    <w:rsid w:val="00623A2A"/>
    <w:rsid w:val="00623C53"/>
    <w:rsid w:val="0062481E"/>
    <w:rsid w:val="00624F6F"/>
    <w:rsid w:val="00625FC5"/>
    <w:rsid w:val="006262D8"/>
    <w:rsid w:val="00627939"/>
    <w:rsid w:val="00627CE2"/>
    <w:rsid w:val="00627D01"/>
    <w:rsid w:val="00627E01"/>
    <w:rsid w:val="006312DA"/>
    <w:rsid w:val="00631A2C"/>
    <w:rsid w:val="00632D64"/>
    <w:rsid w:val="00633782"/>
    <w:rsid w:val="00634A31"/>
    <w:rsid w:val="00634DB7"/>
    <w:rsid w:val="0063621A"/>
    <w:rsid w:val="0063773E"/>
    <w:rsid w:val="00641038"/>
    <w:rsid w:val="00641666"/>
    <w:rsid w:val="006419E0"/>
    <w:rsid w:val="0064384B"/>
    <w:rsid w:val="00643A6E"/>
    <w:rsid w:val="006442C1"/>
    <w:rsid w:val="00644FA6"/>
    <w:rsid w:val="0064732E"/>
    <w:rsid w:val="00647E26"/>
    <w:rsid w:val="0065033C"/>
    <w:rsid w:val="006504AB"/>
    <w:rsid w:val="00650958"/>
    <w:rsid w:val="00650E1C"/>
    <w:rsid w:val="006514A0"/>
    <w:rsid w:val="0065198E"/>
    <w:rsid w:val="00651EB9"/>
    <w:rsid w:val="006526E7"/>
    <w:rsid w:val="006537B3"/>
    <w:rsid w:val="00653E70"/>
    <w:rsid w:val="00657833"/>
    <w:rsid w:val="00660BC4"/>
    <w:rsid w:val="006620F8"/>
    <w:rsid w:val="00662681"/>
    <w:rsid w:val="006636C7"/>
    <w:rsid w:val="006638BF"/>
    <w:rsid w:val="00666A9B"/>
    <w:rsid w:val="00666F34"/>
    <w:rsid w:val="00667B1F"/>
    <w:rsid w:val="00667C91"/>
    <w:rsid w:val="00667E65"/>
    <w:rsid w:val="0067135E"/>
    <w:rsid w:val="00672553"/>
    <w:rsid w:val="00673164"/>
    <w:rsid w:val="0067392B"/>
    <w:rsid w:val="00674E63"/>
    <w:rsid w:val="006755A1"/>
    <w:rsid w:val="0067769C"/>
    <w:rsid w:val="00680AC9"/>
    <w:rsid w:val="00680C4D"/>
    <w:rsid w:val="006819B2"/>
    <w:rsid w:val="0068226E"/>
    <w:rsid w:val="00683125"/>
    <w:rsid w:val="00684D44"/>
    <w:rsid w:val="006864A8"/>
    <w:rsid w:val="006901DE"/>
    <w:rsid w:val="006904AB"/>
    <w:rsid w:val="006909A2"/>
    <w:rsid w:val="006911D3"/>
    <w:rsid w:val="00694A09"/>
    <w:rsid w:val="00694C64"/>
    <w:rsid w:val="00694C7B"/>
    <w:rsid w:val="00694E99"/>
    <w:rsid w:val="0069507C"/>
    <w:rsid w:val="006957AA"/>
    <w:rsid w:val="00696992"/>
    <w:rsid w:val="006A0B61"/>
    <w:rsid w:val="006A13D0"/>
    <w:rsid w:val="006A1B4F"/>
    <w:rsid w:val="006A1EE4"/>
    <w:rsid w:val="006A200C"/>
    <w:rsid w:val="006A4F83"/>
    <w:rsid w:val="006A5054"/>
    <w:rsid w:val="006A5978"/>
    <w:rsid w:val="006A6A5E"/>
    <w:rsid w:val="006A6FDA"/>
    <w:rsid w:val="006A7C1C"/>
    <w:rsid w:val="006A7DEC"/>
    <w:rsid w:val="006B014B"/>
    <w:rsid w:val="006B0E93"/>
    <w:rsid w:val="006B1C7D"/>
    <w:rsid w:val="006B2729"/>
    <w:rsid w:val="006B33AA"/>
    <w:rsid w:val="006B38DA"/>
    <w:rsid w:val="006B515C"/>
    <w:rsid w:val="006B6003"/>
    <w:rsid w:val="006B6292"/>
    <w:rsid w:val="006B79CE"/>
    <w:rsid w:val="006C018D"/>
    <w:rsid w:val="006C0478"/>
    <w:rsid w:val="006C23EA"/>
    <w:rsid w:val="006C2551"/>
    <w:rsid w:val="006C2676"/>
    <w:rsid w:val="006C34D7"/>
    <w:rsid w:val="006C36CF"/>
    <w:rsid w:val="006C3DC3"/>
    <w:rsid w:val="006C4407"/>
    <w:rsid w:val="006C4894"/>
    <w:rsid w:val="006C492E"/>
    <w:rsid w:val="006C4C0E"/>
    <w:rsid w:val="006C60AD"/>
    <w:rsid w:val="006C6EBF"/>
    <w:rsid w:val="006C7008"/>
    <w:rsid w:val="006C7F79"/>
    <w:rsid w:val="006D035F"/>
    <w:rsid w:val="006D0C12"/>
    <w:rsid w:val="006D10BA"/>
    <w:rsid w:val="006D18BA"/>
    <w:rsid w:val="006D20F4"/>
    <w:rsid w:val="006D2A20"/>
    <w:rsid w:val="006D4EE2"/>
    <w:rsid w:val="006D4F02"/>
    <w:rsid w:val="006D63A4"/>
    <w:rsid w:val="006D6D11"/>
    <w:rsid w:val="006D7C85"/>
    <w:rsid w:val="006D7CAB"/>
    <w:rsid w:val="006D7CD2"/>
    <w:rsid w:val="006E0602"/>
    <w:rsid w:val="006E0F40"/>
    <w:rsid w:val="006E283A"/>
    <w:rsid w:val="006E301C"/>
    <w:rsid w:val="006E3A79"/>
    <w:rsid w:val="006E3A91"/>
    <w:rsid w:val="006E3D7A"/>
    <w:rsid w:val="006E45E3"/>
    <w:rsid w:val="006E53E5"/>
    <w:rsid w:val="006E67CA"/>
    <w:rsid w:val="006F0166"/>
    <w:rsid w:val="006F164C"/>
    <w:rsid w:val="006F1EFF"/>
    <w:rsid w:val="006F24A8"/>
    <w:rsid w:val="006F2895"/>
    <w:rsid w:val="006F3B8E"/>
    <w:rsid w:val="006F44EF"/>
    <w:rsid w:val="006F4A02"/>
    <w:rsid w:val="006F4DC3"/>
    <w:rsid w:val="007001BE"/>
    <w:rsid w:val="00700318"/>
    <w:rsid w:val="00700AD7"/>
    <w:rsid w:val="00702D98"/>
    <w:rsid w:val="007041C8"/>
    <w:rsid w:val="00704A3D"/>
    <w:rsid w:val="00705F29"/>
    <w:rsid w:val="0070603B"/>
    <w:rsid w:val="007067F4"/>
    <w:rsid w:val="00706AD6"/>
    <w:rsid w:val="00707585"/>
    <w:rsid w:val="007075E8"/>
    <w:rsid w:val="00707815"/>
    <w:rsid w:val="00707EA9"/>
    <w:rsid w:val="00710C2A"/>
    <w:rsid w:val="00711A07"/>
    <w:rsid w:val="00711C2F"/>
    <w:rsid w:val="00712E40"/>
    <w:rsid w:val="007142E7"/>
    <w:rsid w:val="0071524E"/>
    <w:rsid w:val="00715C8A"/>
    <w:rsid w:val="007167E4"/>
    <w:rsid w:val="00716AC6"/>
    <w:rsid w:val="00717B6E"/>
    <w:rsid w:val="007208DC"/>
    <w:rsid w:val="00720E8D"/>
    <w:rsid w:val="00721653"/>
    <w:rsid w:val="00721A9A"/>
    <w:rsid w:val="00721BB5"/>
    <w:rsid w:val="007230BF"/>
    <w:rsid w:val="00723613"/>
    <w:rsid w:val="007252D3"/>
    <w:rsid w:val="0072565E"/>
    <w:rsid w:val="00730138"/>
    <w:rsid w:val="00730BE9"/>
    <w:rsid w:val="007316BD"/>
    <w:rsid w:val="007323B6"/>
    <w:rsid w:val="00734AAD"/>
    <w:rsid w:val="00736134"/>
    <w:rsid w:val="00736B8F"/>
    <w:rsid w:val="00737322"/>
    <w:rsid w:val="00740BAB"/>
    <w:rsid w:val="00740BE4"/>
    <w:rsid w:val="00740F4F"/>
    <w:rsid w:val="00742680"/>
    <w:rsid w:val="00744C5B"/>
    <w:rsid w:val="0074736A"/>
    <w:rsid w:val="00750050"/>
    <w:rsid w:val="00751E29"/>
    <w:rsid w:val="0075322C"/>
    <w:rsid w:val="00753976"/>
    <w:rsid w:val="0075524C"/>
    <w:rsid w:val="007554AE"/>
    <w:rsid w:val="0075550B"/>
    <w:rsid w:val="00755D56"/>
    <w:rsid w:val="007563FA"/>
    <w:rsid w:val="00756A83"/>
    <w:rsid w:val="00756AA5"/>
    <w:rsid w:val="00760F7F"/>
    <w:rsid w:val="00761938"/>
    <w:rsid w:val="00761F11"/>
    <w:rsid w:val="00761F51"/>
    <w:rsid w:val="00762C15"/>
    <w:rsid w:val="00762C66"/>
    <w:rsid w:val="00764172"/>
    <w:rsid w:val="00765423"/>
    <w:rsid w:val="00765605"/>
    <w:rsid w:val="00766035"/>
    <w:rsid w:val="00766154"/>
    <w:rsid w:val="0077101F"/>
    <w:rsid w:val="007721DB"/>
    <w:rsid w:val="00772553"/>
    <w:rsid w:val="0077336C"/>
    <w:rsid w:val="00773FE9"/>
    <w:rsid w:val="007747EC"/>
    <w:rsid w:val="00774881"/>
    <w:rsid w:val="007759CB"/>
    <w:rsid w:val="0077604C"/>
    <w:rsid w:val="00776ADB"/>
    <w:rsid w:val="00777538"/>
    <w:rsid w:val="007810B6"/>
    <w:rsid w:val="00781336"/>
    <w:rsid w:val="00782201"/>
    <w:rsid w:val="0078220C"/>
    <w:rsid w:val="00783D78"/>
    <w:rsid w:val="00784F9F"/>
    <w:rsid w:val="00785412"/>
    <w:rsid w:val="00785E49"/>
    <w:rsid w:val="007905D3"/>
    <w:rsid w:val="00791B03"/>
    <w:rsid w:val="00792182"/>
    <w:rsid w:val="0079357E"/>
    <w:rsid w:val="007938E7"/>
    <w:rsid w:val="007939DD"/>
    <w:rsid w:val="0079540A"/>
    <w:rsid w:val="0079597E"/>
    <w:rsid w:val="007959BF"/>
    <w:rsid w:val="00797635"/>
    <w:rsid w:val="007A1DFA"/>
    <w:rsid w:val="007A2F41"/>
    <w:rsid w:val="007A3336"/>
    <w:rsid w:val="007A3B63"/>
    <w:rsid w:val="007A3EAB"/>
    <w:rsid w:val="007A410B"/>
    <w:rsid w:val="007A5E82"/>
    <w:rsid w:val="007A6D74"/>
    <w:rsid w:val="007A75D0"/>
    <w:rsid w:val="007B136D"/>
    <w:rsid w:val="007B1E26"/>
    <w:rsid w:val="007B392A"/>
    <w:rsid w:val="007B53EA"/>
    <w:rsid w:val="007B6122"/>
    <w:rsid w:val="007B627F"/>
    <w:rsid w:val="007B640D"/>
    <w:rsid w:val="007B66A1"/>
    <w:rsid w:val="007C04D8"/>
    <w:rsid w:val="007C193B"/>
    <w:rsid w:val="007C2E28"/>
    <w:rsid w:val="007C6716"/>
    <w:rsid w:val="007C6E7B"/>
    <w:rsid w:val="007C752D"/>
    <w:rsid w:val="007D100C"/>
    <w:rsid w:val="007D1D37"/>
    <w:rsid w:val="007D1D78"/>
    <w:rsid w:val="007D2250"/>
    <w:rsid w:val="007D2754"/>
    <w:rsid w:val="007D2982"/>
    <w:rsid w:val="007D5C2B"/>
    <w:rsid w:val="007D6899"/>
    <w:rsid w:val="007E146B"/>
    <w:rsid w:val="007E1C9E"/>
    <w:rsid w:val="007E20A2"/>
    <w:rsid w:val="007E229F"/>
    <w:rsid w:val="007E3AC8"/>
    <w:rsid w:val="007E3D0D"/>
    <w:rsid w:val="007E45A2"/>
    <w:rsid w:val="007E463D"/>
    <w:rsid w:val="007E533B"/>
    <w:rsid w:val="007E6896"/>
    <w:rsid w:val="007E6990"/>
    <w:rsid w:val="007E6C05"/>
    <w:rsid w:val="007E709D"/>
    <w:rsid w:val="007E79C1"/>
    <w:rsid w:val="007F137E"/>
    <w:rsid w:val="007F19D9"/>
    <w:rsid w:val="007F32DF"/>
    <w:rsid w:val="007F38A0"/>
    <w:rsid w:val="007F3964"/>
    <w:rsid w:val="007F4EEA"/>
    <w:rsid w:val="007F54BB"/>
    <w:rsid w:val="007F6835"/>
    <w:rsid w:val="007F6980"/>
    <w:rsid w:val="007F739F"/>
    <w:rsid w:val="007F7AF9"/>
    <w:rsid w:val="0080011C"/>
    <w:rsid w:val="00800D00"/>
    <w:rsid w:val="00800E7D"/>
    <w:rsid w:val="0080188E"/>
    <w:rsid w:val="00801B00"/>
    <w:rsid w:val="00802287"/>
    <w:rsid w:val="00802558"/>
    <w:rsid w:val="00802C7B"/>
    <w:rsid w:val="008032CF"/>
    <w:rsid w:val="00803E7E"/>
    <w:rsid w:val="0080433F"/>
    <w:rsid w:val="008050A6"/>
    <w:rsid w:val="00805514"/>
    <w:rsid w:val="00805531"/>
    <w:rsid w:val="008056B7"/>
    <w:rsid w:val="0080642E"/>
    <w:rsid w:val="00806E2B"/>
    <w:rsid w:val="00811A86"/>
    <w:rsid w:val="00811CD9"/>
    <w:rsid w:val="008123FC"/>
    <w:rsid w:val="00812A22"/>
    <w:rsid w:val="00813F9D"/>
    <w:rsid w:val="0081429B"/>
    <w:rsid w:val="00815398"/>
    <w:rsid w:val="008158C0"/>
    <w:rsid w:val="00816026"/>
    <w:rsid w:val="00817031"/>
    <w:rsid w:val="008171AA"/>
    <w:rsid w:val="0081770D"/>
    <w:rsid w:val="00817E55"/>
    <w:rsid w:val="008202F4"/>
    <w:rsid w:val="00820DAD"/>
    <w:rsid w:val="00821779"/>
    <w:rsid w:val="00824A05"/>
    <w:rsid w:val="008260DA"/>
    <w:rsid w:val="0082679F"/>
    <w:rsid w:val="0082778B"/>
    <w:rsid w:val="0083019C"/>
    <w:rsid w:val="00830CD3"/>
    <w:rsid w:val="0083117B"/>
    <w:rsid w:val="0083160A"/>
    <w:rsid w:val="008332E3"/>
    <w:rsid w:val="00835D86"/>
    <w:rsid w:val="00836D6E"/>
    <w:rsid w:val="008373B7"/>
    <w:rsid w:val="008374FB"/>
    <w:rsid w:val="00837672"/>
    <w:rsid w:val="00837D1C"/>
    <w:rsid w:val="00840073"/>
    <w:rsid w:val="00843F26"/>
    <w:rsid w:val="0084445A"/>
    <w:rsid w:val="008449C1"/>
    <w:rsid w:val="00844D3D"/>
    <w:rsid w:val="00845320"/>
    <w:rsid w:val="0084605E"/>
    <w:rsid w:val="008506F1"/>
    <w:rsid w:val="00850815"/>
    <w:rsid w:val="00850DBC"/>
    <w:rsid w:val="00852228"/>
    <w:rsid w:val="00852538"/>
    <w:rsid w:val="00852DB5"/>
    <w:rsid w:val="00853139"/>
    <w:rsid w:val="00853ABC"/>
    <w:rsid w:val="008543AB"/>
    <w:rsid w:val="00854D4E"/>
    <w:rsid w:val="00856CFA"/>
    <w:rsid w:val="008612A7"/>
    <w:rsid w:val="00862010"/>
    <w:rsid w:val="008639E6"/>
    <w:rsid w:val="00863AAB"/>
    <w:rsid w:val="00863BD3"/>
    <w:rsid w:val="00864A45"/>
    <w:rsid w:val="00864B75"/>
    <w:rsid w:val="0086547A"/>
    <w:rsid w:val="00867DA9"/>
    <w:rsid w:val="0087138A"/>
    <w:rsid w:val="008726D2"/>
    <w:rsid w:val="00873A88"/>
    <w:rsid w:val="00873C0B"/>
    <w:rsid w:val="00873EA6"/>
    <w:rsid w:val="00873EB3"/>
    <w:rsid w:val="00873EEA"/>
    <w:rsid w:val="008740F8"/>
    <w:rsid w:val="00875CFC"/>
    <w:rsid w:val="00877018"/>
    <w:rsid w:val="00877B36"/>
    <w:rsid w:val="00881B6A"/>
    <w:rsid w:val="00881C9F"/>
    <w:rsid w:val="00881F14"/>
    <w:rsid w:val="00882FCA"/>
    <w:rsid w:val="00883577"/>
    <w:rsid w:val="00883B53"/>
    <w:rsid w:val="00886184"/>
    <w:rsid w:val="0088679E"/>
    <w:rsid w:val="008875C9"/>
    <w:rsid w:val="00892692"/>
    <w:rsid w:val="00892A6D"/>
    <w:rsid w:val="00893327"/>
    <w:rsid w:val="0089355B"/>
    <w:rsid w:val="008944D9"/>
    <w:rsid w:val="0089513B"/>
    <w:rsid w:val="00895A89"/>
    <w:rsid w:val="00896119"/>
    <w:rsid w:val="008967F0"/>
    <w:rsid w:val="008A0BCD"/>
    <w:rsid w:val="008A1F83"/>
    <w:rsid w:val="008A2F19"/>
    <w:rsid w:val="008A3177"/>
    <w:rsid w:val="008A42E8"/>
    <w:rsid w:val="008A54A7"/>
    <w:rsid w:val="008A613D"/>
    <w:rsid w:val="008A61A6"/>
    <w:rsid w:val="008A6462"/>
    <w:rsid w:val="008A652C"/>
    <w:rsid w:val="008A6911"/>
    <w:rsid w:val="008A6D49"/>
    <w:rsid w:val="008A718B"/>
    <w:rsid w:val="008B122B"/>
    <w:rsid w:val="008B1484"/>
    <w:rsid w:val="008B330F"/>
    <w:rsid w:val="008B334D"/>
    <w:rsid w:val="008B3387"/>
    <w:rsid w:val="008B5DA7"/>
    <w:rsid w:val="008B6BD7"/>
    <w:rsid w:val="008B7CBD"/>
    <w:rsid w:val="008C0290"/>
    <w:rsid w:val="008C182E"/>
    <w:rsid w:val="008C1AE2"/>
    <w:rsid w:val="008C2206"/>
    <w:rsid w:val="008C32C0"/>
    <w:rsid w:val="008C3342"/>
    <w:rsid w:val="008C3FB4"/>
    <w:rsid w:val="008C5CA8"/>
    <w:rsid w:val="008D1439"/>
    <w:rsid w:val="008D1ADB"/>
    <w:rsid w:val="008D1DA6"/>
    <w:rsid w:val="008D1E68"/>
    <w:rsid w:val="008D2C5A"/>
    <w:rsid w:val="008D2ED1"/>
    <w:rsid w:val="008D3D1F"/>
    <w:rsid w:val="008D4C0D"/>
    <w:rsid w:val="008D52DF"/>
    <w:rsid w:val="008D5714"/>
    <w:rsid w:val="008D59EE"/>
    <w:rsid w:val="008E005E"/>
    <w:rsid w:val="008E0259"/>
    <w:rsid w:val="008E0651"/>
    <w:rsid w:val="008E0F29"/>
    <w:rsid w:val="008E1208"/>
    <w:rsid w:val="008E1222"/>
    <w:rsid w:val="008E1578"/>
    <w:rsid w:val="008E1D02"/>
    <w:rsid w:val="008E1E6F"/>
    <w:rsid w:val="008E304B"/>
    <w:rsid w:val="008E394E"/>
    <w:rsid w:val="008E4F33"/>
    <w:rsid w:val="008E672B"/>
    <w:rsid w:val="008E7D0D"/>
    <w:rsid w:val="008E7F52"/>
    <w:rsid w:val="008F06B2"/>
    <w:rsid w:val="008F0E99"/>
    <w:rsid w:val="008F1D40"/>
    <w:rsid w:val="008F2FC3"/>
    <w:rsid w:val="008F30CF"/>
    <w:rsid w:val="008F42C5"/>
    <w:rsid w:val="008F467E"/>
    <w:rsid w:val="008F57D7"/>
    <w:rsid w:val="008F5C61"/>
    <w:rsid w:val="008F5E7D"/>
    <w:rsid w:val="008F6C28"/>
    <w:rsid w:val="008F7FDF"/>
    <w:rsid w:val="0090091A"/>
    <w:rsid w:val="00900A76"/>
    <w:rsid w:val="00905255"/>
    <w:rsid w:val="00905325"/>
    <w:rsid w:val="009056E5"/>
    <w:rsid w:val="00905A43"/>
    <w:rsid w:val="00905E0C"/>
    <w:rsid w:val="00907166"/>
    <w:rsid w:val="0091097A"/>
    <w:rsid w:val="00911AC8"/>
    <w:rsid w:val="009157BF"/>
    <w:rsid w:val="00915895"/>
    <w:rsid w:val="00916065"/>
    <w:rsid w:val="00916A6E"/>
    <w:rsid w:val="00916C8B"/>
    <w:rsid w:val="009174E1"/>
    <w:rsid w:val="00920A78"/>
    <w:rsid w:val="00922793"/>
    <w:rsid w:val="00922F8A"/>
    <w:rsid w:val="00925DF7"/>
    <w:rsid w:val="00926CDF"/>
    <w:rsid w:val="00927613"/>
    <w:rsid w:val="00927F7D"/>
    <w:rsid w:val="00931029"/>
    <w:rsid w:val="009324DC"/>
    <w:rsid w:val="009337E1"/>
    <w:rsid w:val="0093550D"/>
    <w:rsid w:val="009357DB"/>
    <w:rsid w:val="0093664D"/>
    <w:rsid w:val="00937A3C"/>
    <w:rsid w:val="00940CEC"/>
    <w:rsid w:val="00940D69"/>
    <w:rsid w:val="0094115F"/>
    <w:rsid w:val="0094296A"/>
    <w:rsid w:val="009429D7"/>
    <w:rsid w:val="009434E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62E"/>
    <w:rsid w:val="009530EF"/>
    <w:rsid w:val="0095367E"/>
    <w:rsid w:val="009549F9"/>
    <w:rsid w:val="00955575"/>
    <w:rsid w:val="00955F6F"/>
    <w:rsid w:val="009561E1"/>
    <w:rsid w:val="009566DD"/>
    <w:rsid w:val="009600D4"/>
    <w:rsid w:val="00960B07"/>
    <w:rsid w:val="0096229A"/>
    <w:rsid w:val="0096256E"/>
    <w:rsid w:val="009626BA"/>
    <w:rsid w:val="00962A3C"/>
    <w:rsid w:val="00962C56"/>
    <w:rsid w:val="0096462F"/>
    <w:rsid w:val="009646E1"/>
    <w:rsid w:val="00964783"/>
    <w:rsid w:val="00964B0B"/>
    <w:rsid w:val="00965E79"/>
    <w:rsid w:val="009666F7"/>
    <w:rsid w:val="00966FD0"/>
    <w:rsid w:val="009700A7"/>
    <w:rsid w:val="0097083F"/>
    <w:rsid w:val="00970BC5"/>
    <w:rsid w:val="00974507"/>
    <w:rsid w:val="0097477A"/>
    <w:rsid w:val="009747EF"/>
    <w:rsid w:val="00974C17"/>
    <w:rsid w:val="00977FDF"/>
    <w:rsid w:val="00980A78"/>
    <w:rsid w:val="00980FD6"/>
    <w:rsid w:val="00981529"/>
    <w:rsid w:val="00981C6E"/>
    <w:rsid w:val="0098387B"/>
    <w:rsid w:val="00983C29"/>
    <w:rsid w:val="00984FA2"/>
    <w:rsid w:val="0098526B"/>
    <w:rsid w:val="0098676E"/>
    <w:rsid w:val="00987404"/>
    <w:rsid w:val="009900AD"/>
    <w:rsid w:val="00992766"/>
    <w:rsid w:val="0099381E"/>
    <w:rsid w:val="00993F1D"/>
    <w:rsid w:val="009947AD"/>
    <w:rsid w:val="009958BD"/>
    <w:rsid w:val="00995AF6"/>
    <w:rsid w:val="009960A5"/>
    <w:rsid w:val="0099678E"/>
    <w:rsid w:val="00997198"/>
    <w:rsid w:val="0099784A"/>
    <w:rsid w:val="00997891"/>
    <w:rsid w:val="009A01A0"/>
    <w:rsid w:val="009A30BE"/>
    <w:rsid w:val="009A30D6"/>
    <w:rsid w:val="009A4744"/>
    <w:rsid w:val="009A4BCA"/>
    <w:rsid w:val="009A4E60"/>
    <w:rsid w:val="009A5DC2"/>
    <w:rsid w:val="009A5F8A"/>
    <w:rsid w:val="009A6869"/>
    <w:rsid w:val="009A6B71"/>
    <w:rsid w:val="009A6EF9"/>
    <w:rsid w:val="009A7A2D"/>
    <w:rsid w:val="009A7A35"/>
    <w:rsid w:val="009A7C84"/>
    <w:rsid w:val="009B02EA"/>
    <w:rsid w:val="009B12EE"/>
    <w:rsid w:val="009B17F8"/>
    <w:rsid w:val="009B2D7A"/>
    <w:rsid w:val="009B36B8"/>
    <w:rsid w:val="009B3F29"/>
    <w:rsid w:val="009B5D91"/>
    <w:rsid w:val="009C085D"/>
    <w:rsid w:val="009C11B3"/>
    <w:rsid w:val="009C1485"/>
    <w:rsid w:val="009C148D"/>
    <w:rsid w:val="009C1502"/>
    <w:rsid w:val="009C1A76"/>
    <w:rsid w:val="009C2598"/>
    <w:rsid w:val="009C3007"/>
    <w:rsid w:val="009C3734"/>
    <w:rsid w:val="009C379B"/>
    <w:rsid w:val="009C47E6"/>
    <w:rsid w:val="009C59B3"/>
    <w:rsid w:val="009C749C"/>
    <w:rsid w:val="009C7514"/>
    <w:rsid w:val="009C7694"/>
    <w:rsid w:val="009D032C"/>
    <w:rsid w:val="009D14A7"/>
    <w:rsid w:val="009D1933"/>
    <w:rsid w:val="009D1F57"/>
    <w:rsid w:val="009D1F78"/>
    <w:rsid w:val="009D2EDE"/>
    <w:rsid w:val="009D3792"/>
    <w:rsid w:val="009D5213"/>
    <w:rsid w:val="009D5E99"/>
    <w:rsid w:val="009D62FF"/>
    <w:rsid w:val="009D6482"/>
    <w:rsid w:val="009D665E"/>
    <w:rsid w:val="009D692A"/>
    <w:rsid w:val="009D6D8B"/>
    <w:rsid w:val="009E05C3"/>
    <w:rsid w:val="009E0F3F"/>
    <w:rsid w:val="009E2657"/>
    <w:rsid w:val="009E3C56"/>
    <w:rsid w:val="009E3D35"/>
    <w:rsid w:val="009E3F79"/>
    <w:rsid w:val="009E4204"/>
    <w:rsid w:val="009E49BF"/>
    <w:rsid w:val="009E51C9"/>
    <w:rsid w:val="009E719D"/>
    <w:rsid w:val="009E7574"/>
    <w:rsid w:val="009E7663"/>
    <w:rsid w:val="009F0FE8"/>
    <w:rsid w:val="009F1716"/>
    <w:rsid w:val="009F1E2C"/>
    <w:rsid w:val="009F26EE"/>
    <w:rsid w:val="009F3CEA"/>
    <w:rsid w:val="009F5BE7"/>
    <w:rsid w:val="009F6B02"/>
    <w:rsid w:val="009F6CFB"/>
    <w:rsid w:val="009F7697"/>
    <w:rsid w:val="009F7ECD"/>
    <w:rsid w:val="00A00CCF"/>
    <w:rsid w:val="00A01179"/>
    <w:rsid w:val="00A018BA"/>
    <w:rsid w:val="00A01A87"/>
    <w:rsid w:val="00A02462"/>
    <w:rsid w:val="00A051B2"/>
    <w:rsid w:val="00A05835"/>
    <w:rsid w:val="00A069FD"/>
    <w:rsid w:val="00A07B23"/>
    <w:rsid w:val="00A101F6"/>
    <w:rsid w:val="00A10938"/>
    <w:rsid w:val="00A109E6"/>
    <w:rsid w:val="00A1178E"/>
    <w:rsid w:val="00A136EF"/>
    <w:rsid w:val="00A13EAE"/>
    <w:rsid w:val="00A14A10"/>
    <w:rsid w:val="00A14C96"/>
    <w:rsid w:val="00A156C0"/>
    <w:rsid w:val="00A160B7"/>
    <w:rsid w:val="00A16110"/>
    <w:rsid w:val="00A16DB4"/>
    <w:rsid w:val="00A1737F"/>
    <w:rsid w:val="00A174BA"/>
    <w:rsid w:val="00A2070E"/>
    <w:rsid w:val="00A20ACF"/>
    <w:rsid w:val="00A20F20"/>
    <w:rsid w:val="00A21061"/>
    <w:rsid w:val="00A211F8"/>
    <w:rsid w:val="00A2123E"/>
    <w:rsid w:val="00A2140D"/>
    <w:rsid w:val="00A21878"/>
    <w:rsid w:val="00A218F9"/>
    <w:rsid w:val="00A2269D"/>
    <w:rsid w:val="00A227F2"/>
    <w:rsid w:val="00A22FD3"/>
    <w:rsid w:val="00A2351A"/>
    <w:rsid w:val="00A25697"/>
    <w:rsid w:val="00A25985"/>
    <w:rsid w:val="00A267BE"/>
    <w:rsid w:val="00A26B23"/>
    <w:rsid w:val="00A2741F"/>
    <w:rsid w:val="00A27B5D"/>
    <w:rsid w:val="00A30168"/>
    <w:rsid w:val="00A30B00"/>
    <w:rsid w:val="00A3296C"/>
    <w:rsid w:val="00A338F9"/>
    <w:rsid w:val="00A33F25"/>
    <w:rsid w:val="00A366B8"/>
    <w:rsid w:val="00A3681E"/>
    <w:rsid w:val="00A36A89"/>
    <w:rsid w:val="00A37B5F"/>
    <w:rsid w:val="00A41738"/>
    <w:rsid w:val="00A42299"/>
    <w:rsid w:val="00A42947"/>
    <w:rsid w:val="00A441E3"/>
    <w:rsid w:val="00A4474E"/>
    <w:rsid w:val="00A44D68"/>
    <w:rsid w:val="00A45123"/>
    <w:rsid w:val="00A5088C"/>
    <w:rsid w:val="00A50D0A"/>
    <w:rsid w:val="00A52736"/>
    <w:rsid w:val="00A527D3"/>
    <w:rsid w:val="00A53EBF"/>
    <w:rsid w:val="00A54239"/>
    <w:rsid w:val="00A55E28"/>
    <w:rsid w:val="00A56DD7"/>
    <w:rsid w:val="00A56E57"/>
    <w:rsid w:val="00A57290"/>
    <w:rsid w:val="00A60292"/>
    <w:rsid w:val="00A605FC"/>
    <w:rsid w:val="00A60BDD"/>
    <w:rsid w:val="00A61C31"/>
    <w:rsid w:val="00A629DE"/>
    <w:rsid w:val="00A63F1C"/>
    <w:rsid w:val="00A64D87"/>
    <w:rsid w:val="00A653FB"/>
    <w:rsid w:val="00A65BD8"/>
    <w:rsid w:val="00A66664"/>
    <w:rsid w:val="00A6700A"/>
    <w:rsid w:val="00A67916"/>
    <w:rsid w:val="00A67C9F"/>
    <w:rsid w:val="00A67EEF"/>
    <w:rsid w:val="00A72EAF"/>
    <w:rsid w:val="00A75527"/>
    <w:rsid w:val="00A75BAB"/>
    <w:rsid w:val="00A763EB"/>
    <w:rsid w:val="00A76B48"/>
    <w:rsid w:val="00A770B0"/>
    <w:rsid w:val="00A773B5"/>
    <w:rsid w:val="00A77463"/>
    <w:rsid w:val="00A77C4F"/>
    <w:rsid w:val="00A81267"/>
    <w:rsid w:val="00A84B21"/>
    <w:rsid w:val="00A85C06"/>
    <w:rsid w:val="00A875CF"/>
    <w:rsid w:val="00A90A76"/>
    <w:rsid w:val="00A90E01"/>
    <w:rsid w:val="00A91216"/>
    <w:rsid w:val="00A93011"/>
    <w:rsid w:val="00A93D5A"/>
    <w:rsid w:val="00A946E0"/>
    <w:rsid w:val="00A953D2"/>
    <w:rsid w:val="00A957A9"/>
    <w:rsid w:val="00A96BD5"/>
    <w:rsid w:val="00AA02FC"/>
    <w:rsid w:val="00AA1251"/>
    <w:rsid w:val="00AA1372"/>
    <w:rsid w:val="00AA3E12"/>
    <w:rsid w:val="00AA4C46"/>
    <w:rsid w:val="00AA5408"/>
    <w:rsid w:val="00AA633F"/>
    <w:rsid w:val="00AA698F"/>
    <w:rsid w:val="00AA712F"/>
    <w:rsid w:val="00AA7E02"/>
    <w:rsid w:val="00AA7E9A"/>
    <w:rsid w:val="00AB0086"/>
    <w:rsid w:val="00AB1EC3"/>
    <w:rsid w:val="00AB4432"/>
    <w:rsid w:val="00AB4590"/>
    <w:rsid w:val="00AB4C92"/>
    <w:rsid w:val="00AB6768"/>
    <w:rsid w:val="00AB7AE2"/>
    <w:rsid w:val="00AC1EDC"/>
    <w:rsid w:val="00AC1F40"/>
    <w:rsid w:val="00AC1F5C"/>
    <w:rsid w:val="00AC4562"/>
    <w:rsid w:val="00AC4778"/>
    <w:rsid w:val="00AC4958"/>
    <w:rsid w:val="00AC7246"/>
    <w:rsid w:val="00AC78C9"/>
    <w:rsid w:val="00AC7CA8"/>
    <w:rsid w:val="00AC7DAC"/>
    <w:rsid w:val="00AD17E8"/>
    <w:rsid w:val="00AD2A96"/>
    <w:rsid w:val="00AD32DD"/>
    <w:rsid w:val="00AD38B1"/>
    <w:rsid w:val="00AD4A65"/>
    <w:rsid w:val="00AD62DE"/>
    <w:rsid w:val="00AD6DA1"/>
    <w:rsid w:val="00AD6DF5"/>
    <w:rsid w:val="00AD7358"/>
    <w:rsid w:val="00AD765B"/>
    <w:rsid w:val="00AD79F7"/>
    <w:rsid w:val="00AE002B"/>
    <w:rsid w:val="00AE121A"/>
    <w:rsid w:val="00AE13DC"/>
    <w:rsid w:val="00AE1523"/>
    <w:rsid w:val="00AE27C8"/>
    <w:rsid w:val="00AE3DA3"/>
    <w:rsid w:val="00AE4BD2"/>
    <w:rsid w:val="00AE6163"/>
    <w:rsid w:val="00AE7286"/>
    <w:rsid w:val="00AF036F"/>
    <w:rsid w:val="00AF0B8C"/>
    <w:rsid w:val="00AF138F"/>
    <w:rsid w:val="00AF3537"/>
    <w:rsid w:val="00AF3627"/>
    <w:rsid w:val="00AF3952"/>
    <w:rsid w:val="00AF4FDB"/>
    <w:rsid w:val="00AF746C"/>
    <w:rsid w:val="00AF76C0"/>
    <w:rsid w:val="00B00190"/>
    <w:rsid w:val="00B00C2A"/>
    <w:rsid w:val="00B013D3"/>
    <w:rsid w:val="00B0183E"/>
    <w:rsid w:val="00B01E11"/>
    <w:rsid w:val="00B021CF"/>
    <w:rsid w:val="00B03165"/>
    <w:rsid w:val="00B0487F"/>
    <w:rsid w:val="00B04A95"/>
    <w:rsid w:val="00B04EB6"/>
    <w:rsid w:val="00B05985"/>
    <w:rsid w:val="00B060D4"/>
    <w:rsid w:val="00B06D9F"/>
    <w:rsid w:val="00B103FE"/>
    <w:rsid w:val="00B114A4"/>
    <w:rsid w:val="00B14173"/>
    <w:rsid w:val="00B16D7C"/>
    <w:rsid w:val="00B16FE4"/>
    <w:rsid w:val="00B1781B"/>
    <w:rsid w:val="00B20484"/>
    <w:rsid w:val="00B204B0"/>
    <w:rsid w:val="00B204FD"/>
    <w:rsid w:val="00B228FC"/>
    <w:rsid w:val="00B22C9B"/>
    <w:rsid w:val="00B24200"/>
    <w:rsid w:val="00B25D85"/>
    <w:rsid w:val="00B262BA"/>
    <w:rsid w:val="00B2679B"/>
    <w:rsid w:val="00B26BC3"/>
    <w:rsid w:val="00B27C25"/>
    <w:rsid w:val="00B27D8B"/>
    <w:rsid w:val="00B3029E"/>
    <w:rsid w:val="00B30FC2"/>
    <w:rsid w:val="00B311DE"/>
    <w:rsid w:val="00B312F9"/>
    <w:rsid w:val="00B322B4"/>
    <w:rsid w:val="00B32A8E"/>
    <w:rsid w:val="00B332E9"/>
    <w:rsid w:val="00B337B6"/>
    <w:rsid w:val="00B3401E"/>
    <w:rsid w:val="00B34875"/>
    <w:rsid w:val="00B34B97"/>
    <w:rsid w:val="00B351D4"/>
    <w:rsid w:val="00B355C4"/>
    <w:rsid w:val="00B35F55"/>
    <w:rsid w:val="00B4064B"/>
    <w:rsid w:val="00B40707"/>
    <w:rsid w:val="00B40C4B"/>
    <w:rsid w:val="00B43C8E"/>
    <w:rsid w:val="00B447CA"/>
    <w:rsid w:val="00B45370"/>
    <w:rsid w:val="00B453B6"/>
    <w:rsid w:val="00B455B6"/>
    <w:rsid w:val="00B45BBE"/>
    <w:rsid w:val="00B45D77"/>
    <w:rsid w:val="00B46D92"/>
    <w:rsid w:val="00B47003"/>
    <w:rsid w:val="00B501CC"/>
    <w:rsid w:val="00B501F9"/>
    <w:rsid w:val="00B51B6E"/>
    <w:rsid w:val="00B51DAA"/>
    <w:rsid w:val="00B5234C"/>
    <w:rsid w:val="00B541A3"/>
    <w:rsid w:val="00B54EFC"/>
    <w:rsid w:val="00B55215"/>
    <w:rsid w:val="00B555F2"/>
    <w:rsid w:val="00B55C60"/>
    <w:rsid w:val="00B56AA7"/>
    <w:rsid w:val="00B618C5"/>
    <w:rsid w:val="00B61C08"/>
    <w:rsid w:val="00B621D8"/>
    <w:rsid w:val="00B65C93"/>
    <w:rsid w:val="00B663FE"/>
    <w:rsid w:val="00B67953"/>
    <w:rsid w:val="00B720FE"/>
    <w:rsid w:val="00B72A47"/>
    <w:rsid w:val="00B73406"/>
    <w:rsid w:val="00B73964"/>
    <w:rsid w:val="00B74E94"/>
    <w:rsid w:val="00B75A38"/>
    <w:rsid w:val="00B76D90"/>
    <w:rsid w:val="00B77248"/>
    <w:rsid w:val="00B777DC"/>
    <w:rsid w:val="00B8094E"/>
    <w:rsid w:val="00B81043"/>
    <w:rsid w:val="00B819DF"/>
    <w:rsid w:val="00B8384B"/>
    <w:rsid w:val="00B90005"/>
    <w:rsid w:val="00B90895"/>
    <w:rsid w:val="00B90D94"/>
    <w:rsid w:val="00B91A34"/>
    <w:rsid w:val="00B927F6"/>
    <w:rsid w:val="00B92FD0"/>
    <w:rsid w:val="00B93561"/>
    <w:rsid w:val="00B93DBE"/>
    <w:rsid w:val="00B93DE5"/>
    <w:rsid w:val="00B94D54"/>
    <w:rsid w:val="00B96242"/>
    <w:rsid w:val="00B963D0"/>
    <w:rsid w:val="00B96B36"/>
    <w:rsid w:val="00B96F66"/>
    <w:rsid w:val="00BA02D1"/>
    <w:rsid w:val="00BA1A8F"/>
    <w:rsid w:val="00BA1B0C"/>
    <w:rsid w:val="00BA24CA"/>
    <w:rsid w:val="00BA63BB"/>
    <w:rsid w:val="00BA6F95"/>
    <w:rsid w:val="00BA7076"/>
    <w:rsid w:val="00BA73DF"/>
    <w:rsid w:val="00BA7C99"/>
    <w:rsid w:val="00BA7FF4"/>
    <w:rsid w:val="00BB02C8"/>
    <w:rsid w:val="00BB04C2"/>
    <w:rsid w:val="00BB0773"/>
    <w:rsid w:val="00BB07B9"/>
    <w:rsid w:val="00BB0C40"/>
    <w:rsid w:val="00BB1EC7"/>
    <w:rsid w:val="00BB2106"/>
    <w:rsid w:val="00BB230F"/>
    <w:rsid w:val="00BB27F9"/>
    <w:rsid w:val="00BB2CB2"/>
    <w:rsid w:val="00BB2CEC"/>
    <w:rsid w:val="00BB37CD"/>
    <w:rsid w:val="00BB4519"/>
    <w:rsid w:val="00BB4E4B"/>
    <w:rsid w:val="00BB51B6"/>
    <w:rsid w:val="00BB66D3"/>
    <w:rsid w:val="00BB6AE9"/>
    <w:rsid w:val="00BB7754"/>
    <w:rsid w:val="00BC2059"/>
    <w:rsid w:val="00BC24BB"/>
    <w:rsid w:val="00BC2E40"/>
    <w:rsid w:val="00BC421F"/>
    <w:rsid w:val="00BC46B3"/>
    <w:rsid w:val="00BC48B7"/>
    <w:rsid w:val="00BC59A9"/>
    <w:rsid w:val="00BC6192"/>
    <w:rsid w:val="00BC6269"/>
    <w:rsid w:val="00BC6846"/>
    <w:rsid w:val="00BC7216"/>
    <w:rsid w:val="00BC7CBC"/>
    <w:rsid w:val="00BD0126"/>
    <w:rsid w:val="00BD12C3"/>
    <w:rsid w:val="00BD1516"/>
    <w:rsid w:val="00BD36A5"/>
    <w:rsid w:val="00BD43A6"/>
    <w:rsid w:val="00BD463A"/>
    <w:rsid w:val="00BD63CB"/>
    <w:rsid w:val="00BD6E7B"/>
    <w:rsid w:val="00BD7FD5"/>
    <w:rsid w:val="00BE03D0"/>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D0A"/>
    <w:rsid w:val="00C02436"/>
    <w:rsid w:val="00C02E10"/>
    <w:rsid w:val="00C055EE"/>
    <w:rsid w:val="00C062CC"/>
    <w:rsid w:val="00C06A3D"/>
    <w:rsid w:val="00C10538"/>
    <w:rsid w:val="00C10B7C"/>
    <w:rsid w:val="00C1150E"/>
    <w:rsid w:val="00C121F1"/>
    <w:rsid w:val="00C15EB7"/>
    <w:rsid w:val="00C160E6"/>
    <w:rsid w:val="00C16E1E"/>
    <w:rsid w:val="00C17D27"/>
    <w:rsid w:val="00C20B19"/>
    <w:rsid w:val="00C20F59"/>
    <w:rsid w:val="00C21039"/>
    <w:rsid w:val="00C21337"/>
    <w:rsid w:val="00C24554"/>
    <w:rsid w:val="00C24A6E"/>
    <w:rsid w:val="00C255B7"/>
    <w:rsid w:val="00C25A24"/>
    <w:rsid w:val="00C2681E"/>
    <w:rsid w:val="00C30266"/>
    <w:rsid w:val="00C318C7"/>
    <w:rsid w:val="00C325CC"/>
    <w:rsid w:val="00C32620"/>
    <w:rsid w:val="00C32CB2"/>
    <w:rsid w:val="00C33218"/>
    <w:rsid w:val="00C33344"/>
    <w:rsid w:val="00C3383B"/>
    <w:rsid w:val="00C376EF"/>
    <w:rsid w:val="00C40492"/>
    <w:rsid w:val="00C40556"/>
    <w:rsid w:val="00C415AE"/>
    <w:rsid w:val="00C41D86"/>
    <w:rsid w:val="00C42A2A"/>
    <w:rsid w:val="00C44B96"/>
    <w:rsid w:val="00C45975"/>
    <w:rsid w:val="00C459CA"/>
    <w:rsid w:val="00C4634A"/>
    <w:rsid w:val="00C47818"/>
    <w:rsid w:val="00C500F7"/>
    <w:rsid w:val="00C50A6A"/>
    <w:rsid w:val="00C52438"/>
    <w:rsid w:val="00C52F7B"/>
    <w:rsid w:val="00C5446F"/>
    <w:rsid w:val="00C545CD"/>
    <w:rsid w:val="00C546BD"/>
    <w:rsid w:val="00C548E2"/>
    <w:rsid w:val="00C54D89"/>
    <w:rsid w:val="00C5525B"/>
    <w:rsid w:val="00C55FC5"/>
    <w:rsid w:val="00C562C2"/>
    <w:rsid w:val="00C5718E"/>
    <w:rsid w:val="00C57430"/>
    <w:rsid w:val="00C60F8F"/>
    <w:rsid w:val="00C6170E"/>
    <w:rsid w:val="00C617B0"/>
    <w:rsid w:val="00C629E8"/>
    <w:rsid w:val="00C6589F"/>
    <w:rsid w:val="00C663DF"/>
    <w:rsid w:val="00C6699A"/>
    <w:rsid w:val="00C66C71"/>
    <w:rsid w:val="00C670F2"/>
    <w:rsid w:val="00C6761D"/>
    <w:rsid w:val="00C67D95"/>
    <w:rsid w:val="00C706DD"/>
    <w:rsid w:val="00C7105A"/>
    <w:rsid w:val="00C711A2"/>
    <w:rsid w:val="00C73C1C"/>
    <w:rsid w:val="00C756CF"/>
    <w:rsid w:val="00C762AE"/>
    <w:rsid w:val="00C76B7F"/>
    <w:rsid w:val="00C77AA7"/>
    <w:rsid w:val="00C77DF2"/>
    <w:rsid w:val="00C77E35"/>
    <w:rsid w:val="00C805CC"/>
    <w:rsid w:val="00C810A8"/>
    <w:rsid w:val="00C81144"/>
    <w:rsid w:val="00C81911"/>
    <w:rsid w:val="00C81E59"/>
    <w:rsid w:val="00C823BC"/>
    <w:rsid w:val="00C8365A"/>
    <w:rsid w:val="00C84982"/>
    <w:rsid w:val="00C84FEC"/>
    <w:rsid w:val="00C86807"/>
    <w:rsid w:val="00C8761B"/>
    <w:rsid w:val="00C879A4"/>
    <w:rsid w:val="00C901C1"/>
    <w:rsid w:val="00C92841"/>
    <w:rsid w:val="00C94014"/>
    <w:rsid w:val="00C940A9"/>
    <w:rsid w:val="00C94CF3"/>
    <w:rsid w:val="00C9500D"/>
    <w:rsid w:val="00C96BE2"/>
    <w:rsid w:val="00C974C7"/>
    <w:rsid w:val="00C9771C"/>
    <w:rsid w:val="00C97B51"/>
    <w:rsid w:val="00CA027D"/>
    <w:rsid w:val="00CA0469"/>
    <w:rsid w:val="00CA054D"/>
    <w:rsid w:val="00CA08C6"/>
    <w:rsid w:val="00CA1E86"/>
    <w:rsid w:val="00CA2D6F"/>
    <w:rsid w:val="00CA495B"/>
    <w:rsid w:val="00CA4C11"/>
    <w:rsid w:val="00CA4D8C"/>
    <w:rsid w:val="00CA55D4"/>
    <w:rsid w:val="00CA5AF4"/>
    <w:rsid w:val="00CA6004"/>
    <w:rsid w:val="00CA60CC"/>
    <w:rsid w:val="00CA7EF1"/>
    <w:rsid w:val="00CB0AEA"/>
    <w:rsid w:val="00CB0CC6"/>
    <w:rsid w:val="00CB0DDA"/>
    <w:rsid w:val="00CB1196"/>
    <w:rsid w:val="00CB392C"/>
    <w:rsid w:val="00CB3AC4"/>
    <w:rsid w:val="00CB4A20"/>
    <w:rsid w:val="00CB5DEC"/>
    <w:rsid w:val="00CB71A4"/>
    <w:rsid w:val="00CC114D"/>
    <w:rsid w:val="00CC31B1"/>
    <w:rsid w:val="00CC3A09"/>
    <w:rsid w:val="00CC57B1"/>
    <w:rsid w:val="00CC5DF4"/>
    <w:rsid w:val="00CC6514"/>
    <w:rsid w:val="00CC6536"/>
    <w:rsid w:val="00CC72BB"/>
    <w:rsid w:val="00CD0EA7"/>
    <w:rsid w:val="00CD10FF"/>
    <w:rsid w:val="00CD1709"/>
    <w:rsid w:val="00CD1BD7"/>
    <w:rsid w:val="00CD278A"/>
    <w:rsid w:val="00CD31E8"/>
    <w:rsid w:val="00CD74C4"/>
    <w:rsid w:val="00CE1192"/>
    <w:rsid w:val="00CE11D6"/>
    <w:rsid w:val="00CE32F1"/>
    <w:rsid w:val="00CE34D3"/>
    <w:rsid w:val="00CE3D8F"/>
    <w:rsid w:val="00CE5D4B"/>
    <w:rsid w:val="00CE6337"/>
    <w:rsid w:val="00CE6B25"/>
    <w:rsid w:val="00CE6B31"/>
    <w:rsid w:val="00CE7128"/>
    <w:rsid w:val="00CE788B"/>
    <w:rsid w:val="00CF09D7"/>
    <w:rsid w:val="00CF2447"/>
    <w:rsid w:val="00CF2F07"/>
    <w:rsid w:val="00CF330E"/>
    <w:rsid w:val="00CF39BF"/>
    <w:rsid w:val="00CF5083"/>
    <w:rsid w:val="00CF55CA"/>
    <w:rsid w:val="00CF584F"/>
    <w:rsid w:val="00CF601D"/>
    <w:rsid w:val="00CF7F40"/>
    <w:rsid w:val="00D012A2"/>
    <w:rsid w:val="00D01642"/>
    <w:rsid w:val="00D02623"/>
    <w:rsid w:val="00D03BCF"/>
    <w:rsid w:val="00D04CA0"/>
    <w:rsid w:val="00D0567E"/>
    <w:rsid w:val="00D05A94"/>
    <w:rsid w:val="00D10AC2"/>
    <w:rsid w:val="00D11588"/>
    <w:rsid w:val="00D11E5F"/>
    <w:rsid w:val="00D12FD7"/>
    <w:rsid w:val="00D130A7"/>
    <w:rsid w:val="00D14071"/>
    <w:rsid w:val="00D1419B"/>
    <w:rsid w:val="00D15B26"/>
    <w:rsid w:val="00D15EF5"/>
    <w:rsid w:val="00D17066"/>
    <w:rsid w:val="00D170AD"/>
    <w:rsid w:val="00D208D2"/>
    <w:rsid w:val="00D209BA"/>
    <w:rsid w:val="00D20E19"/>
    <w:rsid w:val="00D216BB"/>
    <w:rsid w:val="00D21DB2"/>
    <w:rsid w:val="00D21F85"/>
    <w:rsid w:val="00D22624"/>
    <w:rsid w:val="00D234DC"/>
    <w:rsid w:val="00D23943"/>
    <w:rsid w:val="00D24BE6"/>
    <w:rsid w:val="00D24CA8"/>
    <w:rsid w:val="00D257C8"/>
    <w:rsid w:val="00D25B11"/>
    <w:rsid w:val="00D25C36"/>
    <w:rsid w:val="00D25C64"/>
    <w:rsid w:val="00D25CC1"/>
    <w:rsid w:val="00D30FC2"/>
    <w:rsid w:val="00D316FA"/>
    <w:rsid w:val="00D318EB"/>
    <w:rsid w:val="00D31A2C"/>
    <w:rsid w:val="00D34BFF"/>
    <w:rsid w:val="00D372D7"/>
    <w:rsid w:val="00D379F6"/>
    <w:rsid w:val="00D37F9E"/>
    <w:rsid w:val="00D4075B"/>
    <w:rsid w:val="00D41122"/>
    <w:rsid w:val="00D4134B"/>
    <w:rsid w:val="00D41C00"/>
    <w:rsid w:val="00D41FAC"/>
    <w:rsid w:val="00D421CE"/>
    <w:rsid w:val="00D42379"/>
    <w:rsid w:val="00D43956"/>
    <w:rsid w:val="00D43BD0"/>
    <w:rsid w:val="00D44749"/>
    <w:rsid w:val="00D44E27"/>
    <w:rsid w:val="00D45699"/>
    <w:rsid w:val="00D5036B"/>
    <w:rsid w:val="00D51430"/>
    <w:rsid w:val="00D51EB7"/>
    <w:rsid w:val="00D51F0A"/>
    <w:rsid w:val="00D53233"/>
    <w:rsid w:val="00D53648"/>
    <w:rsid w:val="00D553E7"/>
    <w:rsid w:val="00D55CC9"/>
    <w:rsid w:val="00D56452"/>
    <w:rsid w:val="00D60687"/>
    <w:rsid w:val="00D61A8C"/>
    <w:rsid w:val="00D63592"/>
    <w:rsid w:val="00D64B6C"/>
    <w:rsid w:val="00D655F9"/>
    <w:rsid w:val="00D66493"/>
    <w:rsid w:val="00D66812"/>
    <w:rsid w:val="00D67335"/>
    <w:rsid w:val="00D71A68"/>
    <w:rsid w:val="00D73FFF"/>
    <w:rsid w:val="00D74B95"/>
    <w:rsid w:val="00D7570D"/>
    <w:rsid w:val="00D767F9"/>
    <w:rsid w:val="00D76BD0"/>
    <w:rsid w:val="00D774CB"/>
    <w:rsid w:val="00D77E58"/>
    <w:rsid w:val="00D81247"/>
    <w:rsid w:val="00D8130E"/>
    <w:rsid w:val="00D81B72"/>
    <w:rsid w:val="00D81EB3"/>
    <w:rsid w:val="00D822CE"/>
    <w:rsid w:val="00D829FD"/>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C9E"/>
    <w:rsid w:val="00D978D1"/>
    <w:rsid w:val="00DA1062"/>
    <w:rsid w:val="00DA1153"/>
    <w:rsid w:val="00DA2348"/>
    <w:rsid w:val="00DA331F"/>
    <w:rsid w:val="00DA36E1"/>
    <w:rsid w:val="00DA3C87"/>
    <w:rsid w:val="00DA5198"/>
    <w:rsid w:val="00DA6115"/>
    <w:rsid w:val="00DA661D"/>
    <w:rsid w:val="00DA6F90"/>
    <w:rsid w:val="00DB0EE7"/>
    <w:rsid w:val="00DB2B83"/>
    <w:rsid w:val="00DB31EB"/>
    <w:rsid w:val="00DB45B1"/>
    <w:rsid w:val="00DB4E25"/>
    <w:rsid w:val="00DB5DCF"/>
    <w:rsid w:val="00DC06CC"/>
    <w:rsid w:val="00DC0BAF"/>
    <w:rsid w:val="00DC13E7"/>
    <w:rsid w:val="00DC1946"/>
    <w:rsid w:val="00DC19D2"/>
    <w:rsid w:val="00DC250A"/>
    <w:rsid w:val="00DC2FA2"/>
    <w:rsid w:val="00DC4EC3"/>
    <w:rsid w:val="00DC5CE4"/>
    <w:rsid w:val="00DC6A83"/>
    <w:rsid w:val="00DD1393"/>
    <w:rsid w:val="00DD155F"/>
    <w:rsid w:val="00DD1675"/>
    <w:rsid w:val="00DD246D"/>
    <w:rsid w:val="00DD40B9"/>
    <w:rsid w:val="00DD49C8"/>
    <w:rsid w:val="00DD4A09"/>
    <w:rsid w:val="00DD5423"/>
    <w:rsid w:val="00DD5869"/>
    <w:rsid w:val="00DE01E7"/>
    <w:rsid w:val="00DE1EFD"/>
    <w:rsid w:val="00DE1F18"/>
    <w:rsid w:val="00DE2A2C"/>
    <w:rsid w:val="00DE2C68"/>
    <w:rsid w:val="00DE2FF6"/>
    <w:rsid w:val="00DE3066"/>
    <w:rsid w:val="00DE3561"/>
    <w:rsid w:val="00DE37CF"/>
    <w:rsid w:val="00DE3CAB"/>
    <w:rsid w:val="00DE46E6"/>
    <w:rsid w:val="00DE47AB"/>
    <w:rsid w:val="00DE5104"/>
    <w:rsid w:val="00DE5987"/>
    <w:rsid w:val="00DE74C2"/>
    <w:rsid w:val="00DF0F70"/>
    <w:rsid w:val="00DF2845"/>
    <w:rsid w:val="00DF3286"/>
    <w:rsid w:val="00DF37A1"/>
    <w:rsid w:val="00DF3C70"/>
    <w:rsid w:val="00DF4668"/>
    <w:rsid w:val="00DF4A99"/>
    <w:rsid w:val="00DF4DCF"/>
    <w:rsid w:val="00DF66AC"/>
    <w:rsid w:val="00DF68CD"/>
    <w:rsid w:val="00E000AD"/>
    <w:rsid w:val="00E007B7"/>
    <w:rsid w:val="00E00D84"/>
    <w:rsid w:val="00E03170"/>
    <w:rsid w:val="00E03760"/>
    <w:rsid w:val="00E05138"/>
    <w:rsid w:val="00E05E0E"/>
    <w:rsid w:val="00E05F4E"/>
    <w:rsid w:val="00E061A1"/>
    <w:rsid w:val="00E067A4"/>
    <w:rsid w:val="00E06A29"/>
    <w:rsid w:val="00E076DF"/>
    <w:rsid w:val="00E10240"/>
    <w:rsid w:val="00E10C0A"/>
    <w:rsid w:val="00E1157D"/>
    <w:rsid w:val="00E11759"/>
    <w:rsid w:val="00E13004"/>
    <w:rsid w:val="00E13118"/>
    <w:rsid w:val="00E133BB"/>
    <w:rsid w:val="00E136F0"/>
    <w:rsid w:val="00E164B0"/>
    <w:rsid w:val="00E171D4"/>
    <w:rsid w:val="00E17335"/>
    <w:rsid w:val="00E17AFF"/>
    <w:rsid w:val="00E2154F"/>
    <w:rsid w:val="00E218E2"/>
    <w:rsid w:val="00E2195F"/>
    <w:rsid w:val="00E21FB0"/>
    <w:rsid w:val="00E22640"/>
    <w:rsid w:val="00E24FE7"/>
    <w:rsid w:val="00E26A0E"/>
    <w:rsid w:val="00E27B27"/>
    <w:rsid w:val="00E27E68"/>
    <w:rsid w:val="00E31263"/>
    <w:rsid w:val="00E319CD"/>
    <w:rsid w:val="00E31EDF"/>
    <w:rsid w:val="00E322C9"/>
    <w:rsid w:val="00E337A4"/>
    <w:rsid w:val="00E34F88"/>
    <w:rsid w:val="00E3512A"/>
    <w:rsid w:val="00E357B7"/>
    <w:rsid w:val="00E35B9C"/>
    <w:rsid w:val="00E364D5"/>
    <w:rsid w:val="00E36D38"/>
    <w:rsid w:val="00E37708"/>
    <w:rsid w:val="00E3793E"/>
    <w:rsid w:val="00E42584"/>
    <w:rsid w:val="00E42587"/>
    <w:rsid w:val="00E428AC"/>
    <w:rsid w:val="00E42F35"/>
    <w:rsid w:val="00E4308E"/>
    <w:rsid w:val="00E43201"/>
    <w:rsid w:val="00E44F73"/>
    <w:rsid w:val="00E465BB"/>
    <w:rsid w:val="00E474B3"/>
    <w:rsid w:val="00E503F9"/>
    <w:rsid w:val="00E522C9"/>
    <w:rsid w:val="00E53234"/>
    <w:rsid w:val="00E577E4"/>
    <w:rsid w:val="00E57AFE"/>
    <w:rsid w:val="00E6009A"/>
    <w:rsid w:val="00E6012E"/>
    <w:rsid w:val="00E60CD3"/>
    <w:rsid w:val="00E614FD"/>
    <w:rsid w:val="00E706C1"/>
    <w:rsid w:val="00E7180A"/>
    <w:rsid w:val="00E71F7B"/>
    <w:rsid w:val="00E73079"/>
    <w:rsid w:val="00E74FA2"/>
    <w:rsid w:val="00E80759"/>
    <w:rsid w:val="00E80C5F"/>
    <w:rsid w:val="00E81A3E"/>
    <w:rsid w:val="00E8202C"/>
    <w:rsid w:val="00E828BB"/>
    <w:rsid w:val="00E836D3"/>
    <w:rsid w:val="00E838F8"/>
    <w:rsid w:val="00E845B0"/>
    <w:rsid w:val="00E85B92"/>
    <w:rsid w:val="00E86623"/>
    <w:rsid w:val="00E92192"/>
    <w:rsid w:val="00E92862"/>
    <w:rsid w:val="00E93A68"/>
    <w:rsid w:val="00E94F3E"/>
    <w:rsid w:val="00E9530A"/>
    <w:rsid w:val="00E95E11"/>
    <w:rsid w:val="00E96053"/>
    <w:rsid w:val="00E96388"/>
    <w:rsid w:val="00E97C46"/>
    <w:rsid w:val="00EA163A"/>
    <w:rsid w:val="00EA183D"/>
    <w:rsid w:val="00EA3452"/>
    <w:rsid w:val="00EA3C96"/>
    <w:rsid w:val="00EA50A9"/>
    <w:rsid w:val="00EA6391"/>
    <w:rsid w:val="00EA64B0"/>
    <w:rsid w:val="00EA73CF"/>
    <w:rsid w:val="00EA7F03"/>
    <w:rsid w:val="00EB0190"/>
    <w:rsid w:val="00EB080B"/>
    <w:rsid w:val="00EB1FF8"/>
    <w:rsid w:val="00EB3636"/>
    <w:rsid w:val="00EB65F6"/>
    <w:rsid w:val="00EB66BD"/>
    <w:rsid w:val="00EC0CE6"/>
    <w:rsid w:val="00EC11AB"/>
    <w:rsid w:val="00EC1943"/>
    <w:rsid w:val="00EC30C2"/>
    <w:rsid w:val="00EC4378"/>
    <w:rsid w:val="00EC50CA"/>
    <w:rsid w:val="00EC5321"/>
    <w:rsid w:val="00EC5437"/>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8D3"/>
    <w:rsid w:val="00ED593B"/>
    <w:rsid w:val="00ED5AA4"/>
    <w:rsid w:val="00ED6A3F"/>
    <w:rsid w:val="00ED724B"/>
    <w:rsid w:val="00EE0E3C"/>
    <w:rsid w:val="00EE204E"/>
    <w:rsid w:val="00EE4DF7"/>
    <w:rsid w:val="00EE506A"/>
    <w:rsid w:val="00EF08C9"/>
    <w:rsid w:val="00EF1416"/>
    <w:rsid w:val="00EF143F"/>
    <w:rsid w:val="00EF3B66"/>
    <w:rsid w:val="00EF40D6"/>
    <w:rsid w:val="00EF4276"/>
    <w:rsid w:val="00EF469A"/>
    <w:rsid w:val="00EF4D0E"/>
    <w:rsid w:val="00EF6B39"/>
    <w:rsid w:val="00F0107F"/>
    <w:rsid w:val="00F0151C"/>
    <w:rsid w:val="00F023B2"/>
    <w:rsid w:val="00F02902"/>
    <w:rsid w:val="00F029BB"/>
    <w:rsid w:val="00F0331D"/>
    <w:rsid w:val="00F04A5C"/>
    <w:rsid w:val="00F059B8"/>
    <w:rsid w:val="00F07263"/>
    <w:rsid w:val="00F07EDA"/>
    <w:rsid w:val="00F1027E"/>
    <w:rsid w:val="00F110DC"/>
    <w:rsid w:val="00F12593"/>
    <w:rsid w:val="00F133B2"/>
    <w:rsid w:val="00F1442D"/>
    <w:rsid w:val="00F144A6"/>
    <w:rsid w:val="00F14C9E"/>
    <w:rsid w:val="00F15AC8"/>
    <w:rsid w:val="00F168DC"/>
    <w:rsid w:val="00F21AC5"/>
    <w:rsid w:val="00F23E62"/>
    <w:rsid w:val="00F24A96"/>
    <w:rsid w:val="00F26535"/>
    <w:rsid w:val="00F26D37"/>
    <w:rsid w:val="00F31B7F"/>
    <w:rsid w:val="00F336CC"/>
    <w:rsid w:val="00F34609"/>
    <w:rsid w:val="00F34ED0"/>
    <w:rsid w:val="00F3598F"/>
    <w:rsid w:val="00F361F7"/>
    <w:rsid w:val="00F365F9"/>
    <w:rsid w:val="00F366C7"/>
    <w:rsid w:val="00F37648"/>
    <w:rsid w:val="00F37D5F"/>
    <w:rsid w:val="00F402BC"/>
    <w:rsid w:val="00F4030F"/>
    <w:rsid w:val="00F40A1C"/>
    <w:rsid w:val="00F40A96"/>
    <w:rsid w:val="00F41BE2"/>
    <w:rsid w:val="00F42A2A"/>
    <w:rsid w:val="00F43C82"/>
    <w:rsid w:val="00F43D02"/>
    <w:rsid w:val="00F43FF8"/>
    <w:rsid w:val="00F443FA"/>
    <w:rsid w:val="00F46015"/>
    <w:rsid w:val="00F460DA"/>
    <w:rsid w:val="00F46507"/>
    <w:rsid w:val="00F46C00"/>
    <w:rsid w:val="00F5044D"/>
    <w:rsid w:val="00F510BF"/>
    <w:rsid w:val="00F511C5"/>
    <w:rsid w:val="00F51413"/>
    <w:rsid w:val="00F5232B"/>
    <w:rsid w:val="00F5261B"/>
    <w:rsid w:val="00F5269B"/>
    <w:rsid w:val="00F52757"/>
    <w:rsid w:val="00F52FD4"/>
    <w:rsid w:val="00F530D6"/>
    <w:rsid w:val="00F5327D"/>
    <w:rsid w:val="00F53F69"/>
    <w:rsid w:val="00F54917"/>
    <w:rsid w:val="00F55E93"/>
    <w:rsid w:val="00F5763F"/>
    <w:rsid w:val="00F577FA"/>
    <w:rsid w:val="00F57ABF"/>
    <w:rsid w:val="00F609A6"/>
    <w:rsid w:val="00F611E4"/>
    <w:rsid w:val="00F62454"/>
    <w:rsid w:val="00F633CA"/>
    <w:rsid w:val="00F6465C"/>
    <w:rsid w:val="00F6496F"/>
    <w:rsid w:val="00F64E50"/>
    <w:rsid w:val="00F65144"/>
    <w:rsid w:val="00F70234"/>
    <w:rsid w:val="00F70979"/>
    <w:rsid w:val="00F7186F"/>
    <w:rsid w:val="00F72A90"/>
    <w:rsid w:val="00F72CAC"/>
    <w:rsid w:val="00F7506D"/>
    <w:rsid w:val="00F751A6"/>
    <w:rsid w:val="00F758DB"/>
    <w:rsid w:val="00F75F0C"/>
    <w:rsid w:val="00F76253"/>
    <w:rsid w:val="00F80BB0"/>
    <w:rsid w:val="00F81E7A"/>
    <w:rsid w:val="00F82072"/>
    <w:rsid w:val="00F85080"/>
    <w:rsid w:val="00F85248"/>
    <w:rsid w:val="00F85D06"/>
    <w:rsid w:val="00F85D58"/>
    <w:rsid w:val="00F861FD"/>
    <w:rsid w:val="00F86700"/>
    <w:rsid w:val="00F8797B"/>
    <w:rsid w:val="00F902A7"/>
    <w:rsid w:val="00F90362"/>
    <w:rsid w:val="00F92ACB"/>
    <w:rsid w:val="00F92CB5"/>
    <w:rsid w:val="00F94161"/>
    <w:rsid w:val="00F941EC"/>
    <w:rsid w:val="00F94BAD"/>
    <w:rsid w:val="00F954EF"/>
    <w:rsid w:val="00F95BFA"/>
    <w:rsid w:val="00FA0A8D"/>
    <w:rsid w:val="00FA12D0"/>
    <w:rsid w:val="00FA1DBA"/>
    <w:rsid w:val="00FA2195"/>
    <w:rsid w:val="00FA3E26"/>
    <w:rsid w:val="00FA47A3"/>
    <w:rsid w:val="00FA4A7C"/>
    <w:rsid w:val="00FA6516"/>
    <w:rsid w:val="00FA66D8"/>
    <w:rsid w:val="00FA6B1F"/>
    <w:rsid w:val="00FA70C1"/>
    <w:rsid w:val="00FB1527"/>
    <w:rsid w:val="00FB1667"/>
    <w:rsid w:val="00FB21E6"/>
    <w:rsid w:val="00FB2F32"/>
    <w:rsid w:val="00FB2FFC"/>
    <w:rsid w:val="00FB4DDC"/>
    <w:rsid w:val="00FB5709"/>
    <w:rsid w:val="00FB6312"/>
    <w:rsid w:val="00FB6D29"/>
    <w:rsid w:val="00FC04EA"/>
    <w:rsid w:val="00FC07E1"/>
    <w:rsid w:val="00FC1922"/>
    <w:rsid w:val="00FC1DD0"/>
    <w:rsid w:val="00FC2B1E"/>
    <w:rsid w:val="00FC360A"/>
    <w:rsid w:val="00FC42D6"/>
    <w:rsid w:val="00FC59F3"/>
    <w:rsid w:val="00FC5A05"/>
    <w:rsid w:val="00FC5B6D"/>
    <w:rsid w:val="00FC5F63"/>
    <w:rsid w:val="00FD0E2B"/>
    <w:rsid w:val="00FD1157"/>
    <w:rsid w:val="00FD1691"/>
    <w:rsid w:val="00FD1DEB"/>
    <w:rsid w:val="00FD1F7A"/>
    <w:rsid w:val="00FD2140"/>
    <w:rsid w:val="00FD2181"/>
    <w:rsid w:val="00FD225D"/>
    <w:rsid w:val="00FD4BC2"/>
    <w:rsid w:val="00FD5B70"/>
    <w:rsid w:val="00FD658E"/>
    <w:rsid w:val="00FD6F34"/>
    <w:rsid w:val="00FD7C9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E19"/>
    <w:rsid w:val="00FF7261"/>
    <w:rsid w:val="00FF7910"/>
    <w:rsid w:val="00FF7C98"/>
    <w:rsid w:val="00FF7DC5"/>
    <w:rsid w:val="01943654"/>
    <w:rsid w:val="0A9E8E24"/>
    <w:rsid w:val="0B508156"/>
    <w:rsid w:val="0EBA7BBC"/>
    <w:rsid w:val="115E7215"/>
    <w:rsid w:val="12B817A6"/>
    <w:rsid w:val="12FF9FF9"/>
    <w:rsid w:val="158FFC9B"/>
    <w:rsid w:val="1721E685"/>
    <w:rsid w:val="184EEAA3"/>
    <w:rsid w:val="19108EAD"/>
    <w:rsid w:val="19D0FB2A"/>
    <w:rsid w:val="1B0130C1"/>
    <w:rsid w:val="1F371104"/>
    <w:rsid w:val="2C01C932"/>
    <w:rsid w:val="3076DEE8"/>
    <w:rsid w:val="30D66945"/>
    <w:rsid w:val="3261FA3B"/>
    <w:rsid w:val="339D76A9"/>
    <w:rsid w:val="33B08180"/>
    <w:rsid w:val="396F96ED"/>
    <w:rsid w:val="41390BE2"/>
    <w:rsid w:val="49610F62"/>
    <w:rsid w:val="4C33D33D"/>
    <w:rsid w:val="4EA080A9"/>
    <w:rsid w:val="50B0D57E"/>
    <w:rsid w:val="525B50B3"/>
    <w:rsid w:val="5881DCA2"/>
    <w:rsid w:val="58883596"/>
    <w:rsid w:val="5936696F"/>
    <w:rsid w:val="5ECA14F1"/>
    <w:rsid w:val="60C6D00F"/>
    <w:rsid w:val="615A7193"/>
    <w:rsid w:val="645341D1"/>
    <w:rsid w:val="68A517F6"/>
    <w:rsid w:val="6D9EC900"/>
    <w:rsid w:val="71B2FBE3"/>
    <w:rsid w:val="730F322A"/>
    <w:rsid w:val="769BA3EC"/>
    <w:rsid w:val="7F3A897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590"/>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2"/>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Paragrafo elenco"/>
    <w:basedOn w:val="Normal"/>
    <w:link w:val="ListparagrafCaracter"/>
    <w:uiPriority w:val="34"/>
    <w:qFormat/>
    <w:rsid w:val="00A20ACF"/>
    <w:pPr>
      <w:numPr>
        <w:numId w:val="3"/>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Paragrafo elenco Caracter"/>
    <w:link w:val="Listparagraf"/>
    <w:uiPriority w:val="34"/>
    <w:qFormat/>
    <w:locked/>
    <w:rsid w:val="007D100C"/>
    <w:rPr>
      <w:rFonts w:ascii="Times New Roman" w:eastAsia="Times New Roman" w:hAnsi="Times New Roman" w:cs="Times New Roman"/>
      <w:sz w:val="24"/>
      <w:szCs w:val="24"/>
      <w:lang w:val="en-US"/>
    </w:rPr>
  </w:style>
  <w:style w:type="character" w:customStyle="1" w:styleId="cf01">
    <w:name w:val="cf01"/>
    <w:basedOn w:val="Fontdeparagrafimplicit"/>
    <w:rsid w:val="00FA6516"/>
    <w:rPr>
      <w:rFonts w:ascii="Segoe UI" w:hAnsi="Segoe UI" w:cs="Segoe UI" w:hint="default"/>
      <w:sz w:val="18"/>
      <w:szCs w:val="18"/>
    </w:rPr>
  </w:style>
  <w:style w:type="numbering" w:customStyle="1" w:styleId="NoList1">
    <w:name w:val="No List1"/>
    <w:next w:val="FrListare"/>
    <w:uiPriority w:val="99"/>
    <w:semiHidden/>
    <w:unhideWhenUsed/>
    <w:rsid w:val="00F62454"/>
  </w:style>
  <w:style w:type="character" w:customStyle="1" w:styleId="a0">
    <w:name w:val="Основной шрифт"/>
    <w:uiPriority w:val="99"/>
    <w:rsid w:val="00F62454"/>
  </w:style>
  <w:style w:type="numbering" w:customStyle="1" w:styleId="NoList2">
    <w:name w:val="No List2"/>
    <w:next w:val="FrListare"/>
    <w:uiPriority w:val="99"/>
    <w:semiHidden/>
    <w:unhideWhenUsed/>
    <w:rsid w:val="002117A8"/>
  </w:style>
  <w:style w:type="numbering" w:customStyle="1" w:styleId="NoList3">
    <w:name w:val="No List3"/>
    <w:next w:val="FrListare"/>
    <w:uiPriority w:val="99"/>
    <w:semiHidden/>
    <w:unhideWhenUsed/>
    <w:rsid w:val="002117A8"/>
  </w:style>
  <w:style w:type="numbering" w:customStyle="1" w:styleId="NoList4">
    <w:name w:val="No List4"/>
    <w:next w:val="FrListare"/>
    <w:uiPriority w:val="99"/>
    <w:semiHidden/>
    <w:unhideWhenUsed/>
    <w:rsid w:val="007C6716"/>
  </w:style>
  <w:style w:type="numbering" w:customStyle="1" w:styleId="NoList5">
    <w:name w:val="No List5"/>
    <w:next w:val="FrListare"/>
    <w:uiPriority w:val="99"/>
    <w:semiHidden/>
    <w:unhideWhenUsed/>
    <w:rsid w:val="007C6716"/>
  </w:style>
  <w:style w:type="numbering" w:customStyle="1" w:styleId="NoList6">
    <w:name w:val="No List6"/>
    <w:next w:val="FrListare"/>
    <w:uiPriority w:val="99"/>
    <w:semiHidden/>
    <w:unhideWhenUsed/>
    <w:rsid w:val="00756A83"/>
  </w:style>
  <w:style w:type="numbering" w:customStyle="1" w:styleId="NoList7">
    <w:name w:val="No List7"/>
    <w:next w:val="FrListare"/>
    <w:uiPriority w:val="99"/>
    <w:semiHidden/>
    <w:unhideWhenUsed/>
    <w:rsid w:val="0096462F"/>
  </w:style>
  <w:style w:type="numbering" w:customStyle="1" w:styleId="NoList8">
    <w:name w:val="No List8"/>
    <w:next w:val="FrListare"/>
    <w:uiPriority w:val="99"/>
    <w:semiHidden/>
    <w:unhideWhenUsed/>
    <w:rsid w:val="00962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6602225">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ba2a66b7-32aa-47ba-b0dd-fdef2efd887a</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36C909-CDFE-4DBD-97C9-6E7FE92BE976}">
  <ds:schemaRefs>
    <ds:schemaRef ds:uri="http://schemas.microsoft.com/sharepoint/v3/contenttype/forms"/>
  </ds:schemaRefs>
</ds:datastoreItem>
</file>

<file path=customXml/itemProps2.xml><?xml version="1.0" encoding="utf-8"?>
<ds:datastoreItem xmlns:ds="http://schemas.openxmlformats.org/officeDocument/2006/customXml" ds:itemID="{88BD6C34-AD61-4DC3-8DFF-E5FC53388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32759A-2CD1-4C1A-B706-FBE65E094B85}">
  <ds:schemaRefs>
    <ds:schemaRef ds:uri="http://schemas.openxmlformats.org/officeDocument/2006/bibliography"/>
  </ds:schemaRefs>
</ds:datastoreItem>
</file>

<file path=customXml/itemProps4.xml><?xml version="1.0" encoding="utf-8"?>
<ds:datastoreItem xmlns:ds="http://schemas.openxmlformats.org/officeDocument/2006/customXml" ds:itemID="{EB6FB64B-EF23-4446-ADA7-E6F9D2F200F7}">
  <ds:schemaRefs>
    <ds:schemaRef ds:uri="http://schemas.titus.com/TitusProperties/"/>
    <ds:schemaRef ds:uri=""/>
  </ds:schemaRefs>
</ds:datastoreItem>
</file>

<file path=customXml/itemProps5.xml><?xml version="1.0" encoding="utf-8"?>
<ds:datastoreItem xmlns:ds="http://schemas.openxmlformats.org/officeDocument/2006/customXml" ds:itemID="{A761DDD1-537E-49CA-8544-EC66161C3A83}">
  <ds:schemaRefs>
    <ds:schemaRef ds:uri="http://www.w3.org/XML/1998/namespace"/>
    <ds:schemaRef ds:uri="http://schemas.microsoft.com/office/2006/documentManagement/types"/>
    <ds:schemaRef ds:uri="http://purl.org/dc/dcmitype/"/>
    <ds:schemaRef ds:uri="ee656242-061f-468d-84d4-18769367f3d5"/>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41</Pages>
  <Words>12528</Words>
  <Characters>76591</Characters>
  <Application>Microsoft Office Word</Application>
  <DocSecurity>0</DocSecurity>
  <Lines>3694</Lines>
  <Paragraphs>1745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88095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Oxana V. Teleman</cp:lastModifiedBy>
  <cp:revision>8</cp:revision>
  <cp:lastPrinted>2026-04-23T07:19:00Z</cp:lastPrinted>
  <dcterms:created xsi:type="dcterms:W3CDTF">2026-04-08T11:39:00Z</dcterms:created>
  <dcterms:modified xsi:type="dcterms:W3CDTF">2026-05-08T06:19:00Z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b252c40f-3ea6-4c4c-8887-01ca854fe576</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ClassificationContentMarkingHeaderShapeIds">
    <vt:lpwstr>365d001,b527ca1,7f5be1d0</vt:lpwstr>
  </property>
  <property fmtid="{D5CDD505-2E9C-101B-9397-08002B2CF9AE}" pid="7" name="ClassificationContentMarkingHeaderFontProps">
    <vt:lpwstr>#000000,12,Aptos</vt:lpwstr>
  </property>
  <property fmtid="{D5CDD505-2E9C-101B-9397-08002B2CF9AE}" pid="8" name="ClassificationContentMarkingHeaderText">
    <vt:lpwstr>Public</vt:lpwstr>
  </property>
  <property fmtid="{D5CDD505-2E9C-101B-9397-08002B2CF9AE}" pid="9" name="ClassificationContentMarkingFooterShapeIds">
    <vt:lpwstr>5f229b13,16268214,2c7ef35d</vt:lpwstr>
  </property>
  <property fmtid="{D5CDD505-2E9C-101B-9397-08002B2CF9AE}" pid="10" name="ClassificationContentMarkingFooterFontProps">
    <vt:lpwstr>#000000,8,Aptos</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2026-01-02T11:23:37Z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5cf8a201-0bb5-492a-8473-e09b5a7e03db</vt:lpwstr>
  </property>
  <property fmtid="{D5CDD505-2E9C-101B-9397-08002B2CF9AE}" pid="18" name="MSIP_Label_3b98f9fa-866f-4492-8aff-7c726f5dd5b1_ContentBits">
    <vt:lpwstr>3</vt:lpwstr>
  </property>
  <property fmtid="{D5CDD505-2E9C-101B-9397-08002B2CF9AE}" pid="19" name="MSIP_Label_3b98f9fa-866f-4492-8aff-7c726f5dd5b1_Tag">
    <vt:lpwstr>10, 0, 1, 1</vt:lpwstr>
  </property>
</Properties>
</file>