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6AD1D" w14:textId="77777777" w:rsidR="00145053" w:rsidRPr="00726C12" w:rsidRDefault="00145053" w:rsidP="00AD3F54">
      <w:pPr>
        <w:rPr>
          <w:color w:val="000000" w:themeColor="text1"/>
          <w:sz w:val="23"/>
          <w:szCs w:val="23"/>
          <w:lang w:val="ro-RO"/>
        </w:rPr>
      </w:pPr>
    </w:p>
    <w:tbl>
      <w:tblPr>
        <w:tblpPr w:leftFromText="180" w:rightFromText="180" w:vertAnchor="page" w:horzAnchor="margin" w:tblpY="938"/>
        <w:tblW w:w="9438" w:type="dxa"/>
        <w:tblLayout w:type="fixed"/>
        <w:tblLook w:val="04A0" w:firstRow="1" w:lastRow="0" w:firstColumn="1" w:lastColumn="0" w:noHBand="0" w:noVBand="1"/>
      </w:tblPr>
      <w:tblGrid>
        <w:gridCol w:w="9438"/>
      </w:tblGrid>
      <w:tr w:rsidR="00E4736F" w:rsidRPr="00726C12" w14:paraId="511E21E7" w14:textId="77777777" w:rsidTr="009F41F3">
        <w:trPr>
          <w:trHeight w:val="1014"/>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A4C030E" w14:textId="0B6ADDCB" w:rsidR="00145053" w:rsidRPr="00726C12" w:rsidRDefault="00014C1E" w:rsidP="009F41F3">
            <w:pPr>
              <w:pStyle w:val="af2"/>
              <w:ind w:left="1134"/>
              <w:rPr>
                <w:b w:val="0"/>
                <w:color w:val="000000" w:themeColor="text1"/>
                <w:sz w:val="44"/>
                <w:szCs w:val="44"/>
                <w:lang w:val="ro-RO"/>
              </w:rPr>
            </w:pPr>
            <w:r>
              <w:rPr>
                <w:noProof/>
                <w:color w:val="000000" w:themeColor="text1"/>
                <w:sz w:val="44"/>
                <w:szCs w:val="44"/>
                <w:lang w:val="ro-RO"/>
              </w:rPr>
              <mc:AlternateContent>
                <mc:Choice Requires="wps">
                  <w:drawing>
                    <wp:anchor distT="0" distB="0" distL="114300" distR="114300" simplePos="0" relativeHeight="251659264" behindDoc="0" locked="0" layoutInCell="0" allowOverlap="1" wp14:anchorId="271032C2" wp14:editId="6AEC6EFD">
                      <wp:simplePos x="0" y="0"/>
                      <wp:positionH relativeFrom="column">
                        <wp:posOffset>201930</wp:posOffset>
                      </wp:positionH>
                      <wp:positionV relativeFrom="paragraph">
                        <wp:posOffset>47625</wp:posOffset>
                      </wp:positionV>
                      <wp:extent cx="568960" cy="571500"/>
                      <wp:effectExtent l="0" t="0" r="0" b="0"/>
                      <wp:wrapNone/>
                      <wp:docPr id="425170559"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wps:spPr>
                            <wps:txbx>
                              <w:txbxContent>
                                <w:p w14:paraId="5F4CF45F" w14:textId="77777777" w:rsidR="00145053" w:rsidRDefault="00145053" w:rsidP="00145053">
                                  <w:r w:rsidRPr="00D55E53">
                                    <w:rPr>
                                      <w:rFonts w:ascii="Calibri" w:hAnsi="Calibri"/>
                                      <w:noProof/>
                                      <w:sz w:val="22"/>
                                      <w:szCs w:val="22"/>
                                      <w:lang w:eastAsia="en-US"/>
                                    </w:rPr>
                                    <w:object w:dxaOrig="570" w:dyaOrig="720" w14:anchorId="68DFC3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4pt" fillcolor="window">
                                        <v:imagedata r:id="rId8" o:title=""/>
                                      </v:shape>
                                      <o:OLEObject Type="Embed" ProgID="Word.Picture.8" ShapeID="_x0000_i1026" DrawAspect="Content" ObjectID="_1823238731"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1032C2" id="_x0000_t202" coordsize="21600,21600" o:spt="202" path="m,l,21600r21600,l21600,xe">
                      <v:stroke joinstyle="miter"/>
                      <v:path gradientshapeok="t" o:connecttype="rect"/>
                    </v:shapetype>
                    <v:shape id="Надпись 1" o:spid="_x0000_s1026" type="#_x0000_t202" style="position:absolute;left:0;text-align:left;margin-left:15.9pt;margin-top:3.7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" o:allowincell="f" stroked="f">
                      <v:textbox>
                        <w:txbxContent>
                          <w:p w14:paraId="5F4CF45F" w14:textId="77777777" w:rsidR="00145053" w:rsidRDefault="00145053" w:rsidP="00145053">
                            <w:r w:rsidRPr="00D55E53">
                              <w:rPr>
                                <w:rFonts w:ascii="Calibri" w:hAnsi="Calibri"/>
                                <w:noProof/>
                                <w:sz w:val="22"/>
                                <w:szCs w:val="22"/>
                                <w:lang w:eastAsia="en-US"/>
                              </w:rPr>
                              <w:object w:dxaOrig="570" w:dyaOrig="720" w14:anchorId="68DFC3E9">
                                <v:shape id="_x0000_i1026" type="#_x0000_t75" style="width:28.5pt;height:36.4pt" fillcolor="window">
                                  <v:imagedata r:id="rId8" o:title=""/>
                                </v:shape>
                                <o:OLEObject Type="Embed" ProgID="Word.Picture.8" ShapeID="_x0000_i1026" DrawAspect="Content" ObjectID="_1823238731" r:id="rId10"/>
                              </w:object>
                            </w:r>
                          </w:p>
                        </w:txbxContent>
                      </v:textbox>
                    </v:shape>
                  </w:pict>
                </mc:Fallback>
              </mc:AlternateContent>
            </w:r>
            <w:r w:rsidR="00145053" w:rsidRPr="00726C12">
              <w:rPr>
                <w:color w:val="000000" w:themeColor="text1"/>
                <w:spacing w:val="196"/>
                <w:sz w:val="44"/>
                <w:szCs w:val="44"/>
                <w:lang w:val="ro-RO"/>
              </w:rPr>
              <w:t>ACHIZIŢII PUBLICE</w:t>
            </w:r>
          </w:p>
        </w:tc>
      </w:tr>
    </w:tbl>
    <w:p w14:paraId="0C077177" w14:textId="77777777" w:rsidR="00C34836" w:rsidRPr="005342B0" w:rsidRDefault="009775A7" w:rsidP="00C34836">
      <w:pPr>
        <w:rPr>
          <w:rFonts w:ascii="Arial" w:hAnsi="Arial" w:cs="Arial"/>
          <w:lang w:val="ro-RO"/>
        </w:rPr>
      </w:pPr>
      <w:r w:rsidRPr="005342B0">
        <w:rPr>
          <w:sz w:val="18"/>
          <w:szCs w:val="18"/>
          <w:lang w:val="ro-RO"/>
        </w:rPr>
        <w:t xml:space="preserve">CPV </w:t>
      </w:r>
      <w:r w:rsidR="00C34836" w:rsidRPr="005342B0">
        <w:rPr>
          <w:lang w:val="ro-RO"/>
        </w:rPr>
        <w:t>71324000-5</w:t>
      </w:r>
    </w:p>
    <w:p w14:paraId="14988DD7" w14:textId="77777777" w:rsidR="00646C47" w:rsidRPr="00726C12" w:rsidRDefault="00646C47" w:rsidP="009775A7">
      <w:pPr>
        <w:rPr>
          <w:b/>
          <w:caps/>
          <w:color w:val="000000" w:themeColor="text1"/>
          <w:sz w:val="23"/>
          <w:szCs w:val="23"/>
          <w:lang w:val="ro-RO"/>
        </w:rPr>
      </w:pPr>
    </w:p>
    <w:p w14:paraId="3B864001" w14:textId="77777777" w:rsidR="007B3FCF" w:rsidRPr="00726C12" w:rsidRDefault="007B3FCF" w:rsidP="00087125">
      <w:pPr>
        <w:jc w:val="center"/>
        <w:rPr>
          <w:b/>
          <w:caps/>
          <w:color w:val="000000" w:themeColor="text1"/>
          <w:sz w:val="24"/>
          <w:szCs w:val="24"/>
          <w:lang w:val="ro-RO"/>
        </w:rPr>
      </w:pPr>
    </w:p>
    <w:p w14:paraId="28524A78" w14:textId="77777777" w:rsidR="00484C63" w:rsidRPr="00726C12" w:rsidRDefault="00484C63" w:rsidP="00087125">
      <w:pPr>
        <w:jc w:val="center"/>
        <w:rPr>
          <w:b/>
          <w:color w:val="000000" w:themeColor="text1"/>
          <w:sz w:val="24"/>
          <w:szCs w:val="24"/>
          <w:lang w:val="ro-RO"/>
        </w:rPr>
      </w:pPr>
      <w:r w:rsidRPr="00726C12">
        <w:rPr>
          <w:b/>
          <w:caps/>
          <w:color w:val="000000" w:themeColor="text1"/>
          <w:sz w:val="24"/>
          <w:szCs w:val="24"/>
          <w:lang w:val="ro-RO"/>
        </w:rPr>
        <w:t>Contract</w:t>
      </w:r>
      <w:r w:rsidRPr="00726C12">
        <w:rPr>
          <w:b/>
          <w:color w:val="000000" w:themeColor="text1"/>
          <w:sz w:val="24"/>
          <w:szCs w:val="24"/>
          <w:lang w:val="ro-RO"/>
        </w:rPr>
        <w:t xml:space="preserve"> nr.  </w:t>
      </w:r>
      <w:r w:rsidRPr="00726C12">
        <w:rPr>
          <w:color w:val="000000" w:themeColor="text1"/>
          <w:sz w:val="24"/>
          <w:szCs w:val="24"/>
          <w:u w:val="single"/>
          <w:lang w:val="ro-RO"/>
        </w:rPr>
        <w:t>___________</w:t>
      </w:r>
      <w:r w:rsidR="00145053" w:rsidRPr="00726C12">
        <w:rPr>
          <w:color w:val="000000" w:themeColor="text1"/>
          <w:sz w:val="24"/>
          <w:szCs w:val="24"/>
          <w:u w:val="single"/>
          <w:lang w:val="ro-RO"/>
        </w:rPr>
        <w:t>___</w:t>
      </w:r>
    </w:p>
    <w:p w14:paraId="77FFAAD7" w14:textId="77777777" w:rsidR="00646C47" w:rsidRPr="00726C12" w:rsidRDefault="00C5172E" w:rsidP="00087125">
      <w:pPr>
        <w:jc w:val="center"/>
        <w:rPr>
          <w:b/>
          <w:color w:val="000000" w:themeColor="text1"/>
          <w:sz w:val="24"/>
          <w:szCs w:val="24"/>
          <w:lang w:val="ro-RO"/>
        </w:rPr>
      </w:pPr>
      <w:r w:rsidRPr="00726C12">
        <w:rPr>
          <w:b/>
          <w:color w:val="000000" w:themeColor="text1"/>
          <w:sz w:val="24"/>
          <w:szCs w:val="24"/>
          <w:lang w:val="ro-RO"/>
        </w:rPr>
        <w:t>cu privire la achiziția de servicii</w:t>
      </w:r>
    </w:p>
    <w:p w14:paraId="264A04BA" w14:textId="77777777" w:rsidR="007B3FCF" w:rsidRPr="00726C12" w:rsidRDefault="007B3FCF" w:rsidP="00087125">
      <w:pPr>
        <w:jc w:val="center"/>
        <w:rPr>
          <w:b/>
          <w:color w:val="000000" w:themeColor="text1"/>
          <w:sz w:val="24"/>
          <w:szCs w:val="24"/>
          <w:lang w:val="ro-RO"/>
        </w:rPr>
      </w:pPr>
    </w:p>
    <w:p w14:paraId="00A4088C" w14:textId="77777777" w:rsidR="001856CF" w:rsidRPr="00726C12" w:rsidRDefault="001856CF" w:rsidP="00AD3F54">
      <w:pPr>
        <w:jc w:val="center"/>
        <w:rPr>
          <w:i/>
          <w:color w:val="000000" w:themeColor="text1"/>
          <w:sz w:val="24"/>
          <w:szCs w:val="24"/>
          <w:lang w:val="ro-RO"/>
        </w:rPr>
      </w:pPr>
    </w:p>
    <w:p w14:paraId="2FE8A672" w14:textId="77777777" w:rsidR="009F41F3" w:rsidRPr="00726C12" w:rsidRDefault="00484C63" w:rsidP="001856CF">
      <w:pPr>
        <w:rPr>
          <w:b/>
          <w:color w:val="000000" w:themeColor="text1"/>
          <w:sz w:val="24"/>
          <w:szCs w:val="24"/>
          <w:lang w:val="ro-RO"/>
        </w:rPr>
      </w:pPr>
      <w:r w:rsidRPr="00726C12">
        <w:rPr>
          <w:b/>
          <w:color w:val="000000" w:themeColor="text1"/>
          <w:sz w:val="24"/>
          <w:szCs w:val="24"/>
          <w:lang w:val="ro-RO"/>
        </w:rPr>
        <w:t>”___” ________</w:t>
      </w:r>
      <w:r w:rsidR="00B364AE" w:rsidRPr="00726C12">
        <w:rPr>
          <w:b/>
          <w:color w:val="000000" w:themeColor="text1"/>
          <w:sz w:val="24"/>
          <w:szCs w:val="24"/>
          <w:lang w:val="ro-RO"/>
        </w:rPr>
        <w:t>_____</w:t>
      </w:r>
      <w:r w:rsidR="00832EE7" w:rsidRPr="00726C12">
        <w:rPr>
          <w:b/>
          <w:color w:val="000000" w:themeColor="text1"/>
          <w:sz w:val="24"/>
          <w:szCs w:val="24"/>
          <w:lang w:val="ro-RO"/>
        </w:rPr>
        <w:t>___ 202</w:t>
      </w:r>
      <w:r w:rsidR="00FF0904" w:rsidRPr="00726C12">
        <w:rPr>
          <w:b/>
          <w:color w:val="000000" w:themeColor="text1"/>
          <w:sz w:val="24"/>
          <w:szCs w:val="24"/>
          <w:lang w:val="ro-RO"/>
        </w:rPr>
        <w:t>5</w:t>
      </w:r>
      <w:r w:rsidRPr="00726C12">
        <w:rPr>
          <w:b/>
          <w:color w:val="000000" w:themeColor="text1"/>
          <w:sz w:val="24"/>
          <w:szCs w:val="24"/>
          <w:lang w:val="ro-RO"/>
        </w:rPr>
        <w:t xml:space="preserve">                               </w:t>
      </w:r>
      <w:r w:rsidR="002B07D9" w:rsidRPr="00726C12">
        <w:rPr>
          <w:b/>
          <w:color w:val="000000" w:themeColor="text1"/>
          <w:sz w:val="24"/>
          <w:szCs w:val="24"/>
          <w:lang w:val="ro-RO"/>
        </w:rPr>
        <w:t xml:space="preserve">       </w:t>
      </w:r>
      <w:r w:rsidR="001856CF" w:rsidRPr="00726C12">
        <w:rPr>
          <w:b/>
          <w:color w:val="000000" w:themeColor="text1"/>
          <w:sz w:val="24"/>
          <w:szCs w:val="24"/>
          <w:lang w:val="ro-RO"/>
        </w:rPr>
        <w:t xml:space="preserve">                                       </w:t>
      </w:r>
      <w:r w:rsidR="002B07D9" w:rsidRPr="00726C12">
        <w:rPr>
          <w:b/>
          <w:color w:val="000000" w:themeColor="text1"/>
          <w:sz w:val="24"/>
          <w:szCs w:val="24"/>
          <w:lang w:val="ro-RO"/>
        </w:rPr>
        <w:t xml:space="preserve">   </w:t>
      </w:r>
      <w:r w:rsidRPr="00726C12">
        <w:rPr>
          <w:b/>
          <w:color w:val="000000" w:themeColor="text1"/>
          <w:sz w:val="24"/>
          <w:szCs w:val="24"/>
          <w:lang w:val="ro-RO"/>
        </w:rPr>
        <w:t xml:space="preserve"> </w:t>
      </w:r>
      <w:r w:rsidR="002B07D9" w:rsidRPr="00726C12">
        <w:rPr>
          <w:b/>
          <w:color w:val="000000" w:themeColor="text1"/>
          <w:sz w:val="24"/>
          <w:szCs w:val="24"/>
          <w:lang w:val="ro-RO"/>
        </w:rPr>
        <w:t>mun</w:t>
      </w:r>
      <w:r w:rsidRPr="00726C12">
        <w:rPr>
          <w:b/>
          <w:color w:val="000000" w:themeColor="text1"/>
          <w:sz w:val="24"/>
          <w:szCs w:val="24"/>
          <w:lang w:val="ro-RO"/>
        </w:rPr>
        <w:t>. Chișinău</w:t>
      </w:r>
    </w:p>
    <w:p w14:paraId="0B46371D" w14:textId="77777777" w:rsidR="00FA11BC" w:rsidRDefault="00484C63" w:rsidP="00AD3F54">
      <w:pPr>
        <w:jc w:val="center"/>
        <w:rPr>
          <w:color w:val="000000" w:themeColor="text1"/>
          <w:sz w:val="24"/>
          <w:szCs w:val="24"/>
          <w:lang w:val="ro-RO"/>
        </w:rPr>
      </w:pPr>
      <w:r w:rsidRPr="00726C12">
        <w:rPr>
          <w:color w:val="000000" w:themeColor="text1"/>
          <w:sz w:val="24"/>
          <w:szCs w:val="24"/>
          <w:lang w:val="ro-RO"/>
        </w:rPr>
        <w:tab/>
      </w:r>
    </w:p>
    <w:p w14:paraId="0E6E2A47" w14:textId="77777777" w:rsidR="005342B0" w:rsidRPr="00726C12" w:rsidRDefault="005342B0" w:rsidP="00AD3F54">
      <w:pPr>
        <w:jc w:val="center"/>
        <w:rPr>
          <w:color w:val="000000" w:themeColor="text1"/>
          <w:sz w:val="24"/>
          <w:szCs w:val="24"/>
          <w:lang w:val="ro-RO"/>
        </w:rPr>
      </w:pPr>
    </w:p>
    <w:tbl>
      <w:tblPr>
        <w:tblW w:w="501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22"/>
        <w:gridCol w:w="4813"/>
      </w:tblGrid>
      <w:tr w:rsidR="00A05BDC" w:rsidRPr="00726C12" w14:paraId="07C10377" w14:textId="77777777" w:rsidTr="003F6F09">
        <w:tc>
          <w:tcPr>
            <w:tcW w:w="2476" w:type="pct"/>
          </w:tcPr>
          <w:p w14:paraId="1FBD0E65" w14:textId="77777777" w:rsidR="00A05BDC" w:rsidRPr="00726C12" w:rsidRDefault="00A05BDC" w:rsidP="003F6F09">
            <w:pPr>
              <w:jc w:val="center"/>
              <w:rPr>
                <w:b/>
                <w:color w:val="000000" w:themeColor="text1"/>
                <w:sz w:val="24"/>
                <w:szCs w:val="24"/>
                <w:lang w:val="ro-RO"/>
              </w:rPr>
            </w:pPr>
            <w:r w:rsidRPr="00726C12">
              <w:rPr>
                <w:b/>
                <w:color w:val="000000" w:themeColor="text1"/>
                <w:sz w:val="24"/>
                <w:szCs w:val="24"/>
                <w:lang w:val="ro-RO"/>
              </w:rPr>
              <w:t>Beneficiar</w:t>
            </w:r>
          </w:p>
        </w:tc>
        <w:tc>
          <w:tcPr>
            <w:tcW w:w="2524" w:type="pct"/>
          </w:tcPr>
          <w:p w14:paraId="32DDF306" w14:textId="77777777" w:rsidR="00A05BDC" w:rsidRPr="00726C12" w:rsidRDefault="00043981" w:rsidP="003F6F09">
            <w:pPr>
              <w:jc w:val="center"/>
              <w:rPr>
                <w:b/>
                <w:color w:val="000000" w:themeColor="text1"/>
                <w:sz w:val="24"/>
                <w:szCs w:val="24"/>
                <w:lang w:val="ro-RO"/>
              </w:rPr>
            </w:pPr>
            <w:r w:rsidRPr="00726C12">
              <w:rPr>
                <w:b/>
                <w:color w:val="000000" w:themeColor="text1"/>
                <w:sz w:val="24"/>
                <w:szCs w:val="24"/>
                <w:lang w:val="ro-RO"/>
              </w:rPr>
              <w:t>Prestator</w:t>
            </w:r>
          </w:p>
        </w:tc>
      </w:tr>
      <w:tr w:rsidR="00F704AF" w:rsidRPr="00F8189C" w14:paraId="72E46510" w14:textId="77777777" w:rsidTr="003F6F09">
        <w:tc>
          <w:tcPr>
            <w:tcW w:w="2476" w:type="pct"/>
          </w:tcPr>
          <w:p w14:paraId="12AE92A2" w14:textId="77777777" w:rsidR="00F704AF" w:rsidRPr="00726C12" w:rsidRDefault="003950CB" w:rsidP="00F704AF">
            <w:pPr>
              <w:jc w:val="both"/>
              <w:rPr>
                <w:sz w:val="24"/>
                <w:szCs w:val="24"/>
                <w:lang w:val="ro-RO"/>
              </w:rPr>
            </w:pPr>
            <w:r w:rsidRPr="00726C12">
              <w:rPr>
                <w:b/>
                <w:sz w:val="24"/>
                <w:szCs w:val="24"/>
                <w:lang w:val="ro-RO"/>
              </w:rPr>
              <w:t>S.A.</w:t>
            </w:r>
            <w:r w:rsidR="00F704AF" w:rsidRPr="00726C12">
              <w:rPr>
                <w:b/>
                <w:sz w:val="24"/>
                <w:szCs w:val="24"/>
                <w:lang w:val="ro-RO"/>
              </w:rPr>
              <w:t xml:space="preserve"> „Administrația </w:t>
            </w:r>
            <w:r w:rsidRPr="00726C12">
              <w:rPr>
                <w:b/>
                <w:sz w:val="24"/>
                <w:szCs w:val="24"/>
                <w:lang w:val="ro-RO"/>
              </w:rPr>
              <w:t>Națională</w:t>
            </w:r>
            <w:r w:rsidR="00F704AF" w:rsidRPr="00726C12">
              <w:rPr>
                <w:b/>
                <w:sz w:val="24"/>
                <w:szCs w:val="24"/>
                <w:lang w:val="ro-RO"/>
              </w:rPr>
              <w:t xml:space="preserve"> a Drumurilor”</w:t>
            </w:r>
            <w:r w:rsidR="00F704AF" w:rsidRPr="00726C12">
              <w:rPr>
                <w:sz w:val="24"/>
                <w:szCs w:val="24"/>
                <w:lang w:val="ro-RO"/>
              </w:rPr>
              <w:t xml:space="preserve"> reprezentată prin directorul general interimar, dl Sergiu BEJAN, care acționează în baza statutului, denumit în continuare </w:t>
            </w:r>
            <w:r w:rsidR="00F704AF" w:rsidRPr="00726C12">
              <w:rPr>
                <w:i/>
                <w:sz w:val="24"/>
                <w:szCs w:val="24"/>
                <w:lang w:val="ro-RO"/>
              </w:rPr>
              <w:t>Beneficiar</w:t>
            </w:r>
            <w:r w:rsidR="00F704AF" w:rsidRPr="00726C12">
              <w:rPr>
                <w:sz w:val="24"/>
                <w:szCs w:val="24"/>
                <w:lang w:val="ro-RO"/>
              </w:rPr>
              <w:t>,</w:t>
            </w:r>
            <w:r w:rsidR="00F704AF" w:rsidRPr="00726C12">
              <w:rPr>
                <w:i/>
                <w:sz w:val="24"/>
                <w:szCs w:val="24"/>
                <w:lang w:val="ro-RO"/>
              </w:rPr>
              <w:t xml:space="preserve"> </w:t>
            </w:r>
            <w:r w:rsidR="00F704AF" w:rsidRPr="00726C12">
              <w:rPr>
                <w:iCs/>
                <w:sz w:val="24"/>
                <w:szCs w:val="24"/>
                <w:lang w:val="ro-RO"/>
              </w:rPr>
              <w:t>IDNO</w:t>
            </w:r>
            <w:r w:rsidR="0036372E" w:rsidRPr="00726C12">
              <w:rPr>
                <w:iCs/>
                <w:sz w:val="24"/>
                <w:szCs w:val="24"/>
                <w:lang w:val="ro-RO"/>
              </w:rPr>
              <w:t xml:space="preserve"> </w:t>
            </w:r>
            <w:r w:rsidR="00F704AF" w:rsidRPr="00726C12">
              <w:rPr>
                <w:iCs/>
                <w:sz w:val="24"/>
                <w:szCs w:val="24"/>
                <w:lang w:val="ro-RO"/>
              </w:rPr>
              <w:t>1003600023559</w:t>
            </w:r>
            <w:r w:rsidR="00F704AF" w:rsidRPr="00726C12">
              <w:rPr>
                <w:i/>
                <w:sz w:val="24"/>
                <w:szCs w:val="24"/>
                <w:lang w:val="ro-RO"/>
              </w:rPr>
              <w:t xml:space="preserve">, </w:t>
            </w:r>
            <w:r w:rsidR="00F704AF" w:rsidRPr="00726C12">
              <w:rPr>
                <w:sz w:val="24"/>
                <w:szCs w:val="24"/>
                <w:lang w:val="ro-RO"/>
              </w:rPr>
              <w:t>pe de o parte,</w:t>
            </w:r>
          </w:p>
        </w:tc>
        <w:tc>
          <w:tcPr>
            <w:tcW w:w="2524" w:type="pct"/>
          </w:tcPr>
          <w:p w14:paraId="4E3C1AFE" w14:textId="28A3185D" w:rsidR="00F704AF" w:rsidRPr="00726C12" w:rsidRDefault="00F704AF" w:rsidP="0036372E">
            <w:pPr>
              <w:spacing w:line="276" w:lineRule="auto"/>
              <w:ind w:right="-1"/>
              <w:jc w:val="both"/>
              <w:rPr>
                <w:iCs/>
                <w:sz w:val="24"/>
                <w:szCs w:val="24"/>
                <w:lang w:val="ro-RO"/>
              </w:rPr>
            </w:pPr>
          </w:p>
        </w:tc>
      </w:tr>
    </w:tbl>
    <w:p w14:paraId="3F0616CA" w14:textId="77777777" w:rsidR="00646C47" w:rsidRPr="00726C12" w:rsidRDefault="00646C47" w:rsidP="00AD3F54">
      <w:pPr>
        <w:jc w:val="both"/>
        <w:rPr>
          <w:color w:val="000000" w:themeColor="text1"/>
          <w:sz w:val="24"/>
          <w:szCs w:val="24"/>
          <w:lang w:val="ro-RO"/>
        </w:rPr>
      </w:pPr>
    </w:p>
    <w:p w14:paraId="67A52683" w14:textId="4E2F2C74" w:rsidR="001856CF" w:rsidRPr="00726C12" w:rsidRDefault="00484C63" w:rsidP="00AD3F54">
      <w:pPr>
        <w:jc w:val="both"/>
        <w:rPr>
          <w:color w:val="000000" w:themeColor="text1"/>
          <w:sz w:val="24"/>
          <w:szCs w:val="24"/>
          <w:lang w:val="ro-RO"/>
        </w:rPr>
      </w:pPr>
      <w:r w:rsidRPr="00726C12">
        <w:rPr>
          <w:color w:val="000000" w:themeColor="text1"/>
          <w:sz w:val="24"/>
          <w:szCs w:val="24"/>
          <w:lang w:val="ro-RO"/>
        </w:rPr>
        <w:t>ambii (</w:t>
      </w:r>
      <w:r w:rsidR="002C75C3" w:rsidRPr="00726C12">
        <w:rPr>
          <w:color w:val="000000" w:themeColor="text1"/>
          <w:sz w:val="24"/>
          <w:szCs w:val="24"/>
          <w:lang w:val="ro-RO"/>
        </w:rPr>
        <w:t>denumiți</w:t>
      </w:r>
      <w:r w:rsidRPr="00726C12">
        <w:rPr>
          <w:color w:val="000000" w:themeColor="text1"/>
          <w:sz w:val="24"/>
          <w:szCs w:val="24"/>
          <w:lang w:val="ro-RO"/>
        </w:rPr>
        <w:t xml:space="preserve"> în continuare </w:t>
      </w:r>
      <w:r w:rsidR="00FA0785" w:rsidRPr="00726C12">
        <w:rPr>
          <w:i/>
          <w:color w:val="000000" w:themeColor="text1"/>
          <w:sz w:val="24"/>
          <w:szCs w:val="24"/>
          <w:lang w:val="ro-RO"/>
        </w:rPr>
        <w:t>Părți</w:t>
      </w:r>
      <w:r w:rsidRPr="00726C12">
        <w:rPr>
          <w:color w:val="000000" w:themeColor="text1"/>
          <w:sz w:val="24"/>
          <w:szCs w:val="24"/>
          <w:lang w:val="ro-RO"/>
        </w:rPr>
        <w:t xml:space="preserve">), </w:t>
      </w:r>
      <w:r w:rsidR="00A05BDC" w:rsidRPr="00726C12">
        <w:rPr>
          <w:color w:val="000000" w:themeColor="text1"/>
          <w:sz w:val="24"/>
          <w:szCs w:val="24"/>
          <w:lang w:val="ro-RO"/>
        </w:rPr>
        <w:t xml:space="preserve">ca urmare a procedurii de achiziție publică nr. </w:t>
      </w:r>
      <w:bookmarkStart w:id="0" w:name="_Hlk205460128"/>
      <w:r w:rsidR="00F8189C">
        <w:rPr>
          <w:sz w:val="24"/>
          <w:szCs w:val="24"/>
          <w:lang w:val="ro-RO"/>
        </w:rPr>
        <w:t>_____</w:t>
      </w:r>
      <w:r w:rsidR="0036372E" w:rsidRPr="00726C12">
        <w:rPr>
          <w:sz w:val="24"/>
          <w:szCs w:val="24"/>
          <w:lang w:val="ro-RO"/>
        </w:rPr>
        <w:t xml:space="preserve"> </w:t>
      </w:r>
      <w:r w:rsidR="0036372E" w:rsidRPr="00726C12">
        <w:rPr>
          <w:bCs/>
          <w:color w:val="000000"/>
          <w:sz w:val="24"/>
          <w:szCs w:val="24"/>
          <w:lang w:val="ro-RO"/>
        </w:rPr>
        <w:t xml:space="preserve">din </w:t>
      </w:r>
      <w:bookmarkEnd w:id="0"/>
      <w:r w:rsidR="00F8189C">
        <w:rPr>
          <w:bCs/>
          <w:color w:val="000000"/>
          <w:sz w:val="24"/>
          <w:szCs w:val="24"/>
          <w:lang w:val="ro-RO"/>
        </w:rPr>
        <w:t>______</w:t>
      </w:r>
      <w:r w:rsidR="00483BC7" w:rsidRPr="00726C12">
        <w:rPr>
          <w:sz w:val="24"/>
          <w:szCs w:val="24"/>
          <w:lang w:val="ro-RO"/>
        </w:rPr>
        <w:t xml:space="preserve"> </w:t>
      </w:r>
      <w:r w:rsidR="005C1ACE" w:rsidRPr="00726C12">
        <w:rPr>
          <w:sz w:val="24"/>
          <w:szCs w:val="24"/>
          <w:lang w:val="ro-RO"/>
        </w:rPr>
        <w:t xml:space="preserve">în baza deciziei grupului de lucru al Beneficiarului nr. </w:t>
      </w:r>
      <w:bookmarkStart w:id="1" w:name="_Hlk205458115"/>
      <w:r w:rsidR="007F48AD" w:rsidRPr="00726C12">
        <w:rPr>
          <w:sz w:val="24"/>
          <w:szCs w:val="24"/>
          <w:lang w:val="ro-RO"/>
        </w:rPr>
        <w:fldChar w:fldCharType="begin"/>
      </w:r>
      <w:r w:rsidR="0036372E" w:rsidRPr="00726C12">
        <w:rPr>
          <w:sz w:val="24"/>
          <w:szCs w:val="24"/>
          <w:lang w:val="ro-RO"/>
        </w:rPr>
        <w:instrText>HYPERLINK "https://mtender.gov.md/tenders/ocds-b3wdp1-MD-1750075633452" \t "_blank"</w:instrText>
      </w:r>
      <w:r w:rsidR="007F48AD" w:rsidRPr="00726C12">
        <w:rPr>
          <w:sz w:val="24"/>
          <w:szCs w:val="24"/>
          <w:lang w:val="ro-RO"/>
        </w:rPr>
      </w:r>
      <w:r w:rsidR="007F48AD" w:rsidRPr="00726C12">
        <w:rPr>
          <w:sz w:val="24"/>
          <w:szCs w:val="24"/>
          <w:lang w:val="ro-RO"/>
        </w:rPr>
        <w:fldChar w:fldCharType="separate"/>
      </w:r>
      <w:r w:rsidR="00F8189C">
        <w:rPr>
          <w:sz w:val="24"/>
          <w:szCs w:val="24"/>
          <w:lang w:val="ro-RO"/>
        </w:rPr>
        <w:t>____</w:t>
      </w:r>
      <w:r w:rsidR="0036372E" w:rsidRPr="00726C12">
        <w:rPr>
          <w:rStyle w:val="af5"/>
          <w:color w:val="auto"/>
          <w:sz w:val="24"/>
          <w:szCs w:val="24"/>
          <w:u w:val="none"/>
          <w:lang w:val="ro-RO"/>
        </w:rPr>
        <w:t xml:space="preserve"> </w:t>
      </w:r>
      <w:r w:rsidR="007F48AD" w:rsidRPr="00726C12">
        <w:rPr>
          <w:sz w:val="24"/>
          <w:szCs w:val="24"/>
          <w:lang w:val="ro-RO"/>
        </w:rPr>
        <w:fldChar w:fldCharType="end"/>
      </w:r>
      <w:r w:rsidR="0036372E" w:rsidRPr="00726C12">
        <w:rPr>
          <w:bCs/>
          <w:sz w:val="24"/>
          <w:szCs w:val="24"/>
          <w:lang w:val="ro-RO"/>
        </w:rPr>
        <w:t xml:space="preserve"> </w:t>
      </w:r>
      <w:r w:rsidR="0036372E" w:rsidRPr="00726C12">
        <w:rPr>
          <w:bCs/>
          <w:color w:val="000000"/>
          <w:sz w:val="24"/>
          <w:szCs w:val="24"/>
          <w:lang w:val="ro-RO"/>
        </w:rPr>
        <w:t xml:space="preserve">din </w:t>
      </w:r>
      <w:bookmarkEnd w:id="1"/>
      <w:r w:rsidR="00F8189C">
        <w:rPr>
          <w:bCs/>
          <w:color w:val="000000"/>
          <w:sz w:val="24"/>
          <w:szCs w:val="24"/>
          <w:lang w:val="ro-RO"/>
        </w:rPr>
        <w:t>____</w:t>
      </w:r>
      <w:r w:rsidR="00A05BDC" w:rsidRPr="00726C12">
        <w:rPr>
          <w:color w:val="000000" w:themeColor="text1"/>
          <w:sz w:val="24"/>
          <w:szCs w:val="24"/>
          <w:lang w:val="ro-RO"/>
        </w:rPr>
        <w:t>, au încheiat prezentul Contract privind următoarele:</w:t>
      </w:r>
    </w:p>
    <w:p w14:paraId="45C35558" w14:textId="77777777" w:rsidR="002C7443" w:rsidRPr="00726C12" w:rsidRDefault="002C7443" w:rsidP="00AD3F54">
      <w:pPr>
        <w:jc w:val="both"/>
        <w:rPr>
          <w:color w:val="000000" w:themeColor="text1"/>
          <w:sz w:val="24"/>
          <w:szCs w:val="24"/>
          <w:lang w:val="ro-RO"/>
        </w:rPr>
      </w:pPr>
    </w:p>
    <w:p w14:paraId="71ADDE11" w14:textId="66E39295" w:rsidR="00636D05" w:rsidRPr="005342B0" w:rsidRDefault="00CB358C" w:rsidP="00636D05">
      <w:pPr>
        <w:jc w:val="both"/>
        <w:rPr>
          <w:b/>
          <w:sz w:val="24"/>
          <w:szCs w:val="24"/>
          <w:lang w:val="ro-RO"/>
        </w:rPr>
      </w:pPr>
      <w:r w:rsidRPr="00726C12">
        <w:rPr>
          <w:color w:val="000000" w:themeColor="text1"/>
          <w:sz w:val="24"/>
          <w:szCs w:val="24"/>
          <w:lang w:val="ro-RO"/>
        </w:rPr>
        <w:t xml:space="preserve">1. </w:t>
      </w:r>
      <w:r w:rsidR="0059178C" w:rsidRPr="00726C12">
        <w:rPr>
          <w:color w:val="000000" w:themeColor="text1"/>
          <w:sz w:val="24"/>
          <w:szCs w:val="24"/>
          <w:lang w:val="ro-RO"/>
        </w:rPr>
        <w:t>Achiziționarea</w:t>
      </w:r>
      <w:r w:rsidR="002D6087" w:rsidRPr="00726C12">
        <w:rPr>
          <w:color w:val="000000" w:themeColor="text1"/>
          <w:sz w:val="24"/>
          <w:szCs w:val="24"/>
          <w:lang w:val="ro-RO"/>
        </w:rPr>
        <w:t xml:space="preserve"> </w:t>
      </w:r>
      <w:r w:rsidR="00A05BDC" w:rsidRPr="00726C12">
        <w:rPr>
          <w:color w:val="000000" w:themeColor="text1"/>
          <w:sz w:val="24"/>
          <w:szCs w:val="24"/>
          <w:lang w:val="ro-RO"/>
        </w:rPr>
        <w:t xml:space="preserve">serviciilor </w:t>
      </w:r>
      <w:r w:rsidR="00AB1982" w:rsidRPr="00726C12">
        <w:rPr>
          <w:b/>
          <w:bCs/>
          <w:sz w:val="24"/>
          <w:szCs w:val="24"/>
          <w:lang w:val="ro-RO"/>
        </w:rPr>
        <w:t xml:space="preserve">de evaluare în </w:t>
      </w:r>
      <w:r w:rsidR="00AB1982" w:rsidRPr="005342B0">
        <w:rPr>
          <w:b/>
          <w:bCs/>
          <w:sz w:val="24"/>
          <w:szCs w:val="24"/>
          <w:lang w:val="ro-RO"/>
        </w:rPr>
        <w:t xml:space="preserve">scopul </w:t>
      </w:r>
      <w:r w:rsidR="00F8189C">
        <w:rPr>
          <w:b/>
          <w:bCs/>
          <w:sz w:val="24"/>
          <w:szCs w:val="24"/>
          <w:lang w:val="ro-RO"/>
        </w:rPr>
        <w:t>____________________________________________________________</w:t>
      </w:r>
    </w:p>
    <w:p w14:paraId="362D2EDB" w14:textId="77777777" w:rsidR="00636D05" w:rsidRPr="005342B0" w:rsidRDefault="00636D05" w:rsidP="00636D05">
      <w:pPr>
        <w:pStyle w:val="a8"/>
        <w:numPr>
          <w:ilvl w:val="1"/>
          <w:numId w:val="21"/>
        </w:numPr>
        <w:jc w:val="both"/>
        <w:rPr>
          <w:bCs/>
          <w:sz w:val="24"/>
          <w:szCs w:val="24"/>
          <w:shd w:val="clear" w:color="auto" w:fill="FFFFFF"/>
          <w:lang w:val="ro-RO"/>
        </w:rPr>
      </w:pPr>
      <w:r w:rsidRPr="005342B0">
        <w:rPr>
          <w:b/>
          <w:sz w:val="24"/>
          <w:szCs w:val="24"/>
          <w:lang w:val="ro-RO"/>
        </w:rPr>
        <w:t>Serviciile prezintă evaluarea bunurilor imobile (identificate conform caietului de sarcini), afectate de procesul exproprierii conf. LP488/1999, LP 204/2024;</w:t>
      </w:r>
    </w:p>
    <w:p w14:paraId="7E6B6AFC" w14:textId="77777777" w:rsidR="00636D05" w:rsidRPr="005342B0" w:rsidRDefault="00636D05" w:rsidP="00636D05">
      <w:pPr>
        <w:pStyle w:val="a8"/>
        <w:numPr>
          <w:ilvl w:val="1"/>
          <w:numId w:val="21"/>
        </w:numPr>
        <w:jc w:val="both"/>
        <w:rPr>
          <w:bCs/>
          <w:sz w:val="24"/>
          <w:szCs w:val="24"/>
          <w:shd w:val="clear" w:color="auto" w:fill="FFFFFF"/>
          <w:lang w:val="ro-RO"/>
        </w:rPr>
      </w:pPr>
      <w:r w:rsidRPr="005342B0">
        <w:rPr>
          <w:b/>
          <w:sz w:val="24"/>
          <w:szCs w:val="24"/>
          <w:lang w:val="ro-RO"/>
        </w:rPr>
        <w:t xml:space="preserve">Tipul valorii utilizate </w:t>
      </w:r>
      <w:r w:rsidR="00E92C79" w:rsidRPr="005342B0">
        <w:rPr>
          <w:b/>
          <w:sz w:val="24"/>
          <w:szCs w:val="24"/>
          <w:lang w:val="ro-RO"/>
        </w:rPr>
        <w:t>–</w:t>
      </w:r>
      <w:r w:rsidRPr="005342B0">
        <w:rPr>
          <w:b/>
          <w:sz w:val="24"/>
          <w:szCs w:val="24"/>
          <w:lang w:val="ro-RO"/>
        </w:rPr>
        <w:t xml:space="preserve"> </w:t>
      </w:r>
      <w:r w:rsidR="00E92C79" w:rsidRPr="005342B0">
        <w:rPr>
          <w:b/>
          <w:sz w:val="24"/>
          <w:szCs w:val="24"/>
          <w:lang w:val="ro-RO"/>
        </w:rPr>
        <w:t xml:space="preserve">”valoare </w:t>
      </w:r>
      <w:r w:rsidRPr="005342B0">
        <w:rPr>
          <w:b/>
          <w:sz w:val="24"/>
          <w:szCs w:val="24"/>
          <w:lang w:val="ro-RO"/>
        </w:rPr>
        <w:t>de piaţă</w:t>
      </w:r>
      <w:r w:rsidR="00E92C79" w:rsidRPr="005342B0">
        <w:rPr>
          <w:b/>
          <w:sz w:val="24"/>
          <w:szCs w:val="24"/>
          <w:lang w:val="ro-RO"/>
        </w:rPr>
        <w:t>”, definită conf. art. 1 al LP989/2002</w:t>
      </w:r>
      <w:r w:rsidRPr="005342B0">
        <w:rPr>
          <w:b/>
          <w:sz w:val="24"/>
          <w:szCs w:val="24"/>
          <w:lang w:val="ro-RO"/>
        </w:rPr>
        <w:t>;</w:t>
      </w:r>
    </w:p>
    <w:p w14:paraId="79F4472B" w14:textId="77777777" w:rsidR="00636D05" w:rsidRPr="005342B0" w:rsidRDefault="00636D05" w:rsidP="00636D05">
      <w:pPr>
        <w:pStyle w:val="a8"/>
        <w:numPr>
          <w:ilvl w:val="1"/>
          <w:numId w:val="21"/>
        </w:numPr>
        <w:jc w:val="both"/>
        <w:rPr>
          <w:bCs/>
          <w:sz w:val="24"/>
          <w:szCs w:val="24"/>
          <w:shd w:val="clear" w:color="auto" w:fill="FFFFFF"/>
          <w:lang w:val="ro-RO"/>
        </w:rPr>
      </w:pPr>
      <w:r w:rsidRPr="005342B0">
        <w:rPr>
          <w:b/>
          <w:sz w:val="24"/>
          <w:szCs w:val="24"/>
          <w:lang w:val="ro-RO"/>
        </w:rPr>
        <w:t>Premisa valorii - utilizarea existentă;</w:t>
      </w:r>
    </w:p>
    <w:p w14:paraId="2B5B461E" w14:textId="77777777" w:rsidR="00636D05" w:rsidRPr="005342B0" w:rsidRDefault="00636D05" w:rsidP="00636D05">
      <w:pPr>
        <w:pStyle w:val="a8"/>
        <w:numPr>
          <w:ilvl w:val="1"/>
          <w:numId w:val="21"/>
        </w:numPr>
        <w:jc w:val="both"/>
        <w:rPr>
          <w:b/>
          <w:bCs/>
          <w:sz w:val="24"/>
          <w:szCs w:val="24"/>
          <w:shd w:val="clear" w:color="auto" w:fill="FFFFFF"/>
          <w:lang w:val="ro-RO"/>
        </w:rPr>
      </w:pPr>
      <w:r w:rsidRPr="005342B0">
        <w:rPr>
          <w:b/>
          <w:sz w:val="24"/>
          <w:szCs w:val="24"/>
          <w:lang w:val="ro-RO"/>
        </w:rPr>
        <w:t>Utilizatorul desemnat - Beneficiarul, titularii dreptului de proprietate asupra obiectului evaluării, competente conf. LP488/1999;</w:t>
      </w:r>
    </w:p>
    <w:p w14:paraId="679DAC5C" w14:textId="77777777" w:rsidR="00636D05" w:rsidRPr="005342B0" w:rsidRDefault="00636D05" w:rsidP="00636D05">
      <w:pPr>
        <w:pStyle w:val="a8"/>
        <w:numPr>
          <w:ilvl w:val="1"/>
          <w:numId w:val="21"/>
        </w:numPr>
        <w:jc w:val="both"/>
        <w:rPr>
          <w:b/>
          <w:bCs/>
          <w:sz w:val="24"/>
          <w:szCs w:val="24"/>
          <w:shd w:val="clear" w:color="auto" w:fill="FFFFFF"/>
          <w:lang w:val="ro-RO"/>
        </w:rPr>
      </w:pPr>
      <w:r w:rsidRPr="005342B0">
        <w:rPr>
          <w:b/>
          <w:bCs/>
          <w:sz w:val="24"/>
          <w:szCs w:val="24"/>
          <w:shd w:val="clear" w:color="auto" w:fill="FFFFFF"/>
          <w:lang w:val="ro-RO"/>
        </w:rPr>
        <w:t>Valuta/moneda evaluării:</w:t>
      </w:r>
      <w:r w:rsidRPr="005342B0">
        <w:rPr>
          <w:b/>
          <w:lang w:val="ro-RO"/>
        </w:rPr>
        <w:t xml:space="preserve"> </w:t>
      </w:r>
      <w:r w:rsidRPr="005342B0">
        <w:rPr>
          <w:b/>
          <w:bCs/>
          <w:sz w:val="24"/>
          <w:szCs w:val="24"/>
          <w:shd w:val="clear" w:color="auto" w:fill="FFFFFF"/>
          <w:lang w:val="ro-RO"/>
        </w:rPr>
        <w:t>Leul R.Moldova (MDL), CV: 498;</w:t>
      </w:r>
    </w:p>
    <w:p w14:paraId="26EA3FDB" w14:textId="77777777" w:rsidR="00636D05" w:rsidRPr="005342B0" w:rsidRDefault="00636D05" w:rsidP="00636D05">
      <w:pPr>
        <w:pStyle w:val="a8"/>
        <w:numPr>
          <w:ilvl w:val="1"/>
          <w:numId w:val="21"/>
        </w:numPr>
        <w:jc w:val="both"/>
        <w:rPr>
          <w:b/>
          <w:bCs/>
          <w:sz w:val="24"/>
          <w:szCs w:val="24"/>
          <w:shd w:val="clear" w:color="auto" w:fill="FFFFFF"/>
          <w:lang w:val="ro-RO"/>
        </w:rPr>
      </w:pPr>
      <w:r w:rsidRPr="005342B0">
        <w:rPr>
          <w:b/>
          <w:bCs/>
          <w:sz w:val="24"/>
          <w:szCs w:val="24"/>
          <w:shd w:val="clear" w:color="auto" w:fill="FFFFFF"/>
          <w:lang w:val="ro-RO"/>
        </w:rPr>
        <w:t>Evaluatorul care va executa evaluarea: Sergiu Moraru şi/sau Vladislava Scripcenco;</w:t>
      </w:r>
    </w:p>
    <w:p w14:paraId="03A086C2" w14:textId="77777777" w:rsidR="00636D05" w:rsidRPr="005342B0" w:rsidRDefault="00636D05" w:rsidP="00636D05">
      <w:pPr>
        <w:pStyle w:val="a8"/>
        <w:numPr>
          <w:ilvl w:val="1"/>
          <w:numId w:val="21"/>
        </w:numPr>
        <w:jc w:val="both"/>
        <w:rPr>
          <w:b/>
          <w:bCs/>
          <w:sz w:val="24"/>
          <w:szCs w:val="24"/>
          <w:shd w:val="clear" w:color="auto" w:fill="FFFFFF"/>
          <w:lang w:val="ro-RO"/>
        </w:rPr>
      </w:pPr>
      <w:r w:rsidRPr="005342B0">
        <w:rPr>
          <w:b/>
          <w:bCs/>
          <w:sz w:val="24"/>
          <w:szCs w:val="24"/>
          <w:shd w:val="clear" w:color="auto" w:fill="FFFFFF"/>
          <w:lang w:val="ro-RO"/>
        </w:rPr>
        <w:t>Data inspectării obiectului evaluării se desemnează ca data evaluării;</w:t>
      </w:r>
    </w:p>
    <w:p w14:paraId="405E7DEB" w14:textId="77777777" w:rsidR="00636D05" w:rsidRPr="005342B0" w:rsidRDefault="00636D05" w:rsidP="00636D05">
      <w:pPr>
        <w:pStyle w:val="a8"/>
        <w:numPr>
          <w:ilvl w:val="1"/>
          <w:numId w:val="21"/>
        </w:numPr>
        <w:jc w:val="both"/>
        <w:rPr>
          <w:b/>
          <w:bCs/>
          <w:sz w:val="24"/>
          <w:szCs w:val="24"/>
          <w:shd w:val="clear" w:color="auto" w:fill="FFFFFF"/>
          <w:lang w:val="ro-RO"/>
        </w:rPr>
      </w:pPr>
      <w:r w:rsidRPr="005342B0">
        <w:rPr>
          <w:b/>
          <w:bCs/>
          <w:sz w:val="24"/>
          <w:szCs w:val="24"/>
          <w:shd w:val="clear" w:color="auto" w:fill="FFFFFF"/>
          <w:lang w:val="ro-RO"/>
        </w:rPr>
        <w:t>Prescrieri / limitări / restricții / ipoteze speciale:</w:t>
      </w:r>
    </w:p>
    <w:p w14:paraId="0411781E" w14:textId="77777777" w:rsidR="00636D05" w:rsidRPr="005342B0" w:rsidRDefault="00636D05" w:rsidP="00636D05">
      <w:pPr>
        <w:pStyle w:val="a8"/>
        <w:numPr>
          <w:ilvl w:val="2"/>
          <w:numId w:val="21"/>
        </w:numPr>
        <w:jc w:val="both"/>
        <w:rPr>
          <w:b/>
          <w:bCs/>
          <w:sz w:val="24"/>
          <w:szCs w:val="24"/>
          <w:shd w:val="clear" w:color="auto" w:fill="FFFFFF"/>
          <w:lang w:val="ro-RO"/>
        </w:rPr>
      </w:pPr>
      <w:r w:rsidRPr="005342B0">
        <w:rPr>
          <w:b/>
          <w:bCs/>
          <w:sz w:val="24"/>
          <w:szCs w:val="24"/>
          <w:shd w:val="clear" w:color="auto" w:fill="FFFFFF"/>
          <w:lang w:val="ro-RO"/>
        </w:rPr>
        <w:t>Limitare, restricție a inspecției, documentării sau analizelor - nu sunt;</w:t>
      </w:r>
    </w:p>
    <w:p w14:paraId="2D39BEE9" w14:textId="77777777" w:rsidR="00636D05" w:rsidRPr="005342B0" w:rsidRDefault="00636D05" w:rsidP="00636D05">
      <w:pPr>
        <w:pStyle w:val="a8"/>
        <w:numPr>
          <w:ilvl w:val="2"/>
          <w:numId w:val="21"/>
        </w:numPr>
        <w:jc w:val="both"/>
        <w:rPr>
          <w:b/>
          <w:bCs/>
          <w:sz w:val="24"/>
          <w:szCs w:val="24"/>
          <w:shd w:val="clear" w:color="auto" w:fill="FFFFFF"/>
          <w:lang w:val="ro-RO"/>
        </w:rPr>
      </w:pPr>
      <w:r w:rsidRPr="005342B0">
        <w:rPr>
          <w:b/>
          <w:bCs/>
          <w:sz w:val="24"/>
          <w:szCs w:val="24"/>
          <w:shd w:val="clear" w:color="auto" w:fill="FFFFFF"/>
          <w:lang w:val="ro-RO"/>
        </w:rPr>
        <w:t>Natura și sursa informațiilor pe care se bazează evaluatorul - conform p.2.1 și SEV104;</w:t>
      </w:r>
    </w:p>
    <w:p w14:paraId="1B5DCA56" w14:textId="77777777" w:rsidR="00636D05" w:rsidRPr="005342B0" w:rsidRDefault="00636D05" w:rsidP="00636D05">
      <w:pPr>
        <w:pStyle w:val="a8"/>
        <w:numPr>
          <w:ilvl w:val="2"/>
          <w:numId w:val="21"/>
        </w:numPr>
        <w:jc w:val="both"/>
        <w:rPr>
          <w:b/>
          <w:bCs/>
          <w:sz w:val="24"/>
          <w:szCs w:val="24"/>
          <w:shd w:val="clear" w:color="auto" w:fill="FFFFFF"/>
          <w:lang w:val="ro-RO"/>
        </w:rPr>
      </w:pPr>
      <w:r w:rsidRPr="005342B0">
        <w:rPr>
          <w:b/>
          <w:bCs/>
          <w:sz w:val="24"/>
          <w:szCs w:val="24"/>
          <w:shd w:val="clear" w:color="auto" w:fill="FFFFFF"/>
          <w:lang w:val="ro-RO"/>
        </w:rPr>
        <w:t>Tipul raportului elaborat – conform art. 11 al LP989/2002;</w:t>
      </w:r>
    </w:p>
    <w:p w14:paraId="782808F9" w14:textId="77777777" w:rsidR="00636D05" w:rsidRPr="005342B0" w:rsidRDefault="00636D05" w:rsidP="00636D05">
      <w:pPr>
        <w:pStyle w:val="a8"/>
        <w:numPr>
          <w:ilvl w:val="2"/>
          <w:numId w:val="21"/>
        </w:numPr>
        <w:jc w:val="both"/>
        <w:rPr>
          <w:b/>
          <w:bCs/>
          <w:sz w:val="24"/>
          <w:szCs w:val="24"/>
          <w:shd w:val="clear" w:color="auto" w:fill="FFFFFF"/>
          <w:lang w:val="ro-RO"/>
        </w:rPr>
      </w:pPr>
      <w:r w:rsidRPr="005342B0">
        <w:rPr>
          <w:b/>
          <w:bCs/>
          <w:sz w:val="24"/>
          <w:szCs w:val="24"/>
          <w:shd w:val="clear" w:color="auto" w:fill="FFFFFF"/>
          <w:lang w:val="ro-RO"/>
        </w:rPr>
        <w:t>Factorii de mediu, sociali și de guvernanță – nu sunt identificate;</w:t>
      </w:r>
    </w:p>
    <w:p w14:paraId="32ED4074" w14:textId="77777777" w:rsidR="00636D05" w:rsidRPr="005342B0" w:rsidRDefault="00636D05" w:rsidP="00636D05">
      <w:pPr>
        <w:pStyle w:val="a8"/>
        <w:numPr>
          <w:ilvl w:val="2"/>
          <w:numId w:val="21"/>
        </w:numPr>
        <w:jc w:val="both"/>
        <w:rPr>
          <w:b/>
          <w:bCs/>
          <w:sz w:val="24"/>
          <w:szCs w:val="24"/>
          <w:shd w:val="clear" w:color="auto" w:fill="FFFFFF"/>
          <w:lang w:val="ro-RO"/>
        </w:rPr>
      </w:pPr>
      <w:r w:rsidRPr="005342B0">
        <w:rPr>
          <w:b/>
          <w:bCs/>
          <w:sz w:val="24"/>
          <w:szCs w:val="24"/>
          <w:shd w:val="clear" w:color="auto" w:fill="FFFFFF"/>
          <w:lang w:val="ro-RO"/>
        </w:rPr>
        <w:t>Specialist - nu se desemnează;</w:t>
      </w:r>
    </w:p>
    <w:p w14:paraId="52CE6FB1" w14:textId="77777777" w:rsidR="00636D05" w:rsidRPr="005342B0" w:rsidRDefault="00636D05" w:rsidP="00636D05">
      <w:pPr>
        <w:pStyle w:val="a8"/>
        <w:numPr>
          <w:ilvl w:val="2"/>
          <w:numId w:val="21"/>
        </w:numPr>
        <w:jc w:val="both"/>
        <w:rPr>
          <w:b/>
          <w:bCs/>
          <w:sz w:val="24"/>
          <w:szCs w:val="24"/>
          <w:shd w:val="clear" w:color="auto" w:fill="FFFFFF"/>
          <w:lang w:val="ro-RO"/>
        </w:rPr>
      </w:pPr>
      <w:r w:rsidRPr="005342B0">
        <w:rPr>
          <w:b/>
          <w:bCs/>
          <w:sz w:val="24"/>
          <w:szCs w:val="24"/>
          <w:shd w:val="clear" w:color="auto" w:fill="FFFFFF"/>
          <w:lang w:val="ro-RO"/>
        </w:rPr>
        <w:t xml:space="preserve">Conformitatea cu SEV – în limita LP989/2002, </w:t>
      </w:r>
      <w:r w:rsidRPr="005342B0">
        <w:rPr>
          <w:b/>
          <w:sz w:val="24"/>
          <w:szCs w:val="24"/>
          <w:lang w:val="ro-RO"/>
        </w:rPr>
        <w:t>LP488/1999, LP 204/2024</w:t>
      </w:r>
      <w:r w:rsidRPr="005342B0">
        <w:rPr>
          <w:b/>
          <w:bCs/>
          <w:sz w:val="24"/>
          <w:szCs w:val="24"/>
          <w:shd w:val="clear" w:color="auto" w:fill="FFFFFF"/>
          <w:lang w:val="ro-RO"/>
        </w:rPr>
        <w:t>;</w:t>
      </w:r>
    </w:p>
    <w:p w14:paraId="549FB310" w14:textId="77777777" w:rsidR="00636D05" w:rsidRPr="005342B0" w:rsidRDefault="00636D05" w:rsidP="00636D05">
      <w:pPr>
        <w:pStyle w:val="a8"/>
        <w:numPr>
          <w:ilvl w:val="2"/>
          <w:numId w:val="21"/>
        </w:numPr>
        <w:jc w:val="both"/>
        <w:rPr>
          <w:b/>
          <w:bCs/>
          <w:sz w:val="24"/>
          <w:szCs w:val="24"/>
          <w:shd w:val="clear" w:color="auto" w:fill="FFFFFF"/>
          <w:lang w:val="ro-RO"/>
        </w:rPr>
      </w:pPr>
      <w:r w:rsidRPr="005342B0">
        <w:rPr>
          <w:b/>
          <w:bCs/>
          <w:sz w:val="24"/>
          <w:szCs w:val="24"/>
          <w:shd w:val="clear" w:color="auto" w:fill="FFFFFF"/>
          <w:lang w:val="ro-RO"/>
        </w:rPr>
        <w:t xml:space="preserve">Condiții de confidenţialitate şi reglementări restrictive – conform cadrului normativ; </w:t>
      </w:r>
    </w:p>
    <w:p w14:paraId="0DA55DE2" w14:textId="77777777" w:rsidR="00310228" w:rsidRPr="005342B0" w:rsidRDefault="00423D69" w:rsidP="00CB358C">
      <w:pPr>
        <w:jc w:val="both"/>
        <w:rPr>
          <w:bCs/>
          <w:sz w:val="24"/>
          <w:szCs w:val="24"/>
          <w:shd w:val="clear" w:color="auto" w:fill="FFFFFF"/>
          <w:lang w:val="ro-RO"/>
        </w:rPr>
      </w:pPr>
      <w:r w:rsidRPr="005342B0">
        <w:rPr>
          <w:b/>
          <w:i/>
          <w:sz w:val="24"/>
          <w:szCs w:val="24"/>
          <w:lang w:val="ro-RO"/>
        </w:rPr>
        <w:t xml:space="preserve"> </w:t>
      </w:r>
    </w:p>
    <w:p w14:paraId="1C0F5E40" w14:textId="77777777" w:rsidR="00484C63" w:rsidRPr="00726C12" w:rsidRDefault="00CB358C" w:rsidP="00AD3F54">
      <w:pPr>
        <w:ind w:left="-142" w:firstLine="142"/>
        <w:jc w:val="both"/>
        <w:rPr>
          <w:color w:val="000000" w:themeColor="text1"/>
          <w:sz w:val="24"/>
          <w:szCs w:val="24"/>
          <w:lang w:val="ro-RO"/>
        </w:rPr>
      </w:pPr>
      <w:r w:rsidRPr="00726C12">
        <w:rPr>
          <w:color w:val="000000" w:themeColor="text1"/>
          <w:sz w:val="24"/>
          <w:szCs w:val="24"/>
          <w:lang w:val="ro-RO"/>
        </w:rPr>
        <w:t xml:space="preserve">2. </w:t>
      </w:r>
      <w:r w:rsidR="00484C63" w:rsidRPr="00726C12">
        <w:rPr>
          <w:color w:val="000000" w:themeColor="text1"/>
          <w:sz w:val="24"/>
          <w:szCs w:val="24"/>
          <w:lang w:val="ro-RO"/>
        </w:rPr>
        <w:t xml:space="preserve">Următoarele documente vor fi considerate </w:t>
      </w:r>
      <w:r w:rsidR="00F61221" w:rsidRPr="00726C12">
        <w:rPr>
          <w:color w:val="000000" w:themeColor="text1"/>
          <w:sz w:val="24"/>
          <w:szCs w:val="24"/>
          <w:lang w:val="ro-RO"/>
        </w:rPr>
        <w:t>părți</w:t>
      </w:r>
      <w:r w:rsidR="00484C63" w:rsidRPr="00726C12">
        <w:rPr>
          <w:color w:val="000000" w:themeColor="text1"/>
          <w:sz w:val="24"/>
          <w:szCs w:val="24"/>
          <w:lang w:val="ro-RO"/>
        </w:rPr>
        <w:t xml:space="preserve"> componente </w:t>
      </w:r>
      <w:r w:rsidR="00F61221" w:rsidRPr="00726C12">
        <w:rPr>
          <w:color w:val="000000" w:themeColor="text1"/>
          <w:sz w:val="24"/>
          <w:szCs w:val="24"/>
          <w:lang w:val="ro-RO"/>
        </w:rPr>
        <w:t>și</w:t>
      </w:r>
      <w:r w:rsidR="00484C63" w:rsidRPr="00726C12">
        <w:rPr>
          <w:color w:val="000000" w:themeColor="text1"/>
          <w:sz w:val="24"/>
          <w:szCs w:val="24"/>
          <w:lang w:val="ro-RO"/>
        </w:rPr>
        <w:t xml:space="preserve"> integrale ale Contractului:</w:t>
      </w:r>
    </w:p>
    <w:p w14:paraId="149F8B1A" w14:textId="77777777" w:rsidR="00A55829" w:rsidRPr="00726C12" w:rsidRDefault="00A55829" w:rsidP="00CB358C">
      <w:pPr>
        <w:pStyle w:val="a8"/>
        <w:numPr>
          <w:ilvl w:val="0"/>
          <w:numId w:val="18"/>
        </w:numPr>
        <w:jc w:val="both"/>
        <w:rPr>
          <w:bCs/>
          <w:color w:val="000000" w:themeColor="text1"/>
          <w:sz w:val="24"/>
          <w:szCs w:val="24"/>
          <w:lang w:val="ro-RO"/>
        </w:rPr>
      </w:pPr>
      <w:r w:rsidRPr="00726C12">
        <w:rPr>
          <w:bCs/>
          <w:color w:val="000000" w:themeColor="text1"/>
          <w:sz w:val="24"/>
          <w:szCs w:val="24"/>
          <w:lang w:val="ro-RO"/>
        </w:rPr>
        <w:t>Formularul Contractului</w:t>
      </w:r>
      <w:r w:rsidR="00A55A05" w:rsidRPr="00726C12">
        <w:rPr>
          <w:bCs/>
          <w:color w:val="000000" w:themeColor="text1"/>
          <w:sz w:val="24"/>
          <w:szCs w:val="24"/>
          <w:lang w:val="ro-RO"/>
        </w:rPr>
        <w:t>;</w:t>
      </w:r>
    </w:p>
    <w:p w14:paraId="47A833B8" w14:textId="77777777" w:rsidR="00376996" w:rsidRPr="00726C12" w:rsidRDefault="00483BC7" w:rsidP="00CB358C">
      <w:pPr>
        <w:pStyle w:val="a8"/>
        <w:numPr>
          <w:ilvl w:val="0"/>
          <w:numId w:val="18"/>
        </w:numPr>
        <w:jc w:val="both"/>
        <w:rPr>
          <w:bCs/>
          <w:sz w:val="24"/>
          <w:szCs w:val="24"/>
          <w:lang w:val="ro-RO"/>
        </w:rPr>
      </w:pPr>
      <w:r w:rsidRPr="00726C12">
        <w:rPr>
          <w:bCs/>
          <w:sz w:val="24"/>
          <w:szCs w:val="24"/>
          <w:lang w:val="ro-RO"/>
        </w:rPr>
        <w:t>C</w:t>
      </w:r>
      <w:r w:rsidR="00376996" w:rsidRPr="00726C12">
        <w:rPr>
          <w:bCs/>
          <w:sz w:val="24"/>
          <w:szCs w:val="24"/>
          <w:lang w:val="ro-RO"/>
        </w:rPr>
        <w:t>aiet</w:t>
      </w:r>
      <w:r w:rsidRPr="00726C12">
        <w:rPr>
          <w:bCs/>
          <w:sz w:val="24"/>
          <w:szCs w:val="24"/>
          <w:lang w:val="ro-RO"/>
        </w:rPr>
        <w:t>ul</w:t>
      </w:r>
      <w:r w:rsidR="00376996" w:rsidRPr="00726C12">
        <w:rPr>
          <w:bCs/>
          <w:sz w:val="24"/>
          <w:szCs w:val="24"/>
          <w:lang w:val="ro-RO"/>
        </w:rPr>
        <w:t xml:space="preserve"> de sarcini;</w:t>
      </w:r>
    </w:p>
    <w:p w14:paraId="1AD4FA6E" w14:textId="77777777" w:rsidR="00CB358C" w:rsidRPr="00726C12" w:rsidRDefault="00483BC7" w:rsidP="00CB358C">
      <w:pPr>
        <w:pStyle w:val="a8"/>
        <w:numPr>
          <w:ilvl w:val="0"/>
          <w:numId w:val="18"/>
        </w:numPr>
        <w:jc w:val="both"/>
        <w:rPr>
          <w:bCs/>
          <w:sz w:val="24"/>
          <w:szCs w:val="24"/>
          <w:lang w:val="ro-RO"/>
        </w:rPr>
      </w:pPr>
      <w:r w:rsidRPr="00726C12">
        <w:rPr>
          <w:bCs/>
          <w:sz w:val="24"/>
          <w:szCs w:val="24"/>
          <w:lang w:val="ro-RO"/>
        </w:rPr>
        <w:t>S</w:t>
      </w:r>
      <w:r w:rsidR="00F61221" w:rsidRPr="00726C12">
        <w:rPr>
          <w:bCs/>
          <w:sz w:val="24"/>
          <w:szCs w:val="24"/>
          <w:lang w:val="ro-RO"/>
        </w:rPr>
        <w:t>pecificați</w:t>
      </w:r>
      <w:r w:rsidR="00FA0785" w:rsidRPr="00726C12">
        <w:rPr>
          <w:bCs/>
          <w:sz w:val="24"/>
          <w:szCs w:val="24"/>
          <w:lang w:val="ro-RO"/>
        </w:rPr>
        <w:t>a</w:t>
      </w:r>
      <w:r w:rsidR="00F61221" w:rsidRPr="00726C12">
        <w:rPr>
          <w:bCs/>
          <w:sz w:val="24"/>
          <w:szCs w:val="24"/>
          <w:lang w:val="ro-RO"/>
        </w:rPr>
        <w:t xml:space="preserve"> tehnic</w:t>
      </w:r>
      <w:r w:rsidR="00FA0785" w:rsidRPr="00726C12">
        <w:rPr>
          <w:bCs/>
          <w:sz w:val="24"/>
          <w:szCs w:val="24"/>
          <w:lang w:val="ro-RO"/>
        </w:rPr>
        <w:t>ă</w:t>
      </w:r>
      <w:r w:rsidR="00CB358C" w:rsidRPr="00726C12">
        <w:rPr>
          <w:bCs/>
          <w:sz w:val="24"/>
          <w:szCs w:val="24"/>
          <w:lang w:val="ro-RO"/>
        </w:rPr>
        <w:t>;</w:t>
      </w:r>
    </w:p>
    <w:p w14:paraId="7798069B" w14:textId="77777777" w:rsidR="007A5D18" w:rsidRPr="00726C12" w:rsidRDefault="00CB358C" w:rsidP="00AB1982">
      <w:pPr>
        <w:pStyle w:val="a8"/>
        <w:numPr>
          <w:ilvl w:val="0"/>
          <w:numId w:val="18"/>
        </w:numPr>
        <w:jc w:val="both"/>
        <w:rPr>
          <w:bCs/>
          <w:sz w:val="24"/>
          <w:szCs w:val="24"/>
          <w:lang w:val="ro-RO"/>
        </w:rPr>
      </w:pPr>
      <w:r w:rsidRPr="00726C12">
        <w:rPr>
          <w:bCs/>
          <w:sz w:val="24"/>
          <w:szCs w:val="24"/>
          <w:lang w:val="ro-RO"/>
        </w:rPr>
        <w:t>S</w:t>
      </w:r>
      <w:r w:rsidR="00F61221" w:rsidRPr="00726C12">
        <w:rPr>
          <w:bCs/>
          <w:sz w:val="24"/>
          <w:szCs w:val="24"/>
          <w:lang w:val="ro-RO"/>
        </w:rPr>
        <w:t>pecificați</w:t>
      </w:r>
      <w:r w:rsidR="00FA0785" w:rsidRPr="00726C12">
        <w:rPr>
          <w:bCs/>
          <w:sz w:val="24"/>
          <w:szCs w:val="24"/>
          <w:lang w:val="ro-RO"/>
        </w:rPr>
        <w:t>a</w:t>
      </w:r>
      <w:r w:rsidR="00F61221" w:rsidRPr="00726C12">
        <w:rPr>
          <w:bCs/>
          <w:sz w:val="24"/>
          <w:szCs w:val="24"/>
          <w:lang w:val="ro-RO"/>
        </w:rPr>
        <w:t xml:space="preserve"> de preț</w:t>
      </w:r>
      <w:r w:rsidR="007A5D18" w:rsidRPr="00726C12">
        <w:rPr>
          <w:bCs/>
          <w:sz w:val="24"/>
          <w:szCs w:val="24"/>
          <w:lang w:val="ro-RO"/>
        </w:rPr>
        <w:t>;</w:t>
      </w:r>
    </w:p>
    <w:p w14:paraId="1E424E70" w14:textId="77777777" w:rsidR="00CB358C" w:rsidRPr="00726C12" w:rsidRDefault="00CB358C" w:rsidP="00CB358C">
      <w:pPr>
        <w:pStyle w:val="a8"/>
        <w:numPr>
          <w:ilvl w:val="0"/>
          <w:numId w:val="18"/>
        </w:numPr>
        <w:jc w:val="both"/>
        <w:rPr>
          <w:bCs/>
          <w:sz w:val="24"/>
          <w:szCs w:val="24"/>
          <w:lang w:val="ro-RO"/>
        </w:rPr>
      </w:pPr>
      <w:r w:rsidRPr="00726C12">
        <w:rPr>
          <w:bCs/>
          <w:sz w:val="24"/>
          <w:szCs w:val="24"/>
          <w:lang w:val="ro-RO"/>
        </w:rPr>
        <w:t>Garanția de bună execuție.</w:t>
      </w:r>
    </w:p>
    <w:p w14:paraId="70C7E857" w14:textId="77777777" w:rsidR="00CB358C" w:rsidRPr="00726C12" w:rsidRDefault="00CB358C" w:rsidP="00CB358C">
      <w:pPr>
        <w:jc w:val="both"/>
        <w:rPr>
          <w:sz w:val="24"/>
          <w:szCs w:val="24"/>
          <w:lang w:val="ro-RO"/>
        </w:rPr>
      </w:pPr>
      <w:r w:rsidRPr="00726C12">
        <w:rPr>
          <w:sz w:val="24"/>
          <w:szCs w:val="24"/>
          <w:lang w:val="ro-RO"/>
        </w:rPr>
        <w:lastRenderedPageBreak/>
        <w:t>3. În cazul unor discrepanţe sau inconsecvenţe între documentele componente ale Contractului, documentele vor avea ordinea de prioritate enumerată în pct. 2.</w:t>
      </w:r>
    </w:p>
    <w:p w14:paraId="402940A6" w14:textId="77777777" w:rsidR="00CB358C" w:rsidRPr="00726C12" w:rsidRDefault="00CB358C" w:rsidP="00CB358C">
      <w:pPr>
        <w:jc w:val="both"/>
        <w:rPr>
          <w:sz w:val="24"/>
          <w:szCs w:val="24"/>
          <w:lang w:val="ro-RO"/>
        </w:rPr>
      </w:pPr>
      <w:r w:rsidRPr="00726C12">
        <w:rPr>
          <w:sz w:val="24"/>
          <w:szCs w:val="24"/>
          <w:lang w:val="ro-RO"/>
        </w:rPr>
        <w:t xml:space="preserve">4. În calitate de contravaloare a plăţilor care urmează a fi efectuate de Beneficiar, Prestatorul se obligă prin prezentul contract să presteze Beneficiarului </w:t>
      </w:r>
      <w:r w:rsidRPr="005342B0">
        <w:rPr>
          <w:sz w:val="24"/>
          <w:szCs w:val="24"/>
          <w:lang w:val="ro-RO"/>
        </w:rPr>
        <w:t xml:space="preserve">serviciile </w:t>
      </w:r>
      <w:r w:rsidR="00B93343" w:rsidRPr="005342B0">
        <w:rPr>
          <w:sz w:val="24"/>
          <w:szCs w:val="24"/>
          <w:lang w:val="ro-RO"/>
        </w:rPr>
        <w:t xml:space="preserve">de evaluare </w:t>
      </w:r>
      <w:r w:rsidRPr="00726C12">
        <w:rPr>
          <w:sz w:val="24"/>
          <w:szCs w:val="24"/>
          <w:lang w:val="ro-RO"/>
        </w:rPr>
        <w:t>şi să înlăture defectele în conformitate cu prevederile Contractului sub toate aspectele.</w:t>
      </w:r>
    </w:p>
    <w:p w14:paraId="09A201A4" w14:textId="77777777" w:rsidR="00CB358C" w:rsidRPr="00726C12" w:rsidRDefault="00CB358C" w:rsidP="00CB358C">
      <w:pPr>
        <w:jc w:val="both"/>
        <w:rPr>
          <w:sz w:val="24"/>
          <w:szCs w:val="24"/>
          <w:lang w:val="ro-RO"/>
        </w:rPr>
      </w:pPr>
      <w:r w:rsidRPr="00726C12">
        <w:rPr>
          <w:sz w:val="24"/>
          <w:szCs w:val="24"/>
          <w:lang w:val="ro-RO"/>
        </w:rPr>
        <w:t>5. Beneficiarul se obligă prin prezentul contract să plătească Prestatorului, în calitate de contravaloare a prestării Serviciilor, preţul Contractului sau orice altă sumă care poate deveni plătibilă conform prevederilor Contractului în termenele şi modalitatea stabilite de Contract.</w:t>
      </w:r>
    </w:p>
    <w:p w14:paraId="2725A22F" w14:textId="77777777" w:rsidR="005C1802" w:rsidRPr="00726C12" w:rsidRDefault="005C1802" w:rsidP="00AD3F54">
      <w:pPr>
        <w:ind w:firstLine="720"/>
        <w:jc w:val="center"/>
        <w:rPr>
          <w:b/>
          <w:color w:val="000000" w:themeColor="text1"/>
          <w:sz w:val="24"/>
          <w:szCs w:val="24"/>
          <w:lang w:val="ro-RO"/>
        </w:rPr>
      </w:pPr>
    </w:p>
    <w:p w14:paraId="69CBA1FD" w14:textId="77777777" w:rsidR="00484C63" w:rsidRPr="00726C12" w:rsidRDefault="00484C63" w:rsidP="00CB358C">
      <w:pPr>
        <w:rPr>
          <w:b/>
          <w:color w:val="000000" w:themeColor="text1"/>
          <w:sz w:val="24"/>
          <w:szCs w:val="24"/>
          <w:lang w:val="ro-RO"/>
        </w:rPr>
      </w:pPr>
      <w:r w:rsidRPr="00726C12">
        <w:rPr>
          <w:b/>
          <w:color w:val="000000" w:themeColor="text1"/>
          <w:sz w:val="24"/>
          <w:szCs w:val="24"/>
          <w:lang w:val="ro-RO"/>
        </w:rPr>
        <w:t>1. Obiectul Contractului</w:t>
      </w:r>
    </w:p>
    <w:p w14:paraId="44125A99" w14:textId="77777777" w:rsidR="002B07D9" w:rsidRPr="00726C12" w:rsidRDefault="002B07D9" w:rsidP="00CB358C">
      <w:pPr>
        <w:jc w:val="both"/>
        <w:rPr>
          <w:color w:val="000000" w:themeColor="text1"/>
          <w:sz w:val="24"/>
          <w:szCs w:val="24"/>
          <w:lang w:val="ro-RO"/>
        </w:rPr>
      </w:pPr>
      <w:r w:rsidRPr="00726C12">
        <w:rPr>
          <w:color w:val="000000" w:themeColor="text1"/>
          <w:sz w:val="24"/>
          <w:szCs w:val="24"/>
          <w:lang w:val="ro-RO"/>
        </w:rPr>
        <w:t xml:space="preserve">1.1. </w:t>
      </w:r>
      <w:r w:rsidR="00C5172E" w:rsidRPr="00726C12">
        <w:rPr>
          <w:color w:val="000000" w:themeColor="text1"/>
          <w:sz w:val="24"/>
          <w:szCs w:val="24"/>
          <w:lang w:val="ro-RO"/>
        </w:rPr>
        <w:t>Prestatorul</w:t>
      </w:r>
      <w:r w:rsidRPr="00726C12">
        <w:rPr>
          <w:color w:val="000000" w:themeColor="text1"/>
          <w:sz w:val="24"/>
          <w:szCs w:val="24"/>
          <w:lang w:val="ro-RO"/>
        </w:rPr>
        <w:t xml:space="preserve"> </w:t>
      </w:r>
      <w:r w:rsidR="00241F4A" w:rsidRPr="00726C12">
        <w:rPr>
          <w:color w:val="000000" w:themeColor="text1"/>
          <w:sz w:val="24"/>
          <w:szCs w:val="24"/>
          <w:lang w:val="ro-RO"/>
        </w:rPr>
        <w:t>își</w:t>
      </w:r>
      <w:r w:rsidRPr="00726C12">
        <w:rPr>
          <w:color w:val="000000" w:themeColor="text1"/>
          <w:sz w:val="24"/>
          <w:szCs w:val="24"/>
          <w:lang w:val="ro-RO"/>
        </w:rPr>
        <w:t xml:space="preserve"> asumă </w:t>
      </w:r>
      <w:r w:rsidR="00241F4A" w:rsidRPr="00726C12">
        <w:rPr>
          <w:color w:val="000000" w:themeColor="text1"/>
          <w:sz w:val="24"/>
          <w:szCs w:val="24"/>
          <w:lang w:val="ro-RO"/>
        </w:rPr>
        <w:t>obligația</w:t>
      </w:r>
      <w:r w:rsidRPr="00726C12">
        <w:rPr>
          <w:color w:val="000000" w:themeColor="text1"/>
          <w:sz w:val="24"/>
          <w:szCs w:val="24"/>
          <w:lang w:val="ro-RO"/>
        </w:rPr>
        <w:t xml:space="preserve"> de a presta </w:t>
      </w:r>
      <w:r w:rsidR="00C21B00" w:rsidRPr="00726C12">
        <w:rPr>
          <w:color w:val="000000" w:themeColor="text1"/>
          <w:sz w:val="24"/>
          <w:szCs w:val="24"/>
          <w:lang w:val="ro-RO"/>
        </w:rPr>
        <w:t>servici</w:t>
      </w:r>
      <w:r w:rsidR="00926C35" w:rsidRPr="00726C12">
        <w:rPr>
          <w:color w:val="000000" w:themeColor="text1"/>
          <w:sz w:val="24"/>
          <w:szCs w:val="24"/>
          <w:lang w:val="ro-RO"/>
        </w:rPr>
        <w:t>ul</w:t>
      </w:r>
      <w:r w:rsidR="00647639" w:rsidRPr="00726C12">
        <w:rPr>
          <w:color w:val="000000" w:themeColor="text1"/>
          <w:sz w:val="24"/>
          <w:szCs w:val="24"/>
          <w:lang w:val="ro-RO"/>
        </w:rPr>
        <w:t xml:space="preserve"> conform </w:t>
      </w:r>
      <w:r w:rsidR="00F61221" w:rsidRPr="00726C12">
        <w:rPr>
          <w:sz w:val="24"/>
          <w:szCs w:val="24"/>
          <w:lang w:val="ro-RO"/>
        </w:rPr>
        <w:t>specificației tehnice</w:t>
      </w:r>
      <w:r w:rsidRPr="00726C12">
        <w:rPr>
          <w:sz w:val="24"/>
          <w:szCs w:val="24"/>
          <w:lang w:val="ro-RO"/>
        </w:rPr>
        <w:t xml:space="preserve">, </w:t>
      </w:r>
      <w:r w:rsidRPr="00726C12">
        <w:rPr>
          <w:color w:val="000000" w:themeColor="text1"/>
          <w:sz w:val="24"/>
          <w:szCs w:val="24"/>
          <w:lang w:val="ro-RO"/>
        </w:rPr>
        <w:t xml:space="preserve">care este parte integrantă a prezentului Contract. </w:t>
      </w:r>
    </w:p>
    <w:p w14:paraId="0F2A8ACF" w14:textId="77777777" w:rsidR="002B07D9" w:rsidRPr="00726C12" w:rsidRDefault="002B07D9" w:rsidP="00CB358C">
      <w:pPr>
        <w:jc w:val="both"/>
        <w:rPr>
          <w:color w:val="000000" w:themeColor="text1"/>
          <w:sz w:val="24"/>
          <w:szCs w:val="24"/>
          <w:lang w:val="ro-RO"/>
        </w:rPr>
      </w:pPr>
      <w:r w:rsidRPr="00726C12">
        <w:rPr>
          <w:color w:val="000000" w:themeColor="text1"/>
          <w:sz w:val="24"/>
          <w:szCs w:val="24"/>
          <w:lang w:val="ro-RO"/>
        </w:rPr>
        <w:t xml:space="preserve">1.2. Beneficiarul se obligă, la rândul său, să achite </w:t>
      </w:r>
      <w:r w:rsidR="00C5172E" w:rsidRPr="00726C12">
        <w:rPr>
          <w:color w:val="000000" w:themeColor="text1"/>
          <w:sz w:val="24"/>
          <w:szCs w:val="24"/>
          <w:lang w:val="ro-RO"/>
        </w:rPr>
        <w:t>și</w:t>
      </w:r>
      <w:r w:rsidRPr="00726C12">
        <w:rPr>
          <w:color w:val="000000" w:themeColor="text1"/>
          <w:sz w:val="24"/>
          <w:szCs w:val="24"/>
          <w:lang w:val="ro-RO"/>
        </w:rPr>
        <w:t xml:space="preserve"> să </w:t>
      </w:r>
      <w:r w:rsidR="00C5172E" w:rsidRPr="00726C12">
        <w:rPr>
          <w:color w:val="000000" w:themeColor="text1"/>
          <w:sz w:val="24"/>
          <w:szCs w:val="24"/>
          <w:lang w:val="ro-RO"/>
        </w:rPr>
        <w:t>recepționeze</w:t>
      </w:r>
      <w:r w:rsidRPr="00726C12">
        <w:rPr>
          <w:color w:val="000000" w:themeColor="text1"/>
          <w:sz w:val="24"/>
          <w:szCs w:val="24"/>
          <w:lang w:val="ro-RO"/>
        </w:rPr>
        <w:t xml:space="preserve"> </w:t>
      </w:r>
      <w:r w:rsidR="00C21B00" w:rsidRPr="00726C12">
        <w:rPr>
          <w:color w:val="000000" w:themeColor="text1"/>
          <w:sz w:val="24"/>
          <w:szCs w:val="24"/>
          <w:lang w:val="ro-RO"/>
        </w:rPr>
        <w:t>servic</w:t>
      </w:r>
      <w:r w:rsidR="00926C35" w:rsidRPr="00726C12">
        <w:rPr>
          <w:color w:val="000000" w:themeColor="text1"/>
          <w:sz w:val="24"/>
          <w:szCs w:val="24"/>
          <w:lang w:val="ro-RO"/>
        </w:rPr>
        <w:t xml:space="preserve">iul prestat </w:t>
      </w:r>
      <w:r w:rsidRPr="00726C12">
        <w:rPr>
          <w:color w:val="000000" w:themeColor="text1"/>
          <w:sz w:val="24"/>
          <w:szCs w:val="24"/>
          <w:lang w:val="ro-RO"/>
        </w:rPr>
        <w:t xml:space="preserve">de </w:t>
      </w:r>
      <w:r w:rsidR="00C5172E" w:rsidRPr="00726C12">
        <w:rPr>
          <w:color w:val="000000" w:themeColor="text1"/>
          <w:sz w:val="24"/>
          <w:szCs w:val="24"/>
          <w:lang w:val="ro-RO"/>
        </w:rPr>
        <w:t>Prestator</w:t>
      </w:r>
      <w:r w:rsidRPr="00726C12">
        <w:rPr>
          <w:color w:val="000000" w:themeColor="text1"/>
          <w:sz w:val="24"/>
          <w:szCs w:val="24"/>
          <w:lang w:val="ro-RO"/>
        </w:rPr>
        <w:t xml:space="preserve">. </w:t>
      </w:r>
    </w:p>
    <w:p w14:paraId="6E1BD7E6" w14:textId="77777777" w:rsidR="00832EE7" w:rsidRPr="00726C12" w:rsidRDefault="002B07D9" w:rsidP="00CB358C">
      <w:pPr>
        <w:jc w:val="both"/>
        <w:rPr>
          <w:color w:val="000000" w:themeColor="text1"/>
          <w:sz w:val="24"/>
          <w:szCs w:val="24"/>
          <w:lang w:val="ro-RO"/>
        </w:rPr>
      </w:pPr>
      <w:r w:rsidRPr="00726C12">
        <w:rPr>
          <w:color w:val="000000" w:themeColor="text1"/>
          <w:sz w:val="24"/>
          <w:szCs w:val="24"/>
          <w:lang w:val="ro-RO"/>
        </w:rPr>
        <w:t xml:space="preserve">1.3. </w:t>
      </w:r>
      <w:r w:rsidR="00262ECF" w:rsidRPr="00726C12">
        <w:rPr>
          <w:color w:val="000000" w:themeColor="text1"/>
          <w:sz w:val="24"/>
          <w:szCs w:val="24"/>
          <w:lang w:val="ro-RO"/>
        </w:rPr>
        <w:t xml:space="preserve">Calitatea </w:t>
      </w:r>
      <w:r w:rsidR="00C21B00" w:rsidRPr="00726C12">
        <w:rPr>
          <w:color w:val="000000" w:themeColor="text1"/>
          <w:sz w:val="24"/>
          <w:szCs w:val="24"/>
          <w:lang w:val="ro-RO"/>
        </w:rPr>
        <w:t>servici</w:t>
      </w:r>
      <w:r w:rsidR="00926C35" w:rsidRPr="00726C12">
        <w:rPr>
          <w:color w:val="000000" w:themeColor="text1"/>
          <w:sz w:val="24"/>
          <w:szCs w:val="24"/>
          <w:lang w:val="ro-RO"/>
        </w:rPr>
        <w:t>ului</w:t>
      </w:r>
      <w:r w:rsidR="00C21B00" w:rsidRPr="00726C12">
        <w:rPr>
          <w:color w:val="000000" w:themeColor="text1"/>
          <w:sz w:val="24"/>
          <w:szCs w:val="24"/>
          <w:lang w:val="ro-RO"/>
        </w:rPr>
        <w:t xml:space="preserve"> </w:t>
      </w:r>
      <w:r w:rsidR="00262ECF" w:rsidRPr="00726C12">
        <w:rPr>
          <w:color w:val="000000" w:themeColor="text1"/>
          <w:sz w:val="24"/>
          <w:szCs w:val="24"/>
          <w:lang w:val="ro-RO"/>
        </w:rPr>
        <w:t xml:space="preserve">se atestă prin respectarea </w:t>
      </w:r>
      <w:r w:rsidR="00F15F8F" w:rsidRPr="00726C12">
        <w:rPr>
          <w:color w:val="000000" w:themeColor="text1"/>
          <w:sz w:val="24"/>
          <w:szCs w:val="24"/>
          <w:lang w:val="ro-RO"/>
        </w:rPr>
        <w:t>legislației</w:t>
      </w:r>
      <w:r w:rsidR="002C75C3" w:rsidRPr="00726C12">
        <w:rPr>
          <w:color w:val="000000" w:themeColor="text1"/>
          <w:sz w:val="24"/>
          <w:szCs w:val="24"/>
          <w:lang w:val="ro-RO"/>
        </w:rPr>
        <w:t xml:space="preserve"> în vigoare</w:t>
      </w:r>
      <w:r w:rsidR="00262ECF" w:rsidRPr="00726C12">
        <w:rPr>
          <w:color w:val="000000" w:themeColor="text1"/>
          <w:sz w:val="24"/>
          <w:szCs w:val="24"/>
          <w:lang w:val="ro-RO"/>
        </w:rPr>
        <w:t>.</w:t>
      </w:r>
    </w:p>
    <w:p w14:paraId="3D36954E" w14:textId="77777777" w:rsidR="007B3FCF" w:rsidRPr="00726C12" w:rsidRDefault="007B3FCF" w:rsidP="00CB358C">
      <w:pPr>
        <w:jc w:val="both"/>
        <w:rPr>
          <w:color w:val="000000" w:themeColor="text1"/>
          <w:sz w:val="24"/>
          <w:szCs w:val="24"/>
          <w:lang w:val="ro-RO"/>
        </w:rPr>
      </w:pPr>
    </w:p>
    <w:p w14:paraId="720AA9D3" w14:textId="77777777" w:rsidR="00E0037D" w:rsidRPr="00726C12" w:rsidRDefault="00E0037D" w:rsidP="00AD3F54">
      <w:pPr>
        <w:ind w:firstLine="720"/>
        <w:jc w:val="both"/>
        <w:rPr>
          <w:color w:val="000000" w:themeColor="text1"/>
          <w:sz w:val="24"/>
          <w:szCs w:val="24"/>
          <w:lang w:val="ro-RO"/>
        </w:rPr>
      </w:pPr>
    </w:p>
    <w:p w14:paraId="1E21F15A" w14:textId="77777777" w:rsidR="00CB358C" w:rsidRPr="00726C12" w:rsidRDefault="00484C63" w:rsidP="00CB358C">
      <w:pPr>
        <w:rPr>
          <w:b/>
          <w:color w:val="000000" w:themeColor="text1"/>
          <w:sz w:val="24"/>
          <w:szCs w:val="24"/>
          <w:lang w:val="ro-RO"/>
        </w:rPr>
      </w:pPr>
      <w:r w:rsidRPr="00726C12">
        <w:rPr>
          <w:b/>
          <w:color w:val="000000" w:themeColor="text1"/>
          <w:sz w:val="24"/>
          <w:szCs w:val="24"/>
          <w:lang w:val="ro-RO"/>
        </w:rPr>
        <w:t xml:space="preserve">2.Termenele </w:t>
      </w:r>
      <w:r w:rsidR="00AC5A49" w:rsidRPr="00726C12">
        <w:rPr>
          <w:b/>
          <w:color w:val="000000" w:themeColor="text1"/>
          <w:sz w:val="24"/>
          <w:szCs w:val="24"/>
          <w:lang w:val="ro-RO"/>
        </w:rPr>
        <w:t>și</w:t>
      </w:r>
      <w:r w:rsidRPr="00726C12">
        <w:rPr>
          <w:b/>
          <w:color w:val="000000" w:themeColor="text1"/>
          <w:sz w:val="24"/>
          <w:szCs w:val="24"/>
          <w:lang w:val="ro-RO"/>
        </w:rPr>
        <w:t xml:space="preserve"> </w:t>
      </w:r>
      <w:r w:rsidR="00AC5A49" w:rsidRPr="00726C12">
        <w:rPr>
          <w:b/>
          <w:color w:val="000000" w:themeColor="text1"/>
          <w:sz w:val="24"/>
          <w:szCs w:val="24"/>
          <w:lang w:val="ro-RO"/>
        </w:rPr>
        <w:t>condițiile</w:t>
      </w:r>
      <w:r w:rsidRPr="00726C12">
        <w:rPr>
          <w:b/>
          <w:color w:val="000000" w:themeColor="text1"/>
          <w:sz w:val="24"/>
          <w:szCs w:val="24"/>
          <w:lang w:val="ro-RO"/>
        </w:rPr>
        <w:t xml:space="preserve"> de prestare</w:t>
      </w:r>
    </w:p>
    <w:p w14:paraId="1734BA2D" w14:textId="77777777" w:rsidR="00A36294" w:rsidRPr="005342B0" w:rsidRDefault="005C1802" w:rsidP="00CB358C">
      <w:pPr>
        <w:jc w:val="both"/>
        <w:rPr>
          <w:b/>
          <w:bCs/>
          <w:sz w:val="24"/>
          <w:szCs w:val="24"/>
          <w:lang w:val="ro-RO"/>
        </w:rPr>
      </w:pPr>
      <w:r w:rsidRPr="005342B0">
        <w:rPr>
          <w:sz w:val="24"/>
          <w:szCs w:val="24"/>
          <w:lang w:val="ro-RO"/>
        </w:rPr>
        <w:t>2.</w:t>
      </w:r>
      <w:r w:rsidR="00CB358C" w:rsidRPr="005342B0">
        <w:rPr>
          <w:sz w:val="24"/>
          <w:szCs w:val="24"/>
          <w:lang w:val="ro-RO"/>
        </w:rPr>
        <w:t>1</w:t>
      </w:r>
      <w:r w:rsidRPr="005342B0">
        <w:rPr>
          <w:sz w:val="24"/>
          <w:szCs w:val="24"/>
          <w:lang w:val="ro-RO"/>
        </w:rPr>
        <w:t xml:space="preserve">. </w:t>
      </w:r>
      <w:r w:rsidR="00CD436A" w:rsidRPr="005342B0">
        <w:rPr>
          <w:sz w:val="24"/>
          <w:szCs w:val="24"/>
          <w:lang w:val="ro-RO"/>
        </w:rPr>
        <w:t>Termenul limită de predare a</w:t>
      </w:r>
      <w:r w:rsidR="00F15F8F" w:rsidRPr="005342B0">
        <w:rPr>
          <w:sz w:val="24"/>
          <w:szCs w:val="24"/>
          <w:lang w:val="ro-RO"/>
        </w:rPr>
        <w:t xml:space="preserve"> serviciilor</w:t>
      </w:r>
      <w:r w:rsidR="00CD436A" w:rsidRPr="005342B0">
        <w:rPr>
          <w:sz w:val="24"/>
          <w:szCs w:val="24"/>
          <w:lang w:val="ro-RO"/>
        </w:rPr>
        <w:t xml:space="preserve"> </w:t>
      </w:r>
      <w:r w:rsidR="007A32E3" w:rsidRPr="005342B0">
        <w:rPr>
          <w:sz w:val="24"/>
          <w:szCs w:val="24"/>
          <w:lang w:val="ro-RO"/>
        </w:rPr>
        <w:t xml:space="preserve">– </w:t>
      </w:r>
      <w:r w:rsidR="00AB1982" w:rsidRPr="005342B0">
        <w:rPr>
          <w:b/>
          <w:bCs/>
          <w:sz w:val="24"/>
          <w:szCs w:val="24"/>
          <w:lang w:val="ro-RO"/>
        </w:rPr>
        <w:t>30 (treizeci) zile lucrătoare</w:t>
      </w:r>
      <w:r w:rsidR="007A32E3" w:rsidRPr="005342B0">
        <w:rPr>
          <w:b/>
          <w:bCs/>
          <w:sz w:val="24"/>
          <w:szCs w:val="24"/>
          <w:lang w:val="ro-RO"/>
        </w:rPr>
        <w:t xml:space="preserve"> din </w:t>
      </w:r>
      <w:r w:rsidR="00F15F8F" w:rsidRPr="005342B0">
        <w:rPr>
          <w:b/>
          <w:bCs/>
          <w:sz w:val="24"/>
          <w:szCs w:val="24"/>
          <w:lang w:val="ro-RO"/>
        </w:rPr>
        <w:t>momentul încheierii contractului</w:t>
      </w:r>
      <w:r w:rsidR="00B93343" w:rsidRPr="005342B0">
        <w:rPr>
          <w:b/>
          <w:bCs/>
          <w:sz w:val="24"/>
          <w:szCs w:val="24"/>
          <w:lang w:val="ro-RO"/>
        </w:rPr>
        <w:t xml:space="preserve"> și transmiterii Prestatorului, în forma scanată, a schițelor de terenuri afectate de cor</w:t>
      </w:r>
      <w:r w:rsidR="00726C12" w:rsidRPr="005342B0">
        <w:rPr>
          <w:b/>
          <w:bCs/>
          <w:sz w:val="24"/>
          <w:szCs w:val="24"/>
          <w:lang w:val="ro-RO"/>
        </w:rPr>
        <w:t>i</w:t>
      </w:r>
      <w:r w:rsidR="00B93343" w:rsidRPr="005342B0">
        <w:rPr>
          <w:b/>
          <w:bCs/>
          <w:sz w:val="24"/>
          <w:szCs w:val="24"/>
          <w:lang w:val="ro-RO"/>
        </w:rPr>
        <w:t>dorul de expropriere</w:t>
      </w:r>
      <w:r w:rsidR="00A276B8" w:rsidRPr="005342B0">
        <w:rPr>
          <w:b/>
          <w:bCs/>
          <w:sz w:val="24"/>
          <w:szCs w:val="24"/>
          <w:lang w:val="ro-RO"/>
        </w:rPr>
        <w:t>.</w:t>
      </w:r>
      <w:r w:rsidR="003209A5" w:rsidRPr="005342B0">
        <w:rPr>
          <w:b/>
          <w:bCs/>
          <w:sz w:val="24"/>
          <w:szCs w:val="24"/>
          <w:lang w:val="ro-RO"/>
        </w:rPr>
        <w:t xml:space="preserve"> Posibilitatea extinderii termenului – se va admite prin comun acord.</w:t>
      </w:r>
    </w:p>
    <w:p w14:paraId="5CD717D4" w14:textId="77777777" w:rsidR="00AC5A49" w:rsidRPr="005342B0" w:rsidRDefault="00484C63" w:rsidP="00CB358C">
      <w:pPr>
        <w:jc w:val="both"/>
        <w:rPr>
          <w:i/>
          <w:sz w:val="24"/>
          <w:szCs w:val="24"/>
          <w:lang w:val="ro-RO"/>
        </w:rPr>
      </w:pPr>
      <w:r w:rsidRPr="005342B0">
        <w:rPr>
          <w:sz w:val="24"/>
          <w:szCs w:val="24"/>
          <w:lang w:val="ro-RO"/>
        </w:rPr>
        <w:t>2.</w:t>
      </w:r>
      <w:r w:rsidR="00CB358C" w:rsidRPr="005342B0">
        <w:rPr>
          <w:sz w:val="24"/>
          <w:szCs w:val="24"/>
          <w:lang w:val="ro-RO"/>
        </w:rPr>
        <w:t>2</w:t>
      </w:r>
      <w:r w:rsidRPr="005342B0">
        <w:rPr>
          <w:sz w:val="24"/>
          <w:szCs w:val="24"/>
          <w:lang w:val="ro-RO"/>
        </w:rPr>
        <w:t xml:space="preserve">.  </w:t>
      </w:r>
      <w:r w:rsidR="00AC5A49" w:rsidRPr="005342B0">
        <w:rPr>
          <w:sz w:val="24"/>
          <w:szCs w:val="24"/>
          <w:lang w:val="ro-RO"/>
        </w:rPr>
        <w:t>Documentația</w:t>
      </w:r>
      <w:r w:rsidR="005363B7" w:rsidRPr="005342B0">
        <w:rPr>
          <w:sz w:val="24"/>
          <w:szCs w:val="24"/>
          <w:lang w:val="ro-RO"/>
        </w:rPr>
        <w:t xml:space="preserve"> de </w:t>
      </w:r>
      <w:r w:rsidR="00AC5A49" w:rsidRPr="005342B0">
        <w:rPr>
          <w:sz w:val="24"/>
          <w:szCs w:val="24"/>
          <w:lang w:val="ro-RO"/>
        </w:rPr>
        <w:t>însoțire</w:t>
      </w:r>
      <w:r w:rsidR="005363B7" w:rsidRPr="005342B0">
        <w:rPr>
          <w:sz w:val="24"/>
          <w:szCs w:val="24"/>
          <w:lang w:val="ro-RO"/>
        </w:rPr>
        <w:t xml:space="preserve"> a </w:t>
      </w:r>
      <w:r w:rsidR="00C21B00" w:rsidRPr="005342B0">
        <w:rPr>
          <w:sz w:val="24"/>
          <w:szCs w:val="24"/>
          <w:lang w:val="ro-RO"/>
        </w:rPr>
        <w:t xml:space="preserve">serviciilor </w:t>
      </w:r>
      <w:r w:rsidRPr="005342B0">
        <w:rPr>
          <w:sz w:val="24"/>
          <w:szCs w:val="24"/>
          <w:lang w:val="ro-RO"/>
        </w:rPr>
        <w:t>include:</w:t>
      </w:r>
    </w:p>
    <w:p w14:paraId="42BA04CB" w14:textId="77777777" w:rsidR="00336CDE" w:rsidRPr="005342B0" w:rsidRDefault="00336CDE" w:rsidP="00336CDE">
      <w:pPr>
        <w:ind w:firstLine="708"/>
        <w:jc w:val="both"/>
        <w:rPr>
          <w:i/>
          <w:sz w:val="24"/>
          <w:szCs w:val="24"/>
          <w:lang w:val="ro-RO"/>
        </w:rPr>
      </w:pPr>
      <w:r w:rsidRPr="005342B0">
        <w:rPr>
          <w:i/>
          <w:sz w:val="24"/>
          <w:szCs w:val="24"/>
          <w:lang w:val="ro-RO"/>
        </w:rPr>
        <w:t>a) factură fiscală;</w:t>
      </w:r>
    </w:p>
    <w:p w14:paraId="7556C559" w14:textId="77777777" w:rsidR="00336CDE" w:rsidRPr="00726C12" w:rsidRDefault="00336CDE" w:rsidP="00336CDE">
      <w:pPr>
        <w:ind w:firstLine="708"/>
        <w:jc w:val="both"/>
        <w:rPr>
          <w:i/>
          <w:color w:val="000000" w:themeColor="text1"/>
          <w:sz w:val="24"/>
          <w:szCs w:val="24"/>
          <w:lang w:val="ro-RO"/>
        </w:rPr>
      </w:pPr>
      <w:r w:rsidRPr="00726C12">
        <w:rPr>
          <w:i/>
          <w:color w:val="000000" w:themeColor="text1"/>
          <w:sz w:val="24"/>
          <w:szCs w:val="24"/>
          <w:lang w:val="ro-RO"/>
        </w:rPr>
        <w:t>b) rapoartele de evaluare în cantitatea conform listei (anexa 1 a caietului de sarcini);</w:t>
      </w:r>
    </w:p>
    <w:p w14:paraId="1CDDCCDD" w14:textId="77777777" w:rsidR="00336CDE" w:rsidRPr="00726C12" w:rsidRDefault="00336CDE" w:rsidP="00336CDE">
      <w:pPr>
        <w:ind w:firstLine="708"/>
        <w:jc w:val="both"/>
        <w:rPr>
          <w:i/>
          <w:color w:val="000000" w:themeColor="text1"/>
          <w:sz w:val="24"/>
          <w:szCs w:val="24"/>
          <w:lang w:val="ro-RO"/>
        </w:rPr>
      </w:pPr>
      <w:r w:rsidRPr="00726C12">
        <w:rPr>
          <w:i/>
          <w:color w:val="000000" w:themeColor="text1"/>
          <w:sz w:val="24"/>
          <w:szCs w:val="24"/>
          <w:lang w:val="ro-RO"/>
        </w:rPr>
        <w:t>c) actul de predare-primire (conform modelului expus în anexa 3 a caietului de sarcini);</w:t>
      </w:r>
    </w:p>
    <w:p w14:paraId="0408F28F" w14:textId="77777777" w:rsidR="00336CDE" w:rsidRPr="00726C12" w:rsidRDefault="00336CDE" w:rsidP="00336CDE">
      <w:pPr>
        <w:ind w:firstLine="708"/>
        <w:jc w:val="both"/>
        <w:rPr>
          <w:i/>
          <w:color w:val="000000" w:themeColor="text1"/>
          <w:sz w:val="24"/>
          <w:szCs w:val="24"/>
          <w:lang w:val="ro-RO"/>
        </w:rPr>
      </w:pPr>
      <w:r w:rsidRPr="00726C12">
        <w:rPr>
          <w:i/>
          <w:color w:val="000000" w:themeColor="text1"/>
          <w:sz w:val="24"/>
          <w:szCs w:val="24"/>
          <w:lang w:val="ro-RO"/>
        </w:rPr>
        <w:t>d) raportul (procesul verbal) final privind realizarea serviciilor de evaluare a bunurilor imobile supuse exproprierii  (conform modelului expus în anexa 4 a caietului de sarcini).</w:t>
      </w:r>
    </w:p>
    <w:p w14:paraId="664E1B3C" w14:textId="77777777" w:rsidR="002E4DBA" w:rsidRPr="00726C12" w:rsidRDefault="00484C63" w:rsidP="007A7251">
      <w:pPr>
        <w:jc w:val="both"/>
        <w:rPr>
          <w:color w:val="000000" w:themeColor="text1"/>
          <w:sz w:val="24"/>
          <w:szCs w:val="24"/>
          <w:lang w:val="ro-RO"/>
        </w:rPr>
      </w:pPr>
      <w:r w:rsidRPr="00726C12">
        <w:rPr>
          <w:color w:val="000000" w:themeColor="text1"/>
          <w:sz w:val="24"/>
          <w:szCs w:val="24"/>
          <w:lang w:val="ro-RO"/>
        </w:rPr>
        <w:t>2.</w:t>
      </w:r>
      <w:r w:rsidR="007A7251" w:rsidRPr="00726C12">
        <w:rPr>
          <w:color w:val="000000" w:themeColor="text1"/>
          <w:sz w:val="24"/>
          <w:szCs w:val="24"/>
          <w:lang w:val="ro-RO"/>
        </w:rPr>
        <w:t>3</w:t>
      </w:r>
      <w:r w:rsidR="006F56DB" w:rsidRPr="00726C12">
        <w:rPr>
          <w:color w:val="000000" w:themeColor="text1"/>
          <w:sz w:val="24"/>
          <w:szCs w:val="24"/>
          <w:lang w:val="ro-RO"/>
        </w:rPr>
        <w:t>. Data executării</w:t>
      </w:r>
      <w:r w:rsidR="00C21B00" w:rsidRPr="00726C12">
        <w:rPr>
          <w:color w:val="000000" w:themeColor="text1"/>
          <w:sz w:val="24"/>
          <w:szCs w:val="24"/>
          <w:lang w:val="ro-RO"/>
        </w:rPr>
        <w:t xml:space="preserve"> servici</w:t>
      </w:r>
      <w:r w:rsidR="00926C35" w:rsidRPr="00726C12">
        <w:rPr>
          <w:color w:val="000000" w:themeColor="text1"/>
          <w:sz w:val="24"/>
          <w:szCs w:val="24"/>
          <w:lang w:val="ro-RO"/>
        </w:rPr>
        <w:t>ului</w:t>
      </w:r>
      <w:r w:rsidR="00A55A05" w:rsidRPr="00726C12">
        <w:rPr>
          <w:color w:val="000000" w:themeColor="text1"/>
          <w:sz w:val="24"/>
          <w:szCs w:val="24"/>
          <w:lang w:val="ro-RO"/>
        </w:rPr>
        <w:t>,</w:t>
      </w:r>
      <w:r w:rsidRPr="00726C12">
        <w:rPr>
          <w:color w:val="000000" w:themeColor="text1"/>
          <w:sz w:val="24"/>
          <w:szCs w:val="24"/>
          <w:lang w:val="ro-RO"/>
        </w:rPr>
        <w:t xml:space="preserve"> se consideră data</w:t>
      </w:r>
      <w:r w:rsidR="005814E9" w:rsidRPr="00726C12">
        <w:rPr>
          <w:color w:val="000000" w:themeColor="text1"/>
          <w:sz w:val="24"/>
          <w:szCs w:val="24"/>
          <w:lang w:val="ro-RO"/>
        </w:rPr>
        <w:t xml:space="preserve"> semnării </w:t>
      </w:r>
      <w:r w:rsidRPr="00726C12">
        <w:rPr>
          <w:color w:val="000000" w:themeColor="text1"/>
          <w:sz w:val="24"/>
          <w:szCs w:val="24"/>
          <w:lang w:val="ro-RO"/>
        </w:rPr>
        <w:t xml:space="preserve">facturii fiscale </w:t>
      </w:r>
      <w:r w:rsidR="00AC5A49" w:rsidRPr="00726C12">
        <w:rPr>
          <w:color w:val="000000" w:themeColor="text1"/>
          <w:sz w:val="24"/>
          <w:szCs w:val="24"/>
          <w:lang w:val="ro-RO"/>
        </w:rPr>
        <w:t xml:space="preserve">și </w:t>
      </w:r>
      <w:r w:rsidR="005363B7" w:rsidRPr="00726C12">
        <w:rPr>
          <w:color w:val="000000" w:themeColor="text1"/>
          <w:sz w:val="24"/>
          <w:szCs w:val="24"/>
          <w:lang w:val="ro-RO"/>
        </w:rPr>
        <w:t xml:space="preserve">actului de primire-predare </w:t>
      </w:r>
      <w:r w:rsidRPr="00726C12">
        <w:rPr>
          <w:color w:val="000000" w:themeColor="text1"/>
          <w:sz w:val="24"/>
          <w:szCs w:val="24"/>
          <w:lang w:val="ro-RO"/>
        </w:rPr>
        <w:t>de căt</w:t>
      </w:r>
      <w:r w:rsidR="006F56DB" w:rsidRPr="00726C12">
        <w:rPr>
          <w:color w:val="000000" w:themeColor="text1"/>
          <w:sz w:val="24"/>
          <w:szCs w:val="24"/>
          <w:lang w:val="ro-RO"/>
        </w:rPr>
        <w:t>re Beneficiar</w:t>
      </w:r>
      <w:r w:rsidR="00F62408" w:rsidRPr="00726C12">
        <w:rPr>
          <w:color w:val="000000" w:themeColor="text1"/>
          <w:sz w:val="24"/>
          <w:szCs w:val="24"/>
          <w:lang w:val="ro-RO"/>
        </w:rPr>
        <w:t>.</w:t>
      </w:r>
    </w:p>
    <w:p w14:paraId="5D77AAFB" w14:textId="77777777" w:rsidR="007A7251" w:rsidRPr="00726C12" w:rsidRDefault="002E4DBA" w:rsidP="00AD3F54">
      <w:pPr>
        <w:jc w:val="both"/>
        <w:rPr>
          <w:color w:val="000000" w:themeColor="text1"/>
          <w:sz w:val="24"/>
          <w:szCs w:val="24"/>
          <w:lang w:val="ro-RO"/>
        </w:rPr>
      </w:pPr>
      <w:r w:rsidRPr="00726C12">
        <w:rPr>
          <w:color w:val="000000" w:themeColor="text1"/>
          <w:sz w:val="24"/>
          <w:szCs w:val="24"/>
          <w:lang w:val="ro-RO"/>
        </w:rPr>
        <w:t>2.</w:t>
      </w:r>
      <w:r w:rsidR="007A7251" w:rsidRPr="00726C12">
        <w:rPr>
          <w:color w:val="000000" w:themeColor="text1"/>
          <w:sz w:val="24"/>
          <w:szCs w:val="24"/>
          <w:lang w:val="ro-RO"/>
        </w:rPr>
        <w:t>4</w:t>
      </w:r>
      <w:r w:rsidRPr="00726C12">
        <w:rPr>
          <w:color w:val="000000" w:themeColor="text1"/>
          <w:sz w:val="24"/>
          <w:szCs w:val="24"/>
          <w:lang w:val="ro-RO"/>
        </w:rPr>
        <w:t xml:space="preserve">. </w:t>
      </w:r>
      <w:r w:rsidR="00C21B00" w:rsidRPr="00726C12">
        <w:rPr>
          <w:color w:val="000000" w:themeColor="text1"/>
          <w:sz w:val="24"/>
          <w:szCs w:val="24"/>
          <w:lang w:val="ro-RO"/>
        </w:rPr>
        <w:t xml:space="preserve">Serviciul </w:t>
      </w:r>
      <w:r w:rsidRPr="00726C12">
        <w:rPr>
          <w:color w:val="000000" w:themeColor="text1"/>
          <w:sz w:val="24"/>
          <w:szCs w:val="24"/>
          <w:lang w:val="ro-RO"/>
        </w:rPr>
        <w:t>se consideră pre</w:t>
      </w:r>
      <w:r w:rsidR="00C21B00" w:rsidRPr="00726C12">
        <w:rPr>
          <w:color w:val="000000" w:themeColor="text1"/>
          <w:sz w:val="24"/>
          <w:szCs w:val="24"/>
          <w:lang w:val="ro-RO"/>
        </w:rPr>
        <w:t xml:space="preserve">stat </w:t>
      </w:r>
      <w:r w:rsidRPr="00726C12">
        <w:rPr>
          <w:color w:val="000000" w:themeColor="text1"/>
          <w:sz w:val="24"/>
          <w:szCs w:val="24"/>
          <w:lang w:val="ro-RO"/>
        </w:rPr>
        <w:t xml:space="preserve">Beneficiarului odată cu prezentarea </w:t>
      </w:r>
      <w:r w:rsidR="00E643A2" w:rsidRPr="00726C12">
        <w:rPr>
          <w:color w:val="000000" w:themeColor="text1"/>
          <w:sz w:val="24"/>
          <w:szCs w:val="24"/>
          <w:lang w:val="ro-RO"/>
        </w:rPr>
        <w:t>materialelor specificate în punctul 2.</w:t>
      </w:r>
      <w:r w:rsidR="00CB358C" w:rsidRPr="00726C12">
        <w:rPr>
          <w:color w:val="000000" w:themeColor="text1"/>
          <w:sz w:val="24"/>
          <w:szCs w:val="24"/>
          <w:lang w:val="ro-RO"/>
        </w:rPr>
        <w:t>2</w:t>
      </w:r>
      <w:r w:rsidR="00F62408" w:rsidRPr="00726C12">
        <w:rPr>
          <w:color w:val="000000" w:themeColor="text1"/>
          <w:sz w:val="24"/>
          <w:szCs w:val="24"/>
          <w:lang w:val="ro-RO"/>
        </w:rPr>
        <w:t>.</w:t>
      </w:r>
    </w:p>
    <w:p w14:paraId="52E74563" w14:textId="77777777" w:rsidR="002E4DBA" w:rsidRPr="00726C12" w:rsidRDefault="002E4DBA" w:rsidP="00AD3F54">
      <w:pPr>
        <w:jc w:val="both"/>
        <w:rPr>
          <w:color w:val="000000" w:themeColor="text1"/>
          <w:sz w:val="24"/>
          <w:szCs w:val="24"/>
          <w:lang w:val="ro-RO"/>
        </w:rPr>
      </w:pPr>
      <w:r w:rsidRPr="00726C12">
        <w:rPr>
          <w:color w:val="000000" w:themeColor="text1"/>
          <w:sz w:val="24"/>
          <w:szCs w:val="24"/>
          <w:lang w:val="ro-RO"/>
        </w:rPr>
        <w:t>2.</w:t>
      </w:r>
      <w:r w:rsidR="007A7251" w:rsidRPr="00726C12">
        <w:rPr>
          <w:color w:val="000000" w:themeColor="text1"/>
          <w:sz w:val="24"/>
          <w:szCs w:val="24"/>
          <w:lang w:val="ro-RO"/>
        </w:rPr>
        <w:t>5</w:t>
      </w:r>
      <w:r w:rsidRPr="005342B0">
        <w:rPr>
          <w:sz w:val="24"/>
          <w:szCs w:val="24"/>
          <w:lang w:val="ro-RO"/>
        </w:rPr>
        <w:t xml:space="preserve">. </w:t>
      </w:r>
      <w:r w:rsidR="00B93343" w:rsidRPr="005342B0">
        <w:rPr>
          <w:sz w:val="24"/>
          <w:szCs w:val="24"/>
          <w:lang w:val="ro-RO"/>
        </w:rPr>
        <w:t>Rapoartele de evaluare</w:t>
      </w:r>
      <w:r w:rsidRPr="005342B0">
        <w:rPr>
          <w:sz w:val="24"/>
          <w:szCs w:val="24"/>
          <w:lang w:val="ro-RO"/>
        </w:rPr>
        <w:t>, prezentat</w:t>
      </w:r>
      <w:r w:rsidR="00B93343" w:rsidRPr="005342B0">
        <w:rPr>
          <w:sz w:val="24"/>
          <w:szCs w:val="24"/>
          <w:lang w:val="ro-RO"/>
        </w:rPr>
        <w:t>e</w:t>
      </w:r>
      <w:r w:rsidRPr="005342B0">
        <w:rPr>
          <w:sz w:val="24"/>
          <w:szCs w:val="24"/>
          <w:lang w:val="ro-RO"/>
        </w:rPr>
        <w:t xml:space="preserve"> </w:t>
      </w:r>
      <w:r w:rsidRPr="00726C12">
        <w:rPr>
          <w:color w:val="000000" w:themeColor="text1"/>
          <w:sz w:val="24"/>
          <w:szCs w:val="24"/>
          <w:lang w:val="ro-RO"/>
        </w:rPr>
        <w:t>Beneficiarului, se consideră proprietate a Beneficiarului din momentul predării acest</w:t>
      </w:r>
      <w:r w:rsidR="00F15F8F" w:rsidRPr="00726C12">
        <w:rPr>
          <w:color w:val="000000" w:themeColor="text1"/>
          <w:sz w:val="24"/>
          <w:szCs w:val="24"/>
          <w:lang w:val="ro-RO"/>
        </w:rPr>
        <w:t>uia</w:t>
      </w:r>
      <w:r w:rsidRPr="00726C12">
        <w:rPr>
          <w:color w:val="000000" w:themeColor="text1"/>
          <w:sz w:val="24"/>
          <w:szCs w:val="24"/>
          <w:lang w:val="ro-RO"/>
        </w:rPr>
        <w:t xml:space="preserve"> în condițiile contractuale. </w:t>
      </w:r>
      <w:r w:rsidRPr="00726C12">
        <w:rPr>
          <w:sz w:val="24"/>
          <w:szCs w:val="24"/>
          <w:lang w:val="ro-RO"/>
        </w:rPr>
        <w:t>Prin proprietate se subînțelege că Beneficiarul va deține toate drepturile intelectuale și de autor asupra documentației, din momentul predării acestora.</w:t>
      </w:r>
    </w:p>
    <w:p w14:paraId="0D5DB784" w14:textId="77777777" w:rsidR="002E4DBA" w:rsidRPr="00726C12" w:rsidRDefault="002E4DBA" w:rsidP="00AD3F54">
      <w:pPr>
        <w:ind w:firstLine="720"/>
        <w:jc w:val="both"/>
        <w:rPr>
          <w:color w:val="000000" w:themeColor="text1"/>
          <w:sz w:val="24"/>
          <w:szCs w:val="24"/>
          <w:lang w:val="ro-RO"/>
        </w:rPr>
      </w:pPr>
    </w:p>
    <w:p w14:paraId="5F56008B" w14:textId="77777777" w:rsidR="00484C63" w:rsidRPr="00726C12" w:rsidRDefault="00484C63" w:rsidP="00CB358C">
      <w:pPr>
        <w:rPr>
          <w:b/>
          <w:color w:val="000000" w:themeColor="text1"/>
          <w:sz w:val="24"/>
          <w:szCs w:val="24"/>
          <w:lang w:val="ro-RO"/>
        </w:rPr>
      </w:pPr>
      <w:r w:rsidRPr="00726C12">
        <w:rPr>
          <w:b/>
          <w:color w:val="000000" w:themeColor="text1"/>
          <w:sz w:val="24"/>
          <w:szCs w:val="24"/>
          <w:lang w:val="ro-RO"/>
        </w:rPr>
        <w:t>3. Preţul Contractului şi condiţiile de plată</w:t>
      </w:r>
    </w:p>
    <w:p w14:paraId="015FBA2E" w14:textId="77777777" w:rsidR="00484C63" w:rsidRPr="00726C12" w:rsidRDefault="00712441" w:rsidP="00CB358C">
      <w:pPr>
        <w:jc w:val="both"/>
        <w:rPr>
          <w:color w:val="000000" w:themeColor="text1"/>
          <w:sz w:val="24"/>
          <w:szCs w:val="24"/>
          <w:lang w:val="ro-RO"/>
        </w:rPr>
      </w:pPr>
      <w:r w:rsidRPr="00726C12">
        <w:rPr>
          <w:color w:val="000000" w:themeColor="text1"/>
          <w:sz w:val="24"/>
          <w:szCs w:val="24"/>
          <w:lang w:val="ro-RO"/>
        </w:rPr>
        <w:t xml:space="preserve">3.1. </w:t>
      </w:r>
      <w:r w:rsidR="00F62408" w:rsidRPr="00726C12">
        <w:rPr>
          <w:color w:val="000000" w:themeColor="text1"/>
          <w:sz w:val="24"/>
          <w:szCs w:val="24"/>
          <w:lang w:val="ro-RO"/>
        </w:rPr>
        <w:t>Prețul</w:t>
      </w:r>
      <w:r w:rsidRPr="00726C12">
        <w:rPr>
          <w:color w:val="000000" w:themeColor="text1"/>
          <w:sz w:val="24"/>
          <w:szCs w:val="24"/>
          <w:lang w:val="ro-RO"/>
        </w:rPr>
        <w:t xml:space="preserve"> </w:t>
      </w:r>
      <w:r w:rsidR="00C21B00" w:rsidRPr="00726C12">
        <w:rPr>
          <w:color w:val="000000" w:themeColor="text1"/>
          <w:sz w:val="24"/>
          <w:szCs w:val="24"/>
          <w:lang w:val="ro-RO"/>
        </w:rPr>
        <w:t>servici</w:t>
      </w:r>
      <w:r w:rsidR="00CB358C" w:rsidRPr="00726C12">
        <w:rPr>
          <w:color w:val="000000" w:themeColor="text1"/>
          <w:sz w:val="24"/>
          <w:szCs w:val="24"/>
          <w:lang w:val="ro-RO"/>
        </w:rPr>
        <w:t>ilor</w:t>
      </w:r>
      <w:r w:rsidR="00C21B00" w:rsidRPr="00726C12">
        <w:rPr>
          <w:color w:val="000000" w:themeColor="text1"/>
          <w:sz w:val="24"/>
          <w:szCs w:val="24"/>
          <w:lang w:val="ro-RO"/>
        </w:rPr>
        <w:t xml:space="preserve"> </w:t>
      </w:r>
      <w:r w:rsidR="00484C63" w:rsidRPr="00726C12">
        <w:rPr>
          <w:color w:val="000000" w:themeColor="text1"/>
          <w:sz w:val="24"/>
          <w:szCs w:val="24"/>
          <w:lang w:val="ro-RO"/>
        </w:rPr>
        <w:t xml:space="preserve">conform prezentului Contract este stabilit în lei </w:t>
      </w:r>
      <w:r w:rsidR="00F62408" w:rsidRPr="00726C12">
        <w:rPr>
          <w:color w:val="000000" w:themeColor="text1"/>
          <w:sz w:val="24"/>
          <w:szCs w:val="24"/>
          <w:lang w:val="ro-RO"/>
        </w:rPr>
        <w:t>moldovenești</w:t>
      </w:r>
      <w:r w:rsidR="00484C63" w:rsidRPr="00726C12">
        <w:rPr>
          <w:color w:val="000000" w:themeColor="text1"/>
          <w:sz w:val="24"/>
          <w:szCs w:val="24"/>
          <w:lang w:val="ro-RO"/>
        </w:rPr>
        <w:t xml:space="preserve">, fiind indicat în </w:t>
      </w:r>
      <w:r w:rsidR="00F62408" w:rsidRPr="00726C12">
        <w:rPr>
          <w:color w:val="000000" w:themeColor="text1"/>
          <w:sz w:val="24"/>
          <w:szCs w:val="24"/>
          <w:lang w:val="ro-RO"/>
        </w:rPr>
        <w:t xml:space="preserve">specificația de preț </w:t>
      </w:r>
      <w:r w:rsidR="00647639" w:rsidRPr="00726C12">
        <w:rPr>
          <w:color w:val="000000" w:themeColor="text1"/>
          <w:sz w:val="24"/>
          <w:szCs w:val="24"/>
          <w:lang w:val="ro-RO"/>
        </w:rPr>
        <w:t>a</w:t>
      </w:r>
      <w:r w:rsidRPr="00726C12">
        <w:rPr>
          <w:color w:val="000000" w:themeColor="text1"/>
          <w:sz w:val="24"/>
          <w:szCs w:val="24"/>
          <w:lang w:val="ro-RO"/>
        </w:rPr>
        <w:t>nexă la prezentul</w:t>
      </w:r>
      <w:r w:rsidR="00484C63" w:rsidRPr="00726C12">
        <w:rPr>
          <w:color w:val="000000" w:themeColor="text1"/>
          <w:sz w:val="24"/>
          <w:szCs w:val="24"/>
          <w:lang w:val="ro-RO"/>
        </w:rPr>
        <w:t xml:space="preserve"> Contract.</w:t>
      </w:r>
    </w:p>
    <w:p w14:paraId="5076167B" w14:textId="03A63E2D" w:rsidR="00FA11BC" w:rsidRPr="00726C12" w:rsidRDefault="00484C63" w:rsidP="00CB358C">
      <w:pPr>
        <w:jc w:val="both"/>
        <w:rPr>
          <w:color w:val="000000" w:themeColor="text1"/>
          <w:sz w:val="24"/>
          <w:szCs w:val="24"/>
          <w:lang w:val="ro-RO"/>
        </w:rPr>
      </w:pPr>
      <w:r w:rsidRPr="00726C12">
        <w:rPr>
          <w:color w:val="000000" w:themeColor="text1"/>
          <w:sz w:val="24"/>
          <w:szCs w:val="24"/>
          <w:lang w:val="ro-RO"/>
        </w:rPr>
        <w:t xml:space="preserve">3.2. Suma totală a prezentului Contract, </w:t>
      </w:r>
      <w:r w:rsidR="00C16F81" w:rsidRPr="00726C12">
        <w:rPr>
          <w:color w:val="000000" w:themeColor="text1"/>
          <w:sz w:val="24"/>
          <w:szCs w:val="24"/>
          <w:lang w:val="ro-RO"/>
        </w:rPr>
        <w:t>fără</w:t>
      </w:r>
      <w:r w:rsidRPr="00726C12">
        <w:rPr>
          <w:color w:val="000000" w:themeColor="text1"/>
          <w:sz w:val="24"/>
          <w:szCs w:val="24"/>
          <w:lang w:val="ro-RO"/>
        </w:rPr>
        <w:t xml:space="preserve"> TVA, se stabileşte în lei moldoveneşti şi constituie</w:t>
      </w:r>
      <w:bookmarkStart w:id="2" w:name="_Hlk76549644"/>
      <w:r w:rsidR="008D6B51" w:rsidRPr="00726C12">
        <w:rPr>
          <w:color w:val="000000" w:themeColor="text1"/>
          <w:sz w:val="24"/>
          <w:szCs w:val="24"/>
          <w:lang w:val="ro-RO"/>
        </w:rPr>
        <w:t xml:space="preserve"> </w:t>
      </w:r>
      <w:bookmarkEnd w:id="2"/>
      <w:r w:rsidR="00C16F81" w:rsidRPr="00726C12">
        <w:rPr>
          <w:color w:val="000000" w:themeColor="text1"/>
          <w:sz w:val="24"/>
          <w:szCs w:val="24"/>
          <w:lang w:val="ro-RO"/>
        </w:rPr>
        <w:t xml:space="preserve">         </w:t>
      </w:r>
      <w:r w:rsidR="00F8189C">
        <w:rPr>
          <w:b/>
          <w:bCs/>
          <w:sz w:val="24"/>
          <w:szCs w:val="24"/>
          <w:lang w:val="ro-RO"/>
        </w:rPr>
        <w:t>____________________</w:t>
      </w:r>
      <w:r w:rsidR="002D6087" w:rsidRPr="00726C12">
        <w:rPr>
          <w:b/>
          <w:bCs/>
          <w:color w:val="000000" w:themeColor="text1"/>
          <w:sz w:val="24"/>
          <w:szCs w:val="24"/>
          <w:lang w:val="ro-RO"/>
        </w:rPr>
        <w:t>.</w:t>
      </w:r>
    </w:p>
    <w:p w14:paraId="5D49471F" w14:textId="77777777" w:rsidR="001812EE" w:rsidRPr="00726C12" w:rsidRDefault="00484C63" w:rsidP="00CB358C">
      <w:pPr>
        <w:jc w:val="both"/>
        <w:rPr>
          <w:color w:val="000000" w:themeColor="text1"/>
          <w:sz w:val="24"/>
          <w:szCs w:val="24"/>
          <w:lang w:val="ro-RO"/>
        </w:rPr>
      </w:pPr>
      <w:r w:rsidRPr="00726C12">
        <w:rPr>
          <w:color w:val="000000" w:themeColor="text1"/>
          <w:sz w:val="24"/>
          <w:szCs w:val="24"/>
          <w:lang w:val="ro-RO"/>
        </w:rPr>
        <w:t xml:space="preserve">3.3.  </w:t>
      </w:r>
      <w:r w:rsidR="001812EE" w:rsidRPr="00726C12">
        <w:rPr>
          <w:color w:val="000000" w:themeColor="text1"/>
          <w:sz w:val="24"/>
          <w:szCs w:val="24"/>
          <w:lang w:val="ro-RO"/>
        </w:rPr>
        <w:t xml:space="preserve">Achitarea </w:t>
      </w:r>
      <w:r w:rsidR="00C21B00" w:rsidRPr="00726C12">
        <w:rPr>
          <w:color w:val="000000" w:themeColor="text1"/>
          <w:sz w:val="24"/>
          <w:szCs w:val="24"/>
          <w:lang w:val="ro-RO"/>
        </w:rPr>
        <w:t>plăților</w:t>
      </w:r>
      <w:r w:rsidR="001812EE" w:rsidRPr="00726C12">
        <w:rPr>
          <w:color w:val="000000" w:themeColor="text1"/>
          <w:sz w:val="24"/>
          <w:szCs w:val="24"/>
          <w:lang w:val="ro-RO"/>
        </w:rPr>
        <w:t xml:space="preserve"> pentru </w:t>
      </w:r>
      <w:r w:rsidR="00C21B00" w:rsidRPr="00726C12">
        <w:rPr>
          <w:color w:val="000000" w:themeColor="text1"/>
          <w:sz w:val="24"/>
          <w:szCs w:val="24"/>
          <w:lang w:val="ro-RO"/>
        </w:rPr>
        <w:t xml:space="preserve">serviciul </w:t>
      </w:r>
      <w:r w:rsidR="001812EE" w:rsidRPr="00726C12">
        <w:rPr>
          <w:color w:val="000000" w:themeColor="text1"/>
          <w:sz w:val="24"/>
          <w:szCs w:val="24"/>
          <w:lang w:val="ro-RO"/>
        </w:rPr>
        <w:t xml:space="preserve">executat se va efectua în lei </w:t>
      </w:r>
      <w:r w:rsidR="00C21B00" w:rsidRPr="00726C12">
        <w:rPr>
          <w:color w:val="000000" w:themeColor="text1"/>
          <w:sz w:val="24"/>
          <w:szCs w:val="24"/>
          <w:lang w:val="ro-RO"/>
        </w:rPr>
        <w:t>moldovenești</w:t>
      </w:r>
      <w:r w:rsidR="003A25A1" w:rsidRPr="00726C12">
        <w:rPr>
          <w:color w:val="000000" w:themeColor="text1"/>
          <w:sz w:val="24"/>
          <w:szCs w:val="24"/>
          <w:lang w:val="ro-RO"/>
        </w:rPr>
        <w:t xml:space="preserve"> într-o singură etapă, după predarea </w:t>
      </w:r>
      <w:r w:rsidR="002950AD" w:rsidRPr="00726C12">
        <w:rPr>
          <w:color w:val="000000" w:themeColor="text1"/>
          <w:sz w:val="24"/>
          <w:szCs w:val="24"/>
          <w:lang w:val="ro-RO"/>
        </w:rPr>
        <w:t>materialelor specificate în punctul 2.</w:t>
      </w:r>
      <w:r w:rsidR="007A7251" w:rsidRPr="00726C12">
        <w:rPr>
          <w:color w:val="000000" w:themeColor="text1"/>
          <w:sz w:val="24"/>
          <w:szCs w:val="24"/>
          <w:lang w:val="ro-RO"/>
        </w:rPr>
        <w:t>2</w:t>
      </w:r>
      <w:r w:rsidR="002950AD" w:rsidRPr="00726C12">
        <w:rPr>
          <w:color w:val="000000" w:themeColor="text1"/>
          <w:sz w:val="24"/>
          <w:szCs w:val="24"/>
          <w:lang w:val="ro-RO"/>
        </w:rPr>
        <w:t xml:space="preserve">. </w:t>
      </w:r>
    </w:p>
    <w:p w14:paraId="5F3A5EC8" w14:textId="77777777" w:rsidR="001812EE" w:rsidRPr="00726C12" w:rsidRDefault="001812EE" w:rsidP="00CB358C">
      <w:pPr>
        <w:jc w:val="both"/>
        <w:rPr>
          <w:i/>
          <w:color w:val="000000" w:themeColor="text1"/>
          <w:sz w:val="24"/>
          <w:szCs w:val="24"/>
          <w:lang w:val="ro-RO"/>
        </w:rPr>
      </w:pPr>
      <w:r w:rsidRPr="00726C12">
        <w:rPr>
          <w:color w:val="000000" w:themeColor="text1"/>
          <w:sz w:val="24"/>
          <w:szCs w:val="24"/>
          <w:lang w:val="ro-RO"/>
        </w:rPr>
        <w:t xml:space="preserve">3.4. </w:t>
      </w:r>
      <w:r w:rsidR="00712441" w:rsidRPr="00726C12">
        <w:rPr>
          <w:color w:val="000000" w:themeColor="text1"/>
          <w:sz w:val="24"/>
          <w:szCs w:val="24"/>
          <w:lang w:val="ro-RO"/>
        </w:rPr>
        <w:t xml:space="preserve"> Achitarea s</w:t>
      </w:r>
      <w:r w:rsidR="005C1802" w:rsidRPr="00726C12">
        <w:rPr>
          <w:color w:val="000000" w:themeColor="text1"/>
          <w:sz w:val="24"/>
          <w:szCs w:val="24"/>
          <w:lang w:val="ro-RO"/>
        </w:rPr>
        <w:t xml:space="preserve">e va efectua de către Beneficiar în termen de 30 zile calendaristice, calculate din data recepționării </w:t>
      </w:r>
      <w:r w:rsidR="005363B7" w:rsidRPr="00726C12">
        <w:rPr>
          <w:color w:val="000000" w:themeColor="text1"/>
          <w:sz w:val="24"/>
          <w:szCs w:val="24"/>
          <w:lang w:val="ro-RO"/>
        </w:rPr>
        <w:t>actelor potrivit sub-clauzei 2.</w:t>
      </w:r>
      <w:r w:rsidR="007A7251" w:rsidRPr="00726C12">
        <w:rPr>
          <w:color w:val="000000" w:themeColor="text1"/>
          <w:sz w:val="24"/>
          <w:szCs w:val="24"/>
          <w:lang w:val="ro-RO"/>
        </w:rPr>
        <w:t>2</w:t>
      </w:r>
      <w:r w:rsidR="005C1802" w:rsidRPr="00726C12">
        <w:rPr>
          <w:color w:val="000000" w:themeColor="text1"/>
          <w:sz w:val="24"/>
          <w:szCs w:val="24"/>
          <w:lang w:val="ro-RO"/>
        </w:rPr>
        <w:t>. a prezentului Contract.</w:t>
      </w:r>
    </w:p>
    <w:p w14:paraId="5D52F56C" w14:textId="77777777" w:rsidR="005B35B0" w:rsidRPr="00726C12" w:rsidRDefault="001812EE" w:rsidP="00CB358C">
      <w:pPr>
        <w:jc w:val="both"/>
        <w:rPr>
          <w:color w:val="000000" w:themeColor="text1"/>
          <w:sz w:val="24"/>
          <w:szCs w:val="24"/>
          <w:lang w:val="ro-RO"/>
        </w:rPr>
      </w:pPr>
      <w:r w:rsidRPr="00726C12">
        <w:rPr>
          <w:color w:val="000000" w:themeColor="text1"/>
          <w:sz w:val="24"/>
          <w:szCs w:val="24"/>
          <w:lang w:val="ro-RO"/>
        </w:rPr>
        <w:t xml:space="preserve">3.5. </w:t>
      </w:r>
      <w:r w:rsidR="00C5172E" w:rsidRPr="00726C12">
        <w:rPr>
          <w:color w:val="000000" w:themeColor="text1"/>
          <w:sz w:val="24"/>
          <w:szCs w:val="24"/>
          <w:lang w:val="ro-RO"/>
        </w:rPr>
        <w:t>Plățile</w:t>
      </w:r>
      <w:r w:rsidRPr="00726C12">
        <w:rPr>
          <w:color w:val="000000" w:themeColor="text1"/>
          <w:sz w:val="24"/>
          <w:szCs w:val="24"/>
          <w:lang w:val="ro-RO"/>
        </w:rPr>
        <w:t xml:space="preserve"> se vor efectua prin transfer bancar pe contul de decontare al</w:t>
      </w:r>
      <w:r w:rsidR="005C1802" w:rsidRPr="00726C12">
        <w:rPr>
          <w:color w:val="000000" w:themeColor="text1"/>
          <w:sz w:val="24"/>
          <w:szCs w:val="24"/>
          <w:lang w:val="ro-RO"/>
        </w:rPr>
        <w:t xml:space="preserve"> </w:t>
      </w:r>
      <w:r w:rsidR="00C5172E" w:rsidRPr="00726C12">
        <w:rPr>
          <w:color w:val="000000" w:themeColor="text1"/>
          <w:sz w:val="24"/>
          <w:szCs w:val="24"/>
          <w:lang w:val="ro-RO"/>
        </w:rPr>
        <w:t xml:space="preserve">Prestatorului </w:t>
      </w:r>
      <w:r w:rsidRPr="00726C12">
        <w:rPr>
          <w:color w:val="000000" w:themeColor="text1"/>
          <w:sz w:val="24"/>
          <w:szCs w:val="24"/>
          <w:lang w:val="ro-RO"/>
        </w:rPr>
        <w:t>indicat în prezentul Contract.</w:t>
      </w:r>
    </w:p>
    <w:p w14:paraId="529E171C" w14:textId="77777777" w:rsidR="00191B07" w:rsidRPr="00726C12" w:rsidRDefault="00191B07" w:rsidP="00AD3F54">
      <w:pPr>
        <w:ind w:firstLine="720"/>
        <w:jc w:val="both"/>
        <w:rPr>
          <w:color w:val="000000" w:themeColor="text1"/>
          <w:sz w:val="24"/>
          <w:szCs w:val="24"/>
          <w:lang w:val="ro-RO"/>
        </w:rPr>
      </w:pPr>
    </w:p>
    <w:p w14:paraId="15E97613" w14:textId="77777777" w:rsidR="00484C63" w:rsidRPr="00726C12" w:rsidRDefault="00484C63" w:rsidP="007A7251">
      <w:pPr>
        <w:rPr>
          <w:b/>
          <w:color w:val="000000" w:themeColor="text1"/>
          <w:sz w:val="24"/>
          <w:szCs w:val="24"/>
          <w:lang w:val="ro-RO"/>
        </w:rPr>
      </w:pPr>
      <w:r w:rsidRPr="00726C12">
        <w:rPr>
          <w:b/>
          <w:color w:val="000000" w:themeColor="text1"/>
          <w:sz w:val="24"/>
          <w:szCs w:val="24"/>
          <w:lang w:val="ro-RO"/>
        </w:rPr>
        <w:t>4. Condiţiile de predare-primire</w:t>
      </w:r>
    </w:p>
    <w:p w14:paraId="386375C5" w14:textId="77777777" w:rsidR="008D6ED0" w:rsidRPr="005342B0" w:rsidRDefault="00066D18" w:rsidP="007A7251">
      <w:pPr>
        <w:jc w:val="both"/>
        <w:rPr>
          <w:sz w:val="24"/>
          <w:szCs w:val="24"/>
          <w:lang w:val="ro-RO"/>
        </w:rPr>
      </w:pPr>
      <w:r w:rsidRPr="00726C12">
        <w:rPr>
          <w:color w:val="000000" w:themeColor="text1"/>
          <w:sz w:val="24"/>
          <w:szCs w:val="24"/>
          <w:lang w:val="ro-RO"/>
        </w:rPr>
        <w:t xml:space="preserve">4.1. </w:t>
      </w:r>
      <w:r w:rsidR="008D6ED0" w:rsidRPr="00726C12">
        <w:rPr>
          <w:color w:val="000000" w:themeColor="text1"/>
          <w:sz w:val="24"/>
          <w:szCs w:val="24"/>
          <w:lang w:val="ro-RO"/>
        </w:rPr>
        <w:t>Serviciile se consideră predate de către Prestator și recepționate de către Beneficiar dacă, cantitatea Serviciilor corespunde informației indicate în anexa nr. 1 la specificația tehnică</w:t>
      </w:r>
      <w:r w:rsidR="00E97BCD" w:rsidRPr="00726C12">
        <w:rPr>
          <w:color w:val="000000" w:themeColor="text1"/>
          <w:sz w:val="24"/>
          <w:szCs w:val="24"/>
          <w:lang w:val="ro-RO"/>
        </w:rPr>
        <w:t xml:space="preserve"> (caietul de </w:t>
      </w:r>
      <w:r w:rsidR="00E97BCD" w:rsidRPr="005342B0">
        <w:rPr>
          <w:sz w:val="24"/>
          <w:szCs w:val="24"/>
          <w:lang w:val="ro-RO"/>
        </w:rPr>
        <w:t>sarcini)</w:t>
      </w:r>
      <w:r w:rsidR="003209A5" w:rsidRPr="005342B0">
        <w:rPr>
          <w:b/>
          <w:sz w:val="24"/>
          <w:szCs w:val="24"/>
          <w:lang w:val="ro-RO"/>
        </w:rPr>
        <w:t xml:space="preserve"> cu excepţia cazurilor prevăzute la art.21 alin.(2) al LP989/2002 și coordonate de părți</w:t>
      </w:r>
      <w:r w:rsidR="008D6ED0" w:rsidRPr="005342B0">
        <w:rPr>
          <w:sz w:val="24"/>
          <w:szCs w:val="24"/>
          <w:lang w:val="ro-RO"/>
        </w:rPr>
        <w:t>, iar calitatea corespunde cerințelor actelor normative în vigoare.</w:t>
      </w:r>
    </w:p>
    <w:p w14:paraId="5AA9C940" w14:textId="77777777" w:rsidR="008D6ED0" w:rsidRPr="00726C12" w:rsidRDefault="008D6ED0" w:rsidP="007A7251">
      <w:pPr>
        <w:jc w:val="both"/>
        <w:rPr>
          <w:color w:val="000000" w:themeColor="text1"/>
          <w:sz w:val="24"/>
          <w:szCs w:val="24"/>
          <w:lang w:val="ro-RO"/>
        </w:rPr>
      </w:pPr>
      <w:r w:rsidRPr="005342B0">
        <w:rPr>
          <w:sz w:val="24"/>
          <w:szCs w:val="24"/>
          <w:lang w:val="ro-RO"/>
        </w:rPr>
        <w:t xml:space="preserve">4.2 Prestatorul este obligat să prezinte Beneficiarului un exemplar </w:t>
      </w:r>
      <w:r w:rsidRPr="00726C12">
        <w:rPr>
          <w:color w:val="000000" w:themeColor="text1"/>
          <w:sz w:val="24"/>
          <w:szCs w:val="24"/>
          <w:lang w:val="ro-RO"/>
        </w:rPr>
        <w:t>original al facturii fiscale, odată cu prestarea serviciilor</w:t>
      </w:r>
      <w:r w:rsidR="009B3763" w:rsidRPr="00726C12">
        <w:rPr>
          <w:color w:val="000000" w:themeColor="text1"/>
          <w:sz w:val="24"/>
          <w:szCs w:val="24"/>
          <w:lang w:val="ro-RO"/>
        </w:rPr>
        <w:t xml:space="preserve">, pentru efectuarea plăților. Pentru nerespectarea de către Prestator a prezentei </w:t>
      </w:r>
      <w:r w:rsidR="009B3763" w:rsidRPr="00726C12">
        <w:rPr>
          <w:color w:val="000000" w:themeColor="text1"/>
          <w:sz w:val="24"/>
          <w:szCs w:val="24"/>
          <w:lang w:val="ro-RO"/>
        </w:rPr>
        <w:lastRenderedPageBreak/>
        <w:t>clauze, Beneficiarul își rezervă dreptul de a majora termenul de achitare prevăzut în punctul 3.4 și 3.5, corespunzător numărului de zile de întârziere și de a fi exonerat de achitarea penalității.</w:t>
      </w:r>
    </w:p>
    <w:p w14:paraId="3E9A8F6A" w14:textId="77777777" w:rsidR="007A7251" w:rsidRPr="00726C12" w:rsidRDefault="007A7251" w:rsidP="007A7251">
      <w:pPr>
        <w:rPr>
          <w:b/>
          <w:sz w:val="24"/>
          <w:szCs w:val="24"/>
          <w:lang w:val="ro-RO"/>
        </w:rPr>
      </w:pPr>
    </w:p>
    <w:p w14:paraId="4A7CB651" w14:textId="77777777" w:rsidR="007A7251" w:rsidRPr="00726C12" w:rsidRDefault="007A7251" w:rsidP="007A7251">
      <w:pPr>
        <w:rPr>
          <w:b/>
          <w:sz w:val="24"/>
          <w:szCs w:val="24"/>
          <w:lang w:val="ro-RO"/>
        </w:rPr>
      </w:pPr>
      <w:r w:rsidRPr="00726C12">
        <w:rPr>
          <w:b/>
          <w:sz w:val="24"/>
          <w:szCs w:val="24"/>
          <w:lang w:val="ro-RO"/>
        </w:rPr>
        <w:t>5. STANDARDE</w:t>
      </w:r>
    </w:p>
    <w:p w14:paraId="2D6B0EFA" w14:textId="77777777" w:rsidR="007A7251" w:rsidRPr="005342B0" w:rsidRDefault="007A7251" w:rsidP="007A7251">
      <w:pPr>
        <w:jc w:val="both"/>
        <w:rPr>
          <w:sz w:val="24"/>
          <w:szCs w:val="24"/>
          <w:lang w:val="ro-RO"/>
        </w:rPr>
      </w:pPr>
      <w:r w:rsidRPr="00726C12">
        <w:rPr>
          <w:sz w:val="24"/>
          <w:szCs w:val="24"/>
          <w:lang w:val="ro-RO"/>
        </w:rPr>
        <w:t xml:space="preserve">5.1 Serviciile prestate în baza contractului vor respecta standardele prezentate de către Beneficiar în cerințele caietului de </w:t>
      </w:r>
      <w:r w:rsidRPr="005342B0">
        <w:rPr>
          <w:sz w:val="24"/>
          <w:szCs w:val="24"/>
          <w:lang w:val="ro-RO"/>
        </w:rPr>
        <w:t>sarcini</w:t>
      </w:r>
      <w:r w:rsidR="00B93343" w:rsidRPr="005342B0">
        <w:rPr>
          <w:sz w:val="24"/>
          <w:szCs w:val="24"/>
          <w:lang w:val="ro-RO"/>
        </w:rPr>
        <w:t xml:space="preserve"> și a legislației în vigoare</w:t>
      </w:r>
      <w:r w:rsidRPr="005342B0">
        <w:rPr>
          <w:sz w:val="24"/>
          <w:szCs w:val="24"/>
          <w:lang w:val="ro-RO"/>
        </w:rPr>
        <w:t>.</w:t>
      </w:r>
    </w:p>
    <w:p w14:paraId="7F2A6695" w14:textId="77777777" w:rsidR="007A7251" w:rsidRPr="00726C12" w:rsidRDefault="007A7251" w:rsidP="007A7251">
      <w:pPr>
        <w:jc w:val="both"/>
        <w:rPr>
          <w:sz w:val="24"/>
          <w:szCs w:val="24"/>
          <w:lang w:val="ro-RO"/>
        </w:rPr>
      </w:pPr>
      <w:r w:rsidRPr="00726C12">
        <w:rPr>
          <w:sz w:val="24"/>
          <w:szCs w:val="24"/>
          <w:lang w:val="ro-RO"/>
        </w:rPr>
        <w:t>5.2 Când nu este menţionat nici un standard sau reglementare aplicabilă, se vor respecta standardele sau alte reglementări autorizate în Republica Moldova.</w:t>
      </w:r>
    </w:p>
    <w:p w14:paraId="18AE5333" w14:textId="77777777" w:rsidR="007A7251" w:rsidRPr="00726C12" w:rsidRDefault="007A7251" w:rsidP="007A7251">
      <w:pPr>
        <w:rPr>
          <w:b/>
          <w:color w:val="000000" w:themeColor="text1"/>
          <w:sz w:val="24"/>
          <w:szCs w:val="24"/>
          <w:lang w:val="ro-RO"/>
        </w:rPr>
      </w:pPr>
    </w:p>
    <w:p w14:paraId="72BA82BF" w14:textId="77777777" w:rsidR="00484C63" w:rsidRPr="00726C12" w:rsidRDefault="007A7251" w:rsidP="007A7251">
      <w:pPr>
        <w:rPr>
          <w:b/>
          <w:color w:val="000000" w:themeColor="text1"/>
          <w:sz w:val="24"/>
          <w:szCs w:val="24"/>
          <w:lang w:val="ro-RO"/>
        </w:rPr>
      </w:pPr>
      <w:r w:rsidRPr="00726C12">
        <w:rPr>
          <w:b/>
          <w:color w:val="000000" w:themeColor="text1"/>
          <w:sz w:val="24"/>
          <w:szCs w:val="24"/>
          <w:lang w:val="ro-RO"/>
        </w:rPr>
        <w:t>6</w:t>
      </w:r>
      <w:r w:rsidR="00484C63" w:rsidRPr="00726C12">
        <w:rPr>
          <w:b/>
          <w:color w:val="000000" w:themeColor="text1"/>
          <w:sz w:val="24"/>
          <w:szCs w:val="24"/>
          <w:lang w:val="ro-RO"/>
        </w:rPr>
        <w:t>. Obligaţiile părţilor</w:t>
      </w:r>
    </w:p>
    <w:p w14:paraId="7836D491" w14:textId="77777777" w:rsidR="00484C63" w:rsidRPr="00726C12" w:rsidRDefault="007A7251" w:rsidP="007A7251">
      <w:pPr>
        <w:jc w:val="both"/>
        <w:rPr>
          <w:color w:val="000000" w:themeColor="text1"/>
          <w:sz w:val="24"/>
          <w:szCs w:val="24"/>
          <w:lang w:val="ro-RO"/>
        </w:rPr>
      </w:pPr>
      <w:r w:rsidRPr="00726C12">
        <w:rPr>
          <w:color w:val="000000" w:themeColor="text1"/>
          <w:sz w:val="24"/>
          <w:szCs w:val="24"/>
          <w:lang w:val="ro-RO"/>
        </w:rPr>
        <w:t>6</w:t>
      </w:r>
      <w:r w:rsidR="00484C63" w:rsidRPr="00726C12">
        <w:rPr>
          <w:color w:val="000000" w:themeColor="text1"/>
          <w:sz w:val="24"/>
          <w:szCs w:val="24"/>
          <w:lang w:val="ro-RO"/>
        </w:rPr>
        <w:t xml:space="preserve">.1. În baza prezentului Contract, </w:t>
      </w:r>
      <w:r w:rsidR="00C5172E" w:rsidRPr="00726C12">
        <w:rPr>
          <w:color w:val="000000" w:themeColor="text1"/>
          <w:sz w:val="24"/>
          <w:szCs w:val="24"/>
          <w:lang w:val="ro-RO"/>
        </w:rPr>
        <w:t>Prestatorul</w:t>
      </w:r>
      <w:r w:rsidR="008464C5" w:rsidRPr="00726C12">
        <w:rPr>
          <w:color w:val="000000" w:themeColor="text1"/>
          <w:sz w:val="24"/>
          <w:szCs w:val="24"/>
          <w:lang w:val="ro-RO"/>
        </w:rPr>
        <w:t xml:space="preserve"> </w:t>
      </w:r>
      <w:r w:rsidR="00484C63" w:rsidRPr="00726C12">
        <w:rPr>
          <w:color w:val="000000" w:themeColor="text1"/>
          <w:sz w:val="24"/>
          <w:szCs w:val="24"/>
          <w:lang w:val="ro-RO"/>
        </w:rPr>
        <w:t>se obligă:</w:t>
      </w:r>
    </w:p>
    <w:p w14:paraId="6A85B031" w14:textId="33589BE4" w:rsidR="00D224EC" w:rsidRPr="00726C12" w:rsidRDefault="00D224EC" w:rsidP="00D224EC">
      <w:pPr>
        <w:numPr>
          <w:ilvl w:val="0"/>
          <w:numId w:val="13"/>
        </w:numPr>
        <w:suppressAutoHyphens/>
        <w:jc w:val="both"/>
        <w:rPr>
          <w:color w:val="000000" w:themeColor="text1"/>
          <w:sz w:val="24"/>
          <w:szCs w:val="24"/>
          <w:lang w:val="ro-RO"/>
        </w:rPr>
      </w:pPr>
      <w:r w:rsidRPr="00726C12">
        <w:rPr>
          <w:color w:val="000000" w:themeColor="text1"/>
          <w:sz w:val="24"/>
          <w:szCs w:val="24"/>
          <w:lang w:val="ro-RO"/>
        </w:rPr>
        <w:t xml:space="preserve">să depună garanţia de bună execuţie a contractului, în cuantum de 5% din valoarea contractului, atribuită sub formă </w:t>
      </w:r>
      <w:r w:rsidRPr="005342B0">
        <w:rPr>
          <w:sz w:val="24"/>
          <w:szCs w:val="24"/>
          <w:lang w:val="ro-RO"/>
        </w:rPr>
        <w:t xml:space="preserve">de </w:t>
      </w:r>
      <w:bookmarkStart w:id="3" w:name="_Hlk206575088"/>
      <w:r w:rsidR="00C34836" w:rsidRPr="005342B0">
        <w:rPr>
          <w:sz w:val="24"/>
          <w:szCs w:val="24"/>
          <w:lang w:val="ro-RO"/>
        </w:rPr>
        <w:t>transfer direct la contul de decontare al Beneficiarului</w:t>
      </w:r>
      <w:r w:rsidRPr="00726C12">
        <w:rPr>
          <w:color w:val="000000" w:themeColor="text1"/>
          <w:sz w:val="24"/>
          <w:szCs w:val="24"/>
          <w:lang w:val="ro-RO"/>
        </w:rPr>
        <w:t>;</w:t>
      </w:r>
      <w:bookmarkEnd w:id="3"/>
    </w:p>
    <w:p w14:paraId="25C528D6" w14:textId="77777777" w:rsidR="0067176B" w:rsidRPr="00726C12" w:rsidRDefault="0067176B" w:rsidP="00AD3F54">
      <w:pPr>
        <w:numPr>
          <w:ilvl w:val="0"/>
          <w:numId w:val="13"/>
        </w:numPr>
        <w:suppressAutoHyphens/>
        <w:jc w:val="both"/>
        <w:rPr>
          <w:color w:val="000000" w:themeColor="text1"/>
          <w:sz w:val="24"/>
          <w:szCs w:val="24"/>
          <w:lang w:val="ro-RO"/>
        </w:rPr>
      </w:pPr>
      <w:r w:rsidRPr="00726C12">
        <w:rPr>
          <w:color w:val="000000" w:themeColor="text1"/>
          <w:sz w:val="24"/>
          <w:szCs w:val="24"/>
          <w:lang w:val="ro-RO"/>
        </w:rPr>
        <w:t xml:space="preserve">să presteze </w:t>
      </w:r>
      <w:r w:rsidR="00C21B00" w:rsidRPr="00726C12">
        <w:rPr>
          <w:color w:val="000000" w:themeColor="text1"/>
          <w:sz w:val="24"/>
          <w:szCs w:val="24"/>
          <w:lang w:val="ro-RO"/>
        </w:rPr>
        <w:t xml:space="preserve">serviciul </w:t>
      </w:r>
      <w:r w:rsidRPr="00726C12">
        <w:rPr>
          <w:color w:val="000000" w:themeColor="text1"/>
          <w:sz w:val="24"/>
          <w:szCs w:val="24"/>
          <w:lang w:val="ro-RO"/>
        </w:rPr>
        <w:t xml:space="preserve">conform </w:t>
      </w:r>
      <w:r w:rsidR="00C21B00" w:rsidRPr="00726C12">
        <w:rPr>
          <w:color w:val="000000" w:themeColor="text1"/>
          <w:sz w:val="24"/>
          <w:szCs w:val="24"/>
          <w:lang w:val="ro-RO"/>
        </w:rPr>
        <w:t>condițiilor</w:t>
      </w:r>
      <w:r w:rsidRPr="00726C12">
        <w:rPr>
          <w:color w:val="000000" w:themeColor="text1"/>
          <w:sz w:val="24"/>
          <w:szCs w:val="24"/>
          <w:lang w:val="ro-RO"/>
        </w:rPr>
        <w:t xml:space="preserve"> prevăzute de prezentul Contract</w:t>
      </w:r>
      <w:r w:rsidR="002950AD" w:rsidRPr="00726C12">
        <w:rPr>
          <w:color w:val="000000" w:themeColor="text1"/>
          <w:sz w:val="24"/>
          <w:szCs w:val="24"/>
          <w:lang w:val="ro-RO"/>
        </w:rPr>
        <w:t xml:space="preserve"> și a legislației de domeniu</w:t>
      </w:r>
      <w:r w:rsidRPr="00726C12">
        <w:rPr>
          <w:color w:val="000000" w:themeColor="text1"/>
          <w:sz w:val="24"/>
          <w:szCs w:val="24"/>
          <w:lang w:val="ro-RO"/>
        </w:rPr>
        <w:t>;</w:t>
      </w:r>
      <w:r w:rsidR="00043981" w:rsidRPr="00726C12">
        <w:rPr>
          <w:color w:val="000000" w:themeColor="text1"/>
          <w:sz w:val="24"/>
          <w:szCs w:val="24"/>
          <w:lang w:val="ro-RO"/>
        </w:rPr>
        <w:t xml:space="preserve"> </w:t>
      </w:r>
    </w:p>
    <w:p w14:paraId="17BC55D6" w14:textId="77777777" w:rsidR="0067176B" w:rsidRPr="00726C12" w:rsidRDefault="0067176B" w:rsidP="00AD3F54">
      <w:pPr>
        <w:numPr>
          <w:ilvl w:val="0"/>
          <w:numId w:val="13"/>
        </w:numPr>
        <w:suppressAutoHyphens/>
        <w:jc w:val="both"/>
        <w:rPr>
          <w:color w:val="000000" w:themeColor="text1"/>
          <w:sz w:val="24"/>
          <w:szCs w:val="24"/>
          <w:lang w:val="ro-RO"/>
        </w:rPr>
      </w:pPr>
      <w:r w:rsidRPr="00726C12">
        <w:rPr>
          <w:color w:val="000000" w:themeColor="text1"/>
          <w:sz w:val="24"/>
          <w:szCs w:val="24"/>
          <w:lang w:val="ro-RO"/>
        </w:rPr>
        <w:t xml:space="preserve">să notifice Beneficiarul, după semnarea prezentului Contract, în decurs de 5 zile calendaristice, prin notificare scrisă sau email, despre începerea prestării </w:t>
      </w:r>
      <w:r w:rsidR="00C21B00" w:rsidRPr="00726C12">
        <w:rPr>
          <w:color w:val="000000" w:themeColor="text1"/>
          <w:sz w:val="24"/>
          <w:szCs w:val="24"/>
          <w:lang w:val="ro-RO"/>
        </w:rPr>
        <w:t>serviciului</w:t>
      </w:r>
      <w:r w:rsidRPr="00726C12">
        <w:rPr>
          <w:color w:val="000000" w:themeColor="text1"/>
          <w:sz w:val="24"/>
          <w:szCs w:val="24"/>
          <w:lang w:val="ro-RO"/>
        </w:rPr>
        <w:t>;</w:t>
      </w:r>
    </w:p>
    <w:p w14:paraId="2F35C025" w14:textId="77777777" w:rsidR="0067176B" w:rsidRPr="00726C12" w:rsidRDefault="0067176B" w:rsidP="00AD3F54">
      <w:pPr>
        <w:numPr>
          <w:ilvl w:val="0"/>
          <w:numId w:val="13"/>
        </w:numPr>
        <w:suppressAutoHyphens/>
        <w:jc w:val="both"/>
        <w:rPr>
          <w:color w:val="000000" w:themeColor="text1"/>
          <w:sz w:val="24"/>
          <w:szCs w:val="24"/>
          <w:lang w:val="ro-RO"/>
        </w:rPr>
      </w:pPr>
      <w:r w:rsidRPr="00726C12">
        <w:rPr>
          <w:color w:val="000000" w:themeColor="text1"/>
          <w:sz w:val="24"/>
          <w:szCs w:val="24"/>
          <w:lang w:val="ro-RO"/>
        </w:rPr>
        <w:t xml:space="preserve">să asigure </w:t>
      </w:r>
      <w:r w:rsidR="00C21B00" w:rsidRPr="00726C12">
        <w:rPr>
          <w:color w:val="000000" w:themeColor="text1"/>
          <w:sz w:val="24"/>
          <w:szCs w:val="24"/>
          <w:lang w:val="ro-RO"/>
        </w:rPr>
        <w:t>condițiile</w:t>
      </w:r>
      <w:r w:rsidRPr="00726C12">
        <w:rPr>
          <w:color w:val="000000" w:themeColor="text1"/>
          <w:sz w:val="24"/>
          <w:szCs w:val="24"/>
          <w:lang w:val="ro-RO"/>
        </w:rPr>
        <w:t xml:space="preserve"> corespunzătoare pentru </w:t>
      </w:r>
      <w:r w:rsidR="00C21B00" w:rsidRPr="00726C12">
        <w:rPr>
          <w:color w:val="000000" w:themeColor="text1"/>
          <w:sz w:val="24"/>
          <w:szCs w:val="24"/>
          <w:lang w:val="ro-RO"/>
        </w:rPr>
        <w:t>recepționarea</w:t>
      </w:r>
      <w:r w:rsidRPr="00726C12">
        <w:rPr>
          <w:color w:val="000000" w:themeColor="text1"/>
          <w:sz w:val="24"/>
          <w:szCs w:val="24"/>
          <w:lang w:val="ro-RO"/>
        </w:rPr>
        <w:t xml:space="preserve"> </w:t>
      </w:r>
      <w:r w:rsidR="00C21B00" w:rsidRPr="00726C12">
        <w:rPr>
          <w:color w:val="000000" w:themeColor="text1"/>
          <w:sz w:val="24"/>
          <w:szCs w:val="24"/>
          <w:lang w:val="ro-RO"/>
        </w:rPr>
        <w:t xml:space="preserve">serviciului </w:t>
      </w:r>
      <w:r w:rsidRPr="00726C12">
        <w:rPr>
          <w:color w:val="000000" w:themeColor="text1"/>
          <w:sz w:val="24"/>
          <w:szCs w:val="24"/>
          <w:lang w:val="ro-RO"/>
        </w:rPr>
        <w:t xml:space="preserve">de către Beneficiar, în termenele stabilite, în corespundere cu </w:t>
      </w:r>
      <w:r w:rsidR="00C21B00" w:rsidRPr="00726C12">
        <w:rPr>
          <w:color w:val="000000" w:themeColor="text1"/>
          <w:sz w:val="24"/>
          <w:szCs w:val="24"/>
          <w:lang w:val="ro-RO"/>
        </w:rPr>
        <w:t>cerințele</w:t>
      </w:r>
      <w:r w:rsidRPr="00726C12">
        <w:rPr>
          <w:color w:val="000000" w:themeColor="text1"/>
          <w:sz w:val="24"/>
          <w:szCs w:val="24"/>
          <w:lang w:val="ro-RO"/>
        </w:rPr>
        <w:t xml:space="preserve"> prezentului Contract;</w:t>
      </w:r>
    </w:p>
    <w:p w14:paraId="3C191745" w14:textId="77777777" w:rsidR="002E4DBA" w:rsidRPr="00726C12" w:rsidRDefault="0067176B" w:rsidP="00AD3F54">
      <w:pPr>
        <w:numPr>
          <w:ilvl w:val="0"/>
          <w:numId w:val="13"/>
        </w:numPr>
        <w:tabs>
          <w:tab w:val="num" w:pos="786"/>
        </w:tabs>
        <w:suppressAutoHyphens/>
        <w:jc w:val="both"/>
        <w:rPr>
          <w:color w:val="000000" w:themeColor="text1"/>
          <w:sz w:val="24"/>
          <w:szCs w:val="24"/>
          <w:lang w:val="ro-RO"/>
        </w:rPr>
      </w:pPr>
      <w:r w:rsidRPr="00726C12">
        <w:rPr>
          <w:color w:val="000000" w:themeColor="text1"/>
          <w:sz w:val="24"/>
          <w:szCs w:val="24"/>
          <w:lang w:val="ro-RO"/>
        </w:rPr>
        <w:t xml:space="preserve">să asigure calitatea executării </w:t>
      </w:r>
      <w:r w:rsidR="00C21B00" w:rsidRPr="00726C12">
        <w:rPr>
          <w:color w:val="000000" w:themeColor="text1"/>
          <w:sz w:val="24"/>
          <w:szCs w:val="24"/>
          <w:lang w:val="ro-RO"/>
        </w:rPr>
        <w:t>serviciului</w:t>
      </w:r>
      <w:r w:rsidR="00191B07" w:rsidRPr="00726C12">
        <w:rPr>
          <w:color w:val="000000" w:themeColor="text1"/>
          <w:sz w:val="24"/>
          <w:szCs w:val="24"/>
          <w:lang w:val="ro-RO"/>
        </w:rPr>
        <w:t>;</w:t>
      </w:r>
      <w:r w:rsidRPr="00726C12">
        <w:rPr>
          <w:color w:val="000000" w:themeColor="text1"/>
          <w:sz w:val="24"/>
          <w:szCs w:val="24"/>
          <w:lang w:val="ro-RO"/>
        </w:rPr>
        <w:t xml:space="preserve"> </w:t>
      </w:r>
    </w:p>
    <w:p w14:paraId="299E8504" w14:textId="77777777" w:rsidR="002E4DBA" w:rsidRPr="00726C12" w:rsidRDefault="008464C5" w:rsidP="008464C5">
      <w:pPr>
        <w:pStyle w:val="a8"/>
        <w:numPr>
          <w:ilvl w:val="0"/>
          <w:numId w:val="13"/>
        </w:numPr>
        <w:tabs>
          <w:tab w:val="num" w:pos="567"/>
          <w:tab w:val="num" w:pos="709"/>
        </w:tabs>
        <w:jc w:val="both"/>
        <w:rPr>
          <w:color w:val="000000" w:themeColor="text1"/>
          <w:sz w:val="24"/>
          <w:szCs w:val="24"/>
          <w:lang w:val="ro-RO"/>
        </w:rPr>
      </w:pPr>
      <w:r w:rsidRPr="00726C12">
        <w:rPr>
          <w:color w:val="000000" w:themeColor="text1"/>
          <w:sz w:val="24"/>
          <w:szCs w:val="24"/>
          <w:lang w:val="ro-RO"/>
        </w:rPr>
        <w:t xml:space="preserve">  </w:t>
      </w:r>
      <w:r w:rsidR="002E4DBA" w:rsidRPr="00726C12">
        <w:rPr>
          <w:color w:val="000000" w:themeColor="text1"/>
          <w:sz w:val="24"/>
          <w:szCs w:val="24"/>
          <w:lang w:val="ro-RO"/>
        </w:rPr>
        <w:t xml:space="preserve">să înlăture toate neconformitățile depistate din cont propriu; </w:t>
      </w:r>
    </w:p>
    <w:p w14:paraId="4161A0DA" w14:textId="77777777" w:rsidR="002950AD" w:rsidRPr="00726C12" w:rsidRDefault="002950AD" w:rsidP="008464C5">
      <w:pPr>
        <w:pStyle w:val="a8"/>
        <w:numPr>
          <w:ilvl w:val="0"/>
          <w:numId w:val="13"/>
        </w:numPr>
        <w:tabs>
          <w:tab w:val="num" w:pos="567"/>
          <w:tab w:val="num" w:pos="709"/>
        </w:tabs>
        <w:jc w:val="both"/>
        <w:rPr>
          <w:color w:val="000000" w:themeColor="text1"/>
          <w:sz w:val="24"/>
          <w:szCs w:val="24"/>
          <w:lang w:val="ro-RO"/>
        </w:rPr>
      </w:pPr>
      <w:r w:rsidRPr="00726C12">
        <w:rPr>
          <w:color w:val="000000" w:themeColor="text1"/>
          <w:sz w:val="24"/>
          <w:szCs w:val="24"/>
          <w:lang w:val="ro-RO"/>
        </w:rPr>
        <w:t xml:space="preserve"> să înștiințeze imediat Beneficiarul despre impedimentele identificate în realizarea serviciilor contractate;</w:t>
      </w:r>
    </w:p>
    <w:p w14:paraId="5964A016" w14:textId="77777777" w:rsidR="0067176B" w:rsidRPr="00726C12" w:rsidRDefault="007A7251" w:rsidP="007A7251">
      <w:pPr>
        <w:tabs>
          <w:tab w:val="left" w:pos="792"/>
        </w:tabs>
        <w:suppressAutoHyphens/>
        <w:jc w:val="both"/>
        <w:rPr>
          <w:color w:val="000000" w:themeColor="text1"/>
          <w:sz w:val="24"/>
          <w:szCs w:val="24"/>
          <w:lang w:val="ro-RO"/>
        </w:rPr>
      </w:pPr>
      <w:r w:rsidRPr="00726C12">
        <w:rPr>
          <w:color w:val="000000" w:themeColor="text1"/>
          <w:sz w:val="24"/>
          <w:szCs w:val="24"/>
          <w:lang w:val="ro-RO"/>
        </w:rPr>
        <w:t>6</w:t>
      </w:r>
      <w:r w:rsidR="0067176B" w:rsidRPr="00726C12">
        <w:rPr>
          <w:color w:val="000000" w:themeColor="text1"/>
          <w:sz w:val="24"/>
          <w:szCs w:val="24"/>
          <w:lang w:val="ro-RO"/>
        </w:rPr>
        <w:t>.2.  În baza prezentului Contract, Beneficiarul se obligă:</w:t>
      </w:r>
    </w:p>
    <w:p w14:paraId="045E647B" w14:textId="77777777" w:rsidR="0067176B" w:rsidRPr="00726C12" w:rsidRDefault="0067176B" w:rsidP="008464C5">
      <w:pPr>
        <w:pStyle w:val="a8"/>
        <w:numPr>
          <w:ilvl w:val="0"/>
          <w:numId w:val="14"/>
        </w:numPr>
        <w:tabs>
          <w:tab w:val="left" w:pos="710"/>
          <w:tab w:val="left" w:pos="792"/>
        </w:tabs>
        <w:suppressAutoHyphens/>
        <w:jc w:val="both"/>
        <w:rPr>
          <w:color w:val="000000" w:themeColor="text1"/>
          <w:sz w:val="24"/>
          <w:szCs w:val="24"/>
          <w:lang w:val="ro-RO"/>
        </w:rPr>
      </w:pPr>
      <w:r w:rsidRPr="00726C12">
        <w:rPr>
          <w:color w:val="000000" w:themeColor="text1"/>
          <w:sz w:val="24"/>
          <w:szCs w:val="24"/>
          <w:lang w:val="ro-RO"/>
        </w:rPr>
        <w:t xml:space="preserve">să întreprindă toate măsurile necesare pentru asigurarea </w:t>
      </w:r>
      <w:r w:rsidR="00C21B00" w:rsidRPr="00726C12">
        <w:rPr>
          <w:color w:val="000000" w:themeColor="text1"/>
          <w:sz w:val="24"/>
          <w:szCs w:val="24"/>
          <w:lang w:val="ro-RO"/>
        </w:rPr>
        <w:t>recepționării</w:t>
      </w:r>
      <w:r w:rsidRPr="00726C12">
        <w:rPr>
          <w:color w:val="000000" w:themeColor="text1"/>
          <w:sz w:val="24"/>
          <w:szCs w:val="24"/>
          <w:lang w:val="ro-RO"/>
        </w:rPr>
        <w:t xml:space="preserve"> în termenul stabilit a </w:t>
      </w:r>
      <w:r w:rsidR="00C21B00" w:rsidRPr="00726C12">
        <w:rPr>
          <w:color w:val="000000" w:themeColor="text1"/>
          <w:sz w:val="24"/>
          <w:szCs w:val="24"/>
          <w:lang w:val="ro-RO"/>
        </w:rPr>
        <w:t xml:space="preserve">serviciului </w:t>
      </w:r>
      <w:r w:rsidRPr="00726C12">
        <w:rPr>
          <w:color w:val="000000" w:themeColor="text1"/>
          <w:sz w:val="24"/>
          <w:szCs w:val="24"/>
          <w:lang w:val="ro-RO"/>
        </w:rPr>
        <w:t xml:space="preserve">prestat în corespundere cu </w:t>
      </w:r>
      <w:r w:rsidR="00C21B00" w:rsidRPr="00726C12">
        <w:rPr>
          <w:color w:val="000000" w:themeColor="text1"/>
          <w:sz w:val="24"/>
          <w:szCs w:val="24"/>
          <w:lang w:val="ro-RO"/>
        </w:rPr>
        <w:t>cerințele</w:t>
      </w:r>
      <w:r w:rsidRPr="00726C12">
        <w:rPr>
          <w:color w:val="000000" w:themeColor="text1"/>
          <w:sz w:val="24"/>
          <w:szCs w:val="24"/>
          <w:lang w:val="ro-RO"/>
        </w:rPr>
        <w:t xml:space="preserve"> prezentului Contract</w:t>
      </w:r>
      <w:r w:rsidR="00191B07" w:rsidRPr="00726C12">
        <w:rPr>
          <w:color w:val="000000" w:themeColor="text1"/>
          <w:sz w:val="24"/>
          <w:szCs w:val="24"/>
          <w:lang w:val="ro-RO"/>
        </w:rPr>
        <w:t>;</w:t>
      </w:r>
      <w:r w:rsidRPr="00726C12">
        <w:rPr>
          <w:color w:val="000000" w:themeColor="text1"/>
          <w:sz w:val="24"/>
          <w:szCs w:val="24"/>
          <w:lang w:val="ro-RO"/>
        </w:rPr>
        <w:t xml:space="preserve"> </w:t>
      </w:r>
    </w:p>
    <w:p w14:paraId="34417928" w14:textId="77777777" w:rsidR="002E4DBA" w:rsidRPr="00726C12" w:rsidRDefault="0067176B" w:rsidP="008464C5">
      <w:pPr>
        <w:numPr>
          <w:ilvl w:val="0"/>
          <w:numId w:val="14"/>
        </w:numPr>
        <w:tabs>
          <w:tab w:val="left" w:pos="710"/>
          <w:tab w:val="left" w:pos="792"/>
        </w:tabs>
        <w:suppressAutoHyphens/>
        <w:jc w:val="both"/>
        <w:rPr>
          <w:color w:val="000000" w:themeColor="text1"/>
          <w:sz w:val="24"/>
          <w:szCs w:val="24"/>
          <w:lang w:val="ro-RO"/>
        </w:rPr>
      </w:pPr>
      <w:r w:rsidRPr="00726C12">
        <w:rPr>
          <w:color w:val="000000" w:themeColor="text1"/>
          <w:sz w:val="24"/>
          <w:szCs w:val="24"/>
          <w:lang w:val="ro-RO"/>
        </w:rPr>
        <w:t xml:space="preserve">să asigure achitarea </w:t>
      </w:r>
      <w:r w:rsidR="00C21B00" w:rsidRPr="00726C12">
        <w:rPr>
          <w:color w:val="000000" w:themeColor="text1"/>
          <w:sz w:val="24"/>
          <w:szCs w:val="24"/>
          <w:lang w:val="ro-RO"/>
        </w:rPr>
        <w:t xml:space="preserve">serviciului </w:t>
      </w:r>
      <w:r w:rsidRPr="00726C12">
        <w:rPr>
          <w:color w:val="000000" w:themeColor="text1"/>
          <w:sz w:val="24"/>
          <w:szCs w:val="24"/>
          <w:lang w:val="ro-RO"/>
        </w:rPr>
        <w:t xml:space="preserve">prestat, respectând </w:t>
      </w:r>
      <w:r w:rsidR="00C21B00" w:rsidRPr="00726C12">
        <w:rPr>
          <w:color w:val="000000" w:themeColor="text1"/>
          <w:sz w:val="24"/>
          <w:szCs w:val="24"/>
          <w:lang w:val="ro-RO"/>
        </w:rPr>
        <w:t>modalitățile</w:t>
      </w:r>
      <w:r w:rsidRPr="00726C12">
        <w:rPr>
          <w:color w:val="000000" w:themeColor="text1"/>
          <w:sz w:val="24"/>
          <w:szCs w:val="24"/>
          <w:lang w:val="ro-RO"/>
        </w:rPr>
        <w:t xml:space="preserve"> </w:t>
      </w:r>
      <w:r w:rsidR="00C21B00" w:rsidRPr="00726C12">
        <w:rPr>
          <w:color w:val="000000" w:themeColor="text1"/>
          <w:sz w:val="24"/>
          <w:szCs w:val="24"/>
          <w:lang w:val="ro-RO"/>
        </w:rPr>
        <w:t>și</w:t>
      </w:r>
      <w:r w:rsidRPr="00726C12">
        <w:rPr>
          <w:color w:val="000000" w:themeColor="text1"/>
          <w:sz w:val="24"/>
          <w:szCs w:val="24"/>
          <w:lang w:val="ro-RO"/>
        </w:rPr>
        <w:t xml:space="preserve"> termenele indicate în prezentul Contract</w:t>
      </w:r>
      <w:r w:rsidR="00AA177F" w:rsidRPr="00726C12">
        <w:rPr>
          <w:color w:val="000000" w:themeColor="text1"/>
          <w:sz w:val="24"/>
          <w:szCs w:val="24"/>
          <w:lang w:val="ro-RO"/>
        </w:rPr>
        <w:t>;</w:t>
      </w:r>
    </w:p>
    <w:p w14:paraId="4ED1CF65" w14:textId="77777777" w:rsidR="00043981" w:rsidRPr="00726C12" w:rsidRDefault="00043981" w:rsidP="00043981">
      <w:pPr>
        <w:pStyle w:val="a8"/>
        <w:numPr>
          <w:ilvl w:val="0"/>
          <w:numId w:val="14"/>
        </w:numPr>
        <w:rPr>
          <w:color w:val="000000" w:themeColor="text1"/>
          <w:sz w:val="24"/>
          <w:szCs w:val="24"/>
          <w:lang w:val="ro-RO"/>
        </w:rPr>
      </w:pPr>
      <w:r w:rsidRPr="00726C12">
        <w:rPr>
          <w:color w:val="000000" w:themeColor="text1"/>
          <w:sz w:val="24"/>
          <w:szCs w:val="24"/>
          <w:lang w:val="ro-RO"/>
        </w:rPr>
        <w:t xml:space="preserve">să restituie Antreprenorului garanția de bună execuție a contractului în termen de 15 zile calendaristice, după recepționarea </w:t>
      </w:r>
      <w:r w:rsidR="00763F4D" w:rsidRPr="00726C12">
        <w:rPr>
          <w:color w:val="000000" w:themeColor="text1"/>
          <w:sz w:val="24"/>
          <w:szCs w:val="24"/>
          <w:lang w:val="ro-RO"/>
        </w:rPr>
        <w:t>serviciilor</w:t>
      </w:r>
      <w:r w:rsidRPr="00726C12">
        <w:rPr>
          <w:color w:val="000000" w:themeColor="text1"/>
          <w:sz w:val="24"/>
          <w:szCs w:val="24"/>
          <w:lang w:val="ro-RO"/>
        </w:rPr>
        <w:t xml:space="preserve"> conform pct. 2.</w:t>
      </w:r>
      <w:r w:rsidR="007A7251" w:rsidRPr="00726C12">
        <w:rPr>
          <w:color w:val="000000" w:themeColor="text1"/>
          <w:sz w:val="24"/>
          <w:szCs w:val="24"/>
          <w:lang w:val="ro-RO"/>
        </w:rPr>
        <w:t>4</w:t>
      </w:r>
      <w:r w:rsidRPr="00726C12">
        <w:rPr>
          <w:color w:val="000000" w:themeColor="text1"/>
          <w:sz w:val="24"/>
          <w:szCs w:val="24"/>
          <w:lang w:val="ro-RO"/>
        </w:rPr>
        <w:t xml:space="preserve">. </w:t>
      </w:r>
      <w:r w:rsidR="00763F4D" w:rsidRPr="00726C12">
        <w:rPr>
          <w:color w:val="000000" w:themeColor="text1"/>
          <w:sz w:val="24"/>
          <w:szCs w:val="24"/>
          <w:lang w:val="ro-RO"/>
        </w:rPr>
        <w:t>din</w:t>
      </w:r>
      <w:r w:rsidRPr="00726C12">
        <w:rPr>
          <w:color w:val="000000" w:themeColor="text1"/>
          <w:sz w:val="24"/>
          <w:szCs w:val="24"/>
          <w:lang w:val="ro-RO"/>
        </w:rPr>
        <w:t xml:space="preserve"> Contract.</w:t>
      </w:r>
    </w:p>
    <w:p w14:paraId="620E23B1" w14:textId="77777777" w:rsidR="007A7251" w:rsidRPr="00726C12" w:rsidRDefault="007A7251" w:rsidP="007A7251">
      <w:pPr>
        <w:rPr>
          <w:sz w:val="24"/>
          <w:szCs w:val="24"/>
          <w:lang w:val="ro-RO"/>
        </w:rPr>
      </w:pPr>
    </w:p>
    <w:p w14:paraId="537C1A83" w14:textId="77777777" w:rsidR="007A7251" w:rsidRPr="00726C12" w:rsidRDefault="002343EA" w:rsidP="007A7251">
      <w:pPr>
        <w:rPr>
          <w:b/>
          <w:color w:val="000000" w:themeColor="text1"/>
          <w:sz w:val="24"/>
          <w:szCs w:val="24"/>
          <w:lang w:val="ro-RO"/>
        </w:rPr>
      </w:pPr>
      <w:r w:rsidRPr="00726C12">
        <w:rPr>
          <w:b/>
          <w:color w:val="000000" w:themeColor="text1"/>
          <w:sz w:val="24"/>
          <w:szCs w:val="24"/>
          <w:lang w:val="ro-RO"/>
        </w:rPr>
        <w:t>7</w:t>
      </w:r>
      <w:r w:rsidR="00C734D9" w:rsidRPr="00726C12">
        <w:rPr>
          <w:b/>
          <w:color w:val="000000" w:themeColor="text1"/>
          <w:sz w:val="24"/>
          <w:szCs w:val="24"/>
          <w:lang w:val="ro-RO"/>
        </w:rPr>
        <w:t xml:space="preserve">. </w:t>
      </w:r>
      <w:r w:rsidR="007A7251" w:rsidRPr="00726C12">
        <w:rPr>
          <w:b/>
          <w:color w:val="000000" w:themeColor="text1"/>
          <w:sz w:val="24"/>
          <w:szCs w:val="24"/>
          <w:lang w:val="ro-RO"/>
        </w:rPr>
        <w:t xml:space="preserve">Justificarea datorită </w:t>
      </w:r>
      <w:r w:rsidRPr="00726C12">
        <w:rPr>
          <w:b/>
          <w:color w:val="000000" w:themeColor="text1"/>
          <w:sz w:val="24"/>
          <w:szCs w:val="24"/>
          <w:lang w:val="ro-RO"/>
        </w:rPr>
        <w:t>unui impediment</w:t>
      </w:r>
      <w:r w:rsidR="007A7251" w:rsidRPr="00726C12">
        <w:rPr>
          <w:b/>
          <w:color w:val="000000" w:themeColor="text1"/>
          <w:sz w:val="24"/>
          <w:szCs w:val="24"/>
          <w:lang w:val="ro-RO"/>
        </w:rPr>
        <w:t xml:space="preserve"> </w:t>
      </w:r>
    </w:p>
    <w:p w14:paraId="5B11EBEE" w14:textId="77777777" w:rsidR="00C734D9" w:rsidRPr="00726C12" w:rsidRDefault="002343EA" w:rsidP="002343EA">
      <w:pPr>
        <w:jc w:val="both"/>
        <w:rPr>
          <w:color w:val="000000" w:themeColor="text1"/>
          <w:sz w:val="24"/>
          <w:szCs w:val="24"/>
          <w:lang w:val="ro-RO"/>
        </w:rPr>
      </w:pPr>
      <w:r w:rsidRPr="00726C12">
        <w:rPr>
          <w:color w:val="000000" w:themeColor="text1"/>
          <w:sz w:val="24"/>
          <w:szCs w:val="24"/>
          <w:lang w:val="ro-RO"/>
        </w:rPr>
        <w:t>7</w:t>
      </w:r>
      <w:r w:rsidR="00C734D9" w:rsidRPr="00726C12">
        <w:rPr>
          <w:color w:val="000000" w:themeColor="text1"/>
          <w:sz w:val="24"/>
          <w:szCs w:val="24"/>
          <w:lang w:val="ro-RO"/>
        </w:rPr>
        <w:t>.1. Părţile s</w:t>
      </w:r>
      <w:r w:rsidR="007A458F" w:rsidRPr="00726C12">
        <w:rPr>
          <w:color w:val="000000" w:themeColor="text1"/>
          <w:sz w:val="24"/>
          <w:szCs w:val="24"/>
          <w:lang w:val="ro-RO"/>
        </w:rPr>
        <w:t>u</w:t>
      </w:r>
      <w:r w:rsidR="00C734D9" w:rsidRPr="00726C12">
        <w:rPr>
          <w:color w:val="000000" w:themeColor="text1"/>
          <w:sz w:val="24"/>
          <w:szCs w:val="24"/>
          <w:lang w:val="ro-RO"/>
        </w:rPr>
        <w:t>nt exonerate de răspundere pentru neîndeplinirea parţială sau integrală a obligaţiilor conform prezentului Contract, dacă aceasta este cauzată de producerea unor cazuri care se</w:t>
      </w:r>
      <w:r w:rsidRPr="00726C12">
        <w:rPr>
          <w:color w:val="000000" w:themeColor="text1"/>
          <w:sz w:val="24"/>
          <w:szCs w:val="24"/>
          <w:lang w:val="ro-RO"/>
        </w:rPr>
        <w:t xml:space="preserve">   </w:t>
      </w:r>
      <w:r w:rsidR="00C734D9" w:rsidRPr="00726C12">
        <w:rPr>
          <w:color w:val="000000" w:themeColor="text1"/>
          <w:sz w:val="24"/>
          <w:szCs w:val="24"/>
          <w:lang w:val="ro-RO"/>
        </w:rPr>
        <w:t>datorează unor impedimente în afara controlului părților (războaie, calamităţi naturale: incendii, inundaţii, cutremure de păm</w:t>
      </w:r>
      <w:r w:rsidR="007A458F" w:rsidRPr="00726C12">
        <w:rPr>
          <w:color w:val="000000" w:themeColor="text1"/>
          <w:sz w:val="24"/>
          <w:szCs w:val="24"/>
          <w:lang w:val="ro-RO"/>
        </w:rPr>
        <w:t>â</w:t>
      </w:r>
      <w:r w:rsidR="00C734D9" w:rsidRPr="00726C12">
        <w:rPr>
          <w:color w:val="000000" w:themeColor="text1"/>
          <w:sz w:val="24"/>
          <w:szCs w:val="24"/>
          <w:lang w:val="ro-RO"/>
        </w:rPr>
        <w:t>nt, precum şi alte circumstanţe</w:t>
      </w:r>
      <w:r w:rsidRPr="00726C12">
        <w:rPr>
          <w:color w:val="000000" w:themeColor="text1"/>
          <w:sz w:val="24"/>
          <w:szCs w:val="24"/>
          <w:lang w:val="ro-RO"/>
        </w:rPr>
        <w:t xml:space="preserve"> </w:t>
      </w:r>
      <w:r w:rsidRPr="00726C12">
        <w:rPr>
          <w:sz w:val="24"/>
          <w:szCs w:val="24"/>
          <w:lang w:val="ro-RO"/>
        </w:rPr>
        <w:t>care nu depind de voinţa Părţilor</w:t>
      </w:r>
      <w:r w:rsidR="00C734D9" w:rsidRPr="00726C12">
        <w:rPr>
          <w:color w:val="000000" w:themeColor="text1"/>
          <w:sz w:val="24"/>
          <w:szCs w:val="24"/>
          <w:lang w:val="ro-RO"/>
        </w:rPr>
        <w:t>).</w:t>
      </w:r>
    </w:p>
    <w:p w14:paraId="5994E938" w14:textId="77777777" w:rsidR="00C734D9" w:rsidRPr="00726C12" w:rsidRDefault="002343EA" w:rsidP="002343EA">
      <w:pPr>
        <w:pStyle w:val="a8"/>
        <w:ind w:left="0"/>
        <w:jc w:val="both"/>
        <w:rPr>
          <w:color w:val="000000" w:themeColor="text1"/>
          <w:sz w:val="24"/>
          <w:szCs w:val="24"/>
          <w:lang w:val="ro-RO"/>
        </w:rPr>
      </w:pPr>
      <w:r w:rsidRPr="00726C12">
        <w:rPr>
          <w:color w:val="000000" w:themeColor="text1"/>
          <w:sz w:val="24"/>
          <w:szCs w:val="24"/>
          <w:lang w:val="ro-RO"/>
        </w:rPr>
        <w:t>7</w:t>
      </w:r>
      <w:r w:rsidR="00C734D9" w:rsidRPr="00726C12">
        <w:rPr>
          <w:color w:val="000000" w:themeColor="text1"/>
          <w:sz w:val="24"/>
          <w:szCs w:val="24"/>
          <w:lang w:val="ro-RO"/>
        </w:rPr>
        <w:t>.2. Partea care invocă impedimentul este obligată să informeze imediat (dar nu mai târziu de 10 (zece) zile</w:t>
      </w:r>
      <w:r w:rsidRPr="00726C12">
        <w:rPr>
          <w:color w:val="000000" w:themeColor="text1"/>
          <w:sz w:val="24"/>
          <w:szCs w:val="24"/>
          <w:lang w:val="ro-RO"/>
        </w:rPr>
        <w:t>)</w:t>
      </w:r>
      <w:r w:rsidR="00C734D9" w:rsidRPr="00726C12">
        <w:rPr>
          <w:color w:val="000000" w:themeColor="text1"/>
          <w:sz w:val="24"/>
          <w:szCs w:val="24"/>
          <w:lang w:val="ro-RO"/>
        </w:rPr>
        <w:t xml:space="preserve"> cealaltă Parte despre survenirea circumstanţelor, dar și despre efectele acestora asupra executării contractului. </w:t>
      </w:r>
    </w:p>
    <w:p w14:paraId="40C3E86E" w14:textId="77777777" w:rsidR="008C5670" w:rsidRPr="00726C12" w:rsidRDefault="002343EA" w:rsidP="002343EA">
      <w:pPr>
        <w:pStyle w:val="a8"/>
        <w:ind w:left="0"/>
        <w:jc w:val="both"/>
        <w:rPr>
          <w:color w:val="000000" w:themeColor="text1"/>
          <w:sz w:val="24"/>
          <w:szCs w:val="24"/>
          <w:lang w:val="ro-RO"/>
        </w:rPr>
      </w:pPr>
      <w:r w:rsidRPr="00726C12">
        <w:rPr>
          <w:color w:val="000000" w:themeColor="text1"/>
          <w:sz w:val="24"/>
          <w:szCs w:val="24"/>
          <w:lang w:val="ro-RO"/>
        </w:rPr>
        <w:t>7</w:t>
      </w:r>
      <w:r w:rsidR="00C734D9" w:rsidRPr="00726C12">
        <w:rPr>
          <w:color w:val="000000" w:themeColor="text1"/>
          <w:sz w:val="24"/>
          <w:szCs w:val="24"/>
          <w:lang w:val="ro-RO"/>
        </w:rPr>
        <w:t xml:space="preserve">.3 Survenirea </w:t>
      </w:r>
      <w:r w:rsidR="00832EE7" w:rsidRPr="00726C12">
        <w:rPr>
          <w:color w:val="000000" w:themeColor="text1"/>
          <w:sz w:val="24"/>
          <w:szCs w:val="24"/>
          <w:lang w:val="ro-RO"/>
        </w:rPr>
        <w:t>circumstanțelor</w:t>
      </w:r>
      <w:r w:rsidR="00C734D9" w:rsidRPr="00726C12">
        <w:rPr>
          <w:color w:val="000000" w:themeColor="text1"/>
          <w:sz w:val="24"/>
          <w:szCs w:val="24"/>
          <w:lang w:val="ro-RO"/>
        </w:rPr>
        <w:t xml:space="preserve"> impedimentului, momentul declanşării şi termenul de acţiune trebuie să fie confirmate printr-un certificat, eliberat în mod corespunzător de către organul competent din ţara Părţii care invocă asemenea circumstanţe.</w:t>
      </w:r>
    </w:p>
    <w:p w14:paraId="36B88AB2" w14:textId="77777777" w:rsidR="00E0037D" w:rsidRPr="00726C12" w:rsidRDefault="00E0037D" w:rsidP="002343EA">
      <w:pPr>
        <w:pStyle w:val="a8"/>
        <w:ind w:left="0" w:firstLine="709"/>
        <w:jc w:val="both"/>
        <w:rPr>
          <w:color w:val="000000" w:themeColor="text1"/>
          <w:sz w:val="24"/>
          <w:szCs w:val="24"/>
          <w:lang w:val="ro-RO"/>
        </w:rPr>
      </w:pPr>
    </w:p>
    <w:p w14:paraId="60AD941F" w14:textId="77777777" w:rsidR="00C734D9" w:rsidRPr="00726C12" w:rsidRDefault="002343EA" w:rsidP="002343EA">
      <w:pPr>
        <w:rPr>
          <w:b/>
          <w:color w:val="000000" w:themeColor="text1"/>
          <w:sz w:val="24"/>
          <w:szCs w:val="24"/>
          <w:lang w:val="ro-RO"/>
        </w:rPr>
      </w:pPr>
      <w:r w:rsidRPr="00726C12">
        <w:rPr>
          <w:b/>
          <w:color w:val="000000" w:themeColor="text1"/>
          <w:sz w:val="24"/>
          <w:szCs w:val="24"/>
          <w:lang w:val="ro-RO"/>
        </w:rPr>
        <w:t>8</w:t>
      </w:r>
      <w:r w:rsidR="00C734D9" w:rsidRPr="00726C12">
        <w:rPr>
          <w:b/>
          <w:color w:val="000000" w:themeColor="text1"/>
          <w:sz w:val="24"/>
          <w:szCs w:val="24"/>
          <w:lang w:val="ro-RO"/>
        </w:rPr>
        <w:t xml:space="preserve">. </w:t>
      </w:r>
      <w:r w:rsidRPr="00726C12">
        <w:rPr>
          <w:b/>
          <w:color w:val="000000" w:themeColor="text1"/>
          <w:sz w:val="24"/>
          <w:szCs w:val="24"/>
          <w:lang w:val="ro-RO"/>
        </w:rPr>
        <w:t>Rezoluțiunea</w:t>
      </w:r>
      <w:r w:rsidR="00C734D9" w:rsidRPr="00726C12">
        <w:rPr>
          <w:b/>
          <w:color w:val="000000" w:themeColor="text1"/>
          <w:sz w:val="24"/>
          <w:szCs w:val="24"/>
          <w:lang w:val="ro-RO"/>
        </w:rPr>
        <w:t xml:space="preserve"> Contractului</w:t>
      </w:r>
    </w:p>
    <w:p w14:paraId="7E1851B5" w14:textId="77777777" w:rsidR="002343EA" w:rsidRPr="00726C12" w:rsidRDefault="002343EA" w:rsidP="002343EA">
      <w:pPr>
        <w:jc w:val="both"/>
        <w:rPr>
          <w:sz w:val="24"/>
          <w:szCs w:val="24"/>
          <w:lang w:val="ro-RO"/>
        </w:rPr>
      </w:pPr>
      <w:r w:rsidRPr="00726C12">
        <w:rPr>
          <w:sz w:val="24"/>
          <w:szCs w:val="24"/>
          <w:lang w:val="ro-RO"/>
        </w:rPr>
        <w:t>8.1. Rezoluțiunea Contractului se poate realiza cu acordul comun al Părţilor.</w:t>
      </w:r>
    </w:p>
    <w:p w14:paraId="060394E7" w14:textId="77777777" w:rsidR="002343EA" w:rsidRPr="00726C12" w:rsidRDefault="002343EA" w:rsidP="002343EA">
      <w:pPr>
        <w:jc w:val="both"/>
        <w:rPr>
          <w:sz w:val="24"/>
          <w:szCs w:val="24"/>
          <w:lang w:val="ro-RO"/>
        </w:rPr>
      </w:pPr>
      <w:r w:rsidRPr="00726C12">
        <w:rPr>
          <w:sz w:val="24"/>
          <w:szCs w:val="24"/>
          <w:lang w:val="ro-RO"/>
        </w:rPr>
        <w:t>8.2. Contractul poate fi rezoluționat în mod unilateral în caz de:</w:t>
      </w:r>
    </w:p>
    <w:p w14:paraId="5274170B" w14:textId="77777777" w:rsidR="002343EA" w:rsidRPr="00726C12" w:rsidRDefault="002343EA" w:rsidP="002343EA">
      <w:pPr>
        <w:numPr>
          <w:ilvl w:val="0"/>
          <w:numId w:val="2"/>
        </w:numPr>
        <w:tabs>
          <w:tab w:val="clear" w:pos="341"/>
          <w:tab w:val="left" w:pos="851"/>
          <w:tab w:val="num" w:pos="1854"/>
        </w:tabs>
        <w:suppressAutoHyphens/>
        <w:ind w:left="0" w:firstLine="426"/>
        <w:jc w:val="both"/>
        <w:rPr>
          <w:sz w:val="24"/>
          <w:szCs w:val="24"/>
          <w:lang w:val="ro-RO"/>
        </w:rPr>
      </w:pPr>
      <w:r w:rsidRPr="00726C12">
        <w:rPr>
          <w:sz w:val="24"/>
          <w:szCs w:val="24"/>
          <w:lang w:val="ro-RO"/>
        </w:rPr>
        <w:t>refuz al Prestatorului de a presta Serviciile prevăzute în prezentul Contract;</w:t>
      </w:r>
    </w:p>
    <w:p w14:paraId="4AA4D285" w14:textId="77777777" w:rsidR="002343EA" w:rsidRPr="00726C12" w:rsidRDefault="002343EA" w:rsidP="002343EA">
      <w:pPr>
        <w:numPr>
          <w:ilvl w:val="0"/>
          <w:numId w:val="2"/>
        </w:numPr>
        <w:tabs>
          <w:tab w:val="clear" w:pos="341"/>
          <w:tab w:val="left" w:pos="851"/>
          <w:tab w:val="num" w:pos="1854"/>
        </w:tabs>
        <w:suppressAutoHyphens/>
        <w:ind w:left="0" w:firstLine="426"/>
        <w:jc w:val="both"/>
        <w:rPr>
          <w:sz w:val="24"/>
          <w:szCs w:val="24"/>
          <w:lang w:val="ro-RO"/>
        </w:rPr>
      </w:pPr>
      <w:r w:rsidRPr="00726C12">
        <w:rPr>
          <w:sz w:val="24"/>
          <w:szCs w:val="24"/>
          <w:lang w:val="ro-RO"/>
        </w:rPr>
        <w:t>nerespectare de către Prestator a termenelor de executare stabilite;</w:t>
      </w:r>
    </w:p>
    <w:p w14:paraId="302D03C5" w14:textId="77777777" w:rsidR="002343EA" w:rsidRPr="00726C12" w:rsidRDefault="002343EA" w:rsidP="002343EA">
      <w:pPr>
        <w:numPr>
          <w:ilvl w:val="0"/>
          <w:numId w:val="2"/>
        </w:numPr>
        <w:tabs>
          <w:tab w:val="clear" w:pos="341"/>
          <w:tab w:val="left" w:pos="851"/>
          <w:tab w:val="num" w:pos="1854"/>
        </w:tabs>
        <w:suppressAutoHyphens/>
        <w:ind w:left="0" w:firstLine="426"/>
        <w:jc w:val="both"/>
        <w:rPr>
          <w:sz w:val="24"/>
          <w:szCs w:val="24"/>
          <w:lang w:val="ro-RO"/>
        </w:rPr>
      </w:pPr>
      <w:r w:rsidRPr="00726C12">
        <w:rPr>
          <w:sz w:val="24"/>
          <w:szCs w:val="24"/>
          <w:lang w:val="ro-RO"/>
        </w:rPr>
        <w:t>nerespectare de către Beneficiar a termenelor de plată a Serviciilor;</w:t>
      </w:r>
    </w:p>
    <w:p w14:paraId="49F67309" w14:textId="77777777" w:rsidR="002343EA" w:rsidRPr="00726C12" w:rsidRDefault="002343EA" w:rsidP="002343EA">
      <w:pPr>
        <w:numPr>
          <w:ilvl w:val="0"/>
          <w:numId w:val="2"/>
        </w:numPr>
        <w:tabs>
          <w:tab w:val="clear" w:pos="341"/>
          <w:tab w:val="left" w:pos="851"/>
          <w:tab w:val="num" w:pos="1854"/>
        </w:tabs>
        <w:suppressAutoHyphens/>
        <w:ind w:left="0" w:firstLine="426"/>
        <w:jc w:val="both"/>
        <w:rPr>
          <w:sz w:val="24"/>
          <w:szCs w:val="24"/>
          <w:lang w:val="ro-RO"/>
        </w:rPr>
      </w:pPr>
      <w:r w:rsidRPr="00726C12">
        <w:rPr>
          <w:sz w:val="24"/>
          <w:szCs w:val="24"/>
          <w:lang w:val="ro-RO"/>
        </w:rPr>
        <w:t>nesatisfacere de către una dintre Părţi a pretenţiilor înaintate conform prezentului Contract;</w:t>
      </w:r>
    </w:p>
    <w:p w14:paraId="0EA7EB47" w14:textId="77777777" w:rsidR="002343EA" w:rsidRPr="00726C12" w:rsidRDefault="002343EA" w:rsidP="002343EA">
      <w:pPr>
        <w:numPr>
          <w:ilvl w:val="0"/>
          <w:numId w:val="2"/>
        </w:numPr>
        <w:tabs>
          <w:tab w:val="clear" w:pos="341"/>
          <w:tab w:val="left" w:pos="851"/>
          <w:tab w:val="num" w:pos="1854"/>
        </w:tabs>
        <w:suppressAutoHyphens/>
        <w:ind w:left="0" w:firstLine="426"/>
        <w:jc w:val="both"/>
        <w:rPr>
          <w:sz w:val="24"/>
          <w:szCs w:val="24"/>
          <w:lang w:val="ro-RO"/>
        </w:rPr>
      </w:pPr>
      <w:r w:rsidRPr="00726C12">
        <w:rPr>
          <w:sz w:val="24"/>
          <w:szCs w:val="24"/>
          <w:lang w:val="ro-RO"/>
        </w:rPr>
        <w:t>Prestatorul se află, la momentul atribuirii lui, în una dintre situaţiile care ar fi determinat excluderea sa din procedura de atribuire potrivit art. 19 al Legii nr. 131/2015 privind achizițiile publice;</w:t>
      </w:r>
    </w:p>
    <w:p w14:paraId="5AF9AF73" w14:textId="77777777" w:rsidR="002343EA" w:rsidRPr="00726C12" w:rsidRDefault="002343EA" w:rsidP="002343EA">
      <w:pPr>
        <w:pStyle w:val="af4"/>
        <w:numPr>
          <w:ilvl w:val="0"/>
          <w:numId w:val="2"/>
        </w:numPr>
        <w:tabs>
          <w:tab w:val="clear" w:pos="341"/>
          <w:tab w:val="left" w:pos="0"/>
          <w:tab w:val="num" w:pos="851"/>
          <w:tab w:val="left" w:pos="2070"/>
        </w:tabs>
        <w:ind w:left="0" w:firstLine="426"/>
        <w:rPr>
          <w:lang w:val="ro-RO"/>
        </w:rPr>
      </w:pPr>
      <w:r w:rsidRPr="00726C12">
        <w:rPr>
          <w:lang w:val="ro-RO"/>
        </w:rPr>
        <w:t>contractul a făcut obiectul unei modificări substanțiale care necesita o nouă procedură de achiziție publică în conformitate cu art. 76 al Legii nr. 131/2015 privind achizițiile publice;</w:t>
      </w:r>
    </w:p>
    <w:p w14:paraId="37CCB282" w14:textId="77777777" w:rsidR="002343EA" w:rsidRPr="00726C12" w:rsidRDefault="002343EA" w:rsidP="002343EA">
      <w:pPr>
        <w:pStyle w:val="af4"/>
        <w:numPr>
          <w:ilvl w:val="0"/>
          <w:numId w:val="2"/>
        </w:numPr>
        <w:tabs>
          <w:tab w:val="clear" w:pos="341"/>
          <w:tab w:val="left" w:pos="0"/>
          <w:tab w:val="num" w:pos="851"/>
          <w:tab w:val="left" w:pos="2070"/>
        </w:tabs>
        <w:ind w:left="0" w:firstLine="426"/>
        <w:rPr>
          <w:lang w:val="ro-RO"/>
        </w:rPr>
      </w:pPr>
      <w:r w:rsidRPr="00726C12">
        <w:rPr>
          <w:lang w:val="ro-RO"/>
        </w:rPr>
        <w:lastRenderedPageBreak/>
        <w:t>contractul nu urma să fie atribuit Prestatorului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2E8F600" w14:textId="77777777" w:rsidR="002343EA" w:rsidRPr="00726C12" w:rsidRDefault="002343EA" w:rsidP="002343EA">
      <w:pPr>
        <w:pStyle w:val="af7"/>
        <w:jc w:val="both"/>
        <w:rPr>
          <w:lang w:eastAsia="ru-RU"/>
        </w:rPr>
      </w:pPr>
      <w:r w:rsidRPr="00726C12">
        <w:rPr>
          <w:lang w:eastAsia="ru-RU"/>
        </w:rPr>
        <w:t>Beneficiarul notifică Prestatorul că din motive neprevăzute și datorită unor conjuncturi economice este în imposibilitate de a continua îndeplinirea obligațiunilor contractuale;</w:t>
      </w:r>
    </w:p>
    <w:p w14:paraId="7E32307E" w14:textId="77777777" w:rsidR="002343EA" w:rsidRPr="00726C12" w:rsidRDefault="002343EA" w:rsidP="002343EA">
      <w:pPr>
        <w:pStyle w:val="af7"/>
        <w:jc w:val="both"/>
      </w:pPr>
      <w:r w:rsidRPr="00726C12">
        <w:t>8.3. Partea iniţiatoare a rezoluțiunii Contractului este obligată să comunice în termen de 5 zile lucrătoare celeilalte Părţi despre intenţiile ei printr-o scrisoare motivată.</w:t>
      </w:r>
    </w:p>
    <w:p w14:paraId="667B5173" w14:textId="77777777" w:rsidR="002343EA" w:rsidRPr="00726C12" w:rsidRDefault="002343EA" w:rsidP="002343EA">
      <w:pPr>
        <w:jc w:val="both"/>
        <w:rPr>
          <w:sz w:val="24"/>
          <w:szCs w:val="24"/>
          <w:lang w:val="ro-RO"/>
        </w:rPr>
      </w:pPr>
      <w:r w:rsidRPr="00726C12">
        <w:rPr>
          <w:sz w:val="24"/>
          <w:szCs w:val="24"/>
          <w:lang w:val="ro-RO"/>
        </w:rPr>
        <w:t>8.4. Partea înştiinţată este obligată să răspundă în decurs de 5 (cinci) zile lucrătoare de la primirea notificării, după expirarea acestui termen Contractul se consideră încetat de drept.</w:t>
      </w:r>
    </w:p>
    <w:p w14:paraId="23F09666" w14:textId="77777777" w:rsidR="00043981" w:rsidRPr="00726C12" w:rsidRDefault="00043981" w:rsidP="00AD3F54">
      <w:pPr>
        <w:ind w:firstLine="720"/>
        <w:jc w:val="center"/>
        <w:rPr>
          <w:b/>
          <w:color w:val="000000" w:themeColor="text1"/>
          <w:sz w:val="24"/>
          <w:szCs w:val="24"/>
          <w:lang w:val="ro-RO"/>
        </w:rPr>
      </w:pPr>
    </w:p>
    <w:p w14:paraId="5FC696ED" w14:textId="77777777" w:rsidR="00484C63" w:rsidRPr="00726C12" w:rsidRDefault="002343EA" w:rsidP="002343EA">
      <w:pPr>
        <w:rPr>
          <w:b/>
          <w:color w:val="000000" w:themeColor="text1"/>
          <w:sz w:val="24"/>
          <w:szCs w:val="24"/>
          <w:lang w:val="ro-RO"/>
        </w:rPr>
      </w:pPr>
      <w:r w:rsidRPr="00726C12">
        <w:rPr>
          <w:b/>
          <w:color w:val="000000" w:themeColor="text1"/>
          <w:sz w:val="24"/>
          <w:szCs w:val="24"/>
          <w:lang w:val="ro-RO"/>
        </w:rPr>
        <w:t>9</w:t>
      </w:r>
      <w:r w:rsidR="00484C63" w:rsidRPr="00726C12">
        <w:rPr>
          <w:b/>
          <w:color w:val="000000" w:themeColor="text1"/>
          <w:sz w:val="24"/>
          <w:szCs w:val="24"/>
          <w:lang w:val="ro-RO"/>
        </w:rPr>
        <w:t>. Reclamaţii şi sancţiuni</w:t>
      </w:r>
    </w:p>
    <w:p w14:paraId="6098F410" w14:textId="77777777" w:rsidR="00C734D9" w:rsidRPr="00726C12" w:rsidRDefault="002343EA" w:rsidP="002343EA">
      <w:pPr>
        <w:jc w:val="both"/>
        <w:rPr>
          <w:color w:val="000000" w:themeColor="text1"/>
          <w:sz w:val="24"/>
          <w:szCs w:val="24"/>
          <w:lang w:val="ro-RO"/>
        </w:rPr>
      </w:pPr>
      <w:r w:rsidRPr="00726C12">
        <w:rPr>
          <w:color w:val="000000" w:themeColor="text1"/>
          <w:sz w:val="24"/>
          <w:szCs w:val="24"/>
          <w:lang w:val="ro-RO"/>
        </w:rPr>
        <w:t>9</w:t>
      </w:r>
      <w:r w:rsidR="00C734D9" w:rsidRPr="00726C12">
        <w:rPr>
          <w:color w:val="000000" w:themeColor="text1"/>
          <w:sz w:val="24"/>
          <w:szCs w:val="24"/>
          <w:lang w:val="ro-RO"/>
        </w:rPr>
        <w:t xml:space="preserve">.1. </w:t>
      </w:r>
      <w:r w:rsidR="00C21B00" w:rsidRPr="00726C12">
        <w:rPr>
          <w:color w:val="000000" w:themeColor="text1"/>
          <w:sz w:val="24"/>
          <w:szCs w:val="24"/>
          <w:lang w:val="ro-RO"/>
        </w:rPr>
        <w:t>Reclamațiile</w:t>
      </w:r>
      <w:r w:rsidR="00A20C37" w:rsidRPr="00726C12">
        <w:rPr>
          <w:color w:val="000000" w:themeColor="text1"/>
          <w:sz w:val="24"/>
          <w:szCs w:val="24"/>
          <w:lang w:val="ro-RO"/>
        </w:rPr>
        <w:t xml:space="preserve"> privind cantitatea </w:t>
      </w:r>
      <w:r w:rsidR="00C21B00" w:rsidRPr="00726C12">
        <w:rPr>
          <w:color w:val="000000" w:themeColor="text1"/>
          <w:sz w:val="24"/>
          <w:szCs w:val="24"/>
          <w:lang w:val="ro-RO"/>
        </w:rPr>
        <w:t xml:space="preserve">serviciului </w:t>
      </w:r>
      <w:r w:rsidR="00A20C37" w:rsidRPr="00726C12">
        <w:rPr>
          <w:color w:val="000000" w:themeColor="text1"/>
          <w:sz w:val="24"/>
          <w:szCs w:val="24"/>
          <w:lang w:val="ro-RO"/>
        </w:rPr>
        <w:t>prestat s</w:t>
      </w:r>
      <w:r w:rsidR="0067176B" w:rsidRPr="00726C12">
        <w:rPr>
          <w:color w:val="000000" w:themeColor="text1"/>
          <w:sz w:val="24"/>
          <w:szCs w:val="24"/>
          <w:lang w:val="ro-RO"/>
        </w:rPr>
        <w:t>u</w:t>
      </w:r>
      <w:r w:rsidR="00A20C37" w:rsidRPr="00726C12">
        <w:rPr>
          <w:color w:val="000000" w:themeColor="text1"/>
          <w:sz w:val="24"/>
          <w:szCs w:val="24"/>
          <w:lang w:val="ro-RO"/>
        </w:rPr>
        <w:t xml:space="preserve">nt înaintate </w:t>
      </w:r>
      <w:r w:rsidR="00C5172E" w:rsidRPr="00726C12">
        <w:rPr>
          <w:color w:val="000000" w:themeColor="text1"/>
          <w:sz w:val="24"/>
          <w:szCs w:val="24"/>
          <w:lang w:val="ro-RO"/>
        </w:rPr>
        <w:t>Prestatorului</w:t>
      </w:r>
      <w:r w:rsidR="00A20C37" w:rsidRPr="00726C12">
        <w:rPr>
          <w:color w:val="000000" w:themeColor="text1"/>
          <w:sz w:val="24"/>
          <w:szCs w:val="24"/>
          <w:lang w:val="ro-RO"/>
        </w:rPr>
        <w:t xml:space="preserve"> la momentul </w:t>
      </w:r>
      <w:r w:rsidR="00C21B00" w:rsidRPr="00726C12">
        <w:rPr>
          <w:color w:val="000000" w:themeColor="text1"/>
          <w:sz w:val="24"/>
          <w:szCs w:val="24"/>
          <w:lang w:val="ro-RO"/>
        </w:rPr>
        <w:t>recepționării</w:t>
      </w:r>
      <w:r w:rsidR="00A20C37" w:rsidRPr="00726C12">
        <w:rPr>
          <w:color w:val="000000" w:themeColor="text1"/>
          <w:sz w:val="24"/>
          <w:szCs w:val="24"/>
          <w:lang w:val="ro-RO"/>
        </w:rPr>
        <w:t xml:space="preserve"> </w:t>
      </w:r>
      <w:r w:rsidR="00AD3F54" w:rsidRPr="00726C12">
        <w:rPr>
          <w:color w:val="000000" w:themeColor="text1"/>
          <w:sz w:val="24"/>
          <w:szCs w:val="24"/>
          <w:lang w:val="ro-RO"/>
        </w:rPr>
        <w:t xml:space="preserve">acestora </w:t>
      </w:r>
      <w:r w:rsidR="003A4806" w:rsidRPr="00726C12">
        <w:rPr>
          <w:color w:val="000000" w:themeColor="text1"/>
          <w:sz w:val="24"/>
          <w:szCs w:val="24"/>
          <w:lang w:val="ro-RO"/>
        </w:rPr>
        <w:t>dar</w:t>
      </w:r>
      <w:r w:rsidR="00AD3F54" w:rsidRPr="00726C12">
        <w:rPr>
          <w:color w:val="000000" w:themeColor="text1"/>
          <w:sz w:val="24"/>
          <w:szCs w:val="24"/>
          <w:lang w:val="ro-RO"/>
        </w:rPr>
        <w:t xml:space="preserve"> nu mai târziu de 10 (zece) </w:t>
      </w:r>
      <w:r w:rsidR="00AD3F54" w:rsidRPr="00726C12">
        <w:rPr>
          <w:bCs/>
          <w:color w:val="000000" w:themeColor="text1"/>
          <w:sz w:val="24"/>
          <w:szCs w:val="24"/>
          <w:lang w:val="ro-RO"/>
        </w:rPr>
        <w:t>zile</w:t>
      </w:r>
      <w:r w:rsidR="00AD3F54" w:rsidRPr="00726C12">
        <w:rPr>
          <w:color w:val="000000" w:themeColor="text1"/>
          <w:sz w:val="24"/>
          <w:szCs w:val="24"/>
          <w:lang w:val="ro-RO"/>
        </w:rPr>
        <w:t xml:space="preserve"> lucrătoare de la data recepționării.</w:t>
      </w:r>
    </w:p>
    <w:p w14:paraId="66D7EE37" w14:textId="77777777" w:rsidR="00A20C37" w:rsidRPr="00726C12" w:rsidRDefault="002343EA" w:rsidP="002343EA">
      <w:pPr>
        <w:jc w:val="both"/>
        <w:rPr>
          <w:color w:val="000000" w:themeColor="text1"/>
          <w:sz w:val="24"/>
          <w:szCs w:val="24"/>
          <w:lang w:val="ro-RO"/>
        </w:rPr>
      </w:pPr>
      <w:r w:rsidRPr="00726C12">
        <w:rPr>
          <w:color w:val="000000" w:themeColor="text1"/>
          <w:sz w:val="24"/>
          <w:szCs w:val="24"/>
          <w:lang w:val="ro-RO"/>
        </w:rPr>
        <w:t>9</w:t>
      </w:r>
      <w:r w:rsidR="00C734D9" w:rsidRPr="00726C12">
        <w:rPr>
          <w:color w:val="000000" w:themeColor="text1"/>
          <w:sz w:val="24"/>
          <w:szCs w:val="24"/>
          <w:lang w:val="ro-RO"/>
        </w:rPr>
        <w:t xml:space="preserve">.2. </w:t>
      </w:r>
      <w:r w:rsidR="00C21B00" w:rsidRPr="00726C12">
        <w:rPr>
          <w:color w:val="000000" w:themeColor="text1"/>
          <w:sz w:val="24"/>
          <w:szCs w:val="24"/>
          <w:lang w:val="ro-RO"/>
        </w:rPr>
        <w:t>Pretențiile</w:t>
      </w:r>
      <w:r w:rsidR="00A20C37" w:rsidRPr="00726C12">
        <w:rPr>
          <w:color w:val="000000" w:themeColor="text1"/>
          <w:sz w:val="24"/>
          <w:szCs w:val="24"/>
          <w:lang w:val="ro-RO"/>
        </w:rPr>
        <w:t xml:space="preserve"> privind calitatea</w:t>
      </w:r>
      <w:r w:rsidR="00C21B00" w:rsidRPr="00726C12">
        <w:rPr>
          <w:color w:val="000000" w:themeColor="text1"/>
          <w:sz w:val="24"/>
          <w:szCs w:val="24"/>
          <w:lang w:val="ro-RO"/>
        </w:rPr>
        <w:t xml:space="preserve"> serviciului prestat </w:t>
      </w:r>
      <w:r w:rsidR="00A20C37" w:rsidRPr="00726C12">
        <w:rPr>
          <w:color w:val="000000" w:themeColor="text1"/>
          <w:sz w:val="24"/>
          <w:szCs w:val="24"/>
          <w:lang w:val="ro-RO"/>
        </w:rPr>
        <w:t>s</w:t>
      </w:r>
      <w:r w:rsidR="0067176B" w:rsidRPr="00726C12">
        <w:rPr>
          <w:color w:val="000000" w:themeColor="text1"/>
          <w:sz w:val="24"/>
          <w:szCs w:val="24"/>
          <w:lang w:val="ro-RO"/>
        </w:rPr>
        <w:t>u</w:t>
      </w:r>
      <w:r w:rsidR="00A20C37" w:rsidRPr="00726C12">
        <w:rPr>
          <w:color w:val="000000" w:themeColor="text1"/>
          <w:sz w:val="24"/>
          <w:szCs w:val="24"/>
          <w:lang w:val="ro-RO"/>
        </w:rPr>
        <w:t xml:space="preserve">nt înaintate </w:t>
      </w:r>
      <w:r w:rsidR="00C5172E" w:rsidRPr="00726C12">
        <w:rPr>
          <w:color w:val="000000" w:themeColor="text1"/>
          <w:sz w:val="24"/>
          <w:szCs w:val="24"/>
          <w:lang w:val="ro-RO"/>
        </w:rPr>
        <w:t xml:space="preserve">Prestatorului </w:t>
      </w:r>
      <w:r w:rsidR="00A20C37" w:rsidRPr="00726C12">
        <w:rPr>
          <w:color w:val="000000" w:themeColor="text1"/>
          <w:sz w:val="24"/>
          <w:szCs w:val="24"/>
          <w:lang w:val="ro-RO"/>
        </w:rPr>
        <w:t xml:space="preserve">în termen de </w:t>
      </w:r>
      <w:r w:rsidR="00AD3F54" w:rsidRPr="00726C12">
        <w:rPr>
          <w:color w:val="000000" w:themeColor="text1"/>
          <w:sz w:val="24"/>
          <w:szCs w:val="24"/>
          <w:lang w:val="ro-RO"/>
        </w:rPr>
        <w:t>10</w:t>
      </w:r>
      <w:r w:rsidR="00A20C37" w:rsidRPr="00726C12">
        <w:rPr>
          <w:color w:val="000000" w:themeColor="text1"/>
          <w:sz w:val="24"/>
          <w:szCs w:val="24"/>
          <w:lang w:val="ro-RO"/>
        </w:rPr>
        <w:t xml:space="preserve"> (</w:t>
      </w:r>
      <w:r w:rsidR="00AD3F54" w:rsidRPr="00726C12">
        <w:rPr>
          <w:color w:val="000000" w:themeColor="text1"/>
          <w:sz w:val="24"/>
          <w:szCs w:val="24"/>
          <w:lang w:val="ro-RO"/>
        </w:rPr>
        <w:t>zece</w:t>
      </w:r>
      <w:r w:rsidR="00A20C37" w:rsidRPr="00726C12">
        <w:rPr>
          <w:color w:val="000000" w:themeColor="text1"/>
          <w:sz w:val="24"/>
          <w:szCs w:val="24"/>
          <w:lang w:val="ro-RO"/>
        </w:rPr>
        <w:t>) zile lucrătoare de la depistarea deficienţelor de calitate</w:t>
      </w:r>
      <w:r w:rsidR="0085664D" w:rsidRPr="00726C12">
        <w:rPr>
          <w:color w:val="000000" w:themeColor="text1"/>
          <w:sz w:val="24"/>
          <w:szCs w:val="24"/>
          <w:lang w:val="ro-RO"/>
        </w:rPr>
        <w:t>.</w:t>
      </w:r>
    </w:p>
    <w:p w14:paraId="04DA9D1C" w14:textId="77777777" w:rsidR="00A20C37" w:rsidRPr="00726C12" w:rsidRDefault="002343EA" w:rsidP="002343EA">
      <w:pPr>
        <w:jc w:val="both"/>
        <w:rPr>
          <w:color w:val="000000" w:themeColor="text1"/>
          <w:sz w:val="24"/>
          <w:szCs w:val="24"/>
          <w:lang w:val="ro-RO"/>
        </w:rPr>
      </w:pPr>
      <w:r w:rsidRPr="00726C12">
        <w:rPr>
          <w:color w:val="000000" w:themeColor="text1"/>
          <w:sz w:val="24"/>
          <w:szCs w:val="24"/>
          <w:lang w:val="ro-RO"/>
        </w:rPr>
        <w:t>9</w:t>
      </w:r>
      <w:r w:rsidR="00A20C37" w:rsidRPr="00726C12">
        <w:rPr>
          <w:color w:val="000000" w:themeColor="text1"/>
          <w:sz w:val="24"/>
          <w:szCs w:val="24"/>
          <w:lang w:val="ro-RO"/>
        </w:rPr>
        <w:t xml:space="preserve">.3. </w:t>
      </w:r>
      <w:r w:rsidR="00C5172E" w:rsidRPr="00726C12">
        <w:rPr>
          <w:color w:val="000000" w:themeColor="text1"/>
          <w:sz w:val="24"/>
          <w:szCs w:val="24"/>
          <w:lang w:val="ro-RO"/>
        </w:rPr>
        <w:t>Prestatorul</w:t>
      </w:r>
      <w:r w:rsidR="004B1C06" w:rsidRPr="00726C12">
        <w:rPr>
          <w:color w:val="000000" w:themeColor="text1"/>
          <w:sz w:val="24"/>
          <w:szCs w:val="24"/>
          <w:lang w:val="ro-RO"/>
        </w:rPr>
        <w:t xml:space="preserve"> </w:t>
      </w:r>
      <w:r w:rsidR="00A20C37" w:rsidRPr="00726C12">
        <w:rPr>
          <w:color w:val="000000" w:themeColor="text1"/>
          <w:sz w:val="24"/>
          <w:szCs w:val="24"/>
          <w:lang w:val="ro-RO"/>
        </w:rPr>
        <w:t>este obligat să examineze pretenţiile înaintate în termen de 5 (cinci) zile lucrătoare de la data primirii acestora şi să comunice Beneficiarului despre decizia luată.</w:t>
      </w:r>
    </w:p>
    <w:p w14:paraId="51C9E894" w14:textId="77777777" w:rsidR="00AD3F54" w:rsidRPr="00726C12" w:rsidRDefault="002343EA" w:rsidP="002343EA">
      <w:pPr>
        <w:jc w:val="both"/>
        <w:rPr>
          <w:color w:val="000000" w:themeColor="text1"/>
          <w:sz w:val="24"/>
          <w:szCs w:val="24"/>
          <w:lang w:val="ro-RO"/>
        </w:rPr>
      </w:pPr>
      <w:r w:rsidRPr="00726C12">
        <w:rPr>
          <w:color w:val="000000" w:themeColor="text1"/>
          <w:sz w:val="24"/>
          <w:szCs w:val="24"/>
          <w:lang w:val="ro-RO"/>
        </w:rPr>
        <w:t>9</w:t>
      </w:r>
      <w:r w:rsidR="00A20C37" w:rsidRPr="00726C12">
        <w:rPr>
          <w:color w:val="000000" w:themeColor="text1"/>
          <w:sz w:val="24"/>
          <w:szCs w:val="24"/>
          <w:lang w:val="ro-RO"/>
        </w:rPr>
        <w:t xml:space="preserve">.4.  În caz de recunoaştere a pretenţiilor, </w:t>
      </w:r>
      <w:r w:rsidR="00C5172E" w:rsidRPr="00726C12">
        <w:rPr>
          <w:color w:val="000000" w:themeColor="text1"/>
          <w:sz w:val="24"/>
          <w:szCs w:val="24"/>
          <w:lang w:val="ro-RO"/>
        </w:rPr>
        <w:t xml:space="preserve">Prestatorul </w:t>
      </w:r>
      <w:r w:rsidR="00A20C37" w:rsidRPr="00726C12">
        <w:rPr>
          <w:color w:val="000000" w:themeColor="text1"/>
          <w:sz w:val="24"/>
          <w:szCs w:val="24"/>
          <w:lang w:val="ro-RO"/>
        </w:rPr>
        <w:t>este obligat, în termen  restr</w:t>
      </w:r>
      <w:r w:rsidR="00AA177F" w:rsidRPr="00726C12">
        <w:rPr>
          <w:color w:val="000000" w:themeColor="text1"/>
          <w:sz w:val="24"/>
          <w:szCs w:val="24"/>
          <w:lang w:val="ro-RO"/>
        </w:rPr>
        <w:t>â</w:t>
      </w:r>
      <w:r w:rsidR="00A20C37" w:rsidRPr="00726C12">
        <w:rPr>
          <w:color w:val="000000" w:themeColor="text1"/>
          <w:sz w:val="24"/>
          <w:szCs w:val="24"/>
          <w:lang w:val="ro-RO"/>
        </w:rPr>
        <w:t xml:space="preserve">ns, să înlăture neconformitățile în conformitate cu cerinţele Contractului. </w:t>
      </w:r>
    </w:p>
    <w:p w14:paraId="49EC5274" w14:textId="77777777" w:rsidR="00AD3F54" w:rsidRPr="00726C12" w:rsidRDefault="002343EA" w:rsidP="002343EA">
      <w:pPr>
        <w:jc w:val="both"/>
        <w:rPr>
          <w:color w:val="000000" w:themeColor="text1"/>
          <w:sz w:val="24"/>
          <w:szCs w:val="24"/>
          <w:lang w:val="ro-RO"/>
        </w:rPr>
      </w:pPr>
      <w:r w:rsidRPr="00726C12">
        <w:rPr>
          <w:color w:val="000000" w:themeColor="text1"/>
          <w:sz w:val="24"/>
          <w:szCs w:val="24"/>
          <w:lang w:val="ro-RO"/>
        </w:rPr>
        <w:t>9</w:t>
      </w:r>
      <w:r w:rsidR="00A20C37" w:rsidRPr="00726C12">
        <w:rPr>
          <w:color w:val="000000" w:themeColor="text1"/>
          <w:sz w:val="24"/>
          <w:szCs w:val="24"/>
          <w:lang w:val="ro-RO"/>
        </w:rPr>
        <w:t xml:space="preserve">.5. </w:t>
      </w:r>
      <w:r w:rsidR="00C5172E" w:rsidRPr="00726C12">
        <w:rPr>
          <w:color w:val="000000" w:themeColor="text1"/>
          <w:sz w:val="24"/>
          <w:szCs w:val="24"/>
          <w:lang w:val="ro-RO"/>
        </w:rPr>
        <w:t>Prestatorul</w:t>
      </w:r>
      <w:r w:rsidR="00A20C37" w:rsidRPr="00726C12">
        <w:rPr>
          <w:color w:val="000000" w:themeColor="text1"/>
          <w:sz w:val="24"/>
          <w:szCs w:val="24"/>
          <w:lang w:val="ro-RO"/>
        </w:rPr>
        <w:t xml:space="preserve"> poartă răspundere pentru calitatea </w:t>
      </w:r>
      <w:r w:rsidR="00C21B00" w:rsidRPr="00726C12">
        <w:rPr>
          <w:color w:val="000000" w:themeColor="text1"/>
          <w:sz w:val="24"/>
          <w:szCs w:val="24"/>
          <w:lang w:val="ro-RO"/>
        </w:rPr>
        <w:t xml:space="preserve">serviciului </w:t>
      </w:r>
      <w:r w:rsidR="00A20C37" w:rsidRPr="00726C12">
        <w:rPr>
          <w:color w:val="000000" w:themeColor="text1"/>
          <w:sz w:val="24"/>
          <w:szCs w:val="24"/>
          <w:lang w:val="ro-RO"/>
        </w:rPr>
        <w:t xml:space="preserve">în limitele stabilite, </w:t>
      </w:r>
      <w:r w:rsidR="00AD3F54" w:rsidRPr="00726C12">
        <w:rPr>
          <w:color w:val="000000" w:themeColor="text1"/>
          <w:sz w:val="24"/>
          <w:szCs w:val="24"/>
          <w:lang w:val="ro-RO"/>
        </w:rPr>
        <w:t>inclusiv pentru viciile ascunse.</w:t>
      </w:r>
    </w:p>
    <w:p w14:paraId="0A23FA12" w14:textId="77777777" w:rsidR="00A20C37" w:rsidRPr="00726C12" w:rsidRDefault="002343EA" w:rsidP="002343EA">
      <w:pPr>
        <w:jc w:val="both"/>
        <w:rPr>
          <w:color w:val="000000" w:themeColor="text1"/>
          <w:sz w:val="24"/>
          <w:szCs w:val="24"/>
          <w:lang w:val="ro-RO"/>
        </w:rPr>
      </w:pPr>
      <w:r w:rsidRPr="00726C12">
        <w:rPr>
          <w:color w:val="000000" w:themeColor="text1"/>
          <w:sz w:val="24"/>
          <w:szCs w:val="24"/>
          <w:lang w:val="ro-RO"/>
        </w:rPr>
        <w:t>9</w:t>
      </w:r>
      <w:r w:rsidR="00712441" w:rsidRPr="00726C12">
        <w:rPr>
          <w:color w:val="000000" w:themeColor="text1"/>
          <w:sz w:val="24"/>
          <w:szCs w:val="24"/>
          <w:lang w:val="ro-RO"/>
        </w:rPr>
        <w:t>.</w:t>
      </w:r>
      <w:r w:rsidR="00F60ECD" w:rsidRPr="00726C12">
        <w:rPr>
          <w:color w:val="000000" w:themeColor="text1"/>
          <w:sz w:val="24"/>
          <w:szCs w:val="24"/>
          <w:lang w:val="ro-RO"/>
        </w:rPr>
        <w:t>6</w:t>
      </w:r>
      <w:r w:rsidR="00712441" w:rsidRPr="00726C12">
        <w:rPr>
          <w:color w:val="000000" w:themeColor="text1"/>
          <w:sz w:val="24"/>
          <w:szCs w:val="24"/>
          <w:lang w:val="ro-RO"/>
        </w:rPr>
        <w:t>. Pentru executarea</w:t>
      </w:r>
      <w:r w:rsidR="00A20C37" w:rsidRPr="00726C12">
        <w:rPr>
          <w:color w:val="000000" w:themeColor="text1"/>
          <w:sz w:val="24"/>
          <w:szCs w:val="24"/>
          <w:lang w:val="ro-RO"/>
        </w:rPr>
        <w:t xml:space="preserve"> cu </w:t>
      </w:r>
      <w:r w:rsidR="00832EE7" w:rsidRPr="00726C12">
        <w:rPr>
          <w:color w:val="000000" w:themeColor="text1"/>
          <w:sz w:val="24"/>
          <w:szCs w:val="24"/>
          <w:lang w:val="ro-RO"/>
        </w:rPr>
        <w:t>întârziere</w:t>
      </w:r>
      <w:r w:rsidR="00A20C37" w:rsidRPr="00726C12">
        <w:rPr>
          <w:color w:val="000000" w:themeColor="text1"/>
          <w:sz w:val="24"/>
          <w:szCs w:val="24"/>
          <w:lang w:val="ro-RO"/>
        </w:rPr>
        <w:t xml:space="preserve"> a </w:t>
      </w:r>
      <w:r w:rsidR="00C21B00" w:rsidRPr="00726C12">
        <w:rPr>
          <w:color w:val="000000" w:themeColor="text1"/>
          <w:sz w:val="24"/>
          <w:szCs w:val="24"/>
          <w:lang w:val="ro-RO"/>
        </w:rPr>
        <w:t>serviciului</w:t>
      </w:r>
      <w:r w:rsidR="00A20C37" w:rsidRPr="00726C12">
        <w:rPr>
          <w:color w:val="000000" w:themeColor="text1"/>
          <w:sz w:val="24"/>
          <w:szCs w:val="24"/>
          <w:lang w:val="ro-RO"/>
        </w:rPr>
        <w:t xml:space="preserve">, </w:t>
      </w:r>
      <w:r w:rsidR="00C5172E" w:rsidRPr="00726C12">
        <w:rPr>
          <w:color w:val="000000" w:themeColor="text1"/>
          <w:sz w:val="24"/>
          <w:szCs w:val="24"/>
          <w:lang w:val="ro-RO"/>
        </w:rPr>
        <w:t xml:space="preserve">Prestatorul </w:t>
      </w:r>
      <w:r w:rsidR="00A20C37" w:rsidRPr="00726C12">
        <w:rPr>
          <w:color w:val="000000" w:themeColor="text1"/>
          <w:sz w:val="24"/>
          <w:szCs w:val="24"/>
          <w:lang w:val="ro-RO"/>
        </w:rPr>
        <w:t xml:space="preserve">poartă răspundere materială în valoare de </w:t>
      </w:r>
      <w:r w:rsidR="00AD3F54" w:rsidRPr="00726C12">
        <w:rPr>
          <w:color w:val="000000" w:themeColor="text1"/>
          <w:sz w:val="24"/>
          <w:szCs w:val="24"/>
          <w:lang w:val="ro-RO"/>
        </w:rPr>
        <w:t>0</w:t>
      </w:r>
      <w:r w:rsidR="00763F4D" w:rsidRPr="00726C12">
        <w:rPr>
          <w:color w:val="000000" w:themeColor="text1"/>
          <w:sz w:val="24"/>
          <w:szCs w:val="24"/>
          <w:lang w:val="ro-RO"/>
        </w:rPr>
        <w:t>,</w:t>
      </w:r>
      <w:r w:rsidR="00A20C37" w:rsidRPr="00726C12">
        <w:rPr>
          <w:color w:val="000000" w:themeColor="text1"/>
          <w:sz w:val="24"/>
          <w:szCs w:val="24"/>
          <w:lang w:val="ro-RO"/>
        </w:rPr>
        <w:t xml:space="preserve">1% din suma </w:t>
      </w:r>
      <w:r w:rsidR="00C21B00" w:rsidRPr="00726C12">
        <w:rPr>
          <w:color w:val="000000" w:themeColor="text1"/>
          <w:sz w:val="24"/>
          <w:szCs w:val="24"/>
          <w:lang w:val="ro-RO"/>
        </w:rPr>
        <w:t>serviciului</w:t>
      </w:r>
      <w:r w:rsidR="00A20C37" w:rsidRPr="00726C12">
        <w:rPr>
          <w:color w:val="000000" w:themeColor="text1"/>
          <w:sz w:val="24"/>
          <w:szCs w:val="24"/>
          <w:lang w:val="ro-RO"/>
        </w:rPr>
        <w:t xml:space="preserve"> neexecutat, pentru fiecare zi de înt</w:t>
      </w:r>
      <w:r w:rsidR="007C2203" w:rsidRPr="00726C12">
        <w:rPr>
          <w:color w:val="000000" w:themeColor="text1"/>
          <w:sz w:val="24"/>
          <w:szCs w:val="24"/>
          <w:lang w:val="ro-RO"/>
        </w:rPr>
        <w:t>â</w:t>
      </w:r>
      <w:r w:rsidR="00A20C37" w:rsidRPr="00726C12">
        <w:rPr>
          <w:color w:val="000000" w:themeColor="text1"/>
          <w:sz w:val="24"/>
          <w:szCs w:val="24"/>
          <w:lang w:val="ro-RO"/>
        </w:rPr>
        <w:t>rziere, dar nu mai mult de 10% din suma totală a prezentului Contract.</w:t>
      </w:r>
    </w:p>
    <w:p w14:paraId="213D346C" w14:textId="77777777" w:rsidR="00C734D9" w:rsidRPr="00726C12" w:rsidRDefault="002343EA" w:rsidP="002343EA">
      <w:pPr>
        <w:jc w:val="both"/>
        <w:rPr>
          <w:color w:val="000000" w:themeColor="text1"/>
          <w:sz w:val="24"/>
          <w:szCs w:val="24"/>
          <w:lang w:val="ro-RO"/>
        </w:rPr>
      </w:pPr>
      <w:r w:rsidRPr="00726C12">
        <w:rPr>
          <w:color w:val="000000" w:themeColor="text1"/>
          <w:sz w:val="24"/>
          <w:szCs w:val="24"/>
          <w:lang w:val="ro-RO"/>
        </w:rPr>
        <w:t>9</w:t>
      </w:r>
      <w:r w:rsidR="00A20C37" w:rsidRPr="00726C12">
        <w:rPr>
          <w:color w:val="000000" w:themeColor="text1"/>
          <w:sz w:val="24"/>
          <w:szCs w:val="24"/>
          <w:lang w:val="ro-RO"/>
        </w:rPr>
        <w:t>.</w:t>
      </w:r>
      <w:r w:rsidR="00F60ECD" w:rsidRPr="00726C12">
        <w:rPr>
          <w:color w:val="000000" w:themeColor="text1"/>
          <w:sz w:val="24"/>
          <w:szCs w:val="24"/>
          <w:lang w:val="ro-RO"/>
        </w:rPr>
        <w:t>7</w:t>
      </w:r>
      <w:r w:rsidR="00A20C37" w:rsidRPr="00726C12">
        <w:rPr>
          <w:color w:val="000000" w:themeColor="text1"/>
          <w:sz w:val="24"/>
          <w:szCs w:val="24"/>
          <w:lang w:val="ro-RO"/>
        </w:rPr>
        <w:t>.</w:t>
      </w:r>
      <w:r w:rsidR="00C21B00" w:rsidRPr="00726C12">
        <w:rPr>
          <w:color w:val="000000" w:themeColor="text1"/>
          <w:sz w:val="24"/>
          <w:szCs w:val="24"/>
          <w:lang w:val="ro-RO"/>
        </w:rPr>
        <w:t xml:space="preserve"> </w:t>
      </w:r>
      <w:r w:rsidR="00A20C37" w:rsidRPr="00726C12">
        <w:rPr>
          <w:color w:val="000000" w:themeColor="text1"/>
          <w:sz w:val="24"/>
          <w:szCs w:val="24"/>
          <w:lang w:val="ro-RO"/>
        </w:rPr>
        <w:t>Pentru achitarea cu înt</w:t>
      </w:r>
      <w:r w:rsidR="007C2203" w:rsidRPr="00726C12">
        <w:rPr>
          <w:color w:val="000000" w:themeColor="text1"/>
          <w:sz w:val="24"/>
          <w:szCs w:val="24"/>
          <w:lang w:val="ro-RO"/>
        </w:rPr>
        <w:t>â</w:t>
      </w:r>
      <w:r w:rsidR="00A20C37" w:rsidRPr="00726C12">
        <w:rPr>
          <w:color w:val="000000" w:themeColor="text1"/>
          <w:sz w:val="24"/>
          <w:szCs w:val="24"/>
          <w:lang w:val="ro-RO"/>
        </w:rPr>
        <w:t xml:space="preserve">rziere, Beneficiarul poartă răspundere materială în valoare de </w:t>
      </w:r>
      <w:r w:rsidR="00AD3F54" w:rsidRPr="00726C12">
        <w:rPr>
          <w:color w:val="000000" w:themeColor="text1"/>
          <w:sz w:val="24"/>
          <w:szCs w:val="24"/>
          <w:lang w:val="ro-RO"/>
        </w:rPr>
        <w:t>0</w:t>
      </w:r>
      <w:r w:rsidR="00763F4D" w:rsidRPr="00726C12">
        <w:rPr>
          <w:color w:val="000000" w:themeColor="text1"/>
          <w:sz w:val="24"/>
          <w:szCs w:val="24"/>
          <w:lang w:val="ro-RO"/>
        </w:rPr>
        <w:t>,</w:t>
      </w:r>
      <w:r w:rsidR="00A20C37" w:rsidRPr="00726C12">
        <w:rPr>
          <w:color w:val="000000" w:themeColor="text1"/>
          <w:sz w:val="24"/>
          <w:szCs w:val="24"/>
          <w:lang w:val="ro-RO"/>
        </w:rPr>
        <w:t xml:space="preserve">1% din suma </w:t>
      </w:r>
      <w:r w:rsidR="00CD5E8C" w:rsidRPr="00726C12">
        <w:rPr>
          <w:color w:val="000000" w:themeColor="text1"/>
          <w:sz w:val="24"/>
          <w:szCs w:val="24"/>
          <w:lang w:val="ro-RO"/>
        </w:rPr>
        <w:t xml:space="preserve">serviciului </w:t>
      </w:r>
      <w:r w:rsidR="00A20C37" w:rsidRPr="00726C12">
        <w:rPr>
          <w:color w:val="000000" w:themeColor="text1"/>
          <w:sz w:val="24"/>
          <w:szCs w:val="24"/>
          <w:lang w:val="ro-RO"/>
        </w:rPr>
        <w:t>neachitat, pentru fiecare zi de înt</w:t>
      </w:r>
      <w:r w:rsidR="007C2203" w:rsidRPr="00726C12">
        <w:rPr>
          <w:color w:val="000000" w:themeColor="text1"/>
          <w:sz w:val="24"/>
          <w:szCs w:val="24"/>
          <w:lang w:val="ro-RO"/>
        </w:rPr>
        <w:t>â</w:t>
      </w:r>
      <w:r w:rsidR="00A20C37" w:rsidRPr="00726C12">
        <w:rPr>
          <w:color w:val="000000" w:themeColor="text1"/>
          <w:sz w:val="24"/>
          <w:szCs w:val="24"/>
          <w:lang w:val="ro-RO"/>
        </w:rPr>
        <w:t>rziere, dar nu mai mult de 10% din suma totală a prezentului contract</w:t>
      </w:r>
      <w:r w:rsidR="00C734D9" w:rsidRPr="00726C12">
        <w:rPr>
          <w:color w:val="000000" w:themeColor="text1"/>
          <w:sz w:val="24"/>
          <w:szCs w:val="24"/>
          <w:lang w:val="ro-RO"/>
        </w:rPr>
        <w:t>.</w:t>
      </w:r>
    </w:p>
    <w:p w14:paraId="4410C955" w14:textId="77777777" w:rsidR="00AD3F54" w:rsidRPr="00726C12" w:rsidRDefault="002343EA" w:rsidP="002343EA">
      <w:pPr>
        <w:shd w:val="clear" w:color="auto" w:fill="FFFFFF" w:themeFill="background1"/>
        <w:contextualSpacing/>
        <w:jc w:val="both"/>
        <w:rPr>
          <w:iCs/>
          <w:color w:val="000000" w:themeColor="text1"/>
          <w:sz w:val="24"/>
          <w:szCs w:val="24"/>
          <w:lang w:val="ro-RO"/>
        </w:rPr>
      </w:pPr>
      <w:r w:rsidRPr="00726C12">
        <w:rPr>
          <w:color w:val="000000" w:themeColor="text1"/>
          <w:sz w:val="24"/>
          <w:szCs w:val="24"/>
          <w:lang w:val="ro-RO"/>
        </w:rPr>
        <w:t>9</w:t>
      </w:r>
      <w:r w:rsidR="00AD3F54" w:rsidRPr="00726C12">
        <w:rPr>
          <w:color w:val="000000" w:themeColor="text1"/>
          <w:sz w:val="24"/>
          <w:szCs w:val="24"/>
          <w:lang w:val="ro-RO"/>
        </w:rPr>
        <w:t>.</w:t>
      </w:r>
      <w:r w:rsidR="00F60ECD" w:rsidRPr="00726C12">
        <w:rPr>
          <w:color w:val="000000" w:themeColor="text1"/>
          <w:sz w:val="24"/>
          <w:szCs w:val="24"/>
          <w:lang w:val="ro-RO"/>
        </w:rPr>
        <w:t>8</w:t>
      </w:r>
      <w:r w:rsidR="00AD3F54" w:rsidRPr="00726C12">
        <w:rPr>
          <w:color w:val="000000" w:themeColor="text1"/>
          <w:sz w:val="24"/>
          <w:szCs w:val="24"/>
          <w:lang w:val="ro-RO"/>
        </w:rPr>
        <w:t xml:space="preserve">. </w:t>
      </w:r>
      <w:r w:rsidR="00AD3F54" w:rsidRPr="00726C12">
        <w:rPr>
          <w:sz w:val="24"/>
          <w:szCs w:val="24"/>
          <w:shd w:val="clear" w:color="auto" w:fill="FFFFFF" w:themeFill="background1"/>
          <w:lang w:val="ro-RO"/>
        </w:rPr>
        <w:t xml:space="preserve">Penalizarea devine operantă din momentul în care </w:t>
      </w:r>
      <w:r w:rsidR="00C5172E" w:rsidRPr="00726C12">
        <w:rPr>
          <w:sz w:val="24"/>
          <w:szCs w:val="24"/>
          <w:shd w:val="clear" w:color="auto" w:fill="FFFFFF" w:themeFill="background1"/>
          <w:lang w:val="ro-RO"/>
        </w:rPr>
        <w:t xml:space="preserve">Prestatorul </w:t>
      </w:r>
      <w:r w:rsidR="00AD3F54" w:rsidRPr="00726C12">
        <w:rPr>
          <w:sz w:val="24"/>
          <w:szCs w:val="24"/>
          <w:shd w:val="clear" w:color="auto" w:fill="FFFFFF" w:themeFill="background1"/>
          <w:lang w:val="ro-RO"/>
        </w:rPr>
        <w:t xml:space="preserve">a intrat în întârziere potrivit </w:t>
      </w:r>
      <w:r w:rsidR="003A3AC3" w:rsidRPr="00726C12">
        <w:rPr>
          <w:sz w:val="24"/>
          <w:szCs w:val="24"/>
          <w:shd w:val="clear" w:color="auto" w:fill="FFFFFF" w:themeFill="background1"/>
          <w:lang w:val="ro-RO"/>
        </w:rPr>
        <w:t>termenului</w:t>
      </w:r>
      <w:r w:rsidR="00AD3F54" w:rsidRPr="00726C12">
        <w:rPr>
          <w:sz w:val="24"/>
          <w:szCs w:val="24"/>
          <w:shd w:val="clear" w:color="auto" w:fill="FFFFFF" w:themeFill="background1"/>
          <w:lang w:val="ro-RO"/>
        </w:rPr>
        <w:t xml:space="preserve"> de executare a </w:t>
      </w:r>
      <w:r w:rsidR="00CD5E8C" w:rsidRPr="00726C12">
        <w:rPr>
          <w:sz w:val="24"/>
          <w:szCs w:val="24"/>
          <w:shd w:val="clear" w:color="auto" w:fill="FFFFFF" w:themeFill="background1"/>
          <w:lang w:val="ro-RO"/>
        </w:rPr>
        <w:t>serviciului</w:t>
      </w:r>
      <w:r w:rsidR="00AD3F54" w:rsidRPr="00726C12">
        <w:rPr>
          <w:sz w:val="24"/>
          <w:szCs w:val="24"/>
          <w:shd w:val="clear" w:color="auto" w:fill="FFFFFF" w:themeFill="background1"/>
          <w:lang w:val="ro-RO"/>
        </w:rPr>
        <w:t>.</w:t>
      </w:r>
    </w:p>
    <w:p w14:paraId="5308A143" w14:textId="77777777" w:rsidR="00AD3F54" w:rsidRPr="00726C12" w:rsidRDefault="002343EA" w:rsidP="002343EA">
      <w:pPr>
        <w:jc w:val="both"/>
        <w:rPr>
          <w:bCs/>
          <w:color w:val="000000" w:themeColor="text1"/>
          <w:sz w:val="24"/>
          <w:szCs w:val="24"/>
          <w:lang w:val="ro-RO"/>
        </w:rPr>
      </w:pPr>
      <w:r w:rsidRPr="00726C12">
        <w:rPr>
          <w:bCs/>
          <w:color w:val="000000" w:themeColor="text1"/>
          <w:sz w:val="24"/>
          <w:szCs w:val="24"/>
          <w:lang w:val="ro-RO"/>
        </w:rPr>
        <w:t>9</w:t>
      </w:r>
      <w:r w:rsidR="00AD3F54" w:rsidRPr="00726C12">
        <w:rPr>
          <w:bCs/>
          <w:color w:val="000000" w:themeColor="text1"/>
          <w:sz w:val="24"/>
          <w:szCs w:val="24"/>
          <w:lang w:val="ro-RO"/>
        </w:rPr>
        <w:t>.</w:t>
      </w:r>
      <w:r w:rsidR="00F60ECD" w:rsidRPr="00726C12">
        <w:rPr>
          <w:bCs/>
          <w:color w:val="000000" w:themeColor="text1"/>
          <w:sz w:val="24"/>
          <w:szCs w:val="24"/>
          <w:lang w:val="ro-RO"/>
        </w:rPr>
        <w:t>9</w:t>
      </w:r>
      <w:r w:rsidR="00AD3F54" w:rsidRPr="00726C12">
        <w:rPr>
          <w:bCs/>
          <w:color w:val="000000" w:themeColor="text1"/>
          <w:sz w:val="24"/>
          <w:szCs w:val="24"/>
          <w:lang w:val="ro-RO"/>
        </w:rPr>
        <w:t xml:space="preserve">. Plata despăgubirii pentru prestarea cu întârziere a </w:t>
      </w:r>
      <w:r w:rsidR="00CD5E8C" w:rsidRPr="00726C12">
        <w:rPr>
          <w:bCs/>
          <w:color w:val="000000" w:themeColor="text1"/>
          <w:sz w:val="24"/>
          <w:szCs w:val="24"/>
          <w:lang w:val="ro-RO"/>
        </w:rPr>
        <w:t>serviciului</w:t>
      </w:r>
      <w:r w:rsidR="00AD3F54" w:rsidRPr="00726C12">
        <w:rPr>
          <w:bCs/>
          <w:color w:val="000000" w:themeColor="text1"/>
          <w:sz w:val="24"/>
          <w:szCs w:val="24"/>
          <w:lang w:val="ro-RO"/>
        </w:rPr>
        <w:t xml:space="preserve"> va fi reținută de către Beneficiar din următoarea plată înaintată de </w:t>
      </w:r>
      <w:r w:rsidR="00C5172E" w:rsidRPr="00726C12">
        <w:rPr>
          <w:bCs/>
          <w:color w:val="000000" w:themeColor="text1"/>
          <w:sz w:val="24"/>
          <w:szCs w:val="24"/>
          <w:lang w:val="ro-RO"/>
        </w:rPr>
        <w:t>Prestator</w:t>
      </w:r>
      <w:r w:rsidR="00AD3F54" w:rsidRPr="00726C12">
        <w:rPr>
          <w:bCs/>
          <w:color w:val="000000" w:themeColor="text1"/>
          <w:sz w:val="24"/>
          <w:szCs w:val="24"/>
          <w:lang w:val="ro-RO"/>
        </w:rPr>
        <w:t xml:space="preserve">. </w:t>
      </w:r>
    </w:p>
    <w:p w14:paraId="0D1F69F3" w14:textId="77777777" w:rsidR="00AD3F54" w:rsidRPr="00726C12" w:rsidRDefault="002343EA" w:rsidP="002343EA">
      <w:pPr>
        <w:jc w:val="both"/>
        <w:rPr>
          <w:bCs/>
          <w:color w:val="000000" w:themeColor="text1"/>
          <w:sz w:val="24"/>
          <w:szCs w:val="24"/>
          <w:lang w:val="ro-RO"/>
        </w:rPr>
      </w:pPr>
      <w:r w:rsidRPr="00726C12">
        <w:rPr>
          <w:bCs/>
          <w:color w:val="000000" w:themeColor="text1"/>
          <w:sz w:val="24"/>
          <w:szCs w:val="24"/>
          <w:lang w:val="ro-RO"/>
        </w:rPr>
        <w:t>9</w:t>
      </w:r>
      <w:r w:rsidR="00AD3F54" w:rsidRPr="00726C12">
        <w:rPr>
          <w:bCs/>
          <w:color w:val="000000" w:themeColor="text1"/>
          <w:sz w:val="24"/>
          <w:szCs w:val="24"/>
          <w:lang w:val="ro-RO"/>
        </w:rPr>
        <w:t>.1</w:t>
      </w:r>
      <w:r w:rsidR="00F60ECD" w:rsidRPr="00726C12">
        <w:rPr>
          <w:bCs/>
          <w:color w:val="000000" w:themeColor="text1"/>
          <w:sz w:val="24"/>
          <w:szCs w:val="24"/>
          <w:lang w:val="ro-RO"/>
        </w:rPr>
        <w:t>0</w:t>
      </w:r>
      <w:r w:rsidR="00AD3F54" w:rsidRPr="00726C12">
        <w:rPr>
          <w:bCs/>
          <w:color w:val="000000" w:themeColor="text1"/>
          <w:sz w:val="24"/>
          <w:szCs w:val="24"/>
          <w:lang w:val="ro-RO"/>
        </w:rPr>
        <w:t xml:space="preserve">. Dacă în legătură cu executarea </w:t>
      </w:r>
      <w:r w:rsidR="00CD5E8C" w:rsidRPr="00726C12">
        <w:rPr>
          <w:bCs/>
          <w:color w:val="000000" w:themeColor="text1"/>
          <w:sz w:val="24"/>
          <w:szCs w:val="24"/>
          <w:lang w:val="ro-RO"/>
        </w:rPr>
        <w:t>serviciului</w:t>
      </w:r>
      <w:r w:rsidR="00AD3F54" w:rsidRPr="00726C12">
        <w:rPr>
          <w:bCs/>
          <w:color w:val="000000" w:themeColor="text1"/>
          <w:sz w:val="24"/>
          <w:szCs w:val="24"/>
          <w:lang w:val="ro-RO"/>
        </w:rPr>
        <w:t xml:space="preserve"> se produce o daună unui terţ, partea responsabilă răspunde conform prevederilor legale. Pentru stabilirea cuantumului răspunderii pentru dauna provocată se va ţine seama de gradul de vinovăţie în producerea acesteia.</w:t>
      </w:r>
    </w:p>
    <w:p w14:paraId="09304441" w14:textId="77777777" w:rsidR="00AD3F54" w:rsidRPr="00726C12" w:rsidRDefault="002343EA" w:rsidP="002343EA">
      <w:pPr>
        <w:jc w:val="both"/>
        <w:rPr>
          <w:bCs/>
          <w:color w:val="000000" w:themeColor="text1"/>
          <w:sz w:val="24"/>
          <w:szCs w:val="24"/>
          <w:lang w:val="ro-RO"/>
        </w:rPr>
      </w:pPr>
      <w:r w:rsidRPr="00726C12">
        <w:rPr>
          <w:bCs/>
          <w:color w:val="000000" w:themeColor="text1"/>
          <w:sz w:val="24"/>
          <w:szCs w:val="24"/>
          <w:lang w:val="ro-RO"/>
        </w:rPr>
        <w:t>9</w:t>
      </w:r>
      <w:r w:rsidR="00AD3F54" w:rsidRPr="00726C12">
        <w:rPr>
          <w:bCs/>
          <w:color w:val="000000" w:themeColor="text1"/>
          <w:sz w:val="24"/>
          <w:szCs w:val="24"/>
          <w:lang w:val="ro-RO"/>
        </w:rPr>
        <w:t>.1</w:t>
      </w:r>
      <w:r w:rsidR="00F60ECD" w:rsidRPr="00726C12">
        <w:rPr>
          <w:bCs/>
          <w:color w:val="000000" w:themeColor="text1"/>
          <w:sz w:val="24"/>
          <w:szCs w:val="24"/>
          <w:lang w:val="ro-RO"/>
        </w:rPr>
        <w:t>1</w:t>
      </w:r>
      <w:r w:rsidR="00AD3F54" w:rsidRPr="00726C12">
        <w:rPr>
          <w:bCs/>
          <w:color w:val="000000" w:themeColor="text1"/>
          <w:sz w:val="24"/>
          <w:szCs w:val="24"/>
          <w:lang w:val="ro-RO"/>
        </w:rPr>
        <w:t xml:space="preserve">. Dacă nerespectarea de către </w:t>
      </w:r>
      <w:r w:rsidR="00C5172E" w:rsidRPr="00726C12">
        <w:rPr>
          <w:bCs/>
          <w:color w:val="000000" w:themeColor="text1"/>
          <w:sz w:val="24"/>
          <w:szCs w:val="24"/>
          <w:lang w:val="ro-RO"/>
        </w:rPr>
        <w:t xml:space="preserve">Prestator </w:t>
      </w:r>
      <w:r w:rsidR="00AD3F54" w:rsidRPr="00726C12">
        <w:rPr>
          <w:bCs/>
          <w:color w:val="000000" w:themeColor="text1"/>
          <w:sz w:val="24"/>
          <w:szCs w:val="24"/>
          <w:lang w:val="ro-RO"/>
        </w:rPr>
        <w:t xml:space="preserve">a prevederilor actelor normative, oricărui regulament sau hotărâri ale autorităţilor administraţiei publice sau ale altor organe, legal constituite, şi care au caracter obligatoriu la executarea </w:t>
      </w:r>
      <w:r w:rsidR="00CD5E8C" w:rsidRPr="00726C12">
        <w:rPr>
          <w:bCs/>
          <w:color w:val="000000" w:themeColor="text1"/>
          <w:sz w:val="24"/>
          <w:szCs w:val="24"/>
          <w:lang w:val="ro-RO"/>
        </w:rPr>
        <w:t>serviciului</w:t>
      </w:r>
      <w:r w:rsidR="00AD3F54" w:rsidRPr="00726C12">
        <w:rPr>
          <w:bCs/>
          <w:color w:val="000000" w:themeColor="text1"/>
          <w:sz w:val="24"/>
          <w:szCs w:val="24"/>
          <w:lang w:val="ro-RO"/>
        </w:rPr>
        <w:t xml:space="preserve">, provoacă pagube pentru Beneficiar, acesta va fi despăgubit de </w:t>
      </w:r>
      <w:r w:rsidR="00C5172E" w:rsidRPr="00726C12">
        <w:rPr>
          <w:bCs/>
          <w:color w:val="000000" w:themeColor="text1"/>
          <w:sz w:val="24"/>
          <w:szCs w:val="24"/>
          <w:lang w:val="ro-RO"/>
        </w:rPr>
        <w:t>Prestator</w:t>
      </w:r>
      <w:r w:rsidR="00AD3F54" w:rsidRPr="00726C12">
        <w:rPr>
          <w:bCs/>
          <w:color w:val="000000" w:themeColor="text1"/>
          <w:sz w:val="24"/>
          <w:szCs w:val="24"/>
          <w:lang w:val="ro-RO"/>
        </w:rPr>
        <w:t xml:space="preserve"> în mărimea sumei prejudiciului.</w:t>
      </w:r>
    </w:p>
    <w:p w14:paraId="1BB73533" w14:textId="77777777" w:rsidR="001856CF" w:rsidRPr="00726C12" w:rsidRDefault="001856CF" w:rsidP="00AD3F54">
      <w:pPr>
        <w:ind w:firstLine="708"/>
        <w:jc w:val="both"/>
        <w:rPr>
          <w:bCs/>
          <w:color w:val="000000" w:themeColor="text1"/>
          <w:sz w:val="24"/>
          <w:szCs w:val="24"/>
          <w:lang w:val="ro-RO"/>
        </w:rPr>
      </w:pPr>
    </w:p>
    <w:p w14:paraId="5E80B939" w14:textId="77777777" w:rsidR="00484C63" w:rsidRPr="00726C12" w:rsidRDefault="002343EA" w:rsidP="002343EA">
      <w:pPr>
        <w:rPr>
          <w:b/>
          <w:color w:val="000000" w:themeColor="text1"/>
          <w:sz w:val="24"/>
          <w:szCs w:val="24"/>
          <w:lang w:val="ro-RO"/>
        </w:rPr>
      </w:pPr>
      <w:r w:rsidRPr="00726C12">
        <w:rPr>
          <w:b/>
          <w:color w:val="000000" w:themeColor="text1"/>
          <w:sz w:val="24"/>
          <w:szCs w:val="24"/>
          <w:lang w:val="ro-RO"/>
        </w:rPr>
        <w:t>10</w:t>
      </w:r>
      <w:r w:rsidR="00484C63" w:rsidRPr="00726C12">
        <w:rPr>
          <w:b/>
          <w:color w:val="000000" w:themeColor="text1"/>
          <w:sz w:val="24"/>
          <w:szCs w:val="24"/>
          <w:lang w:val="ro-RO"/>
        </w:rPr>
        <w:t>. Drepturi de proprietate intelectuală</w:t>
      </w:r>
    </w:p>
    <w:p w14:paraId="0B4E956E" w14:textId="77777777" w:rsidR="006740B6" w:rsidRPr="00726C12" w:rsidRDefault="002343EA" w:rsidP="002343EA">
      <w:pPr>
        <w:jc w:val="both"/>
        <w:rPr>
          <w:color w:val="000000" w:themeColor="text1"/>
          <w:sz w:val="24"/>
          <w:szCs w:val="24"/>
          <w:lang w:val="ro-RO"/>
        </w:rPr>
      </w:pPr>
      <w:r w:rsidRPr="00726C12">
        <w:rPr>
          <w:color w:val="000000" w:themeColor="text1"/>
          <w:sz w:val="24"/>
          <w:szCs w:val="24"/>
          <w:lang w:val="ro-RO"/>
        </w:rPr>
        <w:t>10</w:t>
      </w:r>
      <w:r w:rsidR="00484C63" w:rsidRPr="00726C12">
        <w:rPr>
          <w:color w:val="000000" w:themeColor="text1"/>
          <w:sz w:val="24"/>
          <w:szCs w:val="24"/>
          <w:lang w:val="ro-RO"/>
        </w:rPr>
        <w:t xml:space="preserve">.1. </w:t>
      </w:r>
      <w:r w:rsidR="00C5172E" w:rsidRPr="00726C12">
        <w:rPr>
          <w:color w:val="000000" w:themeColor="text1"/>
          <w:sz w:val="24"/>
          <w:szCs w:val="24"/>
          <w:lang w:val="ro-RO"/>
        </w:rPr>
        <w:t xml:space="preserve">Prestatorul </w:t>
      </w:r>
      <w:r w:rsidR="006740B6" w:rsidRPr="00726C12">
        <w:rPr>
          <w:color w:val="000000" w:themeColor="text1"/>
          <w:sz w:val="24"/>
          <w:szCs w:val="24"/>
          <w:lang w:val="ro-RO"/>
        </w:rPr>
        <w:t>are obligaţia să despăgubească Beneficiarul împotriva oricăror:</w:t>
      </w:r>
    </w:p>
    <w:p w14:paraId="60C748A4" w14:textId="77777777" w:rsidR="006740B6" w:rsidRPr="00726C12" w:rsidRDefault="006740B6" w:rsidP="002343EA">
      <w:pPr>
        <w:pStyle w:val="a8"/>
        <w:numPr>
          <w:ilvl w:val="0"/>
          <w:numId w:val="19"/>
        </w:numPr>
        <w:jc w:val="both"/>
        <w:rPr>
          <w:color w:val="000000" w:themeColor="text1"/>
          <w:sz w:val="24"/>
          <w:szCs w:val="24"/>
          <w:lang w:val="ro-RO"/>
        </w:rPr>
      </w:pPr>
      <w:r w:rsidRPr="00726C12">
        <w:rPr>
          <w:color w:val="000000" w:themeColor="text1"/>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3AB7CF" w14:textId="77777777" w:rsidR="00484C63" w:rsidRPr="00726C12" w:rsidRDefault="006740B6" w:rsidP="002343EA">
      <w:pPr>
        <w:pStyle w:val="a8"/>
        <w:numPr>
          <w:ilvl w:val="0"/>
          <w:numId w:val="19"/>
        </w:numPr>
        <w:jc w:val="both"/>
        <w:rPr>
          <w:color w:val="000000" w:themeColor="text1"/>
          <w:sz w:val="24"/>
          <w:szCs w:val="24"/>
          <w:lang w:val="ro-RO"/>
        </w:rPr>
      </w:pPr>
      <w:r w:rsidRPr="00726C12">
        <w:rPr>
          <w:color w:val="000000" w:themeColor="text1"/>
          <w:sz w:val="24"/>
          <w:szCs w:val="24"/>
          <w:lang w:val="ro-RO"/>
        </w:rPr>
        <w:t>daune-interese, costuri, taxe şi cheltuieli de orice natură, aferente, cu excepţia situaţiei în care o astfel de încălcare rezultă din respectarea Caietului de sarcini</w:t>
      </w:r>
      <w:r w:rsidR="00484C63" w:rsidRPr="00726C12">
        <w:rPr>
          <w:color w:val="000000" w:themeColor="text1"/>
          <w:sz w:val="24"/>
          <w:szCs w:val="24"/>
          <w:lang w:val="ro-RO"/>
        </w:rPr>
        <w:t>.</w:t>
      </w:r>
    </w:p>
    <w:p w14:paraId="5FAA602E" w14:textId="77777777" w:rsidR="00646A51" w:rsidRPr="00726C12" w:rsidRDefault="00646A51" w:rsidP="00AD3F54">
      <w:pPr>
        <w:ind w:firstLine="720"/>
        <w:jc w:val="both"/>
        <w:rPr>
          <w:color w:val="000000" w:themeColor="text1"/>
          <w:sz w:val="24"/>
          <w:szCs w:val="24"/>
          <w:lang w:val="ro-RO"/>
        </w:rPr>
      </w:pPr>
    </w:p>
    <w:p w14:paraId="2638B8B4" w14:textId="77777777" w:rsidR="00C734D9" w:rsidRPr="00726C12" w:rsidRDefault="00E0037D" w:rsidP="002343EA">
      <w:pPr>
        <w:rPr>
          <w:b/>
          <w:color w:val="000000" w:themeColor="text1"/>
          <w:sz w:val="24"/>
          <w:szCs w:val="24"/>
          <w:lang w:val="ro-RO"/>
        </w:rPr>
      </w:pPr>
      <w:r w:rsidRPr="00726C12">
        <w:rPr>
          <w:b/>
          <w:color w:val="000000" w:themeColor="text1"/>
          <w:sz w:val="24"/>
          <w:szCs w:val="24"/>
          <w:lang w:val="ro-RO"/>
        </w:rPr>
        <w:t>1</w:t>
      </w:r>
      <w:r w:rsidR="002343EA" w:rsidRPr="00726C12">
        <w:rPr>
          <w:b/>
          <w:color w:val="000000" w:themeColor="text1"/>
          <w:sz w:val="24"/>
          <w:szCs w:val="24"/>
          <w:lang w:val="ro-RO"/>
        </w:rPr>
        <w:t>1</w:t>
      </w:r>
      <w:r w:rsidRPr="00726C12">
        <w:rPr>
          <w:b/>
          <w:color w:val="000000" w:themeColor="text1"/>
          <w:sz w:val="24"/>
          <w:szCs w:val="24"/>
          <w:lang w:val="ro-RO"/>
        </w:rPr>
        <w:t xml:space="preserve">. </w:t>
      </w:r>
      <w:r w:rsidR="00C734D9" w:rsidRPr="00726C12">
        <w:rPr>
          <w:b/>
          <w:color w:val="000000" w:themeColor="text1"/>
          <w:sz w:val="24"/>
          <w:szCs w:val="24"/>
          <w:lang w:val="ro-RO"/>
        </w:rPr>
        <w:t>Dispoziţii finale</w:t>
      </w:r>
    </w:p>
    <w:p w14:paraId="69128BC2" w14:textId="77777777" w:rsidR="006740B6" w:rsidRPr="00726C12" w:rsidRDefault="00832EE7" w:rsidP="002343EA">
      <w:pPr>
        <w:jc w:val="both"/>
        <w:rPr>
          <w:color w:val="000000" w:themeColor="text1"/>
          <w:sz w:val="24"/>
          <w:szCs w:val="24"/>
          <w:lang w:val="ro-RO"/>
        </w:rPr>
      </w:pPr>
      <w:r w:rsidRPr="00726C12">
        <w:rPr>
          <w:color w:val="000000" w:themeColor="text1"/>
          <w:sz w:val="24"/>
          <w:szCs w:val="24"/>
          <w:lang w:val="ro-RO"/>
        </w:rPr>
        <w:t>1</w:t>
      </w:r>
      <w:r w:rsidR="009D1CBB" w:rsidRPr="00726C12">
        <w:rPr>
          <w:color w:val="000000" w:themeColor="text1"/>
          <w:sz w:val="24"/>
          <w:szCs w:val="24"/>
          <w:lang w:val="ro-RO"/>
        </w:rPr>
        <w:t>1</w:t>
      </w:r>
      <w:r w:rsidRPr="00726C12">
        <w:rPr>
          <w:color w:val="000000" w:themeColor="text1"/>
          <w:sz w:val="24"/>
          <w:szCs w:val="24"/>
          <w:lang w:val="ro-RO"/>
        </w:rPr>
        <w:t xml:space="preserve">.1. </w:t>
      </w:r>
      <w:r w:rsidR="006740B6" w:rsidRPr="00726C12">
        <w:rPr>
          <w:color w:val="000000" w:themeColor="text1"/>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14:paraId="07887E6D" w14:textId="77777777" w:rsidR="006740B6" w:rsidRPr="00726C12" w:rsidRDefault="006740B6" w:rsidP="002343EA">
      <w:pPr>
        <w:jc w:val="both"/>
        <w:rPr>
          <w:color w:val="000000" w:themeColor="text1"/>
          <w:sz w:val="24"/>
          <w:szCs w:val="24"/>
          <w:lang w:val="ro-RO"/>
        </w:rPr>
      </w:pPr>
      <w:r w:rsidRPr="00726C12">
        <w:rPr>
          <w:color w:val="000000" w:themeColor="text1"/>
          <w:sz w:val="24"/>
          <w:szCs w:val="24"/>
          <w:lang w:val="ro-RO"/>
        </w:rPr>
        <w:t>1</w:t>
      </w:r>
      <w:r w:rsidR="009D1CBB" w:rsidRPr="00726C12">
        <w:rPr>
          <w:color w:val="000000" w:themeColor="text1"/>
          <w:sz w:val="24"/>
          <w:szCs w:val="24"/>
          <w:lang w:val="ro-RO"/>
        </w:rPr>
        <w:t>1</w:t>
      </w:r>
      <w:r w:rsidRPr="00726C12">
        <w:rPr>
          <w:color w:val="000000" w:themeColor="text1"/>
          <w:sz w:val="24"/>
          <w:szCs w:val="24"/>
          <w:lang w:val="ro-RO"/>
        </w:rPr>
        <w:t>.2. De la data semnării prezentului Contract, toate negocierile purtate şi documentele  perfectate anterior îşi pierd valabilitatea.</w:t>
      </w:r>
    </w:p>
    <w:p w14:paraId="1A66D31F" w14:textId="77777777" w:rsidR="006740B6" w:rsidRPr="00726C12" w:rsidRDefault="006740B6" w:rsidP="002343EA">
      <w:pPr>
        <w:jc w:val="both"/>
        <w:rPr>
          <w:color w:val="000000" w:themeColor="text1"/>
          <w:sz w:val="24"/>
          <w:szCs w:val="24"/>
          <w:lang w:val="ro-RO"/>
        </w:rPr>
      </w:pPr>
      <w:r w:rsidRPr="00726C12">
        <w:rPr>
          <w:color w:val="000000" w:themeColor="text1"/>
          <w:sz w:val="24"/>
          <w:szCs w:val="24"/>
          <w:lang w:val="ro-RO"/>
        </w:rPr>
        <w:lastRenderedPageBreak/>
        <w:t>1</w:t>
      </w:r>
      <w:r w:rsidR="009D1CBB" w:rsidRPr="00726C12">
        <w:rPr>
          <w:color w:val="000000" w:themeColor="text1"/>
          <w:sz w:val="24"/>
          <w:szCs w:val="24"/>
          <w:lang w:val="ro-RO"/>
        </w:rPr>
        <w:t>1</w:t>
      </w:r>
      <w:r w:rsidRPr="00726C12">
        <w:rPr>
          <w:color w:val="000000" w:themeColor="text1"/>
          <w:sz w:val="24"/>
          <w:szCs w:val="24"/>
          <w:lang w:val="ro-RO"/>
        </w:rPr>
        <w:t>.3 Părţile contractante au dreptul, pe durata îndeplinirii contractului, să convină asupra modificării clauzelor con</w:t>
      </w:r>
      <w:r w:rsidR="00AD3F54" w:rsidRPr="00726C12">
        <w:rPr>
          <w:color w:val="000000" w:themeColor="text1"/>
          <w:sz w:val="24"/>
          <w:szCs w:val="24"/>
          <w:lang w:val="ro-RO"/>
        </w:rPr>
        <w:t>tractului, prin acord adiţional.</w:t>
      </w:r>
      <w:r w:rsidR="008464C5" w:rsidRPr="00726C12">
        <w:rPr>
          <w:color w:val="000000" w:themeColor="text1"/>
          <w:sz w:val="24"/>
          <w:szCs w:val="24"/>
          <w:lang w:val="ro-RO"/>
        </w:rPr>
        <w:t xml:space="preserve"> </w:t>
      </w:r>
      <w:r w:rsidRPr="00726C12">
        <w:rPr>
          <w:color w:val="000000" w:themeColor="text1"/>
          <w:sz w:val="24"/>
          <w:szCs w:val="24"/>
          <w:lang w:val="ro-RO"/>
        </w:rPr>
        <w:t>Modificările şi completările la prezentul Contract s</w:t>
      </w:r>
      <w:r w:rsidR="007A458F" w:rsidRPr="00726C12">
        <w:rPr>
          <w:color w:val="000000" w:themeColor="text1"/>
          <w:sz w:val="24"/>
          <w:szCs w:val="24"/>
          <w:lang w:val="ro-RO"/>
        </w:rPr>
        <w:t>u</w:t>
      </w:r>
      <w:r w:rsidRPr="00726C12">
        <w:rPr>
          <w:color w:val="000000" w:themeColor="text1"/>
          <w:sz w:val="24"/>
          <w:szCs w:val="24"/>
          <w:lang w:val="ro-RO"/>
        </w:rPr>
        <w:t xml:space="preserve">nt valabile numai în cazul în care au fost perfectate în scris şi au fost semnate de ambele Părţi.  </w:t>
      </w:r>
    </w:p>
    <w:p w14:paraId="75BE1696" w14:textId="77777777" w:rsidR="006740B6" w:rsidRPr="00726C12" w:rsidRDefault="00832EE7" w:rsidP="002343EA">
      <w:pPr>
        <w:jc w:val="both"/>
        <w:rPr>
          <w:color w:val="000000" w:themeColor="text1"/>
          <w:sz w:val="24"/>
          <w:szCs w:val="24"/>
          <w:lang w:val="ro-RO"/>
        </w:rPr>
      </w:pPr>
      <w:r w:rsidRPr="00726C12">
        <w:rPr>
          <w:color w:val="000000" w:themeColor="text1"/>
          <w:sz w:val="24"/>
          <w:szCs w:val="24"/>
          <w:lang w:val="ro-RO"/>
        </w:rPr>
        <w:t>1</w:t>
      </w:r>
      <w:r w:rsidR="009D1CBB" w:rsidRPr="00726C12">
        <w:rPr>
          <w:color w:val="000000" w:themeColor="text1"/>
          <w:sz w:val="24"/>
          <w:szCs w:val="24"/>
          <w:lang w:val="ro-RO"/>
        </w:rPr>
        <w:t>1</w:t>
      </w:r>
      <w:r w:rsidR="006740B6" w:rsidRPr="00726C12">
        <w:rPr>
          <w:color w:val="000000" w:themeColor="text1"/>
          <w:sz w:val="24"/>
          <w:szCs w:val="24"/>
          <w:lang w:val="ro-RO"/>
        </w:rPr>
        <w:t>.</w:t>
      </w:r>
      <w:r w:rsidR="00B93343" w:rsidRPr="00726C12">
        <w:rPr>
          <w:color w:val="000000" w:themeColor="text1"/>
          <w:sz w:val="24"/>
          <w:szCs w:val="24"/>
          <w:lang w:val="ro-RO"/>
        </w:rPr>
        <w:t>4</w:t>
      </w:r>
      <w:r w:rsidR="006740B6" w:rsidRPr="00726C12">
        <w:rPr>
          <w:color w:val="000000" w:themeColor="text1"/>
          <w:sz w:val="24"/>
          <w:szCs w:val="24"/>
          <w:lang w:val="ro-RO"/>
        </w:rPr>
        <w:t>. Nici una dintre Părţi nu are dreptul să transmită obligaţiile şi drepturile sale stipulate în prezentul Contract unor terţe persoane fără acordul scris al celeilalte părţi.</w:t>
      </w:r>
    </w:p>
    <w:p w14:paraId="18757FE4" w14:textId="77777777" w:rsidR="006740B6" w:rsidRPr="00726C12" w:rsidRDefault="006740B6" w:rsidP="002343EA">
      <w:pPr>
        <w:jc w:val="both"/>
        <w:rPr>
          <w:color w:val="000000" w:themeColor="text1"/>
          <w:sz w:val="24"/>
          <w:szCs w:val="24"/>
          <w:lang w:val="ro-RO"/>
        </w:rPr>
      </w:pPr>
      <w:r w:rsidRPr="00726C12">
        <w:rPr>
          <w:color w:val="000000" w:themeColor="text1"/>
          <w:sz w:val="24"/>
          <w:szCs w:val="24"/>
          <w:lang w:val="ro-RO"/>
        </w:rPr>
        <w:t>1</w:t>
      </w:r>
      <w:r w:rsidR="009D1CBB" w:rsidRPr="00726C12">
        <w:rPr>
          <w:color w:val="000000" w:themeColor="text1"/>
          <w:sz w:val="24"/>
          <w:szCs w:val="24"/>
          <w:lang w:val="ro-RO"/>
        </w:rPr>
        <w:t>1</w:t>
      </w:r>
      <w:r w:rsidRPr="00726C12">
        <w:rPr>
          <w:color w:val="000000" w:themeColor="text1"/>
          <w:sz w:val="24"/>
          <w:szCs w:val="24"/>
          <w:lang w:val="ro-RO"/>
        </w:rPr>
        <w:t>.</w:t>
      </w:r>
      <w:r w:rsidR="00B93343" w:rsidRPr="00726C12">
        <w:rPr>
          <w:color w:val="000000" w:themeColor="text1"/>
          <w:sz w:val="24"/>
          <w:szCs w:val="24"/>
          <w:lang w:val="ro-RO"/>
        </w:rPr>
        <w:t>5</w:t>
      </w:r>
      <w:r w:rsidRPr="00726C12">
        <w:rPr>
          <w:color w:val="000000" w:themeColor="text1"/>
          <w:sz w:val="24"/>
          <w:szCs w:val="24"/>
          <w:lang w:val="ro-RO"/>
        </w:rPr>
        <w:t xml:space="preserve">. Prezentul Contract este întocmit în </w:t>
      </w:r>
      <w:r w:rsidR="002343EA" w:rsidRPr="00726C12">
        <w:rPr>
          <w:sz w:val="24"/>
          <w:szCs w:val="24"/>
          <w:lang w:val="ro-RO"/>
        </w:rPr>
        <w:t>3</w:t>
      </w:r>
      <w:r w:rsidRPr="00726C12">
        <w:rPr>
          <w:sz w:val="24"/>
          <w:szCs w:val="24"/>
          <w:lang w:val="ro-RO"/>
        </w:rPr>
        <w:t xml:space="preserve"> (</w:t>
      </w:r>
      <w:r w:rsidR="002343EA" w:rsidRPr="00726C12">
        <w:rPr>
          <w:sz w:val="24"/>
          <w:szCs w:val="24"/>
          <w:lang w:val="ro-RO"/>
        </w:rPr>
        <w:t>trei</w:t>
      </w:r>
      <w:r w:rsidRPr="00726C12">
        <w:rPr>
          <w:sz w:val="24"/>
          <w:szCs w:val="24"/>
          <w:lang w:val="ro-RO"/>
        </w:rPr>
        <w:t xml:space="preserve">) </w:t>
      </w:r>
      <w:r w:rsidRPr="00726C12">
        <w:rPr>
          <w:color w:val="000000" w:themeColor="text1"/>
          <w:sz w:val="24"/>
          <w:szCs w:val="24"/>
          <w:lang w:val="ro-RO"/>
        </w:rPr>
        <w:t xml:space="preserve">exemplare în limba de stat a Republicii Moldova, </w:t>
      </w:r>
      <w:r w:rsidR="002343EA" w:rsidRPr="00726C12">
        <w:rPr>
          <w:color w:val="000000" w:themeColor="text1"/>
          <w:sz w:val="24"/>
          <w:szCs w:val="24"/>
          <w:lang w:val="ro-RO"/>
        </w:rPr>
        <w:t xml:space="preserve">un </w:t>
      </w:r>
      <w:r w:rsidRPr="00726C12">
        <w:rPr>
          <w:color w:val="000000" w:themeColor="text1"/>
          <w:sz w:val="24"/>
          <w:szCs w:val="24"/>
          <w:lang w:val="ro-RO"/>
        </w:rPr>
        <w:t xml:space="preserve">exemplar pentru </w:t>
      </w:r>
      <w:r w:rsidR="00C5172E" w:rsidRPr="00726C12">
        <w:rPr>
          <w:color w:val="000000" w:themeColor="text1"/>
          <w:sz w:val="24"/>
          <w:szCs w:val="24"/>
          <w:lang w:val="ro-RO"/>
        </w:rPr>
        <w:t xml:space="preserve">Prestator </w:t>
      </w:r>
      <w:r w:rsidRPr="00726C12">
        <w:rPr>
          <w:color w:val="000000" w:themeColor="text1"/>
          <w:sz w:val="24"/>
          <w:szCs w:val="24"/>
          <w:lang w:val="ro-RO"/>
        </w:rPr>
        <w:t xml:space="preserve">și </w:t>
      </w:r>
      <w:r w:rsidR="002343EA" w:rsidRPr="00726C12">
        <w:rPr>
          <w:color w:val="000000" w:themeColor="text1"/>
          <w:sz w:val="24"/>
          <w:szCs w:val="24"/>
          <w:lang w:val="ro-RO"/>
        </w:rPr>
        <w:t xml:space="preserve">două pentru </w:t>
      </w:r>
      <w:r w:rsidRPr="00726C12">
        <w:rPr>
          <w:color w:val="000000" w:themeColor="text1"/>
          <w:sz w:val="24"/>
          <w:szCs w:val="24"/>
          <w:lang w:val="ro-RO"/>
        </w:rPr>
        <w:t>Beneficiar.</w:t>
      </w:r>
    </w:p>
    <w:p w14:paraId="6EB809FE" w14:textId="407563A4" w:rsidR="002343EA" w:rsidRPr="00726C12" w:rsidRDefault="00832EE7" w:rsidP="00AD3F54">
      <w:pPr>
        <w:jc w:val="both"/>
        <w:rPr>
          <w:color w:val="000000" w:themeColor="text1"/>
          <w:sz w:val="24"/>
          <w:szCs w:val="24"/>
          <w:lang w:val="ro-RO"/>
        </w:rPr>
      </w:pPr>
      <w:r w:rsidRPr="00726C12">
        <w:rPr>
          <w:color w:val="000000" w:themeColor="text1"/>
          <w:sz w:val="24"/>
          <w:szCs w:val="24"/>
          <w:lang w:val="ro-RO"/>
        </w:rPr>
        <w:t>1</w:t>
      </w:r>
      <w:r w:rsidR="009D1CBB" w:rsidRPr="00726C12">
        <w:rPr>
          <w:color w:val="000000" w:themeColor="text1"/>
          <w:sz w:val="24"/>
          <w:szCs w:val="24"/>
          <w:lang w:val="ro-RO"/>
        </w:rPr>
        <w:t>1</w:t>
      </w:r>
      <w:r w:rsidR="006740B6" w:rsidRPr="00726C12">
        <w:rPr>
          <w:color w:val="000000" w:themeColor="text1"/>
          <w:sz w:val="24"/>
          <w:szCs w:val="24"/>
          <w:lang w:val="ro-RO"/>
        </w:rPr>
        <w:t>.</w:t>
      </w:r>
      <w:r w:rsidR="00B93343" w:rsidRPr="00726C12">
        <w:rPr>
          <w:color w:val="000000" w:themeColor="text1"/>
          <w:sz w:val="24"/>
          <w:szCs w:val="24"/>
          <w:lang w:val="ro-RO"/>
        </w:rPr>
        <w:t>6</w:t>
      </w:r>
      <w:r w:rsidR="006740B6" w:rsidRPr="00726C12">
        <w:rPr>
          <w:color w:val="000000" w:themeColor="text1"/>
          <w:sz w:val="24"/>
          <w:szCs w:val="24"/>
          <w:lang w:val="ro-RO"/>
        </w:rPr>
        <w:t>. Prezentul Contract se consideră încheiat şi intră în vigoare la data semnării, fiind valabil p</w:t>
      </w:r>
      <w:r w:rsidR="007C2203" w:rsidRPr="00726C12">
        <w:rPr>
          <w:color w:val="000000" w:themeColor="text1"/>
          <w:sz w:val="24"/>
          <w:szCs w:val="24"/>
          <w:lang w:val="ro-RO"/>
        </w:rPr>
        <w:t>â</w:t>
      </w:r>
      <w:r w:rsidR="006740B6" w:rsidRPr="00726C12">
        <w:rPr>
          <w:color w:val="000000" w:themeColor="text1"/>
          <w:sz w:val="24"/>
          <w:szCs w:val="24"/>
          <w:lang w:val="ro-RO"/>
        </w:rPr>
        <w:t>nă l</w:t>
      </w:r>
      <w:r w:rsidR="00712441" w:rsidRPr="00726C12">
        <w:rPr>
          <w:color w:val="000000" w:themeColor="text1"/>
          <w:sz w:val="24"/>
          <w:szCs w:val="24"/>
          <w:lang w:val="ro-RO"/>
        </w:rPr>
        <w:t xml:space="preserve">a </w:t>
      </w:r>
      <w:r w:rsidR="00A36A6E">
        <w:rPr>
          <w:color w:val="000000" w:themeColor="text1"/>
          <w:sz w:val="24"/>
          <w:szCs w:val="24"/>
          <w:lang w:val="ro-RO"/>
        </w:rPr>
        <w:t>__________</w:t>
      </w:r>
      <w:r w:rsidRPr="00726C12">
        <w:rPr>
          <w:color w:val="000000" w:themeColor="text1"/>
          <w:sz w:val="24"/>
          <w:szCs w:val="24"/>
          <w:lang w:val="ro-RO"/>
        </w:rPr>
        <w:t>.</w:t>
      </w:r>
      <w:r w:rsidR="004941C8" w:rsidRPr="00726C12">
        <w:rPr>
          <w:color w:val="000000" w:themeColor="text1"/>
          <w:sz w:val="24"/>
          <w:szCs w:val="24"/>
          <w:lang w:val="ro-RO"/>
        </w:rPr>
        <w:t xml:space="preserve">     </w:t>
      </w:r>
      <w:r w:rsidR="006740B6" w:rsidRPr="00726C12">
        <w:rPr>
          <w:color w:val="000000" w:themeColor="text1"/>
          <w:sz w:val="24"/>
          <w:szCs w:val="24"/>
          <w:lang w:val="ro-RO"/>
        </w:rPr>
        <w:t xml:space="preserve"> </w:t>
      </w:r>
    </w:p>
    <w:p w14:paraId="25645002" w14:textId="77777777" w:rsidR="00484C63" w:rsidRPr="00726C12" w:rsidRDefault="00832EE7" w:rsidP="00AD3F54">
      <w:pPr>
        <w:jc w:val="both"/>
        <w:rPr>
          <w:color w:val="000000" w:themeColor="text1"/>
          <w:sz w:val="24"/>
          <w:szCs w:val="24"/>
          <w:lang w:val="ro-RO"/>
        </w:rPr>
      </w:pPr>
      <w:r w:rsidRPr="00726C12">
        <w:rPr>
          <w:color w:val="000000" w:themeColor="text1"/>
          <w:sz w:val="24"/>
          <w:szCs w:val="24"/>
          <w:lang w:val="ro-RO"/>
        </w:rPr>
        <w:t>1</w:t>
      </w:r>
      <w:r w:rsidR="009D1CBB" w:rsidRPr="00726C12">
        <w:rPr>
          <w:color w:val="000000" w:themeColor="text1"/>
          <w:sz w:val="24"/>
          <w:szCs w:val="24"/>
          <w:lang w:val="ro-RO"/>
        </w:rPr>
        <w:t>1</w:t>
      </w:r>
      <w:r w:rsidR="006740B6" w:rsidRPr="00726C12">
        <w:rPr>
          <w:color w:val="000000" w:themeColor="text1"/>
          <w:sz w:val="24"/>
          <w:szCs w:val="24"/>
          <w:lang w:val="ro-RO"/>
        </w:rPr>
        <w:t>.</w:t>
      </w:r>
      <w:r w:rsidR="00B93343" w:rsidRPr="00726C12">
        <w:rPr>
          <w:color w:val="000000" w:themeColor="text1"/>
          <w:sz w:val="24"/>
          <w:szCs w:val="24"/>
          <w:lang w:val="ro-RO"/>
        </w:rPr>
        <w:t>7</w:t>
      </w:r>
      <w:r w:rsidR="006740B6" w:rsidRPr="00726C12">
        <w:rPr>
          <w:color w:val="000000" w:themeColor="text1"/>
          <w:sz w:val="24"/>
          <w:szCs w:val="24"/>
          <w:lang w:val="ro-RO"/>
        </w:rPr>
        <w:t>. Prezentul Contract reprezintă acordul de voinţă al ambelor părţi şi este semnat astăzi,  “____” _________</w:t>
      </w:r>
      <w:r w:rsidR="00EE6D97" w:rsidRPr="00726C12">
        <w:rPr>
          <w:color w:val="000000" w:themeColor="text1"/>
          <w:sz w:val="24"/>
          <w:szCs w:val="24"/>
          <w:lang w:val="ro-RO"/>
        </w:rPr>
        <w:t>_____________</w:t>
      </w:r>
      <w:r w:rsidR="006740B6" w:rsidRPr="00726C12">
        <w:rPr>
          <w:color w:val="000000" w:themeColor="text1"/>
          <w:sz w:val="24"/>
          <w:szCs w:val="24"/>
          <w:lang w:val="ro-RO"/>
        </w:rPr>
        <w:t>.</w:t>
      </w:r>
      <w:r w:rsidR="00484C63" w:rsidRPr="00726C12">
        <w:rPr>
          <w:color w:val="000000" w:themeColor="text1"/>
          <w:sz w:val="24"/>
          <w:szCs w:val="24"/>
          <w:lang w:val="ro-RO"/>
        </w:rPr>
        <w:t xml:space="preserve"> </w:t>
      </w:r>
    </w:p>
    <w:p w14:paraId="145E2496" w14:textId="77777777" w:rsidR="002E5CDB" w:rsidRPr="00726C12" w:rsidRDefault="00832EE7" w:rsidP="005712B8">
      <w:pPr>
        <w:jc w:val="both"/>
        <w:rPr>
          <w:color w:val="000000" w:themeColor="text1"/>
          <w:sz w:val="24"/>
          <w:szCs w:val="24"/>
          <w:lang w:val="ro-RO"/>
        </w:rPr>
      </w:pPr>
      <w:r w:rsidRPr="00726C12">
        <w:rPr>
          <w:color w:val="000000" w:themeColor="text1"/>
          <w:sz w:val="24"/>
          <w:szCs w:val="24"/>
          <w:lang w:val="ro-RO"/>
        </w:rPr>
        <w:t>1</w:t>
      </w:r>
      <w:r w:rsidR="002428C7" w:rsidRPr="00726C12">
        <w:rPr>
          <w:color w:val="000000" w:themeColor="text1"/>
          <w:sz w:val="24"/>
          <w:szCs w:val="24"/>
          <w:lang w:val="ro-RO"/>
        </w:rPr>
        <w:t>1</w:t>
      </w:r>
      <w:r w:rsidRPr="00726C12">
        <w:rPr>
          <w:color w:val="000000" w:themeColor="text1"/>
          <w:sz w:val="24"/>
          <w:szCs w:val="24"/>
          <w:lang w:val="ro-RO"/>
        </w:rPr>
        <w:t>.</w:t>
      </w:r>
      <w:r w:rsidR="00B93343" w:rsidRPr="00726C12">
        <w:rPr>
          <w:color w:val="000000" w:themeColor="text1"/>
          <w:sz w:val="24"/>
          <w:szCs w:val="24"/>
          <w:lang w:val="ro-RO"/>
        </w:rPr>
        <w:t>8</w:t>
      </w:r>
      <w:r w:rsidRPr="00726C12">
        <w:rPr>
          <w:color w:val="000000" w:themeColor="text1"/>
          <w:sz w:val="24"/>
          <w:szCs w:val="24"/>
          <w:lang w:val="ro-RO"/>
        </w:rPr>
        <w:t xml:space="preserve">. Pentru confirmarea celor menționate mai sus, Părțile au semnat prezentul Contract la data și anul indicate mai sus. </w:t>
      </w:r>
    </w:p>
    <w:p w14:paraId="7AAE4962" w14:textId="77777777" w:rsidR="009775A7" w:rsidRPr="00726C12" w:rsidRDefault="00324809" w:rsidP="009775A7">
      <w:pPr>
        <w:ind w:firstLine="720"/>
        <w:jc w:val="both"/>
        <w:rPr>
          <w:color w:val="000000" w:themeColor="text1"/>
          <w:sz w:val="24"/>
          <w:szCs w:val="24"/>
          <w:lang w:val="ro-RO"/>
        </w:rPr>
      </w:pPr>
      <w:r w:rsidRPr="00726C12">
        <w:rPr>
          <w:color w:val="000000" w:themeColor="text1"/>
          <w:sz w:val="24"/>
          <w:szCs w:val="24"/>
          <w:lang w:val="ro-RO"/>
        </w:rPr>
        <w:t xml:space="preserve">                              </w:t>
      </w:r>
    </w:p>
    <w:p w14:paraId="0B422BF7" w14:textId="77777777" w:rsidR="00B93343" w:rsidRPr="00726C12" w:rsidRDefault="00B93343" w:rsidP="009775A7">
      <w:pPr>
        <w:ind w:firstLine="720"/>
        <w:jc w:val="center"/>
        <w:rPr>
          <w:b/>
          <w:bCs/>
          <w:color w:val="000000" w:themeColor="text1"/>
          <w:sz w:val="24"/>
          <w:szCs w:val="24"/>
          <w:lang w:val="ro-RO"/>
        </w:rPr>
      </w:pPr>
    </w:p>
    <w:p w14:paraId="049D63D9" w14:textId="77777777" w:rsidR="00025C07" w:rsidRPr="00726C12" w:rsidRDefault="00324809" w:rsidP="009775A7">
      <w:pPr>
        <w:ind w:firstLine="720"/>
        <w:jc w:val="center"/>
        <w:rPr>
          <w:b/>
          <w:bCs/>
          <w:color w:val="000000" w:themeColor="text1"/>
          <w:sz w:val="24"/>
          <w:szCs w:val="24"/>
          <w:lang w:val="ro-RO"/>
        </w:rPr>
      </w:pPr>
      <w:r w:rsidRPr="00726C12">
        <w:rPr>
          <w:b/>
          <w:bCs/>
          <w:color w:val="000000" w:themeColor="text1"/>
          <w:sz w:val="24"/>
          <w:szCs w:val="24"/>
          <w:lang w:val="ro-RO"/>
        </w:rPr>
        <w:t>Datele juridice, poştale şi bancare ale Părţilor:</w:t>
      </w:r>
    </w:p>
    <w:tbl>
      <w:tblPr>
        <w:tblW w:w="10632" w:type="dxa"/>
        <w:tblInd w:w="-888" w:type="dxa"/>
        <w:tblLayout w:type="fixed"/>
        <w:tblLook w:val="04A0" w:firstRow="1" w:lastRow="0" w:firstColumn="1" w:lastColumn="0" w:noHBand="0" w:noVBand="1"/>
      </w:tblPr>
      <w:tblGrid>
        <w:gridCol w:w="5279"/>
        <w:gridCol w:w="5353"/>
      </w:tblGrid>
      <w:tr w:rsidR="00ED4B52" w:rsidRPr="00F8189C" w14:paraId="3A89578A" w14:textId="77777777" w:rsidTr="00C34836">
        <w:trPr>
          <w:trHeight w:val="355"/>
        </w:trPr>
        <w:tc>
          <w:tcPr>
            <w:tcW w:w="5279" w:type="dxa"/>
          </w:tcPr>
          <w:p w14:paraId="250C2964" w14:textId="77777777" w:rsidR="00ED4B52" w:rsidRPr="00726C12" w:rsidRDefault="00ED4B52" w:rsidP="00ED4B52">
            <w:pPr>
              <w:rPr>
                <w:noProof/>
                <w:sz w:val="24"/>
                <w:szCs w:val="24"/>
                <w:lang w:val="ro-RO" w:eastAsia="en-US"/>
              </w:rPr>
            </w:pPr>
          </w:p>
        </w:tc>
        <w:tc>
          <w:tcPr>
            <w:tcW w:w="5353" w:type="dxa"/>
          </w:tcPr>
          <w:p w14:paraId="5E9CA596" w14:textId="77777777" w:rsidR="00ED4B52" w:rsidRPr="00726C12" w:rsidRDefault="00ED4B52" w:rsidP="00ED4B52">
            <w:pPr>
              <w:rPr>
                <w:b/>
                <w:noProof/>
                <w:sz w:val="24"/>
                <w:szCs w:val="24"/>
                <w:lang w:val="ro-RO" w:eastAsia="en-US"/>
              </w:rPr>
            </w:pPr>
          </w:p>
        </w:tc>
      </w:tr>
      <w:tr w:rsidR="009D1CBB" w:rsidRPr="00726C12" w14:paraId="7B851F87" w14:textId="77777777" w:rsidTr="00C34836">
        <w:trPr>
          <w:trHeight w:val="387"/>
        </w:trPr>
        <w:tc>
          <w:tcPr>
            <w:tcW w:w="5279" w:type="dxa"/>
          </w:tcPr>
          <w:p w14:paraId="41F02020" w14:textId="77777777" w:rsidR="009D1CBB" w:rsidRPr="00726C12" w:rsidRDefault="009D1CBB" w:rsidP="009D1CBB">
            <w:pPr>
              <w:rPr>
                <w:noProof/>
                <w:sz w:val="24"/>
                <w:szCs w:val="24"/>
                <w:lang w:val="ro-RO" w:eastAsia="en-US"/>
              </w:rPr>
            </w:pPr>
            <w:r w:rsidRPr="00726C12">
              <w:rPr>
                <w:noProof/>
                <w:sz w:val="24"/>
                <w:szCs w:val="24"/>
                <w:lang w:val="ro-RO" w:eastAsia="en-US"/>
              </w:rPr>
              <w:t xml:space="preserve">             ,,Beneficiar”</w:t>
            </w:r>
          </w:p>
        </w:tc>
        <w:tc>
          <w:tcPr>
            <w:tcW w:w="5353" w:type="dxa"/>
          </w:tcPr>
          <w:p w14:paraId="340D410B" w14:textId="77777777" w:rsidR="009D1CBB" w:rsidRPr="00726C12" w:rsidRDefault="009D1CBB" w:rsidP="00EF4DEC">
            <w:pPr>
              <w:rPr>
                <w:bCs/>
                <w:noProof/>
                <w:sz w:val="24"/>
                <w:szCs w:val="24"/>
                <w:lang w:val="ro-RO" w:eastAsia="en-US"/>
              </w:rPr>
            </w:pPr>
            <w:r w:rsidRPr="00726C12">
              <w:rPr>
                <w:bCs/>
                <w:noProof/>
                <w:sz w:val="24"/>
                <w:szCs w:val="24"/>
                <w:lang w:val="ro-RO" w:eastAsia="en-US"/>
              </w:rPr>
              <w:t xml:space="preserve">        ,,Prestator”</w:t>
            </w:r>
          </w:p>
        </w:tc>
      </w:tr>
      <w:tr w:rsidR="009D1CBB" w:rsidRPr="00F8189C" w14:paraId="017102D3" w14:textId="77777777" w:rsidTr="00C34836">
        <w:trPr>
          <w:trHeight w:val="355"/>
        </w:trPr>
        <w:tc>
          <w:tcPr>
            <w:tcW w:w="5279" w:type="dxa"/>
          </w:tcPr>
          <w:p w14:paraId="3D178AC2" w14:textId="77777777" w:rsidR="009D1CBB" w:rsidRPr="00726C12" w:rsidRDefault="009D1CBB" w:rsidP="007B3FCF">
            <w:pPr>
              <w:pStyle w:val="af7"/>
              <w:rPr>
                <w:b/>
                <w:bCs/>
                <w:noProof/>
              </w:rPr>
            </w:pPr>
            <w:r w:rsidRPr="00726C12">
              <w:rPr>
                <w:b/>
                <w:bCs/>
                <w:noProof/>
              </w:rPr>
              <w:t>S.A. ,,Administraţia Națională a Drumurilor”</w:t>
            </w:r>
          </w:p>
        </w:tc>
        <w:tc>
          <w:tcPr>
            <w:tcW w:w="5353" w:type="dxa"/>
          </w:tcPr>
          <w:p w14:paraId="4B33131C" w14:textId="3E0656F3" w:rsidR="007E4517" w:rsidRPr="00726C12" w:rsidRDefault="007E4517" w:rsidP="00C16F81">
            <w:pPr>
              <w:pStyle w:val="af7"/>
              <w:rPr>
                <w:b/>
              </w:rPr>
            </w:pPr>
          </w:p>
        </w:tc>
      </w:tr>
      <w:tr w:rsidR="009D1CBB" w:rsidRPr="00726C12" w14:paraId="429B78E8" w14:textId="77777777" w:rsidTr="00C34836">
        <w:trPr>
          <w:trHeight w:val="355"/>
        </w:trPr>
        <w:tc>
          <w:tcPr>
            <w:tcW w:w="5279" w:type="dxa"/>
          </w:tcPr>
          <w:p w14:paraId="67861079" w14:textId="77777777" w:rsidR="009D1CBB" w:rsidRPr="00726C12" w:rsidRDefault="009D1CBB" w:rsidP="007B3FCF">
            <w:pPr>
              <w:pStyle w:val="af7"/>
              <w:rPr>
                <w:noProof/>
              </w:rPr>
            </w:pPr>
            <w:r w:rsidRPr="00726C12">
              <w:rPr>
                <w:noProof/>
              </w:rPr>
              <w:t>MD-2004 mun. Chişinău, str. Bucuriei, 12a</w:t>
            </w:r>
          </w:p>
        </w:tc>
        <w:tc>
          <w:tcPr>
            <w:tcW w:w="5353" w:type="dxa"/>
          </w:tcPr>
          <w:p w14:paraId="1D32D82A" w14:textId="1442789A" w:rsidR="009D1CBB" w:rsidRPr="00726C12" w:rsidRDefault="009D1CBB" w:rsidP="00C16F81">
            <w:pPr>
              <w:pStyle w:val="af7"/>
              <w:rPr>
                <w:noProof/>
              </w:rPr>
            </w:pPr>
          </w:p>
        </w:tc>
      </w:tr>
      <w:tr w:rsidR="009D1CBB" w:rsidRPr="00726C12" w14:paraId="24928327" w14:textId="77777777" w:rsidTr="00C34836">
        <w:trPr>
          <w:trHeight w:val="355"/>
        </w:trPr>
        <w:tc>
          <w:tcPr>
            <w:tcW w:w="5279" w:type="dxa"/>
          </w:tcPr>
          <w:p w14:paraId="617A3837" w14:textId="77777777" w:rsidR="009D1CBB" w:rsidRPr="00726C12" w:rsidRDefault="009D1CBB" w:rsidP="007B3FCF">
            <w:pPr>
              <w:pStyle w:val="af7"/>
              <w:rPr>
                <w:noProof/>
              </w:rPr>
            </w:pPr>
            <w:r w:rsidRPr="00726C12">
              <w:rPr>
                <w:noProof/>
              </w:rPr>
              <w:t>c/f 1003600023559</w:t>
            </w:r>
          </w:p>
        </w:tc>
        <w:tc>
          <w:tcPr>
            <w:tcW w:w="5353" w:type="dxa"/>
          </w:tcPr>
          <w:p w14:paraId="28CB9150" w14:textId="55197AFE" w:rsidR="009D1CBB" w:rsidRPr="00726C12" w:rsidRDefault="009D1CBB" w:rsidP="007B3FCF">
            <w:pPr>
              <w:pStyle w:val="af7"/>
              <w:rPr>
                <w:noProof/>
              </w:rPr>
            </w:pPr>
          </w:p>
        </w:tc>
      </w:tr>
      <w:tr w:rsidR="009D1CBB" w:rsidRPr="00726C12" w14:paraId="6E802515" w14:textId="77777777" w:rsidTr="00C34836">
        <w:trPr>
          <w:trHeight w:val="355"/>
        </w:trPr>
        <w:tc>
          <w:tcPr>
            <w:tcW w:w="5279" w:type="dxa"/>
          </w:tcPr>
          <w:p w14:paraId="23BE47E3" w14:textId="77777777" w:rsidR="009D1CBB" w:rsidRPr="00726C12" w:rsidRDefault="009D1CBB" w:rsidP="007B3FCF">
            <w:pPr>
              <w:pStyle w:val="af7"/>
              <w:rPr>
                <w:noProof/>
              </w:rPr>
            </w:pPr>
            <w:r w:rsidRPr="00726C12">
              <w:rPr>
                <w:noProof/>
              </w:rPr>
              <w:t>c/I  c/IBAN MD67TRPCCC518430A00891AA</w:t>
            </w:r>
          </w:p>
        </w:tc>
        <w:tc>
          <w:tcPr>
            <w:tcW w:w="5353" w:type="dxa"/>
          </w:tcPr>
          <w:p w14:paraId="55D88556" w14:textId="4D905450" w:rsidR="009D1CBB" w:rsidRPr="005342B0" w:rsidRDefault="009D1CBB" w:rsidP="007B3FCF">
            <w:pPr>
              <w:pStyle w:val="af7"/>
              <w:rPr>
                <w:noProof/>
              </w:rPr>
            </w:pPr>
          </w:p>
        </w:tc>
      </w:tr>
      <w:tr w:rsidR="009D1CBB" w:rsidRPr="00726C12" w14:paraId="7174F6EC" w14:textId="77777777" w:rsidTr="00C34836">
        <w:trPr>
          <w:trHeight w:val="355"/>
        </w:trPr>
        <w:tc>
          <w:tcPr>
            <w:tcW w:w="5279" w:type="dxa"/>
          </w:tcPr>
          <w:p w14:paraId="451B8599" w14:textId="77777777" w:rsidR="009D1CBB" w:rsidRPr="00726C12" w:rsidRDefault="009D1CBB" w:rsidP="007B3FCF">
            <w:pPr>
              <w:pStyle w:val="af7"/>
              <w:rPr>
                <w:noProof/>
              </w:rPr>
            </w:pPr>
            <w:r w:rsidRPr="00726C12">
              <w:rPr>
                <w:noProof/>
              </w:rPr>
              <w:t>Ministerul Finanțelor, Trezoreria de Stat</w:t>
            </w:r>
          </w:p>
          <w:p w14:paraId="4BE118DF" w14:textId="77777777" w:rsidR="009D1CBB" w:rsidRPr="00726C12" w:rsidRDefault="009D1CBB" w:rsidP="007B3FCF">
            <w:pPr>
              <w:pStyle w:val="af7"/>
              <w:rPr>
                <w:noProof/>
              </w:rPr>
            </w:pPr>
            <w:r w:rsidRPr="00726C12">
              <w:rPr>
                <w:noProof/>
              </w:rPr>
              <w:t>MF-TR Chișinău-bugetul de stat</w:t>
            </w:r>
          </w:p>
        </w:tc>
        <w:tc>
          <w:tcPr>
            <w:tcW w:w="5353" w:type="dxa"/>
          </w:tcPr>
          <w:p w14:paraId="02D2F105" w14:textId="34FF6C70" w:rsidR="009D1CBB" w:rsidRPr="005342B0" w:rsidRDefault="009D1CBB" w:rsidP="003B0790">
            <w:pPr>
              <w:pStyle w:val="af7"/>
              <w:rPr>
                <w:noProof/>
              </w:rPr>
            </w:pPr>
          </w:p>
        </w:tc>
      </w:tr>
      <w:tr w:rsidR="009D1CBB" w:rsidRPr="00F8189C" w14:paraId="64787648" w14:textId="77777777" w:rsidTr="00C34836">
        <w:trPr>
          <w:trHeight w:val="355"/>
        </w:trPr>
        <w:tc>
          <w:tcPr>
            <w:tcW w:w="5279" w:type="dxa"/>
          </w:tcPr>
          <w:p w14:paraId="2F31BF16" w14:textId="77777777" w:rsidR="009D1CBB" w:rsidRPr="00726C12" w:rsidRDefault="009D1CBB" w:rsidP="007B3FCF">
            <w:pPr>
              <w:pStyle w:val="af7"/>
              <w:rPr>
                <w:noProof/>
              </w:rPr>
            </w:pPr>
            <w:r w:rsidRPr="00726C12">
              <w:rPr>
                <w:noProof/>
              </w:rPr>
              <w:t>c/TVA 0503301</w:t>
            </w:r>
          </w:p>
          <w:p w14:paraId="227C896F" w14:textId="77777777" w:rsidR="009D1CBB" w:rsidRPr="00726C12" w:rsidRDefault="009D1CBB" w:rsidP="007B3FCF">
            <w:pPr>
              <w:pStyle w:val="af7"/>
              <w:rPr>
                <w:noProof/>
              </w:rPr>
            </w:pPr>
          </w:p>
          <w:p w14:paraId="1EB12405" w14:textId="77777777" w:rsidR="009D1CBB" w:rsidRPr="00726C12" w:rsidRDefault="009D1CBB" w:rsidP="007B3FCF">
            <w:pPr>
              <w:pStyle w:val="af7"/>
              <w:rPr>
                <w:noProof/>
              </w:rPr>
            </w:pPr>
            <w:r w:rsidRPr="00726C12">
              <w:rPr>
                <w:noProof/>
              </w:rPr>
              <w:t xml:space="preserve">e-mail: </w:t>
            </w:r>
            <w:hyperlink r:id="rId11" w:history="1">
              <w:r w:rsidR="009775A7" w:rsidRPr="00726C12">
                <w:rPr>
                  <w:rStyle w:val="af5"/>
                  <w:noProof/>
                </w:rPr>
                <w:t>cancelaria@andsa.md</w:t>
              </w:r>
            </w:hyperlink>
            <w:r w:rsidRPr="00726C12">
              <w:rPr>
                <w:noProof/>
              </w:rPr>
              <w:t xml:space="preserve">  </w:t>
            </w:r>
          </w:p>
        </w:tc>
        <w:tc>
          <w:tcPr>
            <w:tcW w:w="5353" w:type="dxa"/>
          </w:tcPr>
          <w:p w14:paraId="181B2573" w14:textId="77777777" w:rsidR="009D1CBB" w:rsidRPr="00726C12" w:rsidRDefault="009D1CBB" w:rsidP="007B3FCF">
            <w:pPr>
              <w:pStyle w:val="af7"/>
              <w:rPr>
                <w:noProof/>
              </w:rPr>
            </w:pPr>
          </w:p>
        </w:tc>
      </w:tr>
      <w:tr w:rsidR="009D1CBB" w:rsidRPr="00726C12" w14:paraId="48620D91" w14:textId="77777777" w:rsidTr="00C34836">
        <w:trPr>
          <w:trHeight w:val="355"/>
        </w:trPr>
        <w:tc>
          <w:tcPr>
            <w:tcW w:w="5279" w:type="dxa"/>
          </w:tcPr>
          <w:p w14:paraId="7C5E8943" w14:textId="77777777" w:rsidR="009D1CBB" w:rsidRPr="00726C12" w:rsidRDefault="009D1CBB" w:rsidP="007B3FCF">
            <w:pPr>
              <w:pStyle w:val="af7"/>
              <w:rPr>
                <w:noProof/>
              </w:rPr>
            </w:pPr>
            <w:r w:rsidRPr="00726C12">
              <w:rPr>
                <w:noProof/>
              </w:rPr>
              <w:t xml:space="preserve">Director </w:t>
            </w:r>
            <w:r w:rsidR="009775A7" w:rsidRPr="00726C12">
              <w:rPr>
                <w:noProof/>
              </w:rPr>
              <w:t>general interimar</w:t>
            </w:r>
          </w:p>
          <w:p w14:paraId="51C4B8C3" w14:textId="77777777" w:rsidR="009D1CBB" w:rsidRPr="00726C12" w:rsidRDefault="009775A7" w:rsidP="007B3FCF">
            <w:pPr>
              <w:pStyle w:val="af7"/>
              <w:rPr>
                <w:noProof/>
              </w:rPr>
            </w:pPr>
            <w:r w:rsidRPr="00726C12">
              <w:rPr>
                <w:noProof/>
              </w:rPr>
              <w:t>Sergiu BEJAN</w:t>
            </w:r>
            <w:r w:rsidR="009D1CBB" w:rsidRPr="00726C12">
              <w:rPr>
                <w:noProof/>
              </w:rPr>
              <w:t xml:space="preserve">  ________________</w:t>
            </w:r>
          </w:p>
        </w:tc>
        <w:tc>
          <w:tcPr>
            <w:tcW w:w="5353" w:type="dxa"/>
          </w:tcPr>
          <w:p w14:paraId="72AF411E" w14:textId="45EFC354" w:rsidR="009D1CBB" w:rsidRPr="00726C12" w:rsidRDefault="009D1CBB" w:rsidP="007B3FCF">
            <w:pPr>
              <w:pStyle w:val="af7"/>
              <w:rPr>
                <w:noProof/>
              </w:rPr>
            </w:pPr>
          </w:p>
        </w:tc>
      </w:tr>
      <w:tr w:rsidR="00ED4B52" w:rsidRPr="00726C12" w14:paraId="06164D5C" w14:textId="77777777" w:rsidTr="00C34836">
        <w:trPr>
          <w:trHeight w:val="274"/>
        </w:trPr>
        <w:tc>
          <w:tcPr>
            <w:tcW w:w="5279" w:type="dxa"/>
          </w:tcPr>
          <w:p w14:paraId="74AF5335" w14:textId="77777777" w:rsidR="00ED4B52" w:rsidRPr="00726C12" w:rsidRDefault="00ED4B52" w:rsidP="00ED4B52">
            <w:pPr>
              <w:rPr>
                <w:noProof/>
                <w:sz w:val="24"/>
                <w:szCs w:val="24"/>
                <w:lang w:val="ro-RO" w:eastAsia="en-US"/>
              </w:rPr>
            </w:pPr>
          </w:p>
        </w:tc>
        <w:tc>
          <w:tcPr>
            <w:tcW w:w="5353" w:type="dxa"/>
          </w:tcPr>
          <w:p w14:paraId="051808CD" w14:textId="77777777" w:rsidR="00ED4B52" w:rsidRPr="00726C12" w:rsidRDefault="00ED4B52" w:rsidP="00ED4B52">
            <w:pPr>
              <w:rPr>
                <w:bCs/>
                <w:noProof/>
                <w:sz w:val="24"/>
                <w:szCs w:val="24"/>
                <w:lang w:val="ro-RO" w:eastAsia="en-US"/>
              </w:rPr>
            </w:pPr>
          </w:p>
        </w:tc>
      </w:tr>
      <w:tr w:rsidR="00ED4B52" w:rsidRPr="00726C12" w14:paraId="59402580" w14:textId="77777777" w:rsidTr="00C34836">
        <w:trPr>
          <w:trHeight w:val="215"/>
        </w:trPr>
        <w:tc>
          <w:tcPr>
            <w:tcW w:w="5279" w:type="dxa"/>
          </w:tcPr>
          <w:p w14:paraId="20A26E55" w14:textId="77777777" w:rsidR="00ED4B52" w:rsidRPr="00726C12" w:rsidRDefault="00ED4B52" w:rsidP="00ED4B52">
            <w:pPr>
              <w:rPr>
                <w:noProof/>
                <w:sz w:val="24"/>
                <w:szCs w:val="24"/>
                <w:lang w:val="ro-RO" w:eastAsia="en-US"/>
              </w:rPr>
            </w:pPr>
          </w:p>
        </w:tc>
        <w:tc>
          <w:tcPr>
            <w:tcW w:w="5353" w:type="dxa"/>
          </w:tcPr>
          <w:p w14:paraId="126F774B" w14:textId="77777777" w:rsidR="00ED4B52" w:rsidRPr="00726C12" w:rsidRDefault="00ED4B52" w:rsidP="00ED4B52">
            <w:pPr>
              <w:rPr>
                <w:bCs/>
                <w:noProof/>
                <w:sz w:val="24"/>
                <w:szCs w:val="24"/>
                <w:lang w:val="ro-RO" w:eastAsia="en-US"/>
              </w:rPr>
            </w:pPr>
          </w:p>
        </w:tc>
      </w:tr>
      <w:tr w:rsidR="00ED4B52" w:rsidRPr="00726C12" w14:paraId="5A539D62" w14:textId="77777777" w:rsidTr="00C34836">
        <w:trPr>
          <w:trHeight w:val="149"/>
        </w:trPr>
        <w:tc>
          <w:tcPr>
            <w:tcW w:w="5279" w:type="dxa"/>
          </w:tcPr>
          <w:p w14:paraId="0CEB949E" w14:textId="77777777" w:rsidR="00ED4B52" w:rsidRPr="00726C12" w:rsidRDefault="00ED4B52" w:rsidP="00ED4B52">
            <w:pPr>
              <w:rPr>
                <w:noProof/>
                <w:sz w:val="24"/>
                <w:szCs w:val="24"/>
                <w:lang w:val="ro-RO" w:eastAsia="en-US"/>
              </w:rPr>
            </w:pPr>
          </w:p>
        </w:tc>
        <w:tc>
          <w:tcPr>
            <w:tcW w:w="5353" w:type="dxa"/>
          </w:tcPr>
          <w:p w14:paraId="44B12134" w14:textId="77777777" w:rsidR="00ED4B52" w:rsidRPr="00726C12" w:rsidRDefault="00ED4B52" w:rsidP="00ED4B52">
            <w:pPr>
              <w:keepNext/>
              <w:outlineLvl w:val="2"/>
              <w:rPr>
                <w:bCs/>
                <w:color w:val="000000"/>
                <w:sz w:val="24"/>
                <w:szCs w:val="24"/>
                <w:lang w:val="ro-RO"/>
              </w:rPr>
            </w:pPr>
          </w:p>
        </w:tc>
      </w:tr>
      <w:tr w:rsidR="00ED4B52" w:rsidRPr="00726C12" w14:paraId="4200507E" w14:textId="77777777" w:rsidTr="00C34836">
        <w:trPr>
          <w:trHeight w:val="357"/>
        </w:trPr>
        <w:tc>
          <w:tcPr>
            <w:tcW w:w="5279" w:type="dxa"/>
          </w:tcPr>
          <w:p w14:paraId="54C99C1B" w14:textId="77777777" w:rsidR="00ED4B52" w:rsidRPr="00726C12" w:rsidRDefault="00ED4B52" w:rsidP="00ED4B52">
            <w:pPr>
              <w:rPr>
                <w:noProof/>
                <w:sz w:val="24"/>
                <w:szCs w:val="24"/>
                <w:lang w:val="ro-RO" w:eastAsia="en-US"/>
              </w:rPr>
            </w:pPr>
          </w:p>
        </w:tc>
        <w:tc>
          <w:tcPr>
            <w:tcW w:w="5353" w:type="dxa"/>
          </w:tcPr>
          <w:p w14:paraId="55769A0A" w14:textId="77777777" w:rsidR="00ED4B52" w:rsidRPr="00726C12" w:rsidRDefault="00ED4B52" w:rsidP="00ED4B52">
            <w:pPr>
              <w:rPr>
                <w:bCs/>
                <w:noProof/>
                <w:sz w:val="24"/>
                <w:szCs w:val="24"/>
                <w:lang w:val="ro-RO" w:eastAsia="en-US"/>
              </w:rPr>
            </w:pPr>
          </w:p>
        </w:tc>
      </w:tr>
      <w:tr w:rsidR="00ED4B52" w:rsidRPr="00726C12" w14:paraId="18D93A8D" w14:textId="77777777" w:rsidTr="00C34836">
        <w:trPr>
          <w:trHeight w:val="340"/>
        </w:trPr>
        <w:tc>
          <w:tcPr>
            <w:tcW w:w="5279" w:type="dxa"/>
          </w:tcPr>
          <w:p w14:paraId="211CC9F7" w14:textId="77777777" w:rsidR="00ED4B52" w:rsidRPr="00726C12" w:rsidRDefault="00ED4B52" w:rsidP="00ED4B52">
            <w:pPr>
              <w:rPr>
                <w:noProof/>
                <w:sz w:val="23"/>
                <w:szCs w:val="23"/>
                <w:lang w:val="ro-RO" w:eastAsia="en-US"/>
              </w:rPr>
            </w:pPr>
          </w:p>
        </w:tc>
        <w:tc>
          <w:tcPr>
            <w:tcW w:w="5353" w:type="dxa"/>
          </w:tcPr>
          <w:p w14:paraId="687CDA8D" w14:textId="77777777" w:rsidR="00ED4B52" w:rsidRPr="00726C12" w:rsidRDefault="00ED4B52" w:rsidP="00ED4B52">
            <w:pPr>
              <w:rPr>
                <w:bCs/>
                <w:noProof/>
                <w:sz w:val="23"/>
                <w:szCs w:val="23"/>
                <w:lang w:val="ro-RO" w:eastAsia="en-US"/>
              </w:rPr>
            </w:pPr>
          </w:p>
        </w:tc>
      </w:tr>
    </w:tbl>
    <w:p w14:paraId="60A7F934" w14:textId="77777777" w:rsidR="00025C07" w:rsidRPr="00726C12" w:rsidRDefault="00025C07" w:rsidP="007B3FCF">
      <w:pPr>
        <w:rPr>
          <w:color w:val="000000" w:themeColor="text1"/>
          <w:sz w:val="23"/>
          <w:szCs w:val="23"/>
          <w:lang w:val="ro-RO"/>
        </w:rPr>
      </w:pPr>
    </w:p>
    <w:sectPr w:rsidR="00025C07" w:rsidRPr="00726C12" w:rsidSect="00706349">
      <w:pgSz w:w="11906" w:h="16838"/>
      <w:pgMar w:top="567" w:right="851" w:bottom="993" w:left="1531" w:header="720" w:footer="3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A0EF8" w14:textId="77777777" w:rsidR="00166020" w:rsidRDefault="00166020" w:rsidP="00832EE7">
      <w:r>
        <w:separator/>
      </w:r>
    </w:p>
  </w:endnote>
  <w:endnote w:type="continuationSeparator" w:id="0">
    <w:p w14:paraId="7863DBB4" w14:textId="77777777" w:rsidR="00166020" w:rsidRDefault="00166020" w:rsidP="00832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AF72F" w14:textId="77777777" w:rsidR="00166020" w:rsidRDefault="00166020" w:rsidP="00832EE7">
      <w:r>
        <w:separator/>
      </w:r>
    </w:p>
  </w:footnote>
  <w:footnote w:type="continuationSeparator" w:id="0">
    <w:p w14:paraId="418C8A9C" w14:textId="77777777" w:rsidR="00166020" w:rsidRDefault="00166020" w:rsidP="00832E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654"/>
        </w:tabs>
        <w:ind w:left="-654" w:firstLine="0"/>
      </w:pPr>
    </w:lvl>
    <w:lvl w:ilvl="1">
      <w:start w:val="1"/>
      <w:numFmt w:val="none"/>
      <w:suff w:val="nothing"/>
      <w:lvlText w:val=""/>
      <w:lvlJc w:val="left"/>
      <w:pPr>
        <w:tabs>
          <w:tab w:val="num" w:pos="-654"/>
        </w:tabs>
        <w:ind w:left="-654" w:firstLine="0"/>
      </w:pPr>
    </w:lvl>
    <w:lvl w:ilvl="2">
      <w:start w:val="1"/>
      <w:numFmt w:val="none"/>
      <w:suff w:val="nothing"/>
      <w:lvlText w:val=""/>
      <w:lvlJc w:val="left"/>
      <w:pPr>
        <w:tabs>
          <w:tab w:val="num" w:pos="-654"/>
        </w:tabs>
        <w:ind w:left="-654" w:firstLine="0"/>
      </w:pPr>
    </w:lvl>
    <w:lvl w:ilvl="3">
      <w:start w:val="1"/>
      <w:numFmt w:val="none"/>
      <w:suff w:val="nothing"/>
      <w:lvlText w:val=""/>
      <w:lvlJc w:val="left"/>
      <w:pPr>
        <w:tabs>
          <w:tab w:val="num" w:pos="-654"/>
        </w:tabs>
        <w:ind w:left="-654" w:firstLine="0"/>
      </w:pPr>
    </w:lvl>
    <w:lvl w:ilvl="4">
      <w:start w:val="1"/>
      <w:numFmt w:val="none"/>
      <w:suff w:val="nothing"/>
      <w:lvlText w:val=""/>
      <w:lvlJc w:val="left"/>
      <w:pPr>
        <w:tabs>
          <w:tab w:val="num" w:pos="-654"/>
        </w:tabs>
        <w:ind w:left="-654" w:firstLine="0"/>
      </w:pPr>
    </w:lvl>
    <w:lvl w:ilvl="5">
      <w:start w:val="1"/>
      <w:numFmt w:val="none"/>
      <w:suff w:val="nothing"/>
      <w:lvlText w:val=""/>
      <w:lvlJc w:val="left"/>
      <w:pPr>
        <w:tabs>
          <w:tab w:val="num" w:pos="-654"/>
        </w:tabs>
        <w:ind w:left="-654" w:firstLine="0"/>
      </w:pPr>
    </w:lvl>
    <w:lvl w:ilvl="6">
      <w:start w:val="1"/>
      <w:numFmt w:val="none"/>
      <w:suff w:val="nothing"/>
      <w:lvlText w:val=""/>
      <w:lvlJc w:val="left"/>
      <w:pPr>
        <w:tabs>
          <w:tab w:val="num" w:pos="-654"/>
        </w:tabs>
        <w:ind w:left="-654" w:firstLine="0"/>
      </w:pPr>
    </w:lvl>
    <w:lvl w:ilvl="7">
      <w:start w:val="1"/>
      <w:numFmt w:val="none"/>
      <w:suff w:val="nothing"/>
      <w:lvlText w:val=""/>
      <w:lvlJc w:val="left"/>
      <w:pPr>
        <w:tabs>
          <w:tab w:val="num" w:pos="-654"/>
        </w:tabs>
        <w:ind w:left="-654" w:firstLine="0"/>
      </w:pPr>
    </w:lvl>
    <w:lvl w:ilvl="8">
      <w:start w:val="1"/>
      <w:numFmt w:val="none"/>
      <w:suff w:val="nothing"/>
      <w:lvlText w:val=""/>
      <w:lvlJc w:val="left"/>
      <w:pPr>
        <w:tabs>
          <w:tab w:val="num" w:pos="-654"/>
        </w:tabs>
        <w:ind w:left="-654" w:firstLine="0"/>
      </w:p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652B976"/>
    <w:name w:val="WW8Num23"/>
    <w:lvl w:ilvl="0">
      <w:start w:val="1"/>
      <w:numFmt w:val="lowerLetter"/>
      <w:lvlText w:val="%1)"/>
      <w:lvlJc w:val="left"/>
      <w:pPr>
        <w:tabs>
          <w:tab w:val="num" w:pos="341"/>
        </w:tabs>
        <w:ind w:left="-793" w:firstLine="1077"/>
      </w:pPr>
      <w:rPr>
        <w:sz w:val="24"/>
        <w:szCs w:val="24"/>
      </w:rPr>
    </w:lvl>
  </w:abstractNum>
  <w:abstractNum w:abstractNumId="3" w15:restartNumberingAfterBreak="0">
    <w:nsid w:val="00000013"/>
    <w:multiLevelType w:val="singleLevel"/>
    <w:tmpl w:val="00000013"/>
    <w:name w:val="WW8Num29"/>
    <w:lvl w:ilvl="0">
      <w:start w:val="1"/>
      <w:numFmt w:val="lowerLetter"/>
      <w:lvlText w:val="%1)"/>
      <w:lvlJc w:val="left"/>
      <w:pPr>
        <w:tabs>
          <w:tab w:val="num" w:pos="1065"/>
        </w:tabs>
        <w:ind w:left="1065" w:hanging="360"/>
      </w:pPr>
      <w:rPr>
        <w:rFonts w:ascii="Times New Roman" w:hAnsi="Times New Roman" w:cs="Times New Roman"/>
        <w:b w:val="0"/>
        <w:sz w:val="20"/>
        <w:szCs w:val="20"/>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C"/>
    <w:multiLevelType w:val="singleLevel"/>
    <w:tmpl w:val="0000001C"/>
    <w:name w:val="WW8Num42"/>
    <w:lvl w:ilvl="0">
      <w:start w:val="1"/>
      <w:numFmt w:val="lowerLetter"/>
      <w:lvlText w:val="%1)"/>
      <w:lvlJc w:val="left"/>
      <w:pPr>
        <w:tabs>
          <w:tab w:val="num" w:pos="708"/>
        </w:tabs>
        <w:ind w:left="720" w:firstLine="1077"/>
      </w:pPr>
    </w:lvl>
  </w:abstractNum>
  <w:abstractNum w:abstractNumId="6" w15:restartNumberingAfterBreak="0">
    <w:nsid w:val="0000001E"/>
    <w:multiLevelType w:val="singleLevel"/>
    <w:tmpl w:val="0A48ECB8"/>
    <w:name w:val="WW8Num45"/>
    <w:lvl w:ilvl="0">
      <w:start w:val="1"/>
      <w:numFmt w:val="lowerLetter"/>
      <w:lvlText w:val="%1)"/>
      <w:lvlJc w:val="left"/>
      <w:pPr>
        <w:tabs>
          <w:tab w:val="num" w:pos="786"/>
        </w:tabs>
        <w:ind w:left="786" w:hanging="360"/>
      </w:pPr>
      <w:rPr>
        <w:b w:val="0"/>
        <w:sz w:val="24"/>
        <w:szCs w:val="24"/>
      </w:rPr>
    </w:lvl>
  </w:abstractNum>
  <w:abstractNum w:abstractNumId="7" w15:restartNumberingAfterBreak="0">
    <w:nsid w:val="057F0FC5"/>
    <w:multiLevelType w:val="hybridMultilevel"/>
    <w:tmpl w:val="45FC511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9A47F74"/>
    <w:multiLevelType w:val="singleLevel"/>
    <w:tmpl w:val="0652B976"/>
    <w:lvl w:ilvl="0">
      <w:start w:val="1"/>
      <w:numFmt w:val="lowerLetter"/>
      <w:lvlText w:val="%1)"/>
      <w:lvlJc w:val="left"/>
      <w:pPr>
        <w:tabs>
          <w:tab w:val="num" w:pos="1854"/>
        </w:tabs>
        <w:ind w:left="720" w:firstLine="1077"/>
      </w:pPr>
      <w:rPr>
        <w:sz w:val="24"/>
        <w:szCs w:val="24"/>
      </w:rPr>
    </w:lvl>
  </w:abstractNum>
  <w:abstractNum w:abstractNumId="9" w15:restartNumberingAfterBreak="0">
    <w:nsid w:val="1BDF6016"/>
    <w:multiLevelType w:val="hybridMultilevel"/>
    <w:tmpl w:val="E6A8599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1061E8"/>
    <w:multiLevelType w:val="hybridMultilevel"/>
    <w:tmpl w:val="366E7640"/>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 w15:restartNumberingAfterBreak="0">
    <w:nsid w:val="2A843EEF"/>
    <w:multiLevelType w:val="multilevel"/>
    <w:tmpl w:val="EE2EF324"/>
    <w:lvl w:ilvl="0">
      <w:start w:val="1"/>
      <w:numFmt w:val="decimal"/>
      <w:lvlText w:val="%1"/>
      <w:lvlJc w:val="left"/>
      <w:pPr>
        <w:ind w:left="360" w:hanging="360"/>
      </w:pPr>
      <w:rPr>
        <w:rFonts w:hint="default"/>
        <w:b/>
        <w:color w:val="FF0000"/>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440" w:hanging="144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800" w:hanging="1800"/>
      </w:pPr>
      <w:rPr>
        <w:rFonts w:hint="default"/>
        <w:b/>
        <w:color w:val="FF0000"/>
      </w:rPr>
    </w:lvl>
  </w:abstractNum>
  <w:abstractNum w:abstractNumId="12" w15:restartNumberingAfterBreak="0">
    <w:nsid w:val="3183389C"/>
    <w:multiLevelType w:val="hybridMultilevel"/>
    <w:tmpl w:val="CE10DB80"/>
    <w:lvl w:ilvl="0" w:tplc="04190017">
      <w:start w:val="1"/>
      <w:numFmt w:val="lowerLetter"/>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34485F9B"/>
    <w:multiLevelType w:val="hybridMultilevel"/>
    <w:tmpl w:val="366E7640"/>
    <w:lvl w:ilvl="0" w:tplc="04190017">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36DF3DC7"/>
    <w:multiLevelType w:val="hybridMultilevel"/>
    <w:tmpl w:val="E08E58F4"/>
    <w:lvl w:ilvl="0" w:tplc="E0F4B554">
      <w:start w:val="1"/>
      <w:numFmt w:val="lowerLetter"/>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15:restartNumberingAfterBreak="0">
    <w:nsid w:val="37642FDB"/>
    <w:multiLevelType w:val="hybridMultilevel"/>
    <w:tmpl w:val="1F7EA0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33D48AC"/>
    <w:multiLevelType w:val="hybridMultilevel"/>
    <w:tmpl w:val="3EC8E7DE"/>
    <w:lvl w:ilvl="0" w:tplc="D604082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5CAB6266"/>
    <w:multiLevelType w:val="hybridMultilevel"/>
    <w:tmpl w:val="F7307FF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42C296E"/>
    <w:multiLevelType w:val="hybridMultilevel"/>
    <w:tmpl w:val="73701E9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6D17686"/>
    <w:multiLevelType w:val="hybridMultilevel"/>
    <w:tmpl w:val="8B0A9AF6"/>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16cid:durableId="520313981">
    <w:abstractNumId w:val="1"/>
  </w:num>
  <w:num w:numId="2" w16cid:durableId="206726688">
    <w:abstractNumId w:val="2"/>
  </w:num>
  <w:num w:numId="3" w16cid:durableId="1346441874">
    <w:abstractNumId w:val="3"/>
  </w:num>
  <w:num w:numId="4" w16cid:durableId="688220302">
    <w:abstractNumId w:val="4"/>
  </w:num>
  <w:num w:numId="5" w16cid:durableId="121309922">
    <w:abstractNumId w:val="5"/>
  </w:num>
  <w:num w:numId="6" w16cid:durableId="1232616653">
    <w:abstractNumId w:val="6"/>
  </w:num>
  <w:num w:numId="7" w16cid:durableId="126122711">
    <w:abstractNumId w:val="0"/>
  </w:num>
  <w:num w:numId="8" w16cid:durableId="52509145">
    <w:abstractNumId w:val="17"/>
  </w:num>
  <w:num w:numId="9" w16cid:durableId="604311270">
    <w:abstractNumId w:val="14"/>
  </w:num>
  <w:num w:numId="10" w16cid:durableId="1680347890">
    <w:abstractNumId w:val="16"/>
  </w:num>
  <w:num w:numId="11" w16cid:durableId="96949664">
    <w:abstractNumId w:val="8"/>
  </w:num>
  <w:num w:numId="12" w16cid:durableId="1026053452">
    <w:abstractNumId w:val="19"/>
  </w:num>
  <w:num w:numId="13" w16cid:durableId="13924603">
    <w:abstractNumId w:val="15"/>
  </w:num>
  <w:num w:numId="14" w16cid:durableId="865748882">
    <w:abstractNumId w:val="13"/>
  </w:num>
  <w:num w:numId="15" w16cid:durableId="1418552882">
    <w:abstractNumId w:val="12"/>
  </w:num>
  <w:num w:numId="16" w16cid:durableId="575671763">
    <w:abstractNumId w:val="10"/>
  </w:num>
  <w:num w:numId="17" w16cid:durableId="8410897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18895997">
    <w:abstractNumId w:val="7"/>
  </w:num>
  <w:num w:numId="19" w16cid:durableId="587886808">
    <w:abstractNumId w:val="9"/>
  </w:num>
  <w:num w:numId="20" w16cid:durableId="891964986">
    <w:abstractNumId w:val="18"/>
  </w:num>
  <w:num w:numId="21" w16cid:durableId="10228977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08"/>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C63"/>
    <w:rsid w:val="00005613"/>
    <w:rsid w:val="00010B05"/>
    <w:rsid w:val="00014C1E"/>
    <w:rsid w:val="000201B6"/>
    <w:rsid w:val="0002097B"/>
    <w:rsid w:val="00025C07"/>
    <w:rsid w:val="00043981"/>
    <w:rsid w:val="00054EFB"/>
    <w:rsid w:val="000551AB"/>
    <w:rsid w:val="00061866"/>
    <w:rsid w:val="00066D18"/>
    <w:rsid w:val="00072B3A"/>
    <w:rsid w:val="00087125"/>
    <w:rsid w:val="000A4EC7"/>
    <w:rsid w:val="000B075E"/>
    <w:rsid w:val="000C0B59"/>
    <w:rsid w:val="000D20ED"/>
    <w:rsid w:val="000D6A6E"/>
    <w:rsid w:val="000F275C"/>
    <w:rsid w:val="000F67A4"/>
    <w:rsid w:val="00105670"/>
    <w:rsid w:val="0011621A"/>
    <w:rsid w:val="0012454F"/>
    <w:rsid w:val="00131A07"/>
    <w:rsid w:val="0013224B"/>
    <w:rsid w:val="00145053"/>
    <w:rsid w:val="0014580E"/>
    <w:rsid w:val="00154F3F"/>
    <w:rsid w:val="00166020"/>
    <w:rsid w:val="001812EE"/>
    <w:rsid w:val="00182130"/>
    <w:rsid w:val="00182169"/>
    <w:rsid w:val="00183666"/>
    <w:rsid w:val="001856CF"/>
    <w:rsid w:val="00191B07"/>
    <w:rsid w:val="00194BBA"/>
    <w:rsid w:val="00197CB9"/>
    <w:rsid w:val="001A5B86"/>
    <w:rsid w:val="001B4F97"/>
    <w:rsid w:val="001D1BCE"/>
    <w:rsid w:val="001D2D65"/>
    <w:rsid w:val="001F140A"/>
    <w:rsid w:val="001F43B9"/>
    <w:rsid w:val="001F6F40"/>
    <w:rsid w:val="00214953"/>
    <w:rsid w:val="0022721D"/>
    <w:rsid w:val="00231E78"/>
    <w:rsid w:val="002343EA"/>
    <w:rsid w:val="00237D77"/>
    <w:rsid w:val="00240DDC"/>
    <w:rsid w:val="00241F4A"/>
    <w:rsid w:val="002428C7"/>
    <w:rsid w:val="00245FB4"/>
    <w:rsid w:val="00247466"/>
    <w:rsid w:val="002525C7"/>
    <w:rsid w:val="002601B0"/>
    <w:rsid w:val="00260E74"/>
    <w:rsid w:val="00262644"/>
    <w:rsid w:val="00262ECF"/>
    <w:rsid w:val="00273E55"/>
    <w:rsid w:val="002829D9"/>
    <w:rsid w:val="00283494"/>
    <w:rsid w:val="002840EA"/>
    <w:rsid w:val="0028515C"/>
    <w:rsid w:val="002950AD"/>
    <w:rsid w:val="002A20FA"/>
    <w:rsid w:val="002B07D9"/>
    <w:rsid w:val="002B7410"/>
    <w:rsid w:val="002C0B75"/>
    <w:rsid w:val="002C7443"/>
    <w:rsid w:val="002C75C3"/>
    <w:rsid w:val="002D6087"/>
    <w:rsid w:val="002E4DBA"/>
    <w:rsid w:val="002E5CDB"/>
    <w:rsid w:val="002F599E"/>
    <w:rsid w:val="003000C2"/>
    <w:rsid w:val="00303747"/>
    <w:rsid w:val="00310228"/>
    <w:rsid w:val="00314CEC"/>
    <w:rsid w:val="00316DE3"/>
    <w:rsid w:val="003209A5"/>
    <w:rsid w:val="00324809"/>
    <w:rsid w:val="00331370"/>
    <w:rsid w:val="00336CDE"/>
    <w:rsid w:val="003402F7"/>
    <w:rsid w:val="003422C2"/>
    <w:rsid w:val="00347A4D"/>
    <w:rsid w:val="0035142C"/>
    <w:rsid w:val="00353872"/>
    <w:rsid w:val="0035660D"/>
    <w:rsid w:val="00362F66"/>
    <w:rsid w:val="0036372E"/>
    <w:rsid w:val="003678FF"/>
    <w:rsid w:val="00376996"/>
    <w:rsid w:val="00376FD7"/>
    <w:rsid w:val="003826D8"/>
    <w:rsid w:val="0038671D"/>
    <w:rsid w:val="003950CB"/>
    <w:rsid w:val="0039608F"/>
    <w:rsid w:val="00397A76"/>
    <w:rsid w:val="003A1D9E"/>
    <w:rsid w:val="003A203C"/>
    <w:rsid w:val="003A25A1"/>
    <w:rsid w:val="003A3AC3"/>
    <w:rsid w:val="003A4806"/>
    <w:rsid w:val="003A4CEC"/>
    <w:rsid w:val="003B0790"/>
    <w:rsid w:val="003B483A"/>
    <w:rsid w:val="003C7958"/>
    <w:rsid w:val="003D4993"/>
    <w:rsid w:val="003E1C7A"/>
    <w:rsid w:val="003E64A2"/>
    <w:rsid w:val="003F1F82"/>
    <w:rsid w:val="003F50D6"/>
    <w:rsid w:val="004111A1"/>
    <w:rsid w:val="00411EE3"/>
    <w:rsid w:val="00412C2F"/>
    <w:rsid w:val="00423D69"/>
    <w:rsid w:val="0042620B"/>
    <w:rsid w:val="004344B1"/>
    <w:rsid w:val="004405E3"/>
    <w:rsid w:val="00444647"/>
    <w:rsid w:val="00446278"/>
    <w:rsid w:val="00463D7F"/>
    <w:rsid w:val="00464107"/>
    <w:rsid w:val="00472121"/>
    <w:rsid w:val="00474D93"/>
    <w:rsid w:val="00483BC7"/>
    <w:rsid w:val="00484C63"/>
    <w:rsid w:val="004941C8"/>
    <w:rsid w:val="004B1C06"/>
    <w:rsid w:val="004B26C5"/>
    <w:rsid w:val="004B3663"/>
    <w:rsid w:val="004D729B"/>
    <w:rsid w:val="0050052D"/>
    <w:rsid w:val="005013D9"/>
    <w:rsid w:val="00507EF8"/>
    <w:rsid w:val="00515F08"/>
    <w:rsid w:val="005225D7"/>
    <w:rsid w:val="00524F15"/>
    <w:rsid w:val="005342B0"/>
    <w:rsid w:val="005342BD"/>
    <w:rsid w:val="005363B7"/>
    <w:rsid w:val="0054132A"/>
    <w:rsid w:val="00555705"/>
    <w:rsid w:val="005563CB"/>
    <w:rsid w:val="00564759"/>
    <w:rsid w:val="005651A4"/>
    <w:rsid w:val="005712B8"/>
    <w:rsid w:val="00577454"/>
    <w:rsid w:val="005814E9"/>
    <w:rsid w:val="005872F6"/>
    <w:rsid w:val="0059178C"/>
    <w:rsid w:val="005A6AC5"/>
    <w:rsid w:val="005B35B0"/>
    <w:rsid w:val="005B3B6C"/>
    <w:rsid w:val="005C1802"/>
    <w:rsid w:val="005C1ACE"/>
    <w:rsid w:val="005C54E2"/>
    <w:rsid w:val="005D61B3"/>
    <w:rsid w:val="005E2F10"/>
    <w:rsid w:val="005E52A4"/>
    <w:rsid w:val="005E6517"/>
    <w:rsid w:val="005F6CFB"/>
    <w:rsid w:val="00603261"/>
    <w:rsid w:val="00610823"/>
    <w:rsid w:val="006265F1"/>
    <w:rsid w:val="00636D05"/>
    <w:rsid w:val="006371FF"/>
    <w:rsid w:val="00646A51"/>
    <w:rsid w:val="00646C47"/>
    <w:rsid w:val="00647639"/>
    <w:rsid w:val="00651FFA"/>
    <w:rsid w:val="006552B8"/>
    <w:rsid w:val="006613FE"/>
    <w:rsid w:val="00670170"/>
    <w:rsid w:val="0067176B"/>
    <w:rsid w:val="00673979"/>
    <w:rsid w:val="006740B6"/>
    <w:rsid w:val="00675682"/>
    <w:rsid w:val="00682332"/>
    <w:rsid w:val="00692A6F"/>
    <w:rsid w:val="006D5219"/>
    <w:rsid w:val="006F56DB"/>
    <w:rsid w:val="006F5A45"/>
    <w:rsid w:val="006F67A4"/>
    <w:rsid w:val="00706349"/>
    <w:rsid w:val="00707FD8"/>
    <w:rsid w:val="0071196B"/>
    <w:rsid w:val="00712441"/>
    <w:rsid w:val="00713645"/>
    <w:rsid w:val="0072068C"/>
    <w:rsid w:val="007244EB"/>
    <w:rsid w:val="00726C12"/>
    <w:rsid w:val="00730C57"/>
    <w:rsid w:val="00731062"/>
    <w:rsid w:val="00731ADE"/>
    <w:rsid w:val="00751704"/>
    <w:rsid w:val="00753616"/>
    <w:rsid w:val="0076181C"/>
    <w:rsid w:val="00763518"/>
    <w:rsid w:val="00763A7D"/>
    <w:rsid w:val="00763F4D"/>
    <w:rsid w:val="00765470"/>
    <w:rsid w:val="007974BC"/>
    <w:rsid w:val="007A32E3"/>
    <w:rsid w:val="007A458F"/>
    <w:rsid w:val="007A5D18"/>
    <w:rsid w:val="007A7251"/>
    <w:rsid w:val="007B3FCF"/>
    <w:rsid w:val="007B428A"/>
    <w:rsid w:val="007B7673"/>
    <w:rsid w:val="007C2203"/>
    <w:rsid w:val="007C4680"/>
    <w:rsid w:val="007C7593"/>
    <w:rsid w:val="007D7F66"/>
    <w:rsid w:val="007E4517"/>
    <w:rsid w:val="007F03B3"/>
    <w:rsid w:val="007F3597"/>
    <w:rsid w:val="007F48AD"/>
    <w:rsid w:val="007F5BE5"/>
    <w:rsid w:val="00805035"/>
    <w:rsid w:val="00827D56"/>
    <w:rsid w:val="00832EE7"/>
    <w:rsid w:val="00833858"/>
    <w:rsid w:val="00836BB5"/>
    <w:rsid w:val="008464C5"/>
    <w:rsid w:val="008544E3"/>
    <w:rsid w:val="00856034"/>
    <w:rsid w:val="0085664D"/>
    <w:rsid w:val="00862FFB"/>
    <w:rsid w:val="00864C2D"/>
    <w:rsid w:val="00872794"/>
    <w:rsid w:val="00875FAC"/>
    <w:rsid w:val="008C5670"/>
    <w:rsid w:val="008D083F"/>
    <w:rsid w:val="008D1D09"/>
    <w:rsid w:val="008D6B51"/>
    <w:rsid w:val="008D6ED0"/>
    <w:rsid w:val="008E2A7E"/>
    <w:rsid w:val="008E6DF0"/>
    <w:rsid w:val="008F6575"/>
    <w:rsid w:val="008F6599"/>
    <w:rsid w:val="009027B9"/>
    <w:rsid w:val="0092098D"/>
    <w:rsid w:val="00924E8A"/>
    <w:rsid w:val="00926125"/>
    <w:rsid w:val="00926C35"/>
    <w:rsid w:val="009740AD"/>
    <w:rsid w:val="009775A7"/>
    <w:rsid w:val="00983775"/>
    <w:rsid w:val="00983BBF"/>
    <w:rsid w:val="00986FA0"/>
    <w:rsid w:val="00991280"/>
    <w:rsid w:val="00997291"/>
    <w:rsid w:val="009A1B37"/>
    <w:rsid w:val="009A4B98"/>
    <w:rsid w:val="009B3763"/>
    <w:rsid w:val="009D1CBB"/>
    <w:rsid w:val="009D4E49"/>
    <w:rsid w:val="009F41F3"/>
    <w:rsid w:val="00A01474"/>
    <w:rsid w:val="00A05BDC"/>
    <w:rsid w:val="00A12755"/>
    <w:rsid w:val="00A20788"/>
    <w:rsid w:val="00A20C37"/>
    <w:rsid w:val="00A22B7E"/>
    <w:rsid w:val="00A24BC1"/>
    <w:rsid w:val="00A276B8"/>
    <w:rsid w:val="00A33EE2"/>
    <w:rsid w:val="00A36294"/>
    <w:rsid w:val="00A36A6E"/>
    <w:rsid w:val="00A4054D"/>
    <w:rsid w:val="00A4494A"/>
    <w:rsid w:val="00A55829"/>
    <w:rsid w:val="00A55A05"/>
    <w:rsid w:val="00A62B62"/>
    <w:rsid w:val="00A6622B"/>
    <w:rsid w:val="00A8014D"/>
    <w:rsid w:val="00A9193A"/>
    <w:rsid w:val="00A9596B"/>
    <w:rsid w:val="00AA177F"/>
    <w:rsid w:val="00AA604D"/>
    <w:rsid w:val="00AB0761"/>
    <w:rsid w:val="00AB1982"/>
    <w:rsid w:val="00AC5A49"/>
    <w:rsid w:val="00AC5C2F"/>
    <w:rsid w:val="00AD0EB6"/>
    <w:rsid w:val="00AD1566"/>
    <w:rsid w:val="00AD31B7"/>
    <w:rsid w:val="00AD3F54"/>
    <w:rsid w:val="00AF0DDD"/>
    <w:rsid w:val="00AF1843"/>
    <w:rsid w:val="00AF4AD7"/>
    <w:rsid w:val="00AF7AA7"/>
    <w:rsid w:val="00B0371A"/>
    <w:rsid w:val="00B364AE"/>
    <w:rsid w:val="00B50FEF"/>
    <w:rsid w:val="00B62E5F"/>
    <w:rsid w:val="00B670DF"/>
    <w:rsid w:val="00B72C45"/>
    <w:rsid w:val="00B72FC2"/>
    <w:rsid w:val="00B93343"/>
    <w:rsid w:val="00BB67D4"/>
    <w:rsid w:val="00BC275B"/>
    <w:rsid w:val="00BC4AA3"/>
    <w:rsid w:val="00BC6929"/>
    <w:rsid w:val="00BE0664"/>
    <w:rsid w:val="00BE1F66"/>
    <w:rsid w:val="00BF183B"/>
    <w:rsid w:val="00BF35E3"/>
    <w:rsid w:val="00C06136"/>
    <w:rsid w:val="00C07FFB"/>
    <w:rsid w:val="00C16F81"/>
    <w:rsid w:val="00C21B00"/>
    <w:rsid w:val="00C301A2"/>
    <w:rsid w:val="00C34836"/>
    <w:rsid w:val="00C406C4"/>
    <w:rsid w:val="00C40732"/>
    <w:rsid w:val="00C44331"/>
    <w:rsid w:val="00C4511D"/>
    <w:rsid w:val="00C5172E"/>
    <w:rsid w:val="00C70A07"/>
    <w:rsid w:val="00C70C9E"/>
    <w:rsid w:val="00C734D9"/>
    <w:rsid w:val="00C91628"/>
    <w:rsid w:val="00C92517"/>
    <w:rsid w:val="00C95AAA"/>
    <w:rsid w:val="00CA11CE"/>
    <w:rsid w:val="00CA368E"/>
    <w:rsid w:val="00CB2122"/>
    <w:rsid w:val="00CB358C"/>
    <w:rsid w:val="00CC0B09"/>
    <w:rsid w:val="00CC3B9F"/>
    <w:rsid w:val="00CC535B"/>
    <w:rsid w:val="00CD436A"/>
    <w:rsid w:val="00CD5E8C"/>
    <w:rsid w:val="00CF565B"/>
    <w:rsid w:val="00D0721E"/>
    <w:rsid w:val="00D1034B"/>
    <w:rsid w:val="00D224EC"/>
    <w:rsid w:val="00D33473"/>
    <w:rsid w:val="00D46183"/>
    <w:rsid w:val="00D54382"/>
    <w:rsid w:val="00D56B37"/>
    <w:rsid w:val="00D60809"/>
    <w:rsid w:val="00D61964"/>
    <w:rsid w:val="00D72F7D"/>
    <w:rsid w:val="00D84FAF"/>
    <w:rsid w:val="00DB3F58"/>
    <w:rsid w:val="00DB6666"/>
    <w:rsid w:val="00DB78EE"/>
    <w:rsid w:val="00DC0EB2"/>
    <w:rsid w:val="00DD0D6D"/>
    <w:rsid w:val="00DE05EE"/>
    <w:rsid w:val="00DF50D7"/>
    <w:rsid w:val="00DF668D"/>
    <w:rsid w:val="00E0037D"/>
    <w:rsid w:val="00E03C8C"/>
    <w:rsid w:val="00E06A51"/>
    <w:rsid w:val="00E070EA"/>
    <w:rsid w:val="00E141D4"/>
    <w:rsid w:val="00E22DD7"/>
    <w:rsid w:val="00E30C7D"/>
    <w:rsid w:val="00E36208"/>
    <w:rsid w:val="00E42D6B"/>
    <w:rsid w:val="00E4736F"/>
    <w:rsid w:val="00E5139A"/>
    <w:rsid w:val="00E51FA4"/>
    <w:rsid w:val="00E56B8D"/>
    <w:rsid w:val="00E5711A"/>
    <w:rsid w:val="00E60A84"/>
    <w:rsid w:val="00E60F2E"/>
    <w:rsid w:val="00E643A2"/>
    <w:rsid w:val="00E76EEB"/>
    <w:rsid w:val="00E903B8"/>
    <w:rsid w:val="00E92C79"/>
    <w:rsid w:val="00E95197"/>
    <w:rsid w:val="00E97BCD"/>
    <w:rsid w:val="00EA453A"/>
    <w:rsid w:val="00EC637C"/>
    <w:rsid w:val="00ED4B52"/>
    <w:rsid w:val="00ED6268"/>
    <w:rsid w:val="00ED77AF"/>
    <w:rsid w:val="00EE1422"/>
    <w:rsid w:val="00EE6D97"/>
    <w:rsid w:val="00EF2E60"/>
    <w:rsid w:val="00EF7D63"/>
    <w:rsid w:val="00F15F8F"/>
    <w:rsid w:val="00F21116"/>
    <w:rsid w:val="00F235F4"/>
    <w:rsid w:val="00F32B5B"/>
    <w:rsid w:val="00F46A33"/>
    <w:rsid w:val="00F5521C"/>
    <w:rsid w:val="00F60ECD"/>
    <w:rsid w:val="00F61221"/>
    <w:rsid w:val="00F62408"/>
    <w:rsid w:val="00F63C88"/>
    <w:rsid w:val="00F704AF"/>
    <w:rsid w:val="00F74886"/>
    <w:rsid w:val="00F74B53"/>
    <w:rsid w:val="00F76872"/>
    <w:rsid w:val="00F8189C"/>
    <w:rsid w:val="00F9099C"/>
    <w:rsid w:val="00F913A8"/>
    <w:rsid w:val="00F97E35"/>
    <w:rsid w:val="00FA0785"/>
    <w:rsid w:val="00FA11BC"/>
    <w:rsid w:val="00FA5194"/>
    <w:rsid w:val="00FA7526"/>
    <w:rsid w:val="00FA75A2"/>
    <w:rsid w:val="00FB2044"/>
    <w:rsid w:val="00FB35D9"/>
    <w:rsid w:val="00FC27EB"/>
    <w:rsid w:val="00FD60A0"/>
    <w:rsid w:val="00FE2DA8"/>
    <w:rsid w:val="00FE5BA8"/>
    <w:rsid w:val="00FF09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BFC016B"/>
  <w15:docId w15:val="{783F1080-6830-468F-B3CA-DAD61F6C6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4C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314CE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484C63"/>
    <w:pPr>
      <w:keepNext/>
      <w:jc w:val="right"/>
      <w:outlineLvl w:val="2"/>
    </w:pPr>
    <w:rPr>
      <w:b/>
      <w:color w:val="000000"/>
      <w:sz w:val="26"/>
    </w:rPr>
  </w:style>
  <w:style w:type="paragraph" w:styleId="4">
    <w:name w:val="heading 4"/>
    <w:basedOn w:val="a"/>
    <w:next w:val="a"/>
    <w:link w:val="40"/>
    <w:uiPriority w:val="9"/>
    <w:semiHidden/>
    <w:unhideWhenUsed/>
    <w:qFormat/>
    <w:rsid w:val="00603261"/>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1F140A"/>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unhideWhenUsed/>
    <w:qFormat/>
    <w:rsid w:val="00314CE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84C63"/>
    <w:rPr>
      <w:rFonts w:ascii="Times New Roman" w:eastAsia="Times New Roman" w:hAnsi="Times New Roman" w:cs="Times New Roman"/>
      <w:b/>
      <w:color w:val="000000"/>
      <w:sz w:val="26"/>
      <w:szCs w:val="20"/>
      <w:lang w:eastAsia="ru-RU"/>
    </w:rPr>
  </w:style>
  <w:style w:type="paragraph" w:styleId="a3">
    <w:name w:val="caption"/>
    <w:basedOn w:val="a"/>
    <w:qFormat/>
    <w:rsid w:val="00484C63"/>
    <w:pPr>
      <w:spacing w:before="240" w:after="60"/>
      <w:jc w:val="center"/>
    </w:pPr>
    <w:rPr>
      <w:rFonts w:ascii="Arial" w:hAnsi="Arial"/>
      <w:b/>
      <w:kern w:val="28"/>
      <w:sz w:val="32"/>
    </w:rPr>
  </w:style>
  <w:style w:type="paragraph" w:styleId="a4">
    <w:name w:val="Body Text Indent"/>
    <w:basedOn w:val="a"/>
    <w:link w:val="a5"/>
    <w:semiHidden/>
    <w:rsid w:val="00484C63"/>
    <w:pPr>
      <w:widowControl w:val="0"/>
      <w:autoSpaceDE w:val="0"/>
      <w:autoSpaceDN w:val="0"/>
      <w:adjustRightInd w:val="0"/>
      <w:ind w:firstLine="720"/>
    </w:pPr>
    <w:rPr>
      <w:sz w:val="24"/>
      <w:lang w:val="ro-RO"/>
    </w:rPr>
  </w:style>
  <w:style w:type="character" w:customStyle="1" w:styleId="a5">
    <w:name w:val="Основной текст с отступом Знак"/>
    <w:basedOn w:val="a0"/>
    <w:link w:val="a4"/>
    <w:semiHidden/>
    <w:rsid w:val="00484C63"/>
    <w:rPr>
      <w:rFonts w:ascii="Times New Roman" w:eastAsia="Times New Roman" w:hAnsi="Times New Roman" w:cs="Times New Roman"/>
      <w:sz w:val="24"/>
      <w:szCs w:val="20"/>
      <w:lang w:val="ro-RO" w:eastAsia="ru-RU"/>
    </w:rPr>
  </w:style>
  <w:style w:type="paragraph" w:styleId="a6">
    <w:name w:val="Balloon Text"/>
    <w:basedOn w:val="a"/>
    <w:link w:val="a7"/>
    <w:uiPriority w:val="99"/>
    <w:semiHidden/>
    <w:unhideWhenUsed/>
    <w:rsid w:val="00484C63"/>
    <w:rPr>
      <w:rFonts w:ascii="Tahoma" w:hAnsi="Tahoma" w:cs="Tahoma"/>
      <w:sz w:val="16"/>
      <w:szCs w:val="16"/>
    </w:rPr>
  </w:style>
  <w:style w:type="character" w:customStyle="1" w:styleId="a7">
    <w:name w:val="Текст выноски Знак"/>
    <w:basedOn w:val="a0"/>
    <w:link w:val="a6"/>
    <w:uiPriority w:val="99"/>
    <w:semiHidden/>
    <w:rsid w:val="00484C63"/>
    <w:rPr>
      <w:rFonts w:ascii="Tahoma" w:eastAsia="Times New Roman" w:hAnsi="Tahoma" w:cs="Tahoma"/>
      <w:sz w:val="16"/>
      <w:szCs w:val="16"/>
      <w:lang w:eastAsia="ru-RU"/>
    </w:rPr>
  </w:style>
  <w:style w:type="character" w:customStyle="1" w:styleId="10">
    <w:name w:val="Заголовок 1 Знак"/>
    <w:basedOn w:val="a0"/>
    <w:link w:val="1"/>
    <w:uiPriority w:val="9"/>
    <w:rsid w:val="00314CEC"/>
    <w:rPr>
      <w:rFonts w:asciiTheme="majorHAnsi" w:eastAsiaTheme="majorEastAsia" w:hAnsiTheme="majorHAnsi" w:cstheme="majorBidi"/>
      <w:b/>
      <w:bCs/>
      <w:color w:val="365F91" w:themeColor="accent1" w:themeShade="BF"/>
      <w:sz w:val="28"/>
      <w:szCs w:val="28"/>
      <w:lang w:eastAsia="ru-RU"/>
    </w:rPr>
  </w:style>
  <w:style w:type="character" w:customStyle="1" w:styleId="70">
    <w:name w:val="Заголовок 7 Знак"/>
    <w:basedOn w:val="a0"/>
    <w:link w:val="7"/>
    <w:uiPriority w:val="9"/>
    <w:rsid w:val="00314CEC"/>
    <w:rPr>
      <w:rFonts w:asciiTheme="majorHAnsi" w:eastAsiaTheme="majorEastAsia" w:hAnsiTheme="majorHAnsi" w:cstheme="majorBidi"/>
      <w:i/>
      <w:iCs/>
      <w:color w:val="404040" w:themeColor="text1" w:themeTint="BF"/>
      <w:sz w:val="20"/>
      <w:szCs w:val="20"/>
      <w:lang w:eastAsia="ru-RU"/>
    </w:rPr>
  </w:style>
  <w:style w:type="character" w:customStyle="1" w:styleId="50">
    <w:name w:val="Заголовок 5 Знак"/>
    <w:basedOn w:val="a0"/>
    <w:link w:val="5"/>
    <w:uiPriority w:val="9"/>
    <w:semiHidden/>
    <w:rsid w:val="001F140A"/>
    <w:rPr>
      <w:rFonts w:asciiTheme="majorHAnsi" w:eastAsiaTheme="majorEastAsia" w:hAnsiTheme="majorHAnsi" w:cstheme="majorBidi"/>
      <w:color w:val="243F60" w:themeColor="accent1" w:themeShade="7F"/>
      <w:sz w:val="20"/>
      <w:szCs w:val="20"/>
      <w:lang w:eastAsia="ru-RU"/>
    </w:rPr>
  </w:style>
  <w:style w:type="paragraph" w:styleId="a8">
    <w:name w:val="List Paragraph"/>
    <w:aliases w:val="HotarirePunct1"/>
    <w:basedOn w:val="a"/>
    <w:uiPriority w:val="34"/>
    <w:qFormat/>
    <w:rsid w:val="00C734D9"/>
    <w:pPr>
      <w:ind w:left="720"/>
      <w:contextualSpacing/>
    </w:pPr>
  </w:style>
  <w:style w:type="character" w:customStyle="1" w:styleId="40">
    <w:name w:val="Заголовок 4 Знак"/>
    <w:basedOn w:val="a0"/>
    <w:link w:val="4"/>
    <w:uiPriority w:val="9"/>
    <w:semiHidden/>
    <w:rsid w:val="00603261"/>
    <w:rPr>
      <w:rFonts w:asciiTheme="majorHAnsi" w:eastAsiaTheme="majorEastAsia" w:hAnsiTheme="majorHAnsi" w:cstheme="majorBidi"/>
      <w:i/>
      <w:iCs/>
      <w:color w:val="365F91" w:themeColor="accent1" w:themeShade="BF"/>
      <w:sz w:val="20"/>
      <w:szCs w:val="20"/>
      <w:lang w:eastAsia="ru-RU"/>
    </w:rPr>
  </w:style>
  <w:style w:type="character" w:styleId="a9">
    <w:name w:val="annotation reference"/>
    <w:basedOn w:val="a0"/>
    <w:uiPriority w:val="99"/>
    <w:semiHidden/>
    <w:unhideWhenUsed/>
    <w:rsid w:val="002B07D9"/>
    <w:rPr>
      <w:sz w:val="16"/>
      <w:szCs w:val="16"/>
    </w:rPr>
  </w:style>
  <w:style w:type="paragraph" w:styleId="aa">
    <w:name w:val="annotation text"/>
    <w:basedOn w:val="a"/>
    <w:link w:val="ab"/>
    <w:uiPriority w:val="99"/>
    <w:semiHidden/>
    <w:unhideWhenUsed/>
    <w:rsid w:val="002B07D9"/>
  </w:style>
  <w:style w:type="character" w:customStyle="1" w:styleId="ab">
    <w:name w:val="Текст примечания Знак"/>
    <w:basedOn w:val="a0"/>
    <w:link w:val="aa"/>
    <w:uiPriority w:val="99"/>
    <w:semiHidden/>
    <w:rsid w:val="002B07D9"/>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2B07D9"/>
    <w:rPr>
      <w:b/>
      <w:bCs/>
    </w:rPr>
  </w:style>
  <w:style w:type="character" w:customStyle="1" w:styleId="ad">
    <w:name w:val="Тема примечания Знак"/>
    <w:basedOn w:val="ab"/>
    <w:link w:val="ac"/>
    <w:uiPriority w:val="99"/>
    <w:semiHidden/>
    <w:rsid w:val="002B07D9"/>
    <w:rPr>
      <w:rFonts w:ascii="Times New Roman" w:eastAsia="Times New Roman" w:hAnsi="Times New Roman" w:cs="Times New Roman"/>
      <w:b/>
      <w:bCs/>
      <w:sz w:val="20"/>
      <w:szCs w:val="20"/>
      <w:lang w:eastAsia="ru-RU"/>
    </w:rPr>
  </w:style>
  <w:style w:type="paragraph" w:styleId="ae">
    <w:name w:val="header"/>
    <w:basedOn w:val="a"/>
    <w:link w:val="af"/>
    <w:uiPriority w:val="99"/>
    <w:unhideWhenUsed/>
    <w:rsid w:val="00832EE7"/>
    <w:pPr>
      <w:tabs>
        <w:tab w:val="center" w:pos="4677"/>
        <w:tab w:val="right" w:pos="9355"/>
      </w:tabs>
    </w:pPr>
  </w:style>
  <w:style w:type="character" w:customStyle="1" w:styleId="af">
    <w:name w:val="Верхний колонтитул Знак"/>
    <w:basedOn w:val="a0"/>
    <w:link w:val="ae"/>
    <w:uiPriority w:val="99"/>
    <w:rsid w:val="00832EE7"/>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832EE7"/>
    <w:pPr>
      <w:tabs>
        <w:tab w:val="center" w:pos="4677"/>
        <w:tab w:val="right" w:pos="9355"/>
      </w:tabs>
    </w:pPr>
  </w:style>
  <w:style w:type="character" w:customStyle="1" w:styleId="af1">
    <w:name w:val="Нижний колонтитул Знак"/>
    <w:basedOn w:val="a0"/>
    <w:link w:val="af0"/>
    <w:uiPriority w:val="99"/>
    <w:rsid w:val="00832EE7"/>
    <w:rPr>
      <w:rFonts w:ascii="Times New Roman" w:eastAsia="Times New Roman" w:hAnsi="Times New Roman" w:cs="Times New Roman"/>
      <w:sz w:val="20"/>
      <w:szCs w:val="20"/>
      <w:lang w:eastAsia="ru-RU"/>
    </w:rPr>
  </w:style>
  <w:style w:type="paragraph" w:styleId="af2">
    <w:name w:val="Subtitle"/>
    <w:basedOn w:val="a"/>
    <w:link w:val="af3"/>
    <w:qFormat/>
    <w:rsid w:val="00145053"/>
    <w:pPr>
      <w:jc w:val="center"/>
    </w:pPr>
    <w:rPr>
      <w:b/>
      <w:sz w:val="32"/>
      <w:lang w:val="en-US"/>
    </w:rPr>
  </w:style>
  <w:style w:type="character" w:customStyle="1" w:styleId="af3">
    <w:name w:val="Подзаголовок Знак"/>
    <w:basedOn w:val="a0"/>
    <w:link w:val="af2"/>
    <w:rsid w:val="00145053"/>
    <w:rPr>
      <w:rFonts w:ascii="Times New Roman" w:eastAsia="Times New Roman" w:hAnsi="Times New Roman" w:cs="Times New Roman"/>
      <w:b/>
      <w:sz w:val="32"/>
      <w:szCs w:val="20"/>
      <w:lang w:val="en-US" w:eastAsia="ru-RU"/>
    </w:rPr>
  </w:style>
  <w:style w:type="paragraph" w:styleId="af4">
    <w:name w:val="Normal (Web)"/>
    <w:basedOn w:val="a"/>
    <w:uiPriority w:val="99"/>
    <w:unhideWhenUsed/>
    <w:rsid w:val="00AD3F54"/>
    <w:pPr>
      <w:ind w:firstLine="567"/>
      <w:jc w:val="both"/>
    </w:pPr>
    <w:rPr>
      <w:sz w:val="24"/>
      <w:szCs w:val="24"/>
    </w:rPr>
  </w:style>
  <w:style w:type="character" w:styleId="af5">
    <w:name w:val="Hyperlink"/>
    <w:basedOn w:val="a0"/>
    <w:uiPriority w:val="99"/>
    <w:unhideWhenUsed/>
    <w:rsid w:val="002C7443"/>
    <w:rPr>
      <w:color w:val="0000FF" w:themeColor="hyperlink"/>
      <w:u w:val="single"/>
    </w:rPr>
  </w:style>
  <w:style w:type="character" w:customStyle="1" w:styleId="11">
    <w:name w:val="Неразрешенное упоминание1"/>
    <w:basedOn w:val="a0"/>
    <w:uiPriority w:val="99"/>
    <w:semiHidden/>
    <w:unhideWhenUsed/>
    <w:rsid w:val="002C7443"/>
    <w:rPr>
      <w:color w:val="605E5C"/>
      <w:shd w:val="clear" w:color="auto" w:fill="E1DFDD"/>
    </w:rPr>
  </w:style>
  <w:style w:type="character" w:customStyle="1" w:styleId="pull-right">
    <w:name w:val="pull-right"/>
    <w:basedOn w:val="a0"/>
    <w:rsid w:val="00ED4B52"/>
  </w:style>
  <w:style w:type="paragraph" w:styleId="af6">
    <w:name w:val="Revision"/>
    <w:hidden/>
    <w:uiPriority w:val="99"/>
    <w:semiHidden/>
    <w:rsid w:val="005872F6"/>
    <w:pPr>
      <w:spacing w:after="0" w:line="240" w:lineRule="auto"/>
    </w:pPr>
    <w:rPr>
      <w:rFonts w:ascii="Times New Roman" w:eastAsia="Times New Roman" w:hAnsi="Times New Roman" w:cs="Times New Roman"/>
      <w:sz w:val="20"/>
      <w:szCs w:val="20"/>
      <w:lang w:eastAsia="ru-RU"/>
    </w:rPr>
  </w:style>
  <w:style w:type="paragraph" w:styleId="af7">
    <w:name w:val="No Spacing"/>
    <w:uiPriority w:val="1"/>
    <w:qFormat/>
    <w:rsid w:val="002343EA"/>
    <w:pPr>
      <w:spacing w:after="0" w:line="240" w:lineRule="auto"/>
    </w:pPr>
    <w:rPr>
      <w:rFonts w:ascii="Times New Roman" w:eastAsia="Times New Roman" w:hAnsi="Times New Roman" w:cs="Times New Roman"/>
      <w:sz w:val="24"/>
      <w:szCs w:val="24"/>
      <w:lang w:val="ro-RO"/>
    </w:rPr>
  </w:style>
  <w:style w:type="paragraph" w:customStyle="1" w:styleId="Default">
    <w:name w:val="Default"/>
    <w:rsid w:val="0036372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229830">
      <w:bodyDiv w:val="1"/>
      <w:marLeft w:val="0"/>
      <w:marRight w:val="0"/>
      <w:marTop w:val="0"/>
      <w:marBottom w:val="0"/>
      <w:divBdr>
        <w:top w:val="none" w:sz="0" w:space="0" w:color="auto"/>
        <w:left w:val="none" w:sz="0" w:space="0" w:color="auto"/>
        <w:bottom w:val="none" w:sz="0" w:space="0" w:color="auto"/>
        <w:right w:val="none" w:sz="0" w:space="0" w:color="auto"/>
      </w:divBdr>
    </w:div>
    <w:div w:id="305480046">
      <w:bodyDiv w:val="1"/>
      <w:marLeft w:val="0"/>
      <w:marRight w:val="0"/>
      <w:marTop w:val="0"/>
      <w:marBottom w:val="0"/>
      <w:divBdr>
        <w:top w:val="none" w:sz="0" w:space="0" w:color="auto"/>
        <w:left w:val="none" w:sz="0" w:space="0" w:color="auto"/>
        <w:bottom w:val="none" w:sz="0" w:space="0" w:color="auto"/>
        <w:right w:val="none" w:sz="0" w:space="0" w:color="auto"/>
      </w:divBdr>
    </w:div>
    <w:div w:id="818304302">
      <w:bodyDiv w:val="1"/>
      <w:marLeft w:val="0"/>
      <w:marRight w:val="0"/>
      <w:marTop w:val="0"/>
      <w:marBottom w:val="0"/>
      <w:divBdr>
        <w:top w:val="none" w:sz="0" w:space="0" w:color="auto"/>
        <w:left w:val="none" w:sz="0" w:space="0" w:color="auto"/>
        <w:bottom w:val="none" w:sz="0" w:space="0" w:color="auto"/>
        <w:right w:val="none" w:sz="0" w:space="0" w:color="auto"/>
      </w:divBdr>
    </w:div>
    <w:div w:id="157230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ncelaria@andsa.md" TargetMode="Externa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FFCEE-C5AB-4E67-B0E8-F039E669E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2303</Words>
  <Characters>13130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Teleman</dc:creator>
  <cp:lastModifiedBy>Cristian Drăgălin</cp:lastModifiedBy>
  <cp:revision>3</cp:revision>
  <cp:lastPrinted>2025-08-20T06:30:00Z</cp:lastPrinted>
  <dcterms:created xsi:type="dcterms:W3CDTF">2025-10-29T08:08:00Z</dcterms:created>
  <dcterms:modified xsi:type="dcterms:W3CDTF">2025-10-29T08:26:00Z</dcterms:modified>
</cp:coreProperties>
</file>