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BA037E">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A037E">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BA037E">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BA037E">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BA037E">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BA037E">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BA037E">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BA037E">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BA037E">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BA037E">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BA037E">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BA037E">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BA037E">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BA037E">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BA037E">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BA037E">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BA037E">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BA037E">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BA037E">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BA037E">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BA037E">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BA037E">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BA037E">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BA037E">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BA037E">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BA037E">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BA037E">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BA037E">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BA037E">
      <w:pPr>
        <w:pStyle w:val="a"/>
        <w:numPr>
          <w:ilvl w:val="0"/>
          <w:numId w:val="36"/>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BA037E">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BA037E">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BA037E">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BA037E">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BA037E">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BA037E">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33854" w:rsidP="00BA037E">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BA037E">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BA037E">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BA037E">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BA037E">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BA037E">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BA037E">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A037E">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BA037E">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BA037E">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BA037E">
      <w:pPr>
        <w:pStyle w:val="a"/>
        <w:numPr>
          <w:ilvl w:val="0"/>
          <w:numId w:val="17"/>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A037E">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A037E">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BA037E">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A037E">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w:t>
      </w:r>
      <w:r w:rsidR="007167E4" w:rsidRPr="00FF430B">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w:t>
      </w:r>
      <w:r w:rsidR="00D43956" w:rsidRPr="00FF430B">
        <w:lastRenderedPageBreak/>
        <w:t xml:space="preserve">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lastRenderedPageBreak/>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lastRenderedPageBreak/>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233854" w:rsidRDefault="000E4D7D" w:rsidP="009F1E2C">
      <w:pPr>
        <w:pStyle w:val="af2"/>
        <w:shd w:val="clear" w:color="auto" w:fill="FFFFFF"/>
        <w:tabs>
          <w:tab w:val="left" w:pos="-284"/>
        </w:tabs>
        <w:ind w:left="-284" w:firstLine="284"/>
        <w:rPr>
          <w:color w:val="000000" w:themeColor="text1"/>
          <w:lang w:val="en-US" w:eastAsia="it-IT"/>
        </w:rPr>
      </w:pPr>
      <w:r w:rsidRPr="00233854">
        <w:rPr>
          <w:b/>
          <w:color w:val="000000" w:themeColor="text1"/>
          <w:lang w:val="en-US"/>
        </w:rPr>
        <w:t>9</w:t>
      </w:r>
      <w:r w:rsidR="0024699C" w:rsidRPr="00233854">
        <w:rPr>
          <w:b/>
          <w:color w:val="000000" w:themeColor="text1"/>
          <w:lang w:val="en-US"/>
        </w:rPr>
        <w:t>8</w:t>
      </w:r>
      <w:r w:rsidR="00B00190" w:rsidRPr="00233854">
        <w:rPr>
          <w:b/>
          <w:color w:val="000000" w:themeColor="text1"/>
          <w:lang w:val="en-US"/>
        </w:rPr>
        <w:t xml:space="preserve">. </w:t>
      </w:r>
      <w:r w:rsidR="009C11B3" w:rsidRPr="00233854">
        <w:rPr>
          <w:b/>
          <w:color w:val="000000" w:themeColor="text1"/>
          <w:lang w:val="en-US"/>
        </w:rPr>
        <w:t xml:space="preserve"> </w:t>
      </w:r>
      <w:r w:rsidR="00B00190" w:rsidRPr="0023385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 xml:space="preserve">se completează </w:t>
      </w:r>
      <w:r w:rsidR="00C84982" w:rsidRPr="00FF430B">
        <w:lastRenderedPageBreak/>
        <w:t>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D50F013" w14:textId="77777777" w:rsidR="00F81DFC" w:rsidRDefault="00F81DFC" w:rsidP="00233854">
      <w:pPr>
        <w:spacing w:line="276" w:lineRule="auto"/>
        <w:jc w:val="center"/>
        <w:rPr>
          <w:b/>
          <w:sz w:val="28"/>
          <w:szCs w:val="28"/>
        </w:rPr>
      </w:pPr>
    </w:p>
    <w:p w14:paraId="4516D448" w14:textId="77777777" w:rsidR="00F81DFC" w:rsidRDefault="00F81DFC" w:rsidP="00233854">
      <w:pPr>
        <w:spacing w:line="276" w:lineRule="auto"/>
        <w:jc w:val="center"/>
        <w:rPr>
          <w:b/>
          <w:sz w:val="28"/>
          <w:szCs w:val="28"/>
        </w:rPr>
      </w:pPr>
    </w:p>
    <w:p w14:paraId="17DA9DA8" w14:textId="77777777" w:rsidR="00F81DFC" w:rsidRDefault="00F81DFC" w:rsidP="00233854">
      <w:pPr>
        <w:spacing w:line="276" w:lineRule="auto"/>
        <w:jc w:val="center"/>
        <w:rPr>
          <w:b/>
          <w:sz w:val="28"/>
          <w:szCs w:val="28"/>
        </w:rPr>
      </w:pPr>
    </w:p>
    <w:p w14:paraId="38DF0528" w14:textId="77777777" w:rsidR="00F81DFC" w:rsidRDefault="00F81DFC" w:rsidP="00233854">
      <w:pPr>
        <w:spacing w:line="276" w:lineRule="auto"/>
        <w:jc w:val="center"/>
        <w:rPr>
          <w:b/>
          <w:sz w:val="28"/>
          <w:szCs w:val="28"/>
        </w:rPr>
      </w:pPr>
    </w:p>
    <w:p w14:paraId="5ED5A22D" w14:textId="77777777" w:rsidR="00F81DFC" w:rsidRDefault="00F81DFC" w:rsidP="00233854">
      <w:pPr>
        <w:spacing w:line="276" w:lineRule="auto"/>
        <w:jc w:val="center"/>
        <w:rPr>
          <w:b/>
          <w:sz w:val="28"/>
          <w:szCs w:val="28"/>
        </w:rPr>
      </w:pPr>
    </w:p>
    <w:p w14:paraId="44BB7F99" w14:textId="77777777" w:rsidR="00F81DFC" w:rsidRDefault="00F81DFC" w:rsidP="00233854">
      <w:pPr>
        <w:spacing w:line="276" w:lineRule="auto"/>
        <w:jc w:val="center"/>
        <w:rPr>
          <w:b/>
          <w:sz w:val="28"/>
          <w:szCs w:val="28"/>
        </w:rPr>
      </w:pPr>
    </w:p>
    <w:p w14:paraId="681AF5F5" w14:textId="77777777" w:rsidR="00F81DFC" w:rsidRDefault="00F81DFC" w:rsidP="00233854">
      <w:pPr>
        <w:spacing w:line="276" w:lineRule="auto"/>
        <w:jc w:val="center"/>
        <w:rPr>
          <w:b/>
          <w:sz w:val="28"/>
          <w:szCs w:val="28"/>
        </w:rPr>
      </w:pPr>
    </w:p>
    <w:p w14:paraId="6D5AAEFD" w14:textId="77777777" w:rsidR="00F81DFC" w:rsidRDefault="00F81DFC" w:rsidP="00233854">
      <w:pPr>
        <w:spacing w:line="276" w:lineRule="auto"/>
        <w:jc w:val="center"/>
        <w:rPr>
          <w:b/>
          <w:sz w:val="28"/>
          <w:szCs w:val="28"/>
        </w:rPr>
      </w:pPr>
    </w:p>
    <w:p w14:paraId="4AF80AD5" w14:textId="77777777" w:rsidR="00F81DFC" w:rsidRDefault="00F81DFC" w:rsidP="00233854">
      <w:pPr>
        <w:spacing w:line="276" w:lineRule="auto"/>
        <w:jc w:val="center"/>
        <w:rPr>
          <w:b/>
          <w:sz w:val="28"/>
          <w:szCs w:val="28"/>
        </w:rPr>
      </w:pPr>
    </w:p>
    <w:p w14:paraId="28C46F03" w14:textId="77777777" w:rsidR="00F81DFC" w:rsidRDefault="00F81DFC" w:rsidP="00233854">
      <w:pPr>
        <w:spacing w:line="276" w:lineRule="auto"/>
        <w:jc w:val="center"/>
        <w:rPr>
          <w:b/>
          <w:sz w:val="28"/>
          <w:szCs w:val="28"/>
        </w:rPr>
      </w:pPr>
    </w:p>
    <w:p w14:paraId="12E39392" w14:textId="77777777" w:rsidR="00F81DFC" w:rsidRDefault="00F81DFC" w:rsidP="00233854">
      <w:pPr>
        <w:spacing w:line="276" w:lineRule="auto"/>
        <w:jc w:val="center"/>
        <w:rPr>
          <w:b/>
          <w:sz w:val="28"/>
          <w:szCs w:val="28"/>
        </w:rPr>
      </w:pPr>
    </w:p>
    <w:p w14:paraId="3FA0F479" w14:textId="77777777" w:rsidR="00F81DFC" w:rsidRDefault="00F81DFC" w:rsidP="00233854">
      <w:pPr>
        <w:spacing w:line="276" w:lineRule="auto"/>
        <w:jc w:val="center"/>
        <w:rPr>
          <w:b/>
          <w:sz w:val="28"/>
          <w:szCs w:val="28"/>
        </w:rPr>
      </w:pPr>
    </w:p>
    <w:p w14:paraId="1CCF94C9" w14:textId="77777777" w:rsidR="00F81DFC" w:rsidRDefault="00F81DFC" w:rsidP="00233854">
      <w:pPr>
        <w:spacing w:line="276" w:lineRule="auto"/>
        <w:jc w:val="center"/>
        <w:rPr>
          <w:b/>
          <w:sz w:val="28"/>
          <w:szCs w:val="28"/>
        </w:rPr>
      </w:pPr>
    </w:p>
    <w:p w14:paraId="628B99CA" w14:textId="77777777" w:rsidR="00F81DFC" w:rsidRDefault="00F81DFC" w:rsidP="00233854">
      <w:pPr>
        <w:spacing w:line="276" w:lineRule="auto"/>
        <w:jc w:val="center"/>
        <w:rPr>
          <w:b/>
          <w:sz w:val="28"/>
          <w:szCs w:val="28"/>
        </w:rPr>
      </w:pPr>
    </w:p>
    <w:p w14:paraId="2097D21F" w14:textId="77777777" w:rsidR="00F81DFC" w:rsidRDefault="00F81DFC" w:rsidP="00233854">
      <w:pPr>
        <w:spacing w:line="276" w:lineRule="auto"/>
        <w:jc w:val="center"/>
        <w:rPr>
          <w:b/>
          <w:sz w:val="28"/>
          <w:szCs w:val="28"/>
        </w:rPr>
      </w:pPr>
    </w:p>
    <w:p w14:paraId="7B64ACC6" w14:textId="77777777" w:rsidR="00F81DFC" w:rsidRDefault="00F81DFC" w:rsidP="00233854">
      <w:pPr>
        <w:spacing w:line="276" w:lineRule="auto"/>
        <w:jc w:val="center"/>
        <w:rPr>
          <w:b/>
          <w:sz w:val="28"/>
          <w:szCs w:val="28"/>
        </w:rPr>
      </w:pPr>
    </w:p>
    <w:p w14:paraId="60452D00" w14:textId="77777777" w:rsidR="00F81DFC" w:rsidRDefault="00F81DFC" w:rsidP="00233854">
      <w:pPr>
        <w:spacing w:line="276" w:lineRule="auto"/>
        <w:jc w:val="center"/>
        <w:rPr>
          <w:b/>
          <w:sz w:val="28"/>
          <w:szCs w:val="28"/>
        </w:rPr>
      </w:pPr>
    </w:p>
    <w:p w14:paraId="58DC499E" w14:textId="77777777" w:rsidR="00F81DFC" w:rsidRDefault="00F81DFC" w:rsidP="00233854">
      <w:pPr>
        <w:spacing w:line="276" w:lineRule="auto"/>
        <w:jc w:val="center"/>
        <w:rPr>
          <w:b/>
          <w:sz w:val="28"/>
          <w:szCs w:val="28"/>
        </w:rPr>
      </w:pPr>
    </w:p>
    <w:p w14:paraId="16010C77" w14:textId="77777777" w:rsidR="00F81DFC" w:rsidRDefault="00F81DFC" w:rsidP="00233854">
      <w:pPr>
        <w:spacing w:line="276" w:lineRule="auto"/>
        <w:jc w:val="center"/>
        <w:rPr>
          <w:b/>
          <w:sz w:val="28"/>
          <w:szCs w:val="28"/>
        </w:rPr>
      </w:pPr>
    </w:p>
    <w:p w14:paraId="4147F172" w14:textId="77777777" w:rsidR="00F81DFC" w:rsidRDefault="00F81DFC" w:rsidP="00233854">
      <w:pPr>
        <w:spacing w:line="276" w:lineRule="auto"/>
        <w:jc w:val="center"/>
        <w:rPr>
          <w:b/>
          <w:sz w:val="28"/>
          <w:szCs w:val="28"/>
        </w:rPr>
      </w:pPr>
    </w:p>
    <w:p w14:paraId="00066F72" w14:textId="77777777" w:rsidR="00F81DFC" w:rsidRDefault="00F81DFC" w:rsidP="00233854">
      <w:pPr>
        <w:spacing w:line="276" w:lineRule="auto"/>
        <w:jc w:val="center"/>
        <w:rPr>
          <w:b/>
          <w:sz w:val="28"/>
          <w:szCs w:val="28"/>
        </w:rPr>
      </w:pPr>
    </w:p>
    <w:p w14:paraId="11EE1167" w14:textId="77777777" w:rsidR="00F81DFC" w:rsidRDefault="00F81DFC" w:rsidP="00233854">
      <w:pPr>
        <w:spacing w:line="276" w:lineRule="auto"/>
        <w:jc w:val="center"/>
        <w:rPr>
          <w:b/>
          <w:sz w:val="28"/>
          <w:szCs w:val="28"/>
        </w:rPr>
      </w:pPr>
    </w:p>
    <w:p w14:paraId="7EACAB9C" w14:textId="77777777" w:rsidR="00233854" w:rsidRPr="00CD0F9F" w:rsidRDefault="00233854" w:rsidP="00233854">
      <w:pPr>
        <w:spacing w:line="276" w:lineRule="auto"/>
        <w:jc w:val="center"/>
        <w:rPr>
          <w:b/>
          <w:sz w:val="28"/>
          <w:szCs w:val="28"/>
        </w:rPr>
      </w:pPr>
      <w:r w:rsidRPr="00CD0F9F">
        <w:rPr>
          <w:b/>
          <w:sz w:val="28"/>
          <w:szCs w:val="28"/>
        </w:rPr>
        <w:t>ANUNȚ DE INTENȚIE</w:t>
      </w:r>
    </w:p>
    <w:p w14:paraId="41406CFE" w14:textId="77777777" w:rsidR="00233854" w:rsidRPr="004B32D4" w:rsidRDefault="00233854" w:rsidP="00233854">
      <w:pPr>
        <w:spacing w:line="276" w:lineRule="auto"/>
        <w:jc w:val="center"/>
      </w:pPr>
      <w:r w:rsidRPr="004B32D4">
        <w:t xml:space="preserve">Nr. </w:t>
      </w:r>
      <w:r>
        <w:t xml:space="preserve">01 din </w:t>
      </w:r>
      <w:r w:rsidRPr="005B036B">
        <w:rPr>
          <w:u w:val="single"/>
        </w:rPr>
        <w:t>21.01.2026</w:t>
      </w:r>
      <w:r w:rsidRPr="004B32D4">
        <w:t xml:space="preserve"> </w:t>
      </w:r>
    </w:p>
    <w:p w14:paraId="5FA226B6" w14:textId="77777777" w:rsidR="00233854" w:rsidRPr="004B32D4" w:rsidRDefault="00233854" w:rsidP="00233854">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233854" w:rsidRPr="00C014D5" w14:paraId="426823CA" w14:textId="77777777" w:rsidTr="00F81DFC">
        <w:tc>
          <w:tcPr>
            <w:tcW w:w="5949" w:type="dxa"/>
            <w:shd w:val="clear" w:color="auto" w:fill="F2F2F2" w:themeFill="background1" w:themeFillShade="F2"/>
          </w:tcPr>
          <w:p w14:paraId="6AB3F72C" w14:textId="77777777" w:rsidR="00233854" w:rsidRPr="004B32D4" w:rsidRDefault="00233854" w:rsidP="00233854">
            <w:pPr>
              <w:spacing w:line="276" w:lineRule="auto"/>
              <w:jc w:val="both"/>
            </w:pPr>
            <w:r w:rsidRPr="004B32D4">
              <w:t>Denumirea autorității contractante</w:t>
            </w:r>
          </w:p>
        </w:tc>
        <w:tc>
          <w:tcPr>
            <w:tcW w:w="3969" w:type="dxa"/>
            <w:vAlign w:val="center"/>
          </w:tcPr>
          <w:p w14:paraId="151E31C6" w14:textId="77777777" w:rsidR="00233854" w:rsidRPr="004B32D4" w:rsidRDefault="00233854" w:rsidP="00F81DFC">
            <w:pPr>
              <w:spacing w:line="276" w:lineRule="auto"/>
            </w:pPr>
            <w:r w:rsidRPr="005B036B">
              <w:t>PRIMARIA COMUNEI HORESTI</w:t>
            </w:r>
          </w:p>
        </w:tc>
      </w:tr>
      <w:tr w:rsidR="00233854" w:rsidRPr="00C014D5" w14:paraId="03575251" w14:textId="77777777" w:rsidTr="00F81DFC">
        <w:tc>
          <w:tcPr>
            <w:tcW w:w="5949" w:type="dxa"/>
            <w:shd w:val="clear" w:color="auto" w:fill="F2F2F2" w:themeFill="background1" w:themeFillShade="F2"/>
          </w:tcPr>
          <w:p w14:paraId="3031D254" w14:textId="77777777" w:rsidR="00233854" w:rsidRPr="004B32D4" w:rsidRDefault="00233854" w:rsidP="00233854">
            <w:pPr>
              <w:spacing w:line="276" w:lineRule="auto"/>
              <w:jc w:val="both"/>
            </w:pPr>
            <w:r w:rsidRPr="004B32D4">
              <w:t>IDNO</w:t>
            </w:r>
          </w:p>
        </w:tc>
        <w:tc>
          <w:tcPr>
            <w:tcW w:w="3969" w:type="dxa"/>
            <w:vAlign w:val="center"/>
          </w:tcPr>
          <w:p w14:paraId="025EA11C" w14:textId="77777777" w:rsidR="00233854" w:rsidRPr="004B32D4" w:rsidRDefault="00233854" w:rsidP="00F81DFC">
            <w:pPr>
              <w:spacing w:line="276" w:lineRule="auto"/>
            </w:pPr>
            <w:r w:rsidRPr="005B036B">
              <w:t>s.Horeşti (r-l Făleşti)</w:t>
            </w:r>
          </w:p>
        </w:tc>
      </w:tr>
      <w:tr w:rsidR="00233854" w:rsidRPr="00C014D5" w14:paraId="773BD6ED" w14:textId="77777777" w:rsidTr="00F81DFC">
        <w:tc>
          <w:tcPr>
            <w:tcW w:w="5949" w:type="dxa"/>
            <w:shd w:val="clear" w:color="auto" w:fill="F2F2F2" w:themeFill="background1" w:themeFillShade="F2"/>
          </w:tcPr>
          <w:p w14:paraId="47FDA82C" w14:textId="77777777" w:rsidR="00233854" w:rsidRPr="004B32D4" w:rsidRDefault="00233854" w:rsidP="00233854">
            <w:pPr>
              <w:spacing w:line="276" w:lineRule="auto"/>
              <w:jc w:val="both"/>
            </w:pPr>
            <w:r w:rsidRPr="004B32D4">
              <w:t>Adresa</w:t>
            </w:r>
          </w:p>
        </w:tc>
        <w:tc>
          <w:tcPr>
            <w:tcW w:w="3969" w:type="dxa"/>
            <w:vAlign w:val="center"/>
          </w:tcPr>
          <w:p w14:paraId="69297A0B" w14:textId="77777777" w:rsidR="00233854" w:rsidRPr="004B32D4" w:rsidRDefault="00233854" w:rsidP="00F81DFC">
            <w:pPr>
              <w:spacing w:line="276" w:lineRule="auto"/>
            </w:pPr>
            <w:r w:rsidRPr="005B036B">
              <w:t>1007601002164</w:t>
            </w:r>
          </w:p>
        </w:tc>
      </w:tr>
      <w:tr w:rsidR="00233854" w:rsidRPr="00C014D5" w14:paraId="41EED291" w14:textId="77777777" w:rsidTr="00F81DFC">
        <w:tc>
          <w:tcPr>
            <w:tcW w:w="5949" w:type="dxa"/>
            <w:shd w:val="clear" w:color="auto" w:fill="F2F2F2" w:themeFill="background1" w:themeFillShade="F2"/>
          </w:tcPr>
          <w:p w14:paraId="4DB1479F" w14:textId="77777777" w:rsidR="00233854" w:rsidRPr="004B32D4" w:rsidRDefault="00233854" w:rsidP="00233854">
            <w:pPr>
              <w:spacing w:line="276" w:lineRule="auto"/>
              <w:jc w:val="both"/>
            </w:pPr>
            <w:r w:rsidRPr="004B32D4">
              <w:t>Numărul de telefon/fax</w:t>
            </w:r>
          </w:p>
        </w:tc>
        <w:tc>
          <w:tcPr>
            <w:tcW w:w="3969" w:type="dxa"/>
            <w:vAlign w:val="center"/>
          </w:tcPr>
          <w:p w14:paraId="25156C77" w14:textId="77777777" w:rsidR="00233854" w:rsidRPr="004B32D4" w:rsidRDefault="00233854" w:rsidP="00F81DFC">
            <w:pPr>
              <w:spacing w:line="276" w:lineRule="auto"/>
            </w:pPr>
            <w:r w:rsidRPr="005B036B">
              <w:t>+37325977138</w:t>
            </w:r>
            <w:r>
              <w:t>, +</w:t>
            </w:r>
            <w:r w:rsidRPr="005B036B">
              <w:t>37325977138</w:t>
            </w:r>
          </w:p>
        </w:tc>
      </w:tr>
      <w:tr w:rsidR="00233854" w:rsidRPr="00C014D5" w14:paraId="38C373BC" w14:textId="77777777" w:rsidTr="00F81DFC">
        <w:tc>
          <w:tcPr>
            <w:tcW w:w="5949" w:type="dxa"/>
            <w:shd w:val="clear" w:color="auto" w:fill="F2F2F2" w:themeFill="background1" w:themeFillShade="F2"/>
          </w:tcPr>
          <w:p w14:paraId="0210ED81" w14:textId="77777777" w:rsidR="00233854" w:rsidRPr="004B32D4" w:rsidRDefault="00233854" w:rsidP="00233854">
            <w:pPr>
              <w:spacing w:line="276" w:lineRule="auto"/>
              <w:jc w:val="both"/>
            </w:pPr>
            <w:r w:rsidRPr="004B32D4">
              <w:t xml:space="preserve">Adresa de e-mail </w:t>
            </w:r>
            <w:r w:rsidRPr="00C014D5">
              <w:t>ale autorității contractante</w:t>
            </w:r>
          </w:p>
        </w:tc>
        <w:tc>
          <w:tcPr>
            <w:tcW w:w="3969" w:type="dxa"/>
            <w:vAlign w:val="center"/>
          </w:tcPr>
          <w:p w14:paraId="5E7425C2" w14:textId="77777777" w:rsidR="00233854" w:rsidRPr="005B036B" w:rsidRDefault="00233854" w:rsidP="00F81DFC">
            <w:pPr>
              <w:spacing w:line="276" w:lineRule="auto"/>
            </w:pPr>
            <w:r w:rsidRPr="005B036B">
              <w:t>horestiprimaria@gmail.com</w:t>
            </w:r>
          </w:p>
          <w:p w14:paraId="28D970A7" w14:textId="77777777" w:rsidR="00233854" w:rsidRPr="004B32D4" w:rsidRDefault="00233854" w:rsidP="00F81DFC">
            <w:pPr>
              <w:spacing w:line="276" w:lineRule="auto"/>
            </w:pPr>
            <w:r w:rsidRPr="005B036B">
              <w:t>primaria.horesti@apl.gov.md</w:t>
            </w:r>
          </w:p>
        </w:tc>
      </w:tr>
      <w:tr w:rsidR="00233854" w:rsidRPr="00C014D5" w14:paraId="7B925046" w14:textId="77777777" w:rsidTr="00F81DFC">
        <w:tc>
          <w:tcPr>
            <w:tcW w:w="5949" w:type="dxa"/>
            <w:shd w:val="clear" w:color="auto" w:fill="F2F2F2" w:themeFill="background1" w:themeFillShade="F2"/>
          </w:tcPr>
          <w:p w14:paraId="3D3BCE8F" w14:textId="77777777" w:rsidR="00233854" w:rsidRPr="004B32D4" w:rsidRDefault="00233854" w:rsidP="00233854">
            <w:pPr>
              <w:spacing w:line="276" w:lineRule="auto"/>
              <w:jc w:val="both"/>
            </w:pPr>
            <w:r w:rsidRPr="004B32D4">
              <w:t xml:space="preserve">Adresa de internet </w:t>
            </w:r>
            <w:r w:rsidRPr="00C014D5">
              <w:t>ale autorității contractante</w:t>
            </w:r>
          </w:p>
        </w:tc>
        <w:tc>
          <w:tcPr>
            <w:tcW w:w="3969" w:type="dxa"/>
            <w:vAlign w:val="center"/>
          </w:tcPr>
          <w:p w14:paraId="3A7026EE" w14:textId="77777777" w:rsidR="00233854" w:rsidRPr="004B32D4" w:rsidRDefault="00233854" w:rsidP="00F81DFC">
            <w:pPr>
              <w:spacing w:line="276" w:lineRule="auto"/>
            </w:pPr>
            <w:r>
              <w:t>horesti.primaria.info</w:t>
            </w:r>
          </w:p>
        </w:tc>
      </w:tr>
      <w:tr w:rsidR="00233854" w:rsidRPr="00C014D5" w14:paraId="45562D7D" w14:textId="77777777" w:rsidTr="00F81DFC">
        <w:tc>
          <w:tcPr>
            <w:tcW w:w="5949" w:type="dxa"/>
            <w:shd w:val="clear" w:color="auto" w:fill="F2F2F2" w:themeFill="background1" w:themeFillShade="F2"/>
          </w:tcPr>
          <w:p w14:paraId="371E8923" w14:textId="77777777" w:rsidR="00233854" w:rsidRPr="004B32D4" w:rsidRDefault="00233854" w:rsidP="00233854">
            <w:pPr>
              <w:spacing w:line="276" w:lineRule="auto"/>
              <w:jc w:val="both"/>
            </w:pPr>
            <w:r w:rsidRPr="004B32D4">
              <w:t>Perso</w:t>
            </w:r>
            <w:r w:rsidRPr="00C014D5">
              <w:t>a</w:t>
            </w:r>
            <w:r w:rsidRPr="004B32D4">
              <w:t>na de contact, numărul de telefon</w:t>
            </w:r>
            <w:r w:rsidRPr="00C014D5">
              <w:t>/e-mail</w:t>
            </w:r>
          </w:p>
        </w:tc>
        <w:tc>
          <w:tcPr>
            <w:tcW w:w="3969" w:type="dxa"/>
            <w:vAlign w:val="center"/>
          </w:tcPr>
          <w:p w14:paraId="297FD95C" w14:textId="77777777" w:rsidR="00233854" w:rsidRDefault="00233854" w:rsidP="00F81DFC">
            <w:pPr>
              <w:spacing w:line="276" w:lineRule="auto"/>
            </w:pPr>
            <w:r>
              <w:t>Revenco Elena,+37368282832,</w:t>
            </w:r>
          </w:p>
          <w:p w14:paraId="28C26980" w14:textId="77777777" w:rsidR="00233854" w:rsidRPr="004B32D4" w:rsidRDefault="00233854" w:rsidP="00F81DFC">
            <w:pPr>
              <w:spacing w:line="276" w:lineRule="auto"/>
            </w:pPr>
            <w:r>
              <w:t>e.revenco70@gmail.com</w:t>
            </w:r>
          </w:p>
        </w:tc>
      </w:tr>
      <w:tr w:rsidR="00233854" w:rsidRPr="00C014D5" w14:paraId="505E586F" w14:textId="77777777" w:rsidTr="00F81DFC">
        <w:tc>
          <w:tcPr>
            <w:tcW w:w="5949" w:type="dxa"/>
            <w:shd w:val="clear" w:color="auto" w:fill="F2F2F2" w:themeFill="background1" w:themeFillShade="F2"/>
          </w:tcPr>
          <w:p w14:paraId="161BF406" w14:textId="77777777" w:rsidR="00233854" w:rsidRPr="004B32D4" w:rsidRDefault="00233854" w:rsidP="00233854">
            <w:pPr>
              <w:spacing w:line="276" w:lineRule="auto"/>
              <w:jc w:val="both"/>
            </w:pPr>
            <w:r w:rsidRPr="004B32D4">
              <w:t>Adresa de e-mail sau de internet de la care se va putea obține accesul liber, direct, total și gratuit la documentația de atribuire</w:t>
            </w:r>
          </w:p>
          <w:p w14:paraId="496D34F7" w14:textId="77777777" w:rsidR="00233854" w:rsidRPr="00CD0F9F" w:rsidRDefault="00233854" w:rsidP="0023385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7D95B6B4" w14:textId="77777777" w:rsidR="00233854" w:rsidRPr="005B036B" w:rsidRDefault="00233854" w:rsidP="00F81DFC">
            <w:pPr>
              <w:spacing w:line="276" w:lineRule="auto"/>
            </w:pPr>
            <w:r w:rsidRPr="005B036B">
              <w:t>horestiprimaria@gmail.com</w:t>
            </w:r>
          </w:p>
          <w:p w14:paraId="738F0276" w14:textId="77777777" w:rsidR="00233854" w:rsidRPr="004B32D4" w:rsidRDefault="00233854" w:rsidP="00F81DFC">
            <w:pPr>
              <w:spacing w:line="276" w:lineRule="auto"/>
            </w:pPr>
            <w:r w:rsidRPr="005B036B">
              <w:t>primaria.horesti@apl.gov.md</w:t>
            </w:r>
          </w:p>
        </w:tc>
      </w:tr>
      <w:tr w:rsidR="00233854" w:rsidRPr="00C014D5" w14:paraId="58BFE0AD" w14:textId="77777777" w:rsidTr="00F81DFC">
        <w:tc>
          <w:tcPr>
            <w:tcW w:w="5949" w:type="dxa"/>
            <w:shd w:val="clear" w:color="auto" w:fill="F2F2F2" w:themeFill="background1" w:themeFillShade="F2"/>
          </w:tcPr>
          <w:p w14:paraId="4E7385FF" w14:textId="77777777" w:rsidR="00233854" w:rsidRPr="004B32D4" w:rsidRDefault="00233854" w:rsidP="00233854">
            <w:pPr>
              <w:spacing w:line="276" w:lineRule="auto"/>
              <w:jc w:val="both"/>
            </w:pPr>
            <w:r w:rsidRPr="004B32D4">
              <w:t>Tipul autorității contractante și obiectul principal de activitate</w:t>
            </w:r>
          </w:p>
          <w:p w14:paraId="40E86226" w14:textId="77777777" w:rsidR="00233854" w:rsidRPr="00CD0F9F" w:rsidRDefault="00233854" w:rsidP="0023385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2E0A35D4" w14:textId="77777777" w:rsidR="00233854" w:rsidRPr="004B32D4" w:rsidRDefault="00233854" w:rsidP="00F81DFC">
            <w:pPr>
              <w:spacing w:line="276" w:lineRule="auto"/>
            </w:pPr>
            <w:r w:rsidRPr="005B036B">
              <w:t>Administrație Publică Locală de nivelul I, promovarea intereselor și soluționarea problemelor populației unității administrativ teritoriale</w:t>
            </w:r>
          </w:p>
        </w:tc>
      </w:tr>
    </w:tbl>
    <w:p w14:paraId="541B44CF" w14:textId="77777777" w:rsidR="00233854" w:rsidRPr="00E84B8B" w:rsidRDefault="00233854" w:rsidP="00233854">
      <w:pPr>
        <w:pStyle w:val="a"/>
        <w:numPr>
          <w:ilvl w:val="0"/>
          <w:numId w:val="22"/>
        </w:numPr>
        <w:tabs>
          <w:tab w:val="clear" w:pos="1134"/>
        </w:tabs>
        <w:spacing w:before="240" w:after="160" w:line="276" w:lineRule="auto"/>
        <w:contextualSpacing/>
      </w:pPr>
      <w:r w:rsidRPr="00E84B8B">
        <w:rPr>
          <w:b/>
        </w:rPr>
        <w:t>Informații despre obiectul achiziției</w:t>
      </w:r>
      <w:r w:rsidRPr="00E84B8B">
        <w:t>:</w:t>
      </w:r>
    </w:p>
    <w:tbl>
      <w:tblPr>
        <w:tblW w:w="10206" w:type="dxa"/>
        <w:tblInd w:w="-5" w:type="dxa"/>
        <w:tblLayout w:type="fixed"/>
        <w:tblLook w:val="04A0" w:firstRow="1" w:lastRow="0" w:firstColumn="1" w:lastColumn="0" w:noHBand="0" w:noVBand="1"/>
      </w:tblPr>
      <w:tblGrid>
        <w:gridCol w:w="567"/>
        <w:gridCol w:w="1134"/>
        <w:gridCol w:w="2268"/>
        <w:gridCol w:w="1276"/>
        <w:gridCol w:w="3260"/>
        <w:gridCol w:w="1701"/>
      </w:tblGrid>
      <w:tr w:rsidR="00233854" w:rsidRPr="001E3F00" w14:paraId="0B2AAD3B" w14:textId="77777777" w:rsidTr="0023385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2B8B9F" w14:textId="77777777" w:rsidR="00233854" w:rsidRPr="001E3F00" w:rsidRDefault="00233854" w:rsidP="00233854">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8251B" w14:textId="77777777" w:rsidR="00233854" w:rsidRPr="001E3F00" w:rsidRDefault="00233854" w:rsidP="00233854">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46E8E" w14:textId="77777777" w:rsidR="00233854" w:rsidRPr="001E3F00" w:rsidRDefault="00233854" w:rsidP="00233854">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A1E6B9" w14:textId="77777777" w:rsidR="00233854" w:rsidRPr="001E3F00" w:rsidRDefault="00233854" w:rsidP="00233854">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D1655" w14:textId="77777777" w:rsidR="00233854" w:rsidRPr="001E3F00" w:rsidRDefault="00233854" w:rsidP="00233854">
            <w:pPr>
              <w:spacing w:line="276" w:lineRule="auto"/>
              <w:jc w:val="center"/>
            </w:pPr>
            <w:r w:rsidRPr="001E3F00">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EA488" w14:textId="77777777" w:rsidR="00233854" w:rsidRPr="001E3F00" w:rsidRDefault="00233854" w:rsidP="00233854">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233854" w:rsidRPr="002B402B" w14:paraId="5E4F254F" w14:textId="77777777" w:rsidTr="00233854">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447045" w14:textId="77777777" w:rsidR="00233854" w:rsidRPr="00CD0F9F" w:rsidRDefault="00233854" w:rsidP="00233854">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93FDF9" w14:textId="77777777" w:rsidR="00233854" w:rsidRPr="002B402B" w:rsidRDefault="00233854" w:rsidP="00233854">
            <w:pPr>
              <w:ind w:left="113" w:right="113"/>
              <w:jc w:val="center"/>
            </w:pPr>
            <w:r w:rsidRPr="002B402B">
              <w:t>45233121-3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8343D9" w14:textId="77777777" w:rsidR="00233854" w:rsidRPr="002B402B" w:rsidRDefault="00233854" w:rsidP="00233854">
            <w:pPr>
              <w:spacing w:line="276" w:lineRule="auto"/>
            </w:pPr>
            <w:r w:rsidRPr="002B402B">
              <w:t>Lucrări de reparație a drumului central din s. Horești (L261 G60-Taxobeni, tronsonul km 2+00+2+760)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CEC88E" w14:textId="77777777" w:rsidR="00233854" w:rsidRPr="002B402B" w:rsidRDefault="00233854" w:rsidP="00233854">
            <w:pPr>
              <w:spacing w:line="276" w:lineRule="auto"/>
              <w:jc w:val="center"/>
            </w:pPr>
            <w:r w:rsidRPr="002B402B">
              <w:t>1/buc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F0B8A5" w14:textId="77777777" w:rsidR="00233854" w:rsidRPr="002B402B" w:rsidRDefault="00233854" w:rsidP="00233854">
            <w:pPr>
              <w:spacing w:line="276" w:lineRule="auto"/>
              <w:jc w:val="both"/>
            </w:pPr>
            <w:r w:rsidRPr="002B402B">
              <w:t>Lucrări de reparație a drumului central din s. Horești (L261 G60-Taxobeni, tronsonul km 2+00+2+760) prin executarea l</w:t>
            </w:r>
            <w:r w:rsidRPr="002B402B">
              <w:rPr>
                <w:bCs/>
                <w:lang w:val="en-US"/>
              </w:rPr>
              <w:t>ucrarilor de reparatie a drumului, L=760m, b=6m (inclusiv Statia de asteptare a transportului public - 50m2) amenajare trotuarului</w:t>
            </w:r>
            <w:r>
              <w:rPr>
                <w:bCs/>
                <w:lang w:val="en-US"/>
              </w:rPr>
              <w:t>. instalarea indicatoarelor rutiere</w:t>
            </w:r>
            <w:r w:rsidRPr="002B402B">
              <w:rPr>
                <w:bCs/>
                <w:lang w:val="en-US"/>
              </w:rPr>
              <w:t xml:space="preserve"> conform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E8493E" w14:textId="77777777" w:rsidR="00233854" w:rsidRPr="002B402B" w:rsidRDefault="00233854" w:rsidP="00233854">
            <w:pPr>
              <w:jc w:val="center"/>
              <w:rPr>
                <w:lang w:val="en-US"/>
              </w:rPr>
            </w:pPr>
            <w:r>
              <w:rPr>
                <w:lang w:val="en-US"/>
              </w:rPr>
              <w:t>3 998 050,00</w:t>
            </w:r>
          </w:p>
          <w:p w14:paraId="0B4E84F3" w14:textId="77777777" w:rsidR="00233854" w:rsidRPr="002B402B" w:rsidRDefault="00233854" w:rsidP="00233854">
            <w:pPr>
              <w:spacing w:line="276" w:lineRule="auto"/>
              <w:jc w:val="center"/>
            </w:pPr>
          </w:p>
        </w:tc>
      </w:tr>
    </w:tbl>
    <w:p w14:paraId="1D572909" w14:textId="77777777" w:rsidR="00233854" w:rsidRDefault="00233854" w:rsidP="00233854">
      <w:pPr>
        <w:pStyle w:val="a"/>
        <w:numPr>
          <w:ilvl w:val="0"/>
          <w:numId w:val="0"/>
        </w:numPr>
        <w:spacing w:before="240" w:line="276" w:lineRule="auto"/>
        <w:ind w:left="1080"/>
        <w:rPr>
          <w:b/>
        </w:rPr>
      </w:pPr>
    </w:p>
    <w:p w14:paraId="33CDEFE0" w14:textId="77777777" w:rsidR="00233854" w:rsidRDefault="00233854" w:rsidP="00233854">
      <w:pPr>
        <w:pStyle w:val="a"/>
        <w:numPr>
          <w:ilvl w:val="0"/>
          <w:numId w:val="0"/>
        </w:numPr>
        <w:spacing w:before="240" w:line="276" w:lineRule="auto"/>
        <w:ind w:left="1080"/>
        <w:rPr>
          <w:b/>
        </w:rPr>
      </w:pPr>
    </w:p>
    <w:p w14:paraId="7E78214A" w14:textId="77777777" w:rsidR="00233854" w:rsidRPr="001E3F00" w:rsidRDefault="00233854" w:rsidP="00233854">
      <w:pPr>
        <w:pStyle w:val="a"/>
        <w:numPr>
          <w:ilvl w:val="0"/>
          <w:numId w:val="22"/>
        </w:numPr>
        <w:tabs>
          <w:tab w:val="clear" w:pos="1134"/>
        </w:tabs>
        <w:spacing w:before="240" w:after="160" w:line="276" w:lineRule="auto"/>
        <w:rPr>
          <w:b/>
        </w:rPr>
      </w:pPr>
      <w:r w:rsidRPr="001E3F00">
        <w:rPr>
          <w:b/>
        </w:rPr>
        <w:lastRenderedPageBreak/>
        <w:t xml:space="preserve">Condiții de participare </w:t>
      </w:r>
      <w:r w:rsidRPr="001E3F00">
        <w:rPr>
          <w:i/>
        </w:rPr>
        <w:t>(în măsura în care sunt deja cunoscute)</w:t>
      </w:r>
      <w:r w:rsidRPr="001E3F00">
        <w:rPr>
          <w:b/>
        </w:rPr>
        <w:t>:</w:t>
      </w:r>
    </w:p>
    <w:tbl>
      <w:tblPr>
        <w:tblStyle w:val="af1"/>
        <w:tblW w:w="9923" w:type="dxa"/>
        <w:tblInd w:w="-5" w:type="dxa"/>
        <w:tblLook w:val="04A0" w:firstRow="1" w:lastRow="0" w:firstColumn="1" w:lastColumn="0" w:noHBand="0" w:noVBand="1"/>
      </w:tblPr>
      <w:tblGrid>
        <w:gridCol w:w="5954"/>
        <w:gridCol w:w="3969"/>
      </w:tblGrid>
      <w:tr w:rsidR="00233854" w:rsidRPr="001E3F00" w14:paraId="4D627E2B" w14:textId="77777777" w:rsidTr="00233854">
        <w:tc>
          <w:tcPr>
            <w:tcW w:w="5954" w:type="dxa"/>
            <w:shd w:val="clear" w:color="auto" w:fill="F2F2F2" w:themeFill="background1" w:themeFillShade="F2"/>
          </w:tcPr>
          <w:p w14:paraId="61A20792" w14:textId="77777777" w:rsidR="00233854" w:rsidRPr="001E3F00" w:rsidRDefault="00233854" w:rsidP="00233854">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20095744" w14:textId="77777777" w:rsidR="00233854" w:rsidRPr="001E3F00" w:rsidRDefault="00233854" w:rsidP="00233854">
            <w:pPr>
              <w:spacing w:line="276" w:lineRule="auto"/>
              <w:jc w:val="both"/>
            </w:pPr>
            <w:r w:rsidRPr="001E3F00">
              <w:t xml:space="preserve">Nu </w:t>
            </w:r>
            <w:r w:rsidRPr="002B402B">
              <w:rPr>
                <w:shd w:val="clear" w:color="auto" w:fill="000000" w:themeFill="text1"/>
              </w:rPr>
              <w:t>□</w:t>
            </w:r>
          </w:p>
          <w:p w14:paraId="21657C69" w14:textId="77777777" w:rsidR="00233854" w:rsidRPr="001E3F00" w:rsidRDefault="00233854" w:rsidP="00233854">
            <w:pPr>
              <w:pStyle w:val="a"/>
              <w:spacing w:line="276" w:lineRule="auto"/>
              <w:ind w:left="0"/>
            </w:pPr>
            <w:r w:rsidRPr="001E3F00">
              <w:t>Da □</w:t>
            </w:r>
          </w:p>
        </w:tc>
      </w:tr>
      <w:tr w:rsidR="00233854" w:rsidRPr="001E3F00" w14:paraId="7A34CF0D" w14:textId="77777777" w:rsidTr="00233854">
        <w:tc>
          <w:tcPr>
            <w:tcW w:w="5954" w:type="dxa"/>
            <w:shd w:val="clear" w:color="auto" w:fill="F2F2F2" w:themeFill="background1" w:themeFillShade="F2"/>
          </w:tcPr>
          <w:p w14:paraId="568F1009" w14:textId="77777777" w:rsidR="00233854" w:rsidRPr="001E3F00" w:rsidRDefault="00233854" w:rsidP="00233854">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49670FFF" w14:textId="77777777" w:rsidR="00233854" w:rsidRPr="001E3F00" w:rsidRDefault="00233854" w:rsidP="00233854">
            <w:pPr>
              <w:spacing w:line="276" w:lineRule="auto"/>
              <w:jc w:val="both"/>
            </w:pPr>
            <w:r w:rsidRPr="001E3F00">
              <w:t xml:space="preserve">Nu </w:t>
            </w:r>
            <w:r w:rsidRPr="002B402B">
              <w:rPr>
                <w:shd w:val="clear" w:color="auto" w:fill="000000" w:themeFill="text1"/>
              </w:rPr>
              <w:t>□</w:t>
            </w:r>
          </w:p>
          <w:p w14:paraId="11DD849A" w14:textId="77777777" w:rsidR="00233854" w:rsidRPr="001E3F00" w:rsidRDefault="00233854" w:rsidP="00233854">
            <w:pPr>
              <w:pStyle w:val="a"/>
              <w:spacing w:line="276" w:lineRule="auto"/>
              <w:ind w:left="0"/>
            </w:pPr>
            <w:r w:rsidRPr="001E3F00">
              <w:t>Da □</w:t>
            </w:r>
          </w:p>
        </w:tc>
      </w:tr>
      <w:tr w:rsidR="00233854" w:rsidRPr="001E3F00" w14:paraId="55BF59D5" w14:textId="77777777" w:rsidTr="00233854">
        <w:trPr>
          <w:trHeight w:val="435"/>
        </w:trPr>
        <w:tc>
          <w:tcPr>
            <w:tcW w:w="5954" w:type="dxa"/>
            <w:shd w:val="clear" w:color="auto" w:fill="F2F2F2" w:themeFill="background1" w:themeFillShade="F2"/>
          </w:tcPr>
          <w:p w14:paraId="56F80E06" w14:textId="77777777" w:rsidR="00233854" w:rsidRPr="001E3F00" w:rsidRDefault="00233854" w:rsidP="00233854">
            <w:pPr>
              <w:pStyle w:val="a"/>
              <w:spacing w:line="276" w:lineRule="auto"/>
              <w:ind w:left="0"/>
            </w:pPr>
            <w:r w:rsidRPr="001E3F00">
              <w:t>Scurtă descriere a criteriilor de selecție</w:t>
            </w:r>
          </w:p>
        </w:tc>
        <w:tc>
          <w:tcPr>
            <w:tcW w:w="3969" w:type="dxa"/>
          </w:tcPr>
          <w:p w14:paraId="053ED007" w14:textId="77777777" w:rsidR="00233854" w:rsidRPr="001E3F00" w:rsidRDefault="00233854" w:rsidP="00233854">
            <w:pPr>
              <w:pStyle w:val="a"/>
              <w:spacing w:line="276" w:lineRule="auto"/>
              <w:ind w:left="0"/>
            </w:pPr>
            <w:r w:rsidRPr="002B402B">
              <w:t>Prețul cel mai scăzut</w:t>
            </w:r>
          </w:p>
        </w:tc>
      </w:tr>
    </w:tbl>
    <w:p w14:paraId="28E6308C" w14:textId="77777777" w:rsidR="00233854" w:rsidRPr="00E84B8B" w:rsidRDefault="00233854" w:rsidP="00233854">
      <w:pPr>
        <w:pStyle w:val="a"/>
        <w:numPr>
          <w:ilvl w:val="0"/>
          <w:numId w:val="22"/>
        </w:numPr>
        <w:tabs>
          <w:tab w:val="clear" w:pos="1134"/>
        </w:tabs>
        <w:spacing w:before="240" w:after="160" w:line="276" w:lineRule="auto"/>
        <w:rPr>
          <w:b/>
        </w:rPr>
      </w:pPr>
      <w:r w:rsidRPr="00E84B8B">
        <w:rPr>
          <w:b/>
        </w:rPr>
        <w:t>Alte informații:</w:t>
      </w:r>
    </w:p>
    <w:tbl>
      <w:tblPr>
        <w:tblStyle w:val="af1"/>
        <w:tblW w:w="9923" w:type="dxa"/>
        <w:tblInd w:w="-5" w:type="dxa"/>
        <w:tblLook w:val="04A0" w:firstRow="1" w:lastRow="0" w:firstColumn="1" w:lastColumn="0" w:noHBand="0" w:noVBand="1"/>
      </w:tblPr>
      <w:tblGrid>
        <w:gridCol w:w="5812"/>
        <w:gridCol w:w="4111"/>
      </w:tblGrid>
      <w:tr w:rsidR="00233854" w:rsidRPr="00C014D5" w14:paraId="7A24DB1D" w14:textId="77777777" w:rsidTr="00233854">
        <w:tc>
          <w:tcPr>
            <w:tcW w:w="5812" w:type="dxa"/>
            <w:shd w:val="clear" w:color="auto" w:fill="F2F2F2" w:themeFill="background1" w:themeFillShade="F2"/>
          </w:tcPr>
          <w:p w14:paraId="21E1417B" w14:textId="77777777" w:rsidR="00233854" w:rsidRPr="00C014D5" w:rsidRDefault="00233854" w:rsidP="00233854">
            <w:pPr>
              <w:pStyle w:val="a"/>
              <w:spacing w:line="276" w:lineRule="auto"/>
              <w:ind w:left="0"/>
            </w:pPr>
            <w:r w:rsidRPr="00C014D5">
              <w:t>Data estimată pentru publicarea anunțului de participare pentru contractul/contractele la care se referă anunțul de intenție</w:t>
            </w:r>
          </w:p>
        </w:tc>
        <w:tc>
          <w:tcPr>
            <w:tcW w:w="4111" w:type="dxa"/>
            <w:vAlign w:val="center"/>
          </w:tcPr>
          <w:p w14:paraId="5999BE42" w14:textId="77777777" w:rsidR="00233854" w:rsidRPr="00C014D5" w:rsidRDefault="00233854" w:rsidP="00233854">
            <w:pPr>
              <w:pStyle w:val="a"/>
              <w:spacing w:line="276" w:lineRule="auto"/>
              <w:ind w:left="0"/>
            </w:pPr>
            <w:r>
              <w:t>28.01.2026</w:t>
            </w:r>
          </w:p>
        </w:tc>
      </w:tr>
      <w:tr w:rsidR="00233854" w:rsidRPr="00C014D5" w14:paraId="197030D9" w14:textId="77777777" w:rsidTr="00233854">
        <w:tc>
          <w:tcPr>
            <w:tcW w:w="5812" w:type="dxa"/>
            <w:shd w:val="clear" w:color="auto" w:fill="F2F2F2" w:themeFill="background1" w:themeFillShade="F2"/>
          </w:tcPr>
          <w:p w14:paraId="72F6F260" w14:textId="77777777" w:rsidR="00233854" w:rsidRPr="00C014D5" w:rsidRDefault="00233854" w:rsidP="00233854">
            <w:pPr>
              <w:pStyle w:val="a"/>
              <w:spacing w:line="276" w:lineRule="auto"/>
              <w:ind w:left="0"/>
            </w:pPr>
            <w:r w:rsidRPr="00C014D5">
              <w:t>Tehnici și instrumente specifice de atribuire utilizate</w:t>
            </w:r>
          </w:p>
        </w:tc>
        <w:tc>
          <w:tcPr>
            <w:tcW w:w="4111" w:type="dxa"/>
            <w:vAlign w:val="center"/>
          </w:tcPr>
          <w:p w14:paraId="06BD3D0C" w14:textId="77777777" w:rsidR="00233854" w:rsidRPr="00C014D5" w:rsidRDefault="00233854" w:rsidP="00233854">
            <w:pPr>
              <w:pStyle w:val="a"/>
              <w:spacing w:line="276" w:lineRule="auto"/>
              <w:ind w:left="0"/>
            </w:pPr>
            <w:r>
              <w:t>A</w:t>
            </w:r>
            <w:r w:rsidRPr="00C014D5">
              <w:t>cord-cadru □</w:t>
            </w:r>
          </w:p>
          <w:p w14:paraId="24DBA5B1" w14:textId="77777777" w:rsidR="00233854" w:rsidRPr="00C014D5" w:rsidRDefault="00233854" w:rsidP="00233854">
            <w:pPr>
              <w:pStyle w:val="a"/>
              <w:spacing w:line="276" w:lineRule="auto"/>
              <w:ind w:left="0"/>
            </w:pPr>
            <w:r>
              <w:t>S</w:t>
            </w:r>
            <w:r w:rsidRPr="00C014D5">
              <w:t>istem dinamic de achiziție □</w:t>
            </w:r>
          </w:p>
        </w:tc>
      </w:tr>
      <w:tr w:rsidR="00233854" w:rsidRPr="00C014D5" w14:paraId="4E46071E" w14:textId="77777777" w:rsidTr="00233854">
        <w:tc>
          <w:tcPr>
            <w:tcW w:w="5812" w:type="dxa"/>
            <w:shd w:val="clear" w:color="auto" w:fill="F2F2F2" w:themeFill="background1" w:themeFillShade="F2"/>
          </w:tcPr>
          <w:p w14:paraId="000EBB7E" w14:textId="77777777" w:rsidR="00233854" w:rsidRPr="00C014D5" w:rsidRDefault="00233854" w:rsidP="00233854">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503B8F43" w14:textId="77777777" w:rsidR="00233854" w:rsidRPr="00C014D5" w:rsidRDefault="00233854" w:rsidP="00233854">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vAlign w:val="center"/>
          </w:tcPr>
          <w:p w14:paraId="17F3E9EA" w14:textId="77777777" w:rsidR="00233854" w:rsidRPr="004B32D4" w:rsidRDefault="00233854" w:rsidP="00233854">
            <w:pPr>
              <w:spacing w:line="276" w:lineRule="auto"/>
            </w:pPr>
            <w:r w:rsidRPr="004B32D4">
              <w:t>Nu □</w:t>
            </w:r>
          </w:p>
          <w:p w14:paraId="03617EB1" w14:textId="77777777" w:rsidR="00233854" w:rsidRPr="00C014D5" w:rsidRDefault="00233854" w:rsidP="00233854">
            <w:pPr>
              <w:pStyle w:val="a"/>
              <w:spacing w:line="276" w:lineRule="auto"/>
              <w:ind w:left="0"/>
            </w:pPr>
            <w:r w:rsidRPr="004B32D4">
              <w:t>Da □</w:t>
            </w:r>
          </w:p>
        </w:tc>
      </w:tr>
      <w:tr w:rsidR="00233854" w:rsidRPr="00C014D5" w14:paraId="64BD9B90" w14:textId="77777777" w:rsidTr="00233854">
        <w:tc>
          <w:tcPr>
            <w:tcW w:w="5812" w:type="dxa"/>
            <w:shd w:val="clear" w:color="auto" w:fill="F2F2F2" w:themeFill="background1" w:themeFillShade="F2"/>
          </w:tcPr>
          <w:p w14:paraId="6F8BFA4A" w14:textId="77777777" w:rsidR="00233854" w:rsidRPr="00C014D5" w:rsidRDefault="00233854" w:rsidP="00233854">
            <w:pPr>
              <w:spacing w:line="276" w:lineRule="auto"/>
              <w:jc w:val="both"/>
            </w:pPr>
            <w:r w:rsidRPr="00C014D5">
              <w:t>Agenția Națională pentru Soluționarea Contestațiilor</w:t>
            </w:r>
          </w:p>
          <w:p w14:paraId="680DD467" w14:textId="77777777" w:rsidR="00233854" w:rsidRPr="00C014D5" w:rsidRDefault="00233854" w:rsidP="00233854">
            <w:pPr>
              <w:pStyle w:val="a"/>
              <w:spacing w:line="276" w:lineRule="auto"/>
              <w:ind w:left="0"/>
              <w:rPr>
                <w:lang w:eastAsia="zh-CN"/>
              </w:rPr>
            </w:pPr>
          </w:p>
        </w:tc>
        <w:tc>
          <w:tcPr>
            <w:tcW w:w="4111" w:type="dxa"/>
          </w:tcPr>
          <w:p w14:paraId="759A666E" w14:textId="77777777" w:rsidR="00233854" w:rsidRPr="00C014D5" w:rsidRDefault="00233854" w:rsidP="00233854">
            <w:pPr>
              <w:spacing w:line="276" w:lineRule="auto"/>
              <w:jc w:val="both"/>
            </w:pPr>
            <w:r w:rsidRPr="00C014D5">
              <w:t>mun. Chișinău, bd. Ștefan cel Mare și Sfânt, 124, MD-2001;</w:t>
            </w:r>
          </w:p>
          <w:p w14:paraId="3F588332" w14:textId="77777777" w:rsidR="00233854" w:rsidRDefault="00233854" w:rsidP="00233854">
            <w:pPr>
              <w:spacing w:line="276" w:lineRule="auto"/>
              <w:jc w:val="both"/>
            </w:pPr>
            <w:r w:rsidRPr="00C014D5">
              <w:t xml:space="preserve">tel/fax: (022) 820 652, 820-651 </w:t>
            </w:r>
          </w:p>
          <w:p w14:paraId="41ADEAF5" w14:textId="77777777" w:rsidR="00233854" w:rsidRPr="00C014D5" w:rsidRDefault="00233854" w:rsidP="00233854">
            <w:pPr>
              <w:spacing w:line="276" w:lineRule="auto"/>
              <w:jc w:val="both"/>
              <w:rPr>
                <w:rStyle w:val="af3"/>
                <w:rFonts w:eastAsiaTheme="majorEastAsia"/>
              </w:rPr>
            </w:pPr>
            <w:r>
              <w:t>e</w:t>
            </w:r>
            <w:r w:rsidRPr="00C014D5">
              <w:t xml:space="preserve">-mail: </w:t>
            </w:r>
            <w:hyperlink r:id="rId13" w:history="1">
              <w:r w:rsidRPr="00C014D5">
                <w:rPr>
                  <w:rStyle w:val="af3"/>
                  <w:rFonts w:eastAsiaTheme="majorEastAsia"/>
                </w:rPr>
                <w:t>contestatii@ansc.md</w:t>
              </w:r>
            </w:hyperlink>
          </w:p>
          <w:p w14:paraId="481B9205" w14:textId="77777777" w:rsidR="00233854" w:rsidRPr="00C014D5" w:rsidRDefault="00233854" w:rsidP="00233854">
            <w:pPr>
              <w:spacing w:line="276" w:lineRule="auto"/>
              <w:jc w:val="both"/>
            </w:pPr>
            <w:r>
              <w:t>pagina web</w:t>
            </w:r>
            <w:r w:rsidRPr="001E3F00">
              <w:t xml:space="preserve">: </w:t>
            </w:r>
            <w:r w:rsidRPr="00C014D5">
              <w:rPr>
                <w:rStyle w:val="af3"/>
                <w:rFonts w:eastAsiaTheme="majorEastAsia"/>
              </w:rPr>
              <w:t>www.ansc.md</w:t>
            </w:r>
          </w:p>
        </w:tc>
      </w:tr>
      <w:tr w:rsidR="00233854" w:rsidRPr="00C014D5" w14:paraId="6924A700" w14:textId="77777777" w:rsidTr="00233854">
        <w:tc>
          <w:tcPr>
            <w:tcW w:w="5812" w:type="dxa"/>
            <w:shd w:val="clear" w:color="auto" w:fill="F2F2F2" w:themeFill="background1" w:themeFillShade="F2"/>
          </w:tcPr>
          <w:p w14:paraId="5905C3AB" w14:textId="77777777" w:rsidR="00233854" w:rsidRPr="00C014D5" w:rsidRDefault="00233854" w:rsidP="00233854">
            <w:pPr>
              <w:pStyle w:val="a"/>
              <w:spacing w:line="276" w:lineRule="auto"/>
              <w:ind w:left="0"/>
              <w:rPr>
                <w:lang w:eastAsia="zh-CN"/>
              </w:rPr>
            </w:pPr>
            <w:r w:rsidRPr="00C014D5">
              <w:rPr>
                <w:lang w:eastAsia="zh-CN"/>
              </w:rPr>
              <w:t>Alte informații relevante</w:t>
            </w:r>
          </w:p>
        </w:tc>
        <w:tc>
          <w:tcPr>
            <w:tcW w:w="4111" w:type="dxa"/>
          </w:tcPr>
          <w:p w14:paraId="4D306797" w14:textId="77777777" w:rsidR="00233854" w:rsidRDefault="00233854" w:rsidP="00233854">
            <w:pPr>
              <w:spacing w:line="276" w:lineRule="auto"/>
              <w:jc w:val="both"/>
            </w:pPr>
            <w:r w:rsidRPr="002B402B">
              <w:t>Procedura de achiziție se desfășoară din sursele financiare ale</w:t>
            </w:r>
            <w:r>
              <w:t xml:space="preserve"> Fondului </w:t>
            </w:r>
            <w:r w:rsidRPr="002B402B">
              <w:t>Național de Dezvoltare Regională și Locală</w:t>
            </w:r>
            <w:r>
              <w:t xml:space="preserve"> </w:t>
            </w:r>
          </w:p>
          <w:p w14:paraId="5502D7FB" w14:textId="77777777" w:rsidR="00233854" w:rsidRPr="00C014D5" w:rsidRDefault="00233854" w:rsidP="00233854">
            <w:pPr>
              <w:spacing w:line="276" w:lineRule="auto"/>
              <w:jc w:val="both"/>
            </w:pPr>
            <w:r>
              <w:t>Conform contractului de finanțare nr.FL14 418 DE-1</w:t>
            </w:r>
          </w:p>
        </w:tc>
      </w:tr>
    </w:tbl>
    <w:p w14:paraId="3E279DA4" w14:textId="77777777" w:rsidR="00233854" w:rsidRPr="004B32D4" w:rsidRDefault="00233854" w:rsidP="00233854">
      <w:pPr>
        <w:spacing w:line="276" w:lineRule="auto"/>
        <w:jc w:val="both"/>
      </w:pPr>
    </w:p>
    <w:p w14:paraId="10D772F9" w14:textId="77777777" w:rsidR="00233854" w:rsidRDefault="00233854" w:rsidP="00233854">
      <w:pPr>
        <w:spacing w:before="120" w:after="120" w:line="276" w:lineRule="auto"/>
        <w:rPr>
          <w:b/>
        </w:rPr>
      </w:pPr>
    </w:p>
    <w:p w14:paraId="34627E7E" w14:textId="77777777" w:rsidR="00233854" w:rsidRDefault="00233854" w:rsidP="00233854">
      <w:pPr>
        <w:spacing w:before="120" w:after="120" w:line="276" w:lineRule="auto"/>
        <w:rPr>
          <w:b/>
        </w:rPr>
      </w:pPr>
    </w:p>
    <w:p w14:paraId="419B7EEA" w14:textId="77777777" w:rsidR="00233854" w:rsidRDefault="00233854" w:rsidP="00233854">
      <w:pPr>
        <w:spacing w:before="120" w:after="120" w:line="276" w:lineRule="auto"/>
        <w:rPr>
          <w:b/>
        </w:rPr>
      </w:pPr>
    </w:p>
    <w:p w14:paraId="0560BA5E" w14:textId="77777777" w:rsidR="00233854" w:rsidRPr="004B32D4" w:rsidRDefault="00233854" w:rsidP="00233854">
      <w:pPr>
        <w:spacing w:before="120" w:after="120" w:line="276" w:lineRule="auto"/>
        <w:rPr>
          <w:b/>
        </w:rPr>
      </w:pPr>
      <w:r w:rsidRPr="004B32D4">
        <w:rPr>
          <w:b/>
        </w:rPr>
        <w:t xml:space="preserve">Conducătorul grupului de lucru:  </w:t>
      </w:r>
      <w:r>
        <w:rPr>
          <w:b/>
        </w:rPr>
        <w:t xml:space="preserve">Elena REVENCO   /____________________________/  </w:t>
      </w:r>
      <w:r w:rsidRPr="004B32D4">
        <w:rPr>
          <w:b/>
        </w:rPr>
        <w:t xml:space="preserve"> </w:t>
      </w:r>
    </w:p>
    <w:p w14:paraId="6ADA5614" w14:textId="77777777" w:rsidR="00233854" w:rsidRDefault="00233854" w:rsidP="00233854">
      <w:pPr>
        <w:spacing w:line="276" w:lineRule="auto"/>
        <w:jc w:val="both"/>
      </w:pPr>
    </w:p>
    <w:p w14:paraId="5525245E" w14:textId="77777777" w:rsidR="00233854" w:rsidRDefault="00233854" w:rsidP="00233854">
      <w:pPr>
        <w:spacing w:line="276" w:lineRule="auto"/>
        <w:jc w:val="both"/>
      </w:pPr>
    </w:p>
    <w:p w14:paraId="0CF10198" w14:textId="77777777" w:rsidR="00233854" w:rsidRDefault="00233854" w:rsidP="00233854">
      <w:pPr>
        <w:spacing w:line="276" w:lineRule="auto"/>
        <w:jc w:val="both"/>
      </w:pPr>
    </w:p>
    <w:p w14:paraId="14D6D6B9" w14:textId="77777777" w:rsidR="00233854" w:rsidRPr="00E84B8B" w:rsidRDefault="00233854" w:rsidP="00233854">
      <w:pPr>
        <w:spacing w:line="276" w:lineRule="auto"/>
        <w:jc w:val="both"/>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545C9457" w14:textId="107A8E22" w:rsidR="000E4D7D" w:rsidRDefault="000E4D7D" w:rsidP="00615E49">
      <w:pPr>
        <w:spacing w:after="160" w:line="276" w:lineRule="auto"/>
        <w:rPr>
          <w:rFonts w:ascii="Calibri" w:eastAsia="Calibri" w:hAnsi="Calibri"/>
          <w:noProof w:val="0"/>
          <w:sz w:val="22"/>
          <w:szCs w:val="22"/>
        </w:rPr>
      </w:pPr>
    </w:p>
    <w:p w14:paraId="48AB687F" w14:textId="72D4A82D" w:rsidR="002641D6" w:rsidRDefault="002641D6" w:rsidP="00615E49">
      <w:pPr>
        <w:spacing w:after="160" w:line="276" w:lineRule="auto"/>
        <w:rPr>
          <w:rFonts w:ascii="Calibri" w:eastAsia="Calibri" w:hAnsi="Calibri"/>
          <w:noProof w:val="0"/>
          <w:sz w:val="22"/>
          <w:szCs w:val="22"/>
        </w:rPr>
      </w:pPr>
    </w:p>
    <w:p w14:paraId="6344B098" w14:textId="5D37A6EF" w:rsidR="002641D6" w:rsidRDefault="002641D6" w:rsidP="00615E49">
      <w:pPr>
        <w:spacing w:after="160" w:line="276" w:lineRule="auto"/>
        <w:rPr>
          <w:rFonts w:ascii="Calibri" w:eastAsia="Calibri" w:hAnsi="Calibri"/>
          <w:noProof w:val="0"/>
          <w:sz w:val="22"/>
          <w:szCs w:val="22"/>
        </w:rPr>
      </w:pPr>
    </w:p>
    <w:p w14:paraId="6111D87B" w14:textId="77777777" w:rsidR="00233854" w:rsidRPr="00617B01" w:rsidRDefault="00233854" w:rsidP="00233854">
      <w:pPr>
        <w:jc w:val="right"/>
        <w:rPr>
          <w:sz w:val="22"/>
          <w:szCs w:val="22"/>
        </w:rPr>
      </w:pPr>
      <w:r w:rsidRPr="00617B01">
        <w:t>Anexa nr. 2</w:t>
      </w:r>
    </w:p>
    <w:p w14:paraId="04AAD967" w14:textId="77777777" w:rsidR="00233854" w:rsidRPr="00617B01" w:rsidRDefault="00233854" w:rsidP="00233854">
      <w:pPr>
        <w:jc w:val="right"/>
      </w:pPr>
      <w:r w:rsidRPr="00617B01">
        <w:t>la Documentația standard nr. 69</w:t>
      </w:r>
    </w:p>
    <w:p w14:paraId="2962FB6B" w14:textId="77777777" w:rsidR="00233854" w:rsidRPr="00617B01" w:rsidRDefault="00233854" w:rsidP="00233854">
      <w:pPr>
        <w:jc w:val="right"/>
      </w:pPr>
      <w:r w:rsidRPr="00617B01">
        <w:t>din 7 mai  2021</w:t>
      </w:r>
    </w:p>
    <w:p w14:paraId="5553F7C9" w14:textId="77777777" w:rsidR="00233854" w:rsidRPr="00617B01" w:rsidRDefault="00233854" w:rsidP="00233854">
      <w:pPr>
        <w:spacing w:before="120"/>
        <w:jc w:val="center"/>
        <w:outlineLvl w:val="0"/>
        <w:rPr>
          <w:b/>
          <w:sz w:val="28"/>
          <w:szCs w:val="28"/>
          <w:lang w:eastAsia="ru-RU"/>
        </w:rPr>
      </w:pPr>
      <w:r w:rsidRPr="00617B01">
        <w:rPr>
          <w:b/>
          <w:sz w:val="28"/>
          <w:szCs w:val="28"/>
          <w:lang w:eastAsia="ru-RU"/>
        </w:rPr>
        <w:t>ANUNȚ DE PARTICIPARE, INCLUSIV PENTRU PROCEDURILE DE PRESELECȚIE/PROCEDURILE NEGOCIATE</w:t>
      </w:r>
    </w:p>
    <w:p w14:paraId="1155B18A" w14:textId="77777777" w:rsidR="00233854" w:rsidRPr="00617B01" w:rsidRDefault="00233854" w:rsidP="00233854">
      <w:pPr>
        <w:shd w:val="clear" w:color="auto" w:fill="FFFFFF" w:themeFill="background1"/>
        <w:spacing w:before="120"/>
        <w:rPr>
          <w:i/>
          <w:u w:val="single"/>
          <w:shd w:val="clear" w:color="auto" w:fill="FFFFFF" w:themeFill="background1"/>
          <w:lang w:eastAsia="ru-RU"/>
        </w:rPr>
      </w:pPr>
      <w:r>
        <w:rPr>
          <w:b/>
          <w:lang w:eastAsia="ru-RU"/>
        </w:rPr>
        <w:t xml:space="preserve">privind achiziționarea: </w:t>
      </w:r>
      <w:r w:rsidRPr="00617B01">
        <w:rPr>
          <w:i/>
          <w:u w:val="single"/>
          <w:shd w:val="clear" w:color="auto" w:fill="FFFFFF" w:themeFill="background1"/>
          <w:lang w:eastAsia="ru-RU"/>
        </w:rPr>
        <w:t>Lucrări de reparație a drumului central din s. Horești (L261 G60-Taxobeni,</w:t>
      </w:r>
    </w:p>
    <w:p w14:paraId="1F88B49B" w14:textId="77777777" w:rsidR="00233854" w:rsidRPr="00617B01" w:rsidRDefault="00233854" w:rsidP="00233854">
      <w:pPr>
        <w:shd w:val="clear" w:color="auto" w:fill="FFFFFF" w:themeFill="background1"/>
        <w:spacing w:before="120"/>
        <w:rPr>
          <w:sz w:val="20"/>
          <w:lang w:eastAsia="ru-RU"/>
        </w:rPr>
      </w:pPr>
      <w:r w:rsidRPr="00617B01">
        <w:rPr>
          <w:i/>
          <w:u w:val="single"/>
          <w:shd w:val="clear" w:color="auto" w:fill="FFFFFF" w:themeFill="background1"/>
          <w:lang w:eastAsia="ru-RU"/>
        </w:rPr>
        <w:t>tronsonul km 2+00+2+760)</w:t>
      </w:r>
      <w:r w:rsidRPr="00617B01">
        <w:rPr>
          <w:sz w:val="20"/>
          <w:lang w:eastAsia="ru-RU"/>
        </w:rPr>
        <w:t xml:space="preserve">      </w:t>
      </w:r>
    </w:p>
    <w:p w14:paraId="5A855DFF" w14:textId="77777777" w:rsidR="00233854" w:rsidRPr="00617B01" w:rsidRDefault="00233854" w:rsidP="00233854">
      <w:pPr>
        <w:shd w:val="clear" w:color="auto" w:fill="FFFFFF" w:themeFill="background1"/>
        <w:spacing w:before="120"/>
        <w:rPr>
          <w:sz w:val="20"/>
          <w:lang w:eastAsia="ru-RU"/>
        </w:rPr>
      </w:pPr>
      <w:r w:rsidRPr="00617B01">
        <w:rPr>
          <w:sz w:val="20"/>
          <w:lang w:eastAsia="ru-RU"/>
        </w:rPr>
        <w:t xml:space="preserve">                                                   (se indică obiectul achiziției)</w:t>
      </w:r>
    </w:p>
    <w:p w14:paraId="4973E89C" w14:textId="77777777" w:rsidR="00233854" w:rsidRPr="00617B01" w:rsidRDefault="00233854" w:rsidP="00233854">
      <w:pPr>
        <w:shd w:val="clear" w:color="auto" w:fill="FFFFFF" w:themeFill="background1"/>
        <w:spacing w:before="120"/>
        <w:rPr>
          <w:b/>
          <w:lang w:eastAsia="ru-RU"/>
        </w:rPr>
      </w:pPr>
      <w:r w:rsidRPr="00617B01">
        <w:rPr>
          <w:b/>
          <w:lang w:eastAsia="ru-RU"/>
        </w:rPr>
        <w:br/>
        <w:t>prin procedura de achiziție_</w:t>
      </w:r>
      <w:r w:rsidRPr="00617B01">
        <w:rPr>
          <w:i/>
          <w:u w:val="single"/>
          <w:lang w:eastAsia="ru-RU"/>
        </w:rPr>
        <w:t>Licitație Deschisă</w:t>
      </w:r>
      <w:r w:rsidRPr="00617B01">
        <w:rPr>
          <w:b/>
          <w:lang w:eastAsia="ru-RU"/>
        </w:rPr>
        <w:t>_______________________________________</w:t>
      </w:r>
      <w:r w:rsidRPr="00617B01">
        <w:rPr>
          <w:b/>
          <w:lang w:eastAsia="ru-RU"/>
        </w:rPr>
        <w:br/>
      </w:r>
      <w:r w:rsidRPr="00617B01">
        <w:rPr>
          <w:sz w:val="20"/>
          <w:lang w:eastAsia="ru-RU"/>
        </w:rPr>
        <w:t xml:space="preserve">                                                          (tipul procedurii de achiziție)</w:t>
      </w:r>
    </w:p>
    <w:p w14:paraId="7EAF94DD" w14:textId="77777777" w:rsidR="00233854" w:rsidRPr="00617B01" w:rsidRDefault="00233854" w:rsidP="00233854">
      <w:pPr>
        <w:tabs>
          <w:tab w:val="left" w:pos="284"/>
          <w:tab w:val="right" w:pos="9531"/>
        </w:tabs>
        <w:spacing w:before="120"/>
        <w:rPr>
          <w:b/>
          <w:highlight w:val="yellow"/>
        </w:rPr>
      </w:pPr>
      <w:r w:rsidRPr="00617B01">
        <w:rPr>
          <w:b/>
          <w:highlight w:val="yellow"/>
        </w:rPr>
        <w:t>*Procedura a fost inclusă în planul de achiziții publice a autorității contractante (Da/Nu):</w:t>
      </w:r>
      <w:r w:rsidRPr="00617B01">
        <w:rPr>
          <w:b/>
          <w:highlight w:val="yellow"/>
          <w:u w:val="single"/>
        </w:rPr>
        <w:t>DA</w:t>
      </w:r>
    </w:p>
    <w:p w14:paraId="30EEED94" w14:textId="77777777" w:rsidR="00233854" w:rsidRPr="00617B01" w:rsidRDefault="00233854" w:rsidP="00233854">
      <w:pPr>
        <w:shd w:val="clear" w:color="auto" w:fill="FFFFFF" w:themeFill="background1"/>
        <w:tabs>
          <w:tab w:val="left" w:pos="284"/>
          <w:tab w:val="right" w:pos="426"/>
        </w:tabs>
        <w:spacing w:before="120"/>
        <w:jc w:val="both"/>
        <w:rPr>
          <w:i/>
          <w:highlight w:val="yellow"/>
          <w:u w:val="single"/>
        </w:rPr>
      </w:pPr>
      <w:r w:rsidRPr="00617B01">
        <w:rPr>
          <w:b/>
          <w:highlight w:val="yellow"/>
        </w:rPr>
        <w:t>Link-ul către planul de achiziții publice publicat:</w:t>
      </w:r>
      <w:r w:rsidRPr="00617B01">
        <w:t xml:space="preserve"> </w:t>
      </w:r>
      <w:r w:rsidRPr="00617B01">
        <w:rPr>
          <w:i/>
          <w:u w:val="single"/>
        </w:rPr>
        <w:t>https://horesti.primaria.info/licitatii-achizitii</w:t>
      </w:r>
    </w:p>
    <w:p w14:paraId="591D1404" w14:textId="77777777" w:rsidR="00233854" w:rsidRPr="00617B01" w:rsidRDefault="00233854" w:rsidP="00233854">
      <w:pPr>
        <w:numPr>
          <w:ilvl w:val="0"/>
          <w:numId w:val="23"/>
        </w:numPr>
        <w:shd w:val="clear" w:color="auto" w:fill="FFFFFF" w:themeFill="background1"/>
        <w:tabs>
          <w:tab w:val="left" w:pos="284"/>
          <w:tab w:val="right" w:pos="9531"/>
        </w:tabs>
        <w:spacing w:before="120"/>
        <w:ind w:hanging="720"/>
        <w:rPr>
          <w:b/>
          <w:lang w:eastAsia="ru-RU"/>
        </w:rPr>
      </w:pPr>
      <w:r w:rsidRPr="00617B01">
        <w:rPr>
          <w:b/>
          <w:lang w:eastAsia="ru-RU"/>
        </w:rPr>
        <w:t>Denumirea autorității contractante: _</w:t>
      </w:r>
      <w:r w:rsidRPr="00617B01">
        <w:rPr>
          <w:u w:val="single"/>
        </w:rPr>
        <w:t xml:space="preserve"> </w:t>
      </w:r>
      <w:r w:rsidRPr="000E3BD6">
        <w:rPr>
          <w:u w:val="single"/>
        </w:rPr>
        <w:t>Primaria comunei Horesti, raionul Fălești</w:t>
      </w:r>
      <w:r w:rsidRPr="00617B01">
        <w:rPr>
          <w:b/>
          <w:u w:val="single"/>
          <w:lang w:eastAsia="ru-RU"/>
        </w:rPr>
        <w:t xml:space="preserve"> </w:t>
      </w:r>
      <w:r w:rsidRPr="00617B01">
        <w:rPr>
          <w:b/>
          <w:lang w:eastAsia="ru-RU"/>
        </w:rPr>
        <w:t>______</w:t>
      </w:r>
    </w:p>
    <w:p w14:paraId="4B95C1B5" w14:textId="77777777" w:rsidR="00233854" w:rsidRPr="00617B01" w:rsidRDefault="00233854" w:rsidP="00233854">
      <w:pPr>
        <w:numPr>
          <w:ilvl w:val="0"/>
          <w:numId w:val="23"/>
        </w:numPr>
        <w:shd w:val="clear" w:color="auto" w:fill="FFFFFF" w:themeFill="background1"/>
        <w:tabs>
          <w:tab w:val="left" w:pos="284"/>
          <w:tab w:val="right" w:pos="9531"/>
        </w:tabs>
        <w:spacing w:before="120"/>
        <w:ind w:hanging="720"/>
        <w:rPr>
          <w:b/>
          <w:lang w:eastAsia="ru-RU"/>
        </w:rPr>
      </w:pPr>
      <w:r w:rsidRPr="00617B01">
        <w:rPr>
          <w:b/>
          <w:lang w:eastAsia="ru-RU"/>
        </w:rPr>
        <w:t xml:space="preserve">IDNO: </w:t>
      </w:r>
      <w:r w:rsidRPr="00617B01">
        <w:rPr>
          <w:b/>
          <w:shd w:val="clear" w:color="auto" w:fill="FFFFFF" w:themeFill="background1"/>
          <w:lang w:eastAsia="ru-RU"/>
        </w:rPr>
        <w:t>_</w:t>
      </w:r>
      <w:r w:rsidRPr="00617B01">
        <w:rPr>
          <w:u w:val="single"/>
          <w:shd w:val="clear" w:color="auto" w:fill="FFFFFF" w:themeFill="background1"/>
          <w:lang w:eastAsia="ru-RU"/>
        </w:rPr>
        <w:t>1007601002164</w:t>
      </w:r>
      <w:r w:rsidRPr="00617B01">
        <w:rPr>
          <w:b/>
          <w:shd w:val="clear" w:color="auto" w:fill="FFFFFF" w:themeFill="background1"/>
          <w:lang w:eastAsia="ru-RU"/>
        </w:rPr>
        <w:t>_______________________________________________________</w:t>
      </w:r>
    </w:p>
    <w:p w14:paraId="4B3517F1" w14:textId="77777777" w:rsidR="00233854" w:rsidRPr="00617B01" w:rsidRDefault="00233854" w:rsidP="00233854">
      <w:pPr>
        <w:numPr>
          <w:ilvl w:val="0"/>
          <w:numId w:val="23"/>
        </w:numPr>
        <w:shd w:val="clear" w:color="auto" w:fill="FFFFFF" w:themeFill="background1"/>
        <w:tabs>
          <w:tab w:val="left" w:pos="284"/>
          <w:tab w:val="right" w:pos="9531"/>
        </w:tabs>
        <w:spacing w:before="120"/>
        <w:ind w:left="284" w:hanging="284"/>
        <w:rPr>
          <w:b/>
          <w:lang w:eastAsia="ru-RU"/>
        </w:rPr>
      </w:pPr>
      <w:r w:rsidRPr="00617B01">
        <w:rPr>
          <w:b/>
          <w:lang w:eastAsia="ru-RU"/>
        </w:rPr>
        <w:t xml:space="preserve">Adresa: </w:t>
      </w:r>
      <w:r w:rsidRPr="00617B01">
        <w:rPr>
          <w:b/>
          <w:shd w:val="clear" w:color="auto" w:fill="FFFFFF" w:themeFill="background1"/>
          <w:lang w:eastAsia="ru-RU"/>
        </w:rPr>
        <w:t>__</w:t>
      </w:r>
      <w:r w:rsidRPr="000E3BD6">
        <w:rPr>
          <w:u w:val="single"/>
        </w:rPr>
        <w:t>satul Horești, raionul Fălești</w:t>
      </w:r>
      <w:r w:rsidRPr="00617B01">
        <w:rPr>
          <w:b/>
          <w:shd w:val="clear" w:color="auto" w:fill="FFFFFF" w:themeFill="background1"/>
          <w:lang w:eastAsia="ru-RU"/>
        </w:rPr>
        <w:t>______________________________________</w:t>
      </w:r>
    </w:p>
    <w:p w14:paraId="4EE45490" w14:textId="77777777" w:rsidR="00233854" w:rsidRPr="00617B01" w:rsidRDefault="00233854" w:rsidP="00233854">
      <w:pPr>
        <w:numPr>
          <w:ilvl w:val="0"/>
          <w:numId w:val="23"/>
        </w:numPr>
        <w:shd w:val="clear" w:color="auto" w:fill="FFFFFF" w:themeFill="background1"/>
        <w:tabs>
          <w:tab w:val="left" w:pos="284"/>
          <w:tab w:val="right" w:pos="9531"/>
        </w:tabs>
        <w:spacing w:before="120"/>
        <w:ind w:left="284" w:hanging="284"/>
        <w:rPr>
          <w:b/>
          <w:lang w:eastAsia="ru-RU"/>
        </w:rPr>
      </w:pPr>
      <w:r w:rsidRPr="00617B01">
        <w:rPr>
          <w:b/>
          <w:lang w:eastAsia="ru-RU"/>
        </w:rPr>
        <w:t xml:space="preserve">Numărul de telefon/fax: </w:t>
      </w:r>
      <w:r w:rsidRPr="000E3BD6">
        <w:rPr>
          <w:b/>
          <w:shd w:val="clear" w:color="auto" w:fill="FFFFFF" w:themeFill="background1"/>
          <w:lang w:eastAsia="ru-RU"/>
        </w:rPr>
        <w:t>_</w:t>
      </w:r>
      <w:r w:rsidRPr="000E3BD6">
        <w:rPr>
          <w:u w:val="single"/>
        </w:rPr>
        <w:t>+37368282832</w:t>
      </w:r>
      <w:r w:rsidRPr="00617B01">
        <w:rPr>
          <w:i/>
          <w:u w:val="single"/>
        </w:rPr>
        <w:t xml:space="preserve">, </w:t>
      </w:r>
      <w:r w:rsidRPr="00617B01">
        <w:rPr>
          <w:b/>
          <w:shd w:val="clear" w:color="auto" w:fill="FFFFFF" w:themeFill="background1"/>
          <w:lang w:eastAsia="ru-RU"/>
        </w:rPr>
        <w:t>__________________________________</w:t>
      </w:r>
    </w:p>
    <w:p w14:paraId="288CF440" w14:textId="77777777" w:rsidR="00233854" w:rsidRPr="00617B01" w:rsidRDefault="00233854" w:rsidP="00233854">
      <w:pPr>
        <w:numPr>
          <w:ilvl w:val="0"/>
          <w:numId w:val="23"/>
        </w:numPr>
        <w:shd w:val="clear" w:color="auto" w:fill="FFFFFF" w:themeFill="background1"/>
        <w:tabs>
          <w:tab w:val="left" w:pos="284"/>
          <w:tab w:val="right" w:pos="9531"/>
        </w:tabs>
        <w:spacing w:before="120"/>
        <w:ind w:left="284" w:hanging="284"/>
        <w:rPr>
          <w:b/>
          <w:i/>
          <w:u w:val="single"/>
          <w:lang w:eastAsia="ru-RU"/>
        </w:rPr>
      </w:pPr>
      <w:r w:rsidRPr="00617B01">
        <w:rPr>
          <w:b/>
          <w:lang w:eastAsia="ru-RU"/>
        </w:rPr>
        <w:t xml:space="preserve">Adresa de e-mail și pagina web oficială a autorității contractante: </w:t>
      </w:r>
      <w:hyperlink r:id="rId14" w:history="1">
        <w:r w:rsidRPr="00617B01">
          <w:rPr>
            <w:rStyle w:val="af3"/>
            <w:i/>
          </w:rPr>
          <w:t>horestiprimaria@gmail.com</w:t>
        </w:r>
      </w:hyperlink>
      <w:r w:rsidRPr="00617B01">
        <w:rPr>
          <w:i/>
          <w:u w:val="single"/>
        </w:rPr>
        <w:t xml:space="preserve">, </w:t>
      </w:r>
      <w:hyperlink r:id="rId15" w:history="1">
        <w:r w:rsidRPr="00617B01">
          <w:rPr>
            <w:rStyle w:val="af3"/>
            <w:i/>
          </w:rPr>
          <w:t>primaria.horesti@apl.gov.md</w:t>
        </w:r>
      </w:hyperlink>
      <w:r w:rsidRPr="00617B01">
        <w:rPr>
          <w:i/>
          <w:u w:val="single"/>
        </w:rPr>
        <w:t xml:space="preserve"> </w:t>
      </w:r>
      <w:r w:rsidRPr="00617B01">
        <w:rPr>
          <w:b/>
          <w:i/>
          <w:u w:val="single"/>
          <w:shd w:val="clear" w:color="auto" w:fill="FFFFFF" w:themeFill="background1"/>
          <w:lang w:eastAsia="ru-RU"/>
        </w:rPr>
        <w:t xml:space="preserve"> </w:t>
      </w:r>
    </w:p>
    <w:p w14:paraId="42831038" w14:textId="77777777" w:rsidR="00233854" w:rsidRPr="00617B01" w:rsidRDefault="00233854" w:rsidP="00233854">
      <w:pPr>
        <w:pStyle w:val="a"/>
        <w:numPr>
          <w:ilvl w:val="0"/>
          <w:numId w:val="23"/>
        </w:numPr>
        <w:tabs>
          <w:tab w:val="clear" w:pos="1134"/>
        </w:tabs>
        <w:ind w:left="284" w:hanging="284"/>
        <w:contextualSpacing/>
        <w:jc w:val="left"/>
        <w:rPr>
          <w:i/>
          <w:u w:val="single"/>
        </w:rPr>
      </w:pPr>
      <w:r w:rsidRPr="00617B01">
        <w:rPr>
          <w:b/>
          <w:lang w:eastAsia="ru-RU"/>
        </w:rPr>
        <w:t xml:space="preserve">Adresa de e-mail sau pagina web oficială de la care se va putea obține accesul la documentația de atribuire: </w:t>
      </w:r>
      <w:r w:rsidRPr="00617B01">
        <w:rPr>
          <w:b/>
          <w:i/>
          <w:lang w:eastAsia="ru-RU"/>
        </w:rPr>
        <w:t xml:space="preserve">documentația de atribuire este anexată în cadrul procedurii în SIA RSAP </w:t>
      </w:r>
      <w:r w:rsidRPr="00617B01">
        <w:rPr>
          <w:i/>
          <w:u w:val="single"/>
        </w:rPr>
        <w:t xml:space="preserve">horestiprimaria@gmail.com, primaria.horesti@apl.gov.md  </w:t>
      </w:r>
    </w:p>
    <w:p w14:paraId="39120D6F" w14:textId="77777777" w:rsidR="00233854" w:rsidRPr="00617B01" w:rsidRDefault="00233854" w:rsidP="00233854">
      <w:pPr>
        <w:numPr>
          <w:ilvl w:val="0"/>
          <w:numId w:val="23"/>
        </w:numPr>
        <w:shd w:val="clear" w:color="auto" w:fill="FFFFFF" w:themeFill="background1"/>
        <w:tabs>
          <w:tab w:val="left" w:pos="284"/>
          <w:tab w:val="right" w:pos="9531"/>
        </w:tabs>
        <w:spacing w:before="120"/>
        <w:ind w:left="288" w:hanging="288"/>
        <w:rPr>
          <w:b/>
          <w:lang w:eastAsia="ru-RU"/>
        </w:rPr>
      </w:pPr>
      <w:r w:rsidRPr="00617B01">
        <w:rPr>
          <w:b/>
          <w:lang w:eastAsia="ru-RU"/>
        </w:rPr>
        <w:t>Tipul autorității contractante și obiectul principal de activitate (dacă este cazul, mențiunea că autoritatea contractantă este o autoritate centrală de achiziție sau că achiziția implică o altă formă de achiziție comună): __</w:t>
      </w:r>
      <w:r w:rsidRPr="00617B01">
        <w:rPr>
          <w:u w:val="single"/>
        </w:rPr>
        <w:t xml:space="preserve"> </w:t>
      </w:r>
      <w:r w:rsidRPr="00617B01">
        <w:rPr>
          <w:i/>
          <w:u w:val="single"/>
        </w:rPr>
        <w:t>Administrație Publică Locală de nivelul I, promovarea intereselor și soluționarea problemelor populației unității administrativ teritoriale</w:t>
      </w:r>
      <w:r w:rsidRPr="00617B01">
        <w:rPr>
          <w:b/>
          <w:lang w:eastAsia="ru-RU"/>
        </w:rPr>
        <w:t xml:space="preserve"> ___________</w:t>
      </w:r>
    </w:p>
    <w:p w14:paraId="049A340B" w14:textId="77777777" w:rsidR="00233854" w:rsidRPr="00617B01" w:rsidRDefault="00233854" w:rsidP="00233854">
      <w:pPr>
        <w:numPr>
          <w:ilvl w:val="0"/>
          <w:numId w:val="23"/>
        </w:numPr>
        <w:shd w:val="clear" w:color="auto" w:fill="FFFFFF" w:themeFill="background1"/>
        <w:tabs>
          <w:tab w:val="left" w:pos="284"/>
          <w:tab w:val="right" w:pos="426"/>
        </w:tabs>
        <w:spacing w:before="120"/>
        <w:ind w:left="284" w:hanging="284"/>
        <w:rPr>
          <w:b/>
          <w:lang w:eastAsia="ru-RU"/>
        </w:rPr>
      </w:pPr>
      <w:r w:rsidRPr="00617B01">
        <w:rPr>
          <w:b/>
          <w:lang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175"/>
        <w:gridCol w:w="2523"/>
        <w:gridCol w:w="1838"/>
      </w:tblGrid>
      <w:tr w:rsidR="00233854" w:rsidRPr="00617B01" w14:paraId="140A2CE0" w14:textId="77777777" w:rsidTr="0023385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CB3FDF" w14:textId="77777777" w:rsidR="00233854" w:rsidRPr="00617B01" w:rsidRDefault="00233854" w:rsidP="00233854">
            <w:pPr>
              <w:shd w:val="clear" w:color="auto" w:fill="FFFFFF" w:themeFill="background1"/>
              <w:spacing w:before="120"/>
              <w:jc w:val="center"/>
              <w:rPr>
                <w:b/>
                <w:sz w:val="20"/>
                <w:szCs w:val="20"/>
                <w:lang w:eastAsia="ru-RU"/>
              </w:rPr>
            </w:pPr>
            <w:r w:rsidRPr="00617B01">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5E187D" w14:textId="77777777" w:rsidR="00233854" w:rsidRPr="00617B01" w:rsidRDefault="00233854" w:rsidP="00233854">
            <w:pPr>
              <w:shd w:val="clear" w:color="auto" w:fill="FFFFFF" w:themeFill="background1"/>
              <w:spacing w:before="120"/>
              <w:jc w:val="center"/>
              <w:rPr>
                <w:b/>
                <w:sz w:val="20"/>
                <w:szCs w:val="20"/>
                <w:lang w:eastAsia="ru-RU"/>
              </w:rPr>
            </w:pPr>
            <w:r w:rsidRPr="00617B01">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DE6260" w14:textId="77777777" w:rsidR="00233854" w:rsidRPr="00617B01" w:rsidRDefault="00233854" w:rsidP="00233854">
            <w:pPr>
              <w:shd w:val="clear" w:color="auto" w:fill="FFFFFF" w:themeFill="background1"/>
              <w:spacing w:before="120"/>
              <w:jc w:val="center"/>
              <w:rPr>
                <w:b/>
                <w:sz w:val="20"/>
                <w:szCs w:val="20"/>
                <w:lang w:eastAsia="ru-RU"/>
              </w:rPr>
            </w:pPr>
            <w:r w:rsidRPr="00617B01">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70FD74" w14:textId="77777777" w:rsidR="00233854" w:rsidRPr="00617B01" w:rsidRDefault="00233854" w:rsidP="00233854">
            <w:pPr>
              <w:shd w:val="clear" w:color="auto" w:fill="FFFFFF" w:themeFill="background1"/>
              <w:spacing w:before="120"/>
              <w:jc w:val="center"/>
              <w:rPr>
                <w:b/>
                <w:sz w:val="20"/>
                <w:szCs w:val="20"/>
                <w:lang w:eastAsia="ru-RU"/>
              </w:rPr>
            </w:pPr>
            <w:r w:rsidRPr="00617B01">
              <w:rPr>
                <w:b/>
                <w:sz w:val="20"/>
                <w:szCs w:val="20"/>
                <w:lang w:eastAsia="ru-RU"/>
              </w:rPr>
              <w:t>Unitatea de măsură</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DB8194A" w14:textId="77777777" w:rsidR="00233854" w:rsidRPr="00617B01" w:rsidRDefault="00233854" w:rsidP="00233854">
            <w:pPr>
              <w:shd w:val="clear" w:color="auto" w:fill="FFFFFF" w:themeFill="background1"/>
              <w:spacing w:before="120"/>
              <w:jc w:val="center"/>
              <w:rPr>
                <w:b/>
                <w:sz w:val="20"/>
                <w:szCs w:val="20"/>
                <w:lang w:eastAsia="ru-RU"/>
              </w:rPr>
            </w:pPr>
            <w:r w:rsidRPr="00617B01">
              <w:rPr>
                <w:b/>
                <w:sz w:val="20"/>
                <w:szCs w:val="20"/>
                <w:lang w:eastAsia="ru-RU"/>
              </w:rPr>
              <w:t>Cantitatea</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4AAF1708" w14:textId="77777777" w:rsidR="00233854" w:rsidRPr="00617B01" w:rsidRDefault="00233854" w:rsidP="00233854">
            <w:pPr>
              <w:shd w:val="clear" w:color="auto" w:fill="FFFFFF" w:themeFill="background1"/>
              <w:spacing w:before="120"/>
              <w:jc w:val="center"/>
              <w:rPr>
                <w:b/>
                <w:sz w:val="20"/>
                <w:szCs w:val="20"/>
                <w:lang w:eastAsia="ru-RU"/>
              </w:rPr>
            </w:pPr>
            <w:r w:rsidRPr="00617B01">
              <w:rPr>
                <w:b/>
                <w:sz w:val="20"/>
                <w:szCs w:val="20"/>
                <w:lang w:eastAsia="ru-RU"/>
              </w:rPr>
              <w:t>Specificarea tehnică deplină solicitată, Standarde de referință</w:t>
            </w:r>
          </w:p>
        </w:tc>
        <w:tc>
          <w:tcPr>
            <w:tcW w:w="1838" w:type="dxa"/>
            <w:tcBorders>
              <w:top w:val="single" w:sz="4" w:space="0" w:color="auto"/>
              <w:left w:val="single" w:sz="4" w:space="0" w:color="auto"/>
              <w:bottom w:val="single" w:sz="4" w:space="0" w:color="auto"/>
              <w:right w:val="single" w:sz="4" w:space="0" w:color="auto"/>
            </w:tcBorders>
            <w:shd w:val="clear" w:color="auto" w:fill="auto"/>
          </w:tcPr>
          <w:p w14:paraId="3A135E01" w14:textId="77777777" w:rsidR="00233854" w:rsidRPr="00617B01" w:rsidRDefault="00233854" w:rsidP="00233854">
            <w:pPr>
              <w:shd w:val="clear" w:color="auto" w:fill="FFFFFF" w:themeFill="background1"/>
              <w:spacing w:before="120"/>
              <w:jc w:val="center"/>
              <w:rPr>
                <w:b/>
                <w:sz w:val="20"/>
                <w:szCs w:val="20"/>
                <w:lang w:eastAsia="ru-RU"/>
              </w:rPr>
            </w:pPr>
            <w:r w:rsidRPr="00617B01">
              <w:rPr>
                <w:b/>
                <w:sz w:val="20"/>
                <w:szCs w:val="20"/>
                <w:lang w:eastAsia="ru-RU"/>
              </w:rPr>
              <w:t>Valoarea estimată</w:t>
            </w:r>
            <w:r w:rsidRPr="00617B01">
              <w:rPr>
                <w:b/>
                <w:sz w:val="20"/>
                <w:szCs w:val="20"/>
                <w:lang w:eastAsia="ru-RU"/>
              </w:rPr>
              <w:br/>
              <w:t>(se va indica pentru fiecare lot în parte)</w:t>
            </w:r>
          </w:p>
        </w:tc>
      </w:tr>
      <w:tr w:rsidR="00233854" w:rsidRPr="00617B01" w14:paraId="6DC6E688" w14:textId="77777777" w:rsidTr="00233854">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683F0D" w14:textId="77777777" w:rsidR="00233854" w:rsidRPr="00617B01" w:rsidRDefault="00233854" w:rsidP="00233854">
            <w:pPr>
              <w:shd w:val="clear" w:color="auto" w:fill="FFFFFF" w:themeFill="background1"/>
              <w:spacing w:before="120"/>
              <w:jc w:val="center"/>
              <w:rPr>
                <w:sz w:val="20"/>
                <w:szCs w:val="20"/>
                <w:lang w:eastAsia="ru-RU"/>
              </w:rPr>
            </w:pPr>
            <w:r w:rsidRPr="00617B01">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47BFF8" w14:textId="77777777" w:rsidR="00233854" w:rsidRPr="00617B01" w:rsidRDefault="00233854" w:rsidP="00233854">
            <w:pPr>
              <w:shd w:val="clear" w:color="auto" w:fill="FFFFFF" w:themeFill="background1"/>
              <w:spacing w:before="120"/>
              <w:ind w:left="113" w:right="113"/>
              <w:jc w:val="center"/>
              <w:rPr>
                <w:sz w:val="22"/>
                <w:szCs w:val="22"/>
              </w:rPr>
            </w:pPr>
            <w:r w:rsidRPr="00617B01">
              <w:rPr>
                <w:bCs/>
                <w:color w:val="333333"/>
                <w:sz w:val="22"/>
                <w:szCs w:val="20"/>
                <w:shd w:val="clear" w:color="auto" w:fill="FFFFFF"/>
              </w:rPr>
              <w:t>45233120-6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A9C7CAA" w14:textId="77777777" w:rsidR="00233854" w:rsidRPr="00B2581D" w:rsidRDefault="00233854" w:rsidP="00233854">
            <w:pPr>
              <w:pStyle w:val="aff2"/>
              <w:rPr>
                <w:sz w:val="22"/>
                <w:lang w:val="en-US"/>
              </w:rPr>
            </w:pPr>
            <w:r w:rsidRPr="00B2581D">
              <w:rPr>
                <w:sz w:val="22"/>
                <w:lang w:val="en-US"/>
              </w:rPr>
              <w:t>Lucrări de reparație</w:t>
            </w:r>
          </w:p>
          <w:p w14:paraId="20674B12" w14:textId="77777777" w:rsidR="00233854" w:rsidRPr="00B2581D" w:rsidRDefault="00233854" w:rsidP="00233854">
            <w:pPr>
              <w:pStyle w:val="aff2"/>
              <w:rPr>
                <w:sz w:val="22"/>
                <w:lang w:val="en-US"/>
              </w:rPr>
            </w:pPr>
            <w:r w:rsidRPr="00B2581D">
              <w:rPr>
                <w:sz w:val="22"/>
                <w:lang w:val="en-US"/>
              </w:rPr>
              <w:t>a drumului central</w:t>
            </w:r>
          </w:p>
          <w:p w14:paraId="35B7A5B1" w14:textId="77777777" w:rsidR="00233854" w:rsidRPr="00B2581D" w:rsidRDefault="00233854" w:rsidP="00233854">
            <w:pPr>
              <w:pStyle w:val="aff2"/>
              <w:rPr>
                <w:sz w:val="22"/>
                <w:lang w:val="en-US"/>
              </w:rPr>
            </w:pPr>
            <w:r w:rsidRPr="00B2581D">
              <w:rPr>
                <w:sz w:val="22"/>
                <w:lang w:val="en-US"/>
              </w:rPr>
              <w:t>din s. Horești (L261</w:t>
            </w:r>
          </w:p>
          <w:p w14:paraId="615C3AF6" w14:textId="77777777" w:rsidR="00233854" w:rsidRPr="00B2581D" w:rsidRDefault="00233854" w:rsidP="00233854">
            <w:pPr>
              <w:pStyle w:val="aff2"/>
              <w:rPr>
                <w:sz w:val="22"/>
                <w:lang w:val="en-US"/>
              </w:rPr>
            </w:pPr>
            <w:r w:rsidRPr="00B2581D">
              <w:rPr>
                <w:sz w:val="22"/>
                <w:lang w:val="en-US"/>
              </w:rPr>
              <w:t>G60-Taxobeni,</w:t>
            </w:r>
          </w:p>
          <w:p w14:paraId="2A4ECA08" w14:textId="77777777" w:rsidR="00233854" w:rsidRPr="00617B01" w:rsidRDefault="00233854" w:rsidP="00233854">
            <w:pPr>
              <w:pStyle w:val="aff2"/>
              <w:rPr>
                <w:sz w:val="22"/>
              </w:rPr>
            </w:pPr>
            <w:r w:rsidRPr="00617B01">
              <w:rPr>
                <w:sz w:val="22"/>
              </w:rPr>
              <w:t>tronsonul km</w:t>
            </w:r>
            <w:r>
              <w:rPr>
                <w:sz w:val="22"/>
              </w:rPr>
              <w:t xml:space="preserve"> </w:t>
            </w:r>
            <w:r w:rsidRPr="00617B01">
              <w:rPr>
                <w:sz w:val="22"/>
              </w:rPr>
              <w:t>2+00+2+760)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A96681" w14:textId="77777777" w:rsidR="00233854" w:rsidRPr="00617B01" w:rsidRDefault="00233854" w:rsidP="00233854">
            <w:pPr>
              <w:pStyle w:val="aff2"/>
              <w:jc w:val="center"/>
              <w:rPr>
                <w:sz w:val="22"/>
              </w:rPr>
            </w:pPr>
            <w:r w:rsidRPr="00617B01">
              <w:rPr>
                <w:sz w:val="22"/>
              </w:rPr>
              <w:t>buc</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CE3549" w14:textId="77777777" w:rsidR="00233854" w:rsidRPr="00617B01" w:rsidRDefault="00233854" w:rsidP="00233854">
            <w:pPr>
              <w:pStyle w:val="aff2"/>
              <w:jc w:val="center"/>
              <w:rPr>
                <w:sz w:val="22"/>
              </w:rPr>
            </w:pPr>
            <w:r w:rsidRPr="00617B01">
              <w:rPr>
                <w:sz w:val="22"/>
              </w:rPr>
              <w:t>1</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2DDF03DE" w14:textId="77777777" w:rsidR="00233854" w:rsidRPr="00B2581D" w:rsidRDefault="00233854" w:rsidP="00233854">
            <w:pPr>
              <w:pStyle w:val="aff2"/>
              <w:jc w:val="both"/>
              <w:rPr>
                <w:sz w:val="22"/>
                <w:lang w:val="en-US"/>
              </w:rPr>
            </w:pPr>
            <w:r w:rsidRPr="00B2581D">
              <w:rPr>
                <w:sz w:val="22"/>
                <w:lang w:val="en-US"/>
              </w:rPr>
              <w:t>Lucrări de reparație a drumului central din s. Horești (L261 G60-Taxobeni, tronsonul km</w:t>
            </w:r>
          </w:p>
          <w:p w14:paraId="5FA42706" w14:textId="77777777" w:rsidR="00233854" w:rsidRPr="00B2581D" w:rsidRDefault="00233854" w:rsidP="00233854">
            <w:pPr>
              <w:pStyle w:val="aff2"/>
              <w:jc w:val="both"/>
              <w:rPr>
                <w:sz w:val="22"/>
                <w:lang w:val="en-US"/>
              </w:rPr>
            </w:pPr>
            <w:r w:rsidRPr="00B2581D">
              <w:rPr>
                <w:sz w:val="22"/>
                <w:lang w:val="en-US"/>
              </w:rPr>
              <w:t>2+00+2+760) prin  executarea lucrarilor de reparatie a drumului, L=760m, b=6m</w:t>
            </w:r>
          </w:p>
          <w:p w14:paraId="377A070B" w14:textId="77777777" w:rsidR="00233854" w:rsidRPr="00B2581D" w:rsidRDefault="00233854" w:rsidP="00233854">
            <w:pPr>
              <w:pStyle w:val="aff2"/>
              <w:jc w:val="both"/>
              <w:rPr>
                <w:sz w:val="22"/>
                <w:lang w:val="en-US"/>
              </w:rPr>
            </w:pPr>
            <w:r w:rsidRPr="00B2581D">
              <w:rPr>
                <w:sz w:val="22"/>
                <w:lang w:val="en-US"/>
              </w:rPr>
              <w:t>(inclusiv Statia de asteptare a transportului public - 50m2) amenajare trotuarului, instalarea indicatoarelor rutiere</w:t>
            </w:r>
          </w:p>
          <w:p w14:paraId="5F6D001E" w14:textId="77777777" w:rsidR="00233854" w:rsidRPr="00617B01" w:rsidRDefault="00233854" w:rsidP="00233854">
            <w:pPr>
              <w:pStyle w:val="aff2"/>
              <w:rPr>
                <w:sz w:val="22"/>
              </w:rPr>
            </w:pPr>
            <w:r w:rsidRPr="00617B01">
              <w:rPr>
                <w:sz w:val="22"/>
              </w:rPr>
              <w:t>conform caietului de sarcini)</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3AA77E8" w14:textId="77777777" w:rsidR="00233854" w:rsidRPr="00617B01" w:rsidRDefault="00233854" w:rsidP="00233854">
            <w:pPr>
              <w:shd w:val="clear" w:color="auto" w:fill="FFFFFF" w:themeFill="background1"/>
              <w:spacing w:before="120"/>
              <w:jc w:val="center"/>
              <w:rPr>
                <w:sz w:val="22"/>
                <w:szCs w:val="22"/>
                <w:lang w:eastAsia="ru-RU"/>
              </w:rPr>
            </w:pPr>
            <w:r w:rsidRPr="00617B01">
              <w:rPr>
                <w:sz w:val="22"/>
                <w:szCs w:val="22"/>
                <w:lang w:eastAsia="ru-RU"/>
              </w:rPr>
              <w:t>3 998 050,00</w:t>
            </w:r>
          </w:p>
        </w:tc>
      </w:tr>
      <w:tr w:rsidR="00233854" w:rsidRPr="00617B01" w14:paraId="0B9BA561" w14:textId="77777777" w:rsidTr="00233854">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86D4CA" w14:textId="77777777" w:rsidR="00233854" w:rsidRPr="00617B01" w:rsidRDefault="00233854" w:rsidP="00233854">
            <w:pPr>
              <w:shd w:val="clear" w:color="auto" w:fill="FFFFFF" w:themeFill="background1"/>
              <w:spacing w:before="120"/>
              <w:rPr>
                <w:sz w:val="20"/>
                <w:szCs w:val="20"/>
                <w:lang w:eastAsia="ru-RU"/>
              </w:rPr>
            </w:pPr>
            <w:r w:rsidRPr="00617B01">
              <w:rPr>
                <w:b/>
                <w:sz w:val="22"/>
                <w:szCs w:val="20"/>
                <w:lang w:eastAsia="ru-RU"/>
              </w:rPr>
              <w:t>Valoarea estimativă totală (fără TVA)</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99DF3B9" w14:textId="77777777" w:rsidR="00233854" w:rsidRPr="000E3BD6" w:rsidRDefault="00233854" w:rsidP="00233854">
            <w:pPr>
              <w:shd w:val="clear" w:color="auto" w:fill="FFFFFF" w:themeFill="background1"/>
              <w:spacing w:before="120"/>
              <w:jc w:val="center"/>
              <w:rPr>
                <w:b/>
                <w:sz w:val="20"/>
                <w:szCs w:val="20"/>
                <w:lang w:eastAsia="ru-RU"/>
              </w:rPr>
            </w:pPr>
            <w:r w:rsidRPr="000E3BD6">
              <w:rPr>
                <w:b/>
                <w:sz w:val="22"/>
                <w:szCs w:val="22"/>
                <w:lang w:eastAsia="ru-RU"/>
              </w:rPr>
              <w:t>3 998 050,00</w:t>
            </w:r>
          </w:p>
        </w:tc>
      </w:tr>
    </w:tbl>
    <w:p w14:paraId="6D2421F0" w14:textId="77777777" w:rsidR="00233854" w:rsidRPr="00617B01" w:rsidRDefault="00233854" w:rsidP="00233854">
      <w:pPr>
        <w:numPr>
          <w:ilvl w:val="0"/>
          <w:numId w:val="23"/>
        </w:numPr>
        <w:shd w:val="clear" w:color="auto" w:fill="FFFFFF" w:themeFill="background1"/>
        <w:tabs>
          <w:tab w:val="right" w:pos="426"/>
        </w:tabs>
        <w:spacing w:before="120"/>
        <w:ind w:left="360"/>
        <w:rPr>
          <w:b/>
          <w:lang w:eastAsia="ru-RU"/>
        </w:rPr>
      </w:pPr>
      <w:r w:rsidRPr="00617B01">
        <w:rPr>
          <w:b/>
          <w:lang w:eastAsia="ru-RU"/>
        </w:rPr>
        <w:lastRenderedPageBreak/>
        <w:t>În cazul procedurilor de preselecție se indică numărul minim al candidaților şi, dacă este cazul, numărul maxim al acestora.__</w:t>
      </w:r>
      <w:r w:rsidRPr="00617B01">
        <w:rPr>
          <w:b/>
          <w:i/>
          <w:u w:val="single"/>
          <w:lang w:eastAsia="ru-RU"/>
        </w:rPr>
        <w:t xml:space="preserve"> Nu se aplică</w:t>
      </w:r>
      <w:r w:rsidRPr="00617B01">
        <w:rPr>
          <w:b/>
          <w:lang w:eastAsia="ru-RU"/>
        </w:rPr>
        <w:t xml:space="preserve"> _________________________</w:t>
      </w:r>
    </w:p>
    <w:p w14:paraId="1E36EF7A" w14:textId="77777777" w:rsidR="00233854" w:rsidRPr="00617B01" w:rsidRDefault="00233854" w:rsidP="00233854">
      <w:pPr>
        <w:numPr>
          <w:ilvl w:val="0"/>
          <w:numId w:val="23"/>
        </w:numPr>
        <w:shd w:val="clear" w:color="auto" w:fill="FFFFFF" w:themeFill="background1"/>
        <w:tabs>
          <w:tab w:val="right" w:pos="426"/>
        </w:tabs>
        <w:ind w:left="357"/>
        <w:rPr>
          <w:b/>
          <w:lang w:eastAsia="ru-RU"/>
        </w:rPr>
      </w:pPr>
      <w:r w:rsidRPr="00617B01">
        <w:rPr>
          <w:b/>
          <w:lang w:eastAsia="ru-RU"/>
        </w:rPr>
        <w:t xml:space="preserve">În cazul în care contractul este împărțit pe loturi, un operator economic poate depune </w:t>
      </w:r>
    </w:p>
    <w:p w14:paraId="3C8DCE7F" w14:textId="77777777" w:rsidR="00233854" w:rsidRPr="00617B01" w:rsidRDefault="00233854" w:rsidP="00233854">
      <w:pPr>
        <w:shd w:val="clear" w:color="auto" w:fill="FFFFFF" w:themeFill="background1"/>
        <w:tabs>
          <w:tab w:val="right" w:pos="426"/>
        </w:tabs>
        <w:ind w:left="357"/>
        <w:rPr>
          <w:b/>
          <w:lang w:eastAsia="ru-RU"/>
        </w:rPr>
      </w:pPr>
      <w:r w:rsidRPr="00617B01">
        <w:rPr>
          <w:b/>
          <w:lang w:eastAsia="ru-RU"/>
        </w:rPr>
        <w:t>oferta (se va selecta):</w:t>
      </w:r>
    </w:p>
    <w:p w14:paraId="2737BA4D" w14:textId="77777777" w:rsidR="00233854" w:rsidRPr="00617B01" w:rsidRDefault="00233854" w:rsidP="00233854">
      <w:pPr>
        <w:numPr>
          <w:ilvl w:val="0"/>
          <w:numId w:val="24"/>
        </w:numPr>
        <w:shd w:val="clear" w:color="auto" w:fill="FFFFFF" w:themeFill="background1"/>
        <w:tabs>
          <w:tab w:val="right" w:pos="426"/>
        </w:tabs>
        <w:rPr>
          <w:lang w:eastAsia="ru-RU"/>
        </w:rPr>
      </w:pPr>
      <w:r w:rsidRPr="00617B01">
        <w:rPr>
          <w:lang w:eastAsia="ru-RU"/>
        </w:rPr>
        <w:t>Pentru un singur lot;</w:t>
      </w:r>
    </w:p>
    <w:p w14:paraId="1FF2DF7C" w14:textId="77777777" w:rsidR="00233854" w:rsidRPr="00617B01" w:rsidRDefault="00233854" w:rsidP="00233854">
      <w:pPr>
        <w:numPr>
          <w:ilvl w:val="0"/>
          <w:numId w:val="24"/>
        </w:numPr>
        <w:shd w:val="clear" w:color="auto" w:fill="FFFFFF" w:themeFill="background1"/>
        <w:tabs>
          <w:tab w:val="right" w:pos="426"/>
        </w:tabs>
        <w:rPr>
          <w:lang w:eastAsia="ru-RU"/>
        </w:rPr>
      </w:pPr>
      <w:r w:rsidRPr="00617B01">
        <w:rPr>
          <w:lang w:eastAsia="ru-RU"/>
        </w:rPr>
        <w:t>Pentru mai multe loturi;</w:t>
      </w:r>
    </w:p>
    <w:p w14:paraId="437464C6" w14:textId="77777777" w:rsidR="00233854" w:rsidRPr="00617B01" w:rsidRDefault="00233854" w:rsidP="00233854">
      <w:pPr>
        <w:numPr>
          <w:ilvl w:val="0"/>
          <w:numId w:val="24"/>
        </w:numPr>
        <w:shd w:val="clear" w:color="auto" w:fill="FFFFFF" w:themeFill="background1"/>
        <w:tabs>
          <w:tab w:val="right" w:pos="426"/>
        </w:tabs>
        <w:rPr>
          <w:b/>
          <w:u w:val="single"/>
          <w:lang w:eastAsia="ru-RU"/>
        </w:rPr>
      </w:pPr>
      <w:r w:rsidRPr="00617B01">
        <w:rPr>
          <w:b/>
          <w:u w:val="single"/>
          <w:lang w:eastAsia="ru-RU"/>
        </w:rPr>
        <w:t>Pentru toate loturile;</w:t>
      </w:r>
    </w:p>
    <w:p w14:paraId="634AD9C4" w14:textId="77777777" w:rsidR="00233854" w:rsidRPr="00617B01" w:rsidRDefault="00233854" w:rsidP="00233854">
      <w:pPr>
        <w:numPr>
          <w:ilvl w:val="0"/>
          <w:numId w:val="24"/>
        </w:numPr>
        <w:shd w:val="clear" w:color="auto" w:fill="FFFFFF" w:themeFill="background1"/>
        <w:tabs>
          <w:tab w:val="right" w:pos="426"/>
        </w:tabs>
        <w:rPr>
          <w:lang w:eastAsia="ru-RU"/>
        </w:rPr>
      </w:pPr>
      <w:r w:rsidRPr="00617B01">
        <w:rPr>
          <w:lang w:eastAsia="ru-RU"/>
        </w:rPr>
        <w:t>Alte limitări privind numărul de loturi care pot fi atribuite aceluiași ofertant___________</w:t>
      </w:r>
    </w:p>
    <w:p w14:paraId="49912C3D" w14:textId="77777777" w:rsidR="00233854" w:rsidRPr="00617B01" w:rsidRDefault="00233854" w:rsidP="00233854">
      <w:pPr>
        <w:numPr>
          <w:ilvl w:val="0"/>
          <w:numId w:val="23"/>
        </w:numPr>
        <w:shd w:val="clear" w:color="auto" w:fill="FFFFFF" w:themeFill="background1"/>
        <w:tabs>
          <w:tab w:val="right" w:pos="426"/>
        </w:tabs>
        <w:spacing w:before="120"/>
        <w:ind w:left="0" w:firstLine="0"/>
        <w:rPr>
          <w:b/>
          <w:lang w:eastAsia="ru-RU"/>
        </w:rPr>
      </w:pPr>
      <w:r w:rsidRPr="00617B01">
        <w:rPr>
          <w:b/>
          <w:lang w:eastAsia="ru-RU"/>
        </w:rPr>
        <w:t>Admiterea sau interzicerea ofertelor alternative: _</w:t>
      </w:r>
      <w:r w:rsidRPr="00617B01">
        <w:rPr>
          <w:b/>
          <w:i/>
          <w:u w:val="single"/>
          <w:lang w:eastAsia="ru-RU"/>
        </w:rPr>
        <w:t xml:space="preserve"> Nu se admite</w:t>
      </w:r>
      <w:r w:rsidRPr="00617B01">
        <w:rPr>
          <w:b/>
          <w:lang w:eastAsia="ru-RU"/>
        </w:rPr>
        <w:t xml:space="preserve"> ____________________</w:t>
      </w:r>
    </w:p>
    <w:p w14:paraId="615AF98C" w14:textId="77777777" w:rsidR="00233854" w:rsidRPr="00617B01" w:rsidRDefault="00233854" w:rsidP="00233854">
      <w:pPr>
        <w:shd w:val="clear" w:color="auto" w:fill="FFFFFF" w:themeFill="background1"/>
        <w:tabs>
          <w:tab w:val="right" w:pos="426"/>
        </w:tabs>
        <w:ind w:left="6206"/>
        <w:rPr>
          <w:sz w:val="20"/>
          <w:lang w:eastAsia="ru-RU"/>
        </w:rPr>
      </w:pPr>
      <w:r w:rsidRPr="00617B01">
        <w:rPr>
          <w:sz w:val="20"/>
          <w:lang w:eastAsia="ru-RU"/>
        </w:rPr>
        <w:t>(indicați se admite sau nu se admite)</w:t>
      </w:r>
    </w:p>
    <w:p w14:paraId="7A246472" w14:textId="77777777" w:rsidR="00233854" w:rsidRPr="00617B01" w:rsidRDefault="00233854" w:rsidP="00233854">
      <w:pPr>
        <w:pStyle w:val="a"/>
        <w:numPr>
          <w:ilvl w:val="0"/>
          <w:numId w:val="23"/>
        </w:numPr>
        <w:shd w:val="clear" w:color="auto" w:fill="FFFFFF" w:themeFill="background1"/>
        <w:tabs>
          <w:tab w:val="clear" w:pos="1134"/>
          <w:tab w:val="left" w:pos="0"/>
          <w:tab w:val="left" w:pos="284"/>
          <w:tab w:val="left" w:pos="426"/>
        </w:tabs>
        <w:spacing w:before="120"/>
        <w:ind w:hanging="720"/>
        <w:contextualSpacing/>
        <w:jc w:val="left"/>
        <w:rPr>
          <w:u w:val="single"/>
          <w:lang w:eastAsia="ru-RU"/>
        </w:rPr>
      </w:pPr>
      <w:r w:rsidRPr="00617B01">
        <w:rPr>
          <w:b/>
          <w:lang w:eastAsia="ru-RU"/>
        </w:rPr>
        <w:t xml:space="preserve">Termenii și condițiile de prestare/executare solicitați: </w:t>
      </w:r>
      <w:r w:rsidRPr="000E3BD6">
        <w:rPr>
          <w:b/>
          <w:i/>
          <w:u w:val="single"/>
          <w:lang w:eastAsia="ru-RU"/>
        </w:rPr>
        <w:t>90 de zile  2026</w:t>
      </w:r>
    </w:p>
    <w:p w14:paraId="612E5B87" w14:textId="77777777" w:rsidR="00233854" w:rsidRPr="00617B01" w:rsidRDefault="00233854" w:rsidP="00233854">
      <w:pPr>
        <w:numPr>
          <w:ilvl w:val="0"/>
          <w:numId w:val="23"/>
        </w:numPr>
        <w:shd w:val="clear" w:color="auto" w:fill="FFFFFF" w:themeFill="background1"/>
        <w:tabs>
          <w:tab w:val="left" w:pos="0"/>
          <w:tab w:val="left" w:pos="284"/>
          <w:tab w:val="left" w:pos="426"/>
        </w:tabs>
        <w:spacing w:before="120"/>
        <w:ind w:left="284" w:hanging="284"/>
        <w:rPr>
          <w:b/>
          <w:lang w:eastAsia="ru-RU"/>
        </w:rPr>
      </w:pPr>
      <w:r w:rsidRPr="00617B01">
        <w:rPr>
          <w:b/>
          <w:lang w:eastAsia="ru-RU"/>
        </w:rPr>
        <w:t>Termenul de valabilitate a contractului:</w:t>
      </w:r>
      <w:r w:rsidRPr="00617B01">
        <w:rPr>
          <w:u w:val="single"/>
          <w:lang w:eastAsia="ru-RU"/>
        </w:rPr>
        <w:t xml:space="preserve"> </w:t>
      </w:r>
      <w:r w:rsidRPr="006504E3">
        <w:rPr>
          <w:b/>
          <w:i/>
          <w:u w:val="single"/>
          <w:lang w:eastAsia="ru-RU"/>
        </w:rPr>
        <w:t>31 decembrie 2026</w:t>
      </w:r>
    </w:p>
    <w:p w14:paraId="4A7A3C75" w14:textId="77777777" w:rsidR="00233854" w:rsidRPr="00617B01" w:rsidRDefault="00233854" w:rsidP="00233854">
      <w:pPr>
        <w:numPr>
          <w:ilvl w:val="0"/>
          <w:numId w:val="23"/>
        </w:numPr>
        <w:tabs>
          <w:tab w:val="right" w:pos="426"/>
        </w:tabs>
        <w:spacing w:before="120"/>
        <w:ind w:left="360"/>
        <w:rPr>
          <w:b/>
          <w:lang w:eastAsia="ru-RU"/>
        </w:rPr>
      </w:pPr>
      <w:r w:rsidRPr="00617B01">
        <w:rPr>
          <w:b/>
          <w:lang w:eastAsia="ru-RU"/>
        </w:rPr>
        <w:t>Contract de achiziție rezervat atelierelor protejate sau că acesta poate fi executat numai în cadrul unor programe de angajare protejată (după caz): _</w:t>
      </w:r>
      <w:r w:rsidRPr="00617B01">
        <w:rPr>
          <w:b/>
          <w:u w:val="single"/>
          <w:lang w:eastAsia="ru-RU"/>
        </w:rPr>
        <w:t xml:space="preserve"> NU</w:t>
      </w:r>
      <w:r w:rsidRPr="00617B01">
        <w:rPr>
          <w:b/>
          <w:lang w:eastAsia="ru-RU"/>
        </w:rPr>
        <w:t xml:space="preserve"> _______________________</w:t>
      </w:r>
    </w:p>
    <w:p w14:paraId="4E6E3C5B" w14:textId="77777777" w:rsidR="00233854" w:rsidRPr="00617B01" w:rsidRDefault="00233854" w:rsidP="00233854">
      <w:pPr>
        <w:shd w:val="clear" w:color="auto" w:fill="FFFFFF" w:themeFill="background1"/>
        <w:tabs>
          <w:tab w:val="right" w:pos="426"/>
        </w:tabs>
        <w:ind w:left="7560" w:hanging="630"/>
        <w:contextualSpacing/>
        <w:rPr>
          <w:sz w:val="20"/>
          <w:lang w:eastAsia="ru-RU"/>
        </w:rPr>
      </w:pPr>
      <w:r w:rsidRPr="00617B01">
        <w:rPr>
          <w:sz w:val="20"/>
          <w:lang w:eastAsia="ru-RU"/>
        </w:rPr>
        <w:t>(indicați da sau nu)</w:t>
      </w:r>
    </w:p>
    <w:p w14:paraId="760E3F74" w14:textId="77777777" w:rsidR="00233854" w:rsidRPr="00617B01" w:rsidRDefault="00233854" w:rsidP="00233854">
      <w:pPr>
        <w:pStyle w:val="a"/>
        <w:numPr>
          <w:ilvl w:val="0"/>
          <w:numId w:val="23"/>
        </w:numPr>
        <w:tabs>
          <w:tab w:val="clear" w:pos="1134"/>
        </w:tabs>
        <w:ind w:left="426" w:hanging="426"/>
        <w:contextualSpacing/>
        <w:rPr>
          <w:b/>
          <w:lang w:eastAsia="ru-RU"/>
        </w:rPr>
      </w:pPr>
      <w:r w:rsidRPr="00617B01">
        <w:rPr>
          <w:b/>
          <w:lang w:eastAsia="ru-RU"/>
        </w:rPr>
        <w:t xml:space="preserve">Prestarea serviciului este rezervată unei anumite profesii în temeiul unor legi sau al unor acte administrative (după caz): </w:t>
      </w:r>
      <w:r w:rsidRPr="00617B01">
        <w:rPr>
          <w:u w:val="single"/>
          <w:lang w:eastAsia="ru-RU"/>
        </w:rPr>
        <w:t>Procedura de achiziție este desfășurată din sursele financiare ale Fondului  Național pentru Dezvoltare Regională și Locală conform contractului de finanțare nr. FL 14 418 DE-1</w:t>
      </w:r>
      <w:r w:rsidRPr="00617B01">
        <w:rPr>
          <w:b/>
          <w:lang w:eastAsia="ru-RU"/>
        </w:rPr>
        <w:t>________________________________</w:t>
      </w:r>
    </w:p>
    <w:p w14:paraId="1BA54186" w14:textId="77777777" w:rsidR="00233854" w:rsidRPr="00617B01" w:rsidRDefault="00233854" w:rsidP="00233854">
      <w:pPr>
        <w:shd w:val="clear" w:color="auto" w:fill="FFFFFF" w:themeFill="background1"/>
        <w:tabs>
          <w:tab w:val="right" w:pos="426"/>
        </w:tabs>
        <w:contextualSpacing/>
        <w:jc w:val="center"/>
        <w:rPr>
          <w:sz w:val="20"/>
          <w:lang w:eastAsia="ru-RU"/>
        </w:rPr>
      </w:pPr>
      <w:r w:rsidRPr="00617B01">
        <w:rPr>
          <w:sz w:val="20"/>
          <w:lang w:eastAsia="ru-RU"/>
        </w:rPr>
        <w:t>(se menționează respectivele legi și acte administrative)</w:t>
      </w:r>
    </w:p>
    <w:p w14:paraId="2DCF793D" w14:textId="77777777" w:rsidR="00233854" w:rsidRPr="00617B01" w:rsidRDefault="00233854" w:rsidP="00233854">
      <w:pPr>
        <w:numPr>
          <w:ilvl w:val="0"/>
          <w:numId w:val="23"/>
        </w:numPr>
        <w:shd w:val="clear" w:color="auto" w:fill="FFFFFF" w:themeFill="background1"/>
        <w:tabs>
          <w:tab w:val="right" w:pos="426"/>
        </w:tabs>
        <w:spacing w:before="120"/>
        <w:ind w:left="360"/>
        <w:rPr>
          <w:b/>
          <w:lang w:eastAsia="ru-RU"/>
        </w:rPr>
      </w:pPr>
      <w:r w:rsidRPr="00617B01">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1" w:type="dxa"/>
        <w:tblInd w:w="250" w:type="dxa"/>
        <w:tblLook w:val="04A0" w:firstRow="1" w:lastRow="0" w:firstColumn="1" w:lastColumn="0" w:noHBand="0" w:noVBand="1"/>
      </w:tblPr>
      <w:tblGrid>
        <w:gridCol w:w="691"/>
        <w:gridCol w:w="3452"/>
        <w:gridCol w:w="3966"/>
        <w:gridCol w:w="1842"/>
      </w:tblGrid>
      <w:tr w:rsidR="00233854" w:rsidRPr="00617B01" w14:paraId="48E40609" w14:textId="77777777" w:rsidTr="00233854">
        <w:trPr>
          <w:trHeight w:val="686"/>
        </w:trPr>
        <w:tc>
          <w:tcPr>
            <w:tcW w:w="691" w:type="dxa"/>
            <w:shd w:val="clear" w:color="auto" w:fill="auto"/>
            <w:vAlign w:val="center"/>
          </w:tcPr>
          <w:p w14:paraId="0B6ADE8C" w14:textId="77777777" w:rsidR="00233854" w:rsidRPr="00617B01" w:rsidRDefault="00233854" w:rsidP="00233854">
            <w:pPr>
              <w:shd w:val="clear" w:color="auto" w:fill="FFFFFF" w:themeFill="background1"/>
              <w:tabs>
                <w:tab w:val="left" w:pos="612"/>
              </w:tabs>
              <w:spacing w:before="120" w:after="120"/>
              <w:jc w:val="center"/>
              <w:rPr>
                <w:b/>
                <w:iCs/>
                <w:szCs w:val="22"/>
                <w:lang w:eastAsia="ru-RU"/>
              </w:rPr>
            </w:pPr>
            <w:r w:rsidRPr="00617B01">
              <w:rPr>
                <w:b/>
                <w:iCs/>
                <w:szCs w:val="22"/>
                <w:lang w:eastAsia="ru-RU"/>
              </w:rPr>
              <w:t>Nr. d/o</w:t>
            </w:r>
          </w:p>
        </w:tc>
        <w:tc>
          <w:tcPr>
            <w:tcW w:w="3452" w:type="dxa"/>
            <w:shd w:val="clear" w:color="auto" w:fill="auto"/>
            <w:vAlign w:val="center"/>
          </w:tcPr>
          <w:p w14:paraId="1DE85BFB" w14:textId="77777777" w:rsidR="00233854" w:rsidRPr="00617B01" w:rsidRDefault="00233854" w:rsidP="00233854">
            <w:pPr>
              <w:shd w:val="clear" w:color="auto" w:fill="FFFFFF" w:themeFill="background1"/>
              <w:tabs>
                <w:tab w:val="left" w:pos="612"/>
              </w:tabs>
              <w:spacing w:before="120" w:after="120"/>
              <w:jc w:val="center"/>
              <w:rPr>
                <w:b/>
                <w:iCs/>
                <w:szCs w:val="22"/>
                <w:lang w:eastAsia="ru-RU"/>
              </w:rPr>
            </w:pPr>
            <w:r w:rsidRPr="00617B01">
              <w:rPr>
                <w:b/>
                <w:iCs/>
                <w:szCs w:val="22"/>
                <w:lang w:eastAsia="ru-RU"/>
              </w:rPr>
              <w:t>Descrierea criteriului/cerinței</w:t>
            </w:r>
          </w:p>
        </w:tc>
        <w:tc>
          <w:tcPr>
            <w:tcW w:w="3966" w:type="dxa"/>
            <w:shd w:val="clear" w:color="auto" w:fill="auto"/>
            <w:vAlign w:val="center"/>
          </w:tcPr>
          <w:p w14:paraId="761D6BB8" w14:textId="77777777" w:rsidR="00233854" w:rsidRPr="00617B01" w:rsidRDefault="00233854" w:rsidP="00233854">
            <w:pPr>
              <w:shd w:val="clear" w:color="auto" w:fill="FFFFFF" w:themeFill="background1"/>
              <w:tabs>
                <w:tab w:val="left" w:pos="612"/>
              </w:tabs>
              <w:spacing w:before="120" w:after="120"/>
              <w:jc w:val="center"/>
              <w:rPr>
                <w:b/>
                <w:iCs/>
                <w:szCs w:val="22"/>
                <w:lang w:eastAsia="ru-RU"/>
              </w:rPr>
            </w:pPr>
            <w:r w:rsidRPr="00617B01">
              <w:rPr>
                <w:b/>
                <w:iCs/>
                <w:szCs w:val="22"/>
                <w:lang w:eastAsia="ru-RU"/>
              </w:rPr>
              <w:t>Mod de demonstrare a îndeplinirii criteriului/cerinței:</w:t>
            </w:r>
          </w:p>
        </w:tc>
        <w:tc>
          <w:tcPr>
            <w:tcW w:w="1842" w:type="dxa"/>
            <w:shd w:val="clear" w:color="auto" w:fill="auto"/>
            <w:vAlign w:val="center"/>
          </w:tcPr>
          <w:p w14:paraId="61BA733E" w14:textId="77777777" w:rsidR="00233854" w:rsidRPr="00617B01" w:rsidRDefault="00233854" w:rsidP="00233854">
            <w:pPr>
              <w:shd w:val="clear" w:color="auto" w:fill="FFFFFF" w:themeFill="background1"/>
              <w:tabs>
                <w:tab w:val="left" w:pos="612"/>
              </w:tabs>
              <w:spacing w:before="120" w:after="120"/>
              <w:jc w:val="center"/>
              <w:rPr>
                <w:b/>
                <w:iCs/>
                <w:szCs w:val="22"/>
                <w:lang w:eastAsia="ru-RU"/>
              </w:rPr>
            </w:pPr>
            <w:r w:rsidRPr="00617B01">
              <w:rPr>
                <w:b/>
                <w:iCs/>
                <w:szCs w:val="22"/>
                <w:lang w:eastAsia="ru-RU"/>
              </w:rPr>
              <w:t>Nivelul minim/</w:t>
            </w:r>
            <w:r w:rsidRPr="00617B01">
              <w:rPr>
                <w:b/>
                <w:iCs/>
                <w:szCs w:val="22"/>
                <w:lang w:eastAsia="ru-RU"/>
              </w:rPr>
              <w:br/>
              <w:t>Obligativitatea</w:t>
            </w:r>
          </w:p>
        </w:tc>
      </w:tr>
      <w:tr w:rsidR="00233854" w:rsidRPr="00617B01" w14:paraId="5FE83FDB" w14:textId="77777777" w:rsidTr="00233854">
        <w:tc>
          <w:tcPr>
            <w:tcW w:w="9951" w:type="dxa"/>
            <w:gridSpan w:val="4"/>
            <w:shd w:val="clear" w:color="auto" w:fill="BFBFBF" w:themeFill="background1" w:themeFillShade="BF"/>
            <w:vAlign w:val="center"/>
          </w:tcPr>
          <w:p w14:paraId="6EC8726A" w14:textId="77777777" w:rsidR="00233854" w:rsidRPr="00617B01" w:rsidRDefault="00233854" w:rsidP="00233854">
            <w:pPr>
              <w:jc w:val="center"/>
              <w:rPr>
                <w:b/>
                <w:szCs w:val="22"/>
              </w:rPr>
            </w:pPr>
            <w:r w:rsidRPr="00617B01">
              <w:rPr>
                <w:b/>
                <w:szCs w:val="22"/>
              </w:rPr>
              <w:t>Documente ce constituie oferta (documentele menționate obligatoriu se plasează în cadrul</w:t>
            </w:r>
          </w:p>
          <w:p w14:paraId="1ADA42F9" w14:textId="77777777" w:rsidR="00233854" w:rsidRPr="00D7258D" w:rsidRDefault="00233854" w:rsidP="00233854">
            <w:pPr>
              <w:jc w:val="center"/>
              <w:rPr>
                <w:b/>
                <w:szCs w:val="22"/>
                <w:u w:val="single"/>
              </w:rPr>
            </w:pPr>
            <w:r w:rsidRPr="00617B01">
              <w:rPr>
                <w:b/>
                <w:szCs w:val="22"/>
              </w:rPr>
              <w:t>procedurii</w:t>
            </w:r>
            <w:r>
              <w:rPr>
                <w:b/>
                <w:szCs w:val="22"/>
              </w:rPr>
              <w:t xml:space="preserve">, </w:t>
            </w:r>
            <w:r w:rsidRPr="00D7258D">
              <w:rPr>
                <w:b/>
                <w:szCs w:val="22"/>
                <w:u w:val="single"/>
              </w:rPr>
              <w:t>vizibile conform statutului în considerare din SIA RSAP</w:t>
            </w:r>
          </w:p>
          <w:p w14:paraId="424804AD" w14:textId="77777777" w:rsidR="00233854" w:rsidRPr="00617B01" w:rsidRDefault="00233854" w:rsidP="00233854">
            <w:pPr>
              <w:jc w:val="center"/>
              <w:rPr>
                <w:b/>
              </w:rPr>
            </w:pPr>
            <w:r w:rsidRPr="00617B01">
              <w:rPr>
                <w:szCs w:val="22"/>
              </w:rPr>
              <w:t>(art.65 alin.(4) din Legea 131/2015 – prezentarea ofertei presupune depunerea întru-un set comun a propunerii tehnice, a propunerii financiare, a DUAE garanției bancare)</w:t>
            </w:r>
          </w:p>
        </w:tc>
      </w:tr>
      <w:tr w:rsidR="00233854" w:rsidRPr="00617B01" w14:paraId="49A3927C" w14:textId="77777777" w:rsidTr="00233854">
        <w:tc>
          <w:tcPr>
            <w:tcW w:w="691" w:type="dxa"/>
            <w:shd w:val="clear" w:color="auto" w:fill="auto"/>
            <w:vAlign w:val="center"/>
          </w:tcPr>
          <w:p w14:paraId="6BE69AAF"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w:t>
            </w:r>
          </w:p>
        </w:tc>
        <w:tc>
          <w:tcPr>
            <w:tcW w:w="3452" w:type="dxa"/>
            <w:shd w:val="clear" w:color="auto" w:fill="auto"/>
            <w:vAlign w:val="center"/>
          </w:tcPr>
          <w:p w14:paraId="08C91B85" w14:textId="77777777" w:rsidR="00233854" w:rsidRPr="00617B01" w:rsidRDefault="00233854" w:rsidP="00233854">
            <w:pPr>
              <w:pStyle w:val="a7"/>
              <w:tabs>
                <w:tab w:val="left" w:pos="567"/>
              </w:tabs>
              <w:jc w:val="both"/>
              <w:rPr>
                <w:rFonts w:ascii="Times New Roman" w:hAnsi="Times New Roman"/>
                <w:sz w:val="20"/>
              </w:rPr>
            </w:pPr>
            <w:r w:rsidRPr="00617B01">
              <w:rPr>
                <w:rFonts w:ascii="Times New Roman" w:hAnsi="Times New Roman"/>
                <w:sz w:val="20"/>
              </w:rPr>
              <w:t>Cerere de participare la procedura de achiziție</w:t>
            </w:r>
          </w:p>
        </w:tc>
        <w:tc>
          <w:tcPr>
            <w:tcW w:w="3966" w:type="dxa"/>
            <w:shd w:val="clear" w:color="auto" w:fill="auto"/>
            <w:vAlign w:val="center"/>
          </w:tcPr>
          <w:p w14:paraId="26317F08" w14:textId="77777777" w:rsidR="00233854" w:rsidRPr="00617B01" w:rsidRDefault="00233854" w:rsidP="00233854">
            <w:pPr>
              <w:shd w:val="clear" w:color="auto" w:fill="FFFFFF" w:themeFill="background1"/>
              <w:tabs>
                <w:tab w:val="left" w:pos="612"/>
              </w:tabs>
              <w:spacing w:before="120" w:after="120"/>
              <w:jc w:val="both"/>
              <w:rPr>
                <w:iCs/>
                <w:sz w:val="20"/>
                <w:szCs w:val="20"/>
                <w:lang w:eastAsia="ru-RU"/>
              </w:rPr>
            </w:pPr>
            <w:r w:rsidRPr="00617B01">
              <w:rPr>
                <w:iCs/>
                <w:sz w:val="20"/>
                <w:szCs w:val="20"/>
                <w:lang w:eastAsia="ru-RU"/>
              </w:rPr>
              <w:t xml:space="preserve">Conform anexei nr. 7 la documentația standart  confirmată prin semnătura electronica a participantului </w:t>
            </w:r>
          </w:p>
        </w:tc>
        <w:tc>
          <w:tcPr>
            <w:tcW w:w="1842" w:type="dxa"/>
            <w:shd w:val="clear" w:color="auto" w:fill="auto"/>
            <w:vAlign w:val="center"/>
          </w:tcPr>
          <w:p w14:paraId="53E314D8"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Obligatoriu depus odată cu oferta</w:t>
            </w:r>
          </w:p>
        </w:tc>
      </w:tr>
      <w:tr w:rsidR="00233854" w:rsidRPr="00617B01" w14:paraId="5BEF6A85" w14:textId="77777777" w:rsidTr="00233854">
        <w:trPr>
          <w:trHeight w:val="949"/>
        </w:trPr>
        <w:tc>
          <w:tcPr>
            <w:tcW w:w="691" w:type="dxa"/>
            <w:shd w:val="clear" w:color="auto" w:fill="auto"/>
            <w:vAlign w:val="center"/>
          </w:tcPr>
          <w:p w14:paraId="23378E18"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2.</w:t>
            </w:r>
          </w:p>
        </w:tc>
        <w:tc>
          <w:tcPr>
            <w:tcW w:w="3452" w:type="dxa"/>
            <w:shd w:val="clear" w:color="auto" w:fill="auto"/>
            <w:vAlign w:val="center"/>
          </w:tcPr>
          <w:p w14:paraId="2552E98A" w14:textId="77777777" w:rsidR="00233854" w:rsidRPr="00617B01" w:rsidRDefault="00233854" w:rsidP="00233854">
            <w:pPr>
              <w:shd w:val="clear" w:color="auto" w:fill="FFFFFF" w:themeFill="background1"/>
              <w:tabs>
                <w:tab w:val="left" w:pos="612"/>
              </w:tabs>
              <w:spacing w:before="120" w:after="120"/>
              <w:jc w:val="both"/>
              <w:rPr>
                <w:iCs/>
                <w:sz w:val="20"/>
                <w:szCs w:val="20"/>
                <w:lang w:eastAsia="ru-RU"/>
              </w:rPr>
            </w:pPr>
            <w:r w:rsidRPr="00617B01">
              <w:rPr>
                <w:rFonts w:eastAsia="PMingLiU"/>
                <w:sz w:val="20"/>
                <w:szCs w:val="20"/>
              </w:rPr>
              <w:t>Ofertă (indicarea i</w:t>
            </w:r>
            <w:r w:rsidRPr="00617B01">
              <w:rPr>
                <w:sz w:val="20"/>
                <w:szCs w:val="20"/>
              </w:rPr>
              <w:t>nformației cu privire la prețuri precum şi la alte condiții financiare şi comerciale legate de obiectul contractului).</w:t>
            </w:r>
          </w:p>
        </w:tc>
        <w:tc>
          <w:tcPr>
            <w:tcW w:w="3966" w:type="dxa"/>
            <w:shd w:val="clear" w:color="auto" w:fill="auto"/>
            <w:vAlign w:val="center"/>
          </w:tcPr>
          <w:p w14:paraId="78D61D29" w14:textId="77777777" w:rsidR="00233854" w:rsidRPr="00617B01" w:rsidRDefault="00233854" w:rsidP="00233854">
            <w:pPr>
              <w:pStyle w:val="aff2"/>
              <w:jc w:val="both"/>
              <w:rPr>
                <w:rFonts w:eastAsia="PMingLiU"/>
                <w:lang w:eastAsia="zh-CN"/>
              </w:rPr>
            </w:pPr>
            <w:r w:rsidRPr="00B2581D">
              <w:rPr>
                <w:rFonts w:eastAsia="PMingLiU"/>
                <w:lang w:val="en-US" w:eastAsia="zh-CN"/>
              </w:rPr>
              <w:t xml:space="preserve">Ofertantul elaborează propunerea financiară, astfel încât aceasta să furnizeze toate informațiile solicitate cu privire la preturi fără TVA și cu TVA, precum şi la alte condiții financiare şi comerciale legate de obiectul contractului./ </w:t>
            </w:r>
            <w:r w:rsidRPr="00617B01">
              <w:rPr>
                <w:rFonts w:eastAsia="PMingLiU"/>
                <w:lang w:eastAsia="zh-CN"/>
              </w:rPr>
              <w:t>Confirmat prin aplicarea semnăturii electronic</w:t>
            </w:r>
          </w:p>
        </w:tc>
        <w:tc>
          <w:tcPr>
            <w:tcW w:w="1842" w:type="dxa"/>
            <w:shd w:val="clear" w:color="auto" w:fill="auto"/>
            <w:vAlign w:val="center"/>
          </w:tcPr>
          <w:p w14:paraId="4929996B"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Obligatoriu depus odată cu oferta</w:t>
            </w:r>
          </w:p>
        </w:tc>
      </w:tr>
      <w:tr w:rsidR="00233854" w:rsidRPr="00617B01" w14:paraId="235D70F7" w14:textId="77777777" w:rsidTr="00233854">
        <w:tc>
          <w:tcPr>
            <w:tcW w:w="691" w:type="dxa"/>
            <w:shd w:val="clear" w:color="auto" w:fill="auto"/>
            <w:vAlign w:val="center"/>
          </w:tcPr>
          <w:p w14:paraId="0AD6698E"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3.</w:t>
            </w:r>
          </w:p>
        </w:tc>
        <w:tc>
          <w:tcPr>
            <w:tcW w:w="3452" w:type="dxa"/>
            <w:shd w:val="clear" w:color="auto" w:fill="auto"/>
            <w:vAlign w:val="center"/>
          </w:tcPr>
          <w:p w14:paraId="5E9C1C04" w14:textId="77777777" w:rsidR="00233854" w:rsidRPr="00617B01" w:rsidRDefault="00233854" w:rsidP="00233854">
            <w:pPr>
              <w:shd w:val="clear" w:color="auto" w:fill="FFFFFF" w:themeFill="background1"/>
              <w:tabs>
                <w:tab w:val="left" w:pos="612"/>
              </w:tabs>
              <w:spacing w:before="120" w:after="120"/>
              <w:jc w:val="both"/>
              <w:rPr>
                <w:rFonts w:eastAsia="PMingLiU"/>
                <w:sz w:val="20"/>
                <w:szCs w:val="20"/>
              </w:rPr>
            </w:pPr>
            <w:r w:rsidRPr="00617B01">
              <w:rPr>
                <w:sz w:val="20"/>
                <w:szCs w:val="20"/>
              </w:rPr>
              <w:t>Declarație privind valabilitatea ofertei (</w:t>
            </w:r>
            <w:r w:rsidRPr="00AD2416">
              <w:rPr>
                <w:b/>
                <w:sz w:val="20"/>
                <w:szCs w:val="20"/>
              </w:rPr>
              <w:t>minim 60 de zile</w:t>
            </w:r>
            <w:r w:rsidRPr="00617B01">
              <w:rPr>
                <w:sz w:val="20"/>
                <w:szCs w:val="20"/>
              </w:rPr>
              <w:t xml:space="preserve">) </w:t>
            </w:r>
          </w:p>
        </w:tc>
        <w:tc>
          <w:tcPr>
            <w:tcW w:w="3966" w:type="dxa"/>
            <w:shd w:val="clear" w:color="auto" w:fill="auto"/>
            <w:vAlign w:val="center"/>
          </w:tcPr>
          <w:p w14:paraId="25EB9E78" w14:textId="77777777" w:rsidR="00233854" w:rsidRPr="00B2581D" w:rsidRDefault="00233854" w:rsidP="00233854">
            <w:pPr>
              <w:pStyle w:val="aff2"/>
              <w:jc w:val="both"/>
              <w:rPr>
                <w:rFonts w:eastAsia="PMingLiU"/>
                <w:lang w:val="en-US" w:eastAsia="zh-CN"/>
              </w:rPr>
            </w:pPr>
            <w:r w:rsidRPr="00B2581D">
              <w:rPr>
                <w:lang w:val="en-US"/>
              </w:rPr>
              <w:t>Conform anexei nr. 8 la documentația standart confirmată prin semnătura electronica a participantului</w:t>
            </w:r>
          </w:p>
        </w:tc>
        <w:tc>
          <w:tcPr>
            <w:tcW w:w="1842" w:type="dxa"/>
            <w:shd w:val="clear" w:color="auto" w:fill="auto"/>
            <w:vAlign w:val="center"/>
          </w:tcPr>
          <w:p w14:paraId="5B2B3357"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Obligatoriu depus odată cu oferta</w:t>
            </w:r>
          </w:p>
        </w:tc>
      </w:tr>
      <w:tr w:rsidR="00233854" w:rsidRPr="00617B01" w14:paraId="7FB65AD0" w14:textId="77777777" w:rsidTr="00233854">
        <w:tc>
          <w:tcPr>
            <w:tcW w:w="691" w:type="dxa"/>
            <w:shd w:val="clear" w:color="auto" w:fill="auto"/>
            <w:vAlign w:val="center"/>
          </w:tcPr>
          <w:p w14:paraId="52C37DD5"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4.</w:t>
            </w:r>
          </w:p>
        </w:tc>
        <w:tc>
          <w:tcPr>
            <w:tcW w:w="3452" w:type="dxa"/>
            <w:shd w:val="clear" w:color="auto" w:fill="auto"/>
            <w:vAlign w:val="center"/>
          </w:tcPr>
          <w:p w14:paraId="30BF46DF" w14:textId="77777777" w:rsidR="00233854" w:rsidRPr="00617B01" w:rsidRDefault="00233854" w:rsidP="00233854">
            <w:pPr>
              <w:pStyle w:val="aff2"/>
              <w:jc w:val="both"/>
              <w:rPr>
                <w:rStyle w:val="fontstyle01"/>
              </w:rPr>
            </w:pPr>
            <w:r w:rsidRPr="00617B01">
              <w:rPr>
                <w:rStyle w:val="fontstyle01"/>
              </w:rPr>
              <w:t>Deviz de cheltuieli</w:t>
            </w:r>
          </w:p>
        </w:tc>
        <w:tc>
          <w:tcPr>
            <w:tcW w:w="3966" w:type="dxa"/>
            <w:shd w:val="clear" w:color="auto" w:fill="auto"/>
            <w:vAlign w:val="center"/>
          </w:tcPr>
          <w:p w14:paraId="350EA178" w14:textId="77777777" w:rsidR="00233854" w:rsidRPr="00B2581D" w:rsidRDefault="00233854" w:rsidP="00233854">
            <w:pPr>
              <w:pStyle w:val="aff2"/>
              <w:jc w:val="both"/>
              <w:rPr>
                <w:rFonts w:eastAsia="PMingLiU"/>
                <w:lang w:val="en-US" w:eastAsia="zh-CN"/>
              </w:rPr>
            </w:pPr>
            <w:r w:rsidRPr="00B2581D">
              <w:rPr>
                <w:rFonts w:eastAsia="PMingLiU"/>
                <w:lang w:val="en-US" w:eastAsia="zh-CN"/>
              </w:rPr>
              <w:t>Deviz local F3, F5, F7, / Semnată electronic</w:t>
            </w:r>
          </w:p>
          <w:p w14:paraId="0D5544E0" w14:textId="77777777" w:rsidR="00233854" w:rsidRPr="00B2581D" w:rsidRDefault="00233854" w:rsidP="00233854">
            <w:pPr>
              <w:pStyle w:val="aff2"/>
              <w:jc w:val="both"/>
              <w:rPr>
                <w:rFonts w:eastAsia="PMingLiU"/>
                <w:i/>
                <w:lang w:val="en-US" w:eastAsia="zh-CN"/>
              </w:rPr>
            </w:pPr>
            <w:r w:rsidRPr="00B2581D">
              <w:rPr>
                <w:rFonts w:eastAsia="PMingLiU"/>
                <w:i/>
                <w:lang w:val="en-US"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842" w:type="dxa"/>
            <w:shd w:val="clear" w:color="auto" w:fill="auto"/>
            <w:vAlign w:val="center"/>
          </w:tcPr>
          <w:p w14:paraId="1B3FF568"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Obligatoriu depus odată cu oferta</w:t>
            </w:r>
          </w:p>
        </w:tc>
      </w:tr>
      <w:tr w:rsidR="00233854" w:rsidRPr="00617B01" w14:paraId="34CAA232" w14:textId="77777777" w:rsidTr="00233854">
        <w:tc>
          <w:tcPr>
            <w:tcW w:w="691" w:type="dxa"/>
            <w:shd w:val="clear" w:color="auto" w:fill="auto"/>
            <w:vAlign w:val="center"/>
          </w:tcPr>
          <w:p w14:paraId="11C6DB12"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5</w:t>
            </w:r>
          </w:p>
        </w:tc>
        <w:tc>
          <w:tcPr>
            <w:tcW w:w="3452" w:type="dxa"/>
            <w:shd w:val="clear" w:color="auto" w:fill="auto"/>
            <w:vAlign w:val="center"/>
          </w:tcPr>
          <w:p w14:paraId="14CEFE9C" w14:textId="77777777" w:rsidR="00233854" w:rsidRPr="00B2581D" w:rsidRDefault="00233854" w:rsidP="00233854">
            <w:pPr>
              <w:pStyle w:val="aff2"/>
              <w:jc w:val="both"/>
              <w:rPr>
                <w:rStyle w:val="fontstyle01"/>
                <w:lang w:val="en-US"/>
              </w:rPr>
            </w:pPr>
            <w:r w:rsidRPr="00B2581D">
              <w:rPr>
                <w:rStyle w:val="fontstyle01"/>
                <w:lang w:val="en-US"/>
              </w:rPr>
              <w:t xml:space="preserve">Declarație prin care ofertantul se obligă să execute lucrările din resursele proprii </w:t>
            </w:r>
            <w:r w:rsidRPr="00B2581D">
              <w:rPr>
                <w:rStyle w:val="fontstyle01"/>
                <w:lang w:val="en-US"/>
              </w:rPr>
              <w:lastRenderedPageBreak/>
              <w:t xml:space="preserve">până la atingerea </w:t>
            </w:r>
            <w:r w:rsidRPr="00B2581D">
              <w:rPr>
                <w:rStyle w:val="fontstyle01"/>
                <w:b/>
                <w:u w:val="single"/>
                <w:lang w:val="en-US"/>
              </w:rPr>
              <w:t>unui nivel de minim 50% din valoarea contractului</w:t>
            </w:r>
            <w:r w:rsidRPr="00B2581D">
              <w:rPr>
                <w:rStyle w:val="fontstyle01"/>
                <w:lang w:val="en-US"/>
              </w:rPr>
              <w:t xml:space="preserve">. </w:t>
            </w:r>
          </w:p>
          <w:p w14:paraId="640A5B92" w14:textId="77777777" w:rsidR="00233854" w:rsidRPr="00B2581D" w:rsidRDefault="00233854" w:rsidP="00233854">
            <w:pPr>
              <w:pStyle w:val="aff2"/>
              <w:jc w:val="both"/>
              <w:rPr>
                <w:rStyle w:val="fontstyle01"/>
                <w:lang w:val="en-US"/>
              </w:rPr>
            </w:pPr>
            <w:r w:rsidRPr="00B2581D">
              <w:rPr>
                <w:rStyle w:val="fontstyle01"/>
                <w:lang w:val="en-US"/>
              </w:rPr>
              <w:t xml:space="preserve">Primul Proces-verbal de execuție va fi înaintat după finalizarea a </w:t>
            </w:r>
            <w:r w:rsidRPr="00B2581D">
              <w:rPr>
                <w:rStyle w:val="fontstyle01"/>
                <w:b/>
                <w:lang w:val="en-US"/>
              </w:rPr>
              <w:t>50% din valoarea lucrărilor.</w:t>
            </w:r>
            <w:r w:rsidRPr="00B2581D">
              <w:rPr>
                <w:rStyle w:val="fontstyle01"/>
                <w:lang w:val="en-US"/>
              </w:rPr>
              <w:t xml:space="preserve"> Al doilea Proces-verbal de execuție va fi înaintat după finalizarea a 100% din valoarea lucrărilor. Termen de achitare a lucrărilor de la înaintarea proceselor-verbale și a facturii fiscale, </w:t>
            </w:r>
            <w:r w:rsidRPr="00B2581D">
              <w:rPr>
                <w:rStyle w:val="fontstyle01"/>
                <w:b/>
                <w:u w:val="single"/>
                <w:lang w:val="en-US"/>
              </w:rPr>
              <w:t>minim 15 zile de la acceptarea documentelor și finanțare lor de către IP ONDRL</w:t>
            </w:r>
            <w:r w:rsidRPr="00B2581D">
              <w:rPr>
                <w:rStyle w:val="fontstyle01"/>
                <w:lang w:val="en-US"/>
              </w:rPr>
              <w:t xml:space="preserve">. </w:t>
            </w:r>
          </w:p>
        </w:tc>
        <w:tc>
          <w:tcPr>
            <w:tcW w:w="3966" w:type="dxa"/>
            <w:shd w:val="clear" w:color="auto" w:fill="auto"/>
            <w:vAlign w:val="center"/>
          </w:tcPr>
          <w:p w14:paraId="7C67D304" w14:textId="77777777" w:rsidR="00233854" w:rsidRPr="00B2581D" w:rsidRDefault="00233854" w:rsidP="00233854">
            <w:pPr>
              <w:pStyle w:val="aff2"/>
              <w:jc w:val="both"/>
              <w:rPr>
                <w:rFonts w:eastAsia="PMingLiU"/>
                <w:lang w:val="en-US" w:eastAsia="zh-CN"/>
              </w:rPr>
            </w:pPr>
            <w:r w:rsidRPr="00B2581D">
              <w:rPr>
                <w:rStyle w:val="fontstyle01"/>
                <w:lang w:val="en-US"/>
              </w:rPr>
              <w:lastRenderedPageBreak/>
              <w:t>Declarație în formă liberă / Semnată electronic</w:t>
            </w:r>
          </w:p>
        </w:tc>
        <w:tc>
          <w:tcPr>
            <w:tcW w:w="1842" w:type="dxa"/>
            <w:shd w:val="clear" w:color="auto" w:fill="auto"/>
            <w:vAlign w:val="center"/>
          </w:tcPr>
          <w:p w14:paraId="36173EA2" w14:textId="77777777" w:rsidR="00233854" w:rsidRPr="00617B01" w:rsidRDefault="00233854" w:rsidP="00233854">
            <w:pPr>
              <w:shd w:val="clear" w:color="auto" w:fill="FFFFFF" w:themeFill="background1"/>
              <w:tabs>
                <w:tab w:val="left" w:pos="612"/>
              </w:tabs>
              <w:spacing w:before="120" w:after="120"/>
              <w:jc w:val="center"/>
              <w:rPr>
                <w:iCs/>
                <w:sz w:val="20"/>
                <w:szCs w:val="20"/>
              </w:rPr>
            </w:pPr>
            <w:r w:rsidRPr="00617B01">
              <w:rPr>
                <w:iCs/>
                <w:sz w:val="20"/>
                <w:szCs w:val="20"/>
              </w:rPr>
              <w:t xml:space="preserve">DA – Obligatoriu </w:t>
            </w:r>
            <w:r w:rsidRPr="00617B01">
              <w:rPr>
                <w:iCs/>
                <w:sz w:val="20"/>
                <w:szCs w:val="20"/>
              </w:rPr>
              <w:lastRenderedPageBreak/>
              <w:t>depus odată cu oferta</w:t>
            </w:r>
          </w:p>
        </w:tc>
      </w:tr>
      <w:tr w:rsidR="00233854" w:rsidRPr="00617B01" w14:paraId="54B8947B" w14:textId="77777777" w:rsidTr="00233854">
        <w:tc>
          <w:tcPr>
            <w:tcW w:w="691" w:type="dxa"/>
            <w:shd w:val="clear" w:color="auto" w:fill="auto"/>
            <w:vAlign w:val="center"/>
          </w:tcPr>
          <w:p w14:paraId="5CBD2DBB"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lastRenderedPageBreak/>
              <w:t>6.</w:t>
            </w:r>
          </w:p>
        </w:tc>
        <w:tc>
          <w:tcPr>
            <w:tcW w:w="3452" w:type="dxa"/>
            <w:shd w:val="clear" w:color="auto" w:fill="auto"/>
            <w:vAlign w:val="center"/>
          </w:tcPr>
          <w:p w14:paraId="60904968" w14:textId="77777777" w:rsidR="00233854" w:rsidRPr="00617B01" w:rsidRDefault="00233854" w:rsidP="00233854">
            <w:pPr>
              <w:shd w:val="clear" w:color="auto" w:fill="FFFFFF" w:themeFill="background1"/>
              <w:tabs>
                <w:tab w:val="left" w:pos="612"/>
              </w:tabs>
              <w:spacing w:before="120" w:after="120"/>
              <w:jc w:val="both"/>
              <w:rPr>
                <w:iCs/>
                <w:sz w:val="20"/>
                <w:szCs w:val="20"/>
                <w:lang w:eastAsia="ru-RU"/>
              </w:rPr>
            </w:pPr>
            <w:r w:rsidRPr="00617B01">
              <w:rPr>
                <w:sz w:val="20"/>
                <w:szCs w:val="20"/>
              </w:rPr>
              <w:t xml:space="preserve">Scrisoare  de  garanție  bancară </w:t>
            </w:r>
            <w:r w:rsidRPr="00617B01">
              <w:rPr>
                <w:b/>
                <w:iCs/>
                <w:sz w:val="20"/>
                <w:szCs w:val="20"/>
                <w:u w:val="single"/>
              </w:rPr>
              <w:t>(1</w:t>
            </w:r>
            <w:r w:rsidRPr="00617B01">
              <w:rPr>
                <w:rStyle w:val="fontstyle01"/>
                <w:b/>
                <w:u w:val="single"/>
              </w:rPr>
              <w:t xml:space="preserve"> % din valoarea ofertei fără TVA,</w:t>
            </w:r>
            <w:r w:rsidRPr="00617B01">
              <w:rPr>
                <w:b/>
                <w:iCs/>
                <w:sz w:val="20"/>
                <w:szCs w:val="20"/>
                <w:u w:val="single"/>
              </w:rPr>
              <w:t>)</w:t>
            </w:r>
          </w:p>
        </w:tc>
        <w:tc>
          <w:tcPr>
            <w:tcW w:w="3966" w:type="dxa"/>
            <w:shd w:val="clear" w:color="auto" w:fill="auto"/>
            <w:vAlign w:val="center"/>
          </w:tcPr>
          <w:p w14:paraId="1A5CF8E5" w14:textId="77777777" w:rsidR="00233854" w:rsidRPr="00617B01" w:rsidRDefault="00233854" w:rsidP="00233854">
            <w:pPr>
              <w:shd w:val="clear" w:color="auto" w:fill="FFFFFF" w:themeFill="background1"/>
              <w:tabs>
                <w:tab w:val="left" w:pos="612"/>
              </w:tabs>
              <w:spacing w:before="120" w:after="120"/>
              <w:jc w:val="both"/>
              <w:rPr>
                <w:iCs/>
                <w:sz w:val="20"/>
                <w:szCs w:val="20"/>
                <w:lang w:eastAsia="ru-RU"/>
              </w:rPr>
            </w:pPr>
            <w:r w:rsidRPr="00617B01">
              <w:rPr>
                <w:iCs/>
                <w:sz w:val="20"/>
                <w:szCs w:val="20"/>
                <w:lang w:eastAsia="ru-RU"/>
              </w:rPr>
              <w:t>Conform anexei nr. 9 la documentația standart confirmată prin semnătura electronica a participantului</w:t>
            </w:r>
          </w:p>
        </w:tc>
        <w:tc>
          <w:tcPr>
            <w:tcW w:w="1842" w:type="dxa"/>
            <w:shd w:val="clear" w:color="auto" w:fill="auto"/>
            <w:vAlign w:val="center"/>
          </w:tcPr>
          <w:p w14:paraId="7BC5220F"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Obligatoriu depus odată cu oferta</w:t>
            </w:r>
          </w:p>
        </w:tc>
      </w:tr>
      <w:tr w:rsidR="00233854" w:rsidRPr="00617B01" w14:paraId="300AD011" w14:textId="77777777" w:rsidTr="00233854">
        <w:tc>
          <w:tcPr>
            <w:tcW w:w="691" w:type="dxa"/>
            <w:shd w:val="clear" w:color="auto" w:fill="auto"/>
            <w:vAlign w:val="center"/>
          </w:tcPr>
          <w:p w14:paraId="48251643"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7.</w:t>
            </w:r>
          </w:p>
        </w:tc>
        <w:tc>
          <w:tcPr>
            <w:tcW w:w="3452" w:type="dxa"/>
            <w:vAlign w:val="center"/>
          </w:tcPr>
          <w:p w14:paraId="51D3F18A" w14:textId="77777777" w:rsidR="00233854" w:rsidRPr="00617B01" w:rsidRDefault="00233854" w:rsidP="00233854">
            <w:pPr>
              <w:shd w:val="clear" w:color="auto" w:fill="FFFFFF"/>
              <w:tabs>
                <w:tab w:val="left" w:pos="612"/>
              </w:tabs>
              <w:spacing w:before="120" w:after="120"/>
              <w:rPr>
                <w:rStyle w:val="fontstyle01"/>
                <w:b/>
                <w:bCs/>
              </w:rPr>
            </w:pPr>
            <w:r w:rsidRPr="00617B01">
              <w:rPr>
                <w:sz w:val="20"/>
                <w:szCs w:val="22"/>
              </w:rPr>
              <w:t>Până la termenul limită de depunere a clarificărilor vor fi organizate vizite la șantier, (scopul vizitelor este pentru a lua cunoștință cu obiectul viitorului contract)</w:t>
            </w:r>
            <w:r>
              <w:rPr>
                <w:sz w:val="20"/>
                <w:szCs w:val="22"/>
              </w:rPr>
              <w:t xml:space="preserve">; </w:t>
            </w:r>
            <w:r w:rsidRPr="00617B01">
              <w:rPr>
                <w:sz w:val="20"/>
                <w:szCs w:val="22"/>
              </w:rPr>
              <w:t xml:space="preserve"> Înscrierea și confirmarea vizitei se va efectua pe adresa de tel: </w:t>
            </w:r>
            <w:r w:rsidRPr="00617B01">
              <w:rPr>
                <w:sz w:val="20"/>
                <w:szCs w:val="22"/>
                <w:u w:val="single"/>
              </w:rPr>
              <w:t>068282832</w:t>
            </w:r>
          </w:p>
        </w:tc>
        <w:tc>
          <w:tcPr>
            <w:tcW w:w="3966" w:type="dxa"/>
            <w:vAlign w:val="center"/>
          </w:tcPr>
          <w:p w14:paraId="4AE615DF" w14:textId="77777777" w:rsidR="00233854" w:rsidRPr="00617B01" w:rsidRDefault="00233854" w:rsidP="00233854">
            <w:pPr>
              <w:shd w:val="clear" w:color="auto" w:fill="FFFFFF"/>
              <w:tabs>
                <w:tab w:val="left" w:pos="612"/>
              </w:tabs>
              <w:spacing w:before="120" w:after="120"/>
              <w:jc w:val="both"/>
              <w:rPr>
                <w:rFonts w:eastAsia="PMingLiU"/>
                <w:sz w:val="20"/>
                <w:szCs w:val="22"/>
              </w:rPr>
            </w:pPr>
            <w:r w:rsidRPr="00617B01">
              <w:rPr>
                <w:sz w:val="20"/>
                <w:szCs w:val="22"/>
              </w:rPr>
              <w:t xml:space="preserve">Copia actului eliberat de persoana responsabilă din cadrul Primăriei comunei Horești, </w:t>
            </w:r>
            <w:r w:rsidRPr="00617B01">
              <w:rPr>
                <w:sz w:val="20"/>
                <w:szCs w:val="22"/>
                <w:u w:val="single"/>
              </w:rPr>
              <w:t>(</w:t>
            </w:r>
            <w:r w:rsidRPr="00617B01">
              <w:rPr>
                <w:rFonts w:eastAsia="PMingLiU"/>
                <w:sz w:val="20"/>
                <w:szCs w:val="22"/>
                <w:u w:val="single"/>
              </w:rPr>
              <w:t>cerință obligatorie având la bază experiența altor șantiere în construcție, respectiv la elaborarea documentației tehnice inclusiv a ofertei, potențialul ofertant trebuie sa prevadă toate neclaritățile care pot apărea la executarea lucrărilor pentru viitorul șantier)</w:t>
            </w:r>
          </w:p>
        </w:tc>
        <w:tc>
          <w:tcPr>
            <w:tcW w:w="1842" w:type="dxa"/>
            <w:vAlign w:val="center"/>
          </w:tcPr>
          <w:p w14:paraId="77E1E493" w14:textId="77777777" w:rsidR="00233854" w:rsidRPr="00617B01" w:rsidRDefault="00233854" w:rsidP="00233854">
            <w:pPr>
              <w:jc w:val="center"/>
              <w:rPr>
                <w:sz w:val="20"/>
              </w:rPr>
            </w:pPr>
            <w:r w:rsidRPr="00617B01">
              <w:rPr>
                <w:sz w:val="20"/>
                <w:szCs w:val="22"/>
              </w:rPr>
              <w:t>DA – Obligatoriu depus odată cu oferta</w:t>
            </w:r>
          </w:p>
        </w:tc>
      </w:tr>
      <w:tr w:rsidR="00233854" w:rsidRPr="00617B01" w14:paraId="6825AF47" w14:textId="77777777" w:rsidTr="00233854">
        <w:tc>
          <w:tcPr>
            <w:tcW w:w="691" w:type="dxa"/>
            <w:shd w:val="clear" w:color="auto" w:fill="auto"/>
            <w:vAlign w:val="center"/>
          </w:tcPr>
          <w:p w14:paraId="29DCEEF9"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8.</w:t>
            </w:r>
          </w:p>
        </w:tc>
        <w:tc>
          <w:tcPr>
            <w:tcW w:w="3452" w:type="dxa"/>
            <w:shd w:val="clear" w:color="auto" w:fill="auto"/>
            <w:vAlign w:val="center"/>
          </w:tcPr>
          <w:p w14:paraId="1BC89549" w14:textId="77777777" w:rsidR="00233854" w:rsidRPr="00617B01" w:rsidRDefault="00233854" w:rsidP="00233854">
            <w:pPr>
              <w:jc w:val="both"/>
              <w:rPr>
                <w:sz w:val="20"/>
                <w:szCs w:val="20"/>
              </w:rPr>
            </w:pPr>
            <w:r w:rsidRPr="00617B01">
              <w:rPr>
                <w:sz w:val="20"/>
                <w:szCs w:val="20"/>
              </w:rPr>
              <w:t xml:space="preserve">Confirmarea perioadei de garanție a lucrărilor – </w:t>
            </w:r>
            <w:r w:rsidRPr="00617B01">
              <w:rPr>
                <w:b/>
                <w:sz w:val="20"/>
                <w:szCs w:val="20"/>
                <w:u w:val="single"/>
              </w:rPr>
              <w:t xml:space="preserve">5 ani </w:t>
            </w:r>
          </w:p>
        </w:tc>
        <w:tc>
          <w:tcPr>
            <w:tcW w:w="3966" w:type="dxa"/>
            <w:shd w:val="clear" w:color="auto" w:fill="auto"/>
            <w:vAlign w:val="center"/>
          </w:tcPr>
          <w:p w14:paraId="7913C84A" w14:textId="77777777" w:rsidR="00233854" w:rsidRPr="00617B01" w:rsidRDefault="00233854" w:rsidP="00233854">
            <w:pPr>
              <w:jc w:val="both"/>
              <w:rPr>
                <w:sz w:val="20"/>
                <w:szCs w:val="20"/>
              </w:rPr>
            </w:pPr>
            <w:r w:rsidRPr="00617B01">
              <w:rPr>
                <w:sz w:val="20"/>
                <w:szCs w:val="20"/>
              </w:rPr>
              <w:t>Confirmat prin semnătura electronică a participantului</w:t>
            </w:r>
          </w:p>
        </w:tc>
        <w:tc>
          <w:tcPr>
            <w:tcW w:w="1842" w:type="dxa"/>
            <w:shd w:val="clear" w:color="auto" w:fill="auto"/>
            <w:vAlign w:val="center"/>
          </w:tcPr>
          <w:p w14:paraId="06F7B69F" w14:textId="77777777" w:rsidR="00233854" w:rsidRPr="00B2581D" w:rsidRDefault="00233854" w:rsidP="00233854">
            <w:pPr>
              <w:pStyle w:val="aff2"/>
              <w:jc w:val="center"/>
              <w:rPr>
                <w:iCs/>
                <w:lang w:val="en-US"/>
              </w:rPr>
            </w:pPr>
            <w:r w:rsidRPr="00B2581D">
              <w:rPr>
                <w:iCs/>
                <w:lang w:val="en-US"/>
              </w:rPr>
              <w:t>DA – Obligatoriu depus odată cu oferta</w:t>
            </w:r>
          </w:p>
        </w:tc>
      </w:tr>
      <w:tr w:rsidR="00233854" w:rsidRPr="00617B01" w14:paraId="1F8BBFF1" w14:textId="77777777" w:rsidTr="00233854">
        <w:trPr>
          <w:trHeight w:val="810"/>
        </w:trPr>
        <w:tc>
          <w:tcPr>
            <w:tcW w:w="691" w:type="dxa"/>
            <w:shd w:val="clear" w:color="auto" w:fill="auto"/>
            <w:vAlign w:val="center"/>
          </w:tcPr>
          <w:p w14:paraId="08C21582"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Pr>
                <w:iCs/>
                <w:sz w:val="22"/>
                <w:szCs w:val="22"/>
                <w:lang w:eastAsia="ru-RU"/>
              </w:rPr>
              <w:t>9.</w:t>
            </w:r>
          </w:p>
        </w:tc>
        <w:tc>
          <w:tcPr>
            <w:tcW w:w="3452" w:type="dxa"/>
            <w:shd w:val="clear" w:color="auto" w:fill="auto"/>
            <w:vAlign w:val="center"/>
          </w:tcPr>
          <w:p w14:paraId="18BFC01F" w14:textId="77777777" w:rsidR="00233854" w:rsidRPr="00B2581D" w:rsidRDefault="00233854" w:rsidP="00233854">
            <w:pPr>
              <w:pStyle w:val="aff2"/>
              <w:jc w:val="both"/>
              <w:rPr>
                <w:rStyle w:val="fontstyle01"/>
                <w:lang w:val="en-US"/>
              </w:rPr>
            </w:pPr>
            <w:r w:rsidRPr="00B2581D">
              <w:rPr>
                <w:rStyle w:val="fontstyle01"/>
                <w:lang w:val="en-US"/>
              </w:rPr>
              <w:t>Documentul Unic de Achiziții European (DUAE)</w:t>
            </w:r>
          </w:p>
        </w:tc>
        <w:tc>
          <w:tcPr>
            <w:tcW w:w="3966" w:type="dxa"/>
            <w:shd w:val="clear" w:color="auto" w:fill="auto"/>
            <w:vAlign w:val="center"/>
          </w:tcPr>
          <w:p w14:paraId="0F3A18F7" w14:textId="77777777" w:rsidR="00233854" w:rsidRPr="00B2581D" w:rsidRDefault="00233854" w:rsidP="00233854">
            <w:pPr>
              <w:pStyle w:val="aff2"/>
              <w:jc w:val="both"/>
              <w:rPr>
                <w:lang w:val="en-US"/>
              </w:rPr>
            </w:pPr>
            <w:r w:rsidRPr="00B2581D">
              <w:rPr>
                <w:rFonts w:eastAsia="PMingLiU"/>
                <w:lang w:val="en-US" w:eastAsia="zh-CN"/>
              </w:rPr>
              <w:t xml:space="preserve">Conform documentului atașat </w:t>
            </w:r>
            <w:r w:rsidRPr="00B2581D">
              <w:rPr>
                <w:lang w:val="en-US"/>
              </w:rPr>
              <w:t>în SIA RSAP Mtender, adaptat procedurii de achiziție / semnat electronic</w:t>
            </w:r>
          </w:p>
        </w:tc>
        <w:tc>
          <w:tcPr>
            <w:tcW w:w="1842" w:type="dxa"/>
            <w:shd w:val="clear" w:color="auto" w:fill="auto"/>
            <w:vAlign w:val="center"/>
          </w:tcPr>
          <w:p w14:paraId="42DC7BF2"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Obligatoriu depus odată cu oferta</w:t>
            </w:r>
          </w:p>
        </w:tc>
      </w:tr>
      <w:tr w:rsidR="00233854" w:rsidRPr="00617B01" w14:paraId="4408432B" w14:textId="77777777" w:rsidTr="00233854">
        <w:tc>
          <w:tcPr>
            <w:tcW w:w="9951" w:type="dxa"/>
            <w:gridSpan w:val="4"/>
            <w:shd w:val="clear" w:color="auto" w:fill="BFBFBF" w:themeFill="background1" w:themeFillShade="BF"/>
            <w:vAlign w:val="center"/>
          </w:tcPr>
          <w:p w14:paraId="4F4F4FE6" w14:textId="77777777" w:rsidR="00233854" w:rsidRPr="00617B01" w:rsidRDefault="00233854" w:rsidP="00233854">
            <w:pPr>
              <w:jc w:val="center"/>
              <w:rPr>
                <w:b/>
                <w:sz w:val="22"/>
                <w:szCs w:val="22"/>
              </w:rPr>
            </w:pPr>
            <w:r w:rsidRPr="00617B01">
              <w:rPr>
                <w:b/>
                <w:sz w:val="22"/>
                <w:szCs w:val="22"/>
              </w:rPr>
              <w:t>Documente de calificare</w:t>
            </w:r>
          </w:p>
          <w:p w14:paraId="30B9121B" w14:textId="77777777" w:rsidR="00233854" w:rsidRPr="00617B01" w:rsidRDefault="00233854" w:rsidP="00233854">
            <w:pPr>
              <w:jc w:val="center"/>
              <w:rPr>
                <w:sz w:val="22"/>
                <w:szCs w:val="22"/>
              </w:rPr>
            </w:pPr>
            <w:r w:rsidRPr="00617B01">
              <w:rPr>
                <w:sz w:val="22"/>
                <w:szCs w:val="22"/>
              </w:rPr>
              <w:t xml:space="preserve">Potrivit art.20 alin.8 din Legea 131/2015, la solicitarea autorității contractante, în termen de </w:t>
            </w:r>
            <w:r w:rsidRPr="00617B01">
              <w:rPr>
                <w:b/>
                <w:sz w:val="22"/>
                <w:szCs w:val="22"/>
                <w:u w:val="single"/>
              </w:rPr>
              <w:t>3 zile</w:t>
            </w:r>
            <w:r w:rsidRPr="00617B01">
              <w:rPr>
                <w:sz w:val="22"/>
                <w:szCs w:val="22"/>
              </w:rPr>
              <w:t>,</w:t>
            </w:r>
          </w:p>
          <w:p w14:paraId="46F870B2" w14:textId="77777777" w:rsidR="00233854" w:rsidRPr="00617B01" w:rsidRDefault="00233854" w:rsidP="00233854">
            <w:pPr>
              <w:jc w:val="center"/>
              <w:rPr>
                <w:b/>
                <w:sz w:val="22"/>
                <w:szCs w:val="22"/>
              </w:rPr>
            </w:pPr>
            <w:r w:rsidRPr="00617B01">
              <w:rPr>
                <w:sz w:val="22"/>
                <w:szCs w:val="22"/>
              </w:rPr>
              <w:t xml:space="preserve">în mod obligatoriu ofertanții vor transmite la adresa de e-mail a Autorității Contractante- </w:t>
            </w:r>
            <w:r w:rsidRPr="006504E3">
              <w:rPr>
                <w:b/>
                <w:sz w:val="22"/>
                <w:szCs w:val="22"/>
              </w:rPr>
              <w:t>primaria.horesti@apl.gov.md</w:t>
            </w:r>
            <w:r w:rsidRPr="00617B01">
              <w:rPr>
                <w:sz w:val="22"/>
                <w:szCs w:val="22"/>
              </w:rPr>
              <w:t>,  toate documentele justificative prin care să demonstreze îndeplinirea tuturor criteriilor de calificare și selecție, în conformitate cu informațiile cuprinse în DUAE</w:t>
            </w:r>
          </w:p>
        </w:tc>
      </w:tr>
      <w:tr w:rsidR="00233854" w:rsidRPr="00617B01" w14:paraId="792D519E" w14:textId="77777777" w:rsidTr="00233854">
        <w:tc>
          <w:tcPr>
            <w:tcW w:w="691" w:type="dxa"/>
            <w:shd w:val="clear" w:color="auto" w:fill="auto"/>
            <w:vAlign w:val="center"/>
          </w:tcPr>
          <w:p w14:paraId="0C058EAF"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w:t>
            </w:r>
          </w:p>
        </w:tc>
        <w:tc>
          <w:tcPr>
            <w:tcW w:w="3452" w:type="dxa"/>
            <w:shd w:val="clear" w:color="auto" w:fill="auto"/>
            <w:vAlign w:val="center"/>
          </w:tcPr>
          <w:p w14:paraId="4C3F7CAE" w14:textId="77777777" w:rsidR="00233854" w:rsidRPr="00617B01" w:rsidRDefault="00233854" w:rsidP="00233854">
            <w:pPr>
              <w:shd w:val="clear" w:color="auto" w:fill="FFFFFF" w:themeFill="background1"/>
              <w:tabs>
                <w:tab w:val="left" w:pos="612"/>
              </w:tabs>
              <w:spacing w:before="120" w:after="120"/>
              <w:rPr>
                <w:iCs/>
                <w:sz w:val="20"/>
                <w:szCs w:val="20"/>
                <w:lang w:eastAsia="ru-RU"/>
              </w:rPr>
            </w:pPr>
            <w:r w:rsidRPr="00617B01">
              <w:rPr>
                <w:sz w:val="20"/>
                <w:szCs w:val="20"/>
              </w:rPr>
              <w:t>Grafic de  executare a lucrărilor</w:t>
            </w:r>
          </w:p>
        </w:tc>
        <w:tc>
          <w:tcPr>
            <w:tcW w:w="3966" w:type="dxa"/>
            <w:shd w:val="clear" w:color="auto" w:fill="auto"/>
            <w:vAlign w:val="center"/>
          </w:tcPr>
          <w:p w14:paraId="3A9F0663" w14:textId="77777777" w:rsidR="00233854" w:rsidRPr="00617B01" w:rsidRDefault="00233854" w:rsidP="00233854">
            <w:pPr>
              <w:shd w:val="clear" w:color="auto" w:fill="FFFFFF" w:themeFill="background1"/>
              <w:tabs>
                <w:tab w:val="left" w:pos="612"/>
              </w:tabs>
              <w:spacing w:before="120" w:after="120"/>
              <w:jc w:val="both"/>
              <w:rPr>
                <w:iCs/>
                <w:sz w:val="20"/>
                <w:szCs w:val="20"/>
                <w:lang w:eastAsia="ru-RU"/>
              </w:rPr>
            </w:pPr>
            <w:r w:rsidRPr="00617B01">
              <w:rPr>
                <w:b/>
                <w:iCs/>
                <w:sz w:val="20"/>
                <w:szCs w:val="20"/>
                <w:u w:val="single"/>
                <w:lang w:eastAsia="ru-RU"/>
              </w:rPr>
              <w:t>Maximum 90 de zile</w:t>
            </w:r>
            <w:r w:rsidRPr="00617B01">
              <w:rPr>
                <w:iCs/>
                <w:sz w:val="20"/>
                <w:szCs w:val="20"/>
                <w:lang w:eastAsia="ru-RU"/>
              </w:rPr>
              <w:t xml:space="preserve">  după primirea ordinului de începere a lucrărilor, conform anexei  nr. 10 completata de autoritatea contractantă model din  documentația standart  confirmată prin semnătura electronica a participantului</w:t>
            </w:r>
          </w:p>
        </w:tc>
        <w:tc>
          <w:tcPr>
            <w:tcW w:w="1842" w:type="dxa"/>
            <w:shd w:val="clear" w:color="auto" w:fill="auto"/>
            <w:vAlign w:val="center"/>
          </w:tcPr>
          <w:p w14:paraId="01C4E261"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Prezentat în termen de 3 zile în mod obligatoriu</w:t>
            </w:r>
          </w:p>
        </w:tc>
      </w:tr>
      <w:tr w:rsidR="00233854" w:rsidRPr="00617B01" w14:paraId="32E0030E" w14:textId="77777777" w:rsidTr="00233854">
        <w:tc>
          <w:tcPr>
            <w:tcW w:w="691" w:type="dxa"/>
            <w:shd w:val="clear" w:color="auto" w:fill="auto"/>
            <w:vAlign w:val="center"/>
          </w:tcPr>
          <w:p w14:paraId="5AA104F3"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2.</w:t>
            </w:r>
          </w:p>
        </w:tc>
        <w:tc>
          <w:tcPr>
            <w:tcW w:w="3452" w:type="dxa"/>
            <w:shd w:val="clear" w:color="auto" w:fill="auto"/>
            <w:vAlign w:val="center"/>
          </w:tcPr>
          <w:p w14:paraId="6E47B3EB" w14:textId="77777777" w:rsidR="00233854" w:rsidRPr="00B2581D" w:rsidRDefault="00233854" w:rsidP="00233854">
            <w:pPr>
              <w:pStyle w:val="aff2"/>
              <w:jc w:val="both"/>
              <w:rPr>
                <w:b/>
                <w:lang w:val="en-US"/>
              </w:rPr>
            </w:pPr>
            <w:r w:rsidRPr="00B2581D">
              <w:rPr>
                <w:rFonts w:eastAsia="PMingLiU"/>
                <w:lang w:val="en-US" w:eastAsia="zh-CN"/>
              </w:rPr>
              <w:t>Declarație privind experiența similară conform obiectului achiziției</w:t>
            </w:r>
          </w:p>
        </w:tc>
        <w:tc>
          <w:tcPr>
            <w:tcW w:w="3966" w:type="dxa"/>
            <w:shd w:val="clear" w:color="auto" w:fill="auto"/>
            <w:vAlign w:val="center"/>
          </w:tcPr>
          <w:p w14:paraId="4FCE2FD0" w14:textId="77777777" w:rsidR="00233854" w:rsidRPr="00617B01" w:rsidRDefault="00233854" w:rsidP="00233854">
            <w:pPr>
              <w:jc w:val="both"/>
              <w:rPr>
                <w:rFonts w:eastAsia="PMingLiU"/>
                <w:sz w:val="20"/>
                <w:szCs w:val="20"/>
              </w:rPr>
            </w:pPr>
            <w:r w:rsidRPr="00617B01">
              <w:rPr>
                <w:rFonts w:eastAsia="PMingLiU"/>
                <w:sz w:val="20"/>
                <w:szCs w:val="20"/>
              </w:rPr>
              <w:t>Conform a</w:t>
            </w:r>
            <w:r w:rsidRPr="00617B01">
              <w:rPr>
                <w:sz w:val="20"/>
                <w:szCs w:val="20"/>
              </w:rPr>
              <w:t>nexei nr. 12 la  documentația standard nr.69 din 7 mai 2021</w:t>
            </w:r>
            <w:r w:rsidRPr="00617B01">
              <w:rPr>
                <w:rFonts w:eastAsia="PMingLiU"/>
                <w:sz w:val="20"/>
                <w:szCs w:val="20"/>
              </w:rPr>
              <w:t xml:space="preserve"> – confirmat prin semnătura electronică a participantului, (anexate contracte încheiate însoțite de procese verbale la terminarea lucrărilor)</w:t>
            </w:r>
          </w:p>
          <w:p w14:paraId="340D188D" w14:textId="77777777" w:rsidR="00233854" w:rsidRPr="00617B01" w:rsidRDefault="00233854" w:rsidP="00233854">
            <w:pPr>
              <w:jc w:val="both"/>
              <w:rPr>
                <w:i/>
                <w:sz w:val="20"/>
                <w:szCs w:val="20"/>
              </w:rPr>
            </w:pPr>
            <w:r w:rsidRPr="00617B01">
              <w:rPr>
                <w:i/>
                <w:sz w:val="20"/>
                <w:szCs w:val="20"/>
              </w:rPr>
              <w:t xml:space="preserve">Operatorul economic trebuie să demonstreze, că a finalizat în ultimii </w:t>
            </w:r>
            <w:r w:rsidRPr="00617B01">
              <w:rPr>
                <w:b/>
                <w:i/>
                <w:sz w:val="20"/>
                <w:szCs w:val="20"/>
                <w:u w:val="single"/>
              </w:rPr>
              <w:t xml:space="preserve">3 ani </w:t>
            </w:r>
            <w:r w:rsidRPr="00617B01">
              <w:rPr>
                <w:i/>
                <w:sz w:val="20"/>
                <w:szCs w:val="20"/>
              </w:rPr>
              <w:t>(calculate până la data limită de depunere a ofertelor):</w:t>
            </w:r>
          </w:p>
          <w:p w14:paraId="7573B8D4" w14:textId="77777777" w:rsidR="00233854" w:rsidRPr="00617B01" w:rsidRDefault="00233854" w:rsidP="00233854">
            <w:pPr>
              <w:jc w:val="both"/>
              <w:rPr>
                <w:i/>
                <w:sz w:val="20"/>
                <w:szCs w:val="20"/>
              </w:rPr>
            </w:pPr>
            <w:r w:rsidRPr="00617B01">
              <w:rPr>
                <w:i/>
                <w:sz w:val="20"/>
                <w:szCs w:val="20"/>
              </w:rPr>
              <w:t xml:space="preserve"> </w:t>
            </w:r>
            <w:r w:rsidRPr="00617B01">
              <w:rPr>
                <w:i/>
                <w:sz w:val="20"/>
                <w:szCs w:val="20"/>
              </w:rPr>
              <w:sym w:font="Symbol" w:char="F0B7"/>
            </w:r>
            <w:r w:rsidRPr="00617B01">
              <w:rPr>
                <w:i/>
                <w:sz w:val="20"/>
                <w:szCs w:val="20"/>
              </w:rPr>
              <w:t xml:space="preserve"> Un contract de execuție a unor lucrări similare, cel puțin egal cu 75% din valoarea viitorului contract;</w:t>
            </w:r>
            <w:r w:rsidRPr="00617B01">
              <w:rPr>
                <w:i/>
                <w:sz w:val="20"/>
                <w:szCs w:val="20"/>
                <w:u w:val="single"/>
              </w:rPr>
              <w:t xml:space="preserve"> </w:t>
            </w:r>
            <w:r w:rsidRPr="00617B01">
              <w:rPr>
                <w:b/>
                <w:i/>
                <w:sz w:val="20"/>
                <w:szCs w:val="20"/>
                <w:u w:val="single"/>
              </w:rPr>
              <w:t xml:space="preserve">și </w:t>
            </w:r>
          </w:p>
          <w:p w14:paraId="73869486" w14:textId="77777777" w:rsidR="00233854" w:rsidRPr="00617B01" w:rsidRDefault="00233854" w:rsidP="00233854">
            <w:pPr>
              <w:jc w:val="both"/>
              <w:rPr>
                <w:i/>
                <w:sz w:val="20"/>
                <w:szCs w:val="20"/>
              </w:rPr>
            </w:pPr>
            <w:r w:rsidRPr="00617B01">
              <w:rPr>
                <w:i/>
                <w:sz w:val="20"/>
                <w:szCs w:val="20"/>
              </w:rPr>
              <w:sym w:font="Symbol" w:char="F0B7"/>
            </w:r>
            <w:r w:rsidRPr="00617B01">
              <w:rPr>
                <w:i/>
                <w:sz w:val="20"/>
                <w:szCs w:val="20"/>
              </w:rPr>
              <w:t xml:space="preserve"> Valoarea cumulată a tuturor contractelor executate în ultimul an de activitate să fie egală cu sau mai mare decât valoarea viitorului contract.</w:t>
            </w:r>
          </w:p>
          <w:p w14:paraId="0CFCCE19"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Operatorul economic trebuie să demonstreze experiență similară pentru aceleași tipuri de lucrări ca și în prezenta procedură inclusiv</w:t>
            </w:r>
          </w:p>
          <w:p w14:paraId="597B3A78" w14:textId="77777777" w:rsidR="00233854" w:rsidRPr="00B2581D" w:rsidRDefault="00233854" w:rsidP="00233854">
            <w:pPr>
              <w:pStyle w:val="aff2"/>
              <w:numPr>
                <w:ilvl w:val="0"/>
                <w:numId w:val="40"/>
              </w:numPr>
              <w:rPr>
                <w:lang w:val="en-US"/>
              </w:rPr>
            </w:pPr>
            <w:r w:rsidRPr="00B2581D">
              <w:rPr>
                <w:lang w:val="en-US"/>
              </w:rPr>
              <w:t xml:space="preserve">Stabilizare cu ciment </w:t>
            </w:r>
            <w:r w:rsidRPr="00B2581D">
              <w:rPr>
                <w:b/>
                <w:lang w:val="en-US"/>
              </w:rPr>
              <w:t xml:space="preserve">(minim 4500 m.p.) </w:t>
            </w:r>
            <w:r w:rsidRPr="00B2581D">
              <w:rPr>
                <w:lang w:val="en-US"/>
              </w:rPr>
              <w:t>per obiect;</w:t>
            </w:r>
          </w:p>
          <w:p w14:paraId="677EFFEF" w14:textId="77777777" w:rsidR="00233854" w:rsidRPr="00B2581D" w:rsidRDefault="00233854" w:rsidP="00233854">
            <w:pPr>
              <w:pStyle w:val="aff2"/>
              <w:numPr>
                <w:ilvl w:val="0"/>
                <w:numId w:val="40"/>
              </w:numPr>
              <w:rPr>
                <w:b/>
                <w:lang w:val="en-US"/>
              </w:rPr>
            </w:pPr>
            <w:r w:rsidRPr="00B2581D">
              <w:rPr>
                <w:lang w:val="en-US"/>
              </w:rPr>
              <w:t>Așternere suprafețe mari (</w:t>
            </w:r>
            <w:r w:rsidRPr="00B2581D">
              <w:rPr>
                <w:b/>
                <w:lang w:val="en-US"/>
              </w:rPr>
              <w:t xml:space="preserve">minim 4500 m.p.) cu asfalt tip BAD22,4 și BA16 per </w:t>
            </w:r>
            <w:r w:rsidRPr="00B2581D">
              <w:rPr>
                <w:b/>
                <w:lang w:val="en-US"/>
              </w:rPr>
              <w:lastRenderedPageBreak/>
              <w:t>obiect;</w:t>
            </w:r>
          </w:p>
          <w:p w14:paraId="0E2D54B6" w14:textId="77777777" w:rsidR="00233854" w:rsidRPr="00B2581D" w:rsidRDefault="00233854" w:rsidP="00233854">
            <w:pPr>
              <w:pStyle w:val="aff2"/>
              <w:numPr>
                <w:ilvl w:val="0"/>
                <w:numId w:val="40"/>
              </w:numPr>
              <w:rPr>
                <w:lang w:val="en-US"/>
              </w:rPr>
            </w:pPr>
            <w:r w:rsidRPr="00B2581D">
              <w:rPr>
                <w:lang w:val="en-US"/>
              </w:rPr>
              <w:t>Construcții trotuare din pavaje cu suprafete minim de 1000 m.p. per obiect</w:t>
            </w:r>
          </w:p>
          <w:p w14:paraId="7C177845" w14:textId="77777777" w:rsidR="00233854" w:rsidRPr="00617B01" w:rsidRDefault="00233854" w:rsidP="00233854">
            <w:pPr>
              <w:jc w:val="both"/>
              <w:rPr>
                <w:sz w:val="20"/>
                <w:szCs w:val="20"/>
              </w:rPr>
            </w:pPr>
            <w:r w:rsidRPr="00617B01">
              <w:rPr>
                <w:sz w:val="20"/>
              </w:rPr>
              <w:t>Recomandări de alți beneficiari vor fi un avantaj</w:t>
            </w:r>
          </w:p>
        </w:tc>
        <w:tc>
          <w:tcPr>
            <w:tcW w:w="1842" w:type="dxa"/>
            <w:shd w:val="clear" w:color="auto" w:fill="auto"/>
            <w:vAlign w:val="center"/>
          </w:tcPr>
          <w:p w14:paraId="2B6DEB13"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lastRenderedPageBreak/>
              <w:t>DA – Prezentat în termen de 3 zile în mod obligatoriu</w:t>
            </w:r>
          </w:p>
        </w:tc>
      </w:tr>
      <w:tr w:rsidR="00233854" w:rsidRPr="00617B01" w14:paraId="62ACB03D" w14:textId="77777777" w:rsidTr="00233854">
        <w:tc>
          <w:tcPr>
            <w:tcW w:w="691" w:type="dxa"/>
            <w:shd w:val="clear" w:color="auto" w:fill="auto"/>
            <w:vAlign w:val="center"/>
          </w:tcPr>
          <w:p w14:paraId="56E2110B"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lastRenderedPageBreak/>
              <w:t>3.</w:t>
            </w:r>
          </w:p>
        </w:tc>
        <w:tc>
          <w:tcPr>
            <w:tcW w:w="3452" w:type="dxa"/>
            <w:shd w:val="clear" w:color="auto" w:fill="auto"/>
            <w:vAlign w:val="center"/>
          </w:tcPr>
          <w:p w14:paraId="39B4AE7C" w14:textId="77777777" w:rsidR="00233854" w:rsidRPr="00B2581D" w:rsidRDefault="00233854" w:rsidP="00233854">
            <w:pPr>
              <w:pStyle w:val="aff2"/>
              <w:jc w:val="both"/>
              <w:rPr>
                <w:rFonts w:eastAsia="PMingLiU"/>
                <w:lang w:val="en-US" w:eastAsia="zh-CN"/>
              </w:rPr>
            </w:pPr>
            <w:r w:rsidRPr="00B2581D">
              <w:rPr>
                <w:rFonts w:eastAsia="PMingLiU"/>
                <w:lang w:val="en-US" w:eastAsia="zh-CN"/>
              </w:rPr>
              <w:t xml:space="preserve">Declarație privind </w:t>
            </w:r>
            <w:r w:rsidRPr="00B2581D">
              <w:rPr>
                <w:lang w:val="en-US"/>
              </w:rPr>
              <w:t xml:space="preserve">lista principalelor lucrări executate în ultimul an de activitate, </w:t>
            </w:r>
            <w:r w:rsidRPr="00B2581D">
              <w:rPr>
                <w:b/>
                <w:u w:val="single"/>
                <w:lang w:val="en-US"/>
              </w:rPr>
              <w:t>inclusiv lucrările aflate în curs de desfășurare</w:t>
            </w:r>
          </w:p>
        </w:tc>
        <w:tc>
          <w:tcPr>
            <w:tcW w:w="3966" w:type="dxa"/>
            <w:shd w:val="clear" w:color="auto" w:fill="auto"/>
            <w:vAlign w:val="center"/>
          </w:tcPr>
          <w:p w14:paraId="63969C91" w14:textId="77777777" w:rsidR="00233854" w:rsidRPr="00617B01" w:rsidRDefault="00233854" w:rsidP="00233854">
            <w:pPr>
              <w:jc w:val="both"/>
              <w:rPr>
                <w:rFonts w:eastAsia="PMingLiU"/>
                <w:sz w:val="20"/>
                <w:szCs w:val="20"/>
              </w:rPr>
            </w:pPr>
            <w:r w:rsidRPr="00617B01">
              <w:rPr>
                <w:rFonts w:eastAsia="PMingLiU"/>
                <w:sz w:val="20"/>
                <w:szCs w:val="20"/>
              </w:rPr>
              <w:t>Conform a</w:t>
            </w:r>
            <w:r w:rsidRPr="00617B01">
              <w:rPr>
                <w:sz w:val="20"/>
                <w:szCs w:val="20"/>
              </w:rPr>
              <w:t>nexei nr. 13 la  documentația standard nr.69 din 7 mai 2021</w:t>
            </w:r>
            <w:r w:rsidRPr="00617B01">
              <w:rPr>
                <w:rFonts w:eastAsia="PMingLiU"/>
                <w:sz w:val="20"/>
                <w:szCs w:val="20"/>
              </w:rPr>
              <w:t xml:space="preserve"> – confirmat prin semnătura electronică a participantului</w:t>
            </w:r>
          </w:p>
        </w:tc>
        <w:tc>
          <w:tcPr>
            <w:tcW w:w="1842" w:type="dxa"/>
            <w:shd w:val="clear" w:color="auto" w:fill="auto"/>
            <w:vAlign w:val="center"/>
          </w:tcPr>
          <w:p w14:paraId="2401587E"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Prezentat în termen de 3 zile în mod obligatoriu</w:t>
            </w:r>
          </w:p>
        </w:tc>
      </w:tr>
      <w:tr w:rsidR="00233854" w:rsidRPr="00617B01" w14:paraId="3287524F" w14:textId="77777777" w:rsidTr="00233854">
        <w:tc>
          <w:tcPr>
            <w:tcW w:w="691" w:type="dxa"/>
            <w:shd w:val="clear" w:color="auto" w:fill="auto"/>
            <w:vAlign w:val="center"/>
          </w:tcPr>
          <w:p w14:paraId="15F20588"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4.</w:t>
            </w:r>
          </w:p>
        </w:tc>
        <w:tc>
          <w:tcPr>
            <w:tcW w:w="3452" w:type="dxa"/>
            <w:shd w:val="clear" w:color="auto" w:fill="auto"/>
            <w:vAlign w:val="center"/>
          </w:tcPr>
          <w:p w14:paraId="00CADF11" w14:textId="77777777" w:rsidR="00233854" w:rsidRPr="00B2581D" w:rsidRDefault="00233854" w:rsidP="00233854">
            <w:pPr>
              <w:pStyle w:val="aff2"/>
              <w:jc w:val="both"/>
              <w:rPr>
                <w:rFonts w:eastAsia="PMingLiU"/>
                <w:lang w:val="en-US" w:eastAsia="zh-CN"/>
              </w:rPr>
            </w:pPr>
            <w:r w:rsidRPr="00B2581D">
              <w:rPr>
                <w:rFonts w:eastAsia="PMingLiU"/>
                <w:lang w:val="en-US"/>
              </w:rPr>
              <w:t xml:space="preserve">Declarație privind dotările specifice, utilajul şi echipamentul necesar </w:t>
            </w:r>
            <w:r w:rsidRPr="00B2581D">
              <w:rPr>
                <w:rFonts w:eastAsia="PMingLiU"/>
                <w:bCs/>
                <w:spacing w:val="-2"/>
                <w:lang w:val="en-US" w:eastAsia="zh-CN"/>
              </w:rPr>
              <w:t xml:space="preserve">pentru </w:t>
            </w:r>
            <w:r w:rsidRPr="00B2581D">
              <w:rPr>
                <w:rFonts w:eastAsia="PMingLiU"/>
                <w:lang w:val="en-US" w:eastAsia="zh-CN"/>
              </w:rPr>
              <w:t>îndeplinirea corespunzătoare a contractului</w:t>
            </w:r>
          </w:p>
        </w:tc>
        <w:tc>
          <w:tcPr>
            <w:tcW w:w="3966" w:type="dxa"/>
            <w:shd w:val="clear" w:color="auto" w:fill="auto"/>
            <w:vAlign w:val="center"/>
          </w:tcPr>
          <w:p w14:paraId="01DC4C8C" w14:textId="77777777" w:rsidR="00233854" w:rsidRPr="00617B01" w:rsidRDefault="00233854" w:rsidP="00233854">
            <w:pPr>
              <w:jc w:val="both"/>
              <w:rPr>
                <w:rFonts w:eastAsia="PMingLiU"/>
                <w:sz w:val="20"/>
                <w:szCs w:val="20"/>
              </w:rPr>
            </w:pPr>
            <w:r w:rsidRPr="00617B01">
              <w:rPr>
                <w:rFonts w:eastAsia="PMingLiU"/>
                <w:sz w:val="20"/>
                <w:szCs w:val="20"/>
              </w:rPr>
              <w:t xml:space="preserve"> Conform anexei nr. 14 la  documentația standard nr.69 din 7 mai 2021 – confirmat prin semnătura electronică a participantului . </w:t>
            </w:r>
          </w:p>
          <w:p w14:paraId="7B714144" w14:textId="77777777" w:rsidR="00233854" w:rsidRPr="00617B01" w:rsidRDefault="00233854" w:rsidP="00233854">
            <w:pPr>
              <w:jc w:val="both"/>
              <w:rPr>
                <w:rFonts w:eastAsia="PMingLiU"/>
                <w:sz w:val="20"/>
                <w:szCs w:val="20"/>
              </w:rPr>
            </w:pPr>
            <w:r w:rsidRPr="00617B01">
              <w:rPr>
                <w:rFonts w:eastAsia="PMingLiU"/>
                <w:sz w:val="20"/>
                <w:szCs w:val="20"/>
              </w:rPr>
              <w:t>Ofertantul economic trebuie să prezinte documente care atestă faptul că operatorul economic se află în posesia utilajelor, instalațiilor şi/sau echipamentelor indicate de autoritatea contractantă necesare îndeplinirii contractului, acestea fiind în dotare proprie (acte care confirmă proprietatea – pașaport tehnic/factură) sau asigurate din alte surse (contract ferm de chirie) cu prezentarea documentelor confirmative, a următoarelor mecanisme și utilaje:</w:t>
            </w:r>
          </w:p>
          <w:p w14:paraId="42E1D210" w14:textId="77777777" w:rsidR="00233854" w:rsidRDefault="00233854" w:rsidP="00233854">
            <w:pPr>
              <w:jc w:val="both"/>
              <w:rPr>
                <w:rFonts w:eastAsia="PMingLiU"/>
                <w:b/>
                <w:sz w:val="20"/>
                <w:szCs w:val="20"/>
                <w:u w:val="single"/>
              </w:rPr>
            </w:pPr>
            <w:r w:rsidRPr="00617B01">
              <w:rPr>
                <w:rFonts w:eastAsia="PMingLiU"/>
                <w:b/>
                <w:sz w:val="20"/>
                <w:szCs w:val="20"/>
                <w:u w:val="single"/>
              </w:rPr>
              <w:t>Minimm – 1 greider;  1 excavator;</w:t>
            </w:r>
          </w:p>
          <w:p w14:paraId="6C4480CF" w14:textId="77777777" w:rsidR="00233854" w:rsidRDefault="00233854" w:rsidP="00233854">
            <w:pPr>
              <w:jc w:val="both"/>
              <w:rPr>
                <w:rFonts w:eastAsia="PMingLiU"/>
                <w:b/>
                <w:sz w:val="20"/>
                <w:szCs w:val="20"/>
                <w:u w:val="single"/>
              </w:rPr>
            </w:pPr>
            <w:r w:rsidRPr="00617B01">
              <w:rPr>
                <w:rFonts w:eastAsia="PMingLiU"/>
                <w:b/>
                <w:sz w:val="20"/>
                <w:szCs w:val="20"/>
                <w:u w:val="single"/>
              </w:rPr>
              <w:t xml:space="preserve"> 1 repartizor-finisor, </w:t>
            </w:r>
          </w:p>
          <w:p w14:paraId="1B0E6C9A" w14:textId="77777777" w:rsidR="00233854" w:rsidRDefault="00233854" w:rsidP="00233854">
            <w:pPr>
              <w:jc w:val="both"/>
              <w:rPr>
                <w:rFonts w:eastAsia="PMingLiU"/>
                <w:b/>
                <w:sz w:val="20"/>
                <w:szCs w:val="20"/>
                <w:u w:val="single"/>
              </w:rPr>
            </w:pPr>
            <w:r w:rsidRPr="00617B01">
              <w:rPr>
                <w:rFonts w:eastAsia="PMingLiU"/>
                <w:b/>
                <w:sz w:val="20"/>
                <w:szCs w:val="20"/>
                <w:u w:val="single"/>
              </w:rPr>
              <w:t xml:space="preserve">3 compactoare cu rulouri-valțuri 5-14 tone, </w:t>
            </w:r>
          </w:p>
          <w:p w14:paraId="13691CE6" w14:textId="77777777" w:rsidR="00233854" w:rsidRDefault="00233854" w:rsidP="00233854">
            <w:pPr>
              <w:jc w:val="both"/>
              <w:rPr>
                <w:rFonts w:eastAsia="PMingLiU"/>
                <w:b/>
                <w:sz w:val="20"/>
                <w:szCs w:val="20"/>
                <w:u w:val="single"/>
              </w:rPr>
            </w:pPr>
            <w:r w:rsidRPr="00617B01">
              <w:rPr>
                <w:rFonts w:eastAsia="PMingLiU"/>
                <w:b/>
                <w:sz w:val="20"/>
                <w:szCs w:val="20"/>
                <w:u w:val="single"/>
              </w:rPr>
              <w:t>4 camioane transportare pietris/asfalt;</w:t>
            </w:r>
            <w:r>
              <w:rPr>
                <w:rFonts w:eastAsia="PMingLiU"/>
                <w:b/>
                <w:sz w:val="20"/>
                <w:szCs w:val="20"/>
                <w:u w:val="single"/>
              </w:rPr>
              <w:t xml:space="preserve"> </w:t>
            </w:r>
          </w:p>
          <w:p w14:paraId="42866BF0" w14:textId="77777777" w:rsidR="00233854" w:rsidRDefault="00233854" w:rsidP="00233854">
            <w:pPr>
              <w:jc w:val="both"/>
              <w:rPr>
                <w:rFonts w:eastAsia="PMingLiU"/>
                <w:b/>
                <w:sz w:val="20"/>
                <w:szCs w:val="20"/>
                <w:u w:val="single"/>
              </w:rPr>
            </w:pPr>
            <w:r w:rsidRPr="00617B01">
              <w:rPr>
                <w:rFonts w:eastAsia="PMingLiU"/>
                <w:b/>
                <w:sz w:val="20"/>
                <w:szCs w:val="20"/>
                <w:u w:val="single"/>
              </w:rPr>
              <w:t xml:space="preserve">1 autogudronator, 1 autocisterna, </w:t>
            </w:r>
          </w:p>
          <w:p w14:paraId="39E79B7F" w14:textId="77777777" w:rsidR="00233854" w:rsidRPr="00617B01" w:rsidRDefault="00233854" w:rsidP="00233854">
            <w:pPr>
              <w:jc w:val="both"/>
              <w:rPr>
                <w:rFonts w:eastAsia="PMingLiU"/>
                <w:b/>
                <w:sz w:val="20"/>
                <w:szCs w:val="20"/>
                <w:u w:val="single"/>
              </w:rPr>
            </w:pPr>
            <w:r w:rsidRPr="00617B01">
              <w:rPr>
                <w:rFonts w:eastAsia="PMingLiU"/>
                <w:b/>
                <w:sz w:val="20"/>
                <w:szCs w:val="20"/>
                <w:u w:val="single"/>
              </w:rPr>
              <w:t>1 mașină trasat benzi marcaj;</w:t>
            </w:r>
          </w:p>
          <w:p w14:paraId="054531A7" w14:textId="77777777" w:rsidR="00233854" w:rsidRPr="00617B01" w:rsidRDefault="00233854" w:rsidP="00233854">
            <w:pPr>
              <w:jc w:val="both"/>
              <w:rPr>
                <w:rFonts w:eastAsia="PMingLiU"/>
                <w:sz w:val="20"/>
                <w:szCs w:val="20"/>
              </w:rPr>
            </w:pPr>
            <w:r w:rsidRPr="00617B01">
              <w:rPr>
                <w:rFonts w:eastAsia="PMingLiU"/>
                <w:sz w:val="20"/>
                <w:szCs w:val="20"/>
              </w:rPr>
              <w:t xml:space="preserve">Suplimentar furnizorul de utilaj va prezenta o scrisoare de garanție în numele Autorității contractante prin care se obligă să achite </w:t>
            </w:r>
            <w:r w:rsidRPr="00617B01">
              <w:rPr>
                <w:rFonts w:eastAsia="PMingLiU"/>
                <w:b/>
                <w:sz w:val="20"/>
                <w:szCs w:val="20"/>
                <w:u w:val="single"/>
              </w:rPr>
              <w:t>10 (zece) %</w:t>
            </w:r>
            <w:r w:rsidRPr="00617B01">
              <w:rPr>
                <w:rFonts w:eastAsia="PMingLiU"/>
                <w:sz w:val="20"/>
                <w:szCs w:val="20"/>
              </w:rPr>
              <w:t xml:space="preserve"> din suma contractului în cazul în care nu va furniza sau va stopa furnizarea echipamentului către operatorul economic. </w:t>
            </w:r>
          </w:p>
          <w:p w14:paraId="4A8E9754" w14:textId="77777777" w:rsidR="00233854" w:rsidRPr="00617B01" w:rsidRDefault="00233854" w:rsidP="00233854">
            <w:pPr>
              <w:jc w:val="both"/>
              <w:rPr>
                <w:rFonts w:eastAsia="PMingLiU"/>
                <w:i/>
                <w:sz w:val="20"/>
                <w:szCs w:val="20"/>
              </w:rPr>
            </w:pPr>
            <w:r w:rsidRPr="00617B01">
              <w:rPr>
                <w:rFonts w:eastAsia="PMingLiU"/>
                <w:sz w:val="20"/>
                <w:szCs w:val="20"/>
              </w:rPr>
              <w:t>Autoritatea contractantă nu poartă răspundere pentru achitările și alte relații dintre operatorul economic și furnizorul de echipament.</w:t>
            </w:r>
          </w:p>
        </w:tc>
        <w:tc>
          <w:tcPr>
            <w:tcW w:w="1842" w:type="dxa"/>
            <w:shd w:val="clear" w:color="auto" w:fill="auto"/>
            <w:vAlign w:val="center"/>
          </w:tcPr>
          <w:p w14:paraId="5B504C2D"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Prezentat în termen de 3 zile în mod obligatoriu</w:t>
            </w:r>
          </w:p>
        </w:tc>
      </w:tr>
      <w:tr w:rsidR="00233854" w:rsidRPr="00617B01" w14:paraId="0256673B" w14:textId="77777777" w:rsidTr="00233854">
        <w:tc>
          <w:tcPr>
            <w:tcW w:w="691" w:type="dxa"/>
            <w:shd w:val="clear" w:color="auto" w:fill="auto"/>
            <w:vAlign w:val="center"/>
          </w:tcPr>
          <w:p w14:paraId="0C6D7320"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5.</w:t>
            </w:r>
          </w:p>
        </w:tc>
        <w:tc>
          <w:tcPr>
            <w:tcW w:w="3452" w:type="dxa"/>
            <w:shd w:val="clear" w:color="auto" w:fill="auto"/>
            <w:vAlign w:val="center"/>
          </w:tcPr>
          <w:p w14:paraId="5DE63E9B" w14:textId="77777777" w:rsidR="00233854" w:rsidRPr="00B2581D" w:rsidRDefault="00233854" w:rsidP="00233854">
            <w:pPr>
              <w:pStyle w:val="aff2"/>
              <w:jc w:val="both"/>
              <w:rPr>
                <w:rFonts w:eastAsia="PMingLiU"/>
                <w:lang w:val="en-US" w:eastAsia="zh-CN"/>
              </w:rPr>
            </w:pPr>
            <w:r w:rsidRPr="00B2581D">
              <w:rPr>
                <w:rFonts w:eastAsia="PMingLiU"/>
                <w:lang w:val="en-US" w:eastAsia="zh-CN"/>
              </w:rPr>
              <w:t>Declarație privind personalul de specialitate propus/propuși pentru implementarea contractului</w:t>
            </w:r>
          </w:p>
          <w:p w14:paraId="64FCB20C"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 xml:space="preserve">Demonstrarea accesului la personalul de specialitate necesar pentru îndeplinirea corespunzătoare și în termen a lucrărilor, după cum urmează: </w:t>
            </w:r>
          </w:p>
          <w:p w14:paraId="4D476C39" w14:textId="77777777" w:rsidR="00233854" w:rsidRPr="00B2581D" w:rsidRDefault="00233854" w:rsidP="00233854">
            <w:pPr>
              <w:pStyle w:val="aff2"/>
              <w:jc w:val="both"/>
              <w:rPr>
                <w:rFonts w:eastAsia="PMingLiU"/>
                <w:lang w:val="en-US" w:eastAsia="zh-CN"/>
              </w:rPr>
            </w:pPr>
            <w:r w:rsidRPr="00B2581D">
              <w:rPr>
                <w:lang w:val="en-US"/>
              </w:rPr>
              <w:t xml:space="preserve">a) Efectivele medii anuale ale personalului angajat în ultimii 3 ani minim </w:t>
            </w:r>
            <w:r w:rsidRPr="00B2581D">
              <w:rPr>
                <w:b/>
                <w:u w:val="single"/>
                <w:lang w:val="en-US"/>
              </w:rPr>
              <w:t>30 persoane</w:t>
            </w:r>
            <w:r w:rsidRPr="00B2581D">
              <w:rPr>
                <w:lang w:val="en-US"/>
              </w:rPr>
              <w:t xml:space="preserve"> și nu mai puțin de 30 angajați în fiecare din ultimele 3 luni (până la data de deschidere a ofertelor), confirmate prin IPC, semnate cu semnătură electronică de către operatorului economic </w:t>
            </w:r>
          </w:p>
        </w:tc>
        <w:tc>
          <w:tcPr>
            <w:tcW w:w="3966" w:type="dxa"/>
            <w:shd w:val="clear" w:color="auto" w:fill="auto"/>
            <w:vAlign w:val="center"/>
          </w:tcPr>
          <w:p w14:paraId="480F95D5" w14:textId="77777777" w:rsidR="00233854" w:rsidRPr="00617B01" w:rsidRDefault="00233854" w:rsidP="00233854">
            <w:pPr>
              <w:jc w:val="both"/>
              <w:rPr>
                <w:sz w:val="20"/>
                <w:szCs w:val="20"/>
              </w:rPr>
            </w:pPr>
            <w:r w:rsidRPr="00617B01">
              <w:rPr>
                <w:rFonts w:eastAsia="PMingLiU"/>
                <w:sz w:val="20"/>
                <w:szCs w:val="20"/>
              </w:rPr>
              <w:t>Conform a</w:t>
            </w:r>
            <w:r w:rsidRPr="00617B01">
              <w:rPr>
                <w:sz w:val="20"/>
                <w:szCs w:val="20"/>
              </w:rPr>
              <w:t>nexei nr. 15 la  documentația standard nr.69 din 7 mai 2021</w:t>
            </w:r>
            <w:r w:rsidRPr="00617B01">
              <w:rPr>
                <w:rFonts w:eastAsia="PMingLiU"/>
                <w:sz w:val="20"/>
                <w:szCs w:val="20"/>
              </w:rPr>
              <w:t xml:space="preserve"> – confirmat prin semnătura electronică a participantului /</w:t>
            </w:r>
            <w:r w:rsidRPr="00617B01">
              <w:rPr>
                <w:sz w:val="20"/>
                <w:szCs w:val="20"/>
              </w:rPr>
              <w:t>Date din bilanțurile contabile (2021-2024), din care să rezulte efectivele medii anuale ale personalului angajat în ultimii 3 ani și rapoartele IPC;</w:t>
            </w:r>
          </w:p>
          <w:p w14:paraId="18F3DF07" w14:textId="77777777" w:rsidR="00233854" w:rsidRPr="00617B01" w:rsidRDefault="00233854" w:rsidP="00233854">
            <w:pPr>
              <w:rPr>
                <w:rFonts w:eastAsia="PMingLiU"/>
                <w:sz w:val="20"/>
                <w:szCs w:val="20"/>
              </w:rPr>
            </w:pPr>
            <w:r w:rsidRPr="00617B01">
              <w:rPr>
                <w:rFonts w:eastAsia="PMingLiU"/>
                <w:sz w:val="20"/>
                <w:szCs w:val="20"/>
              </w:rPr>
              <w:t>Ofertantul economic trebuie să prezinte documentele de angajare pentru următorii angajații (ordin de angajare, contract și curriculum vitae)</w:t>
            </w:r>
          </w:p>
          <w:p w14:paraId="5EBFD06E" w14:textId="77777777" w:rsidR="00233854" w:rsidRPr="00D7258D" w:rsidRDefault="00233854" w:rsidP="00233854">
            <w:pPr>
              <w:pStyle w:val="a"/>
              <w:numPr>
                <w:ilvl w:val="0"/>
                <w:numId w:val="38"/>
              </w:numPr>
              <w:ind w:left="173" w:hanging="173"/>
              <w:rPr>
                <w:rFonts w:eastAsia="PMingLiU"/>
                <w:sz w:val="20"/>
                <w:szCs w:val="20"/>
              </w:rPr>
            </w:pPr>
            <w:r w:rsidRPr="00617B01">
              <w:rPr>
                <w:rFonts w:eastAsia="PMingLiU"/>
                <w:sz w:val="20"/>
                <w:szCs w:val="20"/>
              </w:rPr>
              <w:t>Responsabil tehnic drumuri și poduri (experiență minimă 5 ani)</w:t>
            </w:r>
          </w:p>
        </w:tc>
        <w:tc>
          <w:tcPr>
            <w:tcW w:w="1842" w:type="dxa"/>
            <w:shd w:val="clear" w:color="auto" w:fill="auto"/>
            <w:vAlign w:val="center"/>
          </w:tcPr>
          <w:p w14:paraId="7FABF156" w14:textId="77777777" w:rsidR="00233854" w:rsidRPr="00617B01" w:rsidRDefault="00233854" w:rsidP="00233854">
            <w:pPr>
              <w:jc w:val="center"/>
              <w:rPr>
                <w:sz w:val="20"/>
                <w:szCs w:val="20"/>
              </w:rPr>
            </w:pPr>
            <w:r w:rsidRPr="00617B01">
              <w:rPr>
                <w:iCs/>
                <w:sz w:val="20"/>
                <w:szCs w:val="20"/>
              </w:rPr>
              <w:t>DA – Prezentat în termen de 3 zile în mod obligatoriu</w:t>
            </w:r>
          </w:p>
        </w:tc>
      </w:tr>
      <w:tr w:rsidR="00233854" w:rsidRPr="00617B01" w14:paraId="56C09D7C" w14:textId="77777777" w:rsidTr="00233854">
        <w:tc>
          <w:tcPr>
            <w:tcW w:w="691" w:type="dxa"/>
            <w:shd w:val="clear" w:color="auto" w:fill="auto"/>
            <w:vAlign w:val="center"/>
          </w:tcPr>
          <w:p w14:paraId="47C306FE"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6.</w:t>
            </w:r>
          </w:p>
        </w:tc>
        <w:tc>
          <w:tcPr>
            <w:tcW w:w="3452" w:type="dxa"/>
            <w:shd w:val="clear" w:color="auto" w:fill="auto"/>
            <w:vAlign w:val="center"/>
          </w:tcPr>
          <w:p w14:paraId="1FF01FD6" w14:textId="77777777" w:rsidR="00233854" w:rsidRPr="00617B01" w:rsidRDefault="00233854" w:rsidP="00233854">
            <w:pPr>
              <w:jc w:val="both"/>
              <w:rPr>
                <w:rStyle w:val="fontstyle01"/>
              </w:rPr>
            </w:pPr>
            <w:r w:rsidRPr="00617B01">
              <w:rPr>
                <w:sz w:val="20"/>
                <w:szCs w:val="20"/>
              </w:rPr>
              <w:t>Documente prin care se demonstrează că operatorul economic are acces la laboratoare de încercări și teste a materialelor ce vor fi utilizate, în conformitate cu natura şi specificul lucrărilor ce fac obiectul viitorului contract</w:t>
            </w:r>
          </w:p>
        </w:tc>
        <w:tc>
          <w:tcPr>
            <w:tcW w:w="3966" w:type="dxa"/>
            <w:shd w:val="clear" w:color="auto" w:fill="auto"/>
            <w:vAlign w:val="center"/>
          </w:tcPr>
          <w:p w14:paraId="5A020BE3" w14:textId="77777777" w:rsidR="00233854" w:rsidRPr="00617B01" w:rsidRDefault="00233854" w:rsidP="00233854">
            <w:pPr>
              <w:jc w:val="both"/>
              <w:rPr>
                <w:sz w:val="20"/>
                <w:szCs w:val="20"/>
              </w:rPr>
            </w:pPr>
            <w:r w:rsidRPr="00617B01">
              <w:rPr>
                <w:rStyle w:val="fontstyle01"/>
              </w:rPr>
              <w:t xml:space="preserve">Documente prin care se demonstrează că operatorul economic are acces la laboratoare de încercări și teste a materialelor ce vor fi utilizate, în conformitate cu natura şi specificul lucrărilor ce fac obiectul viitorului contract/ </w:t>
            </w:r>
            <w:r w:rsidRPr="00617B01">
              <w:rPr>
                <w:sz w:val="20"/>
                <w:szCs w:val="20"/>
              </w:rPr>
              <w:t>Copia documentelor confirmative</w:t>
            </w:r>
          </w:p>
        </w:tc>
        <w:tc>
          <w:tcPr>
            <w:tcW w:w="1842" w:type="dxa"/>
            <w:shd w:val="clear" w:color="auto" w:fill="auto"/>
            <w:vAlign w:val="center"/>
          </w:tcPr>
          <w:p w14:paraId="1B8EF7AE" w14:textId="77777777" w:rsidR="00233854" w:rsidRPr="00617B01" w:rsidRDefault="00233854" w:rsidP="00233854">
            <w:pPr>
              <w:jc w:val="center"/>
              <w:rPr>
                <w:iCs/>
                <w:sz w:val="20"/>
                <w:szCs w:val="20"/>
              </w:rPr>
            </w:pPr>
            <w:r w:rsidRPr="00617B01">
              <w:rPr>
                <w:iCs/>
                <w:sz w:val="20"/>
                <w:szCs w:val="20"/>
              </w:rPr>
              <w:t>DA – Prezentat în termen de 3 zile în mod obligatoriu</w:t>
            </w:r>
          </w:p>
        </w:tc>
      </w:tr>
      <w:tr w:rsidR="00233854" w:rsidRPr="00617B01" w14:paraId="0D812BBD" w14:textId="77777777" w:rsidTr="00233854">
        <w:tc>
          <w:tcPr>
            <w:tcW w:w="691" w:type="dxa"/>
            <w:shd w:val="clear" w:color="auto" w:fill="auto"/>
            <w:vAlign w:val="center"/>
          </w:tcPr>
          <w:p w14:paraId="36667EA1"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7.</w:t>
            </w:r>
          </w:p>
        </w:tc>
        <w:tc>
          <w:tcPr>
            <w:tcW w:w="3452" w:type="dxa"/>
            <w:shd w:val="clear" w:color="auto" w:fill="auto"/>
            <w:vAlign w:val="center"/>
          </w:tcPr>
          <w:p w14:paraId="1514C580" w14:textId="77777777" w:rsidR="00233854" w:rsidRPr="00B2581D" w:rsidRDefault="00233854" w:rsidP="00233854">
            <w:pPr>
              <w:pStyle w:val="aff2"/>
              <w:jc w:val="both"/>
              <w:rPr>
                <w:rStyle w:val="fontstyle01"/>
                <w:lang w:val="en-US"/>
              </w:rPr>
            </w:pPr>
            <w:r w:rsidRPr="00B2581D">
              <w:rPr>
                <w:rStyle w:val="fontstyle01"/>
                <w:lang w:val="en-US"/>
              </w:rPr>
              <w:t xml:space="preserve">Avizul –Inspectoratului Național pentru Supraveghere Tehnică </w:t>
            </w:r>
          </w:p>
          <w:p w14:paraId="58E97F43" w14:textId="77777777" w:rsidR="00233854" w:rsidRPr="00B2581D" w:rsidRDefault="00233854" w:rsidP="00233854">
            <w:pPr>
              <w:pStyle w:val="aff2"/>
              <w:jc w:val="both"/>
              <w:rPr>
                <w:color w:val="000000"/>
                <w:lang w:val="en-US"/>
              </w:rPr>
            </w:pPr>
            <w:r w:rsidRPr="00B2581D">
              <w:rPr>
                <w:rStyle w:val="fontstyle01"/>
                <w:lang w:val="en-US"/>
              </w:rPr>
              <w:t>eliberat pentru participare la licitațiile publice de lucrări din domeniul construcțiilor și instalațiilor cu dispunerea de personal propriu</w:t>
            </w:r>
            <w:r w:rsidRPr="00B2581D">
              <w:rPr>
                <w:rStyle w:val="fontstyle01"/>
                <w:i/>
                <w:u w:val="single"/>
                <w:lang w:val="en-US" w:eastAsia="zh-CN"/>
              </w:rPr>
              <w:t xml:space="preserve"> calificat </w:t>
            </w:r>
            <w:r w:rsidRPr="00B2581D">
              <w:rPr>
                <w:rStyle w:val="fontstyle01"/>
                <w:i/>
                <w:u w:val="single"/>
                <w:lang w:val="en-US" w:eastAsia="zh-CN"/>
              </w:rPr>
              <w:lastRenderedPageBreak/>
              <w:t>pentru executarea lucrărilor de drumuri</w:t>
            </w:r>
            <w:r w:rsidRPr="00B2581D">
              <w:rPr>
                <w:rStyle w:val="fontstyle01"/>
                <w:lang w:val="en-US"/>
              </w:rPr>
              <w:t xml:space="preserve"> cu Noțiunea - </w:t>
            </w:r>
            <w:r w:rsidRPr="00B2581D">
              <w:rPr>
                <w:rStyle w:val="fontstyle01"/>
                <w:b/>
                <w:u w:val="single"/>
                <w:lang w:val="en-US" w:eastAsia="zh-CN"/>
              </w:rPr>
              <w:t>Construcții rutiere: A,</w:t>
            </w:r>
            <w:r w:rsidRPr="00B2581D">
              <w:rPr>
                <w:rStyle w:val="fontstyle01"/>
                <w:lang w:val="en-US" w:eastAsia="zh-CN"/>
              </w:rPr>
              <w:t xml:space="preserve"> </w:t>
            </w:r>
            <w:r w:rsidRPr="00B2581D">
              <w:rPr>
                <w:rStyle w:val="fontstyle01"/>
                <w:i/>
                <w:u w:val="single"/>
                <w:lang w:val="en-US" w:eastAsia="zh-CN"/>
              </w:rPr>
              <w:t xml:space="preserve"> </w:t>
            </w:r>
            <w:r w:rsidRPr="00B2581D">
              <w:rPr>
                <w:rStyle w:val="fontstyle01"/>
                <w:b/>
                <w:i/>
                <w:u w:val="single"/>
                <w:lang w:val="en-US" w:eastAsia="zh-CN"/>
              </w:rPr>
              <w:t>DA</w:t>
            </w:r>
            <w:r w:rsidRPr="00B2581D">
              <w:rPr>
                <w:rStyle w:val="fontstyle01"/>
                <w:lang w:val="en-US" w:eastAsia="zh-CN"/>
              </w:rPr>
              <w:t xml:space="preserve">   </w:t>
            </w:r>
          </w:p>
        </w:tc>
        <w:tc>
          <w:tcPr>
            <w:tcW w:w="3966" w:type="dxa"/>
            <w:shd w:val="clear" w:color="auto" w:fill="auto"/>
            <w:vAlign w:val="center"/>
          </w:tcPr>
          <w:p w14:paraId="10C41D49" w14:textId="77777777" w:rsidR="00233854" w:rsidRPr="00617B01" w:rsidRDefault="00233854" w:rsidP="00233854">
            <w:pPr>
              <w:jc w:val="both"/>
              <w:rPr>
                <w:rFonts w:eastAsia="PMingLiU"/>
                <w:sz w:val="20"/>
                <w:szCs w:val="20"/>
              </w:rPr>
            </w:pPr>
            <w:r w:rsidRPr="00617B01">
              <w:rPr>
                <w:rFonts w:eastAsia="PMingLiU"/>
                <w:sz w:val="20"/>
                <w:szCs w:val="20"/>
              </w:rPr>
              <w:lastRenderedPageBreak/>
              <w:t xml:space="preserve">Copie confirmată / Semnată electronic în cazul deținerii documentului semnat electronic de către Inspectoratul Național pentru Supraveghere Tehnică, se atașează fișierul original (semnat electronic de către INSP) </w:t>
            </w:r>
          </w:p>
        </w:tc>
        <w:tc>
          <w:tcPr>
            <w:tcW w:w="1842" w:type="dxa"/>
            <w:shd w:val="clear" w:color="auto" w:fill="auto"/>
            <w:vAlign w:val="center"/>
          </w:tcPr>
          <w:p w14:paraId="4EA43B3B"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Prezentat în termen de 3 zile în mod obligatoriu</w:t>
            </w:r>
          </w:p>
        </w:tc>
      </w:tr>
      <w:tr w:rsidR="00233854" w:rsidRPr="00617B01" w14:paraId="2C4C3A7F" w14:textId="77777777" w:rsidTr="00233854">
        <w:tc>
          <w:tcPr>
            <w:tcW w:w="691" w:type="dxa"/>
            <w:shd w:val="clear" w:color="auto" w:fill="auto"/>
            <w:vAlign w:val="center"/>
          </w:tcPr>
          <w:p w14:paraId="2F77BB51"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lastRenderedPageBreak/>
              <w:t>8.</w:t>
            </w:r>
          </w:p>
        </w:tc>
        <w:tc>
          <w:tcPr>
            <w:tcW w:w="3452" w:type="dxa"/>
            <w:shd w:val="clear" w:color="auto" w:fill="auto"/>
            <w:vAlign w:val="center"/>
          </w:tcPr>
          <w:p w14:paraId="1F59DB1C" w14:textId="77777777" w:rsidR="00233854" w:rsidRPr="00617B01" w:rsidRDefault="00233854" w:rsidP="00233854">
            <w:pPr>
              <w:jc w:val="both"/>
              <w:rPr>
                <w:sz w:val="20"/>
                <w:szCs w:val="20"/>
              </w:rPr>
            </w:pPr>
            <w:r w:rsidRPr="00617B01">
              <w:rPr>
                <w:sz w:val="20"/>
                <w:szCs w:val="20"/>
              </w:rPr>
              <w:t xml:space="preserve">Cifra de afaceri medie anuală în domeniul construcțiilor </w:t>
            </w:r>
            <w:r w:rsidRPr="00617B01">
              <w:rPr>
                <w:b/>
                <w:sz w:val="20"/>
                <w:szCs w:val="20"/>
                <w:u w:val="single"/>
              </w:rPr>
              <w:t>în ultimii 3 ani</w:t>
            </w:r>
            <w:r w:rsidRPr="00617B01">
              <w:rPr>
                <w:sz w:val="20"/>
                <w:szCs w:val="20"/>
              </w:rPr>
              <w:t>, minim valoarea dublă a ofertei, iar în ultimul an de activitate nu mai puțin de valoarea dublă a ofertei depuse</w:t>
            </w:r>
          </w:p>
        </w:tc>
        <w:tc>
          <w:tcPr>
            <w:tcW w:w="3966" w:type="dxa"/>
            <w:shd w:val="clear" w:color="auto" w:fill="auto"/>
            <w:vAlign w:val="center"/>
          </w:tcPr>
          <w:p w14:paraId="55377BFD" w14:textId="77777777" w:rsidR="00233854" w:rsidRPr="00617B01" w:rsidRDefault="00233854" w:rsidP="00233854">
            <w:pPr>
              <w:shd w:val="clear" w:color="auto" w:fill="FFFFFF"/>
              <w:tabs>
                <w:tab w:val="left" w:pos="612"/>
              </w:tabs>
              <w:spacing w:before="120" w:after="120"/>
              <w:jc w:val="both"/>
              <w:rPr>
                <w:sz w:val="20"/>
                <w:szCs w:val="20"/>
              </w:rPr>
            </w:pPr>
            <w:r w:rsidRPr="00617B01">
              <w:rPr>
                <w:rFonts w:eastAsia="PMingLiU"/>
                <w:sz w:val="20"/>
                <w:szCs w:val="20"/>
              </w:rPr>
              <w:t>Se prezintă o declarație în formă liberă cu aplicarea semnăturii electronice a operatorului economic Confirmată / Semnată electronic</w:t>
            </w:r>
          </w:p>
        </w:tc>
        <w:tc>
          <w:tcPr>
            <w:tcW w:w="1842" w:type="dxa"/>
            <w:shd w:val="clear" w:color="auto" w:fill="auto"/>
            <w:vAlign w:val="center"/>
          </w:tcPr>
          <w:p w14:paraId="4C9C894D" w14:textId="77777777" w:rsidR="00233854" w:rsidRPr="00617B01" w:rsidRDefault="00233854" w:rsidP="00233854">
            <w:pPr>
              <w:shd w:val="clear" w:color="auto" w:fill="FFFFFF" w:themeFill="background1"/>
              <w:tabs>
                <w:tab w:val="left" w:pos="612"/>
              </w:tabs>
              <w:spacing w:before="120" w:after="120"/>
              <w:jc w:val="center"/>
              <w:rPr>
                <w:iCs/>
                <w:sz w:val="20"/>
                <w:szCs w:val="20"/>
              </w:rPr>
            </w:pPr>
            <w:r w:rsidRPr="00617B01">
              <w:rPr>
                <w:iCs/>
                <w:sz w:val="20"/>
                <w:szCs w:val="20"/>
              </w:rPr>
              <w:t>DA – Prezentat în termen de 3 zile în mod obligatoriu</w:t>
            </w:r>
          </w:p>
        </w:tc>
      </w:tr>
      <w:tr w:rsidR="00233854" w:rsidRPr="00617B01" w14:paraId="197C2B7D" w14:textId="77777777" w:rsidTr="00233854">
        <w:tc>
          <w:tcPr>
            <w:tcW w:w="691" w:type="dxa"/>
            <w:shd w:val="clear" w:color="auto" w:fill="auto"/>
            <w:vAlign w:val="center"/>
          </w:tcPr>
          <w:p w14:paraId="036CE6B8"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9.</w:t>
            </w:r>
          </w:p>
        </w:tc>
        <w:tc>
          <w:tcPr>
            <w:tcW w:w="3452" w:type="dxa"/>
            <w:shd w:val="clear" w:color="auto" w:fill="auto"/>
            <w:vAlign w:val="center"/>
          </w:tcPr>
          <w:p w14:paraId="03DBC663" w14:textId="77777777" w:rsidR="00233854" w:rsidRPr="00B2581D" w:rsidRDefault="00233854" w:rsidP="00233854">
            <w:pPr>
              <w:pStyle w:val="aff2"/>
              <w:rPr>
                <w:rStyle w:val="fontstyle01"/>
                <w:b/>
                <w:bCs/>
                <w:lang w:val="en-US"/>
              </w:rPr>
            </w:pPr>
            <w:r w:rsidRPr="00B2581D">
              <w:rPr>
                <w:lang w:val="en-US"/>
              </w:rPr>
              <w:t>Disponibilitate de bani lichizi sau capital circulant, de resurse creditare sau alte mijloace financiare</w:t>
            </w:r>
          </w:p>
        </w:tc>
        <w:tc>
          <w:tcPr>
            <w:tcW w:w="3966" w:type="dxa"/>
            <w:shd w:val="clear" w:color="auto" w:fill="auto"/>
            <w:vAlign w:val="center"/>
          </w:tcPr>
          <w:p w14:paraId="21567785" w14:textId="77777777" w:rsidR="00233854" w:rsidRPr="00B2581D" w:rsidRDefault="00233854" w:rsidP="00233854">
            <w:pPr>
              <w:pStyle w:val="aff2"/>
              <w:rPr>
                <w:rFonts w:eastAsia="PMingLiU"/>
                <w:lang w:val="en-US" w:eastAsia="zh-CN"/>
              </w:rPr>
            </w:pPr>
            <w:r w:rsidRPr="00B2581D">
              <w:rPr>
                <w:lang w:val="en-US"/>
              </w:rPr>
              <w:t xml:space="preserve">Dovadă/certificat privind accesul companiei la linii de credit sau lichidități disponibile (min </w:t>
            </w:r>
            <w:r w:rsidRPr="00B2581D">
              <w:rPr>
                <w:b/>
                <w:lang w:val="en-US"/>
              </w:rPr>
              <w:t>3.000.000 (trei millioane) MDL</w:t>
            </w:r>
            <w:r w:rsidRPr="00B2581D">
              <w:rPr>
                <w:lang w:val="en-US"/>
              </w:rPr>
              <w:t xml:space="preserve"> sau echivalentul conform ratei de schimb a BNM www.bnm.md la data deschiderii ofertelor licitației. </w:t>
            </w:r>
            <w:r w:rsidRPr="00B2581D">
              <w:rPr>
                <w:b/>
                <w:u w:val="single"/>
                <w:lang w:val="en-US"/>
              </w:rPr>
              <w:t>Acces la linia de credit de 3.000.000 (trei millioane) MDL sau lichidități disponibile de 3.000.000 MDL</w:t>
            </w:r>
            <w:r w:rsidRPr="00B2581D">
              <w:rPr>
                <w:lang w:val="en-US"/>
              </w:rPr>
              <w:t>.</w:t>
            </w:r>
          </w:p>
        </w:tc>
        <w:tc>
          <w:tcPr>
            <w:tcW w:w="1842" w:type="dxa"/>
            <w:shd w:val="clear" w:color="auto" w:fill="auto"/>
            <w:vAlign w:val="center"/>
          </w:tcPr>
          <w:p w14:paraId="0D33DB99" w14:textId="77777777" w:rsidR="00233854" w:rsidRPr="00617B01" w:rsidRDefault="00233854" w:rsidP="00233854">
            <w:pPr>
              <w:shd w:val="clear" w:color="auto" w:fill="FFFFFF" w:themeFill="background1"/>
              <w:tabs>
                <w:tab w:val="left" w:pos="612"/>
              </w:tabs>
              <w:spacing w:before="120" w:after="120"/>
              <w:jc w:val="center"/>
              <w:rPr>
                <w:iCs/>
                <w:sz w:val="20"/>
                <w:szCs w:val="20"/>
              </w:rPr>
            </w:pPr>
            <w:r w:rsidRPr="00617B01">
              <w:rPr>
                <w:iCs/>
                <w:sz w:val="20"/>
                <w:szCs w:val="20"/>
              </w:rPr>
              <w:t>DA – Prezentat în termen de 3 zile în mod obligatoriu</w:t>
            </w:r>
          </w:p>
        </w:tc>
      </w:tr>
      <w:tr w:rsidR="00233854" w:rsidRPr="00617B01" w14:paraId="61738599" w14:textId="77777777" w:rsidTr="00233854">
        <w:tc>
          <w:tcPr>
            <w:tcW w:w="691" w:type="dxa"/>
            <w:shd w:val="clear" w:color="auto" w:fill="auto"/>
            <w:vAlign w:val="center"/>
          </w:tcPr>
          <w:p w14:paraId="4B9D2902"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10.</w:t>
            </w:r>
          </w:p>
        </w:tc>
        <w:tc>
          <w:tcPr>
            <w:tcW w:w="3452" w:type="dxa"/>
            <w:shd w:val="clear" w:color="auto" w:fill="auto"/>
            <w:vAlign w:val="center"/>
          </w:tcPr>
          <w:p w14:paraId="673B2052" w14:textId="77777777" w:rsidR="00233854" w:rsidRPr="00B2581D" w:rsidRDefault="00233854" w:rsidP="00233854">
            <w:pPr>
              <w:pStyle w:val="aff2"/>
              <w:jc w:val="both"/>
              <w:rPr>
                <w:rStyle w:val="fontstyle01"/>
                <w:lang w:val="en-US"/>
              </w:rPr>
            </w:pPr>
            <w:r w:rsidRPr="00B2581D">
              <w:rPr>
                <w:rStyle w:val="fontstyle01"/>
                <w:lang w:val="en-US"/>
              </w:rPr>
              <w:t>Certificat de înregistrare a întreprinderii/Extras  din Registrul de Stat al persoanelor juridice</w:t>
            </w:r>
          </w:p>
        </w:tc>
        <w:tc>
          <w:tcPr>
            <w:tcW w:w="3966" w:type="dxa"/>
            <w:shd w:val="clear" w:color="auto" w:fill="auto"/>
            <w:vAlign w:val="center"/>
          </w:tcPr>
          <w:p w14:paraId="6253C786" w14:textId="77777777" w:rsidR="00233854" w:rsidRPr="00617B01" w:rsidRDefault="00233854" w:rsidP="00233854">
            <w:pPr>
              <w:pStyle w:val="aff2"/>
              <w:rPr>
                <w:rFonts w:eastAsia="PMingLiU"/>
                <w:lang w:eastAsia="zh-CN"/>
              </w:rPr>
            </w:pPr>
            <w:r w:rsidRPr="00617B01">
              <w:rPr>
                <w:rFonts w:eastAsia="PMingLiU"/>
                <w:lang w:eastAsia="zh-CN"/>
              </w:rPr>
              <w:t>Copie confirmată / Semnată electronic</w:t>
            </w:r>
          </w:p>
        </w:tc>
        <w:tc>
          <w:tcPr>
            <w:tcW w:w="1842" w:type="dxa"/>
            <w:shd w:val="clear" w:color="auto" w:fill="auto"/>
            <w:vAlign w:val="center"/>
          </w:tcPr>
          <w:p w14:paraId="431A426F"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Prezentat în termen de 3 zile în mod obligatoriu</w:t>
            </w:r>
          </w:p>
        </w:tc>
      </w:tr>
      <w:tr w:rsidR="00233854" w:rsidRPr="00617B01" w14:paraId="1DC364E7" w14:textId="77777777" w:rsidTr="00233854">
        <w:tc>
          <w:tcPr>
            <w:tcW w:w="691" w:type="dxa"/>
            <w:shd w:val="clear" w:color="auto" w:fill="auto"/>
            <w:vAlign w:val="center"/>
          </w:tcPr>
          <w:p w14:paraId="27D9204A"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11.</w:t>
            </w:r>
          </w:p>
        </w:tc>
        <w:tc>
          <w:tcPr>
            <w:tcW w:w="3452" w:type="dxa"/>
            <w:shd w:val="clear" w:color="auto" w:fill="auto"/>
            <w:vAlign w:val="center"/>
          </w:tcPr>
          <w:p w14:paraId="4FB88B54" w14:textId="77777777" w:rsidR="00233854" w:rsidRPr="00B2581D" w:rsidRDefault="00233854" w:rsidP="00233854">
            <w:pPr>
              <w:pStyle w:val="aff2"/>
              <w:jc w:val="both"/>
              <w:rPr>
                <w:rStyle w:val="fontstyle01"/>
                <w:b/>
                <w:bCs/>
                <w:u w:val="single"/>
                <w:lang w:val="en-US"/>
              </w:rPr>
            </w:pPr>
            <w:r w:rsidRPr="00B2581D">
              <w:rPr>
                <w:rStyle w:val="fontstyle01"/>
                <w:lang w:val="en-US"/>
              </w:rPr>
              <w:t xml:space="preserve">Certificat de atestare tehnico-profesională a responsabil tehnic și diriginte de șantier </w:t>
            </w:r>
            <w:r w:rsidRPr="00B2581D">
              <w:rPr>
                <w:rStyle w:val="fontstyle01"/>
                <w:u w:val="single"/>
                <w:lang w:val="en-US"/>
              </w:rPr>
              <w:t xml:space="preserve">(conform Codului Urbanistic al RM și cu luarea în considerare a ultimilor  modificări) – domeniu: </w:t>
            </w:r>
          </w:p>
          <w:p w14:paraId="75C5E430" w14:textId="77777777" w:rsidR="00233854" w:rsidRPr="00617B01" w:rsidRDefault="00233854" w:rsidP="00233854">
            <w:pPr>
              <w:pStyle w:val="aff2"/>
              <w:numPr>
                <w:ilvl w:val="0"/>
                <w:numId w:val="39"/>
              </w:numPr>
              <w:rPr>
                <w:rStyle w:val="fontstyle01"/>
                <w:b/>
                <w:bCs/>
              </w:rPr>
            </w:pPr>
            <w:r w:rsidRPr="00617B01">
              <w:rPr>
                <w:rStyle w:val="fontstyle01"/>
              </w:rPr>
              <w:t xml:space="preserve">Drumuri </w:t>
            </w:r>
          </w:p>
        </w:tc>
        <w:tc>
          <w:tcPr>
            <w:tcW w:w="3966" w:type="dxa"/>
            <w:shd w:val="clear" w:color="auto" w:fill="auto"/>
            <w:vAlign w:val="center"/>
          </w:tcPr>
          <w:p w14:paraId="43CFFB00" w14:textId="77777777" w:rsidR="00233854" w:rsidRPr="00617B01" w:rsidRDefault="00233854" w:rsidP="00233854">
            <w:pPr>
              <w:pStyle w:val="aff2"/>
              <w:rPr>
                <w:rFonts w:eastAsia="PMingLiU"/>
                <w:lang w:eastAsia="zh-CN"/>
              </w:rPr>
            </w:pPr>
            <w:r w:rsidRPr="00617B01">
              <w:rPr>
                <w:rFonts w:eastAsia="PMingLiU"/>
                <w:lang w:eastAsia="zh-CN"/>
              </w:rPr>
              <w:t>Copie confirmată / Semnată electronic</w:t>
            </w:r>
          </w:p>
          <w:p w14:paraId="1CDD08B1" w14:textId="77777777" w:rsidR="00233854" w:rsidRPr="00B2581D" w:rsidRDefault="00233854" w:rsidP="00233854">
            <w:pPr>
              <w:pStyle w:val="aff2"/>
              <w:rPr>
                <w:rFonts w:eastAsia="PMingLiU"/>
                <w:lang w:val="en-US" w:eastAsia="zh-CN"/>
              </w:rPr>
            </w:pPr>
            <w:r w:rsidRPr="00B2581D">
              <w:rPr>
                <w:rFonts w:eastAsia="PMingLiU"/>
                <w:b/>
                <w:u w:val="single"/>
                <w:lang w:val="en-US" w:eastAsia="zh-CN"/>
              </w:rPr>
              <w:t>Atașat la prezentul certificat se prezintă  copia ordinului de angajare, cu anexarea contractului de muncă</w:t>
            </w:r>
            <w:r w:rsidRPr="00B2581D">
              <w:rPr>
                <w:rFonts w:eastAsia="PMingLiU"/>
                <w:lang w:val="en-US" w:eastAsia="zh-CN"/>
              </w:rPr>
              <w:t>, CV-ul în care se indică experiența deținută la executare lucrărilor conform obiectului contractului.</w:t>
            </w:r>
          </w:p>
        </w:tc>
        <w:tc>
          <w:tcPr>
            <w:tcW w:w="1842" w:type="dxa"/>
            <w:shd w:val="clear" w:color="auto" w:fill="auto"/>
            <w:vAlign w:val="center"/>
          </w:tcPr>
          <w:p w14:paraId="66A33209" w14:textId="77777777" w:rsidR="00233854" w:rsidRPr="00617B01" w:rsidRDefault="00233854" w:rsidP="00233854">
            <w:pPr>
              <w:shd w:val="clear" w:color="auto" w:fill="FFFFFF" w:themeFill="background1"/>
              <w:tabs>
                <w:tab w:val="left" w:pos="612"/>
              </w:tabs>
              <w:spacing w:before="120" w:after="120"/>
              <w:jc w:val="center"/>
              <w:rPr>
                <w:iCs/>
                <w:sz w:val="20"/>
                <w:szCs w:val="20"/>
                <w:lang w:eastAsia="ru-RU"/>
              </w:rPr>
            </w:pPr>
            <w:r w:rsidRPr="00617B01">
              <w:rPr>
                <w:iCs/>
                <w:sz w:val="20"/>
                <w:szCs w:val="20"/>
              </w:rPr>
              <w:t>DA – Prezentat în termen de 3 zile în mod obligatoriu</w:t>
            </w:r>
          </w:p>
        </w:tc>
      </w:tr>
      <w:tr w:rsidR="00233854" w:rsidRPr="00617B01" w14:paraId="20735017" w14:textId="77777777" w:rsidTr="00233854">
        <w:tc>
          <w:tcPr>
            <w:tcW w:w="691" w:type="dxa"/>
            <w:shd w:val="clear" w:color="auto" w:fill="auto"/>
            <w:vAlign w:val="center"/>
          </w:tcPr>
          <w:p w14:paraId="6C02BF64"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12.</w:t>
            </w:r>
          </w:p>
        </w:tc>
        <w:tc>
          <w:tcPr>
            <w:tcW w:w="3452" w:type="dxa"/>
            <w:shd w:val="clear" w:color="auto" w:fill="auto"/>
            <w:vAlign w:val="center"/>
          </w:tcPr>
          <w:p w14:paraId="4075587D" w14:textId="77777777" w:rsidR="00233854" w:rsidRPr="00617B01" w:rsidRDefault="00233854" w:rsidP="00233854">
            <w:pPr>
              <w:pStyle w:val="aff2"/>
              <w:rPr>
                <w:rStyle w:val="fontstyle01"/>
                <w:b/>
                <w:bCs/>
              </w:rPr>
            </w:pPr>
            <w:r w:rsidRPr="00617B01">
              <w:t xml:space="preserve">Raport financiar/ Situațiile financiare </w:t>
            </w:r>
          </w:p>
        </w:tc>
        <w:tc>
          <w:tcPr>
            <w:tcW w:w="3966" w:type="dxa"/>
            <w:shd w:val="clear" w:color="auto" w:fill="auto"/>
            <w:vAlign w:val="center"/>
          </w:tcPr>
          <w:p w14:paraId="70D0824F" w14:textId="77777777" w:rsidR="00233854" w:rsidRPr="00617B01" w:rsidRDefault="00233854" w:rsidP="00233854">
            <w:pPr>
              <w:shd w:val="clear" w:color="auto" w:fill="FFFFFF"/>
              <w:tabs>
                <w:tab w:val="left" w:pos="612"/>
              </w:tabs>
              <w:spacing w:before="120" w:after="120"/>
              <w:rPr>
                <w:rFonts w:eastAsia="PMingLiU"/>
                <w:sz w:val="20"/>
                <w:szCs w:val="20"/>
              </w:rPr>
            </w:pPr>
            <w:r w:rsidRPr="00617B01">
              <w:rPr>
                <w:sz w:val="20"/>
                <w:szCs w:val="20"/>
              </w:rPr>
              <w:t>Varianta scanată de pe original sau Original/copie, confirmată prin aplicarea semnăturii electronice, a ultimelor rapoarte financiare pentru anii 2022-2024</w:t>
            </w:r>
          </w:p>
        </w:tc>
        <w:tc>
          <w:tcPr>
            <w:tcW w:w="1842" w:type="dxa"/>
            <w:shd w:val="clear" w:color="auto" w:fill="auto"/>
            <w:vAlign w:val="center"/>
          </w:tcPr>
          <w:p w14:paraId="0A23F4CF" w14:textId="77777777" w:rsidR="00233854" w:rsidRPr="00617B01" w:rsidRDefault="00233854" w:rsidP="00233854">
            <w:pPr>
              <w:jc w:val="center"/>
              <w:rPr>
                <w:sz w:val="20"/>
                <w:szCs w:val="20"/>
              </w:rPr>
            </w:pPr>
            <w:r w:rsidRPr="00617B01">
              <w:rPr>
                <w:iCs/>
                <w:sz w:val="20"/>
                <w:szCs w:val="20"/>
              </w:rPr>
              <w:t>DA – Prezentat în termen de 3 zile în mod obligatoriu</w:t>
            </w:r>
          </w:p>
        </w:tc>
      </w:tr>
      <w:tr w:rsidR="00233854" w:rsidRPr="00617B01" w14:paraId="0B245D2F" w14:textId="77777777" w:rsidTr="00233854">
        <w:tc>
          <w:tcPr>
            <w:tcW w:w="691" w:type="dxa"/>
            <w:shd w:val="clear" w:color="auto" w:fill="auto"/>
            <w:vAlign w:val="center"/>
          </w:tcPr>
          <w:p w14:paraId="02D44040"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13.</w:t>
            </w:r>
          </w:p>
        </w:tc>
        <w:tc>
          <w:tcPr>
            <w:tcW w:w="3452" w:type="dxa"/>
            <w:shd w:val="clear" w:color="auto" w:fill="auto"/>
            <w:vAlign w:val="center"/>
          </w:tcPr>
          <w:p w14:paraId="23B18C14"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 xml:space="preserve">Certificat privind calitatea lucrărilor, protecția mediului și sănătății și securității ocupaționale: Certificate ISO 9001, ISO 14001; ISO 45001 recunoscute internațional; </w:t>
            </w:r>
          </w:p>
        </w:tc>
        <w:tc>
          <w:tcPr>
            <w:tcW w:w="3966" w:type="dxa"/>
            <w:shd w:val="clear" w:color="auto" w:fill="auto"/>
            <w:vAlign w:val="center"/>
          </w:tcPr>
          <w:p w14:paraId="6D5790EA"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Varianta scanată de pe original sau Original/copie, confirmat prin aplicarea semnăturii electronice</w:t>
            </w:r>
          </w:p>
        </w:tc>
        <w:tc>
          <w:tcPr>
            <w:tcW w:w="1842" w:type="dxa"/>
            <w:shd w:val="clear" w:color="auto" w:fill="auto"/>
            <w:vAlign w:val="center"/>
          </w:tcPr>
          <w:p w14:paraId="535F53F2" w14:textId="77777777" w:rsidR="00233854" w:rsidRPr="00617B01" w:rsidRDefault="00233854" w:rsidP="00233854">
            <w:pPr>
              <w:jc w:val="center"/>
              <w:rPr>
                <w:sz w:val="20"/>
                <w:szCs w:val="20"/>
              </w:rPr>
            </w:pPr>
            <w:r w:rsidRPr="00617B01">
              <w:rPr>
                <w:iCs/>
                <w:sz w:val="20"/>
                <w:szCs w:val="20"/>
              </w:rPr>
              <w:t>DA – Prezentat în termen de 3 zile în mod obligatoriu</w:t>
            </w:r>
          </w:p>
        </w:tc>
      </w:tr>
      <w:tr w:rsidR="00233854" w:rsidRPr="00617B01" w14:paraId="3ED48B2E" w14:textId="77777777" w:rsidTr="00233854">
        <w:tc>
          <w:tcPr>
            <w:tcW w:w="691" w:type="dxa"/>
            <w:shd w:val="clear" w:color="auto" w:fill="auto"/>
            <w:vAlign w:val="center"/>
          </w:tcPr>
          <w:p w14:paraId="0D1787A1"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14.</w:t>
            </w:r>
          </w:p>
        </w:tc>
        <w:tc>
          <w:tcPr>
            <w:tcW w:w="3452" w:type="dxa"/>
            <w:shd w:val="clear" w:color="auto" w:fill="auto"/>
            <w:vAlign w:val="center"/>
          </w:tcPr>
          <w:p w14:paraId="5ABADDC4"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Certificate de conformitate:</w:t>
            </w:r>
            <w:r>
              <w:rPr>
                <w:sz w:val="20"/>
                <w:szCs w:val="20"/>
              </w:rPr>
              <w:t xml:space="preserve"> </w:t>
            </w:r>
            <w:r w:rsidRPr="00617B01">
              <w:rPr>
                <w:sz w:val="20"/>
                <w:szCs w:val="20"/>
              </w:rPr>
              <w:t xml:space="preserve">Beton asfaltic BAD22.4, BA16; </w:t>
            </w:r>
          </w:p>
        </w:tc>
        <w:tc>
          <w:tcPr>
            <w:tcW w:w="3966" w:type="dxa"/>
            <w:shd w:val="clear" w:color="auto" w:fill="auto"/>
            <w:vAlign w:val="center"/>
          </w:tcPr>
          <w:p w14:paraId="4DDA7D79" w14:textId="77777777" w:rsidR="00233854" w:rsidRPr="00617B01" w:rsidRDefault="00233854" w:rsidP="00233854">
            <w:pPr>
              <w:shd w:val="clear" w:color="auto" w:fill="FFFFFF"/>
              <w:tabs>
                <w:tab w:val="left" w:pos="612"/>
              </w:tabs>
              <w:spacing w:before="120" w:after="120"/>
              <w:rPr>
                <w:sz w:val="20"/>
                <w:szCs w:val="20"/>
              </w:rPr>
            </w:pPr>
            <w:r w:rsidRPr="00617B01">
              <w:rPr>
                <w:sz w:val="20"/>
                <w:szCs w:val="20"/>
              </w:rPr>
              <w:t xml:space="preserve">Documentele și certificatele se prezintă/ Copie semnate electronic (cu dovada actelor privind modul de achiziționare) </w:t>
            </w:r>
          </w:p>
        </w:tc>
        <w:tc>
          <w:tcPr>
            <w:tcW w:w="1842" w:type="dxa"/>
            <w:shd w:val="clear" w:color="auto" w:fill="auto"/>
            <w:vAlign w:val="center"/>
          </w:tcPr>
          <w:p w14:paraId="520C598E" w14:textId="77777777" w:rsidR="00233854" w:rsidRPr="00617B01" w:rsidRDefault="00233854" w:rsidP="00233854">
            <w:pPr>
              <w:jc w:val="center"/>
              <w:rPr>
                <w:sz w:val="20"/>
                <w:szCs w:val="20"/>
              </w:rPr>
            </w:pPr>
            <w:r w:rsidRPr="00617B01">
              <w:rPr>
                <w:iCs/>
                <w:sz w:val="20"/>
                <w:szCs w:val="20"/>
              </w:rPr>
              <w:t>DA – Prezentat în termen de 3 zile în mod obligatoriu</w:t>
            </w:r>
          </w:p>
        </w:tc>
      </w:tr>
      <w:tr w:rsidR="00233854" w:rsidRPr="00617B01" w14:paraId="10C20901" w14:textId="77777777" w:rsidTr="00233854">
        <w:tc>
          <w:tcPr>
            <w:tcW w:w="691" w:type="dxa"/>
            <w:shd w:val="clear" w:color="auto" w:fill="auto"/>
            <w:vAlign w:val="center"/>
          </w:tcPr>
          <w:p w14:paraId="7AEC4171"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w:t>
            </w:r>
            <w:r>
              <w:rPr>
                <w:iCs/>
                <w:sz w:val="22"/>
                <w:szCs w:val="22"/>
                <w:lang w:eastAsia="ru-RU"/>
              </w:rPr>
              <w:t>5</w:t>
            </w:r>
            <w:r w:rsidRPr="00617B01">
              <w:rPr>
                <w:iCs/>
                <w:sz w:val="22"/>
                <w:szCs w:val="22"/>
                <w:lang w:eastAsia="ru-RU"/>
              </w:rPr>
              <w:t>.</w:t>
            </w:r>
          </w:p>
        </w:tc>
        <w:tc>
          <w:tcPr>
            <w:tcW w:w="3452" w:type="dxa"/>
            <w:shd w:val="clear" w:color="auto" w:fill="auto"/>
            <w:vAlign w:val="center"/>
          </w:tcPr>
          <w:p w14:paraId="5497952B" w14:textId="77777777" w:rsidR="00233854" w:rsidRPr="00617B01" w:rsidRDefault="00233854" w:rsidP="00233854">
            <w:pPr>
              <w:shd w:val="clear" w:color="auto" w:fill="FFFFFF"/>
              <w:tabs>
                <w:tab w:val="left" w:pos="612"/>
              </w:tabs>
              <w:spacing w:before="120" w:after="120"/>
              <w:rPr>
                <w:sz w:val="20"/>
                <w:szCs w:val="22"/>
              </w:rPr>
            </w:pPr>
            <w:r w:rsidRPr="00617B01">
              <w:rPr>
                <w:sz w:val="20"/>
                <w:szCs w:val="22"/>
              </w:rPr>
              <w:t>Recentele de beton agreate de către un laborator atestat pentru următoarele tipuri de beton C16/20</w:t>
            </w:r>
          </w:p>
        </w:tc>
        <w:tc>
          <w:tcPr>
            <w:tcW w:w="3966" w:type="dxa"/>
            <w:shd w:val="clear" w:color="auto" w:fill="auto"/>
            <w:vAlign w:val="center"/>
          </w:tcPr>
          <w:p w14:paraId="56427BE5" w14:textId="77777777" w:rsidR="00233854" w:rsidRPr="00617B01" w:rsidRDefault="00233854" w:rsidP="00233854">
            <w:pPr>
              <w:shd w:val="clear" w:color="auto" w:fill="FFFFFF"/>
              <w:tabs>
                <w:tab w:val="left" w:pos="612"/>
              </w:tabs>
              <w:spacing w:before="120" w:after="120"/>
              <w:rPr>
                <w:sz w:val="20"/>
                <w:szCs w:val="22"/>
              </w:rPr>
            </w:pPr>
            <w:r w:rsidRPr="00617B01">
              <w:rPr>
                <w:sz w:val="20"/>
                <w:szCs w:val="22"/>
              </w:rPr>
              <w:t>Varianta scanată de pe original sau Original/copie, confirmat prin aplicarea semnăturii electronice</w:t>
            </w:r>
          </w:p>
        </w:tc>
        <w:tc>
          <w:tcPr>
            <w:tcW w:w="1842" w:type="dxa"/>
            <w:shd w:val="clear" w:color="auto" w:fill="auto"/>
            <w:vAlign w:val="center"/>
          </w:tcPr>
          <w:p w14:paraId="4F97E1E6" w14:textId="77777777" w:rsidR="00233854" w:rsidRPr="00617B01" w:rsidRDefault="00233854" w:rsidP="00233854">
            <w:pPr>
              <w:jc w:val="center"/>
              <w:rPr>
                <w:sz w:val="20"/>
                <w:szCs w:val="20"/>
              </w:rPr>
            </w:pPr>
            <w:r w:rsidRPr="00617B01">
              <w:rPr>
                <w:iCs/>
                <w:sz w:val="20"/>
                <w:szCs w:val="20"/>
              </w:rPr>
              <w:t>DA – Prezentat în termen de 3 zile în mod obligatoriu</w:t>
            </w:r>
          </w:p>
        </w:tc>
      </w:tr>
      <w:tr w:rsidR="00233854" w:rsidRPr="00617B01" w14:paraId="579A558F" w14:textId="77777777" w:rsidTr="00233854">
        <w:tc>
          <w:tcPr>
            <w:tcW w:w="691" w:type="dxa"/>
            <w:shd w:val="clear" w:color="auto" w:fill="auto"/>
            <w:vAlign w:val="center"/>
          </w:tcPr>
          <w:p w14:paraId="7EE013AC"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w:t>
            </w:r>
            <w:r>
              <w:rPr>
                <w:iCs/>
                <w:sz w:val="22"/>
                <w:szCs w:val="22"/>
                <w:lang w:eastAsia="ru-RU"/>
              </w:rPr>
              <w:t>6</w:t>
            </w:r>
            <w:r w:rsidRPr="00617B01">
              <w:rPr>
                <w:iCs/>
                <w:sz w:val="22"/>
                <w:szCs w:val="22"/>
                <w:lang w:eastAsia="ru-RU"/>
              </w:rPr>
              <w:t>.</w:t>
            </w:r>
          </w:p>
        </w:tc>
        <w:tc>
          <w:tcPr>
            <w:tcW w:w="3452" w:type="dxa"/>
            <w:shd w:val="clear" w:color="auto" w:fill="auto"/>
            <w:vAlign w:val="center"/>
          </w:tcPr>
          <w:p w14:paraId="755FA30B"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 xml:space="preserve">Uzinele producătoare de beton/asfalt/material granular stabilizat cu ciment să fie poziționate într-o rază </w:t>
            </w:r>
            <w:r w:rsidRPr="00617B01">
              <w:rPr>
                <w:b/>
                <w:sz w:val="20"/>
                <w:szCs w:val="20"/>
              </w:rPr>
              <w:t>de 50 km față de șantier</w:t>
            </w:r>
            <w:r w:rsidRPr="00617B01">
              <w:rPr>
                <w:sz w:val="20"/>
                <w:szCs w:val="20"/>
              </w:rPr>
              <w:t xml:space="preserve"> (</w:t>
            </w:r>
            <w:r w:rsidRPr="00617B01">
              <w:rPr>
                <w:sz w:val="20"/>
                <w:szCs w:val="20"/>
                <w:u w:val="single"/>
              </w:rPr>
              <w:t>nu se va accepta beton/ asfalt/ material granular stabilizat cu ciment produs pe șantier)</w:t>
            </w:r>
          </w:p>
          <w:p w14:paraId="70FEDD0C"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Șantierul este în satul Horești, raionul Fălești</w:t>
            </w:r>
          </w:p>
        </w:tc>
        <w:tc>
          <w:tcPr>
            <w:tcW w:w="3966" w:type="dxa"/>
            <w:shd w:val="clear" w:color="auto" w:fill="auto"/>
            <w:vAlign w:val="center"/>
          </w:tcPr>
          <w:p w14:paraId="7C72FF88"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Contract de furnizare și/sau Certificat pe proprie răspundere de amplasare a uzinei</w:t>
            </w:r>
          </w:p>
          <w:p w14:paraId="62C1ED14"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Varianta scanată de pe original sau Original/copie, confirmat prin aplicarea semnăturii electronice</w:t>
            </w:r>
          </w:p>
        </w:tc>
        <w:tc>
          <w:tcPr>
            <w:tcW w:w="1842" w:type="dxa"/>
            <w:shd w:val="clear" w:color="auto" w:fill="auto"/>
            <w:vAlign w:val="center"/>
          </w:tcPr>
          <w:p w14:paraId="44B10F07" w14:textId="77777777" w:rsidR="00233854" w:rsidRPr="00617B01" w:rsidRDefault="00233854" w:rsidP="00233854">
            <w:pPr>
              <w:jc w:val="center"/>
              <w:rPr>
                <w:sz w:val="20"/>
                <w:szCs w:val="20"/>
              </w:rPr>
            </w:pPr>
            <w:r w:rsidRPr="00617B01">
              <w:rPr>
                <w:iCs/>
                <w:sz w:val="20"/>
                <w:szCs w:val="20"/>
              </w:rPr>
              <w:t>DA – Prezentat în termen de 3 zile în mod obligatoriu</w:t>
            </w:r>
          </w:p>
        </w:tc>
      </w:tr>
      <w:tr w:rsidR="00233854" w:rsidRPr="00617B01" w14:paraId="07215882" w14:textId="77777777" w:rsidTr="00233854">
        <w:tc>
          <w:tcPr>
            <w:tcW w:w="691" w:type="dxa"/>
            <w:shd w:val="clear" w:color="auto" w:fill="auto"/>
            <w:vAlign w:val="center"/>
          </w:tcPr>
          <w:p w14:paraId="56D13CDE"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sidRPr="00617B01">
              <w:rPr>
                <w:iCs/>
                <w:sz w:val="22"/>
                <w:szCs w:val="22"/>
                <w:lang w:eastAsia="ru-RU"/>
              </w:rPr>
              <w:t>1</w:t>
            </w:r>
            <w:r>
              <w:rPr>
                <w:iCs/>
                <w:sz w:val="22"/>
                <w:szCs w:val="22"/>
                <w:lang w:eastAsia="ru-RU"/>
              </w:rPr>
              <w:t>7</w:t>
            </w:r>
            <w:r w:rsidRPr="00617B01">
              <w:rPr>
                <w:iCs/>
                <w:sz w:val="22"/>
                <w:szCs w:val="22"/>
                <w:lang w:eastAsia="ru-RU"/>
              </w:rPr>
              <w:t>.</w:t>
            </w:r>
          </w:p>
        </w:tc>
        <w:tc>
          <w:tcPr>
            <w:tcW w:w="3452" w:type="dxa"/>
            <w:shd w:val="clear" w:color="auto" w:fill="auto"/>
            <w:vAlign w:val="center"/>
          </w:tcPr>
          <w:p w14:paraId="3418FC65"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2"/>
              </w:rPr>
              <w:t xml:space="preserve">Operatorul economic trebuie să dețină în proprietate uzină de producere beton/asfalt/ material granular stabilizat cu ciment sau să prezinte un contract ferm cu un furnizor de beton/asfalt/ material granular stabilizat cu ciment cît și o scrisoare de garanție din partea furnizorului de beton/ asfalt/ material granular stabilizat cu ciment prin care acesta se obligă să furnizeze către </w:t>
            </w:r>
            <w:r w:rsidRPr="00617B01">
              <w:rPr>
                <w:sz w:val="20"/>
                <w:szCs w:val="22"/>
              </w:rPr>
              <w:lastRenderedPageBreak/>
              <w:t>operatorul economic beton/ asfalt/ material granular stabilizat cu ciment indiferent de situația financiară a cumpărătorului. Suplimentar furnizorul de beton / asfalt/ material granular stabilizat cu ciment va prezenta o scrisoare de garanție în numele Autorității contractante prin care se obligă să achite 10% din suma contractului în cazul în care nu va furniza sau va stopa furnizarea de beton / asfalt/ material granular stabilizat cu ciment către operatorul economic. Autoritatea contractantă nu poartă răspundere pentru achitările și alte relații dintre operatorul economic și furnizorul de beton/ asfalt/ material granular stabilizat cu ciment.</w:t>
            </w:r>
          </w:p>
        </w:tc>
        <w:tc>
          <w:tcPr>
            <w:tcW w:w="3966" w:type="dxa"/>
            <w:shd w:val="clear" w:color="auto" w:fill="auto"/>
            <w:vAlign w:val="center"/>
          </w:tcPr>
          <w:p w14:paraId="3D97902C" w14:textId="77777777" w:rsidR="00233854" w:rsidRPr="00617B01" w:rsidRDefault="00233854" w:rsidP="00233854">
            <w:pPr>
              <w:shd w:val="clear" w:color="auto" w:fill="FFFFFF"/>
              <w:tabs>
                <w:tab w:val="left" w:pos="612"/>
              </w:tabs>
              <w:spacing w:before="120" w:after="120"/>
              <w:jc w:val="center"/>
              <w:rPr>
                <w:sz w:val="20"/>
                <w:szCs w:val="20"/>
              </w:rPr>
            </w:pPr>
            <w:r w:rsidRPr="00617B01">
              <w:rPr>
                <w:sz w:val="20"/>
                <w:szCs w:val="20"/>
              </w:rPr>
              <w:lastRenderedPageBreak/>
              <w:t>Original/copie, confirmat prin aplicarea semnăturii electronice</w:t>
            </w:r>
          </w:p>
        </w:tc>
        <w:tc>
          <w:tcPr>
            <w:tcW w:w="1842" w:type="dxa"/>
            <w:shd w:val="clear" w:color="auto" w:fill="auto"/>
            <w:vAlign w:val="center"/>
          </w:tcPr>
          <w:p w14:paraId="7A82CDE2" w14:textId="77777777" w:rsidR="00233854" w:rsidRPr="00617B01" w:rsidRDefault="00233854" w:rsidP="00233854">
            <w:pPr>
              <w:jc w:val="center"/>
              <w:rPr>
                <w:sz w:val="20"/>
                <w:szCs w:val="20"/>
              </w:rPr>
            </w:pPr>
            <w:r w:rsidRPr="00617B01">
              <w:rPr>
                <w:iCs/>
                <w:sz w:val="20"/>
                <w:szCs w:val="20"/>
              </w:rPr>
              <w:t>DA – Prezentat în termen de 3 zile în mod obligatoriu</w:t>
            </w:r>
          </w:p>
        </w:tc>
      </w:tr>
      <w:tr w:rsidR="00233854" w:rsidRPr="00617B01" w14:paraId="28A8863E" w14:textId="77777777" w:rsidTr="00233854">
        <w:tc>
          <w:tcPr>
            <w:tcW w:w="691" w:type="dxa"/>
            <w:shd w:val="clear" w:color="auto" w:fill="auto"/>
            <w:vAlign w:val="center"/>
          </w:tcPr>
          <w:p w14:paraId="254D1B04" w14:textId="77777777" w:rsidR="00233854" w:rsidRPr="00617B01" w:rsidRDefault="00233854" w:rsidP="00233854">
            <w:pPr>
              <w:shd w:val="clear" w:color="auto" w:fill="FFFFFF" w:themeFill="background1"/>
              <w:tabs>
                <w:tab w:val="left" w:pos="612"/>
              </w:tabs>
              <w:spacing w:before="120" w:after="120"/>
              <w:jc w:val="center"/>
              <w:rPr>
                <w:iCs/>
                <w:sz w:val="22"/>
                <w:szCs w:val="22"/>
                <w:lang w:eastAsia="ru-RU"/>
              </w:rPr>
            </w:pPr>
            <w:r>
              <w:rPr>
                <w:iCs/>
                <w:sz w:val="22"/>
                <w:szCs w:val="22"/>
                <w:lang w:eastAsia="ru-RU"/>
              </w:rPr>
              <w:lastRenderedPageBreak/>
              <w:t>18.</w:t>
            </w:r>
          </w:p>
        </w:tc>
        <w:tc>
          <w:tcPr>
            <w:tcW w:w="3452" w:type="dxa"/>
            <w:shd w:val="clear" w:color="auto" w:fill="auto"/>
            <w:vAlign w:val="center"/>
          </w:tcPr>
          <w:p w14:paraId="1A122D3D"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Notă informativă detaliată privind măsurile de siguranță rutieră provizorie pe timpul lucrărilor ce urmează a fi implementate de Operatorul economic pe perioada efectuării lucrărilor</w:t>
            </w:r>
          </w:p>
          <w:p w14:paraId="465E4D42" w14:textId="77777777" w:rsidR="00233854" w:rsidRPr="00617B01" w:rsidRDefault="00233854" w:rsidP="00233854">
            <w:pPr>
              <w:shd w:val="clear" w:color="auto" w:fill="FFFFFF"/>
              <w:tabs>
                <w:tab w:val="left" w:pos="612"/>
              </w:tabs>
              <w:spacing w:before="120" w:after="120"/>
              <w:jc w:val="both"/>
              <w:rPr>
                <w:sz w:val="20"/>
                <w:szCs w:val="20"/>
              </w:rPr>
            </w:pPr>
            <w:r w:rsidRPr="00617B01">
              <w:rPr>
                <w:sz w:val="20"/>
                <w:szCs w:val="20"/>
              </w:rPr>
              <w:t>Acestea vor deveni obligatorii în momentul efectuării lucrărilor de construcție și se va semna adițional un act cu privire la aceste măsuri de siguranță rutieră.</w:t>
            </w:r>
          </w:p>
          <w:p w14:paraId="2AC6BD7C" w14:textId="77777777" w:rsidR="00233854" w:rsidRPr="00617B01" w:rsidRDefault="00233854" w:rsidP="00233854">
            <w:pPr>
              <w:shd w:val="clear" w:color="auto" w:fill="FFFFFF"/>
              <w:tabs>
                <w:tab w:val="left" w:pos="612"/>
              </w:tabs>
              <w:spacing w:before="120" w:after="120"/>
              <w:rPr>
                <w:sz w:val="20"/>
                <w:szCs w:val="20"/>
              </w:rPr>
            </w:pPr>
            <w:r w:rsidRPr="00617B01">
              <w:rPr>
                <w:sz w:val="20"/>
                <w:szCs w:val="20"/>
              </w:rPr>
              <w:t>Autoritatea contractantă nu-și va asuma cheltuieli suplimentare pentru aceste măsuri ele fiind acoperite financiar de către Operatorul economic</w:t>
            </w:r>
            <w:r>
              <w:rPr>
                <w:sz w:val="20"/>
                <w:szCs w:val="20"/>
              </w:rPr>
              <w:t>, inclusiv pentru indicatoarele temporare</w:t>
            </w:r>
            <w:r w:rsidRPr="00617B01">
              <w:rPr>
                <w:sz w:val="20"/>
                <w:szCs w:val="20"/>
              </w:rPr>
              <w:t>.</w:t>
            </w:r>
          </w:p>
          <w:p w14:paraId="25601617" w14:textId="77777777" w:rsidR="00233854" w:rsidRPr="00617B01" w:rsidRDefault="00233854" w:rsidP="00233854">
            <w:pPr>
              <w:shd w:val="clear" w:color="auto" w:fill="FFFFFF"/>
              <w:tabs>
                <w:tab w:val="left" w:pos="612"/>
              </w:tabs>
              <w:spacing w:before="120" w:after="120"/>
              <w:rPr>
                <w:sz w:val="20"/>
                <w:szCs w:val="20"/>
              </w:rPr>
            </w:pPr>
            <w:r w:rsidRPr="00617B01">
              <w:rPr>
                <w:sz w:val="20"/>
                <w:szCs w:val="20"/>
              </w:rPr>
              <w:t xml:space="preserve">Lucrările vor avea loc în localitate și conținutul acestui act va fi unul esențial în procesul de evaluare a ofertelor </w:t>
            </w:r>
          </w:p>
        </w:tc>
        <w:tc>
          <w:tcPr>
            <w:tcW w:w="3966" w:type="dxa"/>
            <w:shd w:val="clear" w:color="auto" w:fill="auto"/>
            <w:vAlign w:val="center"/>
          </w:tcPr>
          <w:p w14:paraId="723C343D" w14:textId="77777777" w:rsidR="00233854" w:rsidRPr="00617B01" w:rsidRDefault="00233854" w:rsidP="00233854">
            <w:pPr>
              <w:shd w:val="clear" w:color="auto" w:fill="FFFFFF"/>
              <w:tabs>
                <w:tab w:val="left" w:pos="612"/>
              </w:tabs>
              <w:spacing w:before="120" w:after="120"/>
              <w:jc w:val="center"/>
              <w:rPr>
                <w:sz w:val="20"/>
                <w:szCs w:val="20"/>
              </w:rPr>
            </w:pPr>
            <w:r w:rsidRPr="00617B01">
              <w:rPr>
                <w:sz w:val="20"/>
                <w:szCs w:val="20"/>
              </w:rPr>
              <w:t>Original/copie, confirmat prin aplicarea semnăturii electronice</w:t>
            </w:r>
          </w:p>
        </w:tc>
        <w:tc>
          <w:tcPr>
            <w:tcW w:w="1842" w:type="dxa"/>
            <w:shd w:val="clear" w:color="auto" w:fill="auto"/>
            <w:vAlign w:val="center"/>
          </w:tcPr>
          <w:p w14:paraId="0AACF7BB" w14:textId="77777777" w:rsidR="00233854" w:rsidRPr="00617B01" w:rsidRDefault="00233854" w:rsidP="00233854">
            <w:pPr>
              <w:jc w:val="center"/>
              <w:rPr>
                <w:sz w:val="20"/>
                <w:szCs w:val="20"/>
              </w:rPr>
            </w:pPr>
            <w:r w:rsidRPr="00617B01">
              <w:rPr>
                <w:iCs/>
                <w:sz w:val="20"/>
                <w:szCs w:val="20"/>
              </w:rPr>
              <w:t>DA – Prezentat în termen de 3 zile în mod obligatoriu</w:t>
            </w:r>
          </w:p>
        </w:tc>
      </w:tr>
    </w:tbl>
    <w:p w14:paraId="6432D309" w14:textId="77777777" w:rsidR="00233854" w:rsidRPr="00617B01" w:rsidRDefault="00233854" w:rsidP="00233854">
      <w:pPr>
        <w:numPr>
          <w:ilvl w:val="0"/>
          <w:numId w:val="23"/>
        </w:numPr>
        <w:shd w:val="clear" w:color="auto" w:fill="FFFFFF" w:themeFill="background1"/>
        <w:tabs>
          <w:tab w:val="right" w:pos="426"/>
        </w:tabs>
        <w:spacing w:before="120"/>
        <w:ind w:left="360"/>
        <w:jc w:val="both"/>
        <w:rPr>
          <w:b/>
          <w:lang w:eastAsia="ru-RU"/>
        </w:rPr>
      </w:pPr>
      <w:r w:rsidRPr="00617B01">
        <w:rPr>
          <w:b/>
          <w:lang w:eastAsia="ru-RU"/>
        </w:rPr>
        <w:t xml:space="preserve">Garanția pentru ofertă, după caz </w:t>
      </w:r>
      <w:r w:rsidRPr="00617B01">
        <w:rPr>
          <w:u w:val="single"/>
          <w:lang w:eastAsia="ru-RU"/>
        </w:rPr>
        <w:t>60 de zile</w:t>
      </w:r>
      <w:r w:rsidRPr="00617B01">
        <w:t xml:space="preserve">, </w:t>
      </w:r>
      <w:r w:rsidRPr="00617B01">
        <w:rPr>
          <w:b/>
          <w:lang w:eastAsia="ru-RU"/>
        </w:rPr>
        <w:t xml:space="preserve">cuantumul </w:t>
      </w:r>
      <w:r w:rsidRPr="006F1868">
        <w:rPr>
          <w:b/>
          <w:u w:val="single"/>
          <w:lang w:eastAsia="ru-RU"/>
        </w:rPr>
        <w:t>1%</w:t>
      </w:r>
      <w:r w:rsidRPr="00617B01">
        <w:rPr>
          <w:u w:val="single"/>
          <w:lang w:eastAsia="ru-RU"/>
        </w:rPr>
        <w:t xml:space="preserve"> din valoarea ofertei fără TVA</w:t>
      </w:r>
      <w:r w:rsidRPr="00617B01">
        <w:rPr>
          <w:b/>
          <w:lang w:eastAsia="ru-RU"/>
        </w:rPr>
        <w:t>.</w:t>
      </w:r>
    </w:p>
    <w:p w14:paraId="0CD6EA4C" w14:textId="77777777" w:rsidR="00233854" w:rsidRPr="00617B01" w:rsidRDefault="00233854" w:rsidP="00233854">
      <w:pPr>
        <w:numPr>
          <w:ilvl w:val="0"/>
          <w:numId w:val="23"/>
        </w:numPr>
        <w:shd w:val="clear" w:color="auto" w:fill="FFFFFF" w:themeFill="background1"/>
        <w:tabs>
          <w:tab w:val="right" w:pos="426"/>
        </w:tabs>
        <w:spacing w:before="120"/>
        <w:ind w:left="360"/>
        <w:jc w:val="both"/>
        <w:rPr>
          <w:b/>
          <w:lang w:eastAsia="ru-RU"/>
        </w:rPr>
      </w:pPr>
      <w:r w:rsidRPr="00617B01">
        <w:rPr>
          <w:b/>
          <w:lang w:eastAsia="ru-RU"/>
        </w:rPr>
        <w:t>Termenul de garanție a lucrărilor sau serviciilor de proiectare și de lucrări</w:t>
      </w:r>
      <w:r w:rsidRPr="00617B01">
        <w:rPr>
          <w:rStyle w:val="fontstyle01"/>
          <w:sz w:val="22"/>
          <w:szCs w:val="22"/>
          <w:u w:val="single"/>
        </w:rPr>
        <w:t xml:space="preserve"> </w:t>
      </w:r>
      <w:r w:rsidRPr="00617B01">
        <w:rPr>
          <w:rStyle w:val="fontstyle01"/>
          <w:b/>
          <w:sz w:val="28"/>
          <w:szCs w:val="22"/>
          <w:u w:val="single"/>
        </w:rPr>
        <w:t>5 ani</w:t>
      </w:r>
    </w:p>
    <w:p w14:paraId="2BE719E9" w14:textId="77777777" w:rsidR="00233854" w:rsidRPr="00617B01" w:rsidRDefault="00233854" w:rsidP="00233854">
      <w:pPr>
        <w:numPr>
          <w:ilvl w:val="0"/>
          <w:numId w:val="23"/>
        </w:numPr>
        <w:shd w:val="clear" w:color="auto" w:fill="FFFFFF" w:themeFill="background1"/>
        <w:tabs>
          <w:tab w:val="right" w:pos="426"/>
        </w:tabs>
        <w:spacing w:before="120"/>
        <w:ind w:left="360"/>
        <w:jc w:val="both"/>
        <w:rPr>
          <w:b/>
          <w:lang w:eastAsia="ru-RU"/>
        </w:rPr>
      </w:pPr>
      <w:r w:rsidRPr="00617B01">
        <w:rPr>
          <w:b/>
          <w:lang w:eastAsia="ru-RU"/>
        </w:rPr>
        <w:t xml:space="preserve">Garanția de bună execuție a contractului, după caz </w:t>
      </w:r>
      <w:r w:rsidRPr="006F1868">
        <w:rPr>
          <w:b/>
          <w:u w:val="single"/>
          <w:lang w:eastAsia="ru-RU"/>
        </w:rPr>
        <w:t>10 %</w:t>
      </w:r>
      <w:r w:rsidRPr="00617B01">
        <w:rPr>
          <w:u w:val="single"/>
          <w:lang w:eastAsia="ru-RU"/>
        </w:rPr>
        <w:t>,</w:t>
      </w:r>
      <w:r w:rsidRPr="00617B01">
        <w:rPr>
          <w:b/>
          <w:lang w:eastAsia="ru-RU"/>
        </w:rPr>
        <w:t xml:space="preserve"> cuantumul</w:t>
      </w:r>
      <w:r w:rsidRPr="00617B01">
        <w:rPr>
          <w:u w:val="single"/>
          <w:lang w:eastAsia="ru-RU"/>
        </w:rPr>
        <w:t xml:space="preserve"> rețineri succesive din facturi</w:t>
      </w:r>
      <w:r w:rsidRPr="00617B01">
        <w:rPr>
          <w:b/>
          <w:lang w:eastAsia="ru-RU"/>
        </w:rPr>
        <w:t>.</w:t>
      </w:r>
    </w:p>
    <w:p w14:paraId="5BD9D13D" w14:textId="77777777" w:rsidR="00233854" w:rsidRPr="00617B01" w:rsidRDefault="00233854" w:rsidP="00233854">
      <w:pPr>
        <w:numPr>
          <w:ilvl w:val="0"/>
          <w:numId w:val="23"/>
        </w:numPr>
        <w:shd w:val="clear" w:color="auto" w:fill="FFFFFF" w:themeFill="background1"/>
        <w:tabs>
          <w:tab w:val="right" w:pos="426"/>
        </w:tabs>
        <w:spacing w:before="120"/>
        <w:ind w:left="360"/>
        <w:jc w:val="both"/>
        <w:rPr>
          <w:b/>
          <w:lang w:eastAsia="ru-RU"/>
        </w:rPr>
      </w:pPr>
      <w:r w:rsidRPr="00617B01">
        <w:rPr>
          <w:b/>
          <w:lang w:eastAsia="ru-RU"/>
        </w:rPr>
        <w:t>Motivul recurgerii la procedura accelerată (în cazul licitației deschise, restrânse și a procedurii negociate), după caz_</w:t>
      </w:r>
      <w:r w:rsidRPr="00617B01">
        <w:rPr>
          <w:u w:val="single"/>
          <w:lang w:eastAsia="ru-RU"/>
        </w:rPr>
        <w:t xml:space="preserve"> Nu se aplică</w:t>
      </w:r>
      <w:r w:rsidRPr="00617B01">
        <w:rPr>
          <w:b/>
          <w:lang w:eastAsia="ru-RU"/>
        </w:rPr>
        <w:t xml:space="preserve"> __________________________</w:t>
      </w:r>
    </w:p>
    <w:p w14:paraId="4E3D09F2" w14:textId="77777777" w:rsidR="00233854" w:rsidRPr="00617B01" w:rsidRDefault="00233854" w:rsidP="00233854">
      <w:pPr>
        <w:numPr>
          <w:ilvl w:val="0"/>
          <w:numId w:val="23"/>
        </w:numPr>
        <w:shd w:val="clear" w:color="auto" w:fill="FFFFFF" w:themeFill="background1"/>
        <w:tabs>
          <w:tab w:val="right" w:pos="426"/>
        </w:tabs>
        <w:spacing w:before="120"/>
        <w:ind w:left="360"/>
        <w:jc w:val="both"/>
        <w:rPr>
          <w:b/>
          <w:lang w:eastAsia="ru-RU"/>
        </w:rPr>
      </w:pPr>
      <w:r w:rsidRPr="00617B01">
        <w:rPr>
          <w:b/>
          <w:lang w:eastAsia="ru-RU"/>
        </w:rPr>
        <w:t>Tehnici și instrumente specifice de atribuire (dacă este cazul specificați dacă se va utiliza acordul-cadru, sistemul dinamic de achiziție sau licitația electronică):</w:t>
      </w:r>
      <w:r w:rsidRPr="00617B01">
        <w:rPr>
          <w:u w:val="single"/>
          <w:lang w:eastAsia="ru-RU"/>
        </w:rPr>
        <w:t xml:space="preserve"> Nu se aplică</w:t>
      </w:r>
    </w:p>
    <w:p w14:paraId="16B35B43" w14:textId="77777777" w:rsidR="00233854" w:rsidRPr="00617B01" w:rsidRDefault="00233854" w:rsidP="00233854">
      <w:pPr>
        <w:numPr>
          <w:ilvl w:val="0"/>
          <w:numId w:val="23"/>
        </w:numPr>
        <w:tabs>
          <w:tab w:val="right" w:pos="426"/>
        </w:tabs>
        <w:spacing w:before="120"/>
        <w:ind w:left="0" w:firstLine="0"/>
        <w:jc w:val="both"/>
        <w:rPr>
          <w:b/>
          <w:lang w:eastAsia="ru-RU"/>
        </w:rPr>
      </w:pPr>
      <w:r w:rsidRPr="00617B01">
        <w:rPr>
          <w:b/>
          <w:lang w:eastAsia="ru-RU"/>
        </w:rPr>
        <w:t>Condiții speciale de care depinde îndeplinirea contractului (</w:t>
      </w:r>
      <w:r w:rsidRPr="00617B01">
        <w:rPr>
          <w:lang w:eastAsia="ru-RU"/>
        </w:rPr>
        <w:t>indicați după caz</w:t>
      </w:r>
      <w:r w:rsidRPr="00617B01">
        <w:rPr>
          <w:b/>
          <w:lang w:eastAsia="ru-RU"/>
        </w:rPr>
        <w:t xml:space="preserve">): </w:t>
      </w:r>
      <w:r w:rsidRPr="00617B01">
        <w:rPr>
          <w:u w:val="single"/>
        </w:rPr>
        <w:t>Conform specificațiilor tehnice solicitate în pct. 8 și caietului de sarcini anexat</w:t>
      </w:r>
      <w:r w:rsidRPr="00617B01">
        <w:rPr>
          <w:b/>
          <w:lang w:eastAsia="ru-RU"/>
        </w:rPr>
        <w:t xml:space="preserve"> _____</w:t>
      </w:r>
    </w:p>
    <w:p w14:paraId="79C0E4B7" w14:textId="77777777" w:rsidR="00233854" w:rsidRPr="00617B01" w:rsidRDefault="00233854" w:rsidP="00233854">
      <w:pPr>
        <w:numPr>
          <w:ilvl w:val="0"/>
          <w:numId w:val="23"/>
        </w:numPr>
        <w:tabs>
          <w:tab w:val="right" w:pos="426"/>
        </w:tabs>
        <w:spacing w:before="120"/>
        <w:ind w:left="0" w:firstLine="0"/>
        <w:rPr>
          <w:b/>
          <w:lang w:eastAsia="ru-RU"/>
        </w:rPr>
      </w:pPr>
      <w:bookmarkStart w:id="45" w:name="_Hlk71621175"/>
      <w:r w:rsidRPr="00617B01">
        <w:rPr>
          <w:b/>
          <w:lang w:eastAsia="ru-RU"/>
        </w:rPr>
        <w:t>Ofertele se prezintă în valută_</w:t>
      </w:r>
      <w:r w:rsidRPr="00617B01">
        <w:rPr>
          <w:u w:val="single"/>
          <w:lang w:eastAsia="ru-RU"/>
        </w:rPr>
        <w:t xml:space="preserve"> Lei MDL</w:t>
      </w:r>
      <w:r w:rsidRPr="00617B01">
        <w:rPr>
          <w:b/>
          <w:lang w:eastAsia="ru-RU"/>
        </w:rPr>
        <w:t xml:space="preserve"> _____</w:t>
      </w:r>
      <w:bookmarkEnd w:id="45"/>
      <w:r w:rsidRPr="00617B01">
        <w:rPr>
          <w:b/>
          <w:lang w:eastAsia="ru-RU"/>
        </w:rPr>
        <w:t>_________________________________</w:t>
      </w:r>
    </w:p>
    <w:p w14:paraId="78133657" w14:textId="77777777" w:rsidR="00233854" w:rsidRPr="00617B01" w:rsidRDefault="00233854" w:rsidP="00233854">
      <w:pPr>
        <w:numPr>
          <w:ilvl w:val="0"/>
          <w:numId w:val="23"/>
        </w:numPr>
        <w:tabs>
          <w:tab w:val="right" w:pos="426"/>
        </w:tabs>
        <w:spacing w:before="120"/>
        <w:ind w:left="0" w:firstLine="0"/>
        <w:rPr>
          <w:b/>
          <w:lang w:eastAsia="ru-RU"/>
        </w:rPr>
      </w:pPr>
      <w:r w:rsidRPr="00617B01">
        <w:rPr>
          <w:b/>
          <w:lang w:eastAsia="ru-RU"/>
        </w:rPr>
        <w:t>Criteriul de evaluare aplicat pentru atribuirea contractului</w:t>
      </w:r>
      <w:r w:rsidRPr="00617B01">
        <w:rPr>
          <w:lang w:eastAsia="ru-RU"/>
        </w:rPr>
        <w:t>:__</w:t>
      </w:r>
      <w:r w:rsidRPr="00617B01">
        <w:rPr>
          <w:u w:val="single"/>
        </w:rPr>
        <w:t xml:space="preserve"> </w:t>
      </w:r>
      <w:r w:rsidRPr="00617B01">
        <w:rPr>
          <w:b/>
          <w:u w:val="single"/>
        </w:rPr>
        <w:t>Prețul cel mai scăzut</w:t>
      </w:r>
      <w:r w:rsidRPr="00617B01">
        <w:rPr>
          <w:b/>
          <w:lang w:eastAsia="ru-RU"/>
        </w:rPr>
        <w:t>______</w:t>
      </w:r>
    </w:p>
    <w:p w14:paraId="14189D2C" w14:textId="77777777" w:rsidR="00233854" w:rsidRPr="00617B01" w:rsidRDefault="00233854" w:rsidP="00233854">
      <w:pPr>
        <w:numPr>
          <w:ilvl w:val="0"/>
          <w:numId w:val="23"/>
        </w:numPr>
        <w:tabs>
          <w:tab w:val="right" w:pos="426"/>
        </w:tabs>
        <w:spacing w:before="120"/>
        <w:ind w:left="0" w:firstLine="0"/>
        <w:rPr>
          <w:b/>
          <w:lang w:eastAsia="ru-RU"/>
        </w:rPr>
      </w:pPr>
      <w:r w:rsidRPr="00617B01">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01"/>
        <w:gridCol w:w="6724"/>
        <w:gridCol w:w="1800"/>
      </w:tblGrid>
      <w:tr w:rsidR="00233854" w:rsidRPr="00617B01" w14:paraId="136E7181" w14:textId="77777777" w:rsidTr="00233854">
        <w:tc>
          <w:tcPr>
            <w:tcW w:w="1101" w:type="dxa"/>
            <w:shd w:val="clear" w:color="auto" w:fill="auto"/>
            <w:vAlign w:val="center"/>
          </w:tcPr>
          <w:p w14:paraId="0F525450" w14:textId="77777777" w:rsidR="00233854" w:rsidRPr="00617B01" w:rsidRDefault="00233854" w:rsidP="00233854">
            <w:pPr>
              <w:shd w:val="clear" w:color="auto" w:fill="FFFFFF" w:themeFill="background1"/>
              <w:tabs>
                <w:tab w:val="left" w:pos="612"/>
              </w:tabs>
              <w:spacing w:before="120" w:after="120"/>
              <w:jc w:val="center"/>
              <w:rPr>
                <w:b/>
                <w:iCs/>
                <w:sz w:val="22"/>
                <w:szCs w:val="20"/>
                <w:lang w:eastAsia="ru-RU"/>
              </w:rPr>
            </w:pPr>
            <w:r w:rsidRPr="00617B01">
              <w:rPr>
                <w:b/>
                <w:iCs/>
                <w:sz w:val="22"/>
                <w:szCs w:val="20"/>
                <w:lang w:eastAsia="ru-RU"/>
              </w:rPr>
              <w:t>Nr. d/o</w:t>
            </w:r>
          </w:p>
        </w:tc>
        <w:tc>
          <w:tcPr>
            <w:tcW w:w="6724" w:type="dxa"/>
            <w:shd w:val="clear" w:color="auto" w:fill="auto"/>
            <w:vAlign w:val="center"/>
          </w:tcPr>
          <w:p w14:paraId="647944CC" w14:textId="77777777" w:rsidR="00233854" w:rsidRPr="00617B01" w:rsidRDefault="00233854" w:rsidP="00233854">
            <w:pPr>
              <w:shd w:val="clear" w:color="auto" w:fill="FFFFFF" w:themeFill="background1"/>
              <w:tabs>
                <w:tab w:val="left" w:pos="612"/>
              </w:tabs>
              <w:spacing w:before="120" w:after="120"/>
              <w:jc w:val="center"/>
              <w:rPr>
                <w:b/>
                <w:iCs/>
                <w:sz w:val="22"/>
                <w:szCs w:val="20"/>
                <w:lang w:eastAsia="ru-RU"/>
              </w:rPr>
            </w:pPr>
            <w:r w:rsidRPr="00617B01">
              <w:rPr>
                <w:b/>
                <w:iCs/>
                <w:sz w:val="22"/>
                <w:szCs w:val="20"/>
                <w:lang w:eastAsia="ru-RU"/>
              </w:rPr>
              <w:t>Denumirea factorului de evaluare</w:t>
            </w:r>
          </w:p>
        </w:tc>
        <w:tc>
          <w:tcPr>
            <w:tcW w:w="1800" w:type="dxa"/>
            <w:shd w:val="clear" w:color="auto" w:fill="auto"/>
            <w:vAlign w:val="center"/>
          </w:tcPr>
          <w:p w14:paraId="1B5127BE" w14:textId="77777777" w:rsidR="00233854" w:rsidRPr="00617B01" w:rsidRDefault="00233854" w:rsidP="00233854">
            <w:pPr>
              <w:shd w:val="clear" w:color="auto" w:fill="FFFFFF" w:themeFill="background1"/>
              <w:tabs>
                <w:tab w:val="left" w:pos="612"/>
              </w:tabs>
              <w:spacing w:before="120" w:after="120"/>
              <w:jc w:val="center"/>
              <w:rPr>
                <w:b/>
                <w:iCs/>
                <w:sz w:val="22"/>
                <w:szCs w:val="20"/>
                <w:lang w:eastAsia="ru-RU"/>
              </w:rPr>
            </w:pPr>
            <w:r w:rsidRPr="00617B01">
              <w:rPr>
                <w:b/>
                <w:iCs/>
                <w:sz w:val="22"/>
                <w:szCs w:val="20"/>
                <w:lang w:eastAsia="ru-RU"/>
              </w:rPr>
              <w:t>Ponderea%</w:t>
            </w:r>
          </w:p>
        </w:tc>
      </w:tr>
      <w:tr w:rsidR="00233854" w:rsidRPr="00617B01" w14:paraId="0EA22B3E" w14:textId="77777777" w:rsidTr="00233854">
        <w:tc>
          <w:tcPr>
            <w:tcW w:w="1101" w:type="dxa"/>
            <w:shd w:val="clear" w:color="auto" w:fill="auto"/>
          </w:tcPr>
          <w:p w14:paraId="0F050E4D" w14:textId="77777777" w:rsidR="00233854" w:rsidRPr="00617B01" w:rsidRDefault="00233854" w:rsidP="00233854">
            <w:pPr>
              <w:shd w:val="clear" w:color="auto" w:fill="FFFFFF" w:themeFill="background1"/>
              <w:tabs>
                <w:tab w:val="left" w:pos="612"/>
              </w:tabs>
              <w:spacing w:before="120" w:after="120"/>
              <w:rPr>
                <w:iCs/>
                <w:lang w:eastAsia="ru-RU"/>
              </w:rPr>
            </w:pPr>
          </w:p>
        </w:tc>
        <w:tc>
          <w:tcPr>
            <w:tcW w:w="6724" w:type="dxa"/>
            <w:shd w:val="clear" w:color="auto" w:fill="auto"/>
          </w:tcPr>
          <w:p w14:paraId="5002486F" w14:textId="77777777" w:rsidR="00233854" w:rsidRPr="00617B01" w:rsidRDefault="00233854" w:rsidP="00233854">
            <w:pPr>
              <w:shd w:val="clear" w:color="auto" w:fill="FFFFFF" w:themeFill="background1"/>
              <w:tabs>
                <w:tab w:val="left" w:pos="612"/>
              </w:tabs>
              <w:spacing w:before="120" w:after="120"/>
              <w:rPr>
                <w:iCs/>
                <w:lang w:eastAsia="ru-RU"/>
              </w:rPr>
            </w:pPr>
          </w:p>
        </w:tc>
        <w:tc>
          <w:tcPr>
            <w:tcW w:w="1800" w:type="dxa"/>
            <w:shd w:val="clear" w:color="auto" w:fill="auto"/>
          </w:tcPr>
          <w:p w14:paraId="02A1A777" w14:textId="77777777" w:rsidR="00233854" w:rsidRPr="00617B01" w:rsidRDefault="00233854" w:rsidP="00233854">
            <w:pPr>
              <w:shd w:val="clear" w:color="auto" w:fill="FFFFFF" w:themeFill="background1"/>
              <w:tabs>
                <w:tab w:val="left" w:pos="612"/>
              </w:tabs>
              <w:spacing w:before="120" w:after="120"/>
              <w:rPr>
                <w:iCs/>
                <w:lang w:eastAsia="ru-RU"/>
              </w:rPr>
            </w:pPr>
          </w:p>
        </w:tc>
      </w:tr>
      <w:tr w:rsidR="00233854" w:rsidRPr="00617B01" w14:paraId="70232413" w14:textId="77777777" w:rsidTr="00233854">
        <w:tc>
          <w:tcPr>
            <w:tcW w:w="1101" w:type="dxa"/>
            <w:shd w:val="clear" w:color="auto" w:fill="auto"/>
          </w:tcPr>
          <w:p w14:paraId="7E61A70A" w14:textId="77777777" w:rsidR="00233854" w:rsidRPr="00617B01" w:rsidRDefault="00233854" w:rsidP="00233854">
            <w:pPr>
              <w:shd w:val="clear" w:color="auto" w:fill="FFFFFF" w:themeFill="background1"/>
              <w:tabs>
                <w:tab w:val="left" w:pos="612"/>
              </w:tabs>
              <w:spacing w:before="120" w:after="120"/>
              <w:rPr>
                <w:iCs/>
                <w:lang w:eastAsia="ru-RU"/>
              </w:rPr>
            </w:pPr>
          </w:p>
        </w:tc>
        <w:tc>
          <w:tcPr>
            <w:tcW w:w="6724" w:type="dxa"/>
            <w:shd w:val="clear" w:color="auto" w:fill="auto"/>
          </w:tcPr>
          <w:p w14:paraId="03522059" w14:textId="77777777" w:rsidR="00233854" w:rsidRPr="00617B01" w:rsidRDefault="00233854" w:rsidP="00233854">
            <w:pPr>
              <w:shd w:val="clear" w:color="auto" w:fill="FFFFFF" w:themeFill="background1"/>
              <w:tabs>
                <w:tab w:val="left" w:pos="612"/>
              </w:tabs>
              <w:spacing w:before="120" w:after="120"/>
              <w:rPr>
                <w:iCs/>
                <w:lang w:eastAsia="ru-RU"/>
              </w:rPr>
            </w:pPr>
          </w:p>
        </w:tc>
        <w:tc>
          <w:tcPr>
            <w:tcW w:w="1800" w:type="dxa"/>
            <w:shd w:val="clear" w:color="auto" w:fill="auto"/>
          </w:tcPr>
          <w:p w14:paraId="00AFB799" w14:textId="77777777" w:rsidR="00233854" w:rsidRPr="00617B01" w:rsidRDefault="00233854" w:rsidP="00233854">
            <w:pPr>
              <w:shd w:val="clear" w:color="auto" w:fill="FFFFFF" w:themeFill="background1"/>
              <w:tabs>
                <w:tab w:val="left" w:pos="612"/>
              </w:tabs>
              <w:spacing w:before="120" w:after="120"/>
              <w:rPr>
                <w:iCs/>
                <w:lang w:eastAsia="ru-RU"/>
              </w:rPr>
            </w:pPr>
          </w:p>
        </w:tc>
      </w:tr>
    </w:tbl>
    <w:p w14:paraId="0F2BE649" w14:textId="77777777" w:rsidR="00233854" w:rsidRPr="00617B01" w:rsidRDefault="00233854" w:rsidP="00233854">
      <w:pPr>
        <w:numPr>
          <w:ilvl w:val="0"/>
          <w:numId w:val="23"/>
        </w:numPr>
        <w:shd w:val="clear" w:color="auto" w:fill="FFFFFF" w:themeFill="background1"/>
        <w:tabs>
          <w:tab w:val="right" w:pos="426"/>
        </w:tabs>
        <w:spacing w:before="120"/>
        <w:ind w:left="0" w:firstLine="0"/>
        <w:rPr>
          <w:b/>
          <w:lang w:eastAsia="ru-RU"/>
        </w:rPr>
      </w:pPr>
      <w:r w:rsidRPr="00617B01">
        <w:rPr>
          <w:b/>
          <w:lang w:eastAsia="ru-RU"/>
        </w:rPr>
        <w:t>Termenul limită de depunere/deschidere a ofertelor:</w:t>
      </w:r>
    </w:p>
    <w:p w14:paraId="222E28B5" w14:textId="77777777" w:rsidR="00233854" w:rsidRPr="00617B01" w:rsidRDefault="00233854" w:rsidP="00233854">
      <w:pPr>
        <w:numPr>
          <w:ilvl w:val="0"/>
          <w:numId w:val="25"/>
        </w:numPr>
        <w:shd w:val="clear" w:color="auto" w:fill="FFFFFF" w:themeFill="background1"/>
        <w:tabs>
          <w:tab w:val="right" w:pos="426"/>
        </w:tabs>
        <w:spacing w:before="120"/>
        <w:rPr>
          <w:b/>
          <w:lang w:eastAsia="ru-RU"/>
        </w:rPr>
      </w:pPr>
      <w:r w:rsidRPr="00617B01">
        <w:rPr>
          <w:b/>
          <w:lang w:eastAsia="ru-RU"/>
        </w:rPr>
        <w:t xml:space="preserve">conform SIA RSAP /până la: </w:t>
      </w:r>
      <w:r w:rsidRPr="00617B01">
        <w:rPr>
          <w:b/>
          <w:i/>
          <w:lang w:eastAsia="ru-RU"/>
        </w:rPr>
        <w:t>[ora exactă]</w:t>
      </w:r>
      <w:r w:rsidRPr="00617B01">
        <w:rPr>
          <w:b/>
          <w:lang w:eastAsia="ru-RU"/>
        </w:rPr>
        <w:t>_</w:t>
      </w:r>
      <w:r w:rsidRPr="00617B01">
        <w:rPr>
          <w:u w:val="single"/>
        </w:rPr>
        <w:t xml:space="preserve"> Conform SIA RSAP Mtender</w:t>
      </w:r>
      <w:r w:rsidRPr="00617B01">
        <w:rPr>
          <w:b/>
          <w:lang w:eastAsia="ru-RU"/>
        </w:rPr>
        <w:t xml:space="preserve"> ___</w:t>
      </w:r>
    </w:p>
    <w:p w14:paraId="5FDC6558" w14:textId="77777777" w:rsidR="00233854" w:rsidRPr="00617B01" w:rsidRDefault="00233854" w:rsidP="00233854">
      <w:pPr>
        <w:pStyle w:val="a"/>
        <w:numPr>
          <w:ilvl w:val="0"/>
          <w:numId w:val="25"/>
        </w:numPr>
        <w:shd w:val="clear" w:color="auto" w:fill="FFFFFF" w:themeFill="background1"/>
        <w:tabs>
          <w:tab w:val="clear" w:pos="1134"/>
          <w:tab w:val="right" w:pos="426"/>
        </w:tabs>
        <w:spacing w:before="120"/>
        <w:contextualSpacing/>
        <w:jc w:val="left"/>
        <w:rPr>
          <w:b/>
          <w:lang w:eastAsia="ru-RU"/>
        </w:rPr>
      </w:pPr>
      <w:r w:rsidRPr="00617B01">
        <w:rPr>
          <w:b/>
          <w:lang w:eastAsia="ru-RU"/>
        </w:rPr>
        <w:t xml:space="preserve">pe: </w:t>
      </w:r>
      <w:r w:rsidRPr="00617B01">
        <w:rPr>
          <w:b/>
          <w:i/>
          <w:lang w:eastAsia="ru-RU"/>
        </w:rPr>
        <w:t>[data]</w:t>
      </w:r>
      <w:r w:rsidRPr="00617B01">
        <w:rPr>
          <w:b/>
          <w:lang w:eastAsia="ru-RU"/>
        </w:rPr>
        <w:t>__</w:t>
      </w:r>
      <w:r w:rsidRPr="00617B01">
        <w:rPr>
          <w:u w:val="single"/>
        </w:rPr>
        <w:t xml:space="preserve"> 20 zile, Conform SIA RSAP Mtender</w:t>
      </w:r>
      <w:r w:rsidRPr="00617B01">
        <w:rPr>
          <w:b/>
          <w:lang w:eastAsia="ru-RU"/>
        </w:rPr>
        <w:t xml:space="preserve"> ____________________________</w:t>
      </w:r>
    </w:p>
    <w:p w14:paraId="2528C6A6" w14:textId="77777777" w:rsidR="00233854" w:rsidRPr="00617B01" w:rsidRDefault="00233854" w:rsidP="00233854">
      <w:pPr>
        <w:numPr>
          <w:ilvl w:val="0"/>
          <w:numId w:val="23"/>
        </w:numPr>
        <w:shd w:val="clear" w:color="auto" w:fill="FFFFFF" w:themeFill="background1"/>
        <w:tabs>
          <w:tab w:val="right" w:pos="426"/>
        </w:tabs>
        <w:spacing w:before="120"/>
        <w:ind w:left="0" w:firstLine="0"/>
        <w:rPr>
          <w:b/>
          <w:lang w:eastAsia="ru-RU"/>
        </w:rPr>
      </w:pPr>
      <w:r w:rsidRPr="00617B01">
        <w:rPr>
          <w:b/>
          <w:lang w:eastAsia="ru-RU"/>
        </w:rPr>
        <w:t xml:space="preserve">Adresa la care trebuie transmise ofertele sau cererile de participare: </w:t>
      </w:r>
    </w:p>
    <w:p w14:paraId="28599470" w14:textId="77777777" w:rsidR="00233854" w:rsidRPr="00617B01" w:rsidRDefault="00233854" w:rsidP="00233854">
      <w:pPr>
        <w:shd w:val="clear" w:color="auto" w:fill="FFFFFF" w:themeFill="background1"/>
        <w:tabs>
          <w:tab w:val="right" w:pos="426"/>
        </w:tabs>
        <w:spacing w:before="120"/>
        <w:ind w:left="450"/>
        <w:rPr>
          <w:b/>
          <w:lang w:eastAsia="ru-RU"/>
        </w:rPr>
      </w:pPr>
      <w:r w:rsidRPr="00617B01">
        <w:rPr>
          <w:b/>
          <w:i/>
          <w:lang w:eastAsia="ru-RU"/>
        </w:rPr>
        <w:t>Ofertele sau cererile de participare vor fi depuse electronic prin intermediul SIA RSAP</w:t>
      </w:r>
    </w:p>
    <w:p w14:paraId="0FA06721" w14:textId="77777777" w:rsidR="00233854" w:rsidRPr="00617B01" w:rsidRDefault="00233854" w:rsidP="00233854">
      <w:pPr>
        <w:numPr>
          <w:ilvl w:val="0"/>
          <w:numId w:val="23"/>
        </w:numPr>
        <w:tabs>
          <w:tab w:val="right" w:pos="426"/>
        </w:tabs>
        <w:spacing w:before="120"/>
        <w:ind w:left="0" w:firstLine="0"/>
        <w:rPr>
          <w:b/>
          <w:lang w:eastAsia="ru-RU"/>
        </w:rPr>
      </w:pPr>
      <w:r w:rsidRPr="00617B01">
        <w:rPr>
          <w:b/>
          <w:lang w:eastAsia="ru-RU"/>
        </w:rPr>
        <w:t>Termenul de valabilitate a ofertelor: __</w:t>
      </w:r>
      <w:r w:rsidRPr="00617B01">
        <w:rPr>
          <w:u w:val="single"/>
        </w:rPr>
        <w:t>60 de zile</w:t>
      </w:r>
      <w:r w:rsidRPr="00617B01">
        <w:rPr>
          <w:b/>
          <w:lang w:eastAsia="ru-RU"/>
        </w:rPr>
        <w:t xml:space="preserve"> _____________________</w:t>
      </w:r>
    </w:p>
    <w:p w14:paraId="17A119AF" w14:textId="77777777" w:rsidR="00233854" w:rsidRPr="00617B01" w:rsidRDefault="00233854" w:rsidP="00233854">
      <w:pPr>
        <w:numPr>
          <w:ilvl w:val="0"/>
          <w:numId w:val="23"/>
        </w:numPr>
        <w:tabs>
          <w:tab w:val="right" w:pos="426"/>
        </w:tabs>
        <w:spacing w:before="120"/>
        <w:ind w:left="0" w:firstLine="0"/>
        <w:rPr>
          <w:b/>
          <w:lang w:eastAsia="ru-RU"/>
        </w:rPr>
      </w:pPr>
      <w:r w:rsidRPr="00617B01">
        <w:rPr>
          <w:b/>
          <w:lang w:eastAsia="ru-RU"/>
        </w:rPr>
        <w:t>Locul deschiderii ofertelor: ___</w:t>
      </w:r>
      <w:r w:rsidRPr="00617B01">
        <w:rPr>
          <w:u w:val="single"/>
        </w:rPr>
        <w:t xml:space="preserve"> SIA RSAP Mtender</w:t>
      </w:r>
      <w:r w:rsidRPr="00617B01">
        <w:rPr>
          <w:b/>
          <w:lang w:eastAsia="ru-RU"/>
        </w:rPr>
        <w:t xml:space="preserve"> _______________________________</w:t>
      </w:r>
    </w:p>
    <w:p w14:paraId="1A6306FF" w14:textId="77777777" w:rsidR="00233854" w:rsidRPr="00617B01" w:rsidRDefault="00233854" w:rsidP="00233854">
      <w:pPr>
        <w:shd w:val="clear" w:color="auto" w:fill="FFFFFF" w:themeFill="background1"/>
        <w:tabs>
          <w:tab w:val="right" w:pos="426"/>
        </w:tabs>
        <w:ind w:left="3240"/>
        <w:contextualSpacing/>
        <w:jc w:val="center"/>
        <w:rPr>
          <w:sz w:val="20"/>
          <w:lang w:eastAsia="ru-RU"/>
        </w:rPr>
      </w:pPr>
      <w:r w:rsidRPr="00617B01">
        <w:rPr>
          <w:sz w:val="20"/>
          <w:lang w:eastAsia="ru-RU"/>
        </w:rPr>
        <w:t>(SIA RSAP sau adresa deschiderii)</w:t>
      </w:r>
    </w:p>
    <w:p w14:paraId="641035DB" w14:textId="77777777" w:rsidR="00233854" w:rsidRPr="00617B01" w:rsidRDefault="00233854" w:rsidP="00233854">
      <w:pPr>
        <w:shd w:val="clear" w:color="auto" w:fill="FFFFFF" w:themeFill="background1"/>
        <w:tabs>
          <w:tab w:val="left" w:pos="360"/>
          <w:tab w:val="left" w:pos="1800"/>
          <w:tab w:val="left" w:pos="3240"/>
        </w:tabs>
        <w:spacing w:after="120"/>
        <w:ind w:left="360"/>
        <w:rPr>
          <w:b/>
          <w:i/>
          <w:lang w:eastAsia="ru-RU"/>
        </w:rPr>
      </w:pPr>
      <w:r w:rsidRPr="00617B01">
        <w:rPr>
          <w:b/>
          <w:i/>
          <w:lang w:eastAsia="ru-RU"/>
        </w:rPr>
        <w:t xml:space="preserve">Ofertele întârziate vor fi respinse. </w:t>
      </w:r>
    </w:p>
    <w:p w14:paraId="5CEF0EDD" w14:textId="77777777" w:rsidR="00233854" w:rsidRPr="00617B01" w:rsidRDefault="00233854" w:rsidP="00233854">
      <w:pPr>
        <w:numPr>
          <w:ilvl w:val="0"/>
          <w:numId w:val="23"/>
        </w:numPr>
        <w:shd w:val="clear" w:color="auto" w:fill="FFFFFF" w:themeFill="background1"/>
        <w:tabs>
          <w:tab w:val="right" w:pos="426"/>
        </w:tabs>
        <w:spacing w:before="120"/>
        <w:ind w:left="450" w:hanging="450"/>
        <w:rPr>
          <w:b/>
          <w:lang w:eastAsia="ru-RU"/>
        </w:rPr>
      </w:pPr>
      <w:r w:rsidRPr="00617B01">
        <w:rPr>
          <w:b/>
          <w:lang w:eastAsia="ru-RU"/>
        </w:rPr>
        <w:t xml:space="preserve">Persoanele autorizate să asiste la deschiderea ofertelor: </w:t>
      </w:r>
      <w:r w:rsidRPr="00617B01">
        <w:rPr>
          <w:b/>
          <w:lang w:eastAsia="ru-RU"/>
        </w:rPr>
        <w:br/>
      </w:r>
      <w:r w:rsidRPr="00617B01">
        <w:rPr>
          <w:b/>
          <w:i/>
          <w:lang w:eastAsia="ru-RU"/>
        </w:rPr>
        <w:t>Ofertanții sau reprezentanții acestora au dreptul să participe la deschiderea ofertelor, cu excepția cazului când ofertele au fost depuse prin SIA RSAP</w:t>
      </w:r>
      <w:r w:rsidRPr="00617B01">
        <w:rPr>
          <w:b/>
          <w:lang w:eastAsia="ru-RU"/>
        </w:rPr>
        <w:t>.</w:t>
      </w:r>
    </w:p>
    <w:p w14:paraId="5A1A1B3C" w14:textId="77777777" w:rsidR="00233854" w:rsidRPr="00617B01" w:rsidRDefault="00233854" w:rsidP="00233854">
      <w:pPr>
        <w:numPr>
          <w:ilvl w:val="0"/>
          <w:numId w:val="23"/>
        </w:numPr>
        <w:shd w:val="clear" w:color="auto" w:fill="FFFFFF" w:themeFill="background1"/>
        <w:tabs>
          <w:tab w:val="right" w:pos="426"/>
        </w:tabs>
        <w:spacing w:before="120"/>
        <w:ind w:left="450" w:hanging="450"/>
        <w:rPr>
          <w:b/>
          <w:lang w:eastAsia="ru-RU"/>
        </w:rPr>
      </w:pPr>
      <w:r w:rsidRPr="00617B01">
        <w:rPr>
          <w:b/>
          <w:lang w:eastAsia="ru-RU"/>
        </w:rPr>
        <w:t xml:space="preserve">Limba sau limbile în care trebuie redactate ofertele sau cererile de participare:  </w:t>
      </w:r>
      <w:r w:rsidRPr="00617B01">
        <w:rPr>
          <w:u w:val="single"/>
        </w:rPr>
        <w:t>de Stat</w:t>
      </w:r>
      <w:r w:rsidRPr="00617B01">
        <w:rPr>
          <w:b/>
          <w:lang w:eastAsia="ru-RU"/>
        </w:rPr>
        <w:t>_</w:t>
      </w:r>
    </w:p>
    <w:p w14:paraId="3693BCAA" w14:textId="77777777" w:rsidR="00233854" w:rsidRPr="00617B01" w:rsidRDefault="00233854" w:rsidP="00233854">
      <w:pPr>
        <w:numPr>
          <w:ilvl w:val="0"/>
          <w:numId w:val="23"/>
        </w:numPr>
        <w:shd w:val="clear" w:color="auto" w:fill="FFFFFF" w:themeFill="background1"/>
        <w:tabs>
          <w:tab w:val="right" w:pos="426"/>
        </w:tabs>
        <w:spacing w:before="120"/>
        <w:ind w:left="360"/>
        <w:rPr>
          <w:b/>
          <w:lang w:eastAsia="ru-RU"/>
        </w:rPr>
      </w:pPr>
      <w:r w:rsidRPr="00617B01">
        <w:rPr>
          <w:b/>
          <w:lang w:eastAsia="ru-RU"/>
        </w:rPr>
        <w:t>Respectivul contract se referă la un proiect și/sau program finanțat din fonduri ale Uniunii Europene: ___</w:t>
      </w:r>
      <w:r w:rsidRPr="00617B01">
        <w:rPr>
          <w:u w:val="single"/>
        </w:rPr>
        <w:t xml:space="preserve"> Nu se aplică</w:t>
      </w:r>
      <w:r w:rsidRPr="00617B01">
        <w:rPr>
          <w:b/>
          <w:lang w:eastAsia="ru-RU"/>
        </w:rPr>
        <w:t>_____________________________________________________</w:t>
      </w:r>
    </w:p>
    <w:p w14:paraId="5CB9A6DD" w14:textId="77777777" w:rsidR="00233854" w:rsidRPr="00617B01" w:rsidRDefault="00233854" w:rsidP="00233854">
      <w:pPr>
        <w:shd w:val="clear" w:color="auto" w:fill="FFFFFF" w:themeFill="background1"/>
        <w:tabs>
          <w:tab w:val="right" w:pos="426"/>
        </w:tabs>
        <w:ind w:left="1980"/>
        <w:contextualSpacing/>
        <w:jc w:val="center"/>
        <w:rPr>
          <w:sz w:val="20"/>
          <w:lang w:eastAsia="ru-RU"/>
        </w:rPr>
      </w:pPr>
      <w:r w:rsidRPr="00617B01">
        <w:rPr>
          <w:sz w:val="20"/>
          <w:lang w:eastAsia="ru-RU"/>
        </w:rPr>
        <w:t>(se specifică denumirea proiectului și/sau programului)</w:t>
      </w:r>
    </w:p>
    <w:p w14:paraId="594355B5" w14:textId="77777777" w:rsidR="00233854" w:rsidRPr="00617B01" w:rsidRDefault="00233854" w:rsidP="00233854">
      <w:pPr>
        <w:numPr>
          <w:ilvl w:val="0"/>
          <w:numId w:val="23"/>
        </w:numPr>
        <w:shd w:val="clear" w:color="auto" w:fill="FFFFFF" w:themeFill="background1"/>
        <w:tabs>
          <w:tab w:val="right" w:pos="426"/>
        </w:tabs>
        <w:spacing w:before="120"/>
        <w:ind w:left="0" w:firstLine="0"/>
        <w:rPr>
          <w:b/>
          <w:lang w:eastAsia="ru-RU"/>
        </w:rPr>
      </w:pPr>
      <w:r w:rsidRPr="00617B01">
        <w:rPr>
          <w:b/>
          <w:lang w:eastAsia="ru-RU"/>
        </w:rPr>
        <w:t xml:space="preserve">Denumirea și adresa organismului competent de soluționare a contestațiilor: </w:t>
      </w:r>
    </w:p>
    <w:p w14:paraId="073BF067" w14:textId="77777777" w:rsidR="00233854" w:rsidRPr="00617B01" w:rsidRDefault="00233854" w:rsidP="00233854">
      <w:pPr>
        <w:shd w:val="clear" w:color="auto" w:fill="FFFFFF" w:themeFill="background1"/>
        <w:tabs>
          <w:tab w:val="right" w:pos="426"/>
        </w:tabs>
        <w:ind w:left="450"/>
        <w:rPr>
          <w:b/>
          <w:i/>
          <w:lang w:eastAsia="ru-RU"/>
        </w:rPr>
      </w:pPr>
      <w:r w:rsidRPr="00617B01">
        <w:rPr>
          <w:b/>
          <w:i/>
          <w:lang w:eastAsia="ru-RU"/>
        </w:rPr>
        <w:t>Agenția Națională pentru Soluționarea Contestațiilor</w:t>
      </w:r>
    </w:p>
    <w:p w14:paraId="21824542" w14:textId="77777777" w:rsidR="00233854" w:rsidRPr="00617B01" w:rsidRDefault="00233854" w:rsidP="00233854">
      <w:pPr>
        <w:shd w:val="clear" w:color="auto" w:fill="FFFFFF" w:themeFill="background1"/>
        <w:tabs>
          <w:tab w:val="right" w:pos="426"/>
        </w:tabs>
        <w:ind w:left="450"/>
        <w:rPr>
          <w:b/>
          <w:i/>
          <w:lang w:eastAsia="ru-RU"/>
        </w:rPr>
      </w:pPr>
      <w:r w:rsidRPr="00617B01">
        <w:rPr>
          <w:b/>
          <w:i/>
          <w:lang w:eastAsia="ru-RU"/>
        </w:rPr>
        <w:t>Adresa: mun. Chișinău, bd. Ștefan cel Mare și Sfânt nr.124 (et.4), MD 2001;</w:t>
      </w:r>
    </w:p>
    <w:p w14:paraId="1DA7C467" w14:textId="77777777" w:rsidR="00233854" w:rsidRPr="00617B01" w:rsidRDefault="00233854" w:rsidP="00233854">
      <w:pPr>
        <w:shd w:val="clear" w:color="auto" w:fill="FFFFFF" w:themeFill="background1"/>
        <w:tabs>
          <w:tab w:val="right" w:pos="426"/>
        </w:tabs>
        <w:ind w:left="450"/>
        <w:rPr>
          <w:b/>
          <w:i/>
          <w:lang w:eastAsia="ru-RU"/>
        </w:rPr>
      </w:pPr>
      <w:r w:rsidRPr="00617B01">
        <w:rPr>
          <w:b/>
          <w:i/>
          <w:lang w:eastAsia="ru-RU"/>
        </w:rPr>
        <w:t>Tel/Fax/email: 022-820 652, 022 820-651, contestatii@ansc.md</w:t>
      </w:r>
    </w:p>
    <w:p w14:paraId="48266B93" w14:textId="77777777" w:rsidR="00233854" w:rsidRPr="00617B01" w:rsidRDefault="00233854" w:rsidP="00233854">
      <w:pPr>
        <w:numPr>
          <w:ilvl w:val="0"/>
          <w:numId w:val="23"/>
        </w:numPr>
        <w:shd w:val="clear" w:color="auto" w:fill="FFFFFF" w:themeFill="background1"/>
        <w:tabs>
          <w:tab w:val="right" w:pos="426"/>
        </w:tabs>
        <w:spacing w:before="120"/>
        <w:ind w:left="360"/>
        <w:rPr>
          <w:b/>
          <w:lang w:eastAsia="ru-RU"/>
        </w:rPr>
      </w:pPr>
      <w:r w:rsidRPr="00617B01">
        <w:rPr>
          <w:b/>
          <w:lang w:eastAsia="ru-RU"/>
        </w:rPr>
        <w:t>Data (datele) și referința (referințele) publicărilor anterioare în Jurnalul Oficial al Uniunii Europene privind contractul (contractele) la care se referă anunțul respectiv (dacă este cazul):__</w:t>
      </w:r>
      <w:r w:rsidRPr="00617B01">
        <w:rPr>
          <w:u w:val="single"/>
        </w:rPr>
        <w:t xml:space="preserve"> Nu se aplică</w:t>
      </w:r>
      <w:r w:rsidRPr="00617B01">
        <w:rPr>
          <w:b/>
          <w:lang w:eastAsia="ru-RU"/>
        </w:rPr>
        <w:t xml:space="preserve"> _________________________________________________</w:t>
      </w:r>
    </w:p>
    <w:p w14:paraId="04F9BD2C" w14:textId="77777777" w:rsidR="00233854" w:rsidRPr="00617B01" w:rsidRDefault="00233854" w:rsidP="00233854">
      <w:pPr>
        <w:numPr>
          <w:ilvl w:val="0"/>
          <w:numId w:val="23"/>
        </w:numPr>
        <w:shd w:val="clear" w:color="auto" w:fill="FFFFFF" w:themeFill="background1"/>
        <w:tabs>
          <w:tab w:val="right" w:pos="426"/>
        </w:tabs>
        <w:spacing w:before="120"/>
        <w:ind w:left="360"/>
        <w:rPr>
          <w:b/>
          <w:lang w:eastAsia="ru-RU"/>
        </w:rPr>
      </w:pPr>
      <w:r w:rsidRPr="00617B01">
        <w:rPr>
          <w:b/>
          <w:lang w:eastAsia="ru-RU"/>
        </w:rPr>
        <w:t>În cazul achizițiilor periodice, calendarul estimat pentru publicarea anunțurilor viitoare</w:t>
      </w:r>
      <w:r w:rsidRPr="00617B01">
        <w:rPr>
          <w:b/>
          <w:shd w:val="clear" w:color="auto" w:fill="FFFFFF" w:themeFill="background1"/>
          <w:lang w:eastAsia="ru-RU"/>
        </w:rPr>
        <w:t>:___</w:t>
      </w:r>
      <w:r w:rsidRPr="00617B01">
        <w:rPr>
          <w:u w:val="single"/>
        </w:rPr>
        <w:t xml:space="preserve"> Nu se aplică</w:t>
      </w:r>
      <w:r w:rsidRPr="00617B01">
        <w:rPr>
          <w:b/>
          <w:lang w:eastAsia="ru-RU"/>
        </w:rPr>
        <w:t xml:space="preserve"> </w:t>
      </w:r>
      <w:r w:rsidRPr="00617B01">
        <w:rPr>
          <w:b/>
          <w:shd w:val="clear" w:color="auto" w:fill="FFFFFF" w:themeFill="background1"/>
          <w:lang w:eastAsia="ru-RU"/>
        </w:rPr>
        <w:t>________________________________________________________________</w:t>
      </w:r>
    </w:p>
    <w:p w14:paraId="7BDB017F" w14:textId="77777777" w:rsidR="00233854" w:rsidRPr="00617B01" w:rsidRDefault="00233854" w:rsidP="00233854">
      <w:pPr>
        <w:numPr>
          <w:ilvl w:val="0"/>
          <w:numId w:val="23"/>
        </w:numPr>
        <w:shd w:val="clear" w:color="auto" w:fill="FFFFFF" w:themeFill="background1"/>
        <w:tabs>
          <w:tab w:val="right" w:pos="426"/>
        </w:tabs>
        <w:spacing w:before="120"/>
        <w:ind w:left="360"/>
        <w:rPr>
          <w:b/>
          <w:lang w:eastAsia="ru-RU"/>
        </w:rPr>
      </w:pPr>
      <w:r w:rsidRPr="00617B01">
        <w:rPr>
          <w:b/>
          <w:lang w:eastAsia="ru-RU"/>
        </w:rPr>
        <w:t xml:space="preserve">Data publicării anunțului de intenție sau, după caz, precizarea că nu a fost publicat un astfel de </w:t>
      </w:r>
      <w:r w:rsidRPr="00617B01">
        <w:rPr>
          <w:b/>
          <w:shd w:val="clear" w:color="auto" w:fill="FFFFFF" w:themeFill="background1"/>
          <w:lang w:eastAsia="ru-RU"/>
        </w:rPr>
        <w:t>anunț:_</w:t>
      </w:r>
      <w:r w:rsidRPr="00617B01">
        <w:rPr>
          <w:u w:val="single"/>
          <w:shd w:val="clear" w:color="auto" w:fill="FFFFFF" w:themeFill="background1"/>
          <w:lang w:eastAsia="ru-RU"/>
        </w:rPr>
        <w:t xml:space="preserve"> Buletinul nr.07/2026 din data 23.01.2025</w:t>
      </w:r>
      <w:r w:rsidRPr="00617B01">
        <w:rPr>
          <w:b/>
          <w:shd w:val="clear" w:color="auto" w:fill="FFFFFF" w:themeFill="background1"/>
          <w:lang w:eastAsia="ru-RU"/>
        </w:rPr>
        <w:t>____________________________</w:t>
      </w:r>
    </w:p>
    <w:p w14:paraId="1BD54E0A" w14:textId="77777777" w:rsidR="00233854" w:rsidRPr="00617B01" w:rsidRDefault="00233854" w:rsidP="00233854">
      <w:pPr>
        <w:numPr>
          <w:ilvl w:val="0"/>
          <w:numId w:val="23"/>
        </w:numPr>
        <w:shd w:val="clear" w:color="auto" w:fill="FFFFFF" w:themeFill="background1"/>
        <w:tabs>
          <w:tab w:val="right" w:pos="426"/>
        </w:tabs>
        <w:spacing w:before="120"/>
        <w:ind w:left="0" w:firstLine="0"/>
        <w:rPr>
          <w:b/>
          <w:lang w:eastAsia="ru-RU"/>
        </w:rPr>
      </w:pPr>
      <w:r w:rsidRPr="00617B01">
        <w:rPr>
          <w:b/>
          <w:lang w:eastAsia="ru-RU"/>
        </w:rPr>
        <w:t>Data transmiterii spre publicare a anunțului de participar</w:t>
      </w:r>
      <w:r w:rsidRPr="00617B01">
        <w:rPr>
          <w:b/>
          <w:shd w:val="clear" w:color="auto" w:fill="FFFFFF" w:themeFill="background1"/>
          <w:lang w:eastAsia="ru-RU"/>
        </w:rPr>
        <w:t>e:__</w:t>
      </w:r>
      <w:r w:rsidRPr="00617B01">
        <w:rPr>
          <w:u w:val="single"/>
          <w:shd w:val="clear" w:color="auto" w:fill="FFFFFF" w:themeFill="background1"/>
          <w:lang w:eastAsia="ru-RU"/>
        </w:rPr>
        <w:t>28.01.2026</w:t>
      </w:r>
      <w:r w:rsidRPr="00617B01">
        <w:rPr>
          <w:b/>
          <w:shd w:val="clear" w:color="auto" w:fill="FFFFFF" w:themeFill="background1"/>
          <w:lang w:eastAsia="ru-RU"/>
        </w:rPr>
        <w:t>___________</w:t>
      </w:r>
    </w:p>
    <w:p w14:paraId="611F947F" w14:textId="77777777" w:rsidR="00233854" w:rsidRPr="00617B01" w:rsidRDefault="00233854" w:rsidP="00233854">
      <w:pPr>
        <w:numPr>
          <w:ilvl w:val="0"/>
          <w:numId w:val="23"/>
        </w:numPr>
        <w:shd w:val="clear" w:color="auto" w:fill="FFFFFF" w:themeFill="background1"/>
        <w:tabs>
          <w:tab w:val="right" w:pos="426"/>
        </w:tabs>
        <w:spacing w:before="120"/>
        <w:ind w:left="0" w:firstLine="0"/>
        <w:rPr>
          <w:b/>
          <w:lang w:eastAsia="ru-RU"/>
        </w:rPr>
      </w:pPr>
      <w:r w:rsidRPr="00617B01">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233854" w:rsidRPr="00617B01" w14:paraId="264C67F8" w14:textId="77777777" w:rsidTr="00233854">
        <w:tc>
          <w:tcPr>
            <w:tcW w:w="5305" w:type="dxa"/>
            <w:shd w:val="clear" w:color="auto" w:fill="FFFFFF"/>
          </w:tcPr>
          <w:p w14:paraId="1390B530" w14:textId="77777777" w:rsidR="00233854" w:rsidRPr="00617B01" w:rsidRDefault="00233854" w:rsidP="00233854">
            <w:pPr>
              <w:shd w:val="clear" w:color="auto" w:fill="FFFFFF" w:themeFill="background1"/>
              <w:tabs>
                <w:tab w:val="right" w:pos="426"/>
              </w:tabs>
              <w:rPr>
                <w:b/>
                <w:lang w:eastAsia="ru-RU"/>
              </w:rPr>
            </w:pPr>
            <w:r w:rsidRPr="00617B01">
              <w:rPr>
                <w:b/>
                <w:lang w:eastAsia="ru-RU"/>
              </w:rPr>
              <w:t>Denumirea instrumentului electronic</w:t>
            </w:r>
          </w:p>
        </w:tc>
        <w:tc>
          <w:tcPr>
            <w:tcW w:w="3785" w:type="dxa"/>
            <w:shd w:val="clear" w:color="auto" w:fill="FFFFFF"/>
          </w:tcPr>
          <w:p w14:paraId="3183BF3D" w14:textId="77777777" w:rsidR="00233854" w:rsidRPr="00617B01" w:rsidRDefault="00233854" w:rsidP="00233854">
            <w:pPr>
              <w:shd w:val="clear" w:color="auto" w:fill="FFFFFF" w:themeFill="background1"/>
              <w:tabs>
                <w:tab w:val="right" w:pos="426"/>
              </w:tabs>
              <w:rPr>
                <w:b/>
                <w:lang w:eastAsia="ru-RU"/>
              </w:rPr>
            </w:pPr>
            <w:r w:rsidRPr="00617B01">
              <w:rPr>
                <w:b/>
                <w:lang w:eastAsia="ru-RU"/>
              </w:rPr>
              <w:t>Se va utiliza/accepta sau nu</w:t>
            </w:r>
          </w:p>
        </w:tc>
      </w:tr>
      <w:tr w:rsidR="00233854" w:rsidRPr="00617B01" w14:paraId="672C4375" w14:textId="77777777" w:rsidTr="00233854">
        <w:tc>
          <w:tcPr>
            <w:tcW w:w="5305" w:type="dxa"/>
            <w:shd w:val="clear" w:color="auto" w:fill="FFFFFF"/>
          </w:tcPr>
          <w:p w14:paraId="5C3D62A5" w14:textId="77777777" w:rsidR="00233854" w:rsidRPr="00617B01" w:rsidRDefault="00233854" w:rsidP="00233854">
            <w:pPr>
              <w:shd w:val="clear" w:color="auto" w:fill="FFFFFF" w:themeFill="background1"/>
              <w:tabs>
                <w:tab w:val="right" w:pos="426"/>
              </w:tabs>
              <w:rPr>
                <w:lang w:eastAsia="ru-RU"/>
              </w:rPr>
            </w:pPr>
            <w:r w:rsidRPr="00617B01">
              <w:rPr>
                <w:lang w:eastAsia="ru-RU"/>
              </w:rPr>
              <w:t>depunerea electronică a ofertelor sau a cererilor de participare</w:t>
            </w:r>
          </w:p>
        </w:tc>
        <w:tc>
          <w:tcPr>
            <w:tcW w:w="3785" w:type="dxa"/>
            <w:shd w:val="clear" w:color="auto" w:fill="FFFFFF"/>
            <w:vAlign w:val="center"/>
          </w:tcPr>
          <w:p w14:paraId="39FE2DB5" w14:textId="77777777" w:rsidR="00233854" w:rsidRPr="00617B01" w:rsidRDefault="00233854" w:rsidP="00233854">
            <w:pPr>
              <w:shd w:val="clear" w:color="auto" w:fill="FFFFFF" w:themeFill="background1"/>
              <w:tabs>
                <w:tab w:val="right" w:pos="426"/>
              </w:tabs>
              <w:jc w:val="center"/>
              <w:rPr>
                <w:lang w:eastAsia="ru-RU"/>
              </w:rPr>
            </w:pPr>
            <w:r w:rsidRPr="00617B01">
              <w:rPr>
                <w:lang w:eastAsia="ru-RU"/>
              </w:rPr>
              <w:t>DA</w:t>
            </w:r>
          </w:p>
        </w:tc>
      </w:tr>
      <w:tr w:rsidR="00233854" w:rsidRPr="00617B01" w14:paraId="13A24F9D" w14:textId="77777777" w:rsidTr="00233854">
        <w:tc>
          <w:tcPr>
            <w:tcW w:w="5305" w:type="dxa"/>
            <w:shd w:val="clear" w:color="auto" w:fill="FFFFFF"/>
          </w:tcPr>
          <w:p w14:paraId="2824BD04" w14:textId="77777777" w:rsidR="00233854" w:rsidRPr="00617B01" w:rsidRDefault="00233854" w:rsidP="00233854">
            <w:pPr>
              <w:shd w:val="clear" w:color="auto" w:fill="FFFFFF" w:themeFill="background1"/>
              <w:tabs>
                <w:tab w:val="right" w:pos="426"/>
              </w:tabs>
              <w:rPr>
                <w:lang w:eastAsia="ru-RU"/>
              </w:rPr>
            </w:pPr>
            <w:r w:rsidRPr="00617B01">
              <w:rPr>
                <w:lang w:eastAsia="ru-RU"/>
              </w:rPr>
              <w:t>sistemul de comenzi electronice</w:t>
            </w:r>
          </w:p>
        </w:tc>
        <w:tc>
          <w:tcPr>
            <w:tcW w:w="3785" w:type="dxa"/>
            <w:shd w:val="clear" w:color="auto" w:fill="FFFFFF"/>
            <w:vAlign w:val="center"/>
          </w:tcPr>
          <w:p w14:paraId="2474104E" w14:textId="77777777" w:rsidR="00233854" w:rsidRPr="00617B01" w:rsidRDefault="00233854" w:rsidP="00233854">
            <w:pPr>
              <w:shd w:val="clear" w:color="auto" w:fill="FFFFFF" w:themeFill="background1"/>
              <w:tabs>
                <w:tab w:val="right" w:pos="426"/>
              </w:tabs>
              <w:jc w:val="center"/>
              <w:rPr>
                <w:lang w:eastAsia="ru-RU"/>
              </w:rPr>
            </w:pPr>
            <w:r w:rsidRPr="00617B01">
              <w:rPr>
                <w:lang w:eastAsia="ru-RU"/>
              </w:rPr>
              <w:t>DA</w:t>
            </w:r>
          </w:p>
        </w:tc>
      </w:tr>
      <w:tr w:rsidR="00233854" w:rsidRPr="00617B01" w14:paraId="2CDAF9E4" w14:textId="77777777" w:rsidTr="00233854">
        <w:tc>
          <w:tcPr>
            <w:tcW w:w="5305" w:type="dxa"/>
            <w:shd w:val="clear" w:color="auto" w:fill="FFFFFF"/>
          </w:tcPr>
          <w:p w14:paraId="54D4F441" w14:textId="77777777" w:rsidR="00233854" w:rsidRPr="00617B01" w:rsidRDefault="00233854" w:rsidP="00233854">
            <w:pPr>
              <w:shd w:val="clear" w:color="auto" w:fill="FFFFFF" w:themeFill="background1"/>
              <w:tabs>
                <w:tab w:val="right" w:pos="426"/>
              </w:tabs>
              <w:rPr>
                <w:lang w:eastAsia="ru-RU"/>
              </w:rPr>
            </w:pPr>
            <w:r w:rsidRPr="00617B01">
              <w:rPr>
                <w:lang w:eastAsia="ru-RU"/>
              </w:rPr>
              <w:t>facturarea electronică</w:t>
            </w:r>
          </w:p>
        </w:tc>
        <w:tc>
          <w:tcPr>
            <w:tcW w:w="3785" w:type="dxa"/>
            <w:shd w:val="clear" w:color="auto" w:fill="FFFFFF"/>
            <w:vAlign w:val="center"/>
          </w:tcPr>
          <w:p w14:paraId="08AB40A0" w14:textId="77777777" w:rsidR="00233854" w:rsidRPr="00617B01" w:rsidRDefault="00233854" w:rsidP="00233854">
            <w:pPr>
              <w:shd w:val="clear" w:color="auto" w:fill="FFFFFF" w:themeFill="background1"/>
              <w:tabs>
                <w:tab w:val="right" w:pos="426"/>
              </w:tabs>
              <w:jc w:val="center"/>
              <w:rPr>
                <w:lang w:eastAsia="ru-RU"/>
              </w:rPr>
            </w:pPr>
            <w:r w:rsidRPr="00617B01">
              <w:rPr>
                <w:lang w:eastAsia="ru-RU"/>
              </w:rPr>
              <w:t>DA</w:t>
            </w:r>
          </w:p>
        </w:tc>
      </w:tr>
      <w:tr w:rsidR="00233854" w:rsidRPr="00617B01" w14:paraId="6AE590DC" w14:textId="77777777" w:rsidTr="00233854">
        <w:trPr>
          <w:trHeight w:val="77"/>
        </w:trPr>
        <w:tc>
          <w:tcPr>
            <w:tcW w:w="5305" w:type="dxa"/>
            <w:shd w:val="clear" w:color="auto" w:fill="FFFFFF"/>
          </w:tcPr>
          <w:p w14:paraId="67B16968" w14:textId="77777777" w:rsidR="00233854" w:rsidRPr="00617B01" w:rsidRDefault="00233854" w:rsidP="00233854">
            <w:pPr>
              <w:shd w:val="clear" w:color="auto" w:fill="FFFFFF" w:themeFill="background1"/>
              <w:tabs>
                <w:tab w:val="right" w:pos="426"/>
              </w:tabs>
              <w:rPr>
                <w:lang w:eastAsia="ru-RU"/>
              </w:rPr>
            </w:pPr>
            <w:r w:rsidRPr="00617B01">
              <w:rPr>
                <w:lang w:eastAsia="ru-RU"/>
              </w:rPr>
              <w:t>plățile electronice</w:t>
            </w:r>
          </w:p>
        </w:tc>
        <w:tc>
          <w:tcPr>
            <w:tcW w:w="3785" w:type="dxa"/>
            <w:shd w:val="clear" w:color="auto" w:fill="FFFFFF"/>
            <w:vAlign w:val="center"/>
          </w:tcPr>
          <w:p w14:paraId="1C25A2DC" w14:textId="77777777" w:rsidR="00233854" w:rsidRPr="00617B01" w:rsidRDefault="00233854" w:rsidP="00233854">
            <w:pPr>
              <w:shd w:val="clear" w:color="auto" w:fill="FFFFFF" w:themeFill="background1"/>
              <w:tabs>
                <w:tab w:val="right" w:pos="426"/>
              </w:tabs>
              <w:jc w:val="center"/>
              <w:rPr>
                <w:lang w:eastAsia="ru-RU"/>
              </w:rPr>
            </w:pPr>
            <w:r w:rsidRPr="00617B01">
              <w:rPr>
                <w:lang w:eastAsia="ru-RU"/>
              </w:rPr>
              <w:t>DA</w:t>
            </w:r>
          </w:p>
        </w:tc>
      </w:tr>
    </w:tbl>
    <w:p w14:paraId="03F337F2" w14:textId="77777777" w:rsidR="00233854" w:rsidRPr="00617B01" w:rsidRDefault="00233854" w:rsidP="00233854">
      <w:pPr>
        <w:numPr>
          <w:ilvl w:val="0"/>
          <w:numId w:val="23"/>
        </w:numPr>
        <w:shd w:val="clear" w:color="auto" w:fill="FFFFFF" w:themeFill="background1"/>
        <w:tabs>
          <w:tab w:val="right" w:pos="426"/>
        </w:tabs>
        <w:spacing w:before="120"/>
        <w:ind w:left="360"/>
        <w:rPr>
          <w:b/>
          <w:lang w:eastAsia="ru-RU"/>
        </w:rPr>
      </w:pPr>
      <w:r w:rsidRPr="00617B01">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617B01">
        <w:rPr>
          <w:b/>
          <w:shd w:val="clear" w:color="auto" w:fill="FFFFFF" w:themeFill="background1"/>
          <w:lang w:eastAsia="ru-RU"/>
        </w:rPr>
        <w:t>_</w:t>
      </w:r>
      <w:r w:rsidRPr="00617B01">
        <w:rPr>
          <w:u w:val="single"/>
        </w:rPr>
        <w:t xml:space="preserve"> NU</w:t>
      </w:r>
      <w:r w:rsidRPr="00617B01">
        <w:rPr>
          <w:b/>
          <w:shd w:val="clear" w:color="auto" w:fill="FFFFFF" w:themeFill="background1"/>
          <w:lang w:eastAsia="ru-RU"/>
        </w:rPr>
        <w:t>_____________________________________________</w:t>
      </w:r>
    </w:p>
    <w:p w14:paraId="24B5E14F" w14:textId="77777777" w:rsidR="00233854" w:rsidRPr="00617B01" w:rsidRDefault="00233854" w:rsidP="00233854">
      <w:pPr>
        <w:shd w:val="clear" w:color="auto" w:fill="FFFFFF" w:themeFill="background1"/>
        <w:tabs>
          <w:tab w:val="right" w:pos="426"/>
        </w:tabs>
        <w:ind w:left="3960"/>
        <w:contextualSpacing/>
        <w:jc w:val="center"/>
        <w:rPr>
          <w:sz w:val="20"/>
          <w:lang w:eastAsia="ru-RU"/>
        </w:rPr>
      </w:pPr>
      <w:r w:rsidRPr="00617B01">
        <w:rPr>
          <w:sz w:val="20"/>
          <w:lang w:eastAsia="ru-RU"/>
        </w:rPr>
        <w:t>(se specifică da sau nu)</w:t>
      </w:r>
    </w:p>
    <w:p w14:paraId="7091557C" w14:textId="77777777" w:rsidR="00233854" w:rsidRPr="00617B01" w:rsidRDefault="00233854" w:rsidP="00233854">
      <w:pPr>
        <w:numPr>
          <w:ilvl w:val="0"/>
          <w:numId w:val="23"/>
        </w:numPr>
        <w:shd w:val="clear" w:color="auto" w:fill="FFFFFF" w:themeFill="background1"/>
        <w:tabs>
          <w:tab w:val="right" w:pos="426"/>
        </w:tabs>
        <w:spacing w:before="120"/>
        <w:ind w:left="0" w:firstLine="0"/>
        <w:rPr>
          <w:b/>
          <w:lang w:eastAsia="ru-RU"/>
        </w:rPr>
      </w:pPr>
      <w:r w:rsidRPr="00617B01">
        <w:rPr>
          <w:b/>
          <w:lang w:eastAsia="ru-RU"/>
        </w:rPr>
        <w:t xml:space="preserve">Alte informații relevante: </w:t>
      </w:r>
      <w:r w:rsidRPr="00617B01">
        <w:rPr>
          <w:u w:val="single"/>
        </w:rPr>
        <w:t>____________________________________________________</w:t>
      </w:r>
      <w:r w:rsidRPr="00617B01">
        <w:rPr>
          <w:b/>
          <w:shd w:val="clear" w:color="auto" w:fill="FFFFFF" w:themeFill="background1"/>
          <w:lang w:eastAsia="ru-RU"/>
        </w:rPr>
        <w:t xml:space="preserve"> _</w:t>
      </w:r>
    </w:p>
    <w:p w14:paraId="12896252" w14:textId="77777777" w:rsidR="00233854" w:rsidRPr="00617B01" w:rsidRDefault="00233854" w:rsidP="00233854">
      <w:pPr>
        <w:shd w:val="clear" w:color="auto" w:fill="FFFFFF" w:themeFill="background1"/>
        <w:spacing w:before="120" w:after="120"/>
        <w:rPr>
          <w:b/>
          <w:lang w:eastAsia="ru-RU"/>
        </w:rPr>
      </w:pPr>
    </w:p>
    <w:p w14:paraId="3B8DA966" w14:textId="77777777" w:rsidR="00233854" w:rsidRPr="00617B01" w:rsidRDefault="00233854" w:rsidP="00233854">
      <w:pPr>
        <w:shd w:val="clear" w:color="auto" w:fill="FFFFFF" w:themeFill="background1"/>
        <w:tabs>
          <w:tab w:val="left" w:pos="284"/>
          <w:tab w:val="left" w:pos="426"/>
          <w:tab w:val="decimal" w:pos="8364"/>
        </w:tabs>
        <w:spacing w:line="276" w:lineRule="auto"/>
        <w:ind w:left="-284" w:right="-144" w:firstLine="284"/>
        <w:rPr>
          <w:b/>
          <w:bCs/>
          <w:color w:val="000000"/>
        </w:rPr>
      </w:pPr>
      <w:r w:rsidRPr="00617B01">
        <w:rPr>
          <w:b/>
          <w:lang w:eastAsia="ru-RU"/>
        </w:rPr>
        <w:t xml:space="preserve"> Conducătorul grupului de lucru:  </w:t>
      </w:r>
      <w:r w:rsidRPr="00617B01">
        <w:t>Elena REVENCO</w:t>
      </w:r>
      <w:r w:rsidRPr="00617B01">
        <w:rPr>
          <w:b/>
        </w:rPr>
        <w:t xml:space="preserve">            /________________/               L.Ș.</w:t>
      </w:r>
    </w:p>
    <w:p w14:paraId="44A87E14" w14:textId="77777777" w:rsidR="00233854" w:rsidRPr="00617B01" w:rsidRDefault="00233854" w:rsidP="00233854">
      <w:pPr>
        <w:tabs>
          <w:tab w:val="decimal" w:pos="8364"/>
        </w:tabs>
        <w:spacing w:line="276" w:lineRule="auto"/>
        <w:ind w:right="-144"/>
        <w:rPr>
          <w:b/>
          <w:bCs/>
          <w:color w:val="000000"/>
        </w:rPr>
      </w:pPr>
    </w:p>
    <w:p w14:paraId="433DBCA3" w14:textId="327A9B4C" w:rsidR="002641D6" w:rsidRPr="00233854" w:rsidRDefault="002641D6" w:rsidP="002A6E99">
      <w:pPr>
        <w:pStyle w:val="Style3"/>
        <w:tabs>
          <w:tab w:val="left" w:pos="567"/>
        </w:tabs>
        <w:spacing w:before="0" w:beforeAutospacing="0" w:after="0"/>
        <w:ind w:left="0" w:firstLine="0"/>
        <w:jc w:val="center"/>
        <w:rPr>
          <w:rFonts w:eastAsia="PMingLiU"/>
          <w:lang w:val="ro-RO" w:eastAsia="zh-CN"/>
        </w:rPr>
      </w:pPr>
    </w:p>
    <w:p w14:paraId="24A48389" w14:textId="5656D8D7" w:rsidR="002641D6" w:rsidRDefault="002641D6" w:rsidP="002A6E99">
      <w:pPr>
        <w:pStyle w:val="Style3"/>
        <w:tabs>
          <w:tab w:val="left" w:pos="567"/>
        </w:tabs>
        <w:spacing w:before="0" w:beforeAutospacing="0" w:after="0"/>
        <w:ind w:left="0" w:firstLine="0"/>
        <w:jc w:val="center"/>
        <w:rPr>
          <w:rFonts w:eastAsia="PMingLiU"/>
          <w:lang w:eastAsia="zh-CN"/>
        </w:rPr>
      </w:pPr>
    </w:p>
    <w:p w14:paraId="571BDD18" w14:textId="62FDCDFD" w:rsidR="002641D6" w:rsidRDefault="002641D6"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98B2D59" w14:textId="77777777" w:rsidR="00631A2C" w:rsidRPr="00FF430B" w:rsidRDefault="00864A45" w:rsidP="00BA037E">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BA037E">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BA037E">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BA037E">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BA037E">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BA037E">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BA037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BA037E">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BA037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BA037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BA037E">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BA037E">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BA037E">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BA037E">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BA037E">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BA037E">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A037E">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5F94213B" w:rsidR="000930AB" w:rsidRDefault="000930AB" w:rsidP="002A6E99">
      <w:pPr>
        <w:pStyle w:val="Style3"/>
        <w:tabs>
          <w:tab w:val="left" w:pos="567"/>
        </w:tabs>
        <w:spacing w:before="0" w:beforeAutospacing="0" w:after="0"/>
        <w:ind w:left="0" w:firstLine="0"/>
        <w:jc w:val="center"/>
        <w:rPr>
          <w:rFonts w:eastAsia="PMingLiU"/>
          <w:lang w:eastAsia="zh-CN"/>
        </w:rPr>
      </w:pPr>
    </w:p>
    <w:p w14:paraId="50CBC3DA" w14:textId="77777777" w:rsidR="00702776" w:rsidRPr="00FF430B" w:rsidRDefault="00702776"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4539E921" w:rsidR="00B73964" w:rsidRPr="00FF430B" w:rsidRDefault="00B73964" w:rsidP="001E39D0">
      <w:pPr>
        <w:pStyle w:val="Style3"/>
        <w:tabs>
          <w:tab w:val="left" w:pos="567"/>
        </w:tabs>
        <w:spacing w:before="0" w:beforeAutospacing="0" w:after="0"/>
        <w:ind w:left="0" w:firstLine="0"/>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34255FDB" w:rsidR="005B235E" w:rsidRDefault="005B235E" w:rsidP="00A26B23">
      <w:pPr>
        <w:pStyle w:val="Style3"/>
        <w:tabs>
          <w:tab w:val="left" w:pos="567"/>
        </w:tabs>
        <w:spacing w:before="0" w:beforeAutospacing="0" w:after="0"/>
        <w:ind w:left="0" w:firstLine="0"/>
        <w:rPr>
          <w:rFonts w:eastAsia="PMingLiU"/>
          <w:lang w:eastAsia="zh-CN"/>
        </w:rPr>
      </w:pPr>
    </w:p>
    <w:p w14:paraId="18DB3059" w14:textId="77777777" w:rsidR="00702776" w:rsidRPr="00FF430B" w:rsidRDefault="00702776"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BA037E">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BA037E">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BA037E">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BA037E">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lastRenderedPageBreak/>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BA037E">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BA037E">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A037E">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A037E">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48ABEC0D"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w:t>
      </w:r>
      <w:r w:rsidR="00F81DFC" w:rsidRPr="00F81DFC">
        <w:t xml:space="preserve"> </w:t>
      </w:r>
      <w:r w:rsidR="00F81DFC" w:rsidRPr="00F81DFC">
        <w:rPr>
          <w:rFonts w:ascii="Times New Roman" w:hAnsi="Times New Roman"/>
          <w:szCs w:val="24"/>
          <w:u w:val="single"/>
        </w:rPr>
        <w:t xml:space="preserve">Primaria comunei Horesti, raionul Fălești </w:t>
      </w:r>
      <w:r w:rsidR="001E39D0">
        <w:rPr>
          <w:rFonts w:ascii="Times New Roman" w:hAnsi="Times New Roman"/>
          <w:szCs w:val="24"/>
        </w:rPr>
        <w:t>_</w:t>
      </w:r>
      <w:r w:rsidRPr="00FF430B">
        <w:rPr>
          <w:rFonts w:ascii="Times New Roman" w:hAnsi="Times New Roman"/>
          <w:szCs w:val="24"/>
        </w:rPr>
        <w:t>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6C4EEB1F" w:rsidR="00F5261B" w:rsidRPr="00FF430B" w:rsidRDefault="00F5261B" w:rsidP="00F81DF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w:t>
      </w:r>
      <w:r w:rsidR="00F81DFC" w:rsidRPr="00F81DFC">
        <w:t>ocds-b3wdp1-MD-1769615552494</w:t>
      </w:r>
      <w:r w:rsidR="00466A11" w:rsidRPr="00FF430B">
        <w:rPr>
          <w:rFonts w:ascii="Times New Roman" w:hAnsi="Times New Roman"/>
          <w:szCs w:val="24"/>
        </w:rPr>
        <w:t xml:space="preserve"> </w:t>
      </w:r>
      <w:r w:rsidRPr="00FF430B">
        <w:rPr>
          <w:rFonts w:ascii="Times New Roman" w:hAnsi="Times New Roman"/>
          <w:szCs w:val="24"/>
        </w:rPr>
        <w:t xml:space="preserve">din . . .. (ziua/luna/anul),  privind aplicarea procedurii pentru atribuirea contractului </w:t>
      </w:r>
      <w:r w:rsidR="00F81DFC" w:rsidRPr="00F81DFC">
        <w:rPr>
          <w:rFonts w:ascii="Times New Roman" w:hAnsi="Times New Roman"/>
          <w:szCs w:val="24"/>
        </w:rPr>
        <w:t>Lucrări de reparație a drumului central din s. Horești (L261 G60-Taxobeni,</w:t>
      </w:r>
      <w:r w:rsidR="00F81DFC">
        <w:rPr>
          <w:rFonts w:ascii="Times New Roman" w:hAnsi="Times New Roman"/>
          <w:szCs w:val="24"/>
        </w:rPr>
        <w:t xml:space="preserve"> tronsonul km 2+00+2+760)  </w:t>
      </w:r>
      <w:r w:rsidRPr="001E39D0">
        <w:rPr>
          <w:rFonts w:ascii="Times New Roman" w:hAnsi="Times New Roman"/>
          <w:i/>
          <w:szCs w:val="24"/>
          <w:u w:val="single"/>
        </w:rPr>
        <w:t xml:space="preserve"> </w:t>
      </w:r>
      <w:r w:rsidRPr="00FF430B">
        <w:rPr>
          <w:rFonts w:ascii="Times New Roman" w:hAnsi="Times New Roman"/>
          <w:szCs w:val="24"/>
        </w:rPr>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Default="00B65C93" w:rsidP="00950D18">
      <w:pPr>
        <w:pStyle w:val="a7"/>
        <w:tabs>
          <w:tab w:val="left" w:pos="567"/>
        </w:tabs>
        <w:spacing w:line="360" w:lineRule="auto"/>
        <w:rPr>
          <w:rFonts w:ascii="Times New Roman" w:hAnsi="Times New Roman"/>
          <w:szCs w:val="24"/>
        </w:rPr>
      </w:pPr>
    </w:p>
    <w:p w14:paraId="773D2A3C" w14:textId="77777777" w:rsidR="00F81DFC" w:rsidRDefault="00F81DFC" w:rsidP="00950D18">
      <w:pPr>
        <w:pStyle w:val="a7"/>
        <w:tabs>
          <w:tab w:val="left" w:pos="567"/>
        </w:tabs>
        <w:spacing w:line="360" w:lineRule="auto"/>
        <w:rPr>
          <w:rFonts w:ascii="Times New Roman" w:hAnsi="Times New Roman"/>
          <w:szCs w:val="24"/>
        </w:rPr>
      </w:pPr>
    </w:p>
    <w:p w14:paraId="008A32E4" w14:textId="77777777" w:rsidR="00F81DFC" w:rsidRPr="00FF430B" w:rsidRDefault="00F81DFC"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16FC1B2C" w14:textId="77777777" w:rsidR="00F81DFC"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w:t>
      </w:r>
      <w:r w:rsidR="001E39D0" w:rsidRPr="001E39D0">
        <w:t xml:space="preserve"> </w:t>
      </w:r>
      <w:r w:rsidR="00F81DFC" w:rsidRPr="00F81DFC">
        <w:rPr>
          <w:rFonts w:ascii="Times New Roman" w:hAnsi="Times New Roman"/>
          <w:szCs w:val="24"/>
          <w:u w:val="single"/>
        </w:rPr>
        <w:t xml:space="preserve">Primaria comunei Horesti, raionul Fălești </w:t>
      </w:r>
      <w:r w:rsidRPr="00FF430B">
        <w:rPr>
          <w:rFonts w:ascii="Times New Roman" w:hAnsi="Times New Roman"/>
          <w:szCs w:val="24"/>
        </w:rPr>
        <w:t>___________________</w:t>
      </w:r>
      <w:r w:rsidRPr="00FF430B">
        <w:rPr>
          <w:rFonts w:ascii="Times New Roman" w:hAnsi="Times New Roman"/>
          <w:szCs w:val="24"/>
        </w:rPr>
        <w:softHyphen/>
      </w:r>
    </w:p>
    <w:p w14:paraId="7BB2B8E5" w14:textId="60AB2326"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1A7AE202"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F81DFC" w:rsidRPr="00F81DFC">
        <w:rPr>
          <w:b/>
          <w:i/>
          <w:noProof w:val="0"/>
          <w:u w:val="single"/>
          <w:shd w:val="clear" w:color="auto" w:fill="FFFFFF" w:themeFill="background1"/>
          <w:lang w:val="en-US" w:eastAsia="ru-RU"/>
        </w:rPr>
        <w:t>Lucrări de reparație a drumului central din s. Horești (L261 G60-Taxobeni,</w:t>
      </w:r>
      <w:r w:rsidR="00F81DFC">
        <w:rPr>
          <w:b/>
          <w:i/>
          <w:noProof w:val="0"/>
          <w:u w:val="single"/>
          <w:shd w:val="clear" w:color="auto" w:fill="FFFFFF" w:themeFill="background1"/>
          <w:lang w:val="en-US" w:eastAsia="ru-RU"/>
        </w:rPr>
        <w:t xml:space="preserve"> </w:t>
      </w:r>
      <w:r w:rsidR="00F81DFC" w:rsidRPr="00F81DFC">
        <w:rPr>
          <w:b/>
          <w:i/>
          <w:noProof w:val="0"/>
          <w:u w:val="single"/>
          <w:shd w:val="clear" w:color="auto" w:fill="FFFFFF" w:themeFill="background1"/>
          <w:lang w:val="en-US" w:eastAsia="ru-RU"/>
        </w:rPr>
        <w:t>tronsonul km 2+00+2+760)</w:t>
      </w:r>
      <w:r w:rsidR="00F81DFC" w:rsidRPr="00F81DFC">
        <w:rPr>
          <w:b/>
          <w:noProof w:val="0"/>
          <w:shd w:val="clear" w:color="auto" w:fill="FFFFFF" w:themeFill="background1"/>
          <w:lang w:val="en-US" w:eastAsia="ru-RU"/>
        </w:rPr>
        <w:t xml:space="preserve">  </w:t>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w:t>
      </w:r>
      <w:r w:rsidR="00E27790" w:rsidRPr="00E27790">
        <w:t xml:space="preserve"> </w:t>
      </w:r>
      <w:r w:rsidR="00E27790" w:rsidRPr="00E27790">
        <w:rPr>
          <w:u w:val="single"/>
          <w:lang w:eastAsia="ru-RU"/>
        </w:rPr>
        <w:t>Licitație Deschisă</w:t>
      </w:r>
      <w:r w:rsidR="00E27790" w:rsidRPr="00FF430B">
        <w:rPr>
          <w:b/>
          <w:noProof w:val="0"/>
          <w:lang w:eastAsia="ru-RU"/>
        </w:rPr>
        <w:t xml:space="preserve"> </w:t>
      </w:r>
      <w:r w:rsidR="002927B7" w:rsidRPr="00FF430B">
        <w:rPr>
          <w:b/>
          <w:noProof w:val="0"/>
          <w:lang w:eastAsia="ru-RU"/>
        </w:rPr>
        <w:t>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3126"/>
        <w:gridCol w:w="1984"/>
        <w:gridCol w:w="1590"/>
        <w:gridCol w:w="273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50CF084E" w14:textId="77777777" w:rsidR="00F81DFC" w:rsidRDefault="00F81DFC" w:rsidP="00BA7FF4">
      <w:pPr>
        <w:jc w:val="right"/>
        <w:rPr>
          <w:noProof w:val="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BA037E">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DE8ECB3" w:rsidR="002D6E71" w:rsidRDefault="002D6E71" w:rsidP="006C4C0E">
      <w:pPr>
        <w:tabs>
          <w:tab w:val="left" w:leader="underscore" w:pos="6465"/>
          <w:tab w:val="right" w:leader="underscore" w:pos="9777"/>
        </w:tabs>
        <w:spacing w:line="302" w:lineRule="auto"/>
        <w:rPr>
          <w:rFonts w:eastAsia="PMingLiU"/>
          <w:lang w:eastAsia="zh-CN"/>
        </w:rPr>
      </w:pPr>
    </w:p>
    <w:p w14:paraId="6BCD8FAD" w14:textId="480DDB67" w:rsidR="00702776" w:rsidRDefault="00702776" w:rsidP="006C4C0E">
      <w:pPr>
        <w:tabs>
          <w:tab w:val="left" w:leader="underscore" w:pos="6465"/>
          <w:tab w:val="right" w:leader="underscore" w:pos="9777"/>
        </w:tabs>
        <w:spacing w:line="302" w:lineRule="auto"/>
        <w:rPr>
          <w:rFonts w:eastAsia="PMingLiU"/>
          <w:lang w:eastAsia="zh-CN"/>
        </w:rPr>
      </w:pPr>
    </w:p>
    <w:p w14:paraId="56A6EC7D" w14:textId="5CCB4ABB" w:rsidR="00702776" w:rsidRDefault="00702776" w:rsidP="006C4C0E">
      <w:pPr>
        <w:tabs>
          <w:tab w:val="left" w:leader="underscore" w:pos="6465"/>
          <w:tab w:val="right" w:leader="underscore" w:pos="9777"/>
        </w:tabs>
        <w:spacing w:line="302" w:lineRule="auto"/>
        <w:rPr>
          <w:rFonts w:eastAsia="PMingLiU"/>
          <w:lang w:eastAsia="zh-CN"/>
        </w:rPr>
      </w:pPr>
    </w:p>
    <w:p w14:paraId="7DFEC12B" w14:textId="77777777" w:rsidR="00702776" w:rsidRPr="00FF430B" w:rsidRDefault="00702776"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F81DFC">
          <w:footerReference w:type="first" r:id="rId18"/>
          <w:pgSz w:w="11906" w:h="16838" w:code="9"/>
          <w:pgMar w:top="426" w:right="566"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233854" w:rsidRDefault="00460653" w:rsidP="00385C85">
            <w:pPr>
              <w:pStyle w:val="af2"/>
              <w:tabs>
                <w:tab w:val="left" w:pos="567"/>
                <w:tab w:val="right" w:pos="9531"/>
              </w:tabs>
              <w:ind w:firstLine="0"/>
              <w:rPr>
                <w:lang w:val="en-US"/>
              </w:rPr>
            </w:pPr>
            <w:r w:rsidRPr="00233854">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233854" w:rsidRDefault="00460653" w:rsidP="00385C85">
            <w:pPr>
              <w:pStyle w:val="cn"/>
              <w:tabs>
                <w:tab w:val="left" w:pos="567"/>
              </w:tabs>
              <w:jc w:val="both"/>
              <w:rPr>
                <w:sz w:val="20"/>
                <w:szCs w:val="20"/>
                <w:lang w:val="en-US"/>
              </w:rPr>
            </w:pPr>
            <w:r w:rsidRPr="00233854">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233854" w:rsidRDefault="009157BF" w:rsidP="00385C85">
            <w:pPr>
              <w:pStyle w:val="af2"/>
              <w:tabs>
                <w:tab w:val="left" w:pos="567"/>
                <w:tab w:val="right" w:pos="9531"/>
              </w:tabs>
              <w:ind w:firstLine="0"/>
              <w:rPr>
                <w:lang w:val="en-US"/>
              </w:rPr>
            </w:pPr>
            <w:r w:rsidRPr="00233854">
              <w:rPr>
                <w:lang w:val="en-US"/>
              </w:rPr>
              <w:t>IDNO</w:t>
            </w:r>
            <w:r w:rsidR="00460653" w:rsidRPr="00233854">
              <w:rPr>
                <w:lang w:val="en-US"/>
              </w:rPr>
              <w:t xml:space="preserve"> ___</w:t>
            </w:r>
            <w:r w:rsidR="00B51B6E" w:rsidRPr="00233854">
              <w:rPr>
                <w:lang w:val="en-US"/>
              </w:rPr>
              <w:t xml:space="preserve">_____________ reprezentat prin </w:t>
            </w:r>
            <w:r w:rsidR="00460653" w:rsidRPr="00233854">
              <w:rPr>
                <w:lang w:val="en-US"/>
              </w:rPr>
              <w:t>________________________________________</w:t>
            </w:r>
            <w:r w:rsidR="007B392A" w:rsidRPr="00233854">
              <w:rPr>
                <w:lang w:val="en-US"/>
              </w:rPr>
              <w:t>_____________________</w:t>
            </w:r>
            <w:r w:rsidR="00385C85" w:rsidRPr="00233854">
              <w:rPr>
                <w:lang w:val="en-US"/>
              </w:rPr>
              <w:t>____</w:t>
            </w:r>
            <w:r w:rsidR="007B392A" w:rsidRPr="00233854">
              <w:rPr>
                <w:lang w:val="en-US"/>
              </w:rPr>
              <w:t>_____________</w:t>
            </w:r>
            <w:r w:rsidR="00460653" w:rsidRPr="00233854">
              <w:rPr>
                <w:lang w:val="en-US"/>
              </w:rPr>
              <w:t xml:space="preserve">,    </w:t>
            </w:r>
          </w:p>
          <w:p w14:paraId="6706F85E" w14:textId="52A3474F" w:rsidR="00460653" w:rsidRPr="00233854" w:rsidRDefault="005D4B79" w:rsidP="00385C85">
            <w:pPr>
              <w:pStyle w:val="af2"/>
              <w:tabs>
                <w:tab w:val="left" w:pos="567"/>
              </w:tabs>
              <w:ind w:firstLine="0"/>
              <w:rPr>
                <w:sz w:val="20"/>
                <w:szCs w:val="20"/>
                <w:lang w:val="en-US"/>
              </w:rPr>
            </w:pPr>
            <w:r w:rsidRPr="00233854">
              <w:rPr>
                <w:sz w:val="20"/>
                <w:szCs w:val="20"/>
                <w:lang w:val="en-US"/>
              </w:rPr>
              <w:t xml:space="preserve">                                                   </w:t>
            </w:r>
            <w:r w:rsidR="00460653" w:rsidRPr="00233854">
              <w:rPr>
                <w:sz w:val="20"/>
                <w:szCs w:val="20"/>
                <w:lang w:val="en-US"/>
              </w:rPr>
              <w:t xml:space="preserve"> (numele, prenumele şi</w:t>
            </w:r>
            <w:r w:rsidR="00DF4DCF" w:rsidRPr="00233854">
              <w:rPr>
                <w:sz w:val="20"/>
                <w:szCs w:val="20"/>
                <w:lang w:val="en-US"/>
              </w:rPr>
              <w:t xml:space="preserve"> </w:t>
            </w:r>
            <w:r w:rsidR="00460653" w:rsidRPr="0023385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233854" w:rsidRDefault="00460653" w:rsidP="00385C85">
            <w:pPr>
              <w:pStyle w:val="af2"/>
              <w:tabs>
                <w:tab w:val="left" w:pos="567"/>
              </w:tabs>
              <w:ind w:firstLine="0"/>
              <w:rPr>
                <w:sz w:val="20"/>
                <w:szCs w:val="20"/>
                <w:lang w:val="en-US"/>
              </w:rPr>
            </w:pPr>
            <w:r w:rsidRPr="00233854">
              <w:rPr>
                <w:lang w:val="en-US"/>
              </w:rPr>
              <w:t>telefon: ______________, fax: _____________,</w:t>
            </w:r>
            <w:r w:rsidR="00DF4DCF" w:rsidRPr="00233854">
              <w:rPr>
                <w:lang w:val="en-US"/>
              </w:rPr>
              <w:t xml:space="preserve"> </w:t>
            </w:r>
            <w:r w:rsidR="009157BF" w:rsidRPr="00233854">
              <w:rPr>
                <w:lang w:val="en-US"/>
              </w:rPr>
              <w:t>IDNO</w:t>
            </w:r>
            <w:r w:rsidRPr="00233854">
              <w:rPr>
                <w:lang w:val="en-US"/>
              </w:rPr>
              <w:t xml:space="preserve">________________ autorizat pentru activitatea în construcţii: autorizaţia nr. _______ </w:t>
            </w:r>
            <w:r w:rsidR="0016369C" w:rsidRPr="00233854">
              <w:rPr>
                <w:lang w:val="en-US"/>
              </w:rPr>
              <w:t>din „</w:t>
            </w:r>
            <w:r w:rsidRPr="00233854">
              <w:rPr>
                <w:lang w:val="en-US"/>
              </w:rPr>
              <w:t>__”______________20__, eliberată de __________________,pe un termen de ____</w:t>
            </w:r>
            <w:r w:rsidR="0016369C" w:rsidRPr="00233854">
              <w:rPr>
                <w:lang w:val="en-US"/>
              </w:rPr>
              <w:t xml:space="preserve"> ani, pentru genurile de </w:t>
            </w:r>
            <w:r w:rsidRPr="00233854">
              <w:rPr>
                <w:lang w:val="en-US"/>
              </w:rPr>
              <w:t>activitate___________________________________,</w:t>
            </w:r>
            <w:r w:rsidR="00CD0EA7" w:rsidRPr="00233854">
              <w:rPr>
                <w:lang w:val="en-US"/>
              </w:rPr>
              <w:t xml:space="preserve"> reprezentat prin </w:t>
            </w:r>
            <w:r w:rsidRPr="00233854">
              <w:rPr>
                <w:lang w:val="en-US"/>
              </w:rPr>
              <w:t>__________________</w:t>
            </w:r>
            <w:r w:rsidR="00CD0EA7" w:rsidRPr="00233854">
              <w:rPr>
                <w:lang w:val="en-US"/>
              </w:rPr>
              <w:t>__________________</w:t>
            </w:r>
            <w:r w:rsidRPr="00233854">
              <w:rPr>
                <w:lang w:val="en-US"/>
              </w:rPr>
              <w:t>_, în calitate</w:t>
            </w:r>
            <w:r w:rsidR="00CD0EA7" w:rsidRPr="00233854">
              <w:rPr>
                <w:lang w:val="en-US"/>
              </w:rPr>
              <w:t xml:space="preserve"> de Antreprenor, pe de altă parte.</w:t>
            </w:r>
          </w:p>
          <w:p w14:paraId="43F2E82E" w14:textId="77777777" w:rsidR="001A5517" w:rsidRPr="00233854" w:rsidRDefault="00460653" w:rsidP="00385C85">
            <w:pPr>
              <w:pStyle w:val="af2"/>
              <w:tabs>
                <w:tab w:val="left" w:pos="567"/>
              </w:tabs>
              <w:ind w:firstLine="0"/>
              <w:rPr>
                <w:sz w:val="20"/>
                <w:szCs w:val="20"/>
                <w:lang w:val="en-US"/>
              </w:rPr>
            </w:pPr>
            <w:r w:rsidRPr="00233854">
              <w:rPr>
                <w:sz w:val="20"/>
                <w:szCs w:val="20"/>
                <w:lang w:val="en-US"/>
              </w:rPr>
              <w:t xml:space="preserve"> (numele şi</w:t>
            </w:r>
            <w:r w:rsidR="005D4B79" w:rsidRPr="00233854">
              <w:rPr>
                <w:sz w:val="20"/>
                <w:szCs w:val="20"/>
                <w:lang w:val="en-US"/>
              </w:rPr>
              <w:t xml:space="preserve"> </w:t>
            </w:r>
            <w:r w:rsidRPr="00233854">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6B41AA11" w:rsidR="00460653" w:rsidRPr="00FF430B" w:rsidRDefault="00A156C0" w:rsidP="00F81DFC">
            <w:pPr>
              <w:spacing w:line="276" w:lineRule="auto"/>
              <w:contextualSpacing/>
              <w:jc w:val="both"/>
            </w:pPr>
            <w:r w:rsidRPr="00FF430B">
              <w:t xml:space="preserve">1.1. </w:t>
            </w:r>
            <w:r w:rsidR="00460653" w:rsidRPr="00FF430B">
              <w:t xml:space="preserve">Antreprenorul se obligă să execute </w:t>
            </w:r>
            <w:r w:rsidR="00F81DFC" w:rsidRPr="00F81DFC">
              <w:rPr>
                <w:i/>
                <w:u w:val="single"/>
              </w:rPr>
              <w:t>Lucrări de reparație a drumului central din s. Horești (L261 G60-Taxobeni,</w:t>
            </w:r>
            <w:r w:rsidR="00F81DFC">
              <w:rPr>
                <w:i/>
                <w:u w:val="single"/>
              </w:rPr>
              <w:t xml:space="preserve"> </w:t>
            </w:r>
            <w:r w:rsidR="00F81DFC" w:rsidRPr="00F81DFC">
              <w:rPr>
                <w:i/>
                <w:u w:val="single"/>
              </w:rPr>
              <w:t xml:space="preserve">tronsonul km 2+00+2+760)      </w:t>
            </w:r>
            <w:r w:rsidR="009934A0" w:rsidRPr="009934A0">
              <w:rPr>
                <w:i/>
                <w:u w:val="single"/>
              </w:rPr>
              <w:t xml:space="preserve"> </w:t>
            </w:r>
            <w:r w:rsidR="009F0FE8" w:rsidRPr="009934A0">
              <w:rPr>
                <w:i/>
                <w:u w:val="single"/>
              </w:rPr>
              <w:t>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2.1. </w:t>
            </w:r>
            <w:r w:rsidR="00460653" w:rsidRPr="00233854">
              <w:rPr>
                <w:lang w:val="en-US"/>
              </w:rPr>
              <w:t xml:space="preserve">Durata de execuţie a lucrărilor contractate este de </w:t>
            </w:r>
            <w:r w:rsidR="009F0FE8" w:rsidRPr="00233854">
              <w:rPr>
                <w:lang w:val="en-US"/>
              </w:rPr>
              <w:t>_________ luni</w:t>
            </w:r>
            <w:r w:rsidR="005D4B79" w:rsidRPr="00233854">
              <w:rPr>
                <w:lang w:val="en-US"/>
              </w:rPr>
              <w:t xml:space="preserve"> </w:t>
            </w:r>
            <w:r w:rsidR="00EB65F6" w:rsidRPr="00233854">
              <w:rPr>
                <w:lang w:val="en-US"/>
              </w:rPr>
              <w:t>și zile___</w:t>
            </w:r>
            <w:r w:rsidR="00460653" w:rsidRPr="00233854">
              <w:rPr>
                <w:lang w:val="en-US"/>
              </w:rPr>
              <w:t>după primirea ordinului de începere a execuţiei</w:t>
            </w:r>
            <w:r w:rsidR="005D4B79" w:rsidRPr="00233854">
              <w:rPr>
                <w:lang w:val="en-US"/>
              </w:rPr>
              <w:t xml:space="preserve"> </w:t>
            </w:r>
            <w:r w:rsidR="00460653" w:rsidRPr="00233854">
              <w:rPr>
                <w:lang w:val="en-US"/>
              </w:rPr>
              <w:t>şi asigurării lucrului ritmic de către beneficiar</w:t>
            </w:r>
            <w:r w:rsidR="005D4B79" w:rsidRPr="00233854">
              <w:rPr>
                <w:lang w:val="en-US"/>
              </w:rPr>
              <w:t>-</w:t>
            </w:r>
            <w:r w:rsidR="00460653" w:rsidRPr="00233854">
              <w:rPr>
                <w:lang w:val="en-US"/>
              </w:rPr>
              <w:t>ordonatorul de credite.</w:t>
            </w:r>
          </w:p>
          <w:p w14:paraId="0D18755A" w14:textId="77777777" w:rsidR="00460653" w:rsidRPr="00233854" w:rsidRDefault="00A156C0" w:rsidP="00196AB4">
            <w:pPr>
              <w:pStyle w:val="af2"/>
              <w:tabs>
                <w:tab w:val="left" w:pos="567"/>
              </w:tabs>
              <w:spacing w:line="276" w:lineRule="auto"/>
              <w:ind w:firstLine="0"/>
              <w:rPr>
                <w:lang w:val="en-US"/>
              </w:rPr>
            </w:pPr>
            <w:r w:rsidRPr="00233854">
              <w:rPr>
                <w:lang w:val="en-US"/>
              </w:rPr>
              <w:lastRenderedPageBreak/>
              <w:t xml:space="preserve">2.2. </w:t>
            </w:r>
            <w:r w:rsidR="00460653" w:rsidRPr="00233854">
              <w:rPr>
                <w:lang w:val="en-US"/>
              </w:rPr>
              <w:t xml:space="preserve">Graficul de execuţie a lucrărilor se va efectua conform specificaţiei din anexa </w:t>
            </w:r>
            <w:r w:rsidR="009157BF" w:rsidRPr="00233854">
              <w:rPr>
                <w:lang w:val="en-US"/>
              </w:rPr>
              <w:t xml:space="preserve">la </w:t>
            </w:r>
            <w:r w:rsidR="00460653" w:rsidRPr="00233854">
              <w:rPr>
                <w:lang w:val="en-US"/>
              </w:rPr>
              <w:t xml:space="preserve">prezentul contract. </w:t>
            </w:r>
          </w:p>
          <w:p w14:paraId="7E5AA4F4"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2.3. </w:t>
            </w:r>
            <w:r w:rsidR="00460653" w:rsidRPr="00233854">
              <w:rPr>
                <w:lang w:val="en-US"/>
              </w:rPr>
              <w:t xml:space="preserve">Perioada de execuţie poate fi prelungită </w:t>
            </w:r>
            <w:r w:rsidR="00EB65F6" w:rsidRPr="00233854">
              <w:rPr>
                <w:lang w:val="en-US"/>
              </w:rPr>
              <w:t xml:space="preserve">sau suspendată </w:t>
            </w:r>
            <w:r w:rsidR="00460653" w:rsidRPr="00233854">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2.4. </w:t>
            </w:r>
            <w:r w:rsidR="00460653" w:rsidRPr="0023385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2.5. </w:t>
            </w:r>
            <w:r w:rsidR="00460653" w:rsidRPr="00233854">
              <w:rPr>
                <w:lang w:val="en-US"/>
              </w:rPr>
              <w:t xml:space="preserve">La terminarea lucrărilor, Antreprenorul </w:t>
            </w:r>
            <w:r w:rsidR="00183D79" w:rsidRPr="00233854">
              <w:rPr>
                <w:lang w:val="en-US"/>
              </w:rPr>
              <w:t>va notifica Beneficiarul că su</w:t>
            </w:r>
            <w:r w:rsidR="00460653" w:rsidRPr="0023385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233854" w:rsidRDefault="00E503F9" w:rsidP="00196AB4">
            <w:pPr>
              <w:pStyle w:val="af2"/>
              <w:tabs>
                <w:tab w:val="left" w:pos="321"/>
              </w:tabs>
              <w:spacing w:line="276" w:lineRule="auto"/>
              <w:ind w:firstLine="0"/>
              <w:rPr>
                <w:lang w:val="en-US"/>
              </w:rPr>
            </w:pPr>
            <w:r w:rsidRPr="00233854">
              <w:rPr>
                <w:lang w:val="en-US"/>
              </w:rPr>
              <w:t>3.2</w:t>
            </w:r>
            <w:r w:rsidR="00A156C0" w:rsidRPr="00233854">
              <w:rPr>
                <w:lang w:val="en-US"/>
              </w:rPr>
              <w:t>.</w:t>
            </w:r>
            <w:r w:rsidR="00460653" w:rsidRPr="00233854">
              <w:rPr>
                <w:lang w:val="en-US"/>
              </w:rPr>
              <w:t xml:space="preserve">Achitările vor fi efectuate prin transfer în baza facturilor fiscale, după primirea proceselor </w:t>
            </w:r>
            <w:r w:rsidR="00A156C0" w:rsidRPr="00233854">
              <w:rPr>
                <w:lang w:val="en-US"/>
              </w:rPr>
              <w:t>–</w:t>
            </w:r>
            <w:r w:rsidR="00460653" w:rsidRPr="00233854">
              <w:rPr>
                <w:lang w:val="en-US"/>
              </w:rPr>
              <w:t xml:space="preserve"> verbale de recepţie a lucrărilor executate, semnate şi</w:t>
            </w:r>
            <w:r w:rsidR="00995AF6" w:rsidRPr="00233854">
              <w:rPr>
                <w:lang w:val="en-US"/>
              </w:rPr>
              <w:t xml:space="preserve"> acceptate de către Beneficiar.</w:t>
            </w:r>
          </w:p>
          <w:p w14:paraId="4312716F" w14:textId="77777777" w:rsidR="00A946E0" w:rsidRPr="00233854" w:rsidRDefault="00A156C0" w:rsidP="00196AB4">
            <w:pPr>
              <w:pStyle w:val="af2"/>
              <w:tabs>
                <w:tab w:val="left" w:pos="37"/>
              </w:tabs>
              <w:spacing w:line="276" w:lineRule="auto"/>
              <w:ind w:firstLine="0"/>
              <w:rPr>
                <w:lang w:val="en-US"/>
              </w:rPr>
            </w:pPr>
            <w:r w:rsidRPr="00233854">
              <w:rPr>
                <w:lang w:val="en-US"/>
              </w:rPr>
              <w:t xml:space="preserve">3.3. </w:t>
            </w:r>
            <w:r w:rsidR="00460653" w:rsidRPr="00233854">
              <w:rPr>
                <w:lang w:val="en-US"/>
              </w:rPr>
              <w:t>Beneficiarul va verifica procesele</w:t>
            </w:r>
            <w:r w:rsidR="009E719D" w:rsidRPr="00233854">
              <w:rPr>
                <w:lang w:val="en-US"/>
              </w:rPr>
              <w:t>-</w:t>
            </w:r>
            <w:r w:rsidR="00460653" w:rsidRPr="00233854">
              <w:rPr>
                <w:lang w:val="en-US"/>
              </w:rPr>
              <w:t xml:space="preserve">verbale de recepție a lucrărilor executate în termen de </w:t>
            </w:r>
            <w:r w:rsidR="00684D44" w:rsidRPr="00233854">
              <w:rPr>
                <w:lang w:val="en-US"/>
              </w:rPr>
              <w:t>…..</w:t>
            </w:r>
            <w:r w:rsidR="00460653" w:rsidRPr="00233854">
              <w:rPr>
                <w:lang w:val="en-US"/>
              </w:rPr>
              <w:t xml:space="preserve"> zile calendaristice de la primirea acestora de la Antreprenor.</w:t>
            </w:r>
          </w:p>
          <w:p w14:paraId="3596857E" w14:textId="77777777" w:rsidR="00A946E0" w:rsidRPr="00233854" w:rsidRDefault="00316769" w:rsidP="00196AB4">
            <w:pPr>
              <w:pStyle w:val="af2"/>
              <w:tabs>
                <w:tab w:val="left" w:pos="37"/>
              </w:tabs>
              <w:spacing w:line="276" w:lineRule="auto"/>
              <w:ind w:firstLine="0"/>
              <w:rPr>
                <w:lang w:val="en-US"/>
              </w:rPr>
            </w:pPr>
            <w:r w:rsidRPr="00233854">
              <w:rPr>
                <w:lang w:val="en-US"/>
              </w:rPr>
              <w:t>3.4</w:t>
            </w:r>
            <w:r w:rsidR="00A156C0" w:rsidRPr="00233854">
              <w:rPr>
                <w:lang w:val="en-US"/>
              </w:rPr>
              <w:t xml:space="preserve">. </w:t>
            </w:r>
            <w:r w:rsidR="00460653" w:rsidRPr="0023385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33854">
              <w:rPr>
                <w:lang w:val="en-US"/>
              </w:rPr>
              <w:t>u su</w:t>
            </w:r>
            <w:r w:rsidR="00460653" w:rsidRPr="00233854">
              <w:rPr>
                <w:lang w:val="en-US"/>
              </w:rPr>
              <w:t xml:space="preserve">nt în litigiu va fi plătită imediat. </w:t>
            </w:r>
          </w:p>
          <w:p w14:paraId="6A8C0844" w14:textId="77777777" w:rsidR="00E503F9" w:rsidRPr="00233854" w:rsidRDefault="00316769" w:rsidP="00196AB4">
            <w:pPr>
              <w:pStyle w:val="af2"/>
              <w:tabs>
                <w:tab w:val="left" w:pos="37"/>
              </w:tabs>
              <w:spacing w:line="276" w:lineRule="auto"/>
              <w:ind w:firstLine="0"/>
              <w:rPr>
                <w:lang w:val="en-US"/>
              </w:rPr>
            </w:pPr>
            <w:r w:rsidRPr="00233854">
              <w:rPr>
                <w:lang w:val="en-US"/>
              </w:rPr>
              <w:t>3.5</w:t>
            </w:r>
            <w:r w:rsidR="00A156C0" w:rsidRPr="00233854">
              <w:rPr>
                <w:lang w:val="en-US"/>
              </w:rPr>
              <w:t>.</w:t>
            </w:r>
            <w:r w:rsidR="00460653" w:rsidRPr="00233854">
              <w:rPr>
                <w:lang w:val="en-US"/>
              </w:rPr>
              <w:t xml:space="preserve">Lucrările nu </w:t>
            </w:r>
            <w:r w:rsidR="00183D79" w:rsidRPr="00233854">
              <w:rPr>
                <w:lang w:val="en-US"/>
              </w:rPr>
              <w:t>vor fi considerate finalizate pâ</w:t>
            </w:r>
            <w:r w:rsidR="00460653" w:rsidRPr="00233854">
              <w:rPr>
                <w:lang w:val="en-US"/>
              </w:rPr>
              <w:t>nă</w:t>
            </w:r>
            <w:r w:rsidR="00183D79" w:rsidRPr="00233854">
              <w:rPr>
                <w:lang w:val="en-US"/>
              </w:rPr>
              <w:t xml:space="preserve"> câ</w:t>
            </w:r>
            <w:r w:rsidR="00460653" w:rsidRPr="00233854">
              <w:rPr>
                <w:lang w:val="en-US"/>
              </w:rPr>
              <w:t xml:space="preserve">nd procesul-verbal de recepţie la terminarea lucrărilor  nu va fi semnat de comisia de recepţie, care confirmă că lucrările au fost executate </w:t>
            </w:r>
            <w:r w:rsidR="00A946E0" w:rsidRPr="00233854">
              <w:rPr>
                <w:lang w:val="en-US"/>
              </w:rPr>
              <w:t>conform contractului.</w:t>
            </w:r>
          </w:p>
          <w:p w14:paraId="1925FC36" w14:textId="77777777" w:rsidR="00267805" w:rsidRPr="00233854" w:rsidRDefault="00316769" w:rsidP="00A101F6">
            <w:pPr>
              <w:pStyle w:val="af2"/>
              <w:tabs>
                <w:tab w:val="left" w:pos="37"/>
              </w:tabs>
              <w:spacing w:line="276" w:lineRule="auto"/>
              <w:ind w:firstLine="0"/>
              <w:rPr>
                <w:lang w:val="en-US"/>
              </w:rPr>
            </w:pPr>
            <w:r w:rsidRPr="00233854">
              <w:rPr>
                <w:lang w:val="en-US"/>
              </w:rPr>
              <w:t>3.6</w:t>
            </w:r>
            <w:r w:rsidR="00A227F2" w:rsidRPr="00233854">
              <w:rPr>
                <w:lang w:val="en-US"/>
              </w:rPr>
              <w:t xml:space="preserve">.Garanţia de bună execuţie se va restitui Antreprenorului în baza notificării Beneficiarului către </w:t>
            </w:r>
            <w:r w:rsidR="00A227F2" w:rsidRPr="00233854">
              <w:rPr>
                <w:lang w:val="en-US"/>
              </w:rPr>
              <w:lastRenderedPageBreak/>
              <w:t>agentul bancar. Notificarea se va face după semnarea procesului-verbal de recepţie la terminarea lucrărilor în cel mult 15 zile.</w:t>
            </w:r>
            <w:r w:rsidR="005D4B79" w:rsidRPr="00233854">
              <w:rPr>
                <w:lang w:val="en-US"/>
              </w:rPr>
              <w:t xml:space="preserve"> </w:t>
            </w:r>
            <w:r w:rsidR="00EB65F6" w:rsidRPr="00233854">
              <w:rPr>
                <w:lang w:val="en-US"/>
              </w:rPr>
              <w:t>În cazul recepţiei cu obiecţii,</w:t>
            </w:r>
            <w:r w:rsidR="005D4B79" w:rsidRPr="00233854">
              <w:rPr>
                <w:lang w:val="en-US"/>
              </w:rPr>
              <w:t xml:space="preserve"> </w:t>
            </w:r>
            <w:r w:rsidR="00EB65F6" w:rsidRPr="00233854">
              <w:rPr>
                <w:lang w:val="en-US"/>
              </w:rPr>
              <w:t>garanţia se va restitui în cel mult 15 zile după înlăturarea acestora.</w:t>
            </w:r>
          </w:p>
          <w:p w14:paraId="61495F7C" w14:textId="77777777" w:rsidR="00A156C0" w:rsidRPr="0023385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233854" w:rsidRDefault="00A101F6" w:rsidP="00371806">
            <w:pPr>
              <w:pStyle w:val="af2"/>
              <w:tabs>
                <w:tab w:val="left" w:pos="567"/>
              </w:tabs>
              <w:spacing w:line="276" w:lineRule="auto"/>
              <w:ind w:firstLine="0"/>
              <w:rPr>
                <w:lang w:val="en-US"/>
              </w:rPr>
            </w:pPr>
            <w:r w:rsidRPr="00233854">
              <w:rPr>
                <w:lang w:val="en-US"/>
              </w:rPr>
              <w:t xml:space="preserve">4.3. </w:t>
            </w:r>
            <w:r w:rsidR="00D7570D" w:rsidRPr="0023385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4.4. </w:t>
            </w:r>
            <w:r w:rsidR="00460653" w:rsidRPr="0023385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233854" w:rsidRDefault="00A101F6" w:rsidP="00196AB4">
            <w:pPr>
              <w:pStyle w:val="af2"/>
              <w:tabs>
                <w:tab w:val="left" w:pos="567"/>
              </w:tabs>
              <w:spacing w:line="276" w:lineRule="auto"/>
              <w:ind w:firstLine="0"/>
              <w:rPr>
                <w:lang w:val="en-US"/>
              </w:rPr>
            </w:pPr>
            <w:r w:rsidRPr="00233854">
              <w:rPr>
                <w:lang w:val="en-US"/>
              </w:rPr>
              <w:t xml:space="preserve">4.5. </w:t>
            </w:r>
            <w:r w:rsidR="00460653" w:rsidRPr="00233854">
              <w:rPr>
                <w:lang w:val="en-US"/>
              </w:rPr>
              <w:t>Desenele, calculele, verificările calculelor, caietele de măsurări (ataşamentele) şi alte documente, pe care Beneficiarul sau Antreprenorul trebuie să le întocmească şi</w:t>
            </w:r>
            <w:r w:rsidR="005D4B79" w:rsidRPr="00233854">
              <w:rPr>
                <w:lang w:val="en-US"/>
              </w:rPr>
              <w:t xml:space="preserve"> </w:t>
            </w:r>
            <w:r w:rsidR="00460653" w:rsidRPr="00233854">
              <w:rPr>
                <w:lang w:val="en-US"/>
              </w:rPr>
              <w:t>s</w:t>
            </w:r>
            <w:r w:rsidR="00183D79" w:rsidRPr="00233854">
              <w:rPr>
                <w:lang w:val="en-US"/>
              </w:rPr>
              <w:t>u</w:t>
            </w:r>
            <w:r w:rsidR="00460653" w:rsidRPr="00233854">
              <w:rPr>
                <w:lang w:val="en-US"/>
              </w:rPr>
              <w:t xml:space="preserve">nt cerute de subantreprenorul proiectant, vor fi puse la dispoziţia acestuia de către Antreprenor. </w:t>
            </w:r>
          </w:p>
          <w:p w14:paraId="56A353E0"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4.6. </w:t>
            </w:r>
            <w:r w:rsidR="00460653" w:rsidRPr="00233854">
              <w:rPr>
                <w:lang w:val="en-US"/>
              </w:rPr>
              <w:t>Oferta adjudecată face parte integrantă din contract. Ea trebuie să fie corectă şi completă. Preţurile stabilite vor acoperi toate obligaţiunile din contract şi toate operaţiunile pentru terminarea şi</w:t>
            </w:r>
            <w:r w:rsidR="005D4B79" w:rsidRPr="00233854">
              <w:rPr>
                <w:lang w:val="en-US"/>
              </w:rPr>
              <w:t xml:space="preserve"> </w:t>
            </w:r>
            <w:r w:rsidR="00460653" w:rsidRPr="00233854">
              <w:rPr>
                <w:lang w:val="en-US"/>
              </w:rPr>
              <w:t xml:space="preserve">întreţinerea corespunzătoare a lucrărilor. </w:t>
            </w:r>
          </w:p>
          <w:p w14:paraId="52D590A4"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4.7. </w:t>
            </w:r>
            <w:r w:rsidR="00460653" w:rsidRPr="00233854">
              <w:rPr>
                <w:lang w:val="en-US"/>
              </w:rPr>
              <w:t>Dacă Beneficiarul nu emite în timp util dispoziţii suplimentare care să conţină</w:t>
            </w:r>
            <w:r w:rsidR="005D4B79" w:rsidRPr="00233854">
              <w:rPr>
                <w:lang w:val="en-US"/>
              </w:rPr>
              <w:t xml:space="preserve"> </w:t>
            </w:r>
            <w:r w:rsidR="00460653" w:rsidRPr="00233854">
              <w:rPr>
                <w:lang w:val="en-US"/>
              </w:rPr>
              <w:t>instrucţiuni sau aprobări, ordine, directive, sau detalii, Antreprenorul va notifica Beneficiarul prin scrisori, de c</w:t>
            </w:r>
            <w:r w:rsidR="00183D79" w:rsidRPr="00233854">
              <w:rPr>
                <w:lang w:val="en-US"/>
              </w:rPr>
              <w:t>â</w:t>
            </w:r>
            <w:r w:rsidR="00460653" w:rsidRPr="00233854">
              <w:rPr>
                <w:lang w:val="en-US"/>
              </w:rPr>
              <w:t>te ori este posibil, că acestea pot să provoace înt</w:t>
            </w:r>
            <w:r w:rsidR="00183D79" w:rsidRPr="00233854">
              <w:rPr>
                <w:lang w:val="en-US"/>
              </w:rPr>
              <w:t>â</w:t>
            </w:r>
            <w:r w:rsidR="00460653" w:rsidRPr="0023385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4.8. </w:t>
            </w:r>
            <w:r w:rsidR="00460653" w:rsidRPr="0023385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4.9. </w:t>
            </w:r>
            <w:r w:rsidR="00460653" w:rsidRPr="0023385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233854">
              <w:rPr>
                <w:lang w:val="en-US"/>
              </w:rPr>
              <w:t xml:space="preserve"> </w:t>
            </w:r>
            <w:r w:rsidR="00460653" w:rsidRPr="00233854">
              <w:rPr>
                <w:lang w:val="en-US"/>
              </w:rPr>
              <w:t xml:space="preserve">şi pentru procedeele de execuţie utilizate. </w:t>
            </w:r>
          </w:p>
          <w:p w14:paraId="20A67A6B" w14:textId="77777777" w:rsidR="00460653" w:rsidRPr="00233854" w:rsidRDefault="00A156C0" w:rsidP="00196AB4">
            <w:pPr>
              <w:pStyle w:val="af2"/>
              <w:tabs>
                <w:tab w:val="left" w:pos="567"/>
              </w:tabs>
              <w:spacing w:line="276" w:lineRule="auto"/>
              <w:ind w:firstLine="0"/>
              <w:rPr>
                <w:lang w:val="en-US"/>
              </w:rPr>
            </w:pPr>
            <w:r w:rsidRPr="00233854">
              <w:rPr>
                <w:lang w:val="en-US"/>
              </w:rPr>
              <w:t xml:space="preserve">4.10. </w:t>
            </w:r>
            <w:r w:rsidR="00460653" w:rsidRPr="00233854">
              <w:rPr>
                <w:lang w:val="en-US"/>
              </w:rPr>
              <w:t xml:space="preserve">Antreprenorul, prin </w:t>
            </w:r>
            <w:r w:rsidR="002F6A1E" w:rsidRPr="00233854">
              <w:rPr>
                <w:lang w:val="en-US"/>
              </w:rPr>
              <w:t xml:space="preserve">atribuirea </w:t>
            </w:r>
            <w:r w:rsidR="00460653" w:rsidRPr="00233854">
              <w:rPr>
                <w:lang w:val="en-US"/>
              </w:rPr>
              <w:t>ofertei în favoarea sa, se angajează să</w:t>
            </w:r>
            <w:r w:rsidR="00BC46B3" w:rsidRPr="00233854">
              <w:rPr>
                <w:lang w:val="en-US"/>
              </w:rPr>
              <w:t xml:space="preserve"> prezinte</w:t>
            </w:r>
            <w:r w:rsidR="005D4B79" w:rsidRPr="00233854">
              <w:rPr>
                <w:lang w:val="en-US"/>
              </w:rPr>
              <w:t xml:space="preserve"> </w:t>
            </w:r>
            <w:r w:rsidR="00EA64B0" w:rsidRPr="00233854">
              <w:rPr>
                <w:lang w:val="en-US"/>
              </w:rPr>
              <w:t>garanţia de bună execuţie a contractului, în cuantum de __% din valoarea contractului atribuit.</w:t>
            </w:r>
          </w:p>
          <w:p w14:paraId="2DB323DA" w14:textId="77777777" w:rsidR="00267805" w:rsidRPr="00233854" w:rsidRDefault="00A156C0" w:rsidP="00684D44">
            <w:pPr>
              <w:pStyle w:val="af2"/>
              <w:tabs>
                <w:tab w:val="left" w:pos="567"/>
              </w:tabs>
              <w:spacing w:line="276" w:lineRule="auto"/>
              <w:ind w:firstLine="0"/>
              <w:rPr>
                <w:lang w:val="en-US"/>
              </w:rPr>
            </w:pPr>
            <w:r w:rsidRPr="00233854">
              <w:rPr>
                <w:lang w:val="en-US"/>
              </w:rPr>
              <w:t>4.11.</w:t>
            </w:r>
            <w:r w:rsidR="00A109E6" w:rsidRPr="00233854">
              <w:rPr>
                <w:lang w:val="en-US"/>
              </w:rPr>
              <w:t xml:space="preserve"> Autoritatea contractantă eliberează/restituie</w:t>
            </w:r>
            <w:r w:rsidR="005D4B79" w:rsidRPr="00233854">
              <w:rPr>
                <w:lang w:val="en-US"/>
              </w:rPr>
              <w:t xml:space="preserve"> </w:t>
            </w:r>
            <w:r w:rsidR="00A109E6" w:rsidRPr="00233854">
              <w:rPr>
                <w:lang w:val="en-US"/>
              </w:rPr>
              <w:t>g</w:t>
            </w:r>
            <w:r w:rsidR="00460653" w:rsidRPr="00233854">
              <w:rPr>
                <w:lang w:val="en-US"/>
              </w:rPr>
              <w:t>aranţia de bună execuţie Antreprenorului după semnarea procesului-verbal de recepţie finală</w:t>
            </w:r>
            <w:r w:rsidR="00A109E6" w:rsidRPr="00233854">
              <w:rPr>
                <w:lang w:val="en-US"/>
              </w:rPr>
              <w:t>/ procesului-verbal la terminarea lucrărilor</w:t>
            </w:r>
            <w:r w:rsidR="00460653" w:rsidRPr="00233854">
              <w:rPr>
                <w:lang w:val="en-US"/>
              </w:rPr>
              <w:t xml:space="preserve"> în cel mult 15 zile</w:t>
            </w:r>
            <w:r w:rsidR="00E838F8" w:rsidRPr="00233854">
              <w:rPr>
                <w:lang w:val="en-US"/>
              </w:rPr>
              <w:t>.</w:t>
            </w:r>
            <w:r w:rsidR="005D4B79" w:rsidRPr="00233854">
              <w:rPr>
                <w:lang w:val="en-US"/>
              </w:rPr>
              <w:t xml:space="preserve"> </w:t>
            </w:r>
            <w:r w:rsidR="00EB65F6" w:rsidRPr="00233854">
              <w:rPr>
                <w:lang w:val="en-US"/>
              </w:rPr>
              <w:t>În cazul recepţiei cu obiecţii,</w:t>
            </w:r>
            <w:r w:rsidR="005D4B79" w:rsidRPr="00233854">
              <w:rPr>
                <w:lang w:val="en-US"/>
              </w:rPr>
              <w:t xml:space="preserve"> </w:t>
            </w:r>
            <w:r w:rsidR="00EB65F6" w:rsidRPr="00233854">
              <w:rPr>
                <w:lang w:val="en-US"/>
              </w:rPr>
              <w:t>garanţia se va restitui în cel mult 15 zile după înlăturarea acestora.</w:t>
            </w:r>
          </w:p>
          <w:p w14:paraId="4C7338E3" w14:textId="77777777" w:rsidR="00460653" w:rsidRPr="00233854" w:rsidRDefault="00A156C0" w:rsidP="00196AB4">
            <w:pPr>
              <w:pStyle w:val="af2"/>
              <w:tabs>
                <w:tab w:val="left" w:pos="567"/>
              </w:tabs>
              <w:spacing w:line="276" w:lineRule="auto"/>
              <w:ind w:firstLine="0"/>
              <w:rPr>
                <w:lang w:val="en-US"/>
              </w:rPr>
            </w:pPr>
            <w:r w:rsidRPr="00233854">
              <w:rPr>
                <w:lang w:val="en-US"/>
              </w:rPr>
              <w:t>4.12.</w:t>
            </w:r>
            <w:r w:rsidR="00460653" w:rsidRPr="00233854">
              <w:rPr>
                <w:lang w:val="en-US"/>
              </w:rPr>
              <w:t>Antreprenorul trebuie să constituie garanţia de bună execuţie după primirea scris</w:t>
            </w:r>
            <w:r w:rsidR="00404C0D" w:rsidRPr="00233854">
              <w:rPr>
                <w:lang w:val="en-US"/>
              </w:rPr>
              <w:t>orii de acceptare, dar nu mai târ</w:t>
            </w:r>
            <w:r w:rsidR="00460653" w:rsidRPr="00233854">
              <w:rPr>
                <w:lang w:val="en-US"/>
              </w:rPr>
              <w:t>ziu de dat</w:t>
            </w:r>
            <w:r w:rsidR="00404C0D" w:rsidRPr="00233854">
              <w:rPr>
                <w:lang w:val="en-US"/>
              </w:rPr>
              <w:t>a încheierii contractului. Atât</w:t>
            </w:r>
            <w:r w:rsidR="00460653" w:rsidRPr="00233854">
              <w:rPr>
                <w:lang w:val="en-US"/>
              </w:rPr>
              <w:t xml:space="preserve"> timp c</w:t>
            </w:r>
            <w:r w:rsidR="00404C0D" w:rsidRPr="00233854">
              <w:rPr>
                <w:lang w:val="en-US"/>
              </w:rPr>
              <w:t>â</w:t>
            </w:r>
            <w:r w:rsidR="00460653" w:rsidRPr="00233854">
              <w:rPr>
                <w:lang w:val="en-US"/>
              </w:rPr>
              <w:t xml:space="preserve">t el nu şi-a îndeplinit </w:t>
            </w:r>
            <w:r w:rsidR="00460653" w:rsidRPr="00233854">
              <w:rPr>
                <w:lang w:val="en-US"/>
              </w:rPr>
              <w:lastRenderedPageBreak/>
              <w:t>această obligaţiune, Beneficiarul poate să reţină garanţia</w:t>
            </w:r>
            <w:r w:rsidR="005D4B79" w:rsidRPr="00233854">
              <w:rPr>
                <w:lang w:val="en-US"/>
              </w:rPr>
              <w:t xml:space="preserve"> </w:t>
            </w:r>
            <w:r w:rsidR="00E364D5" w:rsidRPr="00233854">
              <w:rPr>
                <w:lang w:val="en-US"/>
              </w:rPr>
              <w:t>Antreprenorului</w:t>
            </w:r>
            <w:r w:rsidR="00460653" w:rsidRPr="00233854">
              <w:rPr>
                <w:lang w:val="en-US"/>
              </w:rPr>
              <w:t xml:space="preserve"> pentru ofertă. </w:t>
            </w:r>
          </w:p>
          <w:p w14:paraId="7B5A3C5F" w14:textId="77777777" w:rsidR="00460653" w:rsidRPr="00233854" w:rsidRDefault="00A156C0" w:rsidP="00196AB4">
            <w:pPr>
              <w:pStyle w:val="af2"/>
              <w:tabs>
                <w:tab w:val="left" w:pos="567"/>
              </w:tabs>
              <w:spacing w:line="276" w:lineRule="auto"/>
              <w:ind w:firstLine="0"/>
              <w:rPr>
                <w:lang w:val="en-US"/>
              </w:rPr>
            </w:pPr>
            <w:r w:rsidRPr="00233854">
              <w:rPr>
                <w:lang w:val="en-US"/>
              </w:rPr>
              <w:t>4.1</w:t>
            </w:r>
            <w:r w:rsidR="00893327" w:rsidRPr="00233854">
              <w:rPr>
                <w:lang w:val="en-US"/>
              </w:rPr>
              <w:t>3</w:t>
            </w:r>
            <w:r w:rsidRPr="00233854">
              <w:rPr>
                <w:lang w:val="en-US"/>
              </w:rPr>
              <w:t xml:space="preserve">. </w:t>
            </w:r>
            <w:r w:rsidR="00460653" w:rsidRPr="0023385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233854" w:rsidRDefault="00A156C0" w:rsidP="00196AB4">
            <w:pPr>
              <w:pStyle w:val="af2"/>
              <w:tabs>
                <w:tab w:val="left" w:pos="567"/>
              </w:tabs>
              <w:spacing w:line="276" w:lineRule="auto"/>
              <w:ind w:firstLine="0"/>
              <w:rPr>
                <w:lang w:val="en-US"/>
              </w:rPr>
            </w:pPr>
            <w:r w:rsidRPr="00233854">
              <w:rPr>
                <w:lang w:val="en-US"/>
              </w:rPr>
              <w:t>4.1</w:t>
            </w:r>
            <w:r w:rsidR="00893327" w:rsidRPr="00233854">
              <w:rPr>
                <w:lang w:val="en-US"/>
              </w:rPr>
              <w:t>4</w:t>
            </w:r>
            <w:r w:rsidRPr="00233854">
              <w:rPr>
                <w:lang w:val="en-US"/>
              </w:rPr>
              <w:t xml:space="preserve">. </w:t>
            </w:r>
            <w:r w:rsidR="00460653" w:rsidRPr="00233854">
              <w:rPr>
                <w:lang w:val="en-US"/>
              </w:rPr>
              <w:t>La lucrările la care se fac încercări, se consideră calitatea probei îndeplinită at</w:t>
            </w:r>
            <w:r w:rsidR="00E171D4" w:rsidRPr="00233854">
              <w:rPr>
                <w:lang w:val="en-US"/>
              </w:rPr>
              <w:t>â</w:t>
            </w:r>
            <w:r w:rsidR="00460653" w:rsidRPr="00233854">
              <w:rPr>
                <w:lang w:val="en-US"/>
              </w:rPr>
              <w:t>ta timp c</w:t>
            </w:r>
            <w:r w:rsidR="00E171D4" w:rsidRPr="00233854">
              <w:rPr>
                <w:lang w:val="en-US"/>
              </w:rPr>
              <w:t>â</w:t>
            </w:r>
            <w:r w:rsidR="00460653" w:rsidRPr="00233854">
              <w:rPr>
                <w:lang w:val="en-US"/>
              </w:rPr>
              <w:t xml:space="preserve">t rezultatele se înscriu în limitele admise prin reglementările tehnice. </w:t>
            </w:r>
          </w:p>
          <w:p w14:paraId="383A4756" w14:textId="77777777" w:rsidR="00460653" w:rsidRPr="00233854" w:rsidRDefault="00A156C0" w:rsidP="00196AB4">
            <w:pPr>
              <w:pStyle w:val="af2"/>
              <w:tabs>
                <w:tab w:val="left" w:pos="567"/>
              </w:tabs>
              <w:spacing w:line="276" w:lineRule="auto"/>
              <w:ind w:firstLine="0"/>
              <w:rPr>
                <w:lang w:val="en-US"/>
              </w:rPr>
            </w:pPr>
            <w:r w:rsidRPr="00233854">
              <w:rPr>
                <w:lang w:val="en-US"/>
              </w:rPr>
              <w:t>4.</w:t>
            </w:r>
            <w:r w:rsidR="00603AB4" w:rsidRPr="0023385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233854" w:rsidRDefault="00A156C0" w:rsidP="00196AB4">
            <w:pPr>
              <w:pStyle w:val="af2"/>
              <w:tabs>
                <w:tab w:val="left" w:pos="567"/>
              </w:tabs>
              <w:spacing w:line="276" w:lineRule="auto"/>
              <w:ind w:firstLine="0"/>
              <w:rPr>
                <w:lang w:val="en-US"/>
              </w:rPr>
            </w:pPr>
            <w:r w:rsidRPr="00233854">
              <w:rPr>
                <w:lang w:val="en-US"/>
              </w:rPr>
              <w:t>4.1</w:t>
            </w:r>
            <w:r w:rsidR="00040EA0" w:rsidRPr="0023385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233854" w:rsidRDefault="00A156C0" w:rsidP="00196AB4">
            <w:pPr>
              <w:pStyle w:val="af2"/>
              <w:tabs>
                <w:tab w:val="left" w:pos="567"/>
              </w:tabs>
              <w:spacing w:line="276" w:lineRule="auto"/>
              <w:ind w:firstLine="0"/>
              <w:rPr>
                <w:lang w:val="en-US"/>
              </w:rPr>
            </w:pPr>
            <w:r w:rsidRPr="00233854">
              <w:rPr>
                <w:lang w:val="en-US"/>
              </w:rPr>
              <w:t>4.1</w:t>
            </w:r>
            <w:r w:rsidR="00893327" w:rsidRPr="00233854">
              <w:rPr>
                <w:lang w:val="en-US"/>
              </w:rPr>
              <w:t>7</w:t>
            </w:r>
            <w:r w:rsidRPr="00233854">
              <w:rPr>
                <w:lang w:val="en-US"/>
              </w:rPr>
              <w:t xml:space="preserve">. </w:t>
            </w:r>
            <w:r w:rsidR="00460653" w:rsidRPr="00233854">
              <w:rPr>
                <w:lang w:val="en-US"/>
              </w:rPr>
              <w:t>Dacă Antreprenorul consideră că dispoziţiile Beneficiarului s</w:t>
            </w:r>
            <w:r w:rsidR="00183D79" w:rsidRPr="00233854">
              <w:rPr>
                <w:lang w:val="en-US"/>
              </w:rPr>
              <w:t>u</w:t>
            </w:r>
            <w:r w:rsidR="00460653" w:rsidRPr="00233854">
              <w:rPr>
                <w:lang w:val="en-US"/>
              </w:rPr>
              <w:t xml:space="preserve">nt nejustificate sau inoportune, el poate </w:t>
            </w:r>
            <w:r w:rsidR="00E171D4" w:rsidRPr="00233854">
              <w:rPr>
                <w:lang w:val="en-US"/>
              </w:rPr>
              <w:t>înainta</w:t>
            </w:r>
            <w:r w:rsidR="005D4B79" w:rsidRPr="00233854">
              <w:rPr>
                <w:lang w:val="en-US"/>
              </w:rPr>
              <w:t xml:space="preserve"> </w:t>
            </w:r>
            <w:r w:rsidR="00460653" w:rsidRPr="00233854">
              <w:rPr>
                <w:lang w:val="en-US"/>
              </w:rPr>
              <w:t xml:space="preserve">obiecţii, dar acestea nu îl </w:t>
            </w:r>
            <w:r w:rsidR="00E171D4" w:rsidRPr="00233854">
              <w:rPr>
                <w:lang w:val="en-US"/>
              </w:rPr>
              <w:t>scutește</w:t>
            </w:r>
            <w:r w:rsidR="005D4B79" w:rsidRPr="00233854">
              <w:rPr>
                <w:lang w:val="en-US"/>
              </w:rPr>
              <w:t xml:space="preserve"> </w:t>
            </w:r>
            <w:r w:rsidR="00460653" w:rsidRPr="00233854">
              <w:rPr>
                <w:lang w:val="en-US"/>
              </w:rPr>
              <w:t xml:space="preserve">de </w:t>
            </w:r>
            <w:r w:rsidR="00E364D5" w:rsidRPr="00233854">
              <w:rPr>
                <w:lang w:val="en-US"/>
              </w:rPr>
              <w:t xml:space="preserve">obligația de </w:t>
            </w:r>
            <w:r w:rsidR="00460653" w:rsidRPr="0023385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233854" w:rsidRDefault="00A156C0" w:rsidP="00196AB4">
            <w:pPr>
              <w:pStyle w:val="af2"/>
              <w:tabs>
                <w:tab w:val="left" w:pos="567"/>
              </w:tabs>
              <w:spacing w:line="276" w:lineRule="auto"/>
              <w:ind w:firstLine="0"/>
              <w:rPr>
                <w:lang w:val="en-US"/>
              </w:rPr>
            </w:pPr>
            <w:r w:rsidRPr="00233854">
              <w:rPr>
                <w:lang w:val="en-US"/>
              </w:rPr>
              <w:t>4.1</w:t>
            </w:r>
            <w:r w:rsidR="00893327" w:rsidRPr="00233854">
              <w:rPr>
                <w:lang w:val="en-US"/>
              </w:rPr>
              <w:t>8</w:t>
            </w:r>
            <w:r w:rsidRPr="00233854">
              <w:rPr>
                <w:lang w:val="en-US"/>
              </w:rPr>
              <w:t xml:space="preserve">. </w:t>
            </w:r>
            <w:r w:rsidR="00460653" w:rsidRPr="00233854">
              <w:rPr>
                <w:lang w:val="en-US"/>
              </w:rPr>
              <w:t>Trasarea axelor principale, bornelor de referinţă, căilor de circulaţieşi limitelor terenului pus la dispoziţia Antreprenorului, precum şi materializarea cotelor de nivel în i</w:t>
            </w:r>
            <w:r w:rsidR="00183D79" w:rsidRPr="00233854">
              <w:rPr>
                <w:lang w:val="en-US"/>
              </w:rPr>
              <w:t>mediata apropiere a terenului, su</w:t>
            </w:r>
            <w:r w:rsidR="00460653" w:rsidRPr="00233854">
              <w:rPr>
                <w:lang w:val="en-US"/>
              </w:rPr>
              <w:t>nt</w:t>
            </w:r>
            <w:r w:rsidR="005D4B79" w:rsidRPr="00233854">
              <w:rPr>
                <w:lang w:val="en-US"/>
              </w:rPr>
              <w:t xml:space="preserve"> </w:t>
            </w:r>
            <w:r w:rsidR="00460653" w:rsidRPr="00233854">
              <w:rPr>
                <w:lang w:val="en-US"/>
              </w:rPr>
              <w:t xml:space="preserve">obligaţiuni ale Antreprenorului. </w:t>
            </w:r>
          </w:p>
          <w:p w14:paraId="5A7959BE" w14:textId="77777777" w:rsidR="00460653" w:rsidRPr="00233854" w:rsidRDefault="00A156C0" w:rsidP="00196AB4">
            <w:pPr>
              <w:pStyle w:val="af2"/>
              <w:tabs>
                <w:tab w:val="left" w:pos="567"/>
              </w:tabs>
              <w:spacing w:line="276" w:lineRule="auto"/>
              <w:ind w:firstLine="0"/>
              <w:rPr>
                <w:lang w:val="en-US"/>
              </w:rPr>
            </w:pPr>
            <w:r w:rsidRPr="00233854">
              <w:rPr>
                <w:lang w:val="en-US"/>
              </w:rPr>
              <w:t>4.</w:t>
            </w:r>
            <w:r w:rsidR="00893327" w:rsidRPr="00233854">
              <w:rPr>
                <w:lang w:val="en-US"/>
              </w:rPr>
              <w:t>19</w:t>
            </w:r>
            <w:r w:rsidRPr="00233854">
              <w:rPr>
                <w:lang w:val="en-US"/>
              </w:rPr>
              <w:t xml:space="preserve">. </w:t>
            </w:r>
            <w:r w:rsidR="00460653" w:rsidRPr="0023385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233854" w:rsidRDefault="00A156C0" w:rsidP="00196AB4">
            <w:pPr>
              <w:pStyle w:val="af2"/>
              <w:tabs>
                <w:tab w:val="left" w:pos="567"/>
              </w:tabs>
              <w:spacing w:line="276" w:lineRule="auto"/>
              <w:ind w:firstLine="0"/>
              <w:rPr>
                <w:lang w:val="en-US"/>
              </w:rPr>
            </w:pPr>
            <w:r w:rsidRPr="00233854">
              <w:rPr>
                <w:lang w:val="en-US"/>
              </w:rPr>
              <w:t>4.2</w:t>
            </w:r>
            <w:r w:rsidR="00893327" w:rsidRPr="00233854">
              <w:rPr>
                <w:lang w:val="en-US"/>
              </w:rPr>
              <w:t>0</w:t>
            </w:r>
            <w:r w:rsidRPr="00233854">
              <w:rPr>
                <w:lang w:val="en-US"/>
              </w:rPr>
              <w:t xml:space="preserve">. </w:t>
            </w:r>
            <w:r w:rsidR="00460653" w:rsidRPr="00233854">
              <w:rPr>
                <w:lang w:val="en-US"/>
              </w:rPr>
              <w:t>Ridicările de teren, trasările şi cotele de nivel, precum şi alte documente puse la dispoziţia Antreprenorului de către Beneficiar pentru executarea contractului s</w:t>
            </w:r>
            <w:r w:rsidR="00E10C0A" w:rsidRPr="00233854">
              <w:rPr>
                <w:lang w:val="en-US"/>
              </w:rPr>
              <w:t>u</w:t>
            </w:r>
            <w:r w:rsidR="00460653" w:rsidRPr="00233854">
              <w:rPr>
                <w:lang w:val="en-US"/>
              </w:rPr>
              <w:t>nt hotărâtoare. Antreprenorul este obligat să verifice documentele primite şi să înştiinţeze Beneficiarul cu privire la erorile şi</w:t>
            </w:r>
            <w:r w:rsidR="005D4B79" w:rsidRPr="00233854">
              <w:rPr>
                <w:lang w:val="en-US"/>
              </w:rPr>
              <w:t xml:space="preserve"> </w:t>
            </w:r>
            <w:r w:rsidR="00460653" w:rsidRPr="00233854">
              <w:rPr>
                <w:lang w:val="en-US"/>
              </w:rPr>
              <w:t xml:space="preserve">inexactităţile constatate sau presupuse. </w:t>
            </w:r>
          </w:p>
          <w:p w14:paraId="23331121" w14:textId="77777777" w:rsidR="00460653" w:rsidRPr="00233854" w:rsidRDefault="00A156C0" w:rsidP="00196AB4">
            <w:pPr>
              <w:pStyle w:val="af2"/>
              <w:tabs>
                <w:tab w:val="left" w:pos="567"/>
              </w:tabs>
              <w:spacing w:line="276" w:lineRule="auto"/>
              <w:ind w:firstLine="0"/>
              <w:rPr>
                <w:lang w:val="en-US"/>
              </w:rPr>
            </w:pPr>
            <w:r w:rsidRPr="00233854">
              <w:rPr>
                <w:lang w:val="en-US"/>
              </w:rPr>
              <w:t>4.2</w:t>
            </w:r>
            <w:r w:rsidR="00893327" w:rsidRPr="00233854">
              <w:rPr>
                <w:lang w:val="en-US"/>
              </w:rPr>
              <w:t>1</w:t>
            </w:r>
            <w:r w:rsidRPr="00233854">
              <w:rPr>
                <w:lang w:val="en-US"/>
              </w:rPr>
              <w:t xml:space="preserve">. </w:t>
            </w:r>
            <w:r w:rsidR="00460653" w:rsidRPr="0023385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33854">
              <w:rPr>
                <w:lang w:val="en-US"/>
              </w:rPr>
              <w:t>prevederilor legale și obligațiunilor contractuale și profesionale</w:t>
            </w:r>
            <w:r w:rsidR="00460653" w:rsidRPr="00233854">
              <w:rPr>
                <w:lang w:val="en-US"/>
              </w:rPr>
              <w:t xml:space="preserve">. </w:t>
            </w:r>
          </w:p>
          <w:p w14:paraId="7924F23B" w14:textId="77777777" w:rsidR="00460653" w:rsidRPr="00233854" w:rsidRDefault="00A156C0" w:rsidP="00196AB4">
            <w:pPr>
              <w:pStyle w:val="af2"/>
              <w:tabs>
                <w:tab w:val="left" w:pos="567"/>
              </w:tabs>
              <w:spacing w:line="276" w:lineRule="auto"/>
              <w:ind w:firstLine="0"/>
              <w:rPr>
                <w:lang w:val="en-US"/>
              </w:rPr>
            </w:pPr>
            <w:r w:rsidRPr="00233854">
              <w:rPr>
                <w:lang w:val="en-US"/>
              </w:rPr>
              <w:t>4.2</w:t>
            </w:r>
            <w:r w:rsidR="00893327" w:rsidRPr="00233854">
              <w:rPr>
                <w:lang w:val="en-US"/>
              </w:rPr>
              <w:t>2</w:t>
            </w:r>
            <w:r w:rsidRPr="00233854">
              <w:rPr>
                <w:lang w:val="en-US"/>
              </w:rPr>
              <w:t xml:space="preserve">. </w:t>
            </w:r>
            <w:r w:rsidR="00460653" w:rsidRPr="0023385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233854" w:rsidRDefault="00A156C0" w:rsidP="00196AB4">
            <w:pPr>
              <w:pStyle w:val="af2"/>
              <w:tabs>
                <w:tab w:val="left" w:pos="567"/>
              </w:tabs>
              <w:spacing w:line="276" w:lineRule="auto"/>
              <w:ind w:firstLine="0"/>
              <w:rPr>
                <w:lang w:val="en-US"/>
              </w:rPr>
            </w:pPr>
            <w:r w:rsidRPr="00233854">
              <w:rPr>
                <w:lang w:val="en-US"/>
              </w:rPr>
              <w:t>4.2</w:t>
            </w:r>
            <w:r w:rsidR="00893327" w:rsidRPr="00233854">
              <w:rPr>
                <w:lang w:val="en-US"/>
              </w:rPr>
              <w:t>3</w:t>
            </w:r>
            <w:r w:rsidRPr="00233854">
              <w:rPr>
                <w:lang w:val="en-US"/>
              </w:rPr>
              <w:t xml:space="preserve">. </w:t>
            </w:r>
            <w:r w:rsidR="00460653" w:rsidRPr="00233854">
              <w:rPr>
                <w:lang w:val="en-US"/>
              </w:rPr>
              <w:t xml:space="preserve">În cazul neexecutării de către Antreprenor a dispoziţiilor din punctul 2.1., Beneficiarul poate opri lucrările, </w:t>
            </w:r>
            <w:r w:rsidR="00F53F69" w:rsidRPr="00233854">
              <w:rPr>
                <w:lang w:val="en-US"/>
              </w:rPr>
              <w:t xml:space="preserve">prin </w:t>
            </w:r>
            <w:r w:rsidR="00E364D5" w:rsidRPr="00233854">
              <w:rPr>
                <w:lang w:val="en-US"/>
              </w:rPr>
              <w:t xml:space="preserve">rezoluțiunea </w:t>
            </w:r>
            <w:r w:rsidR="00F53F69" w:rsidRPr="00233854">
              <w:rPr>
                <w:lang w:val="en-US"/>
              </w:rPr>
              <w:t>contractului</w:t>
            </w:r>
            <w:r w:rsidR="00460653" w:rsidRPr="00233854">
              <w:rPr>
                <w:lang w:val="en-US"/>
              </w:rPr>
              <w:t xml:space="preserve">, în condiţiile legii, </w:t>
            </w:r>
            <w:r w:rsidR="00F53F69" w:rsidRPr="00233854">
              <w:rPr>
                <w:lang w:val="en-US"/>
              </w:rPr>
              <w:t>totodată A</w:t>
            </w:r>
            <w:r w:rsidR="00316769" w:rsidRPr="00233854">
              <w:rPr>
                <w:lang w:val="en-US"/>
              </w:rPr>
              <w:t xml:space="preserve">ntreprenorul </w:t>
            </w:r>
            <w:r w:rsidR="00460653" w:rsidRPr="00233854">
              <w:rPr>
                <w:lang w:val="en-US"/>
              </w:rPr>
              <w:t>compense</w:t>
            </w:r>
            <w:r w:rsidR="00316769" w:rsidRPr="00233854">
              <w:rPr>
                <w:lang w:val="en-US"/>
              </w:rPr>
              <w:t>ază</w:t>
            </w:r>
            <w:r w:rsidR="00460653" w:rsidRPr="00233854">
              <w:rPr>
                <w:lang w:val="en-US"/>
              </w:rPr>
              <w:t xml:space="preserve"> cheltuielile aferente suportate de Beneficiar în legătură cu faptul neexecutării. </w:t>
            </w:r>
          </w:p>
          <w:p w14:paraId="42DBA1FC" w14:textId="77777777" w:rsidR="00460653" w:rsidRPr="00233854" w:rsidRDefault="00BE5A1E" w:rsidP="00196AB4">
            <w:pPr>
              <w:pStyle w:val="af2"/>
              <w:tabs>
                <w:tab w:val="left" w:pos="567"/>
              </w:tabs>
              <w:spacing w:line="276" w:lineRule="auto"/>
              <w:ind w:firstLine="0"/>
              <w:rPr>
                <w:lang w:val="en-US"/>
              </w:rPr>
            </w:pPr>
            <w:r w:rsidRPr="00233854">
              <w:rPr>
                <w:lang w:val="en-US"/>
              </w:rPr>
              <w:t>4.2</w:t>
            </w:r>
            <w:r w:rsidR="00893327" w:rsidRPr="00233854">
              <w:rPr>
                <w:lang w:val="en-US"/>
              </w:rPr>
              <w:t>4</w:t>
            </w:r>
            <w:r w:rsidRPr="00233854">
              <w:rPr>
                <w:lang w:val="en-US"/>
              </w:rPr>
              <w:t xml:space="preserve">. </w:t>
            </w:r>
            <w:r w:rsidR="00460653" w:rsidRPr="00233854">
              <w:rPr>
                <w:lang w:val="en-US"/>
              </w:rPr>
              <w:t xml:space="preserve">În cazul în care în timpul executării lucrărilor, pe amplasamente se descoperă valori istorice, </w:t>
            </w:r>
            <w:r w:rsidR="00460653" w:rsidRPr="00233854">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14:paraId="7EE215F6" w14:textId="77777777" w:rsidR="00460653" w:rsidRPr="00233854" w:rsidRDefault="00BE5A1E" w:rsidP="00196AB4">
            <w:pPr>
              <w:pStyle w:val="af2"/>
              <w:tabs>
                <w:tab w:val="left" w:pos="567"/>
              </w:tabs>
              <w:spacing w:line="276" w:lineRule="auto"/>
              <w:ind w:firstLine="0"/>
              <w:rPr>
                <w:lang w:val="en-US"/>
              </w:rPr>
            </w:pPr>
            <w:r w:rsidRPr="00233854">
              <w:rPr>
                <w:lang w:val="en-US"/>
              </w:rPr>
              <w:t>4.2</w:t>
            </w:r>
            <w:r w:rsidR="00893327" w:rsidRPr="00233854">
              <w:rPr>
                <w:lang w:val="en-US"/>
              </w:rPr>
              <w:t>5</w:t>
            </w:r>
            <w:r w:rsidRPr="00233854">
              <w:rPr>
                <w:lang w:val="en-US"/>
              </w:rPr>
              <w:t xml:space="preserve">. </w:t>
            </w:r>
            <w:r w:rsidR="00460653" w:rsidRPr="00233854">
              <w:rPr>
                <w:lang w:val="en-US"/>
              </w:rPr>
              <w:t>În timpul desfăşurării lucrărilor, Antreprenorul are obligaţia să menţină căile de acces libere, să retragă utilajele, să îndepărteze surplusurile de materiale, deşeuri</w:t>
            </w:r>
            <w:r w:rsidR="005D4B79" w:rsidRPr="00233854">
              <w:rPr>
                <w:lang w:val="en-US"/>
              </w:rPr>
              <w:t xml:space="preserve"> </w:t>
            </w:r>
            <w:r w:rsidR="00460653" w:rsidRPr="00233854">
              <w:rPr>
                <w:lang w:val="en-US"/>
              </w:rPr>
              <w:t>şi lucrări provizorii de orice fel, care nu s</w:t>
            </w:r>
            <w:r w:rsidR="00183D79" w:rsidRPr="00233854">
              <w:rPr>
                <w:lang w:val="en-US"/>
              </w:rPr>
              <w:t>u</w:t>
            </w:r>
            <w:r w:rsidR="00460653" w:rsidRPr="00233854">
              <w:rPr>
                <w:lang w:val="en-US"/>
              </w:rPr>
              <w:t>nt necesare, iar la terminarea lucrărilor, Antreprenorul va evacua de pe şantier toate utilajele de construcţie, surplusurile de materiale, deşeurile</w:t>
            </w:r>
            <w:r w:rsidR="005D4B79" w:rsidRPr="00233854">
              <w:rPr>
                <w:lang w:val="en-US"/>
              </w:rPr>
              <w:t xml:space="preserve"> </w:t>
            </w:r>
            <w:r w:rsidR="00460653" w:rsidRPr="00233854">
              <w:rPr>
                <w:lang w:val="en-US"/>
              </w:rPr>
              <w:t xml:space="preserve">şi lucrările provizorii. </w:t>
            </w:r>
          </w:p>
          <w:p w14:paraId="42718144" w14:textId="77777777" w:rsidR="00B96242" w:rsidRPr="00233854" w:rsidRDefault="00BE5A1E" w:rsidP="00196AB4">
            <w:pPr>
              <w:pStyle w:val="af2"/>
              <w:tabs>
                <w:tab w:val="left" w:pos="426"/>
                <w:tab w:val="left" w:pos="3645"/>
              </w:tabs>
              <w:spacing w:line="276" w:lineRule="auto"/>
              <w:ind w:firstLine="0"/>
              <w:rPr>
                <w:lang w:val="en-US"/>
              </w:rPr>
            </w:pPr>
            <w:r w:rsidRPr="00233854">
              <w:rPr>
                <w:lang w:val="en-US"/>
              </w:rPr>
              <w:t>4.2</w:t>
            </w:r>
            <w:r w:rsidR="00893327" w:rsidRPr="00233854">
              <w:rPr>
                <w:lang w:val="en-US"/>
              </w:rPr>
              <w:t>6</w:t>
            </w:r>
            <w:r w:rsidRPr="00233854">
              <w:rPr>
                <w:lang w:val="en-US"/>
              </w:rPr>
              <w:t xml:space="preserve">. </w:t>
            </w:r>
            <w:r w:rsidR="00460653" w:rsidRPr="00233854">
              <w:rPr>
                <w:lang w:val="en-US"/>
              </w:rPr>
              <w:t>Beneficiarul trebuie să obţină, pe propria cheltuială, toate avizele, autorizaţiile</w:t>
            </w:r>
            <w:r w:rsidR="005D4B79" w:rsidRPr="00233854">
              <w:rPr>
                <w:lang w:val="en-US"/>
              </w:rPr>
              <w:t xml:space="preserve"> </w:t>
            </w:r>
            <w:r w:rsidR="00460653" w:rsidRPr="0023385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23385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233854" w:rsidRDefault="00BE5A1E" w:rsidP="00196AB4">
            <w:pPr>
              <w:pStyle w:val="af2"/>
              <w:tabs>
                <w:tab w:val="left" w:pos="567"/>
              </w:tabs>
              <w:spacing w:line="276" w:lineRule="auto"/>
              <w:ind w:firstLine="0"/>
              <w:rPr>
                <w:lang w:val="en-US"/>
              </w:rPr>
            </w:pPr>
            <w:r w:rsidRPr="00233854">
              <w:rPr>
                <w:lang w:val="en-US"/>
              </w:rPr>
              <w:t xml:space="preserve">6.1. </w:t>
            </w:r>
            <w:r w:rsidR="005B666D" w:rsidRPr="00233854">
              <w:rPr>
                <w:lang w:val="en-US"/>
              </w:rPr>
              <w:t>Antreprenorul este obligat să execute toate lucrările, prevăzute în contract, în termenele stabilite prin graficul general de realizare a lucrărilor şi graficul de execuţie</w:t>
            </w:r>
            <w:r w:rsidR="005D4B79" w:rsidRPr="00233854">
              <w:rPr>
                <w:lang w:val="en-US"/>
              </w:rPr>
              <w:t xml:space="preserve"> </w:t>
            </w:r>
            <w:r w:rsidR="005B666D" w:rsidRPr="00233854">
              <w:rPr>
                <w:lang w:val="en-US"/>
              </w:rPr>
              <w:t>şi de o calitate corespunzătoare prevederilor actelor normative şi  prezentului contract.</w:t>
            </w:r>
          </w:p>
          <w:p w14:paraId="0797AEC6" w14:textId="77777777" w:rsidR="005B666D" w:rsidRPr="00233854" w:rsidRDefault="00BE5A1E" w:rsidP="00196AB4">
            <w:pPr>
              <w:pStyle w:val="af2"/>
              <w:tabs>
                <w:tab w:val="left" w:pos="567"/>
              </w:tabs>
              <w:spacing w:line="276" w:lineRule="auto"/>
              <w:ind w:firstLine="0"/>
              <w:rPr>
                <w:lang w:val="en-US"/>
              </w:rPr>
            </w:pPr>
            <w:r w:rsidRPr="00233854">
              <w:rPr>
                <w:lang w:val="en-US"/>
              </w:rPr>
              <w:t xml:space="preserve">6.2. </w:t>
            </w:r>
            <w:r w:rsidR="005B666D" w:rsidRPr="0023385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233854" w:rsidRDefault="00BE5A1E" w:rsidP="00196AB4">
            <w:pPr>
              <w:pStyle w:val="af2"/>
              <w:tabs>
                <w:tab w:val="left" w:pos="567"/>
              </w:tabs>
              <w:spacing w:line="276" w:lineRule="auto"/>
              <w:ind w:firstLine="0"/>
              <w:rPr>
                <w:lang w:val="en-US"/>
              </w:rPr>
            </w:pPr>
            <w:r w:rsidRPr="00233854">
              <w:rPr>
                <w:lang w:val="en-US"/>
              </w:rPr>
              <w:t xml:space="preserve">6.3. </w:t>
            </w:r>
            <w:r w:rsidR="005B666D" w:rsidRPr="00233854">
              <w:rPr>
                <w:lang w:val="en-US"/>
              </w:rPr>
              <w:t xml:space="preserve">Pe parcursul execuţiei lucrărilor, Antreprenorul este obligat să comunice, la cererea Beneficiarului, datele de </w:t>
            </w:r>
            <w:r w:rsidR="00E364D5" w:rsidRPr="00233854">
              <w:rPr>
                <w:lang w:val="en-US"/>
              </w:rPr>
              <w:t>identificare</w:t>
            </w:r>
            <w:r w:rsidR="005D4B79" w:rsidRPr="00233854">
              <w:rPr>
                <w:lang w:val="en-US"/>
              </w:rPr>
              <w:t xml:space="preserve"> </w:t>
            </w:r>
            <w:r w:rsidR="005B666D" w:rsidRPr="00233854">
              <w:rPr>
                <w:lang w:val="en-US"/>
              </w:rPr>
              <w:t xml:space="preserve">ale subantreprenorilor. </w:t>
            </w:r>
          </w:p>
          <w:p w14:paraId="05BB78E2" w14:textId="77777777" w:rsidR="005B666D" w:rsidRPr="00233854" w:rsidRDefault="00BE5A1E" w:rsidP="00196AB4">
            <w:pPr>
              <w:pStyle w:val="af2"/>
              <w:tabs>
                <w:tab w:val="left" w:pos="142"/>
                <w:tab w:val="left" w:pos="284"/>
              </w:tabs>
              <w:spacing w:line="276" w:lineRule="auto"/>
              <w:ind w:firstLine="0"/>
              <w:rPr>
                <w:lang w:val="en-US"/>
              </w:rPr>
            </w:pPr>
            <w:r w:rsidRPr="00233854">
              <w:rPr>
                <w:lang w:val="en-US"/>
              </w:rPr>
              <w:t xml:space="preserve">6.4. </w:t>
            </w:r>
            <w:r w:rsidR="005B666D" w:rsidRPr="00233854">
              <w:rPr>
                <w:lang w:val="en-US"/>
              </w:rPr>
              <w:t>Angajarea forţei de muncă pe bază de a</w:t>
            </w:r>
            <w:r w:rsidR="003D06D0" w:rsidRPr="00233854">
              <w:rPr>
                <w:lang w:val="en-US"/>
              </w:rPr>
              <w:t>cord nu este considerată</w:t>
            </w:r>
            <w:r w:rsidR="005B666D" w:rsidRPr="00233854">
              <w:rPr>
                <w:lang w:val="en-US"/>
              </w:rPr>
              <w:t xml:space="preserve"> obiectul unei subcontractări.</w:t>
            </w:r>
          </w:p>
          <w:p w14:paraId="04191B6B" w14:textId="77777777" w:rsidR="00684D44" w:rsidRPr="0023385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233854" w:rsidRDefault="00BE5A1E" w:rsidP="00196AB4">
            <w:pPr>
              <w:pStyle w:val="af2"/>
              <w:tabs>
                <w:tab w:val="left" w:pos="0"/>
              </w:tabs>
              <w:spacing w:line="276" w:lineRule="auto"/>
              <w:ind w:firstLine="0"/>
              <w:rPr>
                <w:lang w:val="en-US"/>
              </w:rPr>
            </w:pPr>
            <w:r w:rsidRPr="00233854">
              <w:rPr>
                <w:lang w:val="en-US"/>
              </w:rPr>
              <w:t xml:space="preserve">8.1. </w:t>
            </w:r>
            <w:r w:rsidR="00460653" w:rsidRPr="0023385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233854" w:rsidRDefault="00BE5A1E" w:rsidP="00196AB4">
            <w:pPr>
              <w:pStyle w:val="af2"/>
              <w:tabs>
                <w:tab w:val="left" w:pos="284"/>
              </w:tabs>
              <w:spacing w:line="276" w:lineRule="auto"/>
              <w:ind w:firstLine="0"/>
              <w:rPr>
                <w:lang w:val="en-US"/>
              </w:rPr>
            </w:pPr>
            <w:r w:rsidRPr="00233854">
              <w:rPr>
                <w:lang w:val="en-US"/>
              </w:rPr>
              <w:t>8.2</w:t>
            </w:r>
            <w:r w:rsidR="00D05A94" w:rsidRPr="00233854">
              <w:rPr>
                <w:lang w:val="en-US"/>
              </w:rPr>
              <w:t>.</w:t>
            </w:r>
            <w:r w:rsidR="00460653" w:rsidRPr="0023385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233854">
              <w:rPr>
                <w:lang w:val="en-US"/>
              </w:rPr>
              <w:t xml:space="preserve">8.3. </w:t>
            </w:r>
            <w:r w:rsidR="00460653" w:rsidRPr="00233854">
              <w:rPr>
                <w:lang w:val="en-US"/>
              </w:rPr>
              <w:t>Probele neprevăzute şi comandate de Beneficiar pentru verificarea unor lucrări sau materiale puse în</w:t>
            </w:r>
            <w:r w:rsidR="005D4B79" w:rsidRPr="00233854">
              <w:rPr>
                <w:lang w:val="en-US"/>
              </w:rPr>
              <w:t xml:space="preserve"> </w:t>
            </w:r>
            <w:r w:rsidR="00460653" w:rsidRPr="00233854">
              <w:rPr>
                <w:lang w:val="en-US"/>
              </w:rPr>
              <w:t>operă vor fi suportate de Antreprenor, dacă s</w:t>
            </w:r>
            <w:r w:rsidR="003D06D0" w:rsidRPr="00233854">
              <w:rPr>
                <w:lang w:val="en-US"/>
              </w:rPr>
              <w:t>e dovedeşte că materialele nu su</w:t>
            </w:r>
            <w:r w:rsidR="00460653" w:rsidRPr="00233854">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233854" w:rsidRDefault="00D05A94" w:rsidP="00BA037E">
            <w:pPr>
              <w:pStyle w:val="af2"/>
              <w:numPr>
                <w:ilvl w:val="1"/>
                <w:numId w:val="16"/>
              </w:numPr>
              <w:tabs>
                <w:tab w:val="left" w:pos="284"/>
              </w:tabs>
              <w:spacing w:line="276" w:lineRule="auto"/>
              <w:ind w:left="0" w:hanging="425"/>
              <w:rPr>
                <w:lang w:val="en-US"/>
              </w:rPr>
            </w:pPr>
            <w:r w:rsidRPr="00233854">
              <w:rPr>
                <w:lang w:val="en-US"/>
              </w:rPr>
              <w:t xml:space="preserve">8.4. </w:t>
            </w:r>
            <w:r w:rsidR="00460653" w:rsidRPr="00233854">
              <w:rPr>
                <w:lang w:val="en-US"/>
              </w:rPr>
              <w:t>Beneficiarul, proiectantul sau orice altă persoană autorizată de aceştia au acces tot timpul la lucrări pe şantier</w:t>
            </w:r>
            <w:r w:rsidR="005D4B79" w:rsidRPr="00233854">
              <w:rPr>
                <w:lang w:val="en-US"/>
              </w:rPr>
              <w:t xml:space="preserve"> </w:t>
            </w:r>
            <w:r w:rsidR="00460653" w:rsidRPr="00233854">
              <w:rPr>
                <w:lang w:val="en-US"/>
              </w:rPr>
              <w:t xml:space="preserve">şi în locurile unde se pregăteşte lucrarea, în depozite de materiale prefabricate etc. </w:t>
            </w:r>
          </w:p>
          <w:p w14:paraId="122D8C18" w14:textId="77777777" w:rsidR="00460653" w:rsidRPr="00233854" w:rsidRDefault="00D05A94" w:rsidP="00BA037E">
            <w:pPr>
              <w:pStyle w:val="af2"/>
              <w:numPr>
                <w:ilvl w:val="1"/>
                <w:numId w:val="16"/>
              </w:numPr>
              <w:tabs>
                <w:tab w:val="left" w:pos="284"/>
              </w:tabs>
              <w:spacing w:line="276" w:lineRule="auto"/>
              <w:ind w:left="0" w:hanging="425"/>
              <w:rPr>
                <w:lang w:val="en-US"/>
              </w:rPr>
            </w:pPr>
            <w:r w:rsidRPr="00233854">
              <w:rPr>
                <w:lang w:val="en-US"/>
              </w:rPr>
              <w:t xml:space="preserve">8.5. </w:t>
            </w:r>
            <w:r w:rsidR="00460653" w:rsidRPr="00233854">
              <w:rPr>
                <w:lang w:val="en-US"/>
              </w:rPr>
              <w:t xml:space="preserve">Lucrările care devin ascunse nu vor fi acoperite fără aprobarea responsabilului tehnic atestat </w:t>
            </w:r>
            <w:r w:rsidR="00460653" w:rsidRPr="00233854">
              <w:rPr>
                <w:lang w:val="en-US"/>
              </w:rPr>
              <w:lastRenderedPageBreak/>
              <w:t>şi, după caz, a proiectantului, Antreprenorul asigurând posibilitatea acestora să examineze şi să urmărească orice lucrare care urmează să fie ascunsă. Antreprenorul v</w:t>
            </w:r>
            <w:r w:rsidRPr="00233854">
              <w:rPr>
                <w:lang w:val="en-US"/>
              </w:rPr>
              <w:t>a</w:t>
            </w:r>
            <w:r w:rsidR="00460653" w:rsidRPr="00233854">
              <w:rPr>
                <w:lang w:val="en-US"/>
              </w:rPr>
              <w:t xml:space="preserve"> anunţa</w:t>
            </w:r>
            <w:r w:rsidR="00C33344" w:rsidRPr="00233854">
              <w:rPr>
                <w:lang w:val="en-US"/>
              </w:rPr>
              <w:t xml:space="preserve"> </w:t>
            </w:r>
            <w:r w:rsidR="00460653" w:rsidRPr="00233854">
              <w:rPr>
                <w:lang w:val="en-US"/>
              </w:rPr>
              <w:t>responsabilul tehnic</w:t>
            </w:r>
            <w:r w:rsidR="00183D79" w:rsidRPr="00233854">
              <w:rPr>
                <w:lang w:val="en-US"/>
              </w:rPr>
              <w:t xml:space="preserve"> atestat, proiectantul ori de câ</w:t>
            </w:r>
            <w:r w:rsidR="00460653" w:rsidRPr="00233854">
              <w:rPr>
                <w:lang w:val="en-US"/>
              </w:rPr>
              <w:t xml:space="preserve">te ori astfel de lucrări, </w:t>
            </w:r>
            <w:r w:rsidR="00183D79" w:rsidRPr="00233854">
              <w:rPr>
                <w:lang w:val="en-US"/>
              </w:rPr>
              <w:t>inclusiv fundaţiile clădirii, su</w:t>
            </w:r>
            <w:r w:rsidR="00460653" w:rsidRPr="00233854">
              <w:rPr>
                <w:lang w:val="en-US"/>
              </w:rPr>
              <w:t xml:space="preserve">nt gata pentru a fi examinate. Responsabilul tehnic atestat şi proiectantul vor participa la examinarea şi măsurarea lucrărilor. </w:t>
            </w:r>
          </w:p>
          <w:p w14:paraId="78641E60" w14:textId="77777777" w:rsidR="00460653" w:rsidRPr="00233854" w:rsidRDefault="00D05A94" w:rsidP="00BA037E">
            <w:pPr>
              <w:pStyle w:val="af2"/>
              <w:numPr>
                <w:ilvl w:val="1"/>
                <w:numId w:val="16"/>
              </w:numPr>
              <w:tabs>
                <w:tab w:val="left" w:pos="284"/>
              </w:tabs>
              <w:spacing w:line="276" w:lineRule="auto"/>
              <w:ind w:left="0" w:hanging="425"/>
              <w:rPr>
                <w:lang w:val="en-US"/>
              </w:rPr>
            </w:pPr>
            <w:r w:rsidRPr="00233854">
              <w:rPr>
                <w:lang w:val="en-US"/>
              </w:rPr>
              <w:t xml:space="preserve">8.6. </w:t>
            </w:r>
            <w:r w:rsidR="00460653" w:rsidRPr="0023385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33854">
              <w:rPr>
                <w:lang w:val="en-US"/>
              </w:rPr>
              <w:t xml:space="preserve"> fi suportate de Beneficiar,</w:t>
            </w:r>
            <w:r w:rsidR="00460653" w:rsidRPr="00233854">
              <w:rPr>
                <w:lang w:val="en-US"/>
              </w:rPr>
              <w:t xml:space="preserve"> în caz contrar, de Antreprenor. </w:t>
            </w:r>
          </w:p>
          <w:p w14:paraId="33EE48C7" w14:textId="77777777" w:rsidR="00460653" w:rsidRPr="00233854" w:rsidRDefault="00D05A94" w:rsidP="00BA037E">
            <w:pPr>
              <w:pStyle w:val="af2"/>
              <w:numPr>
                <w:ilvl w:val="1"/>
                <w:numId w:val="16"/>
              </w:numPr>
              <w:tabs>
                <w:tab w:val="left" w:pos="284"/>
              </w:tabs>
              <w:spacing w:line="276" w:lineRule="auto"/>
              <w:ind w:left="0" w:hanging="425"/>
              <w:rPr>
                <w:lang w:val="en-US"/>
              </w:rPr>
            </w:pPr>
            <w:r w:rsidRPr="00233854">
              <w:rPr>
                <w:lang w:val="en-US"/>
              </w:rPr>
              <w:t xml:space="preserve">8.7. </w:t>
            </w:r>
            <w:r w:rsidR="00460653" w:rsidRPr="0023385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233854" w:rsidRDefault="00D05A94" w:rsidP="00BA037E">
            <w:pPr>
              <w:pStyle w:val="af2"/>
              <w:numPr>
                <w:ilvl w:val="1"/>
                <w:numId w:val="16"/>
              </w:numPr>
              <w:tabs>
                <w:tab w:val="left" w:pos="284"/>
              </w:tabs>
              <w:spacing w:line="276" w:lineRule="auto"/>
              <w:ind w:left="0" w:hanging="425"/>
              <w:rPr>
                <w:lang w:val="en-US"/>
              </w:rPr>
            </w:pPr>
            <w:r w:rsidRPr="00233854">
              <w:rPr>
                <w:lang w:val="en-US"/>
              </w:rPr>
              <w:t xml:space="preserve">8.8. </w:t>
            </w:r>
            <w:r w:rsidR="00460653" w:rsidRPr="00233854">
              <w:rPr>
                <w:lang w:val="en-US"/>
              </w:rPr>
              <w:t>Lucrările executate de Antreprenor în afara celor prevăzute în contract sau fără dis</w:t>
            </w:r>
            <w:r w:rsidR="00183D79" w:rsidRPr="00233854">
              <w:rPr>
                <w:lang w:val="en-US"/>
              </w:rPr>
              <w:t>poziţia Beneficiarului, precum ș</w:t>
            </w:r>
            <w:r w:rsidR="00460653" w:rsidRPr="0023385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233854" w:rsidRDefault="00D05A94" w:rsidP="00BA037E">
            <w:pPr>
              <w:pStyle w:val="af2"/>
              <w:numPr>
                <w:ilvl w:val="1"/>
                <w:numId w:val="16"/>
              </w:numPr>
              <w:tabs>
                <w:tab w:val="left" w:pos="284"/>
                <w:tab w:val="left" w:pos="426"/>
              </w:tabs>
              <w:spacing w:line="276" w:lineRule="auto"/>
              <w:ind w:left="0" w:hanging="425"/>
              <w:rPr>
                <w:lang w:val="en-US"/>
              </w:rPr>
            </w:pPr>
            <w:r w:rsidRPr="00233854">
              <w:rPr>
                <w:lang w:val="en-US"/>
              </w:rPr>
              <w:t xml:space="preserve">8.9. </w:t>
            </w:r>
            <w:r w:rsidR="00460653" w:rsidRPr="00233854">
              <w:rPr>
                <w:lang w:val="en-US"/>
              </w:rPr>
              <w:t xml:space="preserve">Lucrările încep după </w:t>
            </w:r>
            <w:r w:rsidR="00684D44" w:rsidRPr="00233854">
              <w:rPr>
                <w:lang w:val="en-US"/>
              </w:rPr>
              <w:t>…..</w:t>
            </w:r>
            <w:r w:rsidR="00460653" w:rsidRPr="00233854">
              <w:rPr>
                <w:lang w:val="en-US"/>
              </w:rPr>
              <w:t xml:space="preserve"> zile de la semnarea şi înregistrarea contractului în modul corespunzător şi primirea ordinului de execuţie.</w:t>
            </w:r>
          </w:p>
          <w:p w14:paraId="0F7D7213" w14:textId="77777777" w:rsidR="00460653" w:rsidRPr="0023385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BA037E">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233854" w:rsidRDefault="00D83EE1" w:rsidP="00BA037E">
            <w:pPr>
              <w:pStyle w:val="af2"/>
              <w:numPr>
                <w:ilvl w:val="1"/>
                <w:numId w:val="16"/>
              </w:numPr>
              <w:tabs>
                <w:tab w:val="left" w:pos="567"/>
              </w:tabs>
              <w:spacing w:line="276" w:lineRule="auto"/>
              <w:ind w:left="0" w:hanging="567"/>
              <w:rPr>
                <w:lang w:val="en-US"/>
              </w:rPr>
            </w:pPr>
            <w:r w:rsidRPr="00233854">
              <w:rPr>
                <w:lang w:val="en-US"/>
              </w:rPr>
              <w:t xml:space="preserve">9.1. </w:t>
            </w:r>
            <w:r w:rsidR="00460653" w:rsidRPr="00233854">
              <w:rPr>
                <w:lang w:val="en-US"/>
              </w:rPr>
              <w:t xml:space="preserve">Perioada de garanţie pentru lucrărieste de  </w:t>
            </w:r>
            <w:r w:rsidR="00D379F6" w:rsidRPr="00233854">
              <w:rPr>
                <w:b/>
                <w:lang w:val="en-US"/>
              </w:rPr>
              <w:t>___</w:t>
            </w:r>
            <w:r w:rsidR="00460653" w:rsidRPr="00233854">
              <w:rPr>
                <w:lang w:val="en-US"/>
              </w:rPr>
              <w:t xml:space="preserve"> ani. </w:t>
            </w:r>
          </w:p>
          <w:p w14:paraId="1CEFAD7D" w14:textId="77777777" w:rsidR="00460653" w:rsidRPr="00233854" w:rsidRDefault="00D83EE1" w:rsidP="00BA037E">
            <w:pPr>
              <w:pStyle w:val="af2"/>
              <w:numPr>
                <w:ilvl w:val="1"/>
                <w:numId w:val="16"/>
              </w:numPr>
              <w:tabs>
                <w:tab w:val="left" w:pos="567"/>
              </w:tabs>
              <w:spacing w:line="276" w:lineRule="auto"/>
              <w:ind w:left="0" w:hanging="567"/>
              <w:rPr>
                <w:lang w:val="en-US"/>
              </w:rPr>
            </w:pPr>
            <w:r w:rsidRPr="00233854">
              <w:rPr>
                <w:lang w:val="en-US"/>
              </w:rPr>
              <w:t xml:space="preserve">9.2. </w:t>
            </w:r>
            <w:r w:rsidR="00460653" w:rsidRPr="00233854">
              <w:rPr>
                <w:lang w:val="en-US"/>
              </w:rPr>
              <w:t xml:space="preserve">Perioada de garanţie </w:t>
            </w:r>
            <w:r w:rsidRPr="00233854">
              <w:rPr>
                <w:lang w:val="en-US"/>
              </w:rPr>
              <w:t>începe</w:t>
            </w:r>
            <w:r w:rsidR="00460653" w:rsidRPr="00233854">
              <w:rPr>
                <w:lang w:val="en-US"/>
              </w:rPr>
              <w:t xml:space="preserve"> de la data recepţiei la terminarea lucrărilor şip</w:t>
            </w:r>
            <w:r w:rsidRPr="00233854">
              <w:rPr>
                <w:lang w:val="en-US"/>
              </w:rPr>
              <w:t>â</w:t>
            </w:r>
            <w:r w:rsidR="00460653" w:rsidRPr="00233854">
              <w:rPr>
                <w:lang w:val="en-US"/>
              </w:rPr>
              <w:t xml:space="preserve">nă la expirarea </w:t>
            </w:r>
            <w:r w:rsidR="00D379F6" w:rsidRPr="00233854">
              <w:rPr>
                <w:lang w:val="en-US"/>
              </w:rPr>
              <w:t>termenului prevăzut la punctul 9</w:t>
            </w:r>
            <w:r w:rsidR="00460653" w:rsidRPr="00233854">
              <w:rPr>
                <w:lang w:val="en-US"/>
              </w:rPr>
              <w:t xml:space="preserve">.1 din prezentul </w:t>
            </w:r>
            <w:r w:rsidR="0001066E" w:rsidRPr="00233854">
              <w:rPr>
                <w:lang w:val="en-US"/>
              </w:rPr>
              <w:t>capitol</w:t>
            </w:r>
            <w:r w:rsidR="00460653" w:rsidRPr="00233854">
              <w:rPr>
                <w:lang w:val="en-US"/>
              </w:rPr>
              <w:t xml:space="preserve">. </w:t>
            </w:r>
          </w:p>
          <w:p w14:paraId="31DF6482" w14:textId="77777777" w:rsidR="00460653" w:rsidRPr="00233854" w:rsidRDefault="00D83EE1" w:rsidP="00BA037E">
            <w:pPr>
              <w:pStyle w:val="af2"/>
              <w:numPr>
                <w:ilvl w:val="1"/>
                <w:numId w:val="16"/>
              </w:numPr>
              <w:tabs>
                <w:tab w:val="left" w:pos="567"/>
              </w:tabs>
              <w:spacing w:line="276" w:lineRule="auto"/>
              <w:ind w:left="0" w:hanging="567"/>
              <w:rPr>
                <w:lang w:val="en-US"/>
              </w:rPr>
            </w:pPr>
            <w:r w:rsidRPr="00233854">
              <w:rPr>
                <w:lang w:val="en-US"/>
              </w:rPr>
              <w:t xml:space="preserve">9.3. </w:t>
            </w:r>
            <w:r w:rsidR="00460653" w:rsidRPr="00233854">
              <w:rPr>
                <w:lang w:val="en-US"/>
              </w:rPr>
              <w:t xml:space="preserve">Antreprenorul are obligaţia ca în perioada de garanţie să înlăture toate defecţiunile ce ţin de nerespectarea clauzelor contractului </w:t>
            </w:r>
            <w:r w:rsidRPr="00233854">
              <w:rPr>
                <w:lang w:val="en-US"/>
              </w:rPr>
              <w:t xml:space="preserve">din cont propriu, </w:t>
            </w:r>
            <w:r w:rsidR="00460653" w:rsidRPr="00233854">
              <w:rPr>
                <w:lang w:val="en-US"/>
              </w:rPr>
              <w:t xml:space="preserve">în urma unei notificări transmise de către Beneficiar. </w:t>
            </w:r>
          </w:p>
          <w:p w14:paraId="621FAFBC" w14:textId="77777777" w:rsidR="00460653" w:rsidRPr="00233854" w:rsidRDefault="00460653" w:rsidP="00196AB4">
            <w:pPr>
              <w:pStyle w:val="af2"/>
              <w:tabs>
                <w:tab w:val="left" w:pos="567"/>
              </w:tabs>
              <w:spacing w:line="276" w:lineRule="auto"/>
              <w:ind w:firstLine="0"/>
              <w:rPr>
                <w:lang w:val="en-US"/>
              </w:rPr>
            </w:pPr>
          </w:p>
          <w:p w14:paraId="74A59756" w14:textId="77777777" w:rsidR="00460653" w:rsidRPr="00FF430B" w:rsidRDefault="00D53233" w:rsidP="00BA037E">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10.1. </w:t>
            </w:r>
            <w:r w:rsidR="00460653" w:rsidRPr="0023385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10.2. </w:t>
            </w:r>
            <w:r w:rsidR="00460653" w:rsidRPr="0023385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10.3. </w:t>
            </w:r>
            <w:r w:rsidR="00460653" w:rsidRPr="00233854">
              <w:rPr>
                <w:lang w:val="en-US"/>
              </w:rPr>
              <w:t>Membrii asocierii își păstrează individualitatea ca subiecți de drept, însă sunt obligați să răspundă solidar față de autoritate</w:t>
            </w:r>
            <w:r w:rsidRPr="00233854">
              <w:rPr>
                <w:lang w:val="en-US"/>
              </w:rPr>
              <w:t>a</w:t>
            </w:r>
            <w:r w:rsidR="00460653" w:rsidRPr="00233854">
              <w:rPr>
                <w:lang w:val="en-US"/>
              </w:rPr>
              <w:t xml:space="preserve"> contractantă pentru modul de îndeplinire a obligațiilor contractuale.</w:t>
            </w:r>
          </w:p>
          <w:p w14:paraId="377C0C33"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10.4. </w:t>
            </w:r>
            <w:r w:rsidR="00460653" w:rsidRPr="0023385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10.5. </w:t>
            </w:r>
            <w:r w:rsidR="00460653" w:rsidRPr="0023385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w:t>
            </w:r>
            <w:r w:rsidR="00460653" w:rsidRPr="00233854">
              <w:rPr>
                <w:lang w:val="en-US"/>
              </w:rPr>
              <w:lastRenderedPageBreak/>
              <w:t xml:space="preserve">din proprie vină. </w:t>
            </w:r>
          </w:p>
          <w:p w14:paraId="12EA17B3"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10.6. </w:t>
            </w:r>
            <w:r w:rsidR="00460653" w:rsidRPr="00233854">
              <w:rPr>
                <w:lang w:val="en-US"/>
              </w:rPr>
              <w:t>Antreprenorul trebuie să asigure lucrările executate şi dotările pe care le are la dispoziţie împotriva degradări</w:t>
            </w:r>
            <w:r w:rsidR="00183D79" w:rsidRPr="00233854">
              <w:rPr>
                <w:lang w:val="en-US"/>
              </w:rPr>
              <w:t>i şi furturilor pâ</w:t>
            </w:r>
            <w:r w:rsidR="00460653" w:rsidRPr="00233854">
              <w:rPr>
                <w:lang w:val="en-US"/>
              </w:rPr>
              <w:t>nă la predarea lucrărilor către Beneficiar. El trebuie să ia măsuri de protecţie contra degradării lucrării datorită acţiunilor atmosferice şi a apei şi să îndepărteze zăpada şi</w:t>
            </w:r>
            <w:r w:rsidR="00C33344" w:rsidRPr="00233854">
              <w:rPr>
                <w:lang w:val="en-US"/>
              </w:rPr>
              <w:t xml:space="preserve"> </w:t>
            </w:r>
            <w:r w:rsidR="00460653" w:rsidRPr="00233854">
              <w:rPr>
                <w:lang w:val="en-US"/>
              </w:rPr>
              <w:t xml:space="preserve">gheaţa. </w:t>
            </w:r>
          </w:p>
          <w:p w14:paraId="399BD9F0"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10.7. </w:t>
            </w:r>
            <w:r w:rsidR="00460653" w:rsidRPr="00233854">
              <w:rPr>
                <w:lang w:val="en-US"/>
              </w:rPr>
              <w:t>Dacă nerespectarea de către Antreprenorul a prevederilor oricărui regulament sau hotărâri ale autorităţilor</w:t>
            </w:r>
            <w:r w:rsidR="00C33344" w:rsidRPr="00233854">
              <w:rPr>
                <w:lang w:val="en-US"/>
              </w:rPr>
              <w:t xml:space="preserve"> </w:t>
            </w:r>
            <w:r w:rsidR="00460653" w:rsidRPr="0023385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10.8. </w:t>
            </w:r>
            <w:r w:rsidR="00460653" w:rsidRPr="00233854">
              <w:rPr>
                <w:lang w:val="en-US"/>
              </w:rPr>
              <w:t>Dacă motivele const</w:t>
            </w:r>
            <w:r w:rsidR="00183D79" w:rsidRPr="00233854">
              <w:rPr>
                <w:lang w:val="en-US"/>
              </w:rPr>
              <w:t>rângerii sau ale întreruperii su</w:t>
            </w:r>
            <w:r w:rsidR="00460653" w:rsidRPr="0023385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10.9. </w:t>
            </w:r>
            <w:r w:rsidR="00460653" w:rsidRPr="00233854">
              <w:rPr>
                <w:lang w:val="en-US"/>
              </w:rPr>
              <w:t>Dacă întârzierea în execu</w:t>
            </w:r>
            <w:r w:rsidR="0001066E" w:rsidRPr="00233854">
              <w:rPr>
                <w:lang w:val="en-US"/>
              </w:rPr>
              <w:t xml:space="preserve">ţia lucrărilor este </w:t>
            </w:r>
            <w:r w:rsidR="001278C6" w:rsidRPr="00233854">
              <w:rPr>
                <w:lang w:val="en-US"/>
              </w:rPr>
              <w:t>din</w:t>
            </w:r>
            <w:r w:rsidR="0001066E" w:rsidRPr="00233854">
              <w:rPr>
                <w:lang w:val="en-US"/>
              </w:rPr>
              <w:t xml:space="preserve"> culpa uneia</w:t>
            </w:r>
            <w:r w:rsidR="00460653" w:rsidRPr="00233854">
              <w:rPr>
                <w:lang w:val="en-US"/>
              </w:rPr>
              <w:t xml:space="preserve"> din</w:t>
            </w:r>
            <w:r w:rsidR="0001066E" w:rsidRPr="00233854">
              <w:rPr>
                <w:lang w:val="en-US"/>
              </w:rPr>
              <w:t>tre</w:t>
            </w:r>
            <w:r w:rsidR="00460653" w:rsidRPr="00233854">
              <w:rPr>
                <w:lang w:val="en-US"/>
              </w:rPr>
              <w:t xml:space="preserve"> părţi</w:t>
            </w:r>
            <w:r w:rsidR="0001066E" w:rsidRPr="00233854">
              <w:rPr>
                <w:lang w:val="en-US"/>
              </w:rPr>
              <w:t>le contractante</w:t>
            </w:r>
            <w:r w:rsidR="00460653" w:rsidRPr="00233854">
              <w:rPr>
                <w:lang w:val="en-US"/>
              </w:rPr>
              <w:t>, partea culpabilă va plăti celeilalte părţi penalizări</w:t>
            </w:r>
            <w:r w:rsidR="0001066E" w:rsidRPr="00233854">
              <w:rPr>
                <w:lang w:val="en-US"/>
              </w:rPr>
              <w:t xml:space="preserve"> şi/sau despăgubiri în cuantum de la 0,01% până la 0,1%</w:t>
            </w:r>
            <w:r w:rsidR="00460653" w:rsidRPr="00233854">
              <w:rPr>
                <w:lang w:val="en-US"/>
              </w:rPr>
              <w:t xml:space="preserve"> din valoarea lucrărilor </w:t>
            </w:r>
            <w:r w:rsidR="00D74B95" w:rsidRPr="00233854">
              <w:rPr>
                <w:lang w:val="en-US"/>
              </w:rPr>
              <w:t>rămase</w:t>
            </w:r>
            <w:r w:rsidR="00460653" w:rsidRPr="00233854">
              <w:rPr>
                <w:lang w:val="en-US"/>
              </w:rPr>
              <w:t xml:space="preserve">de executat/neonorate pentru fiecare zi de întârziere. Penalizarea devine operantă în momentul în care partea </w:t>
            </w:r>
            <w:r w:rsidR="00BB2CB2" w:rsidRPr="00233854">
              <w:rPr>
                <w:lang w:val="en-US"/>
              </w:rPr>
              <w:t>î</w:t>
            </w:r>
            <w:r w:rsidR="00460653" w:rsidRPr="00233854">
              <w:rPr>
                <w:lang w:val="en-US"/>
              </w:rPr>
              <w:t xml:space="preserve">nculpă a intrat în întârziere. </w:t>
            </w:r>
          </w:p>
          <w:p w14:paraId="5A9CC6A4" w14:textId="77777777" w:rsidR="00460653" w:rsidRPr="00233854" w:rsidRDefault="00D53233" w:rsidP="00BA037E">
            <w:pPr>
              <w:pStyle w:val="af2"/>
              <w:numPr>
                <w:ilvl w:val="1"/>
                <w:numId w:val="16"/>
              </w:numPr>
              <w:tabs>
                <w:tab w:val="left" w:pos="567"/>
                <w:tab w:val="left" w:pos="1890"/>
              </w:tabs>
              <w:spacing w:line="276" w:lineRule="auto"/>
              <w:ind w:left="0" w:hanging="567"/>
              <w:rPr>
                <w:lang w:val="en-US"/>
              </w:rPr>
            </w:pPr>
            <w:r w:rsidRPr="00233854">
              <w:rPr>
                <w:lang w:val="en-US"/>
              </w:rPr>
              <w:t xml:space="preserve">10.10. </w:t>
            </w:r>
            <w:r w:rsidR="00460653" w:rsidRPr="00233854">
              <w:rPr>
                <w:lang w:val="en-US"/>
              </w:rPr>
              <w:t>Beneficiarul nu va fi responsabil pentru nici un fel de daune</w:t>
            </w:r>
            <w:r w:rsidR="00C33344" w:rsidRPr="00233854">
              <w:rPr>
                <w:lang w:val="en-US"/>
              </w:rPr>
              <w:t>-</w:t>
            </w:r>
            <w:r w:rsidR="00460653" w:rsidRPr="0023385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33854">
              <w:rPr>
                <w:lang w:val="en-US"/>
              </w:rPr>
              <w:t>î</w:t>
            </w:r>
            <w:r w:rsidR="00460653" w:rsidRPr="00233854">
              <w:rPr>
                <w:lang w:val="en-US"/>
              </w:rPr>
              <w:t>nd din vina Beneficiarului, a agenţilor sau a angajaţilor acestora.</w:t>
            </w:r>
          </w:p>
          <w:p w14:paraId="4B7D57BF" w14:textId="77777777" w:rsidR="00460653" w:rsidRPr="00233854" w:rsidRDefault="00D53233" w:rsidP="00BA037E">
            <w:pPr>
              <w:pStyle w:val="af2"/>
              <w:numPr>
                <w:ilvl w:val="1"/>
                <w:numId w:val="16"/>
              </w:numPr>
              <w:tabs>
                <w:tab w:val="left" w:pos="567"/>
                <w:tab w:val="left" w:pos="1890"/>
              </w:tabs>
              <w:spacing w:line="276" w:lineRule="auto"/>
              <w:ind w:left="0" w:hanging="567"/>
              <w:rPr>
                <w:lang w:val="en-US"/>
              </w:rPr>
            </w:pPr>
            <w:r w:rsidRPr="00233854">
              <w:rPr>
                <w:lang w:val="en-US"/>
              </w:rPr>
              <w:t xml:space="preserve">10.11. </w:t>
            </w:r>
            <w:r w:rsidR="00460653" w:rsidRPr="00233854">
              <w:rPr>
                <w:lang w:val="en-US"/>
              </w:rPr>
              <w:t>Antreprenorul şi subantreprenorii răspund soli</w:t>
            </w:r>
            <w:r w:rsidR="00DA1062" w:rsidRPr="00233854">
              <w:rPr>
                <w:lang w:val="en-US"/>
              </w:rPr>
              <w:t>dar pentru neexecutarea obligaț</w:t>
            </w:r>
            <w:r w:rsidR="00460653" w:rsidRPr="00233854">
              <w:rPr>
                <w:lang w:val="en-US"/>
              </w:rPr>
              <w:t>iil</w:t>
            </w:r>
            <w:r w:rsidR="00BB2CB2" w:rsidRPr="00233854">
              <w:rPr>
                <w:lang w:val="en-US"/>
              </w:rPr>
              <w:t>or</w:t>
            </w:r>
            <w:r w:rsidR="00460653" w:rsidRPr="00233854">
              <w:rPr>
                <w:lang w:val="en-US"/>
              </w:rPr>
              <w:t xml:space="preserve"> contractuale.</w:t>
            </w:r>
          </w:p>
          <w:p w14:paraId="229C0FE2" w14:textId="77777777" w:rsidR="00460653" w:rsidRPr="0023385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BA037E">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BA037E">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BA037E">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233854" w:rsidRDefault="00D53233" w:rsidP="00D53233">
            <w:pPr>
              <w:pStyle w:val="af2"/>
              <w:tabs>
                <w:tab w:val="left" w:pos="567"/>
              </w:tabs>
              <w:spacing w:line="276" w:lineRule="auto"/>
              <w:ind w:firstLine="0"/>
              <w:rPr>
                <w:lang w:val="en-US"/>
              </w:rPr>
            </w:pPr>
            <w:r w:rsidRPr="00233854">
              <w:rPr>
                <w:lang w:val="en-US"/>
              </w:rPr>
              <w:t xml:space="preserve">12.1. </w:t>
            </w:r>
            <w:r w:rsidR="00460653" w:rsidRPr="00233854">
              <w:rPr>
                <w:lang w:val="en-US"/>
              </w:rPr>
              <w:t xml:space="preserve">Antreprenorul poate cere </w:t>
            </w:r>
            <w:r w:rsidR="00BB2CB2" w:rsidRPr="00233854">
              <w:rPr>
                <w:lang w:val="en-US"/>
              </w:rPr>
              <w:t>rezoluțiunea</w:t>
            </w:r>
            <w:r w:rsidR="0001066E" w:rsidRPr="00233854">
              <w:rPr>
                <w:lang w:val="en-US"/>
              </w:rPr>
              <w:t xml:space="preserve"> </w:t>
            </w:r>
            <w:r w:rsidR="00460653" w:rsidRPr="0023385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233854" w:rsidRDefault="00D53233" w:rsidP="00BA037E">
            <w:pPr>
              <w:pStyle w:val="af2"/>
              <w:numPr>
                <w:ilvl w:val="1"/>
                <w:numId w:val="16"/>
              </w:numPr>
              <w:tabs>
                <w:tab w:val="left" w:pos="567"/>
              </w:tabs>
              <w:spacing w:line="276" w:lineRule="auto"/>
              <w:ind w:left="0" w:hanging="567"/>
              <w:rPr>
                <w:lang w:val="en-US"/>
              </w:rPr>
            </w:pPr>
            <w:r w:rsidRPr="00233854">
              <w:rPr>
                <w:lang w:val="en-US"/>
              </w:rPr>
              <w:t xml:space="preserve">12.2. </w:t>
            </w:r>
            <w:r w:rsidR="00460653" w:rsidRPr="00233854">
              <w:rPr>
                <w:lang w:val="en-US"/>
              </w:rPr>
              <w:t xml:space="preserve">Beneficiarul poate cere </w:t>
            </w:r>
            <w:r w:rsidR="00BB2CB2" w:rsidRPr="00233854">
              <w:rPr>
                <w:lang w:val="en-US"/>
              </w:rPr>
              <w:t>rezoluțiunea</w:t>
            </w:r>
            <w:r w:rsidR="00C33344" w:rsidRPr="00233854">
              <w:rPr>
                <w:lang w:val="en-US"/>
              </w:rPr>
              <w:t xml:space="preserve"> </w:t>
            </w:r>
            <w:r w:rsidR="00460653" w:rsidRPr="00233854">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233854" w:rsidRDefault="007323B6" w:rsidP="00BA037E">
            <w:pPr>
              <w:pStyle w:val="af2"/>
              <w:numPr>
                <w:ilvl w:val="1"/>
                <w:numId w:val="16"/>
              </w:numPr>
              <w:tabs>
                <w:tab w:val="left" w:pos="567"/>
              </w:tabs>
              <w:ind w:left="0" w:hanging="567"/>
              <w:rPr>
                <w:lang w:val="en-US"/>
              </w:rPr>
            </w:pPr>
            <w:r w:rsidRPr="00233854">
              <w:rPr>
                <w:lang w:val="en-US"/>
              </w:rPr>
              <w:t xml:space="preserve">12.3. </w:t>
            </w:r>
            <w:r w:rsidR="00460653" w:rsidRPr="00233854">
              <w:rPr>
                <w:lang w:val="en-US"/>
              </w:rPr>
              <w:t xml:space="preserve">Contractul se consideră </w:t>
            </w:r>
            <w:r w:rsidR="00BB2CB2" w:rsidRPr="00233854">
              <w:rPr>
                <w:lang w:val="en-US"/>
              </w:rPr>
              <w:t>rezolvit</w:t>
            </w:r>
            <w:r w:rsidR="00460653" w:rsidRPr="00233854">
              <w:rPr>
                <w:lang w:val="en-US"/>
              </w:rPr>
              <w:t>, dacă partea contractantă va comunica în scris cele</w:t>
            </w:r>
            <w:r w:rsidRPr="00233854">
              <w:rPr>
                <w:lang w:val="en-US"/>
              </w:rPr>
              <w:t>i</w:t>
            </w:r>
            <w:r w:rsidR="00460653" w:rsidRPr="00233854">
              <w:rPr>
                <w:lang w:val="en-US"/>
              </w:rPr>
              <w:t>lalte părţi contractante în termen de 15 zile motivele indicate la punctele 1</w:t>
            </w:r>
            <w:r w:rsidR="00D379F6" w:rsidRPr="00233854">
              <w:rPr>
                <w:lang w:val="en-US"/>
              </w:rPr>
              <w:t>2</w:t>
            </w:r>
            <w:r w:rsidR="00460653" w:rsidRPr="00233854">
              <w:rPr>
                <w:lang w:val="en-US"/>
              </w:rPr>
              <w:t>.1 şi 1</w:t>
            </w:r>
            <w:r w:rsidR="00D379F6" w:rsidRPr="00233854">
              <w:rPr>
                <w:lang w:val="en-US"/>
              </w:rPr>
              <w:t>2</w:t>
            </w:r>
            <w:r w:rsidR="00460653" w:rsidRPr="00233854">
              <w:rPr>
                <w:lang w:val="en-US"/>
              </w:rPr>
              <w:t xml:space="preserve">.2 din prezentul contract.  </w:t>
            </w:r>
          </w:p>
          <w:p w14:paraId="40D783CE" w14:textId="77777777" w:rsidR="00460653" w:rsidRPr="00233854" w:rsidRDefault="007323B6" w:rsidP="00BA037E">
            <w:pPr>
              <w:pStyle w:val="af2"/>
              <w:numPr>
                <w:ilvl w:val="1"/>
                <w:numId w:val="16"/>
              </w:numPr>
              <w:tabs>
                <w:tab w:val="left" w:pos="567"/>
              </w:tabs>
              <w:ind w:left="0" w:hanging="567"/>
              <w:rPr>
                <w:lang w:val="en-US"/>
              </w:rPr>
            </w:pPr>
            <w:r w:rsidRPr="00233854">
              <w:rPr>
                <w:lang w:val="en-US"/>
              </w:rPr>
              <w:t xml:space="preserve">12.4. </w:t>
            </w:r>
            <w:r w:rsidR="00460653" w:rsidRPr="00233854">
              <w:rPr>
                <w:lang w:val="en-US"/>
              </w:rPr>
              <w:t xml:space="preserve">Beneficiarul, în caz de </w:t>
            </w:r>
            <w:r w:rsidR="00BB2CB2" w:rsidRPr="00233854">
              <w:rPr>
                <w:lang w:val="en-US"/>
              </w:rPr>
              <w:t>rezoluțiune</w:t>
            </w:r>
            <w:r w:rsidR="00460653" w:rsidRPr="00233854">
              <w:rPr>
                <w:lang w:val="en-US"/>
              </w:rPr>
              <w:t>a contractului, va convoca comisia de recepţie care va efectua recepţia cantitativă şi calitativ</w:t>
            </w:r>
            <w:r w:rsidR="00D74B95" w:rsidRPr="00233854">
              <w:rPr>
                <w:lang w:val="en-US"/>
              </w:rPr>
              <w:t>ă</w:t>
            </w:r>
            <w:r w:rsidR="00460653" w:rsidRPr="00233854">
              <w:rPr>
                <w:lang w:val="en-US"/>
              </w:rPr>
              <w:t xml:space="preserve"> a lucrărilor executate</w:t>
            </w:r>
            <w:r w:rsidR="00D74B95" w:rsidRPr="00233854">
              <w:rPr>
                <w:lang w:val="en-US"/>
              </w:rPr>
              <w:t>,</w:t>
            </w:r>
            <w:r w:rsidR="00C33344" w:rsidRPr="00233854">
              <w:rPr>
                <w:lang w:val="en-US"/>
              </w:rPr>
              <w:t xml:space="preserve"> </w:t>
            </w:r>
            <w:r w:rsidR="00D74B95" w:rsidRPr="00233854">
              <w:rPr>
                <w:lang w:val="en-US"/>
              </w:rPr>
              <w:t xml:space="preserve">în maximum 15 zile de la data </w:t>
            </w:r>
            <w:r w:rsidR="00BB2CB2" w:rsidRPr="00233854">
              <w:rPr>
                <w:lang w:val="en-US"/>
              </w:rPr>
              <w:lastRenderedPageBreak/>
              <w:t>rezoluțiunii</w:t>
            </w:r>
            <w:r w:rsidR="00C33344" w:rsidRPr="00233854">
              <w:rPr>
                <w:lang w:val="en-US"/>
              </w:rPr>
              <w:t xml:space="preserve"> </w:t>
            </w:r>
            <w:r w:rsidR="00D74B95" w:rsidRPr="00233854">
              <w:rPr>
                <w:lang w:val="en-US"/>
              </w:rPr>
              <w:t>contractului.</w:t>
            </w:r>
          </w:p>
          <w:p w14:paraId="26E83AD9" w14:textId="77777777" w:rsidR="00460653" w:rsidRPr="00233854" w:rsidRDefault="007323B6" w:rsidP="00BA037E">
            <w:pPr>
              <w:pStyle w:val="af2"/>
              <w:numPr>
                <w:ilvl w:val="1"/>
                <w:numId w:val="16"/>
              </w:numPr>
              <w:tabs>
                <w:tab w:val="left" w:pos="567"/>
              </w:tabs>
              <w:ind w:left="0" w:hanging="567"/>
              <w:rPr>
                <w:lang w:val="en-US"/>
              </w:rPr>
            </w:pPr>
            <w:r w:rsidRPr="00233854">
              <w:rPr>
                <w:lang w:val="en-US"/>
              </w:rPr>
              <w:t xml:space="preserve">12.5. </w:t>
            </w:r>
            <w:r w:rsidR="00460653" w:rsidRPr="00233854">
              <w:rPr>
                <w:lang w:val="en-US"/>
              </w:rPr>
              <w:t xml:space="preserve">În cazul </w:t>
            </w:r>
            <w:r w:rsidR="00BB2CB2" w:rsidRPr="00233854">
              <w:rPr>
                <w:lang w:val="en-US"/>
              </w:rPr>
              <w:t>rezoluțiunii</w:t>
            </w:r>
            <w:r w:rsidR="00C33344" w:rsidRPr="00233854">
              <w:rPr>
                <w:lang w:val="en-US"/>
              </w:rPr>
              <w:t xml:space="preserve"> </w:t>
            </w:r>
            <w:r w:rsidR="00460653" w:rsidRPr="0023385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33854">
              <w:rPr>
                <w:lang w:val="en-US"/>
              </w:rPr>
              <w:t>rezolvit</w:t>
            </w:r>
            <w:r w:rsidR="00C33344" w:rsidRPr="00233854">
              <w:rPr>
                <w:lang w:val="en-US"/>
              </w:rPr>
              <w:t xml:space="preserve"> </w:t>
            </w:r>
            <w:r w:rsidR="00460653" w:rsidRPr="00233854">
              <w:rPr>
                <w:lang w:val="en-US"/>
              </w:rPr>
              <w:t xml:space="preserve">contractul. </w:t>
            </w:r>
          </w:p>
          <w:p w14:paraId="36265579" w14:textId="77777777" w:rsidR="00460653" w:rsidRPr="00233854" w:rsidRDefault="007323B6" w:rsidP="00BA037E">
            <w:pPr>
              <w:pStyle w:val="af2"/>
              <w:numPr>
                <w:ilvl w:val="1"/>
                <w:numId w:val="16"/>
              </w:numPr>
              <w:tabs>
                <w:tab w:val="left" w:pos="567"/>
              </w:tabs>
              <w:ind w:left="0" w:hanging="567"/>
              <w:rPr>
                <w:lang w:val="en-US"/>
              </w:rPr>
            </w:pPr>
            <w:r w:rsidRPr="00233854">
              <w:rPr>
                <w:lang w:val="en-US"/>
              </w:rPr>
              <w:t xml:space="preserve">12.6. </w:t>
            </w:r>
            <w:r w:rsidR="00460653" w:rsidRPr="00233854">
              <w:rPr>
                <w:lang w:val="en-US"/>
              </w:rPr>
              <w:t>După rez</w:t>
            </w:r>
            <w:r w:rsidR="00892A6D" w:rsidRPr="00233854">
              <w:rPr>
                <w:lang w:val="en-US"/>
              </w:rPr>
              <w:t>oluțiunea</w:t>
            </w:r>
            <w:r w:rsidR="00460653" w:rsidRPr="00233854">
              <w:rPr>
                <w:lang w:val="en-US"/>
              </w:rPr>
              <w:t xml:space="preserve"> contractului, Beneficiarul poate continua execuţia lucrărilor cu respectarea prevederilor legale. </w:t>
            </w:r>
          </w:p>
          <w:p w14:paraId="77A9D719" w14:textId="77777777" w:rsidR="00E22640" w:rsidRPr="00233854" w:rsidRDefault="00E22640" w:rsidP="00E22640">
            <w:pPr>
              <w:pStyle w:val="af2"/>
              <w:tabs>
                <w:tab w:val="left" w:pos="567"/>
                <w:tab w:val="left" w:pos="2070"/>
              </w:tabs>
              <w:ind w:firstLine="0"/>
              <w:rPr>
                <w:lang w:val="en-US"/>
              </w:rPr>
            </w:pPr>
            <w:r w:rsidRPr="00233854">
              <w:rPr>
                <w:lang w:val="en-US"/>
              </w:rPr>
              <w:t>12.7. Cazuri specifice de încetare a contractului de achiziţii publice:</w:t>
            </w:r>
          </w:p>
          <w:p w14:paraId="49ADD99C" w14:textId="15DBE3A9" w:rsidR="00E22640" w:rsidRPr="00233854" w:rsidRDefault="00E22640" w:rsidP="00E22640">
            <w:pPr>
              <w:pStyle w:val="af2"/>
              <w:tabs>
                <w:tab w:val="left" w:pos="567"/>
                <w:tab w:val="left" w:pos="2070"/>
              </w:tabs>
              <w:ind w:firstLine="284"/>
              <w:rPr>
                <w:lang w:val="en-US"/>
              </w:rPr>
            </w:pPr>
            <w:r w:rsidRPr="00233854">
              <w:rPr>
                <w:lang w:val="en-US"/>
              </w:rPr>
              <w:t xml:space="preserve">     </w:t>
            </w:r>
            <w:r w:rsidR="00F168DC" w:rsidRPr="00233854">
              <w:rPr>
                <w:lang w:val="en-US"/>
              </w:rPr>
              <w:t>Beneficiarul</w:t>
            </w:r>
            <w:r w:rsidRPr="00233854">
              <w:rPr>
                <w:lang w:val="en-US"/>
              </w:rPr>
              <w:t xml:space="preserve"> are dreptul de a </w:t>
            </w:r>
            <w:r w:rsidR="0060188C" w:rsidRPr="00233854">
              <w:rPr>
                <w:lang w:val="en-US"/>
              </w:rPr>
              <w:t>rezolvi</w:t>
            </w:r>
            <w:r w:rsidR="00C33344" w:rsidRPr="00233854">
              <w:rPr>
                <w:lang w:val="en-US"/>
              </w:rPr>
              <w:t xml:space="preserve"> </w:t>
            </w:r>
            <w:r w:rsidRPr="00233854">
              <w:rPr>
                <w:lang w:val="en-US"/>
              </w:rPr>
              <w:t>unilateral un contract de achiziţii publice în perioada de valabilitate a acestuia în una dintre următoarele situaţii:</w:t>
            </w:r>
          </w:p>
          <w:p w14:paraId="2D821582" w14:textId="57F8FC30" w:rsidR="00E22640" w:rsidRPr="00233854" w:rsidRDefault="00E22640" w:rsidP="00E22640">
            <w:pPr>
              <w:pStyle w:val="af2"/>
              <w:tabs>
                <w:tab w:val="left" w:pos="567"/>
                <w:tab w:val="left" w:pos="2070"/>
              </w:tabs>
              <w:rPr>
                <w:lang w:val="en-US"/>
              </w:rPr>
            </w:pPr>
            <w:r w:rsidRPr="00233854">
              <w:rPr>
                <w:lang w:val="en-US"/>
              </w:rPr>
              <w:t xml:space="preserve">    a) contractantul se afla, la momentul atribuirii lui, în una dintre situaţiile care ar fi determinat excluderea sa din proce</w:t>
            </w:r>
            <w:r w:rsidR="00C33344" w:rsidRPr="00233854">
              <w:rPr>
                <w:lang w:val="en-US"/>
              </w:rPr>
              <w:t>dura de atribuire potrivit art.</w:t>
            </w:r>
            <w:r w:rsidR="00DF4DCF" w:rsidRPr="00233854">
              <w:rPr>
                <w:lang w:val="en-US"/>
              </w:rPr>
              <w:t xml:space="preserve"> </w:t>
            </w:r>
            <w:r w:rsidRPr="00233854">
              <w:rPr>
                <w:lang w:val="en-US"/>
              </w:rPr>
              <w:t>19</w:t>
            </w:r>
            <w:r w:rsidR="00802287" w:rsidRPr="00233854">
              <w:rPr>
                <w:lang w:val="en-US"/>
              </w:rPr>
              <w:t xml:space="preserve"> al Legii </w:t>
            </w:r>
            <w:r w:rsidR="0060188C" w:rsidRPr="00233854">
              <w:rPr>
                <w:lang w:val="en-US"/>
              </w:rPr>
              <w:t>nr.</w:t>
            </w:r>
            <w:r w:rsidR="00FF5CB2" w:rsidRPr="00233854">
              <w:rPr>
                <w:lang w:val="en-US"/>
              </w:rPr>
              <w:t xml:space="preserve"> </w:t>
            </w:r>
            <w:r w:rsidR="00802287" w:rsidRPr="00233854">
              <w:rPr>
                <w:lang w:val="en-US"/>
              </w:rPr>
              <w:t>131/2015 privind achizițiile publice</w:t>
            </w:r>
            <w:r w:rsidRPr="00233854">
              <w:rPr>
                <w:lang w:val="en-US"/>
              </w:rPr>
              <w:t>;</w:t>
            </w:r>
          </w:p>
          <w:p w14:paraId="727FDBEA" w14:textId="16282731" w:rsidR="00E22640" w:rsidRPr="00233854" w:rsidRDefault="00E22640" w:rsidP="00E22640">
            <w:pPr>
              <w:pStyle w:val="af2"/>
              <w:tabs>
                <w:tab w:val="left" w:pos="567"/>
                <w:tab w:val="left" w:pos="2070"/>
              </w:tabs>
              <w:rPr>
                <w:lang w:val="en-US"/>
              </w:rPr>
            </w:pPr>
            <w:r w:rsidRPr="00233854">
              <w:rPr>
                <w:lang w:val="en-US"/>
              </w:rPr>
              <w:t xml:space="preserve">    b) contractul a făcut obiectul unei modificări substanțiale care necesita o nouă procedură de achiziție publică în conformitate cu art. 76</w:t>
            </w:r>
            <w:r w:rsidR="00802287" w:rsidRPr="00233854">
              <w:rPr>
                <w:lang w:val="en-US"/>
              </w:rPr>
              <w:t xml:space="preserve"> al Legii </w:t>
            </w:r>
            <w:r w:rsidR="0060188C" w:rsidRPr="00233854">
              <w:rPr>
                <w:lang w:val="en-US"/>
              </w:rPr>
              <w:t>nr.</w:t>
            </w:r>
            <w:r w:rsidR="00DF4DCF" w:rsidRPr="00233854">
              <w:rPr>
                <w:lang w:val="en-US"/>
              </w:rPr>
              <w:t xml:space="preserve"> </w:t>
            </w:r>
            <w:r w:rsidR="00802287" w:rsidRPr="00233854">
              <w:rPr>
                <w:lang w:val="en-US"/>
              </w:rPr>
              <w:t>131/2015 privind achizițiile publice</w:t>
            </w:r>
            <w:r w:rsidRPr="00233854">
              <w:rPr>
                <w:lang w:val="en-US"/>
              </w:rPr>
              <w:t>;</w:t>
            </w:r>
          </w:p>
          <w:p w14:paraId="2E2488FC" w14:textId="1D7433BB" w:rsidR="00E22640" w:rsidRPr="00233854" w:rsidRDefault="00E22640" w:rsidP="00E22640">
            <w:pPr>
              <w:pStyle w:val="af2"/>
              <w:tabs>
                <w:tab w:val="left" w:pos="567"/>
                <w:tab w:val="left" w:pos="2070"/>
              </w:tabs>
              <w:rPr>
                <w:lang w:val="en-US"/>
              </w:rPr>
            </w:pPr>
            <w:r w:rsidRPr="00233854">
              <w:rPr>
                <w:lang w:val="en-US"/>
              </w:rPr>
              <w:t xml:space="preserve">    c) contractul nu ar fi trebuit să fie atribui</w:t>
            </w:r>
            <w:r w:rsidR="00C33344" w:rsidRPr="00233854">
              <w:rPr>
                <w:lang w:val="en-US"/>
              </w:rPr>
              <w:t>t contractantului respectiv, avâ</w:t>
            </w:r>
            <w:r w:rsidRPr="00233854">
              <w:rPr>
                <w:lang w:val="en-US"/>
              </w:rPr>
              <w:t xml:space="preserve">nd în vedere o încălcare gravă a obligaţiilor ce rezultă din </w:t>
            </w:r>
            <w:r w:rsidR="00802287" w:rsidRPr="00233854">
              <w:rPr>
                <w:lang w:val="en-US"/>
              </w:rPr>
              <w:t xml:space="preserve">Legea </w:t>
            </w:r>
            <w:r w:rsidR="0060188C" w:rsidRPr="00233854">
              <w:rPr>
                <w:lang w:val="en-US"/>
              </w:rPr>
              <w:t>nr.</w:t>
            </w:r>
            <w:r w:rsidR="00DF4DCF" w:rsidRPr="00233854">
              <w:rPr>
                <w:lang w:val="en-US"/>
              </w:rPr>
              <w:t xml:space="preserve"> </w:t>
            </w:r>
            <w:r w:rsidR="00802287" w:rsidRPr="00233854">
              <w:rPr>
                <w:lang w:val="en-US"/>
              </w:rPr>
              <w:t>131/2015 priviind achizițiile publice</w:t>
            </w:r>
            <w:r w:rsidRPr="0023385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233854" w:rsidRDefault="00E22640" w:rsidP="00802287">
            <w:pPr>
              <w:pStyle w:val="af2"/>
              <w:tabs>
                <w:tab w:val="left" w:pos="567"/>
                <w:tab w:val="left" w:pos="2070"/>
              </w:tabs>
              <w:ind w:firstLine="0"/>
              <w:rPr>
                <w:lang w:val="en-US"/>
              </w:rPr>
            </w:pPr>
          </w:p>
          <w:p w14:paraId="27E6DB0A" w14:textId="77777777" w:rsidR="00460653" w:rsidRPr="00FF430B" w:rsidRDefault="007323B6" w:rsidP="00BA037E">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233854" w:rsidRDefault="007323B6" w:rsidP="00BA037E">
            <w:pPr>
              <w:pStyle w:val="af2"/>
              <w:numPr>
                <w:ilvl w:val="1"/>
                <w:numId w:val="16"/>
              </w:numPr>
              <w:tabs>
                <w:tab w:val="left" w:pos="567"/>
              </w:tabs>
              <w:ind w:left="0" w:hanging="567"/>
              <w:rPr>
                <w:lang w:val="en-US"/>
              </w:rPr>
            </w:pPr>
            <w:r w:rsidRPr="00233854">
              <w:rPr>
                <w:lang w:val="en-US"/>
              </w:rPr>
              <w:t xml:space="preserve">13.1. </w:t>
            </w:r>
            <w:r w:rsidR="00460653" w:rsidRPr="0023385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233854" w:rsidRDefault="007323B6" w:rsidP="00BA037E">
            <w:pPr>
              <w:pStyle w:val="af2"/>
              <w:numPr>
                <w:ilvl w:val="1"/>
                <w:numId w:val="16"/>
              </w:numPr>
              <w:tabs>
                <w:tab w:val="left" w:pos="567"/>
              </w:tabs>
              <w:ind w:left="0" w:hanging="567"/>
              <w:rPr>
                <w:lang w:val="en-US"/>
              </w:rPr>
            </w:pPr>
            <w:r w:rsidRPr="00233854">
              <w:rPr>
                <w:lang w:val="en-US"/>
              </w:rPr>
              <w:t xml:space="preserve">13.2. </w:t>
            </w:r>
            <w:r w:rsidR="00460653" w:rsidRPr="00233854">
              <w:rPr>
                <w:lang w:val="en-US"/>
              </w:rPr>
              <w:t>Documentele contractului vor fi întocmite în limba română.</w:t>
            </w:r>
          </w:p>
          <w:p w14:paraId="61C0B172" w14:textId="77777777" w:rsidR="00D379F6" w:rsidRPr="00233854" w:rsidRDefault="007323B6" w:rsidP="00BA037E">
            <w:pPr>
              <w:pStyle w:val="af2"/>
              <w:numPr>
                <w:ilvl w:val="1"/>
                <w:numId w:val="16"/>
              </w:numPr>
              <w:tabs>
                <w:tab w:val="left" w:pos="567"/>
              </w:tabs>
              <w:ind w:left="0" w:hanging="567"/>
              <w:rPr>
                <w:lang w:val="en-US"/>
              </w:rPr>
            </w:pPr>
            <w:r w:rsidRPr="00233854">
              <w:rPr>
                <w:lang w:val="en-US"/>
              </w:rPr>
              <w:t>13.</w:t>
            </w:r>
            <w:r w:rsidR="001873A6" w:rsidRPr="00233854">
              <w:rPr>
                <w:lang w:val="en-US"/>
              </w:rPr>
              <w:t>3</w:t>
            </w:r>
            <w:r w:rsidRPr="00233854">
              <w:rPr>
                <w:lang w:val="en-US"/>
              </w:rPr>
              <w:t xml:space="preserve">. </w:t>
            </w:r>
            <w:r w:rsidR="00D379F6" w:rsidRPr="00233854">
              <w:rPr>
                <w:lang w:val="en-US"/>
              </w:rPr>
              <w:t>Prezentul Contract reprezintă acordul de voinţă al părţilor</w:t>
            </w:r>
            <w:r w:rsidR="00C33344" w:rsidRPr="00233854">
              <w:rPr>
                <w:lang w:val="en-US"/>
              </w:rPr>
              <w:t xml:space="preserve"> </w:t>
            </w:r>
            <w:r w:rsidR="00D379F6" w:rsidRPr="00233854">
              <w:rPr>
                <w:lang w:val="en-US"/>
              </w:rPr>
              <w:t>şi se consideră semnat la data aplicării ultimei semnături de către una dintre părți.</w:t>
            </w:r>
          </w:p>
          <w:p w14:paraId="38644E03" w14:textId="77777777" w:rsidR="00460653" w:rsidRPr="00233854" w:rsidRDefault="007323B6" w:rsidP="00BA037E">
            <w:pPr>
              <w:pStyle w:val="af2"/>
              <w:numPr>
                <w:ilvl w:val="1"/>
                <w:numId w:val="16"/>
              </w:numPr>
              <w:tabs>
                <w:tab w:val="left" w:pos="567"/>
                <w:tab w:val="left" w:pos="4005"/>
              </w:tabs>
              <w:ind w:left="0" w:hanging="567"/>
              <w:contextualSpacing/>
              <w:rPr>
                <w:lang w:val="en-US"/>
              </w:rPr>
            </w:pPr>
            <w:r w:rsidRPr="00233854">
              <w:rPr>
                <w:lang w:val="en-US"/>
              </w:rPr>
              <w:t>13.</w:t>
            </w:r>
            <w:r w:rsidR="001873A6" w:rsidRPr="00233854">
              <w:rPr>
                <w:lang w:val="en-US"/>
              </w:rPr>
              <w:t>4</w:t>
            </w:r>
            <w:r w:rsidRPr="00233854">
              <w:rPr>
                <w:lang w:val="en-US"/>
              </w:rPr>
              <w:t xml:space="preserve">. </w:t>
            </w:r>
            <w:r w:rsidR="00D379F6" w:rsidRPr="00233854">
              <w:rPr>
                <w:lang w:val="en-US"/>
              </w:rPr>
              <w:t xml:space="preserve">Pentru confirmarea celor menţionate, </w:t>
            </w:r>
            <w:r w:rsidR="009D3792" w:rsidRPr="00233854">
              <w:rPr>
                <w:lang w:val="en-US"/>
              </w:rPr>
              <w:t>p</w:t>
            </w:r>
            <w:r w:rsidR="00D379F6" w:rsidRPr="00233854">
              <w:rPr>
                <w:lang w:val="en-US"/>
              </w:rPr>
              <w:t xml:space="preserve">ărţile au semnat prezentul Contract în conformitate cu legislaţia Republicii Moldova, la data şi anul indicate, </w:t>
            </w:r>
            <w:r w:rsidR="00460653" w:rsidRPr="00233854">
              <w:rPr>
                <w:lang w:val="en-US"/>
              </w:rPr>
              <w:t xml:space="preserve">fiind valabil până la </w:t>
            </w:r>
            <w:r w:rsidR="00684D44" w:rsidRPr="00233854">
              <w:rPr>
                <w:lang w:val="en-US"/>
              </w:rPr>
              <w:t>……./</w:t>
            </w:r>
            <w:r w:rsidR="00D379F6" w:rsidRPr="00233854">
              <w:rPr>
                <w:lang w:val="en-US"/>
              </w:rPr>
              <w:t>recepția finală a lucrărilor</w:t>
            </w:r>
            <w:r w:rsidR="00460653" w:rsidRPr="0023385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BA037E">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51C9708C" w:rsidR="004D7C86" w:rsidRDefault="004D7C86" w:rsidP="00196AB4">
            <w:pPr>
              <w:tabs>
                <w:tab w:val="left" w:pos="2295"/>
              </w:tabs>
              <w:jc w:val="both"/>
            </w:pPr>
          </w:p>
          <w:p w14:paraId="37EF7CC2" w14:textId="239B7B79" w:rsidR="00E27790" w:rsidRDefault="00E27790" w:rsidP="00196AB4">
            <w:pPr>
              <w:tabs>
                <w:tab w:val="left" w:pos="2295"/>
              </w:tabs>
              <w:jc w:val="both"/>
            </w:pPr>
          </w:p>
          <w:p w14:paraId="1EDC8EA0" w14:textId="7A6E87C0" w:rsidR="00E27790" w:rsidRDefault="00E27790" w:rsidP="00196AB4">
            <w:pPr>
              <w:tabs>
                <w:tab w:val="left" w:pos="2295"/>
              </w:tabs>
              <w:jc w:val="both"/>
            </w:pPr>
          </w:p>
          <w:p w14:paraId="7D5AB7C6" w14:textId="489FED76" w:rsidR="00E27790" w:rsidRDefault="00E27790" w:rsidP="00196AB4">
            <w:pPr>
              <w:tabs>
                <w:tab w:val="left" w:pos="2295"/>
              </w:tabs>
              <w:jc w:val="both"/>
            </w:pPr>
          </w:p>
          <w:p w14:paraId="3A65B3FD" w14:textId="54C58E76" w:rsidR="00E27790" w:rsidRDefault="00E27790" w:rsidP="00196AB4">
            <w:pPr>
              <w:tabs>
                <w:tab w:val="left" w:pos="2295"/>
              </w:tabs>
              <w:jc w:val="both"/>
            </w:pPr>
          </w:p>
          <w:p w14:paraId="39F72227" w14:textId="5998E28D" w:rsidR="00E27790" w:rsidRDefault="00E27790" w:rsidP="00196AB4">
            <w:pPr>
              <w:tabs>
                <w:tab w:val="left" w:pos="2295"/>
              </w:tabs>
              <w:jc w:val="both"/>
            </w:pPr>
          </w:p>
          <w:p w14:paraId="59380F84" w14:textId="7E0B0C3F" w:rsidR="00E27790" w:rsidRDefault="00E27790" w:rsidP="00196AB4">
            <w:pPr>
              <w:tabs>
                <w:tab w:val="left" w:pos="2295"/>
              </w:tabs>
              <w:jc w:val="both"/>
            </w:pPr>
          </w:p>
          <w:p w14:paraId="08E1DA81" w14:textId="77777777" w:rsidR="00E27790" w:rsidRDefault="00E27790"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BA037E">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BA037E">
            <w:pPr>
              <w:numPr>
                <w:ilvl w:val="0"/>
                <w:numId w:val="30"/>
              </w:numPr>
              <w:suppressAutoHyphens/>
              <w:ind w:left="0" w:firstLine="720"/>
              <w:jc w:val="both"/>
            </w:pPr>
            <w:r w:rsidRPr="00FF430B">
              <w:t>Formularul Contractului;</w:t>
            </w:r>
          </w:p>
          <w:p w14:paraId="62BECD35" w14:textId="77777777" w:rsidR="00AD32DD" w:rsidRPr="00FF430B" w:rsidRDefault="004C7DFB" w:rsidP="00BA037E">
            <w:pPr>
              <w:numPr>
                <w:ilvl w:val="0"/>
                <w:numId w:val="30"/>
              </w:numPr>
              <w:suppressAutoHyphens/>
              <w:ind w:left="0" w:firstLine="720"/>
              <w:jc w:val="both"/>
              <w:rPr>
                <w:i/>
              </w:rPr>
            </w:pPr>
            <w:r w:rsidRPr="00FF430B">
              <w:t>Formularul ofertei;</w:t>
            </w:r>
          </w:p>
          <w:p w14:paraId="4CD35ADF" w14:textId="77777777" w:rsidR="00AD32DD" w:rsidRPr="00FF430B" w:rsidRDefault="004C7DFB" w:rsidP="00BA037E">
            <w:pPr>
              <w:numPr>
                <w:ilvl w:val="0"/>
                <w:numId w:val="30"/>
              </w:numPr>
              <w:suppressAutoHyphens/>
              <w:ind w:left="0" w:firstLine="720"/>
              <w:jc w:val="both"/>
              <w:rPr>
                <w:i/>
              </w:rPr>
            </w:pPr>
            <w:r w:rsidRPr="00FF430B">
              <w:t>Caietul de sarcini;</w:t>
            </w:r>
          </w:p>
          <w:p w14:paraId="6351F713" w14:textId="77777777" w:rsidR="00AD32DD" w:rsidRPr="00FF430B" w:rsidRDefault="004C7DFB" w:rsidP="00BA037E">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w:t>
            </w:r>
            <w:r w:rsidRPr="00FF430B">
              <w:lastRenderedPageBreak/>
              <w:t>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BA037E">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BA037E">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BA037E">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BA037E">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BA037E">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BA037E">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BA037E">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A037E">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BA037E">
            <w:pPr>
              <w:numPr>
                <w:ilvl w:val="0"/>
                <w:numId w:val="32"/>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BA037E">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BA037E">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BA037E">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BA037E">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BA037E">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BA037E">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BA037E">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BA037E">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BA037E">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233854" w:rsidRDefault="008A2F19" w:rsidP="00BA037E">
            <w:pPr>
              <w:pStyle w:val="af2"/>
              <w:numPr>
                <w:ilvl w:val="0"/>
                <w:numId w:val="34"/>
              </w:numPr>
              <w:tabs>
                <w:tab w:val="clear" w:pos="1854"/>
                <w:tab w:val="left" w:pos="0"/>
                <w:tab w:val="num" w:pos="1135"/>
                <w:tab w:val="left" w:pos="2070"/>
              </w:tabs>
              <w:ind w:left="0" w:firstLine="710"/>
              <w:rPr>
                <w:lang w:val="en-US"/>
              </w:rPr>
            </w:pPr>
            <w:r w:rsidRPr="00233854">
              <w:rPr>
                <w:lang w:val="en-US"/>
              </w:rPr>
              <w:t>contractul a făcut obiectul unei modificări substanțiale care necesita o nouă procedură de achiziție publi</w:t>
            </w:r>
            <w:r w:rsidR="00283820" w:rsidRPr="00233854">
              <w:rPr>
                <w:lang w:val="en-US"/>
              </w:rPr>
              <w:t>că în conformitate cu art.</w:t>
            </w:r>
            <w:r w:rsidR="003B210E" w:rsidRPr="00233854">
              <w:rPr>
                <w:lang w:val="en-US"/>
              </w:rPr>
              <w:t xml:space="preserve"> </w:t>
            </w:r>
            <w:r w:rsidRPr="00233854">
              <w:rPr>
                <w:lang w:val="en-US"/>
              </w:rPr>
              <w:t xml:space="preserve">76 al Legii </w:t>
            </w:r>
            <w:r w:rsidR="00E10240" w:rsidRPr="00233854">
              <w:rPr>
                <w:lang w:val="en-US"/>
              </w:rPr>
              <w:t>nr.</w:t>
            </w:r>
            <w:r w:rsidR="003B210E" w:rsidRPr="00233854">
              <w:rPr>
                <w:lang w:val="en-US"/>
              </w:rPr>
              <w:t xml:space="preserve"> </w:t>
            </w:r>
            <w:r w:rsidRPr="00233854">
              <w:rPr>
                <w:lang w:val="en-US"/>
              </w:rPr>
              <w:t>131/2015 privind achizițiile publice;</w:t>
            </w:r>
          </w:p>
          <w:p w14:paraId="64438E73" w14:textId="6A6AB7BE" w:rsidR="00AD32DD" w:rsidRPr="00233854" w:rsidRDefault="008A2F19" w:rsidP="00BA037E">
            <w:pPr>
              <w:pStyle w:val="af2"/>
              <w:numPr>
                <w:ilvl w:val="0"/>
                <w:numId w:val="34"/>
              </w:numPr>
              <w:tabs>
                <w:tab w:val="clear" w:pos="1854"/>
                <w:tab w:val="left" w:pos="0"/>
                <w:tab w:val="num" w:pos="1135"/>
                <w:tab w:val="left" w:pos="2070"/>
              </w:tabs>
              <w:ind w:left="0" w:firstLine="710"/>
              <w:rPr>
                <w:lang w:val="en-US"/>
              </w:rPr>
            </w:pPr>
            <w:r w:rsidRPr="00233854">
              <w:rPr>
                <w:lang w:val="en-US"/>
              </w:rPr>
              <w:t xml:space="preserve">contractul nu </w:t>
            </w:r>
            <w:r w:rsidR="00073EB7" w:rsidRPr="00233854">
              <w:rPr>
                <w:lang w:val="en-US"/>
              </w:rPr>
              <w:t>urma</w:t>
            </w:r>
            <w:r w:rsidRPr="00233854">
              <w:rPr>
                <w:lang w:val="en-US"/>
              </w:rPr>
              <w:t xml:space="preserve"> să fie atribuit contractantului respectiv, avînd în vedere o încălcare gravă a obligaţiilor ce rezultă din Legea </w:t>
            </w:r>
            <w:r w:rsidR="00E10240" w:rsidRPr="00233854">
              <w:rPr>
                <w:lang w:val="en-US"/>
              </w:rPr>
              <w:t>nr.</w:t>
            </w:r>
            <w:r w:rsidR="00FF5CB2" w:rsidRPr="00233854">
              <w:rPr>
                <w:lang w:val="en-US"/>
              </w:rPr>
              <w:t xml:space="preserve"> </w:t>
            </w:r>
            <w:r w:rsidRPr="0023385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1CD63557" w:rsidR="00A93011"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60C9044D" w14:textId="30152CDB" w:rsidR="00E27790" w:rsidRDefault="00E27790" w:rsidP="007C193B">
            <w:pPr>
              <w:jc w:val="both"/>
            </w:pPr>
          </w:p>
          <w:p w14:paraId="3766A00E" w14:textId="77777777" w:rsidR="00E27790" w:rsidRPr="00FF430B" w:rsidRDefault="00E27790" w:rsidP="007C193B">
            <w:pPr>
              <w:jc w:val="both"/>
            </w:pP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w:t>
            </w:r>
            <w:r w:rsidRPr="00FF430B">
              <w:lastRenderedPageBreak/>
              <w:t>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BA037E">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BA037E">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23385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4A3ED436" w14:textId="77777777" w:rsidR="007D2982" w:rsidRPr="00FF430B" w:rsidRDefault="007D2982" w:rsidP="007D2982">
            <w:pPr>
              <w:autoSpaceDE w:val="0"/>
              <w:autoSpaceDN w:val="0"/>
              <w:adjustRightInd w:val="0"/>
              <w:ind w:right="23"/>
              <w:jc w:val="center"/>
              <w:rPr>
                <w:b/>
                <w:bCs/>
              </w:rPr>
            </w:pPr>
            <w:bookmarkStart w:id="63" w:name="_GoBack"/>
            <w:bookmarkEnd w:id="63"/>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BA037E">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BA037E">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BA037E">
            <w:pPr>
              <w:pStyle w:val="a"/>
              <w:numPr>
                <w:ilvl w:val="0"/>
                <w:numId w:val="37"/>
              </w:numPr>
            </w:pPr>
            <w:r w:rsidRPr="00FF430B">
              <w:t>prin acordul de voinţă al părţilor ;</w:t>
            </w:r>
          </w:p>
          <w:p w14:paraId="0472106D" w14:textId="77777777" w:rsidR="0063773E" w:rsidRPr="00FF430B" w:rsidRDefault="0063773E" w:rsidP="00BA037E">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BA037E">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65A199F8" w:rsidR="00411C62" w:rsidRDefault="00411C62" w:rsidP="006A7C1C">
            <w:pPr>
              <w:jc w:val="both"/>
              <w:rPr>
                <w:b/>
              </w:rPr>
            </w:pPr>
          </w:p>
          <w:p w14:paraId="039CBF26" w14:textId="77777777" w:rsidR="00E27790" w:rsidRPr="00FF430B" w:rsidRDefault="00E27790"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DCFC2" w14:textId="77777777" w:rsidR="00B9328D" w:rsidRDefault="00B9328D" w:rsidP="00A20ACF">
      <w:r>
        <w:separator/>
      </w:r>
    </w:p>
  </w:endnote>
  <w:endnote w:type="continuationSeparator" w:id="0">
    <w:p w14:paraId="1421099E" w14:textId="77777777" w:rsidR="00B9328D" w:rsidRDefault="00B932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233854" w:rsidRDefault="00233854"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400E13FB" w:rsidR="00233854" w:rsidRDefault="00233854">
        <w:pPr>
          <w:pStyle w:val="a4"/>
          <w:jc w:val="right"/>
        </w:pPr>
        <w:r>
          <w:fldChar w:fldCharType="begin"/>
        </w:r>
        <w:r>
          <w:instrText xml:space="preserve"> PAGE   \* MERGEFORMAT </w:instrText>
        </w:r>
        <w:r>
          <w:fldChar w:fldCharType="separate"/>
        </w:r>
        <w:r w:rsidR="00F81DFC">
          <w:t>73</w:t>
        </w:r>
        <w:r>
          <w:fldChar w:fldCharType="end"/>
        </w:r>
      </w:p>
    </w:sdtContent>
  </w:sdt>
  <w:p w14:paraId="075618FA" w14:textId="77777777" w:rsidR="00233854" w:rsidRDefault="0023385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A87ACC" w14:textId="77777777" w:rsidR="00B9328D" w:rsidRDefault="00B9328D" w:rsidP="00A20ACF">
      <w:r>
        <w:separator/>
      </w:r>
    </w:p>
  </w:footnote>
  <w:footnote w:type="continuationSeparator" w:id="0">
    <w:p w14:paraId="0B0289AE" w14:textId="77777777" w:rsidR="00B9328D" w:rsidRDefault="00B9328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4FF4E08"/>
    <w:multiLevelType w:val="hybridMultilevel"/>
    <w:tmpl w:val="FE42F746"/>
    <w:lvl w:ilvl="0" w:tplc="0819000F">
      <w:start w:val="1"/>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5A34483"/>
    <w:multiLevelType w:val="hybridMultilevel"/>
    <w:tmpl w:val="0EFC242A"/>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22F73"/>
    <w:multiLevelType w:val="hybridMultilevel"/>
    <w:tmpl w:val="CE1816F4"/>
    <w:lvl w:ilvl="0" w:tplc="F4B8C9DE">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30"/>
  </w:num>
  <w:num w:numId="4">
    <w:abstractNumId w:val="29"/>
  </w:num>
  <w:num w:numId="5">
    <w:abstractNumId w:val="14"/>
  </w:num>
  <w:num w:numId="6">
    <w:abstractNumId w:val="18"/>
  </w:num>
  <w:num w:numId="7">
    <w:abstractNumId w:val="16"/>
  </w:num>
  <w:num w:numId="8">
    <w:abstractNumId w:val="8"/>
  </w:num>
  <w:num w:numId="9">
    <w:abstractNumId w:val="28"/>
  </w:num>
  <w:num w:numId="10">
    <w:abstractNumId w:val="12"/>
  </w:num>
  <w:num w:numId="11">
    <w:abstractNumId w:val="23"/>
  </w:num>
  <w:num w:numId="12">
    <w:abstractNumId w:val="24"/>
  </w:num>
  <w:num w:numId="13">
    <w:abstractNumId w:val="35"/>
  </w:num>
  <w:num w:numId="14">
    <w:abstractNumId w:val="27"/>
  </w:num>
  <w:num w:numId="15">
    <w:abstractNumId w:val="7"/>
  </w:num>
  <w:num w:numId="16">
    <w:abstractNumId w:val="25"/>
  </w:num>
  <w:num w:numId="17">
    <w:abstractNumId w:val="10"/>
  </w:num>
  <w:num w:numId="18">
    <w:abstractNumId w:val="37"/>
  </w:num>
  <w:num w:numId="19">
    <w:abstractNumId w:val="32"/>
  </w:num>
  <w:num w:numId="20">
    <w:abstractNumId w:val="11"/>
  </w:num>
  <w:num w:numId="21">
    <w:abstractNumId w:val="31"/>
  </w:num>
  <w:num w:numId="22">
    <w:abstractNumId w:val="19"/>
  </w:num>
  <w:num w:numId="23">
    <w:abstractNumId w:val="26"/>
  </w:num>
  <w:num w:numId="24">
    <w:abstractNumId w:val="21"/>
  </w:num>
  <w:num w:numId="25">
    <w:abstractNumId w:val="36"/>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7"/>
  </w:num>
  <w:num w:numId="37">
    <w:abstractNumId w:val="38"/>
  </w:num>
  <w:num w:numId="38">
    <w:abstractNumId w:val="5"/>
  </w:num>
  <w:num w:numId="39">
    <w:abstractNumId w:val="22"/>
  </w:num>
  <w:num w:numId="40">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9D0"/>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854"/>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1D6"/>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0B0A"/>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A11"/>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776"/>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4A0"/>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28D"/>
    <w:rsid w:val="00B93561"/>
    <w:rsid w:val="00B93DBE"/>
    <w:rsid w:val="00B94D54"/>
    <w:rsid w:val="00B96242"/>
    <w:rsid w:val="00B963D0"/>
    <w:rsid w:val="00B96B36"/>
    <w:rsid w:val="00BA037E"/>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790"/>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DFC"/>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641D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2641D6"/>
    <w:rPr>
      <w:rFonts w:ascii="TimesNewRomanPSMT" w:hAnsi="TimesNewRomanPSMT" w:hint="default"/>
      <w:b w:val="0"/>
      <w:bCs w:val="0"/>
      <w:i w:val="0"/>
      <w:iCs w:val="0"/>
      <w:color w:val="000000"/>
      <w:sz w:val="20"/>
      <w:szCs w:val="20"/>
    </w:rPr>
  </w:style>
  <w:style w:type="paragraph" w:styleId="aff2">
    <w:name w:val="No Spacing"/>
    <w:link w:val="aff3"/>
    <w:uiPriority w:val="1"/>
    <w:qFormat/>
    <w:rsid w:val="002641D6"/>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2641D6"/>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641D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2641D6"/>
    <w:rPr>
      <w:rFonts w:ascii="TimesNewRomanPSMT" w:hAnsi="TimesNewRomanPSMT" w:hint="default"/>
      <w:b w:val="0"/>
      <w:bCs w:val="0"/>
      <w:i w:val="0"/>
      <w:iCs w:val="0"/>
      <w:color w:val="000000"/>
      <w:sz w:val="20"/>
      <w:szCs w:val="20"/>
    </w:rPr>
  </w:style>
  <w:style w:type="paragraph" w:styleId="aff2">
    <w:name w:val="No Spacing"/>
    <w:link w:val="aff3"/>
    <w:uiPriority w:val="1"/>
    <w:qFormat/>
    <w:rsid w:val="002641D6"/>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2641D6"/>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primaria.horesti@apl.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horestiprimari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C9549-8CA1-4264-9218-0034B344C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73</Pages>
  <Words>27053</Words>
  <Characters>154204</Characters>
  <Application>Microsoft Office Word</Application>
  <DocSecurity>0</DocSecurity>
  <Lines>1285</Lines>
  <Paragraphs>361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180896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4</cp:revision>
  <cp:lastPrinted>2021-06-01T11:52:00Z</cp:lastPrinted>
  <dcterms:created xsi:type="dcterms:W3CDTF">2025-06-09T09:26:00Z</dcterms:created>
  <dcterms:modified xsi:type="dcterms:W3CDTF">2026-01-28T16:36:00Z</dcterms:modified>
</cp:coreProperties>
</file>