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w:t>
      </w:r>
      <w:r w:rsidR="005805E6" w:rsidRPr="00FF430B">
        <w:rPr>
          <w:lang w:val="ro-MD"/>
        </w:rPr>
        <w:lastRenderedPageBreak/>
        <w:t>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w:t>
      </w:r>
      <w:r w:rsidR="00B00190" w:rsidRPr="00FF430B">
        <w:rPr>
          <w:bCs/>
          <w:noProof w:val="0"/>
          <w:color w:val="000000" w:themeColor="text1"/>
          <w:lang w:val="ro-MD" w:eastAsia="it-IT"/>
        </w:rPr>
        <w:lastRenderedPageBreak/>
        <w:t>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0CFCA96F" w:rsidR="00B65C93" w:rsidRPr="00377C17" w:rsidRDefault="00F505C8" w:rsidP="00377C17">
      <w:pPr>
        <w:spacing w:after="160" w:line="259" w:lineRule="auto"/>
        <w:rPr>
          <w:noProof w:val="0"/>
          <w:lang w:val="ro-MD"/>
        </w:rPr>
      </w:pPr>
      <w:r>
        <w:rPr>
          <w:noProof w:val="0"/>
          <w:lang w:val="ro-MD"/>
        </w:rPr>
        <w:br w:type="page"/>
      </w: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FAE7222" w14:textId="77777777" w:rsidR="00377C17" w:rsidRDefault="00377C17" w:rsidP="00BA7FF4">
      <w:pPr>
        <w:jc w:val="right"/>
        <w:rPr>
          <w:noProof w:val="0"/>
          <w:lang w:val="ro-MD"/>
        </w:rPr>
      </w:pPr>
    </w:p>
    <w:p w14:paraId="05A6EBE2" w14:textId="53FCAE1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7E34268" w14:textId="07E3DBAB" w:rsidR="00BA7FF4" w:rsidRPr="00FF430B" w:rsidRDefault="00BA7FF4" w:rsidP="00377C17">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lastRenderedPageBreak/>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0B26AA92"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r w:rsidR="00377C17">
        <w:rPr>
          <w:rFonts w:eastAsia="SimSun"/>
          <w:b/>
          <w:bCs/>
          <w:iCs/>
          <w:lang w:val="ro-MD" w:eastAsia="zh-CN"/>
        </w:rPr>
        <w:t xml:space="preserve"> (</w:t>
      </w:r>
      <w:r w:rsidR="00377C17" w:rsidRPr="00377C17">
        <w:rPr>
          <w:rFonts w:eastAsia="SimSun"/>
          <w:i/>
          <w:lang w:val="ro-MD" w:eastAsia="zh-CN"/>
        </w:rPr>
        <w:t>după caz</w:t>
      </w:r>
      <w:r w:rsidR="00377C17">
        <w:rPr>
          <w:rFonts w:eastAsia="SimSun"/>
          <w:b/>
          <w:bCs/>
          <w:iCs/>
          <w:lang w:val="ro-MD" w:eastAsia="zh-CN"/>
        </w:rPr>
        <w:t>)</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6B8D83FA" w14:textId="77777777" w:rsidR="002D6E71" w:rsidRPr="00FF430B" w:rsidRDefault="002D6E71" w:rsidP="00C50F27">
      <w:pPr>
        <w:spacing w:after="200" w:line="276" w:lineRule="auto"/>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484FAF9A"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r w:rsidR="00377C17">
        <w:rPr>
          <w:rFonts w:ascii="Times New Roman" w:hAnsi="Times New Roman"/>
          <w:b/>
          <w:szCs w:val="24"/>
          <w:lang w:val="ro-MD"/>
        </w:rPr>
        <w:t xml:space="preserve"> (</w:t>
      </w:r>
      <w:r w:rsidR="00377C17" w:rsidRPr="00377C17">
        <w:rPr>
          <w:rFonts w:ascii="Times New Roman" w:hAnsi="Times New Roman"/>
          <w:bCs/>
          <w:i/>
          <w:iCs/>
          <w:szCs w:val="24"/>
          <w:lang w:val="ro-MD"/>
        </w:rPr>
        <w:t>după caz</w:t>
      </w:r>
      <w:r w:rsidR="00377C17">
        <w:rPr>
          <w:rFonts w:ascii="Times New Roman" w:hAnsi="Times New Roman"/>
          <w:b/>
          <w:szCs w:val="24"/>
          <w:lang w:val="ro-MD"/>
        </w:rPr>
        <w:t>)</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65383927" w14:textId="77777777" w:rsidR="00C50F27" w:rsidRDefault="00C50F27"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DCADE5D" w:rsidR="00653E70" w:rsidRPr="00FF430B" w:rsidRDefault="00A13EAE" w:rsidP="00B27D8B">
      <w:pPr>
        <w:pStyle w:val="1"/>
        <w:numPr>
          <w:ilvl w:val="0"/>
          <w:numId w:val="0"/>
        </w:numPr>
        <w:ind w:left="720"/>
        <w:rPr>
          <w:lang w:val="ro-MD"/>
        </w:rPr>
      </w:pPr>
      <w:r w:rsidRPr="00FF430B">
        <w:rPr>
          <w:lang w:val="ro-MD"/>
        </w:rPr>
        <w:t>ANGAJAMENT TERŢ SUSŢINĂTOR FINANCIAR</w:t>
      </w:r>
      <w:r w:rsidR="00377C17">
        <w:rPr>
          <w:lang w:val="ro-MD"/>
        </w:rPr>
        <w:t xml:space="preserve"> </w:t>
      </w:r>
      <w:r w:rsidR="00377C17" w:rsidRPr="00377C17">
        <w:rPr>
          <w:b w:val="0"/>
          <w:bCs/>
          <w:lang w:val="ro-MD"/>
        </w:rPr>
        <w:t>(</w:t>
      </w:r>
      <w:r w:rsidR="00377C17" w:rsidRPr="00377C17">
        <w:rPr>
          <w:b w:val="0"/>
          <w:bCs/>
          <w:i/>
          <w:iCs/>
          <w:lang w:val="ro-MD"/>
        </w:rPr>
        <w:t>după caz</w:t>
      </w:r>
      <w:r w:rsidR="00377C17" w:rsidRPr="00377C17">
        <w:rPr>
          <w:b w:val="0"/>
          <w:bCs/>
          <w:i/>
          <w:iCs/>
          <w:lang w:val="ro-MD"/>
        </w:rPr>
        <w:t>)</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lastRenderedPageBreak/>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3FDC2E75"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r w:rsidR="00377C17">
        <w:rPr>
          <w:lang w:val="ro-MD"/>
        </w:rPr>
        <w:t xml:space="preserve"> </w:t>
      </w:r>
      <w:r w:rsidR="00377C17" w:rsidRPr="00377C17">
        <w:rPr>
          <w:b w:val="0"/>
          <w:bCs/>
          <w:lang w:val="ro-MD"/>
        </w:rPr>
        <w:t>(</w:t>
      </w:r>
      <w:r w:rsidR="00377C17" w:rsidRPr="00377C17">
        <w:rPr>
          <w:b w:val="0"/>
          <w:bCs/>
          <w:i/>
          <w:iCs/>
          <w:lang w:val="ro-MD"/>
        </w:rPr>
        <w:t>după caz)</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şi/sau profesionale de </w:t>
      </w:r>
      <w:r w:rsidRPr="00FF430B">
        <w:rPr>
          <w:lang w:val="ro-MD"/>
        </w:rPr>
        <w:lastRenderedPageBreak/>
        <w:t>.................</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CEF05D5" w:rsidR="005C6BF4" w:rsidRPr="00377C17" w:rsidRDefault="005C6BF4" w:rsidP="005C6BF4">
      <w:pPr>
        <w:keepNext/>
        <w:spacing w:before="240" w:after="60"/>
        <w:jc w:val="center"/>
        <w:outlineLvl w:val="0"/>
        <w:rPr>
          <w:kern w:val="32"/>
          <w:lang w:val="ro-MD"/>
        </w:rPr>
      </w:pPr>
      <w:r w:rsidRPr="00FF430B">
        <w:rPr>
          <w:b/>
          <w:bCs/>
          <w:kern w:val="32"/>
          <w:lang w:val="ro-MD"/>
        </w:rPr>
        <w:t xml:space="preserve">DECLARAŢIE TERŢ SUSŢINĂTOR TEHNIC </w:t>
      </w:r>
      <w:r w:rsidR="00377C17" w:rsidRPr="00377C17">
        <w:rPr>
          <w:lang w:val="ro-MD"/>
        </w:rPr>
        <w:t>(</w:t>
      </w:r>
      <w:r w:rsidR="00377C17" w:rsidRPr="00377C17">
        <w:rPr>
          <w:i/>
          <w:iCs/>
          <w:lang w:val="ro-MD"/>
        </w:rPr>
        <w:t>după caz)</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lastRenderedPageBreak/>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6E3F770C" w:rsidR="005C6BF4" w:rsidRPr="00377C17" w:rsidRDefault="005C6BF4" w:rsidP="005C6BF4">
      <w:pPr>
        <w:keepNext/>
        <w:spacing w:before="240" w:after="60"/>
        <w:ind w:left="432" w:hanging="432"/>
        <w:jc w:val="center"/>
        <w:outlineLvl w:val="0"/>
        <w:rPr>
          <w:kern w:val="32"/>
          <w:lang w:val="ro-MD"/>
        </w:rPr>
      </w:pPr>
      <w:r w:rsidRPr="00FF430B">
        <w:rPr>
          <w:b/>
          <w:bCs/>
          <w:kern w:val="32"/>
          <w:lang w:val="ro-MD"/>
        </w:rPr>
        <w:t>DECLARAŢIE TERŢ SUSŢINĂTOR PROFESIONAL</w:t>
      </w:r>
      <w:r w:rsidR="00377C17">
        <w:rPr>
          <w:b/>
          <w:bCs/>
          <w:kern w:val="32"/>
          <w:lang w:val="ro-MD"/>
        </w:rPr>
        <w:t xml:space="preserve"> </w:t>
      </w:r>
      <w:r w:rsidR="00377C17" w:rsidRPr="00377C17">
        <w:rPr>
          <w:lang w:val="ro-MD"/>
        </w:rPr>
        <w:t>(</w:t>
      </w:r>
      <w:r w:rsidR="00377C17" w:rsidRPr="00377C17">
        <w:rPr>
          <w:i/>
          <w:iCs/>
          <w:lang w:val="ro-MD"/>
        </w:rPr>
        <w:t>după caz)</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lastRenderedPageBreak/>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66AE216F" w14:textId="77777777" w:rsidR="001F7AEE" w:rsidRDefault="001F7AEE" w:rsidP="00377C17">
      <w:pPr>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r w:rsidRPr="00892FAB">
              <w:rPr>
                <w:noProof w:val="0"/>
                <w:lang w:eastAsia="ru-RU"/>
              </w:rPr>
              <w:t>în</w:t>
            </w:r>
            <w:proofErr w:type="gramEnd"/>
            <w:r w:rsidRPr="00892FAB">
              <w:rPr>
                <w:noProof w:val="0"/>
                <w:lang w:eastAsia="ru-RU"/>
              </w:rPr>
              <w:t xml:space="preserve">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confirmă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proofErr w:type="gramStart"/>
            <w:r w:rsidRPr="00892FAB">
              <w:rPr>
                <w:noProof w:val="0"/>
                <w:lang w:val="en-US" w:eastAsia="ru-RU"/>
              </w:rPr>
              <w:t>necorespunzătoare</w:t>
            </w:r>
            <w:proofErr w:type="spellEnd"/>
            <w:r w:rsidRPr="00892FAB">
              <w:rPr>
                <w:noProof w:val="0"/>
                <w:lang w:val="en-US" w:eastAsia="ru-RU"/>
              </w:rPr>
              <w:t>;</w:t>
            </w:r>
            <w:proofErr w:type="gram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w:t>
            </w:r>
            <w:proofErr w:type="gramStart"/>
            <w:r w:rsidRPr="00892FAB">
              <w:rPr>
                <w:noProof w:val="0"/>
                <w:lang w:val="en-US" w:eastAsia="ru-RU"/>
              </w:rPr>
              <w:t>un contract</w:t>
            </w:r>
            <w:proofErr w:type="gram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46D39B28" w14:textId="36A52ECA" w:rsidR="00892FAB" w:rsidRDefault="00892FAB">
      <w:pPr>
        <w:spacing w:after="160" w:line="259" w:lineRule="auto"/>
        <w:rPr>
          <w:lang w:val="ro-MD"/>
        </w:rPr>
      </w:pPr>
      <w:r>
        <w:rPr>
          <w:lang w:val="ro-MD"/>
        </w:rPr>
        <w:lastRenderedPageBreak/>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73062" w14:textId="77777777" w:rsidR="00252F05" w:rsidRDefault="00252F05" w:rsidP="00A20ACF">
      <w:r>
        <w:separator/>
      </w:r>
    </w:p>
  </w:endnote>
  <w:endnote w:type="continuationSeparator" w:id="0">
    <w:p w14:paraId="12CC21E6" w14:textId="77777777" w:rsidR="00252F05" w:rsidRDefault="00252F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483EE" w14:textId="77777777" w:rsidR="00252F05" w:rsidRDefault="00252F05" w:rsidP="00A20ACF">
      <w:r>
        <w:separator/>
      </w:r>
    </w:p>
  </w:footnote>
  <w:footnote w:type="continuationSeparator" w:id="0">
    <w:p w14:paraId="1AAD5F69" w14:textId="77777777" w:rsidR="00252F05" w:rsidRDefault="00252F0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448"/>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607"/>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2F0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1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087"/>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8E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396"/>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395"/>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22DF"/>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2ED"/>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C4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46</Pages>
  <Words>15161</Words>
  <Characters>102793</Characters>
  <Application>Microsoft Office Word</Application>
  <DocSecurity>0</DocSecurity>
  <Lines>2569</Lines>
  <Paragraphs>1179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9</cp:revision>
  <cp:lastPrinted>2021-06-01T11:52:00Z</cp:lastPrinted>
  <dcterms:created xsi:type="dcterms:W3CDTF">2026-04-09T10:28:00Z</dcterms:created>
  <dcterms:modified xsi:type="dcterms:W3CDTF">2026-04-09T10:35:00Z</dcterms:modified>
</cp:coreProperties>
</file>