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28E9" w:rsidRPr="00FF430B" w:rsidRDefault="001C28E9" w:rsidP="001C28E9">
      <w:pPr>
        <w:tabs>
          <w:tab w:val="left" w:pos="5103"/>
          <w:tab w:val="left" w:pos="10348"/>
        </w:tabs>
        <w:jc w:val="right"/>
        <w:rPr>
          <w:noProof w:val="0"/>
          <w:lang w:val="ro-MD" w:eastAsia="ru-RU"/>
        </w:rPr>
      </w:pPr>
      <w:r w:rsidRPr="00FF430B">
        <w:rPr>
          <w:noProof w:val="0"/>
          <w:lang w:val="ro-MD" w:eastAsia="ru-RU"/>
        </w:rPr>
        <w:t>APROBATĂ</w:t>
      </w:r>
    </w:p>
    <w:p w:rsidR="001C28E9" w:rsidRPr="00FF430B" w:rsidRDefault="001C28E9" w:rsidP="001C28E9">
      <w:pPr>
        <w:tabs>
          <w:tab w:val="left" w:pos="5103"/>
          <w:tab w:val="left" w:pos="10348"/>
        </w:tabs>
        <w:jc w:val="right"/>
        <w:rPr>
          <w:noProof w:val="0"/>
          <w:lang w:val="ro-MD" w:eastAsia="ru-RU"/>
        </w:rPr>
      </w:pPr>
      <w:r w:rsidRPr="00FF430B">
        <w:rPr>
          <w:noProof w:val="0"/>
          <w:lang w:val="ro-MD" w:eastAsia="ru-RU"/>
        </w:rPr>
        <w:t xml:space="preserve"> prin Ordinul </w:t>
      </w:r>
    </w:p>
    <w:p w:rsidR="001C28E9" w:rsidRDefault="001C28E9" w:rsidP="001C28E9">
      <w:pPr>
        <w:tabs>
          <w:tab w:val="left" w:pos="5103"/>
          <w:tab w:val="left" w:pos="10348"/>
        </w:tabs>
        <w:jc w:val="right"/>
        <w:rPr>
          <w:noProof w:val="0"/>
          <w:lang w:val="ro-MD" w:eastAsia="ru-RU"/>
        </w:rPr>
      </w:pPr>
      <w:r w:rsidRPr="00FF430B">
        <w:rPr>
          <w:noProof w:val="0"/>
          <w:lang w:val="ro-MD" w:eastAsia="ru-RU"/>
        </w:rPr>
        <w:t xml:space="preserve">                                               nr.      din _________2021</w:t>
      </w:r>
    </w:p>
    <w:p w:rsidR="001C28E9" w:rsidRPr="00FF430B" w:rsidRDefault="001C28E9" w:rsidP="001C28E9">
      <w:pPr>
        <w:tabs>
          <w:tab w:val="left" w:pos="5103"/>
          <w:tab w:val="left" w:pos="10348"/>
        </w:tabs>
        <w:jc w:val="right"/>
        <w:rPr>
          <w:noProof w:val="0"/>
          <w:lang w:val="ro-MD" w:eastAsia="ru-RU"/>
        </w:rPr>
      </w:pPr>
    </w:p>
    <w:p w:rsidR="001C28E9" w:rsidRPr="00FF430B" w:rsidRDefault="001C28E9" w:rsidP="001C28E9">
      <w:pPr>
        <w:tabs>
          <w:tab w:val="left" w:pos="5103"/>
          <w:tab w:val="left" w:pos="10348"/>
        </w:tabs>
        <w:jc w:val="center"/>
        <w:rPr>
          <w:noProof w:val="0"/>
          <w:lang w:val="ro-MD" w:eastAsia="ru-RU"/>
        </w:rPr>
      </w:pPr>
    </w:p>
    <w:p w:rsidR="001C28E9" w:rsidRPr="00FF430B" w:rsidRDefault="001C28E9" w:rsidP="001C28E9">
      <w:pPr>
        <w:tabs>
          <w:tab w:val="left" w:pos="5103"/>
          <w:tab w:val="left" w:pos="10348"/>
        </w:tabs>
        <w:jc w:val="center"/>
        <w:rPr>
          <w:b/>
          <w:noProof w:val="0"/>
          <w:lang w:val="ro-MD" w:eastAsia="ru-RU"/>
        </w:rPr>
      </w:pPr>
    </w:p>
    <w:p w:rsidR="001C28E9" w:rsidRPr="00FF430B" w:rsidRDefault="001C28E9" w:rsidP="001C28E9">
      <w:pPr>
        <w:tabs>
          <w:tab w:val="left" w:pos="5103"/>
          <w:tab w:val="left" w:pos="10348"/>
        </w:tabs>
        <w:jc w:val="center"/>
        <w:rPr>
          <w:b/>
          <w:noProof w:val="0"/>
          <w:lang w:val="ro-MD" w:eastAsia="ru-RU"/>
        </w:rPr>
      </w:pPr>
      <w:r w:rsidRPr="00FF430B">
        <w:rPr>
          <w:b/>
          <w:noProof w:val="0"/>
          <w:lang w:val="ro-MD" w:eastAsia="ru-RU"/>
        </w:rPr>
        <w:t>DOCUMENTAŢIA STANDARD</w:t>
      </w:r>
    </w:p>
    <w:p w:rsidR="001C28E9" w:rsidRPr="00FF430B" w:rsidRDefault="001C28E9" w:rsidP="001C28E9">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rsidR="001C28E9" w:rsidRPr="00FF430B" w:rsidRDefault="001C28E9" w:rsidP="001C28E9">
      <w:pPr>
        <w:tabs>
          <w:tab w:val="left" w:pos="5103"/>
          <w:tab w:val="left" w:pos="10348"/>
        </w:tabs>
        <w:jc w:val="center"/>
        <w:rPr>
          <w:noProof w:val="0"/>
          <w:lang w:val="ro-MD" w:eastAsia="ru-RU"/>
        </w:rPr>
      </w:pPr>
    </w:p>
    <w:p w:rsidR="001C28E9" w:rsidRPr="00FF430B" w:rsidRDefault="001C28E9" w:rsidP="001C28E9">
      <w:pPr>
        <w:rPr>
          <w:lang w:val="ro-MD"/>
        </w:rPr>
      </w:pPr>
    </w:p>
    <w:p w:rsidR="001C28E9" w:rsidRDefault="001C28E9" w:rsidP="001C28E9">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rsidR="001C28E9" w:rsidRPr="007D2250" w:rsidRDefault="001C28E9" w:rsidP="001C28E9">
      <w:pPr>
        <w:rPr>
          <w:lang w:val="ro-MD"/>
        </w:rPr>
      </w:pPr>
    </w:p>
    <w:p w:rsidR="001C28E9" w:rsidRPr="00A14C96" w:rsidRDefault="001C28E9" w:rsidP="001C28E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rsidR="001C28E9" w:rsidRPr="00A14C96" w:rsidRDefault="001C28E9" w:rsidP="001C28E9">
      <w:pPr>
        <w:rPr>
          <w:lang w:val="ro-MD"/>
        </w:rPr>
      </w:pPr>
    </w:p>
    <w:p w:rsidR="001C28E9" w:rsidRPr="00FF430B" w:rsidRDefault="001C28E9" w:rsidP="001C28E9">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1C28E9" w:rsidRPr="00FF430B" w:rsidRDefault="001C28E9" w:rsidP="001C28E9">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1C28E9" w:rsidRPr="00FF430B" w:rsidRDefault="001C28E9" w:rsidP="001C28E9">
      <w:pPr>
        <w:pStyle w:val="a"/>
        <w:numPr>
          <w:ilvl w:val="0"/>
          <w:numId w:val="4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rsidR="001C28E9" w:rsidRPr="00FF430B" w:rsidRDefault="001C28E9" w:rsidP="001C28E9">
      <w:pPr>
        <w:pStyle w:val="a"/>
        <w:numPr>
          <w:ilvl w:val="0"/>
          <w:numId w:val="48"/>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rsidR="001C28E9" w:rsidRPr="00FF430B" w:rsidRDefault="001C28E9" w:rsidP="001C28E9">
      <w:pPr>
        <w:pStyle w:val="a"/>
        <w:numPr>
          <w:ilvl w:val="0"/>
          <w:numId w:val="48"/>
        </w:numPr>
        <w:tabs>
          <w:tab w:val="left" w:pos="-284"/>
          <w:tab w:val="left" w:pos="426"/>
        </w:tabs>
        <w:ind w:left="-284" w:firstLine="284"/>
        <w:rPr>
          <w:lang w:val="ro-MD"/>
        </w:rPr>
      </w:pPr>
      <w:r w:rsidRPr="00FF430B">
        <w:rPr>
          <w:lang w:val="ro-MD"/>
        </w:rPr>
        <w:t>Invitație de participare la etapele de preselecție/la procedurile negociate (anexa nr. 3);</w:t>
      </w:r>
    </w:p>
    <w:p w:rsidR="001C28E9" w:rsidRPr="00FF430B" w:rsidRDefault="001C28E9" w:rsidP="001C28E9">
      <w:pPr>
        <w:pStyle w:val="a"/>
        <w:numPr>
          <w:ilvl w:val="0"/>
          <w:numId w:val="48"/>
        </w:numPr>
        <w:tabs>
          <w:tab w:val="left" w:pos="-284"/>
          <w:tab w:val="left" w:pos="426"/>
        </w:tabs>
        <w:ind w:left="-284" w:firstLine="284"/>
        <w:rPr>
          <w:lang w:val="ro-MD"/>
        </w:rPr>
      </w:pPr>
      <w:r w:rsidRPr="00FF430B">
        <w:rPr>
          <w:lang w:val="ro-MD"/>
        </w:rPr>
        <w:t>Proces-verbal cu privire la rezultatele preselecției candidaților (anexa nr. 4);</w:t>
      </w:r>
    </w:p>
    <w:p w:rsidR="001C28E9" w:rsidRPr="00FF430B" w:rsidRDefault="001C28E9" w:rsidP="001C28E9">
      <w:pPr>
        <w:pStyle w:val="a"/>
        <w:numPr>
          <w:ilvl w:val="0"/>
          <w:numId w:val="48"/>
        </w:numPr>
        <w:tabs>
          <w:tab w:val="left" w:pos="-284"/>
          <w:tab w:val="left" w:pos="426"/>
        </w:tabs>
        <w:ind w:left="-284" w:firstLine="284"/>
        <w:rPr>
          <w:lang w:val="ro-MD"/>
        </w:rPr>
      </w:pPr>
      <w:r w:rsidRPr="00FF430B">
        <w:rPr>
          <w:lang w:val="ro-MD"/>
        </w:rPr>
        <w:t>Anunț de atribuire (anexa nr. 5);</w:t>
      </w:r>
    </w:p>
    <w:p w:rsidR="001C28E9" w:rsidRPr="00FF430B" w:rsidRDefault="001C28E9" w:rsidP="001C28E9">
      <w:pPr>
        <w:pStyle w:val="a"/>
        <w:numPr>
          <w:ilvl w:val="0"/>
          <w:numId w:val="48"/>
        </w:numPr>
        <w:tabs>
          <w:tab w:val="left" w:pos="-284"/>
          <w:tab w:val="left" w:pos="426"/>
        </w:tabs>
        <w:ind w:left="-284" w:firstLine="284"/>
        <w:rPr>
          <w:lang w:val="ro-MD"/>
        </w:rPr>
      </w:pPr>
      <w:r w:rsidRPr="00FF430B">
        <w:rPr>
          <w:lang w:val="ro-MD"/>
        </w:rPr>
        <w:t>Anunț privind modificarea contractului de achiziții publice/acordului-cadru (anexa nr. 6);</w:t>
      </w:r>
    </w:p>
    <w:p w:rsidR="001C28E9" w:rsidRPr="00FF430B" w:rsidRDefault="001C28E9" w:rsidP="001C28E9">
      <w:pPr>
        <w:pStyle w:val="a"/>
        <w:numPr>
          <w:ilvl w:val="0"/>
          <w:numId w:val="48"/>
        </w:numPr>
        <w:tabs>
          <w:tab w:val="left" w:pos="-284"/>
          <w:tab w:val="left" w:pos="426"/>
        </w:tabs>
        <w:ind w:left="-284" w:firstLine="284"/>
        <w:rPr>
          <w:lang w:val="ro-MD"/>
        </w:rPr>
      </w:pPr>
      <w:r w:rsidRPr="00FF430B">
        <w:rPr>
          <w:lang w:val="ro-MD"/>
        </w:rPr>
        <w:t>Cerere de participare (anexa nr. 7);</w:t>
      </w:r>
    </w:p>
    <w:p w:rsidR="001C28E9" w:rsidRPr="00FF430B" w:rsidRDefault="001C28E9" w:rsidP="001C28E9">
      <w:pPr>
        <w:pStyle w:val="a"/>
        <w:numPr>
          <w:ilvl w:val="0"/>
          <w:numId w:val="48"/>
        </w:numPr>
        <w:tabs>
          <w:tab w:val="left" w:pos="-284"/>
          <w:tab w:val="left" w:pos="426"/>
        </w:tabs>
        <w:ind w:left="-284" w:firstLine="284"/>
        <w:rPr>
          <w:lang w:val="ro-MD"/>
        </w:rPr>
      </w:pPr>
      <w:r w:rsidRPr="00FF430B">
        <w:rPr>
          <w:lang w:val="ro-MD"/>
        </w:rPr>
        <w:t>Declaraţie privind valabilitatea ofertei (anexa nr. 8);</w:t>
      </w:r>
    </w:p>
    <w:p w:rsidR="001C28E9" w:rsidRPr="00FF430B" w:rsidRDefault="001C28E9" w:rsidP="001C28E9">
      <w:pPr>
        <w:pStyle w:val="a"/>
        <w:numPr>
          <w:ilvl w:val="0"/>
          <w:numId w:val="48"/>
        </w:numPr>
        <w:tabs>
          <w:tab w:val="left" w:pos="-284"/>
          <w:tab w:val="left" w:pos="426"/>
        </w:tabs>
        <w:ind w:left="-284" w:firstLine="284"/>
        <w:rPr>
          <w:lang w:val="ro-MD"/>
        </w:rPr>
      </w:pPr>
      <w:r w:rsidRPr="00FF430B">
        <w:rPr>
          <w:lang w:val="ro-MD"/>
        </w:rPr>
        <w:t>Scrisoare  de  garanţie  bancară (anexa nr. 9);</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Grafic de  executare a documentației de proiect (anexa nr. 11);</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Declarație privind experienţa similară (anexa nr. 12);</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rsidR="001C28E9" w:rsidRPr="00FF430B" w:rsidRDefault="001C28E9" w:rsidP="001C28E9">
      <w:pPr>
        <w:pStyle w:val="a"/>
        <w:numPr>
          <w:ilvl w:val="0"/>
          <w:numId w:val="48"/>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rsidR="001C28E9" w:rsidRPr="00FF430B" w:rsidRDefault="001C28E9" w:rsidP="001C28E9">
      <w:pPr>
        <w:pStyle w:val="a"/>
        <w:numPr>
          <w:ilvl w:val="0"/>
          <w:numId w:val="48"/>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Informaţii privind asocierea (anexa nr. 17);</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Angajament terţ susţinător financiar (anexa nr.</w:t>
      </w:r>
      <w:r>
        <w:rPr>
          <w:lang w:val="ro-MD"/>
        </w:rPr>
        <w:t xml:space="preserve"> </w:t>
      </w:r>
      <w:r w:rsidRPr="00FF430B">
        <w:rPr>
          <w:lang w:val="ro-MD"/>
        </w:rPr>
        <w:t>18);</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Caiet de sarcini. Servicii de proiectare (anexa nr. 24);</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lastRenderedPageBreak/>
        <w:t>Contract de antrepriză (anexa nr. 25);</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Contract de achiziţionare a serviciilor de proiectare (anexa nr. 26);</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Acord adițional (anexa nr. 27);</w:t>
      </w:r>
    </w:p>
    <w:p w:rsidR="001C28E9" w:rsidRPr="00FF430B" w:rsidRDefault="001C28E9" w:rsidP="001C28E9">
      <w:pPr>
        <w:pStyle w:val="a"/>
        <w:numPr>
          <w:ilvl w:val="0"/>
          <w:numId w:val="48"/>
        </w:numPr>
        <w:tabs>
          <w:tab w:val="clear" w:pos="1134"/>
          <w:tab w:val="left" w:pos="-284"/>
          <w:tab w:val="left" w:pos="426"/>
        </w:tabs>
        <w:ind w:left="-284" w:firstLine="284"/>
        <w:rPr>
          <w:lang w:val="ro-MD"/>
        </w:rPr>
      </w:pPr>
      <w:r w:rsidRPr="00FF430B">
        <w:rPr>
          <w:lang w:val="ro-MD"/>
        </w:rPr>
        <w:t>Acord-cadru (anexa nr. 28).</w:t>
      </w:r>
    </w:p>
    <w:p w:rsidR="001C28E9" w:rsidRPr="00FF430B" w:rsidRDefault="001C28E9" w:rsidP="001C28E9">
      <w:pPr>
        <w:pStyle w:val="a"/>
        <w:numPr>
          <w:ilvl w:val="0"/>
          <w:numId w:val="0"/>
        </w:numPr>
        <w:tabs>
          <w:tab w:val="clear" w:pos="1134"/>
          <w:tab w:val="left" w:pos="-284"/>
          <w:tab w:val="left" w:pos="196"/>
          <w:tab w:val="left" w:pos="567"/>
        </w:tabs>
        <w:rPr>
          <w:color w:val="000000" w:themeColor="text1"/>
          <w:lang w:val="ro-MD"/>
        </w:rPr>
      </w:pPr>
    </w:p>
    <w:p w:rsidR="001C28E9" w:rsidRPr="00FF430B" w:rsidRDefault="001C28E9" w:rsidP="001C28E9">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rsidR="001C28E9" w:rsidRPr="00FF430B" w:rsidRDefault="001C28E9" w:rsidP="001C28E9">
      <w:pPr>
        <w:pStyle w:val="a"/>
        <w:numPr>
          <w:ilvl w:val="0"/>
          <w:numId w:val="0"/>
        </w:numPr>
        <w:tabs>
          <w:tab w:val="clear" w:pos="1134"/>
          <w:tab w:val="left" w:pos="-284"/>
          <w:tab w:val="left" w:pos="196"/>
          <w:tab w:val="left" w:pos="567"/>
        </w:tabs>
        <w:rPr>
          <w:color w:val="000000" w:themeColor="text1"/>
          <w:lang w:val="ro-MD"/>
        </w:rPr>
      </w:pPr>
    </w:p>
    <w:p w:rsidR="001C28E9" w:rsidRPr="00FF430B" w:rsidRDefault="001C28E9" w:rsidP="001C28E9">
      <w:pPr>
        <w:pStyle w:val="a"/>
        <w:numPr>
          <w:ilvl w:val="0"/>
          <w:numId w:val="19"/>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1C28E9" w:rsidRPr="00FF430B" w:rsidRDefault="001C28E9" w:rsidP="001C28E9">
      <w:pPr>
        <w:pStyle w:val="a"/>
        <w:numPr>
          <w:ilvl w:val="0"/>
          <w:numId w:val="0"/>
        </w:numPr>
        <w:ind w:left="360"/>
        <w:rPr>
          <w:lang w:val="ro-MD"/>
        </w:rPr>
      </w:pPr>
    </w:p>
    <w:p w:rsidR="001C28E9" w:rsidRPr="00FF430B" w:rsidRDefault="001C28E9" w:rsidP="001C28E9">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1C28E9" w:rsidRPr="00FF430B" w:rsidRDefault="001C28E9" w:rsidP="001C28E9">
      <w:pPr>
        <w:pStyle w:val="a"/>
        <w:numPr>
          <w:ilvl w:val="0"/>
          <w:numId w:val="0"/>
        </w:numPr>
        <w:ind w:left="357"/>
        <w:rPr>
          <w:lang w:val="ro-MD"/>
        </w:rPr>
      </w:pPr>
    </w:p>
    <w:p w:rsidR="001C28E9" w:rsidRPr="00FF430B" w:rsidRDefault="001C28E9" w:rsidP="001C28E9">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rsidR="001C28E9" w:rsidRPr="00FF430B" w:rsidRDefault="001C28E9" w:rsidP="001C28E9">
      <w:pPr>
        <w:pStyle w:val="a"/>
        <w:numPr>
          <w:ilvl w:val="0"/>
          <w:numId w:val="20"/>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rsidR="001C28E9" w:rsidRPr="00FF430B" w:rsidRDefault="001C28E9" w:rsidP="001C28E9">
      <w:pPr>
        <w:pStyle w:val="a"/>
        <w:numPr>
          <w:ilvl w:val="0"/>
          <w:numId w:val="20"/>
        </w:numPr>
        <w:tabs>
          <w:tab w:val="clear" w:pos="1134"/>
          <w:tab w:val="left" w:pos="-284"/>
          <w:tab w:val="left" w:pos="284"/>
        </w:tabs>
        <w:spacing w:after="120"/>
        <w:ind w:left="-284" w:firstLine="284"/>
        <w:rPr>
          <w:lang w:val="ro-MD"/>
        </w:rPr>
      </w:pPr>
      <w:hyperlink r:id="rId5" w:history="1">
        <w:r w:rsidRPr="00FF430B">
          <w:rPr>
            <w:rStyle w:val="af3"/>
            <w:rFonts w:eastAsiaTheme="majorEastAsia"/>
            <w:bCs/>
            <w:color w:val="auto"/>
            <w:u w:val="none"/>
            <w:bdr w:val="none" w:sz="0" w:space="0" w:color="auto" w:frame="1"/>
            <w:shd w:val="clear" w:color="auto" w:fill="FFFFFF"/>
            <w:lang w:val="ro-MD"/>
          </w:rPr>
          <w:t>Hotărârii Guvernului nr.</w:t>
        </w:r>
        <w:r>
          <w:rPr>
            <w:rStyle w:val="af3"/>
            <w:rFonts w:eastAsiaTheme="majorEastAsia"/>
            <w:bCs/>
            <w:color w:val="auto"/>
            <w:u w:val="none"/>
            <w:bdr w:val="none" w:sz="0" w:space="0" w:color="auto" w:frame="1"/>
            <w:shd w:val="clear" w:color="auto" w:fill="FFFFFF"/>
            <w:lang w:val="ro-MD"/>
          </w:rPr>
          <w:t xml:space="preserve"> </w:t>
        </w:r>
        <w:r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Pr="00FF430B">
        <w:rPr>
          <w:rStyle w:val="aff"/>
          <w:b w:val="0"/>
          <w:bdr w:val="none" w:sz="0" w:space="0" w:color="auto" w:frame="1"/>
          <w:shd w:val="clear" w:color="auto" w:fill="FFFFFF"/>
          <w:lang w:val="ro-MD"/>
        </w:rPr>
        <w:t>.</w:t>
      </w:r>
    </w:p>
    <w:p w:rsidR="001C28E9" w:rsidRPr="00FF430B" w:rsidRDefault="001C28E9" w:rsidP="001C28E9">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rsidR="001C28E9" w:rsidRPr="00FF430B" w:rsidRDefault="001C28E9" w:rsidP="001C28E9">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rsidR="001C28E9" w:rsidRPr="00FF430B" w:rsidRDefault="001C28E9" w:rsidP="001C28E9">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rsidR="001C28E9" w:rsidRPr="00FF430B" w:rsidRDefault="001C28E9" w:rsidP="001C28E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rsidR="001C28E9" w:rsidRPr="00FF430B" w:rsidRDefault="001C28E9" w:rsidP="001C28E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1C28E9" w:rsidRPr="00FF430B" w:rsidRDefault="001C28E9" w:rsidP="001C28E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1C28E9" w:rsidRPr="00FF430B" w:rsidRDefault="001C28E9" w:rsidP="001C28E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 proiectanţii de construcţii sunt obligaţi să exercite supravegherea de autor pe tot parcursul execuției lucrărilor.</w:t>
      </w:r>
    </w:p>
    <w:p w:rsidR="001C28E9" w:rsidRPr="00FF430B" w:rsidRDefault="001C28E9" w:rsidP="001C28E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1C28E9" w:rsidRPr="00FF430B" w:rsidRDefault="001C28E9" w:rsidP="001C28E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sau obiectul supus proiectării, inclusiv împrejurimile, și să obțină toate informațiile care pot fi necesare în vederea </w:t>
      </w:r>
      <w:r w:rsidRPr="00FF430B">
        <w:rPr>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1C28E9" w:rsidRPr="00FF430B" w:rsidRDefault="001C28E9" w:rsidP="001C28E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rsidR="001C28E9" w:rsidRPr="00FF430B" w:rsidRDefault="001C28E9" w:rsidP="001C28E9">
      <w:pPr>
        <w:pStyle w:val="a"/>
        <w:numPr>
          <w:ilvl w:val="0"/>
          <w:numId w:val="21"/>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rsidR="001C28E9" w:rsidRPr="00FF430B" w:rsidRDefault="001C28E9" w:rsidP="001C28E9">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rsidR="001C28E9" w:rsidRPr="00FF430B" w:rsidRDefault="001C28E9" w:rsidP="001C28E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rsidR="001C28E9" w:rsidRPr="00FF430B" w:rsidRDefault="001C28E9" w:rsidP="001C28E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1C28E9" w:rsidRPr="00FF430B" w:rsidRDefault="001C28E9" w:rsidP="001C28E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1C28E9" w:rsidRPr="00FF430B" w:rsidRDefault="001C28E9" w:rsidP="001C28E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1C28E9" w:rsidRPr="00FF430B" w:rsidRDefault="001C28E9" w:rsidP="001C28E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C28E9" w:rsidRPr="00FF430B" w:rsidRDefault="001C28E9" w:rsidP="001C28E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1C28E9" w:rsidRPr="00FF430B" w:rsidRDefault="001C28E9" w:rsidP="001C28E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1C28E9" w:rsidRPr="00FF430B" w:rsidRDefault="001C28E9" w:rsidP="001C28E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1C28E9" w:rsidRPr="00FF430B" w:rsidRDefault="001C28E9" w:rsidP="001C28E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rsidR="001C28E9" w:rsidRPr="00FF430B" w:rsidRDefault="001C28E9" w:rsidP="001C28E9">
      <w:pPr>
        <w:rPr>
          <w:lang w:val="ro-MD"/>
        </w:rPr>
      </w:pPr>
    </w:p>
    <w:p w:rsidR="001C28E9" w:rsidRPr="00FF430B" w:rsidRDefault="001C28E9" w:rsidP="001C28E9">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rsidR="001C28E9" w:rsidRPr="00FF430B" w:rsidRDefault="001C28E9" w:rsidP="001C28E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C28E9" w:rsidRPr="00FF430B" w:rsidRDefault="001C28E9" w:rsidP="001C28E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rsidR="001C28E9" w:rsidRPr="00FF430B" w:rsidRDefault="001C28E9" w:rsidP="001C28E9">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w:t>
      </w:r>
      <w:r w:rsidRPr="00FF430B">
        <w:rPr>
          <w:lang w:val="ro-MD"/>
        </w:rPr>
        <w:lastRenderedPageBreak/>
        <w:t>documente care dovedesc eligibilitatea, înregistrarea, capacitatea tehnică și capacitatea economico-financiară.</w:t>
      </w:r>
    </w:p>
    <w:p w:rsidR="001C28E9" w:rsidRPr="00FF430B" w:rsidRDefault="001C28E9" w:rsidP="001C28E9">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C28E9" w:rsidRPr="00FF430B" w:rsidRDefault="001C28E9" w:rsidP="001C28E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rsidR="001C28E9" w:rsidRPr="00FF430B" w:rsidRDefault="001C28E9" w:rsidP="001C28E9">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rsidR="001C28E9" w:rsidRPr="00FF430B" w:rsidRDefault="001C28E9" w:rsidP="001C28E9">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C28E9" w:rsidRPr="00FF430B" w:rsidRDefault="001C28E9" w:rsidP="001C28E9">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rsidR="001C28E9" w:rsidRPr="00FF430B" w:rsidRDefault="001C28E9" w:rsidP="001C28E9">
      <w:pPr>
        <w:spacing w:after="120"/>
        <w:ind w:left="142"/>
        <w:rPr>
          <w:lang w:val="ro-MD"/>
        </w:rPr>
      </w:pPr>
      <w:r w:rsidRPr="00FF430B">
        <w:rPr>
          <w:lang w:val="ro-MD"/>
        </w:rPr>
        <w:t>1) eligibilitatea ofertantului sau candidatului;</w:t>
      </w:r>
    </w:p>
    <w:p w:rsidR="001C28E9" w:rsidRPr="00FF430B" w:rsidRDefault="001C28E9" w:rsidP="001C28E9">
      <w:pPr>
        <w:spacing w:after="120"/>
        <w:ind w:left="142"/>
        <w:rPr>
          <w:lang w:val="ro-MD"/>
        </w:rPr>
      </w:pPr>
      <w:r w:rsidRPr="00FF430B">
        <w:rPr>
          <w:lang w:val="ro-MD"/>
        </w:rPr>
        <w:t>2) capacitatea de exercitare a activității profesionale;</w:t>
      </w:r>
    </w:p>
    <w:p w:rsidR="001C28E9" w:rsidRPr="00FF430B" w:rsidRDefault="001C28E9" w:rsidP="001C28E9">
      <w:pPr>
        <w:pStyle w:val="a"/>
        <w:numPr>
          <w:ilvl w:val="0"/>
          <w:numId w:val="0"/>
        </w:numPr>
        <w:tabs>
          <w:tab w:val="clear" w:pos="1134"/>
          <w:tab w:val="left" w:pos="0"/>
        </w:tabs>
        <w:spacing w:after="120"/>
        <w:ind w:left="142"/>
        <w:rPr>
          <w:lang w:val="ro-MD"/>
        </w:rPr>
      </w:pPr>
      <w:r w:rsidRPr="00FF430B">
        <w:rPr>
          <w:lang w:val="ro-MD"/>
        </w:rPr>
        <w:t>3) capacitatea economică şi financiară;</w:t>
      </w:r>
    </w:p>
    <w:p w:rsidR="001C28E9" w:rsidRPr="00FF430B" w:rsidRDefault="001C28E9" w:rsidP="001C28E9">
      <w:pPr>
        <w:pStyle w:val="a"/>
        <w:numPr>
          <w:ilvl w:val="0"/>
          <w:numId w:val="0"/>
        </w:numPr>
        <w:tabs>
          <w:tab w:val="clear" w:pos="1134"/>
          <w:tab w:val="left" w:pos="0"/>
        </w:tabs>
        <w:spacing w:after="120"/>
        <w:ind w:left="142"/>
        <w:rPr>
          <w:lang w:val="ro-MD"/>
        </w:rPr>
      </w:pPr>
      <w:r w:rsidRPr="00FF430B">
        <w:rPr>
          <w:lang w:val="ro-MD"/>
        </w:rPr>
        <w:t>4) capacitatea tehnică;</w:t>
      </w:r>
    </w:p>
    <w:p w:rsidR="001C28E9" w:rsidRPr="00FF430B" w:rsidRDefault="001C28E9" w:rsidP="001C28E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rsidR="001C28E9" w:rsidRPr="00FF430B" w:rsidRDefault="001C28E9" w:rsidP="001C28E9">
      <w:pPr>
        <w:pStyle w:val="a"/>
        <w:numPr>
          <w:ilvl w:val="0"/>
          <w:numId w:val="0"/>
        </w:numPr>
        <w:tabs>
          <w:tab w:val="clear" w:pos="1134"/>
          <w:tab w:val="left" w:pos="0"/>
        </w:tabs>
        <w:spacing w:after="120"/>
        <w:ind w:left="142"/>
        <w:rPr>
          <w:lang w:val="ro-MD"/>
        </w:rPr>
      </w:pPr>
      <w:r w:rsidRPr="00FF430B">
        <w:rPr>
          <w:lang w:val="ro-MD"/>
        </w:rPr>
        <w:t>6) standarde de protecție a mediului.</w:t>
      </w:r>
    </w:p>
    <w:p w:rsidR="001C28E9" w:rsidRPr="00FF430B" w:rsidRDefault="001C28E9" w:rsidP="001C28E9">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rsidR="001C28E9" w:rsidRPr="00FF430B" w:rsidRDefault="001C28E9" w:rsidP="001C28E9">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C28E9" w:rsidRPr="00FF430B" w:rsidRDefault="001C28E9" w:rsidP="001C28E9">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ţara de origine sau în ţara în care ofertantul este stabilit, cum </w:t>
      </w:r>
      <w:r w:rsidRPr="00FF430B">
        <w:rPr>
          <w:lang w:val="ro-MD"/>
        </w:rPr>
        <w:lastRenderedPageBreak/>
        <w:t>ar fi certificate, caziere judiciare sau alte documente echivalente emise de autorităţi competente din ţara respectivă.</w:t>
      </w:r>
    </w:p>
    <w:p w:rsidR="001C28E9" w:rsidRPr="00FF430B" w:rsidRDefault="001C28E9" w:rsidP="001C28E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C28E9" w:rsidRPr="00FF430B" w:rsidRDefault="001C28E9" w:rsidP="001C28E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C28E9" w:rsidRPr="00FF430B" w:rsidRDefault="001C28E9" w:rsidP="001C28E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C28E9" w:rsidRPr="00FF430B" w:rsidRDefault="001C28E9" w:rsidP="001C28E9">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rsidR="001C28E9" w:rsidRPr="00FF430B" w:rsidRDefault="001C28E9" w:rsidP="001C28E9">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rsidR="001C28E9" w:rsidRPr="00FF430B" w:rsidRDefault="001C28E9" w:rsidP="001C28E9">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rsidR="001C28E9" w:rsidRPr="00FF430B" w:rsidRDefault="001C28E9" w:rsidP="001C28E9">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1C28E9" w:rsidRPr="00FF430B" w:rsidRDefault="001C28E9" w:rsidP="001C28E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1C28E9" w:rsidRPr="00FF430B" w:rsidRDefault="001C28E9" w:rsidP="001C28E9">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1C28E9" w:rsidRPr="00FF430B" w:rsidRDefault="001C28E9" w:rsidP="001C28E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1C28E9" w:rsidRPr="00FF430B" w:rsidRDefault="001C28E9" w:rsidP="001C28E9">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w:t>
      </w:r>
      <w:r w:rsidRPr="00FF430B">
        <w:rPr>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1C28E9" w:rsidRPr="00FF430B" w:rsidRDefault="001C28E9" w:rsidP="001C28E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rsidR="001C28E9" w:rsidRPr="00FF430B" w:rsidRDefault="001C28E9" w:rsidP="001C28E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rsidR="001C28E9" w:rsidRPr="00FF430B" w:rsidRDefault="001C28E9" w:rsidP="001C28E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rsidR="001C28E9" w:rsidRPr="00FF430B" w:rsidRDefault="001C28E9" w:rsidP="001C28E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1C28E9" w:rsidRPr="00FF430B" w:rsidRDefault="001C28E9" w:rsidP="001C28E9">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rsidR="001C28E9" w:rsidRPr="00FF430B" w:rsidRDefault="001C28E9" w:rsidP="001C28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rsidR="001C28E9" w:rsidRPr="00FF430B" w:rsidRDefault="001C28E9" w:rsidP="001C28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rsidR="001C28E9" w:rsidRPr="00FF430B" w:rsidRDefault="001C28E9" w:rsidP="001C28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recunoaşterii reciproce, autoritatea contractantă are obligaţia de a accepta certificatele echivalente emise de organismele stabilite în statele membre ale Uniunii </w:t>
      </w:r>
      <w:r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rsidR="001C28E9" w:rsidRPr="00FF430B" w:rsidRDefault="001C28E9" w:rsidP="001C28E9">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rsidR="001C28E9" w:rsidRPr="00FF430B" w:rsidRDefault="001C28E9" w:rsidP="001C28E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rsidR="001C28E9" w:rsidRPr="00FF430B" w:rsidRDefault="001C28E9" w:rsidP="001C28E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rsidR="001C28E9" w:rsidRPr="00FF430B" w:rsidRDefault="001C28E9" w:rsidP="001C28E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1C28E9" w:rsidRPr="00FF430B" w:rsidRDefault="001C28E9" w:rsidP="001C28E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rsidR="001C28E9" w:rsidRPr="00FF430B" w:rsidRDefault="001C28E9" w:rsidP="001C28E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rsidR="001C28E9" w:rsidRPr="00FF430B" w:rsidRDefault="001C28E9" w:rsidP="001C28E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rsidR="001C28E9" w:rsidRPr="00FF430B" w:rsidRDefault="001C28E9" w:rsidP="001C28E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rsidR="001C28E9" w:rsidRPr="00FF430B" w:rsidRDefault="001C28E9" w:rsidP="001C28E9">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rsidR="001C28E9" w:rsidRPr="00FF430B" w:rsidRDefault="001C28E9" w:rsidP="001C28E9">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C28E9" w:rsidRPr="00FF430B" w:rsidRDefault="001C28E9" w:rsidP="001C28E9">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C28E9" w:rsidRPr="00FF430B" w:rsidRDefault="001C28E9" w:rsidP="001C28E9">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rsidR="001C28E9" w:rsidRPr="00FF430B" w:rsidRDefault="001C28E9" w:rsidP="001C28E9">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C28E9" w:rsidRPr="00FF430B" w:rsidRDefault="001C28E9" w:rsidP="001C28E9">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rsidR="001C28E9" w:rsidRPr="00FF430B" w:rsidRDefault="001C28E9" w:rsidP="001C28E9">
      <w:pPr>
        <w:tabs>
          <w:tab w:val="left" w:pos="-284"/>
          <w:tab w:val="left" w:pos="426"/>
          <w:tab w:val="left" w:pos="604"/>
        </w:tabs>
        <w:spacing w:after="120"/>
        <w:ind w:left="-284" w:firstLine="284"/>
        <w:jc w:val="both"/>
        <w:rPr>
          <w:lang w:val="ro-MD"/>
        </w:rPr>
      </w:pPr>
      <w:r w:rsidRPr="00FF430B">
        <w:rPr>
          <w:lang w:val="ro-MD"/>
        </w:rPr>
        <w:tab/>
      </w:r>
    </w:p>
    <w:p w:rsidR="001C28E9" w:rsidRPr="00FF430B" w:rsidRDefault="001C28E9" w:rsidP="001C28E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rsidR="001C28E9" w:rsidRPr="00FF430B" w:rsidRDefault="001C28E9" w:rsidP="001C28E9">
      <w:pPr>
        <w:rPr>
          <w:lang w:val="ro-MD"/>
        </w:rPr>
      </w:pPr>
    </w:p>
    <w:bookmarkEnd w:id="25"/>
    <w:bookmarkEnd w:id="26"/>
    <w:p w:rsidR="001C28E9" w:rsidRPr="00FF430B" w:rsidRDefault="001C28E9" w:rsidP="001C28E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rsidR="001C28E9" w:rsidRPr="00FF430B" w:rsidRDefault="001C28E9" w:rsidP="001C28E9">
      <w:pPr>
        <w:tabs>
          <w:tab w:val="left" w:pos="-284"/>
        </w:tabs>
        <w:ind w:left="-284" w:firstLine="284"/>
        <w:rPr>
          <w:lang w:val="ro-MD"/>
        </w:rPr>
      </w:pPr>
    </w:p>
    <w:p w:rsidR="001C28E9" w:rsidRPr="00FF430B" w:rsidRDefault="001C28E9" w:rsidP="001C28E9">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rsidR="001C28E9" w:rsidRPr="00FF430B" w:rsidRDefault="001C28E9" w:rsidP="001C28E9">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rsidR="001C28E9" w:rsidRPr="00FF430B" w:rsidRDefault="001C28E9" w:rsidP="001C28E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rsidR="001C28E9" w:rsidRPr="00FF430B" w:rsidRDefault="001C28E9" w:rsidP="001C28E9">
      <w:pPr>
        <w:tabs>
          <w:tab w:val="left" w:pos="0"/>
          <w:tab w:val="left" w:pos="426"/>
          <w:tab w:val="left" w:pos="960"/>
        </w:tabs>
        <w:spacing w:after="120"/>
        <w:rPr>
          <w:lang w:val="ro-MD"/>
        </w:rPr>
      </w:pPr>
      <w:r w:rsidRPr="00FF430B">
        <w:rPr>
          <w:lang w:val="ro-MD"/>
        </w:rPr>
        <w:t>2) Propunerea financiară;</w:t>
      </w:r>
    </w:p>
    <w:p w:rsidR="001C28E9" w:rsidRPr="00FF430B" w:rsidRDefault="001C28E9" w:rsidP="001C28E9">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rsidR="001C28E9" w:rsidRPr="00FF430B" w:rsidRDefault="001C28E9" w:rsidP="001C28E9">
      <w:pPr>
        <w:tabs>
          <w:tab w:val="left" w:pos="0"/>
          <w:tab w:val="left" w:pos="426"/>
          <w:tab w:val="left" w:pos="960"/>
        </w:tabs>
        <w:spacing w:after="120"/>
        <w:rPr>
          <w:lang w:val="ro-MD"/>
        </w:rPr>
      </w:pPr>
      <w:r w:rsidRPr="00FF430B">
        <w:rPr>
          <w:color w:val="000000" w:themeColor="text1"/>
          <w:lang w:val="ro-MD"/>
        </w:rPr>
        <w:t>4) Garanția pentru ofertă, după caz (anexa nr. 9).</w:t>
      </w:r>
    </w:p>
    <w:p w:rsidR="001C28E9" w:rsidRPr="00FF430B" w:rsidRDefault="001C28E9" w:rsidP="001C28E9">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1C28E9" w:rsidRPr="00FF430B" w:rsidRDefault="001C28E9" w:rsidP="001C28E9">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1C28E9" w:rsidRPr="00FF430B" w:rsidRDefault="001C28E9" w:rsidP="001C28E9">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C28E9" w:rsidRPr="00FF430B" w:rsidRDefault="001C28E9" w:rsidP="001C28E9">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6"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C28E9" w:rsidRPr="00FF430B" w:rsidRDefault="001C28E9" w:rsidP="001C28E9">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rsidR="001C28E9" w:rsidRPr="00FF430B" w:rsidRDefault="001C28E9" w:rsidP="001C28E9">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1C28E9" w:rsidRPr="00FF430B" w:rsidRDefault="001C28E9" w:rsidP="001C28E9">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rsidR="001C28E9" w:rsidRPr="00FF430B" w:rsidRDefault="001C28E9" w:rsidP="001C28E9">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rsidR="001C28E9" w:rsidRPr="00FF430B" w:rsidRDefault="001C28E9" w:rsidP="001C28E9">
      <w:pPr>
        <w:tabs>
          <w:tab w:val="left" w:pos="-284"/>
        </w:tabs>
        <w:ind w:left="-284" w:firstLine="284"/>
        <w:jc w:val="center"/>
        <w:rPr>
          <w:b/>
          <w:sz w:val="26"/>
          <w:szCs w:val="26"/>
          <w:lang w:val="ro-MD"/>
        </w:rPr>
      </w:pPr>
    </w:p>
    <w:p w:rsidR="001C28E9" w:rsidRPr="00FF430B" w:rsidRDefault="001C28E9" w:rsidP="001C28E9">
      <w:pPr>
        <w:tabs>
          <w:tab w:val="left" w:pos="-284"/>
        </w:tabs>
        <w:ind w:left="-284" w:firstLine="284"/>
        <w:jc w:val="center"/>
        <w:rPr>
          <w:b/>
          <w:sz w:val="26"/>
          <w:szCs w:val="26"/>
          <w:lang w:val="ro-MD"/>
        </w:rPr>
      </w:pPr>
      <w:r w:rsidRPr="00FF430B">
        <w:rPr>
          <w:b/>
          <w:sz w:val="26"/>
          <w:szCs w:val="26"/>
          <w:lang w:val="ro-MD"/>
        </w:rPr>
        <w:t>Secţiunea a 4-a</w:t>
      </w:r>
    </w:p>
    <w:p w:rsidR="001C28E9" w:rsidRPr="00FF430B" w:rsidRDefault="001C28E9" w:rsidP="001C28E9">
      <w:pPr>
        <w:tabs>
          <w:tab w:val="left" w:pos="-284"/>
        </w:tabs>
        <w:ind w:left="-284" w:firstLine="284"/>
        <w:jc w:val="center"/>
        <w:rPr>
          <w:b/>
          <w:sz w:val="26"/>
          <w:szCs w:val="26"/>
          <w:lang w:val="ro-MD"/>
        </w:rPr>
      </w:pPr>
    </w:p>
    <w:p w:rsidR="001C28E9" w:rsidRPr="00FF430B" w:rsidRDefault="001C28E9" w:rsidP="001C28E9">
      <w:pPr>
        <w:tabs>
          <w:tab w:val="left" w:pos="-284"/>
        </w:tabs>
        <w:ind w:left="-284" w:firstLine="284"/>
        <w:jc w:val="center"/>
        <w:rPr>
          <w:b/>
          <w:lang w:val="ro-MD"/>
        </w:rPr>
      </w:pPr>
      <w:r w:rsidRPr="00FF430B">
        <w:rPr>
          <w:b/>
          <w:lang w:val="ro-MD"/>
        </w:rPr>
        <w:t>Depunerea și deschiderea ofertelor</w:t>
      </w:r>
    </w:p>
    <w:p w:rsidR="001C28E9" w:rsidRPr="00FF430B" w:rsidRDefault="001C28E9" w:rsidP="001C28E9">
      <w:pPr>
        <w:tabs>
          <w:tab w:val="left" w:pos="-284"/>
        </w:tabs>
        <w:ind w:left="-284" w:firstLine="284"/>
        <w:jc w:val="center"/>
        <w:rPr>
          <w:b/>
          <w:lang w:val="ro-MD"/>
        </w:rPr>
      </w:pPr>
    </w:p>
    <w:p w:rsidR="001C28E9" w:rsidRPr="00FF430B" w:rsidRDefault="001C28E9" w:rsidP="001C28E9">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rsidR="001C28E9" w:rsidRPr="00FF430B" w:rsidRDefault="001C28E9" w:rsidP="001C28E9">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C28E9" w:rsidRPr="00FF430B" w:rsidRDefault="001C28E9" w:rsidP="001C28E9">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1C28E9" w:rsidRPr="00FF430B" w:rsidRDefault="001C28E9" w:rsidP="001C28E9">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rsidR="001C28E9" w:rsidRPr="00FF430B" w:rsidRDefault="001C28E9" w:rsidP="001C28E9">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rsidR="001C28E9" w:rsidRPr="00FF430B" w:rsidRDefault="001C28E9" w:rsidP="001C28E9">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rsidR="001C28E9" w:rsidRPr="00FF430B" w:rsidRDefault="001C28E9" w:rsidP="001C28E9">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1C28E9" w:rsidRPr="00FF430B" w:rsidRDefault="001C28E9" w:rsidP="001C28E9">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rsidR="001C28E9" w:rsidRPr="00FF430B" w:rsidRDefault="001C28E9" w:rsidP="001C28E9">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C28E9" w:rsidRPr="00FF430B" w:rsidRDefault="001C28E9" w:rsidP="001C28E9">
      <w:pPr>
        <w:tabs>
          <w:tab w:val="left" w:pos="-284"/>
          <w:tab w:val="left" w:pos="960"/>
        </w:tabs>
        <w:ind w:left="-284" w:firstLine="284"/>
        <w:jc w:val="both"/>
        <w:rPr>
          <w:lang w:val="ro-MD"/>
        </w:rPr>
      </w:pPr>
    </w:p>
    <w:p w:rsidR="001C28E9" w:rsidRPr="00FF430B" w:rsidRDefault="001C28E9" w:rsidP="001C28E9">
      <w:pPr>
        <w:tabs>
          <w:tab w:val="left" w:pos="-284"/>
          <w:tab w:val="left" w:pos="960"/>
        </w:tabs>
        <w:ind w:left="-284" w:firstLine="284"/>
        <w:jc w:val="both"/>
        <w:rPr>
          <w:lang w:val="ro-MD"/>
        </w:rPr>
      </w:pPr>
    </w:p>
    <w:p w:rsidR="001C28E9" w:rsidRPr="00FF430B" w:rsidRDefault="001C28E9" w:rsidP="001C28E9">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rsidR="001C28E9" w:rsidRPr="00FF430B" w:rsidRDefault="001C28E9" w:rsidP="001C28E9">
      <w:pPr>
        <w:tabs>
          <w:tab w:val="left" w:pos="-284"/>
          <w:tab w:val="left" w:pos="284"/>
          <w:tab w:val="left" w:pos="604"/>
          <w:tab w:val="left" w:pos="1134"/>
        </w:tabs>
        <w:ind w:left="-284" w:firstLine="284"/>
        <w:jc w:val="center"/>
        <w:rPr>
          <w:rFonts w:eastAsiaTheme="majorEastAsia"/>
          <w:b/>
          <w:bCs/>
          <w:lang w:val="ro-MD"/>
        </w:rPr>
      </w:pPr>
    </w:p>
    <w:p w:rsidR="001C28E9" w:rsidRPr="00FF430B" w:rsidRDefault="001C28E9" w:rsidP="001C28E9">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rsidR="001C28E9" w:rsidRPr="00FF430B" w:rsidRDefault="001C28E9" w:rsidP="001C28E9">
      <w:pPr>
        <w:tabs>
          <w:tab w:val="left" w:pos="-284"/>
          <w:tab w:val="left" w:pos="604"/>
          <w:tab w:val="left" w:pos="1134"/>
        </w:tabs>
        <w:ind w:left="-284" w:firstLine="284"/>
        <w:jc w:val="center"/>
        <w:rPr>
          <w:rFonts w:eastAsiaTheme="majorEastAsia"/>
          <w:b/>
          <w:bCs/>
          <w:lang w:val="ro-MD"/>
        </w:rPr>
      </w:pP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rsidR="001C28E9" w:rsidRPr="00FF430B" w:rsidRDefault="001C28E9" w:rsidP="001C28E9">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rsidR="001C28E9" w:rsidRPr="00FF430B" w:rsidRDefault="001C28E9" w:rsidP="001C28E9">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1C28E9" w:rsidRPr="00FF430B" w:rsidRDefault="001C28E9" w:rsidP="001C28E9">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rsidR="001C28E9" w:rsidRPr="00FF430B" w:rsidRDefault="001C28E9" w:rsidP="001C28E9">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rsidR="001C28E9" w:rsidRPr="00FF430B" w:rsidRDefault="001C28E9" w:rsidP="001C28E9">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rsidR="001C28E9" w:rsidRPr="00FF430B" w:rsidRDefault="001C28E9" w:rsidP="001C28E9">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rsidR="001C28E9" w:rsidRPr="00FF430B" w:rsidRDefault="001C28E9" w:rsidP="001C28E9">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rsidR="001C28E9" w:rsidRPr="00FF430B" w:rsidRDefault="001C28E9" w:rsidP="001C28E9">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rsidR="001C28E9" w:rsidRPr="00FF430B" w:rsidRDefault="001C28E9" w:rsidP="001C28E9">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rsidR="001C28E9" w:rsidRPr="00FF430B" w:rsidRDefault="001C28E9" w:rsidP="001C28E9">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C28E9" w:rsidRPr="00FF430B" w:rsidRDefault="001C28E9" w:rsidP="001C28E9">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1C28E9" w:rsidRPr="00FF430B" w:rsidRDefault="001C28E9" w:rsidP="001C28E9">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1C28E9" w:rsidRPr="00FF430B" w:rsidRDefault="001C28E9" w:rsidP="001C28E9">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7"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rsidR="001C28E9" w:rsidRPr="00FF430B" w:rsidRDefault="001C28E9" w:rsidP="001C28E9">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1C28E9" w:rsidRPr="00FF430B" w:rsidRDefault="001C28E9" w:rsidP="001C28E9">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rsidR="001C28E9" w:rsidRPr="00FF430B" w:rsidRDefault="001C28E9" w:rsidP="001C28E9">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C28E9" w:rsidRPr="00FF430B" w:rsidRDefault="001C28E9" w:rsidP="001C28E9">
      <w:pPr>
        <w:tabs>
          <w:tab w:val="left" w:pos="-284"/>
          <w:tab w:val="left" w:pos="462"/>
          <w:tab w:val="left" w:pos="1134"/>
        </w:tabs>
        <w:spacing w:after="120"/>
        <w:ind w:left="-284" w:firstLine="284"/>
        <w:jc w:val="both"/>
        <w:rPr>
          <w:lang w:val="ro-MD"/>
        </w:rPr>
      </w:pPr>
    </w:p>
    <w:p w:rsidR="001C28E9" w:rsidRPr="00FF430B" w:rsidRDefault="001C28E9" w:rsidP="001C28E9">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rsidR="001C28E9" w:rsidRPr="00FF430B" w:rsidRDefault="001C28E9" w:rsidP="001C28E9">
      <w:pPr>
        <w:tabs>
          <w:tab w:val="left" w:pos="-284"/>
        </w:tabs>
        <w:ind w:left="-284" w:firstLine="284"/>
        <w:jc w:val="center"/>
        <w:rPr>
          <w:rFonts w:eastAsiaTheme="majorEastAsia"/>
          <w:b/>
          <w:bCs/>
          <w:sz w:val="26"/>
          <w:szCs w:val="26"/>
          <w:lang w:val="ro-MD"/>
        </w:rPr>
      </w:pPr>
    </w:p>
    <w:p w:rsidR="001C28E9" w:rsidRPr="00FF430B" w:rsidRDefault="001C28E9" w:rsidP="001C28E9">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rsidR="001C28E9" w:rsidRPr="00FF430B" w:rsidRDefault="001C28E9" w:rsidP="001C28E9">
      <w:pPr>
        <w:tabs>
          <w:tab w:val="left" w:pos="-284"/>
        </w:tabs>
        <w:ind w:left="-284" w:firstLine="284"/>
        <w:jc w:val="center"/>
        <w:rPr>
          <w:lang w:val="ro-MD"/>
        </w:rPr>
      </w:pP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rsidR="001C28E9" w:rsidRPr="00FF430B" w:rsidRDefault="001C28E9" w:rsidP="001C28E9">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C28E9" w:rsidRPr="00FF430B" w:rsidRDefault="001C28E9" w:rsidP="001C28E9">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8"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rsidR="001C28E9" w:rsidRPr="00FF430B" w:rsidRDefault="001C28E9" w:rsidP="001C28E9">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rsidR="001C28E9" w:rsidRPr="00FF430B" w:rsidRDefault="001C28E9" w:rsidP="001C28E9">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C28E9" w:rsidRPr="00FF430B" w:rsidRDefault="001C28E9" w:rsidP="001C28E9">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rsidR="001C28E9" w:rsidRPr="00FF430B" w:rsidRDefault="001C28E9" w:rsidP="001C28E9">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rsidR="001C28E9" w:rsidRPr="00FF430B" w:rsidRDefault="001C28E9" w:rsidP="001C28E9">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rsidR="001C28E9" w:rsidRPr="00FF430B" w:rsidRDefault="001C28E9" w:rsidP="001C28E9">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C28E9" w:rsidRPr="00FF430B" w:rsidRDefault="001C28E9" w:rsidP="001C28E9">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rsidR="001C28E9" w:rsidRPr="00FF430B" w:rsidRDefault="001C28E9" w:rsidP="001C28E9">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rsidR="001C28E9" w:rsidRPr="00FF430B" w:rsidRDefault="001C28E9" w:rsidP="001C28E9">
      <w:pPr>
        <w:spacing w:after="160" w:line="276" w:lineRule="auto"/>
        <w:rPr>
          <w:rFonts w:ascii="Calibri" w:eastAsia="Calibri" w:hAnsi="Calibri"/>
          <w:noProof w:val="0"/>
          <w:sz w:val="22"/>
          <w:szCs w:val="22"/>
          <w:lang w:val="ro-MD"/>
        </w:rPr>
      </w:pPr>
    </w:p>
    <w:p w:rsidR="001C28E9" w:rsidRPr="00FF430B" w:rsidRDefault="001C28E9" w:rsidP="001C28E9">
      <w:pPr>
        <w:spacing w:after="160" w:line="276" w:lineRule="auto"/>
        <w:rPr>
          <w:rFonts w:ascii="Calibri" w:eastAsia="Calibri" w:hAnsi="Calibri"/>
          <w:noProof w:val="0"/>
          <w:sz w:val="22"/>
          <w:szCs w:val="22"/>
          <w:lang w:val="ro-MD"/>
        </w:rPr>
      </w:pPr>
    </w:p>
    <w:p w:rsidR="001C28E9" w:rsidRPr="00FF430B" w:rsidRDefault="001C28E9" w:rsidP="001C28E9">
      <w:pPr>
        <w:spacing w:after="160" w:line="276" w:lineRule="auto"/>
        <w:rPr>
          <w:rFonts w:ascii="Calibri" w:eastAsia="Calibri" w:hAnsi="Calibri"/>
          <w:noProof w:val="0"/>
          <w:sz w:val="22"/>
          <w:szCs w:val="22"/>
          <w:lang w:val="ro-MD"/>
        </w:rPr>
      </w:pPr>
    </w:p>
    <w:p w:rsidR="001C28E9" w:rsidRPr="00FF430B" w:rsidRDefault="001C28E9" w:rsidP="001C28E9">
      <w:pPr>
        <w:spacing w:after="160" w:line="276" w:lineRule="auto"/>
        <w:rPr>
          <w:rFonts w:ascii="Calibri" w:eastAsia="Calibri" w:hAnsi="Calibri"/>
          <w:noProof w:val="0"/>
          <w:sz w:val="22"/>
          <w:szCs w:val="22"/>
          <w:lang w:val="ro-MD"/>
        </w:rPr>
      </w:pPr>
    </w:p>
    <w:p w:rsidR="001C28E9" w:rsidRPr="00FF430B" w:rsidRDefault="001C28E9" w:rsidP="001C28E9">
      <w:pPr>
        <w:spacing w:after="160" w:line="276" w:lineRule="auto"/>
        <w:rPr>
          <w:rFonts w:ascii="Calibri" w:eastAsia="Calibri" w:hAnsi="Calibri"/>
          <w:noProof w:val="0"/>
          <w:sz w:val="22"/>
          <w:szCs w:val="22"/>
          <w:lang w:val="ro-MD"/>
        </w:rPr>
      </w:pPr>
    </w:p>
    <w:p w:rsidR="001C28E9" w:rsidRPr="00FF430B" w:rsidRDefault="001C28E9" w:rsidP="001C28E9">
      <w:pPr>
        <w:spacing w:after="160" w:line="276" w:lineRule="auto"/>
        <w:rPr>
          <w:rFonts w:ascii="Calibri" w:eastAsia="Calibri" w:hAnsi="Calibri"/>
          <w:noProof w:val="0"/>
          <w:sz w:val="22"/>
          <w:szCs w:val="22"/>
          <w:lang w:val="ro-MD"/>
        </w:rPr>
      </w:pPr>
    </w:p>
    <w:p w:rsidR="001C28E9" w:rsidRPr="00FF430B" w:rsidRDefault="001C28E9" w:rsidP="001C28E9">
      <w:pPr>
        <w:spacing w:after="160" w:line="276" w:lineRule="auto"/>
        <w:rPr>
          <w:rFonts w:ascii="Calibri" w:eastAsia="Calibri" w:hAnsi="Calibri"/>
          <w:noProof w:val="0"/>
          <w:sz w:val="22"/>
          <w:szCs w:val="22"/>
          <w:lang w:val="ro-MD"/>
        </w:rPr>
      </w:pPr>
    </w:p>
    <w:p w:rsidR="001C28E9" w:rsidRPr="00FF430B" w:rsidRDefault="001C28E9" w:rsidP="001C28E9">
      <w:pPr>
        <w:pStyle w:val="Style3"/>
        <w:tabs>
          <w:tab w:val="left" w:pos="567"/>
        </w:tabs>
        <w:spacing w:before="0" w:beforeAutospacing="0" w:after="0"/>
        <w:ind w:left="0" w:firstLine="0"/>
        <w:rPr>
          <w:rFonts w:eastAsia="PMingLiU"/>
          <w:lang w:val="ro-MD" w:eastAsia="zh-CN"/>
        </w:rPr>
      </w:pPr>
    </w:p>
    <w:p w:rsidR="001C28E9" w:rsidRDefault="001C28E9" w:rsidP="001C28E9">
      <w:pPr>
        <w:pStyle w:val="Style3"/>
        <w:tabs>
          <w:tab w:val="left" w:pos="567"/>
        </w:tabs>
        <w:spacing w:before="0" w:beforeAutospacing="0" w:after="0"/>
        <w:ind w:left="0" w:firstLine="0"/>
        <w:rPr>
          <w:rFonts w:eastAsia="PMingLiU"/>
          <w:lang w:val="ro-MD" w:eastAsia="zh-CN"/>
        </w:rPr>
      </w:pPr>
    </w:p>
    <w:p w:rsidR="001C28E9" w:rsidRPr="00FF430B" w:rsidRDefault="001C28E9" w:rsidP="001C28E9">
      <w:pPr>
        <w:pStyle w:val="Style3"/>
        <w:tabs>
          <w:tab w:val="left" w:pos="567"/>
        </w:tabs>
        <w:spacing w:before="0" w:beforeAutospacing="0" w:after="0"/>
        <w:ind w:left="0" w:firstLine="0"/>
        <w:rPr>
          <w:rFonts w:eastAsia="PMingLiU"/>
          <w:lang w:val="ro-MD" w:eastAsia="zh-CN"/>
        </w:rPr>
      </w:pPr>
    </w:p>
    <w:p w:rsidR="001C28E9" w:rsidRPr="00FF430B" w:rsidRDefault="001C28E9" w:rsidP="001C28E9">
      <w:pPr>
        <w:jc w:val="right"/>
        <w:rPr>
          <w:noProof w:val="0"/>
          <w:sz w:val="22"/>
          <w:szCs w:val="22"/>
          <w:lang w:val="ro-MD"/>
        </w:rPr>
      </w:pPr>
      <w:bookmarkStart w:id="45" w:name="_Toc449692095"/>
      <w:r w:rsidRPr="00FF430B">
        <w:rPr>
          <w:noProof w:val="0"/>
          <w:lang w:val="ro-MD"/>
        </w:rPr>
        <w:t>Anexa nr.</w:t>
      </w:r>
      <w:r>
        <w:rPr>
          <w:noProof w:val="0"/>
          <w:lang w:val="ro-MD"/>
        </w:rPr>
        <w:t xml:space="preserve"> </w:t>
      </w:r>
      <w:r w:rsidRPr="00FF430B">
        <w:rPr>
          <w:noProof w:val="0"/>
          <w:lang w:val="ro-MD"/>
        </w:rPr>
        <w:t>7</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pStyle w:val="Style3"/>
        <w:tabs>
          <w:tab w:val="left" w:pos="567"/>
        </w:tabs>
        <w:spacing w:before="0" w:beforeAutospacing="0" w:after="0"/>
        <w:ind w:left="0" w:firstLine="0"/>
        <w:rPr>
          <w:rFonts w:eastAsia="PMingLiU"/>
          <w:lang w:val="ro-MD" w:eastAsia="zh-CN"/>
        </w:rPr>
      </w:pPr>
    </w:p>
    <w:p w:rsidR="001C28E9" w:rsidRPr="00FF430B" w:rsidRDefault="001C28E9" w:rsidP="001C28E9">
      <w:pPr>
        <w:pStyle w:val="Style3"/>
        <w:tabs>
          <w:tab w:val="left" w:pos="567"/>
        </w:tabs>
        <w:spacing w:before="0" w:beforeAutospacing="0" w:after="0"/>
        <w:ind w:left="0" w:firstLine="0"/>
        <w:jc w:val="center"/>
        <w:rPr>
          <w:rFonts w:eastAsia="PMingLiU"/>
          <w:lang w:val="ro-MD" w:eastAsia="zh-CN"/>
        </w:rPr>
      </w:pPr>
    </w:p>
    <w:p w:rsidR="001C28E9" w:rsidRPr="00FF430B" w:rsidRDefault="001C28E9" w:rsidP="001C28E9">
      <w:pPr>
        <w:pStyle w:val="a7"/>
        <w:tabs>
          <w:tab w:val="left" w:pos="567"/>
        </w:tabs>
        <w:rPr>
          <w:rFonts w:asciiTheme="majorHAnsi" w:hAnsiTheme="majorHAnsi" w:cstheme="majorHAnsi"/>
          <w:b/>
          <w:szCs w:val="24"/>
          <w:lang w:val="ro-MD"/>
        </w:rPr>
      </w:pPr>
      <w:bookmarkStart w:id="46" w:name="_Toc449692096"/>
      <w:bookmarkEnd w:id="45"/>
    </w:p>
    <w:p w:rsidR="001C28E9" w:rsidRPr="00FF430B" w:rsidRDefault="001C28E9" w:rsidP="001C28E9">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1C28E9" w:rsidRPr="00FF430B" w:rsidRDefault="001C28E9" w:rsidP="001C28E9">
      <w:pPr>
        <w:pStyle w:val="a7"/>
        <w:tabs>
          <w:tab w:val="left" w:pos="-142"/>
        </w:tabs>
        <w:spacing w:before="240"/>
        <w:jc w:val="center"/>
        <w:rPr>
          <w:rFonts w:asciiTheme="majorHAnsi" w:hAnsiTheme="majorHAnsi" w:cstheme="majorHAnsi"/>
          <w:szCs w:val="24"/>
          <w:lang w:val="ro-MD"/>
        </w:rPr>
      </w:pPr>
    </w:p>
    <w:p w:rsidR="001C28E9" w:rsidRPr="00FF430B" w:rsidRDefault="001C28E9" w:rsidP="001C28E9">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1C28E9" w:rsidRPr="00FF430B" w:rsidRDefault="001C28E9" w:rsidP="001C28E9">
      <w:pPr>
        <w:pStyle w:val="a7"/>
        <w:tabs>
          <w:tab w:val="left" w:pos="567"/>
        </w:tabs>
        <w:spacing w:line="360" w:lineRule="auto"/>
        <w:jc w:val="both"/>
        <w:rPr>
          <w:rFonts w:ascii="Times New Roman" w:hAnsi="Times New Roman"/>
          <w:szCs w:val="24"/>
          <w:lang w:val="ro-MD"/>
        </w:rPr>
      </w:pPr>
    </w:p>
    <w:p w:rsidR="001C28E9" w:rsidRPr="00FF430B" w:rsidRDefault="001C28E9" w:rsidP="001C28E9">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1C28E9" w:rsidRPr="00FF430B" w:rsidRDefault="001C28E9" w:rsidP="001C28E9">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1C28E9" w:rsidRPr="00FF430B" w:rsidRDefault="001C28E9" w:rsidP="001C28E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1C28E9" w:rsidRPr="00FF430B" w:rsidRDefault="001C28E9" w:rsidP="001C28E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1C28E9" w:rsidRPr="00FF430B" w:rsidRDefault="001C28E9" w:rsidP="001C28E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1C28E9" w:rsidRPr="00FF430B" w:rsidRDefault="001C28E9" w:rsidP="001C28E9">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1C28E9" w:rsidRPr="00FF430B" w:rsidRDefault="001C28E9" w:rsidP="001C28E9">
      <w:pPr>
        <w:pStyle w:val="a7"/>
        <w:tabs>
          <w:tab w:val="left" w:pos="567"/>
        </w:tabs>
        <w:spacing w:line="360" w:lineRule="auto"/>
        <w:jc w:val="both"/>
        <w:rPr>
          <w:rFonts w:ascii="Times New Roman" w:hAnsi="Times New Roman"/>
          <w:szCs w:val="24"/>
          <w:lang w:val="ro-MD"/>
        </w:rPr>
      </w:pPr>
    </w:p>
    <w:p w:rsidR="001C28E9" w:rsidRPr="00FF430B" w:rsidRDefault="001C28E9" w:rsidP="001C28E9">
      <w:pPr>
        <w:pStyle w:val="a7"/>
        <w:tabs>
          <w:tab w:val="left" w:pos="567"/>
        </w:tabs>
        <w:spacing w:line="360" w:lineRule="auto"/>
        <w:jc w:val="both"/>
        <w:rPr>
          <w:rFonts w:ascii="Times New Roman" w:hAnsi="Times New Roman"/>
          <w:szCs w:val="24"/>
          <w:lang w:val="ro-MD"/>
        </w:rPr>
      </w:pPr>
    </w:p>
    <w:p w:rsidR="001C28E9" w:rsidRPr="00FF430B" w:rsidRDefault="001C28E9" w:rsidP="001C28E9">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1C28E9" w:rsidRPr="00FF430B" w:rsidRDefault="001C28E9" w:rsidP="001C28E9">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1C28E9" w:rsidRPr="00FF430B" w:rsidRDefault="001C28E9" w:rsidP="001C28E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1C28E9" w:rsidRPr="00FF430B" w:rsidRDefault="001C28E9" w:rsidP="001C28E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1C28E9" w:rsidRPr="00FF430B" w:rsidRDefault="001C28E9" w:rsidP="001C28E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pStyle w:val="a7"/>
        <w:tabs>
          <w:tab w:val="left" w:pos="567"/>
        </w:tabs>
        <w:spacing w:line="360" w:lineRule="auto"/>
        <w:rPr>
          <w:rFonts w:ascii="Times New Roman" w:hAnsi="Times New Roman"/>
          <w:szCs w:val="24"/>
          <w:lang w:val="ro-MD"/>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pStyle w:val="a7"/>
        <w:tabs>
          <w:tab w:val="left" w:pos="567"/>
        </w:tabs>
        <w:spacing w:line="360" w:lineRule="auto"/>
        <w:rPr>
          <w:rFonts w:ascii="Times New Roman" w:hAnsi="Times New Roman"/>
          <w:szCs w:val="24"/>
          <w:lang w:val="ro-MD"/>
        </w:rPr>
      </w:pPr>
    </w:p>
    <w:bookmarkEnd w:id="46"/>
    <w:p w:rsidR="001C28E9" w:rsidRPr="00FF430B" w:rsidRDefault="001C28E9" w:rsidP="001C28E9">
      <w:pPr>
        <w:pStyle w:val="a7"/>
        <w:tabs>
          <w:tab w:val="left" w:pos="567"/>
        </w:tabs>
        <w:rPr>
          <w:rFonts w:ascii="Times New Roman" w:hAnsi="Times New Roman"/>
          <w:b/>
          <w:szCs w:val="24"/>
          <w:lang w:val="ro-MD"/>
        </w:rPr>
      </w:pPr>
    </w:p>
    <w:p w:rsidR="001C28E9" w:rsidRPr="00FF430B" w:rsidRDefault="001C28E9" w:rsidP="001C28E9">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1C28E9" w:rsidRPr="00FF430B" w:rsidRDefault="001C28E9" w:rsidP="001C28E9">
      <w:pPr>
        <w:pStyle w:val="a7"/>
        <w:tabs>
          <w:tab w:val="left" w:pos="567"/>
        </w:tabs>
        <w:rPr>
          <w:rFonts w:ascii="Times New Roman" w:hAnsi="Times New Roman"/>
          <w:b/>
          <w:szCs w:val="24"/>
          <w:lang w:val="ro-MD"/>
        </w:rPr>
      </w:pPr>
    </w:p>
    <w:p w:rsidR="001C28E9" w:rsidRPr="00FF430B" w:rsidRDefault="001C28E9" w:rsidP="001C28E9">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1C28E9" w:rsidRPr="00FF430B" w:rsidRDefault="001C28E9" w:rsidP="001C28E9">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1C28E9" w:rsidRPr="00FF430B" w:rsidRDefault="001C28E9" w:rsidP="001C28E9">
      <w:pPr>
        <w:pStyle w:val="a7"/>
        <w:tabs>
          <w:tab w:val="left" w:pos="567"/>
        </w:tabs>
        <w:rPr>
          <w:rFonts w:ascii="Times New Roman" w:hAnsi="Times New Roman"/>
          <w:szCs w:val="24"/>
          <w:lang w:val="ro-MD"/>
        </w:rPr>
      </w:pPr>
    </w:p>
    <w:p w:rsidR="001C28E9" w:rsidRPr="00FF430B" w:rsidRDefault="001C28E9" w:rsidP="001C28E9">
      <w:pPr>
        <w:pStyle w:val="a7"/>
        <w:tabs>
          <w:tab w:val="left" w:pos="567"/>
        </w:tabs>
        <w:rPr>
          <w:rFonts w:ascii="Times New Roman" w:hAnsi="Times New Roman"/>
          <w:szCs w:val="24"/>
          <w:lang w:val="ro-MD"/>
        </w:rPr>
      </w:pP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1C28E9" w:rsidRPr="00FF430B" w:rsidRDefault="001C28E9" w:rsidP="001C28E9">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1C28E9" w:rsidRPr="00FF430B" w:rsidRDefault="001C28E9" w:rsidP="001C28E9">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1C28E9" w:rsidRPr="00FF430B" w:rsidRDefault="001C28E9" w:rsidP="001C28E9">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1C28E9" w:rsidRPr="00FF430B" w:rsidRDefault="001C28E9" w:rsidP="001C28E9">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1C28E9" w:rsidRPr="00FF430B" w:rsidRDefault="001C28E9" w:rsidP="001C28E9">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1C28E9" w:rsidRPr="00FF430B" w:rsidRDefault="001C28E9" w:rsidP="001C28E9">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1C28E9" w:rsidRPr="00FF430B" w:rsidRDefault="001C28E9" w:rsidP="001C28E9">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1C28E9" w:rsidRPr="00FF430B" w:rsidRDefault="001C28E9" w:rsidP="001C28E9">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1C28E9" w:rsidRPr="00FF430B" w:rsidRDefault="001C28E9" w:rsidP="001C28E9">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1C28E9" w:rsidRPr="00FF430B" w:rsidRDefault="001C28E9" w:rsidP="001C28E9">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1C28E9" w:rsidRPr="00FF430B" w:rsidRDefault="001C28E9" w:rsidP="001C28E9">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1C28E9" w:rsidRPr="00FF430B" w:rsidRDefault="001C28E9" w:rsidP="001C28E9">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1C28E9" w:rsidRPr="00FF430B" w:rsidRDefault="001C28E9" w:rsidP="001C28E9">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1C28E9" w:rsidRPr="00FF430B" w:rsidRDefault="001C28E9" w:rsidP="001C28E9">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1C28E9" w:rsidRPr="00FF430B" w:rsidRDefault="001C28E9" w:rsidP="001C28E9">
      <w:pPr>
        <w:pStyle w:val="a7"/>
        <w:tabs>
          <w:tab w:val="left" w:pos="567"/>
        </w:tabs>
        <w:ind w:hanging="502"/>
        <w:rPr>
          <w:rFonts w:ascii="Times New Roman" w:hAnsi="Times New Roman"/>
          <w:szCs w:val="24"/>
          <w:lang w:val="ro-MD"/>
        </w:rPr>
      </w:pPr>
    </w:p>
    <w:p w:rsidR="001C28E9" w:rsidRPr="00FF430B" w:rsidRDefault="001C28E9" w:rsidP="001C28E9">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(semnătura autorizată)</w:t>
      </w:r>
    </w:p>
    <w:p w:rsidR="001C28E9" w:rsidRPr="00FF430B" w:rsidRDefault="001C28E9" w:rsidP="001C28E9">
      <w:pPr>
        <w:spacing w:after="200" w:line="276" w:lineRule="auto"/>
        <w:jc w:val="center"/>
        <w:rPr>
          <w:lang w:val="ro-MD" w:eastAsia="zh-CN"/>
        </w:rPr>
      </w:pPr>
      <w:bookmarkStart w:id="47" w:name="_Toc449692097"/>
    </w:p>
    <w:p w:rsidR="001C28E9" w:rsidRPr="00FF430B" w:rsidRDefault="001C28E9" w:rsidP="001C28E9">
      <w:pPr>
        <w:spacing w:after="200" w:line="276" w:lineRule="auto"/>
        <w:jc w:val="center"/>
        <w:rPr>
          <w:lang w:val="ro-MD" w:eastAsia="zh-CN"/>
        </w:rPr>
      </w:pPr>
    </w:p>
    <w:p w:rsidR="001C28E9" w:rsidRPr="00FF430B" w:rsidRDefault="001C28E9" w:rsidP="001C28E9">
      <w:pPr>
        <w:spacing w:after="200" w:line="276" w:lineRule="auto"/>
        <w:jc w:val="center"/>
        <w:rPr>
          <w:lang w:val="ro-MD" w:eastAsia="zh-CN"/>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spacing w:after="200" w:line="276" w:lineRule="auto"/>
        <w:jc w:val="center"/>
        <w:rPr>
          <w:lang w:val="ro-MD" w:eastAsia="zh-CN"/>
        </w:rPr>
      </w:pPr>
    </w:p>
    <w:p w:rsidR="001C28E9" w:rsidRPr="00FF430B" w:rsidRDefault="001C28E9" w:rsidP="001C28E9">
      <w:pPr>
        <w:rPr>
          <w:lang w:val="ro-MD" w:eastAsia="zh-CN"/>
        </w:rPr>
      </w:pPr>
    </w:p>
    <w:bookmarkEnd w:id="47"/>
    <w:p w:rsidR="001C28E9" w:rsidRPr="00FF430B" w:rsidRDefault="001C28E9" w:rsidP="001C28E9">
      <w:pPr>
        <w:jc w:val="center"/>
        <w:rPr>
          <w:b/>
          <w:lang w:val="ro-MD"/>
        </w:rPr>
      </w:pPr>
    </w:p>
    <w:p w:rsidR="001C28E9" w:rsidRPr="00FF430B" w:rsidRDefault="001C28E9" w:rsidP="001C28E9">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1C28E9" w:rsidRPr="00FF430B" w:rsidRDefault="001C28E9" w:rsidP="001C28E9">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1C28E9" w:rsidRPr="00FF430B" w:rsidRDefault="001C28E9" w:rsidP="001C28E9">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C28E9" w:rsidRPr="00EC30C2" w:rsidTr="006E5051">
        <w:trPr>
          <w:cantSplit/>
          <w:trHeight w:val="300"/>
        </w:trPr>
        <w:tc>
          <w:tcPr>
            <w:tcW w:w="709" w:type="dxa"/>
            <w:vMerge w:val="restart"/>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1C28E9" w:rsidRPr="00EC30C2" w:rsidTr="006E5051">
        <w:trPr>
          <w:cantSplit/>
          <w:trHeight w:val="240"/>
        </w:trPr>
        <w:tc>
          <w:tcPr>
            <w:tcW w:w="709" w:type="dxa"/>
            <w:vMerge/>
          </w:tcPr>
          <w:p w:rsidR="001C28E9" w:rsidRPr="00FF430B" w:rsidRDefault="001C28E9" w:rsidP="006E5051">
            <w:pPr>
              <w:pStyle w:val="a7"/>
              <w:tabs>
                <w:tab w:val="left" w:pos="567"/>
              </w:tabs>
              <w:rPr>
                <w:rFonts w:ascii="Times New Roman" w:hAnsi="Times New Roman"/>
                <w:b/>
                <w:szCs w:val="24"/>
                <w:lang w:val="ro-MD"/>
              </w:rPr>
            </w:pPr>
          </w:p>
        </w:tc>
        <w:tc>
          <w:tcPr>
            <w:tcW w:w="2825" w:type="dxa"/>
            <w:vMerge/>
          </w:tcPr>
          <w:p w:rsidR="001C28E9" w:rsidRPr="00FF430B" w:rsidRDefault="001C28E9" w:rsidP="006E5051">
            <w:pPr>
              <w:pStyle w:val="a7"/>
              <w:tabs>
                <w:tab w:val="left" w:pos="567"/>
              </w:tabs>
              <w:rPr>
                <w:rFonts w:ascii="Times New Roman" w:hAnsi="Times New Roman"/>
                <w:b/>
                <w:szCs w:val="24"/>
                <w:lang w:val="ro-MD"/>
              </w:rPr>
            </w:pPr>
          </w:p>
        </w:tc>
        <w:tc>
          <w:tcPr>
            <w:tcW w:w="5490" w:type="dxa"/>
            <w:gridSpan w:val="7"/>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1C28E9" w:rsidRPr="00EC30C2" w:rsidTr="006E5051">
        <w:trPr>
          <w:cantSplit/>
          <w:trHeight w:val="120"/>
        </w:trPr>
        <w:tc>
          <w:tcPr>
            <w:tcW w:w="709" w:type="dxa"/>
            <w:vMerge/>
          </w:tcPr>
          <w:p w:rsidR="001C28E9" w:rsidRPr="00FF430B" w:rsidRDefault="001C28E9" w:rsidP="006E5051">
            <w:pPr>
              <w:pStyle w:val="a7"/>
              <w:tabs>
                <w:tab w:val="left" w:pos="567"/>
              </w:tabs>
              <w:rPr>
                <w:rFonts w:ascii="Times New Roman" w:hAnsi="Times New Roman"/>
                <w:b/>
                <w:szCs w:val="24"/>
                <w:lang w:val="ro-MD"/>
              </w:rPr>
            </w:pPr>
          </w:p>
        </w:tc>
        <w:tc>
          <w:tcPr>
            <w:tcW w:w="2825" w:type="dxa"/>
            <w:vMerge/>
          </w:tcPr>
          <w:p w:rsidR="001C28E9" w:rsidRPr="00FF430B" w:rsidRDefault="001C28E9" w:rsidP="006E5051">
            <w:pPr>
              <w:pStyle w:val="a7"/>
              <w:tabs>
                <w:tab w:val="left" w:pos="567"/>
              </w:tabs>
              <w:rPr>
                <w:rFonts w:ascii="Times New Roman" w:hAnsi="Times New Roman"/>
                <w:b/>
                <w:szCs w:val="24"/>
                <w:lang w:val="ro-MD"/>
              </w:rPr>
            </w:pPr>
          </w:p>
        </w:tc>
        <w:tc>
          <w:tcPr>
            <w:tcW w:w="1035" w:type="dxa"/>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1C28E9" w:rsidRPr="00FF430B" w:rsidRDefault="001C28E9" w:rsidP="006E5051">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1C28E9" w:rsidRPr="00EC30C2" w:rsidTr="006E5051">
        <w:trPr>
          <w:cantSplit/>
          <w:trHeight w:val="180"/>
        </w:trPr>
        <w:tc>
          <w:tcPr>
            <w:tcW w:w="709" w:type="dxa"/>
          </w:tcPr>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rsidR="001C28E9" w:rsidRPr="00FF430B" w:rsidRDefault="001C28E9" w:rsidP="006E5051">
            <w:pPr>
              <w:pStyle w:val="a7"/>
              <w:tabs>
                <w:tab w:val="left" w:pos="567"/>
              </w:tabs>
              <w:rPr>
                <w:rFonts w:ascii="Times New Roman" w:hAnsi="Times New Roman"/>
                <w:szCs w:val="24"/>
                <w:lang w:val="ro-MD"/>
              </w:rPr>
            </w:pPr>
          </w:p>
        </w:tc>
        <w:tc>
          <w:tcPr>
            <w:tcW w:w="1215" w:type="dxa"/>
          </w:tcPr>
          <w:p w:rsidR="001C28E9" w:rsidRPr="00FF430B" w:rsidRDefault="001C28E9" w:rsidP="006E5051">
            <w:pPr>
              <w:pStyle w:val="a7"/>
              <w:tabs>
                <w:tab w:val="left" w:pos="567"/>
              </w:tabs>
              <w:rPr>
                <w:rFonts w:ascii="Times New Roman" w:hAnsi="Times New Roman"/>
                <w:szCs w:val="24"/>
                <w:lang w:val="ro-MD"/>
              </w:rPr>
            </w:pPr>
          </w:p>
        </w:tc>
        <w:tc>
          <w:tcPr>
            <w:tcW w:w="1005" w:type="dxa"/>
            <w:gridSpan w:val="2"/>
          </w:tcPr>
          <w:p w:rsidR="001C28E9" w:rsidRPr="00FF430B" w:rsidRDefault="001C28E9" w:rsidP="006E5051">
            <w:pPr>
              <w:pStyle w:val="a7"/>
              <w:tabs>
                <w:tab w:val="left" w:pos="567"/>
              </w:tabs>
              <w:rPr>
                <w:rFonts w:ascii="Times New Roman" w:hAnsi="Times New Roman"/>
                <w:szCs w:val="24"/>
                <w:lang w:val="ro-MD"/>
              </w:rPr>
            </w:pPr>
          </w:p>
        </w:tc>
        <w:tc>
          <w:tcPr>
            <w:tcW w:w="990" w:type="dxa"/>
            <w:gridSpan w:val="2"/>
          </w:tcPr>
          <w:p w:rsidR="001C28E9" w:rsidRPr="00FF430B" w:rsidRDefault="001C28E9" w:rsidP="006E5051">
            <w:pPr>
              <w:pStyle w:val="a7"/>
              <w:tabs>
                <w:tab w:val="left" w:pos="567"/>
              </w:tabs>
              <w:rPr>
                <w:rFonts w:ascii="Times New Roman" w:hAnsi="Times New Roman"/>
                <w:szCs w:val="24"/>
                <w:lang w:val="ro-MD"/>
              </w:rPr>
            </w:pPr>
          </w:p>
        </w:tc>
        <w:tc>
          <w:tcPr>
            <w:tcW w:w="1245" w:type="dxa"/>
          </w:tcPr>
          <w:p w:rsidR="001C28E9" w:rsidRPr="00FF430B" w:rsidRDefault="001C28E9" w:rsidP="006E5051">
            <w:pPr>
              <w:pStyle w:val="a7"/>
              <w:tabs>
                <w:tab w:val="left" w:pos="567"/>
              </w:tabs>
              <w:rPr>
                <w:rFonts w:ascii="Times New Roman" w:hAnsi="Times New Roman"/>
                <w:szCs w:val="24"/>
                <w:lang w:val="ro-MD"/>
              </w:rPr>
            </w:pPr>
          </w:p>
        </w:tc>
      </w:tr>
      <w:tr w:rsidR="001C28E9" w:rsidRPr="00EC30C2" w:rsidTr="006E5051">
        <w:trPr>
          <w:cantSplit/>
          <w:trHeight w:val="1372"/>
        </w:trPr>
        <w:tc>
          <w:tcPr>
            <w:tcW w:w="709" w:type="dxa"/>
          </w:tcPr>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1C28E9" w:rsidRPr="00FF430B" w:rsidRDefault="001C28E9" w:rsidP="006E5051">
            <w:pPr>
              <w:pStyle w:val="a7"/>
              <w:tabs>
                <w:tab w:val="left" w:pos="567"/>
              </w:tabs>
              <w:rPr>
                <w:rFonts w:ascii="Times New Roman" w:hAnsi="Times New Roman"/>
                <w:szCs w:val="24"/>
                <w:lang w:val="ro-MD"/>
              </w:rPr>
            </w:pPr>
          </w:p>
          <w:p w:rsidR="001C28E9" w:rsidRPr="00FF430B" w:rsidRDefault="001C28E9" w:rsidP="006E5051">
            <w:pPr>
              <w:pStyle w:val="a7"/>
              <w:tabs>
                <w:tab w:val="left" w:pos="567"/>
              </w:tabs>
              <w:rPr>
                <w:rFonts w:ascii="Times New Roman" w:hAnsi="Times New Roman"/>
                <w:szCs w:val="24"/>
                <w:lang w:val="ro-MD"/>
              </w:rPr>
            </w:pPr>
          </w:p>
          <w:p w:rsidR="001C28E9" w:rsidRPr="00FF430B" w:rsidRDefault="001C28E9" w:rsidP="006E5051">
            <w:pPr>
              <w:pStyle w:val="a7"/>
              <w:tabs>
                <w:tab w:val="left" w:pos="567"/>
              </w:tabs>
              <w:rPr>
                <w:rFonts w:ascii="Times New Roman" w:hAnsi="Times New Roman"/>
                <w:szCs w:val="24"/>
                <w:lang w:val="ro-MD"/>
              </w:rPr>
            </w:pPr>
          </w:p>
          <w:p w:rsidR="001C28E9" w:rsidRPr="00FF430B" w:rsidRDefault="001C28E9" w:rsidP="006E5051">
            <w:pPr>
              <w:pStyle w:val="a7"/>
              <w:tabs>
                <w:tab w:val="left" w:pos="567"/>
              </w:tabs>
              <w:rPr>
                <w:rFonts w:ascii="Times New Roman" w:hAnsi="Times New Roman"/>
                <w:szCs w:val="24"/>
                <w:lang w:val="ro-MD"/>
              </w:rPr>
            </w:pPr>
          </w:p>
        </w:tc>
        <w:tc>
          <w:tcPr>
            <w:tcW w:w="2825" w:type="dxa"/>
          </w:tcPr>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C28E9" w:rsidRPr="00FF430B" w:rsidRDefault="001C28E9" w:rsidP="006E5051">
            <w:pPr>
              <w:pStyle w:val="a7"/>
              <w:tabs>
                <w:tab w:val="left" w:pos="567"/>
              </w:tabs>
              <w:rPr>
                <w:rFonts w:ascii="Times New Roman" w:hAnsi="Times New Roman"/>
                <w:szCs w:val="24"/>
                <w:lang w:val="ro-MD"/>
              </w:rPr>
            </w:pPr>
          </w:p>
        </w:tc>
        <w:tc>
          <w:tcPr>
            <w:tcW w:w="1035" w:type="dxa"/>
          </w:tcPr>
          <w:p w:rsidR="001C28E9" w:rsidRPr="00FF430B" w:rsidRDefault="001C28E9" w:rsidP="006E5051">
            <w:pPr>
              <w:pStyle w:val="a7"/>
              <w:tabs>
                <w:tab w:val="left" w:pos="567"/>
              </w:tabs>
              <w:rPr>
                <w:rFonts w:ascii="Times New Roman" w:hAnsi="Times New Roman"/>
                <w:szCs w:val="24"/>
                <w:lang w:val="ro-MD"/>
              </w:rPr>
            </w:pPr>
          </w:p>
        </w:tc>
        <w:tc>
          <w:tcPr>
            <w:tcW w:w="1215" w:type="dxa"/>
          </w:tcPr>
          <w:p w:rsidR="001C28E9" w:rsidRPr="00FF430B" w:rsidRDefault="001C28E9" w:rsidP="006E5051">
            <w:pPr>
              <w:pStyle w:val="a7"/>
              <w:tabs>
                <w:tab w:val="left" w:pos="567"/>
              </w:tabs>
              <w:rPr>
                <w:rFonts w:ascii="Times New Roman" w:hAnsi="Times New Roman"/>
                <w:szCs w:val="24"/>
                <w:lang w:val="ro-MD"/>
              </w:rPr>
            </w:pPr>
          </w:p>
        </w:tc>
        <w:tc>
          <w:tcPr>
            <w:tcW w:w="1005" w:type="dxa"/>
            <w:gridSpan w:val="2"/>
          </w:tcPr>
          <w:p w:rsidR="001C28E9" w:rsidRPr="00FF430B" w:rsidRDefault="001C28E9" w:rsidP="006E5051">
            <w:pPr>
              <w:pStyle w:val="a7"/>
              <w:tabs>
                <w:tab w:val="left" w:pos="567"/>
              </w:tabs>
              <w:rPr>
                <w:rFonts w:ascii="Times New Roman" w:hAnsi="Times New Roman"/>
                <w:szCs w:val="24"/>
                <w:lang w:val="ro-MD"/>
              </w:rPr>
            </w:pPr>
          </w:p>
        </w:tc>
        <w:tc>
          <w:tcPr>
            <w:tcW w:w="990" w:type="dxa"/>
            <w:gridSpan w:val="2"/>
          </w:tcPr>
          <w:p w:rsidR="001C28E9" w:rsidRPr="00FF430B" w:rsidRDefault="001C28E9" w:rsidP="006E5051">
            <w:pPr>
              <w:pStyle w:val="a7"/>
              <w:tabs>
                <w:tab w:val="left" w:pos="567"/>
              </w:tabs>
              <w:rPr>
                <w:rFonts w:ascii="Times New Roman" w:hAnsi="Times New Roman"/>
                <w:szCs w:val="24"/>
                <w:lang w:val="ro-MD"/>
              </w:rPr>
            </w:pPr>
          </w:p>
        </w:tc>
        <w:tc>
          <w:tcPr>
            <w:tcW w:w="1245" w:type="dxa"/>
          </w:tcPr>
          <w:p w:rsidR="001C28E9" w:rsidRPr="00FF430B" w:rsidRDefault="001C28E9" w:rsidP="006E5051">
            <w:pPr>
              <w:pStyle w:val="a7"/>
              <w:tabs>
                <w:tab w:val="left" w:pos="567"/>
              </w:tabs>
              <w:rPr>
                <w:rFonts w:ascii="Times New Roman" w:hAnsi="Times New Roman"/>
                <w:szCs w:val="24"/>
                <w:lang w:val="ro-MD"/>
              </w:rPr>
            </w:pPr>
          </w:p>
        </w:tc>
      </w:tr>
      <w:tr w:rsidR="001C28E9" w:rsidRPr="00EC30C2" w:rsidTr="006E5051">
        <w:trPr>
          <w:cantSplit/>
          <w:trHeight w:val="1412"/>
        </w:trPr>
        <w:tc>
          <w:tcPr>
            <w:tcW w:w="709" w:type="dxa"/>
          </w:tcPr>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1C28E9" w:rsidRPr="00FF430B" w:rsidRDefault="001C28E9" w:rsidP="006E5051">
            <w:pPr>
              <w:pStyle w:val="a7"/>
              <w:tabs>
                <w:tab w:val="left" w:pos="567"/>
              </w:tabs>
              <w:rPr>
                <w:rFonts w:ascii="Times New Roman" w:hAnsi="Times New Roman"/>
                <w:szCs w:val="24"/>
                <w:lang w:val="ro-MD"/>
              </w:rPr>
            </w:pPr>
          </w:p>
          <w:p w:rsidR="001C28E9" w:rsidRPr="00FF430B" w:rsidRDefault="001C28E9" w:rsidP="006E5051">
            <w:pPr>
              <w:pStyle w:val="a7"/>
              <w:tabs>
                <w:tab w:val="left" w:pos="567"/>
              </w:tabs>
              <w:rPr>
                <w:rFonts w:ascii="Times New Roman" w:hAnsi="Times New Roman"/>
                <w:szCs w:val="24"/>
                <w:lang w:val="ro-MD"/>
              </w:rPr>
            </w:pPr>
          </w:p>
          <w:p w:rsidR="001C28E9" w:rsidRPr="00FF430B" w:rsidRDefault="001C28E9" w:rsidP="006E5051">
            <w:pPr>
              <w:pStyle w:val="a7"/>
              <w:tabs>
                <w:tab w:val="left" w:pos="567"/>
              </w:tabs>
              <w:rPr>
                <w:rFonts w:ascii="Times New Roman" w:hAnsi="Times New Roman"/>
                <w:szCs w:val="24"/>
                <w:lang w:val="ro-MD"/>
              </w:rPr>
            </w:pPr>
          </w:p>
          <w:p w:rsidR="001C28E9" w:rsidRPr="00FF430B" w:rsidRDefault="001C28E9" w:rsidP="006E5051">
            <w:pPr>
              <w:pStyle w:val="a7"/>
              <w:tabs>
                <w:tab w:val="left" w:pos="567"/>
              </w:tabs>
              <w:rPr>
                <w:rFonts w:ascii="Times New Roman" w:hAnsi="Times New Roman"/>
                <w:szCs w:val="24"/>
                <w:lang w:val="ro-MD"/>
              </w:rPr>
            </w:pPr>
          </w:p>
        </w:tc>
        <w:tc>
          <w:tcPr>
            <w:tcW w:w="2825" w:type="dxa"/>
          </w:tcPr>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C28E9" w:rsidRPr="00FF430B" w:rsidRDefault="001C28E9" w:rsidP="006E5051">
            <w:pPr>
              <w:pStyle w:val="a7"/>
              <w:tabs>
                <w:tab w:val="left" w:pos="567"/>
              </w:tabs>
              <w:rPr>
                <w:rFonts w:ascii="Times New Roman" w:hAnsi="Times New Roman"/>
                <w:szCs w:val="24"/>
                <w:lang w:val="ro-MD"/>
              </w:rPr>
            </w:pPr>
          </w:p>
        </w:tc>
        <w:tc>
          <w:tcPr>
            <w:tcW w:w="1035" w:type="dxa"/>
          </w:tcPr>
          <w:p w:rsidR="001C28E9" w:rsidRPr="00FF430B" w:rsidRDefault="001C28E9" w:rsidP="006E5051">
            <w:pPr>
              <w:pStyle w:val="a7"/>
              <w:tabs>
                <w:tab w:val="left" w:pos="567"/>
              </w:tabs>
              <w:rPr>
                <w:rFonts w:ascii="Times New Roman" w:hAnsi="Times New Roman"/>
                <w:szCs w:val="24"/>
                <w:lang w:val="ro-MD"/>
              </w:rPr>
            </w:pPr>
          </w:p>
        </w:tc>
        <w:tc>
          <w:tcPr>
            <w:tcW w:w="1215" w:type="dxa"/>
          </w:tcPr>
          <w:p w:rsidR="001C28E9" w:rsidRPr="00FF430B" w:rsidRDefault="001C28E9" w:rsidP="006E5051">
            <w:pPr>
              <w:pStyle w:val="a7"/>
              <w:tabs>
                <w:tab w:val="left" w:pos="567"/>
              </w:tabs>
              <w:rPr>
                <w:rFonts w:ascii="Times New Roman" w:hAnsi="Times New Roman"/>
                <w:szCs w:val="24"/>
                <w:lang w:val="ro-MD"/>
              </w:rPr>
            </w:pPr>
          </w:p>
        </w:tc>
        <w:tc>
          <w:tcPr>
            <w:tcW w:w="1005" w:type="dxa"/>
            <w:gridSpan w:val="2"/>
          </w:tcPr>
          <w:p w:rsidR="001C28E9" w:rsidRPr="00FF430B" w:rsidRDefault="001C28E9" w:rsidP="006E5051">
            <w:pPr>
              <w:pStyle w:val="a7"/>
              <w:tabs>
                <w:tab w:val="left" w:pos="567"/>
              </w:tabs>
              <w:rPr>
                <w:rFonts w:ascii="Times New Roman" w:hAnsi="Times New Roman"/>
                <w:szCs w:val="24"/>
                <w:lang w:val="ro-MD"/>
              </w:rPr>
            </w:pPr>
          </w:p>
        </w:tc>
        <w:tc>
          <w:tcPr>
            <w:tcW w:w="990" w:type="dxa"/>
            <w:gridSpan w:val="2"/>
          </w:tcPr>
          <w:p w:rsidR="001C28E9" w:rsidRPr="00FF430B" w:rsidRDefault="001C28E9" w:rsidP="006E5051">
            <w:pPr>
              <w:pStyle w:val="a7"/>
              <w:tabs>
                <w:tab w:val="left" w:pos="567"/>
              </w:tabs>
              <w:rPr>
                <w:rFonts w:ascii="Times New Roman" w:hAnsi="Times New Roman"/>
                <w:szCs w:val="24"/>
                <w:lang w:val="ro-MD"/>
              </w:rPr>
            </w:pPr>
          </w:p>
        </w:tc>
        <w:tc>
          <w:tcPr>
            <w:tcW w:w="1245" w:type="dxa"/>
          </w:tcPr>
          <w:p w:rsidR="001C28E9" w:rsidRPr="00FF430B" w:rsidRDefault="001C28E9" w:rsidP="006E5051">
            <w:pPr>
              <w:pStyle w:val="a7"/>
              <w:tabs>
                <w:tab w:val="left" w:pos="567"/>
              </w:tabs>
              <w:rPr>
                <w:rFonts w:ascii="Times New Roman" w:hAnsi="Times New Roman"/>
                <w:szCs w:val="24"/>
                <w:lang w:val="ro-MD"/>
              </w:rPr>
            </w:pPr>
          </w:p>
        </w:tc>
      </w:tr>
      <w:tr w:rsidR="001C28E9" w:rsidRPr="00EC30C2" w:rsidTr="006E5051">
        <w:trPr>
          <w:cantSplit/>
          <w:trHeight w:val="1593"/>
        </w:trPr>
        <w:tc>
          <w:tcPr>
            <w:tcW w:w="709" w:type="dxa"/>
          </w:tcPr>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C28E9" w:rsidRPr="00FF430B" w:rsidRDefault="001C28E9" w:rsidP="006E505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1C28E9" w:rsidRPr="00FF430B" w:rsidRDefault="001C28E9" w:rsidP="006E5051">
            <w:pPr>
              <w:pStyle w:val="a7"/>
              <w:tabs>
                <w:tab w:val="left" w:pos="567"/>
              </w:tabs>
              <w:rPr>
                <w:rFonts w:ascii="Times New Roman" w:hAnsi="Times New Roman"/>
                <w:szCs w:val="24"/>
                <w:lang w:val="ro-MD"/>
              </w:rPr>
            </w:pPr>
          </w:p>
        </w:tc>
        <w:tc>
          <w:tcPr>
            <w:tcW w:w="1035" w:type="dxa"/>
          </w:tcPr>
          <w:p w:rsidR="001C28E9" w:rsidRPr="00FF430B" w:rsidRDefault="001C28E9" w:rsidP="006E5051">
            <w:pPr>
              <w:pStyle w:val="a7"/>
              <w:tabs>
                <w:tab w:val="left" w:pos="567"/>
              </w:tabs>
              <w:rPr>
                <w:rFonts w:ascii="Times New Roman" w:hAnsi="Times New Roman"/>
                <w:szCs w:val="24"/>
                <w:lang w:val="ro-MD"/>
              </w:rPr>
            </w:pPr>
          </w:p>
        </w:tc>
        <w:tc>
          <w:tcPr>
            <w:tcW w:w="1215" w:type="dxa"/>
          </w:tcPr>
          <w:p w:rsidR="001C28E9" w:rsidRPr="00FF430B" w:rsidRDefault="001C28E9" w:rsidP="006E5051">
            <w:pPr>
              <w:pStyle w:val="a7"/>
              <w:tabs>
                <w:tab w:val="left" w:pos="567"/>
              </w:tabs>
              <w:rPr>
                <w:rFonts w:ascii="Times New Roman" w:hAnsi="Times New Roman"/>
                <w:szCs w:val="24"/>
                <w:lang w:val="ro-MD"/>
              </w:rPr>
            </w:pPr>
          </w:p>
        </w:tc>
        <w:tc>
          <w:tcPr>
            <w:tcW w:w="1005" w:type="dxa"/>
            <w:gridSpan w:val="2"/>
          </w:tcPr>
          <w:p w:rsidR="001C28E9" w:rsidRPr="00FF430B" w:rsidRDefault="001C28E9" w:rsidP="006E5051">
            <w:pPr>
              <w:pStyle w:val="a7"/>
              <w:tabs>
                <w:tab w:val="left" w:pos="567"/>
              </w:tabs>
              <w:rPr>
                <w:rFonts w:ascii="Times New Roman" w:hAnsi="Times New Roman"/>
                <w:szCs w:val="24"/>
                <w:lang w:val="ro-MD"/>
              </w:rPr>
            </w:pPr>
          </w:p>
        </w:tc>
        <w:tc>
          <w:tcPr>
            <w:tcW w:w="990" w:type="dxa"/>
            <w:gridSpan w:val="2"/>
          </w:tcPr>
          <w:p w:rsidR="001C28E9" w:rsidRPr="00FF430B" w:rsidRDefault="001C28E9" w:rsidP="006E5051">
            <w:pPr>
              <w:pStyle w:val="a7"/>
              <w:tabs>
                <w:tab w:val="left" w:pos="567"/>
              </w:tabs>
              <w:rPr>
                <w:rFonts w:ascii="Times New Roman" w:hAnsi="Times New Roman"/>
                <w:szCs w:val="24"/>
                <w:lang w:val="ro-MD"/>
              </w:rPr>
            </w:pPr>
          </w:p>
        </w:tc>
        <w:tc>
          <w:tcPr>
            <w:tcW w:w="1245" w:type="dxa"/>
          </w:tcPr>
          <w:p w:rsidR="001C28E9" w:rsidRPr="00FF430B" w:rsidRDefault="001C28E9" w:rsidP="006E5051">
            <w:pPr>
              <w:pStyle w:val="a7"/>
              <w:tabs>
                <w:tab w:val="left" w:pos="567"/>
              </w:tabs>
              <w:rPr>
                <w:rFonts w:ascii="Times New Roman" w:hAnsi="Times New Roman"/>
                <w:szCs w:val="24"/>
                <w:lang w:val="ro-MD"/>
              </w:rPr>
            </w:pPr>
          </w:p>
        </w:tc>
      </w:tr>
    </w:tbl>
    <w:p w:rsidR="001C28E9" w:rsidRPr="00FF430B" w:rsidRDefault="001C28E9" w:rsidP="001C28E9">
      <w:pPr>
        <w:jc w:val="both"/>
        <w:rPr>
          <w:lang w:val="ro-MD"/>
        </w:rPr>
      </w:pPr>
    </w:p>
    <w:p w:rsidR="001C28E9" w:rsidRPr="00FF430B" w:rsidRDefault="001C28E9" w:rsidP="001C28E9">
      <w:pPr>
        <w:jc w:val="both"/>
        <w:rPr>
          <w:lang w:val="ro-MD"/>
        </w:rPr>
      </w:pPr>
    </w:p>
    <w:p w:rsidR="001C28E9" w:rsidRPr="00FF430B" w:rsidRDefault="001C28E9" w:rsidP="001C28E9">
      <w:pPr>
        <w:jc w:val="both"/>
        <w:rPr>
          <w:rFonts w:eastAsia="PMingLiU"/>
          <w:lang w:val="ro-MD" w:eastAsia="zh-CN"/>
        </w:rPr>
      </w:pPr>
      <w:r w:rsidRPr="00FF430B">
        <w:rPr>
          <w:rFonts w:eastAsia="PMingLiU"/>
          <w:lang w:val="ro-MD" w:eastAsia="zh-CN"/>
        </w:rPr>
        <w:t>Semnat: _________________________________________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Nume: __________________________________________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Funcţia în cadrul întreprinderii: 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Denumirea întreprinderii: _____________________________</w:t>
      </w:r>
      <w:bookmarkStart w:id="48" w:name="_Toc449692098"/>
      <w:r w:rsidRPr="00FF430B">
        <w:rPr>
          <w:rFonts w:eastAsia="PMingLiU"/>
          <w:lang w:val="ro-MD" w:eastAsia="zh-CN"/>
        </w:rPr>
        <w:t>____</w:t>
      </w: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pStyle w:val="Style3"/>
        <w:tabs>
          <w:tab w:val="left" w:pos="567"/>
        </w:tabs>
        <w:ind w:left="0" w:firstLine="0"/>
        <w:rPr>
          <w:rFonts w:eastAsia="PMingLiU"/>
          <w:lang w:val="ro-MD" w:eastAsia="zh-CN"/>
        </w:rPr>
      </w:pPr>
    </w:p>
    <w:p w:rsidR="001C28E9" w:rsidRPr="00FF430B" w:rsidRDefault="001C28E9" w:rsidP="001C28E9">
      <w:pPr>
        <w:pStyle w:val="Style3"/>
        <w:tabs>
          <w:tab w:val="left" w:pos="567"/>
        </w:tabs>
        <w:ind w:left="0" w:firstLine="0"/>
        <w:rPr>
          <w:rFonts w:eastAsia="PMingLiU"/>
          <w:lang w:val="ro-MD" w:eastAsia="zh-CN"/>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bookmarkEnd w:id="48"/>
    <w:p w:rsidR="001C28E9" w:rsidRPr="00FF430B" w:rsidRDefault="001C28E9" w:rsidP="001C28E9">
      <w:pPr>
        <w:rPr>
          <w:rFonts w:eastAsia="PMingLiU"/>
          <w:b/>
          <w:lang w:val="ro-MD" w:eastAsia="zh-CN"/>
        </w:rPr>
      </w:pPr>
    </w:p>
    <w:p w:rsidR="001C28E9" w:rsidRPr="00FF430B" w:rsidRDefault="001C28E9" w:rsidP="001C28E9">
      <w:pPr>
        <w:jc w:val="center"/>
        <w:rPr>
          <w:rFonts w:eastAsia="PMingLiU"/>
          <w:b/>
          <w:noProof w:val="0"/>
          <w:lang w:val="ro-MD" w:eastAsia="zh-CN"/>
        </w:rPr>
      </w:pPr>
      <w:r w:rsidRPr="00FF430B">
        <w:rPr>
          <w:rFonts w:eastAsia="PMingLiU"/>
          <w:b/>
          <w:lang w:val="ro-MD" w:eastAsia="zh-CN"/>
        </w:rPr>
        <w:t>DECLARAȚIE</w:t>
      </w:r>
    </w:p>
    <w:p w:rsidR="001C28E9" w:rsidRPr="00FF430B" w:rsidRDefault="001C28E9" w:rsidP="001C28E9">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rsidR="001C28E9" w:rsidRPr="00FF430B" w:rsidRDefault="001C28E9" w:rsidP="001C28E9">
      <w:pPr>
        <w:pStyle w:val="a7"/>
        <w:tabs>
          <w:tab w:val="left" w:pos="567"/>
        </w:tabs>
        <w:jc w:val="center"/>
        <w:rPr>
          <w:rFonts w:ascii="Times New Roman" w:hAnsi="Times New Roman"/>
          <w:b/>
          <w:szCs w:val="24"/>
          <w:lang w:val="ro-MD"/>
        </w:rPr>
      </w:pPr>
    </w:p>
    <w:p w:rsidR="001C28E9" w:rsidRPr="00FF430B" w:rsidRDefault="001C28E9" w:rsidP="001C28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1C28E9" w:rsidRPr="00FF430B" w:rsidRDefault="001C28E9" w:rsidP="001C28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1C28E9" w:rsidRPr="00FF430B" w:rsidRDefault="001C28E9" w:rsidP="001C28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1C28E9" w:rsidRPr="00FF430B" w:rsidRDefault="001C28E9" w:rsidP="001C28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1C28E9" w:rsidRPr="00FF430B" w:rsidRDefault="001C28E9" w:rsidP="001C28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1C28E9" w:rsidRPr="00FF430B" w:rsidRDefault="001C28E9" w:rsidP="001C28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1C28E9" w:rsidRPr="00FF430B" w:rsidRDefault="001C28E9" w:rsidP="001C28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1C28E9" w:rsidRPr="00FF430B" w:rsidRDefault="001C28E9" w:rsidP="001C28E9">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1C28E9" w:rsidRPr="00FF430B" w:rsidRDefault="001C28E9" w:rsidP="001C28E9">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1C28E9" w:rsidRPr="00FF430B" w:rsidRDefault="001C28E9" w:rsidP="001C28E9">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1C28E9" w:rsidRPr="00FF430B" w:rsidRDefault="001C28E9" w:rsidP="001C28E9">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1C28E9" w:rsidRPr="00FF430B" w:rsidRDefault="001C28E9" w:rsidP="001C28E9">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1C28E9" w:rsidRPr="00FF430B" w:rsidRDefault="001C28E9" w:rsidP="001C28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1C28E9" w:rsidRPr="00FF430B" w:rsidRDefault="001C28E9" w:rsidP="001C28E9">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1C28E9" w:rsidRPr="00FF430B" w:rsidRDefault="001C28E9" w:rsidP="001C28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1C28E9" w:rsidRPr="00FF430B" w:rsidRDefault="001C28E9" w:rsidP="001C28E9">
      <w:pPr>
        <w:rPr>
          <w:rFonts w:eastAsia="MS Mincho"/>
          <w:lang w:val="ro-MD" w:eastAsia="zh-CN"/>
        </w:rPr>
      </w:pPr>
    </w:p>
    <w:p w:rsidR="001C28E9" w:rsidRPr="00FF430B" w:rsidRDefault="001C28E9" w:rsidP="001C28E9">
      <w:pPr>
        <w:rPr>
          <w:rFonts w:eastAsia="MS Mincho"/>
          <w:lang w:val="ro-MD" w:eastAsia="zh-CN"/>
        </w:rPr>
      </w:pPr>
      <w:r w:rsidRPr="00FF430B">
        <w:rPr>
          <w:rFonts w:eastAsia="MS Mincho"/>
          <w:lang w:val="ro-MD" w:eastAsia="zh-CN"/>
        </w:rPr>
        <w:t>Data completării:______________________</w:t>
      </w:r>
    </w:p>
    <w:p w:rsidR="001C28E9" w:rsidRPr="00FF430B" w:rsidRDefault="001C28E9" w:rsidP="001C28E9">
      <w:pPr>
        <w:jc w:val="both"/>
        <w:rPr>
          <w:rFonts w:eastAsia="PMingLiU"/>
          <w:lang w:val="ro-MD" w:eastAsia="zh-CN"/>
        </w:rPr>
      </w:pPr>
      <w:r w:rsidRPr="00FF430B">
        <w:rPr>
          <w:rFonts w:eastAsia="PMingLiU"/>
          <w:lang w:val="ro-MD" w:eastAsia="zh-CN"/>
        </w:rPr>
        <w:t>Semnat: 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Nume: 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Funcţia în cadrul întreprinderii: ____________________________</w:t>
      </w:r>
    </w:p>
    <w:p w:rsidR="001C28E9" w:rsidRPr="00FF430B" w:rsidRDefault="001C28E9" w:rsidP="001C28E9">
      <w:pPr>
        <w:jc w:val="both"/>
        <w:rPr>
          <w:rFonts w:eastAsia="PMingLiU"/>
          <w:b/>
          <w:lang w:val="ro-MD" w:eastAsia="zh-CN"/>
        </w:rPr>
      </w:pPr>
      <w:r w:rsidRPr="00FF430B">
        <w:rPr>
          <w:rFonts w:eastAsia="PMingLiU"/>
          <w:lang w:val="ro-MD" w:eastAsia="zh-CN"/>
        </w:rPr>
        <w:t>Denumirea întreprinderii: __________________________</w:t>
      </w:r>
    </w:p>
    <w:p w:rsidR="001C28E9" w:rsidRPr="00FF430B" w:rsidRDefault="001C28E9" w:rsidP="001C28E9">
      <w:pPr>
        <w:spacing w:after="200" w:line="276" w:lineRule="auto"/>
        <w:rPr>
          <w:rFonts w:eastAsia="PMingLiU"/>
          <w:lang w:val="ro-MD" w:eastAsia="zh-CN"/>
        </w:rPr>
      </w:pPr>
      <w:bookmarkStart w:id="49" w:name="_Toc449692109"/>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jc w:val="center"/>
        <w:rPr>
          <w:rFonts w:eastAsia="PMingLiU"/>
          <w:b/>
          <w:lang w:val="ro-MD" w:eastAsia="zh-CN"/>
        </w:rPr>
      </w:pPr>
    </w:p>
    <w:p w:rsidR="001C28E9" w:rsidRPr="00FF430B" w:rsidRDefault="001C28E9" w:rsidP="001C28E9">
      <w:pPr>
        <w:jc w:val="center"/>
        <w:rPr>
          <w:rFonts w:eastAsia="PMingLiU"/>
          <w:b/>
          <w:lang w:val="ro-MD" w:eastAsia="zh-CN"/>
        </w:rPr>
      </w:pPr>
    </w:p>
    <w:bookmarkEnd w:id="49"/>
    <w:p w:rsidR="001C28E9" w:rsidRPr="00FF430B" w:rsidRDefault="001C28E9" w:rsidP="001C28E9">
      <w:pPr>
        <w:jc w:val="center"/>
        <w:rPr>
          <w:b/>
          <w:lang w:val="ro-MD"/>
        </w:rPr>
      </w:pPr>
    </w:p>
    <w:p w:rsidR="001C28E9" w:rsidRPr="00FF430B" w:rsidRDefault="001C28E9" w:rsidP="001C28E9">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1C28E9" w:rsidRPr="00FF430B" w:rsidRDefault="001C28E9" w:rsidP="001C28E9">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1C28E9" w:rsidRPr="00FF430B" w:rsidRDefault="001C28E9" w:rsidP="001C28E9">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C28E9" w:rsidRPr="00EC30C2" w:rsidTr="006E505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Nr</w:t>
            </w:r>
          </w:p>
          <w:p w:rsidR="001C28E9" w:rsidRPr="00FF430B" w:rsidRDefault="001C28E9" w:rsidP="006E5051">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Numărul şi data procesului-verbal de recepţie la terminarea lucrărilor</w:t>
            </w:r>
          </w:p>
        </w:tc>
      </w:tr>
      <w:tr w:rsidR="001C28E9" w:rsidRPr="00EC30C2" w:rsidTr="006E5051">
        <w:trPr>
          <w:trHeight w:val="300"/>
        </w:trPr>
        <w:tc>
          <w:tcPr>
            <w:tcW w:w="607" w:type="dxa"/>
            <w:tcBorders>
              <w:top w:val="nil"/>
              <w:left w:val="single" w:sz="4" w:space="0" w:color="auto"/>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r>
      <w:tr w:rsidR="001C28E9" w:rsidRPr="00EC30C2" w:rsidTr="006E5051">
        <w:trPr>
          <w:trHeight w:val="300"/>
        </w:trPr>
        <w:tc>
          <w:tcPr>
            <w:tcW w:w="607" w:type="dxa"/>
            <w:tcBorders>
              <w:top w:val="nil"/>
              <w:left w:val="single" w:sz="4" w:space="0" w:color="auto"/>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r>
      <w:tr w:rsidR="001C28E9" w:rsidRPr="00EC30C2" w:rsidTr="006E5051">
        <w:trPr>
          <w:trHeight w:val="300"/>
        </w:trPr>
        <w:tc>
          <w:tcPr>
            <w:tcW w:w="607" w:type="dxa"/>
            <w:tcBorders>
              <w:top w:val="nil"/>
              <w:left w:val="single" w:sz="4" w:space="0" w:color="auto"/>
              <w:bottom w:val="single" w:sz="4" w:space="0" w:color="auto"/>
              <w:right w:val="single" w:sz="4" w:space="0" w:color="auto"/>
            </w:tcBorders>
            <w:vAlign w:val="center"/>
          </w:tcPr>
          <w:p w:rsidR="001C28E9" w:rsidRPr="00FF430B" w:rsidRDefault="001C28E9" w:rsidP="006E5051">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1C28E9" w:rsidRPr="00FF430B" w:rsidRDefault="001C28E9" w:rsidP="006E5051">
            <w:pPr>
              <w:jc w:val="center"/>
              <w:rPr>
                <w:lang w:val="ro-MD"/>
              </w:rPr>
            </w:pPr>
            <w:r w:rsidRPr="00FF430B">
              <w:rPr>
                <w:lang w:val="ro-MD"/>
              </w:rPr>
              <w:t> </w:t>
            </w:r>
          </w:p>
        </w:tc>
      </w:tr>
    </w:tbl>
    <w:p w:rsidR="001C28E9" w:rsidRPr="00FF430B" w:rsidRDefault="001C28E9" w:rsidP="001C28E9">
      <w:pPr>
        <w:jc w:val="both"/>
        <w:rPr>
          <w:lang w:val="ro-MD"/>
        </w:rPr>
      </w:pPr>
    </w:p>
    <w:p w:rsidR="001C28E9" w:rsidRPr="00FF430B" w:rsidRDefault="001C28E9" w:rsidP="001C28E9">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r w:rsidRPr="00FF430B">
        <w:rPr>
          <w:rFonts w:eastAsia="PMingLiU"/>
          <w:lang w:val="ro-MD" w:eastAsia="zh-CN"/>
        </w:rPr>
        <w:t>Semnat: ________________________________________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Nume: _________________________________________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Funcţia în cadrul întreprinderii: 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Denumirea întreprinderii: ________________________________</w:t>
      </w:r>
    </w:p>
    <w:p w:rsidR="001C28E9" w:rsidRPr="00FF430B" w:rsidRDefault="001C28E9" w:rsidP="001C28E9">
      <w:pPr>
        <w:spacing w:after="200" w:line="276" w:lineRule="auto"/>
        <w:rPr>
          <w:rFonts w:eastAsia="PMingLiU"/>
          <w:lang w:val="ro-MD" w:eastAsia="zh-CN"/>
        </w:rPr>
      </w:pPr>
      <w:bookmarkStart w:id="50" w:name="_Toc449692110"/>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bookmarkEnd w:id="50"/>
    <w:p w:rsidR="001C28E9" w:rsidRPr="00FF430B" w:rsidRDefault="001C28E9" w:rsidP="001C28E9">
      <w:pPr>
        <w:spacing w:line="276" w:lineRule="auto"/>
        <w:jc w:val="center"/>
        <w:rPr>
          <w:rFonts w:eastAsia="PMingLiU"/>
          <w:b/>
          <w:noProof w:val="0"/>
          <w:lang w:val="ro-MD" w:eastAsia="zh-CN"/>
        </w:rPr>
      </w:pPr>
    </w:p>
    <w:p w:rsidR="001C28E9" w:rsidRPr="00FF430B" w:rsidRDefault="001C28E9" w:rsidP="001C28E9">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rsidR="001C28E9" w:rsidRPr="00FF430B" w:rsidRDefault="001C28E9" w:rsidP="001C28E9">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rsidR="001C28E9" w:rsidRPr="00FF430B" w:rsidRDefault="001C28E9" w:rsidP="001C28E9">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C28E9" w:rsidRPr="00EC30C2" w:rsidTr="006E5051">
        <w:trPr>
          <w:trHeight w:val="700"/>
        </w:trPr>
        <w:tc>
          <w:tcPr>
            <w:tcW w:w="720" w:type="dxa"/>
          </w:tcPr>
          <w:p w:rsidR="001C28E9" w:rsidRPr="00FF430B" w:rsidRDefault="001C28E9" w:rsidP="006E5051">
            <w:pPr>
              <w:tabs>
                <w:tab w:val="left" w:pos="567"/>
                <w:tab w:val="left" w:pos="1134"/>
              </w:tabs>
              <w:ind w:left="360"/>
              <w:jc w:val="both"/>
              <w:outlineLvl w:val="0"/>
              <w:rPr>
                <w:b/>
                <w:lang w:val="ro-MD"/>
              </w:rPr>
            </w:pPr>
          </w:p>
          <w:p w:rsidR="001C28E9" w:rsidRPr="00FF430B" w:rsidRDefault="001C28E9" w:rsidP="006E5051">
            <w:pPr>
              <w:tabs>
                <w:tab w:val="left" w:pos="567"/>
              </w:tabs>
              <w:jc w:val="both"/>
              <w:rPr>
                <w:b/>
                <w:lang w:val="ro-MD"/>
              </w:rPr>
            </w:pPr>
            <w:r w:rsidRPr="00FF430B">
              <w:rPr>
                <w:b/>
                <w:lang w:val="ro-MD"/>
              </w:rPr>
              <w:t>Nr.</w:t>
            </w:r>
          </w:p>
          <w:p w:rsidR="001C28E9" w:rsidRPr="00FF430B" w:rsidRDefault="001C28E9" w:rsidP="006E5051">
            <w:pPr>
              <w:tabs>
                <w:tab w:val="left" w:pos="567"/>
              </w:tabs>
              <w:jc w:val="both"/>
              <w:rPr>
                <w:b/>
                <w:lang w:val="ro-MD"/>
              </w:rPr>
            </w:pPr>
            <w:r w:rsidRPr="00FF430B">
              <w:rPr>
                <w:b/>
                <w:lang w:val="ro-MD"/>
              </w:rPr>
              <w:t>d/o</w:t>
            </w:r>
          </w:p>
        </w:tc>
        <w:tc>
          <w:tcPr>
            <w:tcW w:w="4680" w:type="dxa"/>
            <w:vAlign w:val="center"/>
          </w:tcPr>
          <w:p w:rsidR="001C28E9" w:rsidRPr="00FF430B" w:rsidRDefault="001C28E9" w:rsidP="006E5051">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1C28E9" w:rsidRPr="00FF430B" w:rsidRDefault="001C28E9" w:rsidP="006E5051">
            <w:pPr>
              <w:tabs>
                <w:tab w:val="left" w:pos="567"/>
                <w:tab w:val="left" w:pos="1134"/>
              </w:tabs>
              <w:ind w:left="360"/>
              <w:jc w:val="center"/>
              <w:outlineLvl w:val="0"/>
              <w:rPr>
                <w:b/>
                <w:lang w:val="ro-MD"/>
              </w:rPr>
            </w:pPr>
          </w:p>
          <w:p w:rsidR="001C28E9" w:rsidRPr="00FF430B" w:rsidRDefault="001C28E9" w:rsidP="006E5051">
            <w:pPr>
              <w:tabs>
                <w:tab w:val="left" w:pos="567"/>
              </w:tabs>
              <w:jc w:val="center"/>
              <w:rPr>
                <w:b/>
                <w:lang w:val="ro-MD"/>
              </w:rPr>
            </w:pPr>
            <w:r w:rsidRPr="00FF430B">
              <w:rPr>
                <w:b/>
                <w:lang w:val="ro-MD"/>
              </w:rPr>
              <w:t>Unitatea de măsură</w:t>
            </w:r>
          </w:p>
          <w:p w:rsidR="001C28E9" w:rsidRPr="00FF430B" w:rsidRDefault="001C28E9" w:rsidP="006E5051">
            <w:pPr>
              <w:tabs>
                <w:tab w:val="left" w:pos="567"/>
              </w:tabs>
              <w:jc w:val="center"/>
              <w:rPr>
                <w:b/>
                <w:lang w:val="ro-MD"/>
              </w:rPr>
            </w:pPr>
            <w:r w:rsidRPr="00FF430B">
              <w:rPr>
                <w:b/>
                <w:lang w:val="ro-MD"/>
              </w:rPr>
              <w:t>(bucăţi şi seturi)</w:t>
            </w:r>
          </w:p>
        </w:tc>
        <w:tc>
          <w:tcPr>
            <w:tcW w:w="1289" w:type="dxa"/>
            <w:vAlign w:val="center"/>
          </w:tcPr>
          <w:p w:rsidR="001C28E9" w:rsidRPr="00FF430B" w:rsidRDefault="001C28E9" w:rsidP="006E5051">
            <w:pPr>
              <w:tabs>
                <w:tab w:val="left" w:pos="567"/>
                <w:tab w:val="left" w:pos="1134"/>
              </w:tabs>
              <w:ind w:left="360"/>
              <w:jc w:val="center"/>
              <w:outlineLvl w:val="0"/>
              <w:rPr>
                <w:b/>
                <w:lang w:val="ro-MD"/>
              </w:rPr>
            </w:pPr>
          </w:p>
          <w:p w:rsidR="001C28E9" w:rsidRPr="00FF430B" w:rsidRDefault="001C28E9" w:rsidP="006E5051">
            <w:pPr>
              <w:tabs>
                <w:tab w:val="left" w:pos="567"/>
              </w:tabs>
              <w:jc w:val="center"/>
              <w:rPr>
                <w:b/>
                <w:lang w:val="ro-MD"/>
              </w:rPr>
            </w:pPr>
            <w:r w:rsidRPr="00FF430B">
              <w:rPr>
                <w:b/>
                <w:lang w:val="ro-MD"/>
              </w:rPr>
              <w:t>Asigurate din dotare</w:t>
            </w:r>
          </w:p>
        </w:tc>
        <w:tc>
          <w:tcPr>
            <w:tcW w:w="1544" w:type="dxa"/>
            <w:vAlign w:val="center"/>
          </w:tcPr>
          <w:p w:rsidR="001C28E9" w:rsidRPr="00FF430B" w:rsidRDefault="001C28E9" w:rsidP="006E5051">
            <w:pPr>
              <w:tabs>
                <w:tab w:val="left" w:pos="567"/>
                <w:tab w:val="left" w:pos="1134"/>
              </w:tabs>
              <w:ind w:left="360"/>
              <w:jc w:val="center"/>
              <w:outlineLvl w:val="0"/>
              <w:rPr>
                <w:b/>
                <w:lang w:val="ro-MD"/>
              </w:rPr>
            </w:pPr>
          </w:p>
          <w:p w:rsidR="001C28E9" w:rsidRPr="00FF430B" w:rsidRDefault="001C28E9" w:rsidP="006E5051">
            <w:pPr>
              <w:tabs>
                <w:tab w:val="left" w:pos="567"/>
              </w:tabs>
              <w:jc w:val="center"/>
              <w:rPr>
                <w:b/>
                <w:lang w:val="ro-MD"/>
              </w:rPr>
            </w:pPr>
            <w:r w:rsidRPr="00FF430B">
              <w:rPr>
                <w:b/>
                <w:lang w:val="ro-MD"/>
              </w:rPr>
              <w:t>Asigurate de la terţi sau din alte surse</w:t>
            </w:r>
          </w:p>
        </w:tc>
      </w:tr>
      <w:tr w:rsidR="001C28E9" w:rsidRPr="00EC30C2" w:rsidTr="006E5051">
        <w:trPr>
          <w:trHeight w:val="240"/>
        </w:trPr>
        <w:tc>
          <w:tcPr>
            <w:tcW w:w="720" w:type="dxa"/>
          </w:tcPr>
          <w:p w:rsidR="001C28E9" w:rsidRPr="00FF430B" w:rsidRDefault="001C28E9" w:rsidP="006E5051">
            <w:pPr>
              <w:tabs>
                <w:tab w:val="left" w:pos="567"/>
              </w:tabs>
              <w:jc w:val="both"/>
              <w:rPr>
                <w:b/>
                <w:lang w:val="ro-MD"/>
              </w:rPr>
            </w:pPr>
            <w:r w:rsidRPr="00FF430B">
              <w:rPr>
                <w:b/>
                <w:lang w:val="ro-MD"/>
              </w:rPr>
              <w:t>0</w:t>
            </w:r>
          </w:p>
        </w:tc>
        <w:tc>
          <w:tcPr>
            <w:tcW w:w="4680" w:type="dxa"/>
          </w:tcPr>
          <w:p w:rsidR="001C28E9" w:rsidRPr="00FF430B" w:rsidRDefault="001C28E9" w:rsidP="006E5051">
            <w:pPr>
              <w:tabs>
                <w:tab w:val="left" w:pos="567"/>
              </w:tabs>
              <w:jc w:val="both"/>
              <w:rPr>
                <w:b/>
                <w:lang w:val="ro-MD"/>
              </w:rPr>
            </w:pPr>
            <w:r w:rsidRPr="00FF430B">
              <w:rPr>
                <w:b/>
                <w:lang w:val="ro-MD"/>
              </w:rPr>
              <w:t xml:space="preserve">                             1</w:t>
            </w:r>
          </w:p>
        </w:tc>
        <w:tc>
          <w:tcPr>
            <w:tcW w:w="1260" w:type="dxa"/>
          </w:tcPr>
          <w:p w:rsidR="001C28E9" w:rsidRPr="00FF430B" w:rsidRDefault="001C28E9" w:rsidP="006E5051">
            <w:pPr>
              <w:tabs>
                <w:tab w:val="left" w:pos="567"/>
              </w:tabs>
              <w:jc w:val="both"/>
              <w:rPr>
                <w:b/>
                <w:lang w:val="ro-MD"/>
              </w:rPr>
            </w:pPr>
            <w:r w:rsidRPr="00FF430B">
              <w:rPr>
                <w:b/>
                <w:lang w:val="ro-MD"/>
              </w:rPr>
              <w:t>2</w:t>
            </w:r>
          </w:p>
        </w:tc>
        <w:tc>
          <w:tcPr>
            <w:tcW w:w="1289" w:type="dxa"/>
          </w:tcPr>
          <w:p w:rsidR="001C28E9" w:rsidRPr="00FF430B" w:rsidRDefault="001C28E9" w:rsidP="006E5051">
            <w:pPr>
              <w:tabs>
                <w:tab w:val="left" w:pos="567"/>
              </w:tabs>
              <w:jc w:val="both"/>
              <w:rPr>
                <w:b/>
                <w:lang w:val="ro-MD"/>
              </w:rPr>
            </w:pPr>
            <w:r w:rsidRPr="00FF430B">
              <w:rPr>
                <w:b/>
                <w:lang w:val="ro-MD"/>
              </w:rPr>
              <w:t>3</w:t>
            </w:r>
          </w:p>
        </w:tc>
        <w:tc>
          <w:tcPr>
            <w:tcW w:w="1544" w:type="dxa"/>
          </w:tcPr>
          <w:p w:rsidR="001C28E9" w:rsidRPr="00FF430B" w:rsidRDefault="001C28E9" w:rsidP="006E5051">
            <w:pPr>
              <w:tabs>
                <w:tab w:val="left" w:pos="567"/>
              </w:tabs>
              <w:jc w:val="both"/>
              <w:rPr>
                <w:b/>
                <w:lang w:val="ro-MD"/>
              </w:rPr>
            </w:pPr>
            <w:r w:rsidRPr="00FF430B">
              <w:rPr>
                <w:b/>
                <w:lang w:val="ro-MD"/>
              </w:rPr>
              <w:t>4</w:t>
            </w:r>
          </w:p>
        </w:tc>
      </w:tr>
      <w:tr w:rsidR="001C28E9" w:rsidRPr="00EC30C2" w:rsidTr="006E5051">
        <w:trPr>
          <w:trHeight w:val="240"/>
        </w:trPr>
        <w:tc>
          <w:tcPr>
            <w:tcW w:w="720" w:type="dxa"/>
          </w:tcPr>
          <w:p w:rsidR="001C28E9" w:rsidRPr="00FF430B" w:rsidRDefault="001C28E9" w:rsidP="006E5051">
            <w:pPr>
              <w:tabs>
                <w:tab w:val="left" w:pos="567"/>
              </w:tabs>
              <w:jc w:val="both"/>
              <w:rPr>
                <w:lang w:val="ro-MD"/>
              </w:rPr>
            </w:pPr>
            <w:r w:rsidRPr="00FF430B">
              <w:rPr>
                <w:lang w:val="ro-MD"/>
              </w:rPr>
              <w:t>1.</w:t>
            </w:r>
          </w:p>
        </w:tc>
        <w:tc>
          <w:tcPr>
            <w:tcW w:w="4680" w:type="dxa"/>
          </w:tcPr>
          <w:p w:rsidR="001C28E9" w:rsidRPr="00FF430B" w:rsidRDefault="001C28E9" w:rsidP="006E5051">
            <w:pPr>
              <w:keepNext/>
              <w:keepLines/>
              <w:tabs>
                <w:tab w:val="left" w:pos="567"/>
              </w:tabs>
              <w:spacing w:before="200"/>
              <w:jc w:val="both"/>
              <w:outlineLvl w:val="2"/>
              <w:rPr>
                <w:lang w:val="ro-MD"/>
              </w:rPr>
            </w:pPr>
          </w:p>
        </w:tc>
        <w:tc>
          <w:tcPr>
            <w:tcW w:w="1260" w:type="dxa"/>
          </w:tcPr>
          <w:p w:rsidR="001C28E9" w:rsidRPr="00FF430B" w:rsidRDefault="001C28E9" w:rsidP="006E5051">
            <w:pPr>
              <w:keepNext/>
              <w:keepLines/>
              <w:tabs>
                <w:tab w:val="left" w:pos="567"/>
              </w:tabs>
              <w:spacing w:before="200"/>
              <w:jc w:val="both"/>
              <w:outlineLvl w:val="2"/>
              <w:rPr>
                <w:lang w:val="ro-MD"/>
              </w:rPr>
            </w:pPr>
          </w:p>
        </w:tc>
        <w:tc>
          <w:tcPr>
            <w:tcW w:w="1289" w:type="dxa"/>
          </w:tcPr>
          <w:p w:rsidR="001C28E9" w:rsidRPr="00FF430B" w:rsidRDefault="001C28E9" w:rsidP="006E5051">
            <w:pPr>
              <w:keepNext/>
              <w:keepLines/>
              <w:tabs>
                <w:tab w:val="left" w:pos="567"/>
              </w:tabs>
              <w:spacing w:before="200"/>
              <w:jc w:val="both"/>
              <w:outlineLvl w:val="2"/>
              <w:rPr>
                <w:lang w:val="ro-MD"/>
              </w:rPr>
            </w:pPr>
          </w:p>
        </w:tc>
        <w:tc>
          <w:tcPr>
            <w:tcW w:w="1544" w:type="dxa"/>
          </w:tcPr>
          <w:p w:rsidR="001C28E9" w:rsidRPr="00FF430B" w:rsidRDefault="001C28E9" w:rsidP="006E5051">
            <w:pPr>
              <w:keepNext/>
              <w:keepLines/>
              <w:tabs>
                <w:tab w:val="left" w:pos="567"/>
              </w:tabs>
              <w:spacing w:before="200"/>
              <w:jc w:val="both"/>
              <w:outlineLvl w:val="2"/>
              <w:rPr>
                <w:lang w:val="ro-MD"/>
              </w:rPr>
            </w:pPr>
          </w:p>
        </w:tc>
      </w:tr>
      <w:tr w:rsidR="001C28E9" w:rsidRPr="00EC30C2" w:rsidTr="006E5051">
        <w:trPr>
          <w:trHeight w:val="240"/>
        </w:trPr>
        <w:tc>
          <w:tcPr>
            <w:tcW w:w="720" w:type="dxa"/>
          </w:tcPr>
          <w:p w:rsidR="001C28E9" w:rsidRPr="00FF430B" w:rsidRDefault="001C28E9" w:rsidP="006E5051">
            <w:pPr>
              <w:tabs>
                <w:tab w:val="left" w:pos="567"/>
              </w:tabs>
              <w:jc w:val="both"/>
              <w:rPr>
                <w:lang w:val="ro-MD"/>
              </w:rPr>
            </w:pPr>
            <w:r w:rsidRPr="00FF430B">
              <w:rPr>
                <w:lang w:val="ro-MD"/>
              </w:rPr>
              <w:t>2.</w:t>
            </w:r>
          </w:p>
        </w:tc>
        <w:tc>
          <w:tcPr>
            <w:tcW w:w="4680" w:type="dxa"/>
          </w:tcPr>
          <w:p w:rsidR="001C28E9" w:rsidRPr="00FF430B" w:rsidRDefault="001C28E9" w:rsidP="006E5051">
            <w:pPr>
              <w:keepNext/>
              <w:keepLines/>
              <w:tabs>
                <w:tab w:val="left" w:pos="567"/>
              </w:tabs>
              <w:spacing w:before="200"/>
              <w:jc w:val="both"/>
              <w:outlineLvl w:val="2"/>
              <w:rPr>
                <w:lang w:val="ro-MD"/>
              </w:rPr>
            </w:pPr>
          </w:p>
        </w:tc>
        <w:tc>
          <w:tcPr>
            <w:tcW w:w="1260" w:type="dxa"/>
          </w:tcPr>
          <w:p w:rsidR="001C28E9" w:rsidRPr="00FF430B" w:rsidRDefault="001C28E9" w:rsidP="006E5051">
            <w:pPr>
              <w:keepNext/>
              <w:keepLines/>
              <w:tabs>
                <w:tab w:val="left" w:pos="567"/>
              </w:tabs>
              <w:spacing w:before="200"/>
              <w:jc w:val="both"/>
              <w:outlineLvl w:val="2"/>
              <w:rPr>
                <w:lang w:val="ro-MD"/>
              </w:rPr>
            </w:pPr>
          </w:p>
        </w:tc>
        <w:tc>
          <w:tcPr>
            <w:tcW w:w="1289" w:type="dxa"/>
          </w:tcPr>
          <w:p w:rsidR="001C28E9" w:rsidRPr="00FF430B" w:rsidRDefault="001C28E9" w:rsidP="006E5051">
            <w:pPr>
              <w:keepNext/>
              <w:keepLines/>
              <w:tabs>
                <w:tab w:val="left" w:pos="567"/>
              </w:tabs>
              <w:spacing w:before="200"/>
              <w:jc w:val="both"/>
              <w:outlineLvl w:val="2"/>
              <w:rPr>
                <w:lang w:val="ro-MD"/>
              </w:rPr>
            </w:pPr>
          </w:p>
        </w:tc>
        <w:tc>
          <w:tcPr>
            <w:tcW w:w="1544" w:type="dxa"/>
          </w:tcPr>
          <w:p w:rsidR="001C28E9" w:rsidRPr="00FF430B" w:rsidRDefault="001C28E9" w:rsidP="006E5051">
            <w:pPr>
              <w:keepNext/>
              <w:keepLines/>
              <w:tabs>
                <w:tab w:val="left" w:pos="567"/>
              </w:tabs>
              <w:spacing w:before="200"/>
              <w:jc w:val="both"/>
              <w:outlineLvl w:val="2"/>
              <w:rPr>
                <w:lang w:val="ro-MD"/>
              </w:rPr>
            </w:pPr>
          </w:p>
        </w:tc>
      </w:tr>
      <w:tr w:rsidR="001C28E9" w:rsidRPr="00EC30C2" w:rsidTr="006E5051">
        <w:trPr>
          <w:trHeight w:val="240"/>
        </w:trPr>
        <w:tc>
          <w:tcPr>
            <w:tcW w:w="720" w:type="dxa"/>
          </w:tcPr>
          <w:p w:rsidR="001C28E9" w:rsidRPr="00FF430B" w:rsidRDefault="001C28E9" w:rsidP="006E5051">
            <w:pPr>
              <w:tabs>
                <w:tab w:val="left" w:pos="567"/>
              </w:tabs>
              <w:jc w:val="both"/>
              <w:rPr>
                <w:lang w:val="ro-MD"/>
              </w:rPr>
            </w:pPr>
            <w:r w:rsidRPr="00FF430B">
              <w:rPr>
                <w:lang w:val="ro-MD"/>
              </w:rPr>
              <w:t>3.</w:t>
            </w:r>
          </w:p>
        </w:tc>
        <w:tc>
          <w:tcPr>
            <w:tcW w:w="4680" w:type="dxa"/>
          </w:tcPr>
          <w:p w:rsidR="001C28E9" w:rsidRPr="00FF430B" w:rsidRDefault="001C28E9" w:rsidP="006E5051">
            <w:pPr>
              <w:keepNext/>
              <w:keepLines/>
              <w:tabs>
                <w:tab w:val="left" w:pos="567"/>
              </w:tabs>
              <w:spacing w:before="200"/>
              <w:jc w:val="both"/>
              <w:outlineLvl w:val="2"/>
              <w:rPr>
                <w:lang w:val="ro-MD"/>
              </w:rPr>
            </w:pPr>
          </w:p>
        </w:tc>
        <w:tc>
          <w:tcPr>
            <w:tcW w:w="1260" w:type="dxa"/>
          </w:tcPr>
          <w:p w:rsidR="001C28E9" w:rsidRPr="00FF430B" w:rsidRDefault="001C28E9" w:rsidP="006E5051">
            <w:pPr>
              <w:keepNext/>
              <w:keepLines/>
              <w:tabs>
                <w:tab w:val="left" w:pos="567"/>
              </w:tabs>
              <w:spacing w:before="200"/>
              <w:jc w:val="both"/>
              <w:outlineLvl w:val="2"/>
              <w:rPr>
                <w:lang w:val="ro-MD"/>
              </w:rPr>
            </w:pPr>
          </w:p>
        </w:tc>
        <w:tc>
          <w:tcPr>
            <w:tcW w:w="1289" w:type="dxa"/>
          </w:tcPr>
          <w:p w:rsidR="001C28E9" w:rsidRPr="00FF430B" w:rsidRDefault="001C28E9" w:rsidP="006E5051">
            <w:pPr>
              <w:keepNext/>
              <w:keepLines/>
              <w:tabs>
                <w:tab w:val="left" w:pos="567"/>
              </w:tabs>
              <w:spacing w:before="200"/>
              <w:jc w:val="both"/>
              <w:outlineLvl w:val="2"/>
              <w:rPr>
                <w:lang w:val="ro-MD"/>
              </w:rPr>
            </w:pPr>
          </w:p>
        </w:tc>
        <w:tc>
          <w:tcPr>
            <w:tcW w:w="1544" w:type="dxa"/>
          </w:tcPr>
          <w:p w:rsidR="001C28E9" w:rsidRPr="00FF430B" w:rsidRDefault="001C28E9" w:rsidP="006E5051">
            <w:pPr>
              <w:keepNext/>
              <w:keepLines/>
              <w:tabs>
                <w:tab w:val="left" w:pos="567"/>
              </w:tabs>
              <w:spacing w:before="200"/>
              <w:jc w:val="both"/>
              <w:outlineLvl w:val="2"/>
              <w:rPr>
                <w:lang w:val="ro-MD"/>
              </w:rPr>
            </w:pPr>
          </w:p>
        </w:tc>
      </w:tr>
      <w:tr w:rsidR="001C28E9" w:rsidRPr="00EC30C2" w:rsidTr="006E5051">
        <w:trPr>
          <w:trHeight w:val="240"/>
        </w:trPr>
        <w:tc>
          <w:tcPr>
            <w:tcW w:w="720" w:type="dxa"/>
          </w:tcPr>
          <w:p w:rsidR="001C28E9" w:rsidRPr="00FF430B" w:rsidRDefault="001C28E9" w:rsidP="006E5051">
            <w:pPr>
              <w:tabs>
                <w:tab w:val="left" w:pos="567"/>
              </w:tabs>
              <w:jc w:val="both"/>
              <w:rPr>
                <w:lang w:val="ro-MD"/>
              </w:rPr>
            </w:pPr>
            <w:r w:rsidRPr="00FF430B">
              <w:rPr>
                <w:lang w:val="ro-MD"/>
              </w:rPr>
              <w:t>.</w:t>
            </w:r>
          </w:p>
        </w:tc>
        <w:tc>
          <w:tcPr>
            <w:tcW w:w="4680" w:type="dxa"/>
          </w:tcPr>
          <w:p w:rsidR="001C28E9" w:rsidRPr="00FF430B" w:rsidRDefault="001C28E9" w:rsidP="006E5051">
            <w:pPr>
              <w:keepNext/>
              <w:keepLines/>
              <w:tabs>
                <w:tab w:val="left" w:pos="567"/>
              </w:tabs>
              <w:spacing w:before="200"/>
              <w:jc w:val="both"/>
              <w:outlineLvl w:val="2"/>
              <w:rPr>
                <w:lang w:val="ro-MD"/>
              </w:rPr>
            </w:pPr>
          </w:p>
        </w:tc>
        <w:tc>
          <w:tcPr>
            <w:tcW w:w="1260" w:type="dxa"/>
          </w:tcPr>
          <w:p w:rsidR="001C28E9" w:rsidRPr="00FF430B" w:rsidRDefault="001C28E9" w:rsidP="006E5051">
            <w:pPr>
              <w:keepNext/>
              <w:keepLines/>
              <w:tabs>
                <w:tab w:val="left" w:pos="567"/>
              </w:tabs>
              <w:spacing w:before="200"/>
              <w:jc w:val="both"/>
              <w:outlineLvl w:val="2"/>
              <w:rPr>
                <w:lang w:val="ro-MD"/>
              </w:rPr>
            </w:pPr>
          </w:p>
        </w:tc>
        <w:tc>
          <w:tcPr>
            <w:tcW w:w="1289" w:type="dxa"/>
          </w:tcPr>
          <w:p w:rsidR="001C28E9" w:rsidRPr="00FF430B" w:rsidRDefault="001C28E9" w:rsidP="006E5051">
            <w:pPr>
              <w:keepNext/>
              <w:keepLines/>
              <w:tabs>
                <w:tab w:val="left" w:pos="567"/>
              </w:tabs>
              <w:spacing w:before="200"/>
              <w:jc w:val="both"/>
              <w:outlineLvl w:val="2"/>
              <w:rPr>
                <w:lang w:val="ro-MD"/>
              </w:rPr>
            </w:pPr>
          </w:p>
        </w:tc>
        <w:tc>
          <w:tcPr>
            <w:tcW w:w="1544" w:type="dxa"/>
          </w:tcPr>
          <w:p w:rsidR="001C28E9" w:rsidRPr="00FF430B" w:rsidRDefault="001C28E9" w:rsidP="006E5051">
            <w:pPr>
              <w:keepNext/>
              <w:keepLines/>
              <w:tabs>
                <w:tab w:val="left" w:pos="567"/>
              </w:tabs>
              <w:spacing w:before="200"/>
              <w:jc w:val="both"/>
              <w:outlineLvl w:val="2"/>
              <w:rPr>
                <w:lang w:val="ro-MD"/>
              </w:rPr>
            </w:pPr>
          </w:p>
        </w:tc>
      </w:tr>
      <w:tr w:rsidR="001C28E9" w:rsidRPr="00EC30C2" w:rsidTr="006E5051">
        <w:trPr>
          <w:trHeight w:val="240"/>
        </w:trPr>
        <w:tc>
          <w:tcPr>
            <w:tcW w:w="720" w:type="dxa"/>
          </w:tcPr>
          <w:p w:rsidR="001C28E9" w:rsidRPr="00FF430B" w:rsidRDefault="001C28E9" w:rsidP="006E5051">
            <w:pPr>
              <w:keepNext/>
              <w:keepLines/>
              <w:tabs>
                <w:tab w:val="left" w:pos="567"/>
              </w:tabs>
              <w:spacing w:before="200"/>
              <w:jc w:val="both"/>
              <w:outlineLvl w:val="2"/>
              <w:rPr>
                <w:lang w:val="ro-MD"/>
              </w:rPr>
            </w:pPr>
          </w:p>
        </w:tc>
        <w:tc>
          <w:tcPr>
            <w:tcW w:w="4680" w:type="dxa"/>
          </w:tcPr>
          <w:p w:rsidR="001C28E9" w:rsidRPr="00FF430B" w:rsidRDefault="001C28E9" w:rsidP="006E5051">
            <w:pPr>
              <w:keepNext/>
              <w:keepLines/>
              <w:tabs>
                <w:tab w:val="left" w:pos="567"/>
              </w:tabs>
              <w:spacing w:before="200"/>
              <w:jc w:val="both"/>
              <w:outlineLvl w:val="2"/>
              <w:rPr>
                <w:lang w:val="ro-MD"/>
              </w:rPr>
            </w:pPr>
          </w:p>
        </w:tc>
        <w:tc>
          <w:tcPr>
            <w:tcW w:w="1260" w:type="dxa"/>
          </w:tcPr>
          <w:p w:rsidR="001C28E9" w:rsidRPr="00FF430B" w:rsidRDefault="001C28E9" w:rsidP="006E5051">
            <w:pPr>
              <w:keepNext/>
              <w:keepLines/>
              <w:tabs>
                <w:tab w:val="left" w:pos="567"/>
              </w:tabs>
              <w:spacing w:before="200"/>
              <w:jc w:val="both"/>
              <w:outlineLvl w:val="2"/>
              <w:rPr>
                <w:lang w:val="ro-MD"/>
              </w:rPr>
            </w:pPr>
          </w:p>
        </w:tc>
        <w:tc>
          <w:tcPr>
            <w:tcW w:w="1289" w:type="dxa"/>
          </w:tcPr>
          <w:p w:rsidR="001C28E9" w:rsidRPr="00FF430B" w:rsidRDefault="001C28E9" w:rsidP="006E5051">
            <w:pPr>
              <w:keepNext/>
              <w:keepLines/>
              <w:tabs>
                <w:tab w:val="left" w:pos="567"/>
              </w:tabs>
              <w:spacing w:before="200"/>
              <w:jc w:val="both"/>
              <w:outlineLvl w:val="2"/>
              <w:rPr>
                <w:lang w:val="ro-MD"/>
              </w:rPr>
            </w:pPr>
          </w:p>
        </w:tc>
        <w:tc>
          <w:tcPr>
            <w:tcW w:w="1544" w:type="dxa"/>
          </w:tcPr>
          <w:p w:rsidR="001C28E9" w:rsidRPr="00FF430B" w:rsidRDefault="001C28E9" w:rsidP="006E5051">
            <w:pPr>
              <w:keepNext/>
              <w:keepLines/>
              <w:tabs>
                <w:tab w:val="left" w:pos="567"/>
              </w:tabs>
              <w:spacing w:before="200"/>
              <w:jc w:val="both"/>
              <w:outlineLvl w:val="2"/>
              <w:rPr>
                <w:lang w:val="ro-MD"/>
              </w:rPr>
            </w:pPr>
          </w:p>
        </w:tc>
      </w:tr>
      <w:tr w:rsidR="001C28E9" w:rsidRPr="00EC30C2" w:rsidTr="006E5051">
        <w:trPr>
          <w:trHeight w:val="240"/>
        </w:trPr>
        <w:tc>
          <w:tcPr>
            <w:tcW w:w="720" w:type="dxa"/>
          </w:tcPr>
          <w:p w:rsidR="001C28E9" w:rsidRPr="00FF430B" w:rsidRDefault="001C28E9" w:rsidP="006E5051">
            <w:pPr>
              <w:tabs>
                <w:tab w:val="left" w:pos="567"/>
              </w:tabs>
              <w:jc w:val="both"/>
              <w:rPr>
                <w:lang w:val="ro-MD"/>
              </w:rPr>
            </w:pPr>
            <w:r w:rsidRPr="00FF430B">
              <w:rPr>
                <w:lang w:val="ro-MD"/>
              </w:rPr>
              <w:t>n</w:t>
            </w:r>
          </w:p>
        </w:tc>
        <w:tc>
          <w:tcPr>
            <w:tcW w:w="4680" w:type="dxa"/>
          </w:tcPr>
          <w:p w:rsidR="001C28E9" w:rsidRPr="00FF430B" w:rsidRDefault="001C28E9" w:rsidP="006E5051">
            <w:pPr>
              <w:keepNext/>
              <w:keepLines/>
              <w:tabs>
                <w:tab w:val="left" w:pos="567"/>
              </w:tabs>
              <w:spacing w:before="200"/>
              <w:jc w:val="both"/>
              <w:outlineLvl w:val="2"/>
              <w:rPr>
                <w:lang w:val="ro-MD"/>
              </w:rPr>
            </w:pPr>
          </w:p>
        </w:tc>
        <w:tc>
          <w:tcPr>
            <w:tcW w:w="1260" w:type="dxa"/>
          </w:tcPr>
          <w:p w:rsidR="001C28E9" w:rsidRPr="00FF430B" w:rsidRDefault="001C28E9" w:rsidP="006E5051">
            <w:pPr>
              <w:keepNext/>
              <w:keepLines/>
              <w:tabs>
                <w:tab w:val="left" w:pos="567"/>
              </w:tabs>
              <w:spacing w:before="200"/>
              <w:jc w:val="both"/>
              <w:outlineLvl w:val="2"/>
              <w:rPr>
                <w:lang w:val="ro-MD"/>
              </w:rPr>
            </w:pPr>
          </w:p>
        </w:tc>
        <w:tc>
          <w:tcPr>
            <w:tcW w:w="1289" w:type="dxa"/>
          </w:tcPr>
          <w:p w:rsidR="001C28E9" w:rsidRPr="00FF430B" w:rsidRDefault="001C28E9" w:rsidP="006E5051">
            <w:pPr>
              <w:keepNext/>
              <w:keepLines/>
              <w:tabs>
                <w:tab w:val="left" w:pos="567"/>
              </w:tabs>
              <w:spacing w:before="200"/>
              <w:jc w:val="both"/>
              <w:outlineLvl w:val="2"/>
              <w:rPr>
                <w:lang w:val="ro-MD"/>
              </w:rPr>
            </w:pPr>
          </w:p>
        </w:tc>
        <w:tc>
          <w:tcPr>
            <w:tcW w:w="1544" w:type="dxa"/>
          </w:tcPr>
          <w:p w:rsidR="001C28E9" w:rsidRPr="00FF430B" w:rsidRDefault="001C28E9" w:rsidP="006E5051">
            <w:pPr>
              <w:keepNext/>
              <w:keepLines/>
              <w:tabs>
                <w:tab w:val="left" w:pos="567"/>
              </w:tabs>
              <w:spacing w:before="200"/>
              <w:jc w:val="both"/>
              <w:outlineLvl w:val="2"/>
              <w:rPr>
                <w:lang w:val="ro-MD"/>
              </w:rPr>
            </w:pPr>
          </w:p>
        </w:tc>
      </w:tr>
    </w:tbl>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r w:rsidRPr="00FF430B">
        <w:rPr>
          <w:rFonts w:eastAsia="PMingLiU"/>
          <w:lang w:val="ro-MD" w:eastAsia="zh-CN"/>
        </w:rPr>
        <w:t>Semnat: _________________________________________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Nume: __________________________________________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Funcţia în cadrul întreprinderii: 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Denumirea întreprinderii: _________________________________</w:t>
      </w:r>
    </w:p>
    <w:p w:rsidR="001C28E9" w:rsidRPr="00FF430B" w:rsidRDefault="001C28E9" w:rsidP="001C28E9">
      <w:pPr>
        <w:spacing w:after="200" w:line="276" w:lineRule="auto"/>
        <w:jc w:val="center"/>
        <w:rPr>
          <w:rFonts w:eastAsia="PMingLiU"/>
          <w:lang w:val="ro-MD" w:eastAsia="zh-CN"/>
        </w:rPr>
      </w:pPr>
      <w:bookmarkStart w:id="57" w:name="_Toc449692113"/>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bookmarkEnd w:id="57"/>
    <w:p w:rsidR="001C28E9" w:rsidRPr="00FF430B" w:rsidRDefault="001C28E9" w:rsidP="001C28E9">
      <w:pPr>
        <w:spacing w:line="276" w:lineRule="auto"/>
        <w:jc w:val="center"/>
        <w:rPr>
          <w:rFonts w:eastAsia="PMingLiU"/>
          <w:b/>
          <w:noProof w:val="0"/>
          <w:lang w:val="ro-MD" w:eastAsia="zh-CN"/>
        </w:rPr>
      </w:pPr>
    </w:p>
    <w:p w:rsidR="001C28E9" w:rsidRPr="00FF430B" w:rsidRDefault="001C28E9" w:rsidP="001C28E9">
      <w:pPr>
        <w:ind w:firstLine="709"/>
        <w:jc w:val="center"/>
        <w:rPr>
          <w:rFonts w:eastAsia="PMingLiU"/>
          <w:b/>
          <w:lang w:val="ro-MD" w:eastAsia="zh-CN"/>
        </w:rPr>
      </w:pPr>
      <w:r w:rsidRPr="00FF430B">
        <w:rPr>
          <w:rFonts w:eastAsia="PMingLiU"/>
          <w:b/>
          <w:lang w:val="ro-MD" w:eastAsia="zh-CN"/>
        </w:rPr>
        <w:t>DECLARAŢIE</w:t>
      </w:r>
    </w:p>
    <w:p w:rsidR="001C28E9" w:rsidRPr="00FF430B" w:rsidRDefault="001C28E9" w:rsidP="001C28E9">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1C28E9" w:rsidRPr="00FF430B" w:rsidRDefault="001C28E9" w:rsidP="001C28E9">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1C28E9" w:rsidRPr="00EC30C2" w:rsidTr="006E5051">
        <w:trPr>
          <w:cantSplit/>
          <w:trHeight w:val="1942"/>
        </w:trPr>
        <w:tc>
          <w:tcPr>
            <w:tcW w:w="273" w:type="pct"/>
            <w:vAlign w:val="center"/>
          </w:tcPr>
          <w:p w:rsidR="001C28E9" w:rsidRPr="00FF430B" w:rsidRDefault="001C28E9" w:rsidP="006E5051">
            <w:pPr>
              <w:tabs>
                <w:tab w:val="left" w:pos="567"/>
              </w:tabs>
              <w:jc w:val="center"/>
              <w:rPr>
                <w:b/>
                <w:bCs/>
                <w:lang w:val="ro-MD"/>
              </w:rPr>
            </w:pPr>
          </w:p>
          <w:p w:rsidR="001C28E9" w:rsidRPr="00FF430B" w:rsidRDefault="001C28E9" w:rsidP="006E5051">
            <w:pPr>
              <w:tabs>
                <w:tab w:val="left" w:pos="567"/>
              </w:tabs>
              <w:jc w:val="center"/>
              <w:rPr>
                <w:b/>
                <w:bCs/>
                <w:lang w:val="ro-MD"/>
              </w:rPr>
            </w:pPr>
            <w:r w:rsidRPr="00FF430B">
              <w:rPr>
                <w:b/>
                <w:bCs/>
                <w:lang w:val="ro-MD"/>
              </w:rPr>
              <w:t>Nr.</w:t>
            </w:r>
          </w:p>
          <w:p w:rsidR="001C28E9" w:rsidRPr="00FF430B" w:rsidRDefault="001C28E9" w:rsidP="006E5051">
            <w:pPr>
              <w:tabs>
                <w:tab w:val="left" w:pos="567"/>
              </w:tabs>
              <w:jc w:val="center"/>
              <w:rPr>
                <w:b/>
                <w:bCs/>
                <w:lang w:val="ro-MD"/>
              </w:rPr>
            </w:pPr>
            <w:r w:rsidRPr="00FF430B">
              <w:rPr>
                <w:b/>
                <w:bCs/>
                <w:lang w:val="ro-MD"/>
              </w:rPr>
              <w:t>d/o</w:t>
            </w:r>
          </w:p>
        </w:tc>
        <w:tc>
          <w:tcPr>
            <w:tcW w:w="727" w:type="pct"/>
            <w:vAlign w:val="center"/>
          </w:tcPr>
          <w:p w:rsidR="001C28E9" w:rsidRPr="00FF430B" w:rsidRDefault="001C28E9" w:rsidP="006E5051">
            <w:pPr>
              <w:tabs>
                <w:tab w:val="left" w:pos="567"/>
                <w:tab w:val="left" w:pos="1134"/>
              </w:tabs>
              <w:ind w:left="360"/>
              <w:jc w:val="center"/>
              <w:outlineLvl w:val="0"/>
              <w:rPr>
                <w:b/>
                <w:bCs/>
                <w:lang w:val="ro-MD"/>
              </w:rPr>
            </w:pPr>
          </w:p>
          <w:p w:rsidR="001C28E9" w:rsidRPr="00FF430B" w:rsidRDefault="001C28E9" w:rsidP="006E5051">
            <w:pPr>
              <w:tabs>
                <w:tab w:val="left" w:pos="567"/>
              </w:tabs>
              <w:jc w:val="center"/>
              <w:rPr>
                <w:b/>
                <w:bCs/>
                <w:lang w:val="ro-MD"/>
              </w:rPr>
            </w:pPr>
            <w:r w:rsidRPr="00FF430B">
              <w:rPr>
                <w:b/>
                <w:bCs/>
                <w:lang w:val="ro-MD"/>
              </w:rPr>
              <w:t>Funcţia</w:t>
            </w:r>
          </w:p>
        </w:tc>
        <w:tc>
          <w:tcPr>
            <w:tcW w:w="1000" w:type="pct"/>
            <w:vAlign w:val="center"/>
          </w:tcPr>
          <w:p w:rsidR="001C28E9" w:rsidRPr="00FF430B" w:rsidRDefault="001C28E9" w:rsidP="006E5051">
            <w:pPr>
              <w:tabs>
                <w:tab w:val="left" w:pos="567"/>
                <w:tab w:val="left" w:pos="1134"/>
              </w:tabs>
              <w:ind w:left="360"/>
              <w:jc w:val="center"/>
              <w:outlineLvl w:val="0"/>
              <w:rPr>
                <w:b/>
                <w:bCs/>
                <w:lang w:val="ro-MD"/>
              </w:rPr>
            </w:pPr>
          </w:p>
          <w:p w:rsidR="001C28E9" w:rsidRPr="00FF430B" w:rsidRDefault="001C28E9" w:rsidP="006E5051">
            <w:pPr>
              <w:tabs>
                <w:tab w:val="left" w:pos="567"/>
              </w:tabs>
              <w:jc w:val="center"/>
              <w:rPr>
                <w:b/>
                <w:bCs/>
                <w:lang w:val="ro-MD"/>
              </w:rPr>
            </w:pPr>
            <w:r w:rsidRPr="00FF430B">
              <w:rPr>
                <w:b/>
                <w:bCs/>
                <w:lang w:val="ro-MD"/>
              </w:rPr>
              <w:t>Studii de specialitate</w:t>
            </w:r>
          </w:p>
        </w:tc>
        <w:tc>
          <w:tcPr>
            <w:tcW w:w="1036" w:type="pct"/>
            <w:vAlign w:val="center"/>
          </w:tcPr>
          <w:p w:rsidR="001C28E9" w:rsidRPr="00FF430B" w:rsidRDefault="001C28E9" w:rsidP="006E5051">
            <w:pPr>
              <w:tabs>
                <w:tab w:val="left" w:pos="567"/>
              </w:tabs>
              <w:jc w:val="center"/>
              <w:rPr>
                <w:b/>
                <w:bCs/>
                <w:lang w:val="ro-MD"/>
              </w:rPr>
            </w:pPr>
            <w:r w:rsidRPr="00FF430B">
              <w:rPr>
                <w:b/>
                <w:bCs/>
                <w:lang w:val="ro-MD"/>
              </w:rPr>
              <w:t>Vechimea în  munca de specialitate (ani)</w:t>
            </w:r>
          </w:p>
        </w:tc>
        <w:tc>
          <w:tcPr>
            <w:tcW w:w="1056" w:type="pct"/>
            <w:vAlign w:val="center"/>
          </w:tcPr>
          <w:p w:rsidR="001C28E9" w:rsidRPr="00FF430B" w:rsidRDefault="001C28E9" w:rsidP="006E5051">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1C28E9" w:rsidRPr="00FF430B" w:rsidRDefault="001C28E9" w:rsidP="006E5051">
            <w:pPr>
              <w:tabs>
                <w:tab w:val="left" w:pos="567"/>
              </w:tabs>
              <w:jc w:val="center"/>
              <w:rPr>
                <w:b/>
                <w:bCs/>
                <w:lang w:val="ro-MD"/>
              </w:rPr>
            </w:pPr>
            <w:r w:rsidRPr="00FF430B">
              <w:rPr>
                <w:b/>
                <w:bCs/>
                <w:lang w:val="ro-MD"/>
              </w:rPr>
              <w:t>Numărul certificatului de atestare</w:t>
            </w:r>
          </w:p>
          <w:p w:rsidR="001C28E9" w:rsidRPr="00FF430B" w:rsidRDefault="001C28E9" w:rsidP="006E5051">
            <w:pPr>
              <w:tabs>
                <w:tab w:val="left" w:pos="567"/>
              </w:tabs>
              <w:jc w:val="center"/>
              <w:rPr>
                <w:b/>
                <w:bCs/>
                <w:lang w:val="ro-MD"/>
              </w:rPr>
            </w:pPr>
            <w:r w:rsidRPr="00FF430B">
              <w:rPr>
                <w:b/>
                <w:bCs/>
                <w:lang w:val="ro-MD"/>
              </w:rPr>
              <w:t>și data eliberării</w:t>
            </w:r>
          </w:p>
          <w:p w:rsidR="001C28E9" w:rsidRPr="00FF430B" w:rsidRDefault="001C28E9" w:rsidP="006E5051">
            <w:pPr>
              <w:tabs>
                <w:tab w:val="left" w:pos="567"/>
                <w:tab w:val="left" w:pos="1134"/>
              </w:tabs>
              <w:ind w:left="360"/>
              <w:jc w:val="center"/>
              <w:outlineLvl w:val="0"/>
              <w:rPr>
                <w:b/>
                <w:bCs/>
                <w:lang w:val="ro-MD"/>
              </w:rPr>
            </w:pPr>
          </w:p>
          <w:p w:rsidR="001C28E9" w:rsidRPr="00FF430B" w:rsidRDefault="001C28E9" w:rsidP="006E5051">
            <w:pPr>
              <w:tabs>
                <w:tab w:val="left" w:pos="567"/>
                <w:tab w:val="left" w:pos="1134"/>
              </w:tabs>
              <w:ind w:left="360"/>
              <w:jc w:val="center"/>
              <w:outlineLvl w:val="0"/>
              <w:rPr>
                <w:b/>
                <w:bCs/>
                <w:lang w:val="ro-MD"/>
              </w:rPr>
            </w:pPr>
          </w:p>
        </w:tc>
      </w:tr>
      <w:tr w:rsidR="001C28E9" w:rsidRPr="00EC30C2" w:rsidTr="006E5051">
        <w:trPr>
          <w:cantSplit/>
          <w:trHeight w:val="320"/>
        </w:trPr>
        <w:tc>
          <w:tcPr>
            <w:tcW w:w="273" w:type="pct"/>
          </w:tcPr>
          <w:p w:rsidR="001C28E9" w:rsidRPr="00FF430B" w:rsidRDefault="001C28E9" w:rsidP="006E5051">
            <w:pPr>
              <w:tabs>
                <w:tab w:val="left" w:pos="567"/>
                <w:tab w:val="left" w:pos="1134"/>
              </w:tabs>
              <w:ind w:left="360"/>
              <w:jc w:val="both"/>
              <w:outlineLvl w:val="0"/>
              <w:rPr>
                <w:b/>
                <w:bCs/>
                <w:lang w:val="ro-MD"/>
              </w:rPr>
            </w:pPr>
          </w:p>
        </w:tc>
        <w:tc>
          <w:tcPr>
            <w:tcW w:w="727" w:type="pct"/>
          </w:tcPr>
          <w:p w:rsidR="001C28E9" w:rsidRPr="00FF430B" w:rsidRDefault="001C28E9" w:rsidP="006E5051">
            <w:pPr>
              <w:tabs>
                <w:tab w:val="left" w:pos="567"/>
              </w:tabs>
              <w:jc w:val="both"/>
              <w:rPr>
                <w:b/>
                <w:bCs/>
                <w:lang w:val="ro-MD"/>
              </w:rPr>
            </w:pPr>
            <w:r w:rsidRPr="00FF430B">
              <w:rPr>
                <w:b/>
                <w:bCs/>
                <w:lang w:val="ro-MD"/>
              </w:rPr>
              <w:t>1</w:t>
            </w:r>
          </w:p>
        </w:tc>
        <w:tc>
          <w:tcPr>
            <w:tcW w:w="1000" w:type="pct"/>
          </w:tcPr>
          <w:p w:rsidR="001C28E9" w:rsidRPr="00FF430B" w:rsidRDefault="001C28E9" w:rsidP="006E5051">
            <w:pPr>
              <w:tabs>
                <w:tab w:val="left" w:pos="567"/>
              </w:tabs>
              <w:jc w:val="both"/>
              <w:rPr>
                <w:b/>
                <w:bCs/>
                <w:lang w:val="ro-MD"/>
              </w:rPr>
            </w:pPr>
            <w:r w:rsidRPr="00FF430B">
              <w:rPr>
                <w:b/>
                <w:bCs/>
                <w:lang w:val="ro-MD"/>
              </w:rPr>
              <w:t>2</w:t>
            </w:r>
          </w:p>
        </w:tc>
        <w:tc>
          <w:tcPr>
            <w:tcW w:w="1036" w:type="pct"/>
          </w:tcPr>
          <w:p w:rsidR="001C28E9" w:rsidRPr="00FF430B" w:rsidRDefault="001C28E9" w:rsidP="006E5051">
            <w:pPr>
              <w:tabs>
                <w:tab w:val="left" w:pos="567"/>
              </w:tabs>
              <w:jc w:val="both"/>
              <w:rPr>
                <w:b/>
                <w:bCs/>
                <w:lang w:val="ro-MD"/>
              </w:rPr>
            </w:pPr>
            <w:r w:rsidRPr="00FF430B">
              <w:rPr>
                <w:b/>
                <w:bCs/>
                <w:lang w:val="ro-MD"/>
              </w:rPr>
              <w:t>3</w:t>
            </w:r>
          </w:p>
        </w:tc>
        <w:tc>
          <w:tcPr>
            <w:tcW w:w="1056" w:type="pct"/>
          </w:tcPr>
          <w:p w:rsidR="001C28E9" w:rsidRPr="00FF430B" w:rsidRDefault="001C28E9" w:rsidP="006E5051">
            <w:pPr>
              <w:tabs>
                <w:tab w:val="left" w:pos="567"/>
              </w:tabs>
              <w:jc w:val="both"/>
              <w:rPr>
                <w:b/>
                <w:bCs/>
                <w:lang w:val="ro-MD"/>
              </w:rPr>
            </w:pPr>
            <w:r w:rsidRPr="00FF430B">
              <w:rPr>
                <w:b/>
                <w:bCs/>
                <w:lang w:val="ro-MD"/>
              </w:rPr>
              <w:t>4</w:t>
            </w:r>
          </w:p>
        </w:tc>
        <w:tc>
          <w:tcPr>
            <w:tcW w:w="908" w:type="pct"/>
          </w:tcPr>
          <w:p w:rsidR="001C28E9" w:rsidRPr="00FF430B" w:rsidRDefault="001C28E9" w:rsidP="006E5051">
            <w:pPr>
              <w:tabs>
                <w:tab w:val="left" w:pos="567"/>
              </w:tabs>
              <w:jc w:val="both"/>
              <w:rPr>
                <w:b/>
                <w:bCs/>
                <w:lang w:val="ro-MD"/>
              </w:rPr>
            </w:pPr>
            <w:r w:rsidRPr="00FF430B">
              <w:rPr>
                <w:b/>
                <w:bCs/>
                <w:lang w:val="ro-MD"/>
              </w:rPr>
              <w:t>5</w:t>
            </w:r>
          </w:p>
        </w:tc>
      </w:tr>
      <w:tr w:rsidR="001C28E9" w:rsidRPr="00EC30C2" w:rsidTr="006E5051">
        <w:trPr>
          <w:cantSplit/>
          <w:trHeight w:val="140"/>
        </w:trPr>
        <w:tc>
          <w:tcPr>
            <w:tcW w:w="273" w:type="pct"/>
          </w:tcPr>
          <w:p w:rsidR="001C28E9" w:rsidRPr="00FF430B" w:rsidRDefault="001C28E9" w:rsidP="006E5051">
            <w:pPr>
              <w:keepNext/>
              <w:keepLines/>
              <w:tabs>
                <w:tab w:val="left" w:pos="567"/>
              </w:tabs>
              <w:spacing w:before="200"/>
              <w:jc w:val="both"/>
              <w:outlineLvl w:val="2"/>
              <w:rPr>
                <w:bCs/>
                <w:lang w:val="ro-MD"/>
              </w:rPr>
            </w:pPr>
          </w:p>
        </w:tc>
        <w:tc>
          <w:tcPr>
            <w:tcW w:w="727" w:type="pct"/>
          </w:tcPr>
          <w:p w:rsidR="001C28E9" w:rsidRPr="00FF430B" w:rsidRDefault="001C28E9" w:rsidP="006E5051">
            <w:pPr>
              <w:tabs>
                <w:tab w:val="left" w:pos="567"/>
              </w:tabs>
              <w:jc w:val="both"/>
              <w:rPr>
                <w:bCs/>
                <w:lang w:val="ro-MD"/>
              </w:rPr>
            </w:pPr>
            <w:r w:rsidRPr="00FF430B">
              <w:rPr>
                <w:bCs/>
                <w:lang w:val="ro-MD"/>
              </w:rPr>
              <w:t>Arhitect-șef</w:t>
            </w:r>
          </w:p>
        </w:tc>
        <w:tc>
          <w:tcPr>
            <w:tcW w:w="1000" w:type="pct"/>
          </w:tcPr>
          <w:p w:rsidR="001C28E9" w:rsidRPr="00FF430B" w:rsidRDefault="001C28E9" w:rsidP="006E5051">
            <w:pPr>
              <w:keepNext/>
              <w:keepLines/>
              <w:tabs>
                <w:tab w:val="left" w:pos="567"/>
              </w:tabs>
              <w:spacing w:before="200"/>
              <w:jc w:val="both"/>
              <w:outlineLvl w:val="2"/>
              <w:rPr>
                <w:bCs/>
                <w:lang w:val="ro-MD"/>
              </w:rPr>
            </w:pPr>
          </w:p>
        </w:tc>
        <w:tc>
          <w:tcPr>
            <w:tcW w:w="1036" w:type="pct"/>
          </w:tcPr>
          <w:p w:rsidR="001C28E9" w:rsidRPr="00FF430B" w:rsidRDefault="001C28E9" w:rsidP="006E5051">
            <w:pPr>
              <w:keepNext/>
              <w:keepLines/>
              <w:tabs>
                <w:tab w:val="left" w:pos="567"/>
              </w:tabs>
              <w:spacing w:before="200"/>
              <w:jc w:val="both"/>
              <w:outlineLvl w:val="2"/>
              <w:rPr>
                <w:bCs/>
                <w:lang w:val="ro-MD"/>
              </w:rPr>
            </w:pPr>
          </w:p>
        </w:tc>
        <w:tc>
          <w:tcPr>
            <w:tcW w:w="1056" w:type="pct"/>
          </w:tcPr>
          <w:p w:rsidR="001C28E9" w:rsidRPr="00FF430B" w:rsidRDefault="001C28E9" w:rsidP="006E5051">
            <w:pPr>
              <w:keepNext/>
              <w:keepLines/>
              <w:tabs>
                <w:tab w:val="left" w:pos="567"/>
              </w:tabs>
              <w:spacing w:before="200"/>
              <w:jc w:val="both"/>
              <w:outlineLvl w:val="2"/>
              <w:rPr>
                <w:bCs/>
                <w:lang w:val="ro-MD"/>
              </w:rPr>
            </w:pPr>
          </w:p>
        </w:tc>
        <w:tc>
          <w:tcPr>
            <w:tcW w:w="908" w:type="pct"/>
          </w:tcPr>
          <w:p w:rsidR="001C28E9" w:rsidRPr="00FF430B" w:rsidRDefault="001C28E9" w:rsidP="006E5051">
            <w:pPr>
              <w:keepNext/>
              <w:keepLines/>
              <w:tabs>
                <w:tab w:val="left" w:pos="567"/>
              </w:tabs>
              <w:spacing w:before="200"/>
              <w:jc w:val="both"/>
              <w:outlineLvl w:val="2"/>
              <w:rPr>
                <w:bCs/>
                <w:lang w:val="ro-MD"/>
              </w:rPr>
            </w:pPr>
          </w:p>
        </w:tc>
      </w:tr>
      <w:tr w:rsidR="001C28E9" w:rsidRPr="00EC30C2" w:rsidTr="006E5051">
        <w:trPr>
          <w:cantSplit/>
          <w:trHeight w:val="140"/>
        </w:trPr>
        <w:tc>
          <w:tcPr>
            <w:tcW w:w="273" w:type="pct"/>
          </w:tcPr>
          <w:p w:rsidR="001C28E9" w:rsidRPr="00FF430B" w:rsidRDefault="001C28E9" w:rsidP="006E5051">
            <w:pPr>
              <w:keepNext/>
              <w:keepLines/>
              <w:tabs>
                <w:tab w:val="left" w:pos="567"/>
              </w:tabs>
              <w:spacing w:before="200"/>
              <w:jc w:val="both"/>
              <w:outlineLvl w:val="2"/>
              <w:rPr>
                <w:bCs/>
                <w:lang w:val="ro-MD"/>
              </w:rPr>
            </w:pPr>
          </w:p>
        </w:tc>
        <w:tc>
          <w:tcPr>
            <w:tcW w:w="727" w:type="pct"/>
          </w:tcPr>
          <w:p w:rsidR="001C28E9" w:rsidRPr="00FF430B" w:rsidRDefault="001C28E9" w:rsidP="006E5051">
            <w:pPr>
              <w:tabs>
                <w:tab w:val="left" w:pos="567"/>
              </w:tabs>
              <w:jc w:val="both"/>
              <w:rPr>
                <w:bCs/>
                <w:lang w:val="ro-MD"/>
              </w:rPr>
            </w:pPr>
            <w:r w:rsidRPr="00FF430B">
              <w:rPr>
                <w:bCs/>
                <w:lang w:val="ro-MD"/>
              </w:rPr>
              <w:t>Inginer-șef</w:t>
            </w:r>
          </w:p>
        </w:tc>
        <w:tc>
          <w:tcPr>
            <w:tcW w:w="1000" w:type="pct"/>
          </w:tcPr>
          <w:p w:rsidR="001C28E9" w:rsidRPr="00FF430B" w:rsidRDefault="001C28E9" w:rsidP="006E5051">
            <w:pPr>
              <w:keepNext/>
              <w:keepLines/>
              <w:tabs>
                <w:tab w:val="left" w:pos="567"/>
              </w:tabs>
              <w:spacing w:before="200"/>
              <w:jc w:val="both"/>
              <w:outlineLvl w:val="2"/>
              <w:rPr>
                <w:bCs/>
                <w:lang w:val="ro-MD"/>
              </w:rPr>
            </w:pPr>
          </w:p>
        </w:tc>
        <w:tc>
          <w:tcPr>
            <w:tcW w:w="1036" w:type="pct"/>
          </w:tcPr>
          <w:p w:rsidR="001C28E9" w:rsidRPr="00FF430B" w:rsidRDefault="001C28E9" w:rsidP="006E5051">
            <w:pPr>
              <w:keepNext/>
              <w:keepLines/>
              <w:tabs>
                <w:tab w:val="left" w:pos="567"/>
              </w:tabs>
              <w:spacing w:before="200"/>
              <w:jc w:val="both"/>
              <w:outlineLvl w:val="2"/>
              <w:rPr>
                <w:bCs/>
                <w:lang w:val="ro-MD"/>
              </w:rPr>
            </w:pPr>
          </w:p>
        </w:tc>
        <w:tc>
          <w:tcPr>
            <w:tcW w:w="1056" w:type="pct"/>
          </w:tcPr>
          <w:p w:rsidR="001C28E9" w:rsidRPr="00FF430B" w:rsidRDefault="001C28E9" w:rsidP="006E5051">
            <w:pPr>
              <w:keepNext/>
              <w:keepLines/>
              <w:tabs>
                <w:tab w:val="left" w:pos="567"/>
              </w:tabs>
              <w:spacing w:before="200"/>
              <w:jc w:val="both"/>
              <w:outlineLvl w:val="2"/>
              <w:rPr>
                <w:bCs/>
                <w:lang w:val="ro-MD"/>
              </w:rPr>
            </w:pPr>
          </w:p>
        </w:tc>
        <w:tc>
          <w:tcPr>
            <w:tcW w:w="908" w:type="pct"/>
          </w:tcPr>
          <w:p w:rsidR="001C28E9" w:rsidRPr="00FF430B" w:rsidRDefault="001C28E9" w:rsidP="006E5051">
            <w:pPr>
              <w:keepNext/>
              <w:keepLines/>
              <w:tabs>
                <w:tab w:val="left" w:pos="567"/>
              </w:tabs>
              <w:spacing w:before="200"/>
              <w:jc w:val="both"/>
              <w:outlineLvl w:val="2"/>
              <w:rPr>
                <w:bCs/>
                <w:lang w:val="ro-MD"/>
              </w:rPr>
            </w:pPr>
          </w:p>
        </w:tc>
      </w:tr>
      <w:tr w:rsidR="001C28E9" w:rsidRPr="00EC30C2" w:rsidTr="006E5051">
        <w:trPr>
          <w:cantSplit/>
          <w:trHeight w:val="140"/>
        </w:trPr>
        <w:tc>
          <w:tcPr>
            <w:tcW w:w="273" w:type="pct"/>
          </w:tcPr>
          <w:p w:rsidR="001C28E9" w:rsidRPr="00FF430B" w:rsidRDefault="001C28E9" w:rsidP="006E5051">
            <w:pPr>
              <w:keepNext/>
              <w:keepLines/>
              <w:tabs>
                <w:tab w:val="left" w:pos="567"/>
              </w:tabs>
              <w:spacing w:before="200"/>
              <w:jc w:val="both"/>
              <w:outlineLvl w:val="2"/>
              <w:rPr>
                <w:bCs/>
                <w:lang w:val="ro-MD"/>
              </w:rPr>
            </w:pPr>
          </w:p>
        </w:tc>
        <w:tc>
          <w:tcPr>
            <w:tcW w:w="727" w:type="pct"/>
          </w:tcPr>
          <w:p w:rsidR="001C28E9" w:rsidRPr="00FF430B" w:rsidRDefault="001C28E9" w:rsidP="006E5051">
            <w:pPr>
              <w:tabs>
                <w:tab w:val="left" w:pos="567"/>
              </w:tabs>
              <w:jc w:val="both"/>
              <w:rPr>
                <w:bCs/>
                <w:lang w:val="ro-MD"/>
              </w:rPr>
            </w:pPr>
            <w:r w:rsidRPr="00FF430B">
              <w:rPr>
                <w:bCs/>
                <w:lang w:val="ro-MD"/>
              </w:rPr>
              <w:t>Diriginţi de şantier</w:t>
            </w:r>
          </w:p>
        </w:tc>
        <w:tc>
          <w:tcPr>
            <w:tcW w:w="1000" w:type="pct"/>
          </w:tcPr>
          <w:p w:rsidR="001C28E9" w:rsidRPr="00FF430B" w:rsidRDefault="001C28E9" w:rsidP="006E5051">
            <w:pPr>
              <w:keepNext/>
              <w:keepLines/>
              <w:tabs>
                <w:tab w:val="left" w:pos="567"/>
              </w:tabs>
              <w:spacing w:before="200"/>
              <w:jc w:val="both"/>
              <w:outlineLvl w:val="2"/>
              <w:rPr>
                <w:bCs/>
                <w:lang w:val="ro-MD"/>
              </w:rPr>
            </w:pPr>
          </w:p>
        </w:tc>
        <w:tc>
          <w:tcPr>
            <w:tcW w:w="1036" w:type="pct"/>
          </w:tcPr>
          <w:p w:rsidR="001C28E9" w:rsidRPr="00FF430B" w:rsidRDefault="001C28E9" w:rsidP="006E5051">
            <w:pPr>
              <w:keepNext/>
              <w:keepLines/>
              <w:tabs>
                <w:tab w:val="left" w:pos="567"/>
              </w:tabs>
              <w:spacing w:before="200"/>
              <w:jc w:val="both"/>
              <w:outlineLvl w:val="2"/>
              <w:rPr>
                <w:bCs/>
                <w:lang w:val="ro-MD"/>
              </w:rPr>
            </w:pPr>
          </w:p>
        </w:tc>
        <w:tc>
          <w:tcPr>
            <w:tcW w:w="1056" w:type="pct"/>
          </w:tcPr>
          <w:p w:rsidR="001C28E9" w:rsidRPr="00FF430B" w:rsidRDefault="001C28E9" w:rsidP="006E5051">
            <w:pPr>
              <w:keepNext/>
              <w:keepLines/>
              <w:tabs>
                <w:tab w:val="left" w:pos="567"/>
              </w:tabs>
              <w:spacing w:before="200"/>
              <w:jc w:val="both"/>
              <w:outlineLvl w:val="2"/>
              <w:rPr>
                <w:bCs/>
                <w:lang w:val="ro-MD"/>
              </w:rPr>
            </w:pPr>
          </w:p>
        </w:tc>
        <w:tc>
          <w:tcPr>
            <w:tcW w:w="908" w:type="pct"/>
          </w:tcPr>
          <w:p w:rsidR="001C28E9" w:rsidRPr="00FF430B" w:rsidRDefault="001C28E9" w:rsidP="006E5051">
            <w:pPr>
              <w:keepNext/>
              <w:keepLines/>
              <w:tabs>
                <w:tab w:val="left" w:pos="567"/>
              </w:tabs>
              <w:spacing w:before="200"/>
              <w:jc w:val="both"/>
              <w:outlineLvl w:val="2"/>
              <w:rPr>
                <w:bCs/>
                <w:lang w:val="ro-MD"/>
              </w:rPr>
            </w:pPr>
          </w:p>
        </w:tc>
      </w:tr>
      <w:tr w:rsidR="001C28E9" w:rsidRPr="00EC30C2" w:rsidTr="006E5051">
        <w:trPr>
          <w:cantSplit/>
          <w:trHeight w:val="140"/>
        </w:trPr>
        <w:tc>
          <w:tcPr>
            <w:tcW w:w="273" w:type="pct"/>
          </w:tcPr>
          <w:p w:rsidR="001C28E9" w:rsidRPr="00FF430B" w:rsidRDefault="001C28E9" w:rsidP="006E5051">
            <w:pPr>
              <w:keepNext/>
              <w:keepLines/>
              <w:tabs>
                <w:tab w:val="left" w:pos="567"/>
              </w:tabs>
              <w:spacing w:before="200"/>
              <w:jc w:val="both"/>
              <w:outlineLvl w:val="2"/>
              <w:rPr>
                <w:bCs/>
                <w:lang w:val="ro-MD"/>
              </w:rPr>
            </w:pPr>
          </w:p>
        </w:tc>
        <w:tc>
          <w:tcPr>
            <w:tcW w:w="727" w:type="pct"/>
          </w:tcPr>
          <w:p w:rsidR="001C28E9" w:rsidRPr="00FF430B" w:rsidRDefault="001C28E9" w:rsidP="006E5051">
            <w:pPr>
              <w:tabs>
                <w:tab w:val="left" w:pos="567"/>
              </w:tabs>
              <w:jc w:val="both"/>
              <w:rPr>
                <w:bCs/>
                <w:lang w:val="ro-MD"/>
              </w:rPr>
            </w:pPr>
            <w:r w:rsidRPr="00FF430B">
              <w:rPr>
                <w:bCs/>
                <w:lang w:val="ro-MD"/>
              </w:rPr>
              <w:t>Maiştri</w:t>
            </w:r>
          </w:p>
        </w:tc>
        <w:tc>
          <w:tcPr>
            <w:tcW w:w="1000" w:type="pct"/>
          </w:tcPr>
          <w:p w:rsidR="001C28E9" w:rsidRPr="00FF430B" w:rsidRDefault="001C28E9" w:rsidP="006E5051">
            <w:pPr>
              <w:keepNext/>
              <w:keepLines/>
              <w:tabs>
                <w:tab w:val="left" w:pos="567"/>
              </w:tabs>
              <w:spacing w:before="200"/>
              <w:jc w:val="both"/>
              <w:outlineLvl w:val="2"/>
              <w:rPr>
                <w:bCs/>
                <w:lang w:val="ro-MD"/>
              </w:rPr>
            </w:pPr>
          </w:p>
        </w:tc>
        <w:tc>
          <w:tcPr>
            <w:tcW w:w="1036" w:type="pct"/>
          </w:tcPr>
          <w:p w:rsidR="001C28E9" w:rsidRPr="00FF430B" w:rsidRDefault="001C28E9" w:rsidP="006E5051">
            <w:pPr>
              <w:keepNext/>
              <w:keepLines/>
              <w:tabs>
                <w:tab w:val="left" w:pos="567"/>
              </w:tabs>
              <w:spacing w:before="200"/>
              <w:jc w:val="both"/>
              <w:outlineLvl w:val="2"/>
              <w:rPr>
                <w:bCs/>
                <w:lang w:val="ro-MD"/>
              </w:rPr>
            </w:pPr>
          </w:p>
        </w:tc>
        <w:tc>
          <w:tcPr>
            <w:tcW w:w="1056" w:type="pct"/>
          </w:tcPr>
          <w:p w:rsidR="001C28E9" w:rsidRPr="00FF430B" w:rsidRDefault="001C28E9" w:rsidP="006E5051">
            <w:pPr>
              <w:keepNext/>
              <w:keepLines/>
              <w:tabs>
                <w:tab w:val="left" w:pos="567"/>
              </w:tabs>
              <w:spacing w:before="200"/>
              <w:jc w:val="both"/>
              <w:outlineLvl w:val="2"/>
              <w:rPr>
                <w:bCs/>
                <w:lang w:val="ro-MD"/>
              </w:rPr>
            </w:pPr>
          </w:p>
        </w:tc>
        <w:tc>
          <w:tcPr>
            <w:tcW w:w="908" w:type="pct"/>
          </w:tcPr>
          <w:p w:rsidR="001C28E9" w:rsidRPr="00FF430B" w:rsidRDefault="001C28E9" w:rsidP="006E5051">
            <w:pPr>
              <w:keepNext/>
              <w:keepLines/>
              <w:tabs>
                <w:tab w:val="left" w:pos="567"/>
              </w:tabs>
              <w:spacing w:before="200"/>
              <w:jc w:val="both"/>
              <w:outlineLvl w:val="2"/>
              <w:rPr>
                <w:bCs/>
                <w:lang w:val="ro-MD"/>
              </w:rPr>
            </w:pPr>
          </w:p>
        </w:tc>
      </w:tr>
      <w:tr w:rsidR="001C28E9" w:rsidRPr="00EC30C2" w:rsidTr="006E5051">
        <w:trPr>
          <w:cantSplit/>
          <w:trHeight w:val="1270"/>
        </w:trPr>
        <w:tc>
          <w:tcPr>
            <w:tcW w:w="273" w:type="pct"/>
          </w:tcPr>
          <w:p w:rsidR="001C28E9" w:rsidRPr="00FF430B" w:rsidRDefault="001C28E9" w:rsidP="006E5051">
            <w:pPr>
              <w:keepNext/>
              <w:keepLines/>
              <w:tabs>
                <w:tab w:val="left" w:pos="567"/>
              </w:tabs>
              <w:spacing w:before="200"/>
              <w:jc w:val="both"/>
              <w:outlineLvl w:val="2"/>
              <w:rPr>
                <w:bCs/>
                <w:lang w:val="ro-MD"/>
              </w:rPr>
            </w:pPr>
          </w:p>
        </w:tc>
        <w:tc>
          <w:tcPr>
            <w:tcW w:w="727" w:type="pct"/>
          </w:tcPr>
          <w:p w:rsidR="001C28E9" w:rsidRPr="00FF430B" w:rsidRDefault="001C28E9" w:rsidP="006E5051">
            <w:pPr>
              <w:tabs>
                <w:tab w:val="left" w:pos="567"/>
              </w:tabs>
              <w:jc w:val="both"/>
              <w:rPr>
                <w:bCs/>
                <w:lang w:val="ro-MD"/>
              </w:rPr>
            </w:pPr>
            <w:r w:rsidRPr="00FF430B">
              <w:rPr>
                <w:bCs/>
                <w:lang w:val="ro-MD"/>
              </w:rPr>
              <w:t>Specialişti</w:t>
            </w:r>
          </w:p>
          <w:p w:rsidR="001C28E9" w:rsidRPr="00FF430B" w:rsidRDefault="001C28E9" w:rsidP="006E5051">
            <w:pPr>
              <w:tabs>
                <w:tab w:val="left" w:pos="567"/>
              </w:tabs>
              <w:jc w:val="both"/>
              <w:rPr>
                <w:bCs/>
                <w:lang w:val="ro-MD"/>
              </w:rPr>
            </w:pPr>
            <w:r w:rsidRPr="00FF430B">
              <w:rPr>
                <w:bCs/>
                <w:lang w:val="ro-MD"/>
              </w:rPr>
              <w:t>……………</w:t>
            </w:r>
          </w:p>
          <w:p w:rsidR="001C28E9" w:rsidRPr="00FF430B" w:rsidRDefault="001C28E9" w:rsidP="006E5051">
            <w:pPr>
              <w:tabs>
                <w:tab w:val="left" w:pos="567"/>
              </w:tabs>
              <w:jc w:val="both"/>
              <w:rPr>
                <w:bCs/>
                <w:lang w:val="ro-MD"/>
              </w:rPr>
            </w:pPr>
            <w:r w:rsidRPr="00FF430B">
              <w:rPr>
                <w:bCs/>
                <w:lang w:val="ro-MD"/>
              </w:rPr>
              <w:t>……………</w:t>
            </w:r>
          </w:p>
          <w:p w:rsidR="001C28E9" w:rsidRPr="00FF430B" w:rsidRDefault="001C28E9" w:rsidP="006E5051">
            <w:pPr>
              <w:tabs>
                <w:tab w:val="left" w:pos="567"/>
              </w:tabs>
              <w:jc w:val="both"/>
              <w:rPr>
                <w:bCs/>
                <w:lang w:val="ro-MD"/>
              </w:rPr>
            </w:pPr>
            <w:r w:rsidRPr="00FF430B">
              <w:rPr>
                <w:bCs/>
                <w:lang w:val="ro-MD"/>
              </w:rPr>
              <w:t>…………….</w:t>
            </w:r>
          </w:p>
        </w:tc>
        <w:tc>
          <w:tcPr>
            <w:tcW w:w="1000" w:type="pct"/>
          </w:tcPr>
          <w:p w:rsidR="001C28E9" w:rsidRPr="00FF430B" w:rsidRDefault="001C28E9" w:rsidP="006E5051">
            <w:pPr>
              <w:keepNext/>
              <w:keepLines/>
              <w:tabs>
                <w:tab w:val="left" w:pos="567"/>
              </w:tabs>
              <w:spacing w:before="200"/>
              <w:jc w:val="both"/>
              <w:outlineLvl w:val="2"/>
              <w:rPr>
                <w:bCs/>
                <w:lang w:val="ro-MD"/>
              </w:rPr>
            </w:pPr>
          </w:p>
        </w:tc>
        <w:tc>
          <w:tcPr>
            <w:tcW w:w="1036" w:type="pct"/>
          </w:tcPr>
          <w:p w:rsidR="001C28E9" w:rsidRPr="00FF430B" w:rsidRDefault="001C28E9" w:rsidP="006E5051">
            <w:pPr>
              <w:keepNext/>
              <w:keepLines/>
              <w:tabs>
                <w:tab w:val="left" w:pos="567"/>
              </w:tabs>
              <w:spacing w:before="200"/>
              <w:jc w:val="both"/>
              <w:outlineLvl w:val="2"/>
              <w:rPr>
                <w:bCs/>
                <w:lang w:val="ro-MD"/>
              </w:rPr>
            </w:pPr>
          </w:p>
        </w:tc>
        <w:tc>
          <w:tcPr>
            <w:tcW w:w="1056" w:type="pct"/>
          </w:tcPr>
          <w:p w:rsidR="001C28E9" w:rsidRPr="00FF430B" w:rsidRDefault="001C28E9" w:rsidP="006E5051">
            <w:pPr>
              <w:keepNext/>
              <w:keepLines/>
              <w:tabs>
                <w:tab w:val="left" w:pos="567"/>
              </w:tabs>
              <w:spacing w:before="200"/>
              <w:jc w:val="both"/>
              <w:outlineLvl w:val="2"/>
              <w:rPr>
                <w:bCs/>
                <w:lang w:val="ro-MD"/>
              </w:rPr>
            </w:pPr>
          </w:p>
        </w:tc>
        <w:tc>
          <w:tcPr>
            <w:tcW w:w="908" w:type="pct"/>
          </w:tcPr>
          <w:p w:rsidR="001C28E9" w:rsidRPr="00FF430B" w:rsidRDefault="001C28E9" w:rsidP="006E5051">
            <w:pPr>
              <w:keepNext/>
              <w:keepLines/>
              <w:tabs>
                <w:tab w:val="left" w:pos="567"/>
              </w:tabs>
              <w:spacing w:before="200"/>
              <w:jc w:val="both"/>
              <w:outlineLvl w:val="2"/>
              <w:rPr>
                <w:bCs/>
                <w:lang w:val="ro-MD"/>
              </w:rPr>
            </w:pPr>
          </w:p>
        </w:tc>
      </w:tr>
    </w:tbl>
    <w:p w:rsidR="001C28E9" w:rsidRPr="00FF430B" w:rsidRDefault="001C28E9" w:rsidP="001C28E9">
      <w:pPr>
        <w:jc w:val="both"/>
        <w:rPr>
          <w:rFonts w:eastAsia="PMingLiU"/>
          <w:lang w:val="ro-MD" w:eastAsia="zh-CN"/>
        </w:rPr>
      </w:pPr>
    </w:p>
    <w:p w:rsidR="001C28E9" w:rsidRPr="00FF430B" w:rsidRDefault="001C28E9" w:rsidP="001C28E9">
      <w:pPr>
        <w:jc w:val="both"/>
        <w:rPr>
          <w:rFonts w:eastAsia="PMingLiU"/>
          <w:lang w:val="ro-MD" w:eastAsia="zh-CN"/>
        </w:rPr>
      </w:pPr>
      <w:r w:rsidRPr="00FF430B">
        <w:rPr>
          <w:rFonts w:eastAsia="PMingLiU"/>
          <w:lang w:val="ro-MD" w:eastAsia="zh-CN"/>
        </w:rPr>
        <w:t>Semnat: _________________________________________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Nume: __________________________________________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Funcţia în cadrul întreprinderii: ____________________________</w:t>
      </w:r>
    </w:p>
    <w:p w:rsidR="001C28E9" w:rsidRPr="00FF430B" w:rsidRDefault="001C28E9" w:rsidP="001C28E9">
      <w:pPr>
        <w:jc w:val="both"/>
        <w:rPr>
          <w:rFonts w:eastAsia="PMingLiU"/>
          <w:lang w:val="ro-MD" w:eastAsia="zh-CN"/>
        </w:rPr>
      </w:pPr>
      <w:r w:rsidRPr="00FF430B">
        <w:rPr>
          <w:rFonts w:eastAsia="PMingLiU"/>
          <w:lang w:val="ro-MD" w:eastAsia="zh-CN"/>
        </w:rPr>
        <w:t>Denumirea întreprinderii: _________________________________</w:t>
      </w:r>
    </w:p>
    <w:p w:rsidR="001C28E9" w:rsidRPr="00FF430B" w:rsidRDefault="001C28E9" w:rsidP="001C28E9">
      <w:pPr>
        <w:spacing w:after="200" w:line="276" w:lineRule="auto"/>
        <w:rPr>
          <w:rFonts w:eastAsia="PMingLiU"/>
          <w:lang w:val="ro-MD" w:eastAsia="zh-CN"/>
        </w:rPr>
      </w:pPr>
      <w:bookmarkStart w:id="58" w:name="_Toc449692114"/>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p w:rsidR="001C28E9" w:rsidRPr="00FF430B" w:rsidRDefault="001C28E9" w:rsidP="001C28E9">
      <w:pPr>
        <w:spacing w:line="276" w:lineRule="auto"/>
        <w:jc w:val="center"/>
        <w:rPr>
          <w:rFonts w:eastAsia="PMingLiU"/>
          <w:b/>
          <w:lang w:val="ro-MD" w:eastAsia="zh-CN"/>
        </w:rPr>
      </w:pPr>
    </w:p>
    <w:bookmarkEnd w:id="58"/>
    <w:p w:rsidR="001C28E9" w:rsidRDefault="001C28E9" w:rsidP="001C28E9">
      <w:pPr>
        <w:tabs>
          <w:tab w:val="left" w:pos="567"/>
        </w:tabs>
        <w:rPr>
          <w:rFonts w:eastAsia="PMingLiU"/>
          <w:b/>
          <w:lang w:val="ro-MD" w:eastAsia="zh-CN"/>
        </w:rPr>
      </w:pPr>
    </w:p>
    <w:p w:rsidR="001C28E9" w:rsidRPr="00FF430B" w:rsidRDefault="001C28E9" w:rsidP="001C28E9">
      <w:pPr>
        <w:tabs>
          <w:tab w:val="left" w:pos="567"/>
        </w:tabs>
        <w:rPr>
          <w:b/>
          <w:color w:val="000000"/>
          <w:w w:val="90"/>
          <w:lang w:val="ro-MD"/>
        </w:rPr>
      </w:pPr>
    </w:p>
    <w:p w:rsidR="001C28E9" w:rsidRPr="00FF430B" w:rsidRDefault="001C28E9" w:rsidP="001C28E9">
      <w:pPr>
        <w:tabs>
          <w:tab w:val="left" w:pos="567"/>
        </w:tabs>
        <w:jc w:val="center"/>
        <w:rPr>
          <w:b/>
          <w:color w:val="000000"/>
          <w:w w:val="90"/>
          <w:lang w:val="ro-MD"/>
        </w:rPr>
      </w:pPr>
    </w:p>
    <w:p w:rsidR="001C28E9" w:rsidRPr="00FF430B" w:rsidRDefault="001C28E9" w:rsidP="001C28E9">
      <w:pPr>
        <w:tabs>
          <w:tab w:val="left" w:pos="567"/>
        </w:tabs>
        <w:jc w:val="center"/>
        <w:rPr>
          <w:b/>
          <w:color w:val="000000"/>
          <w:w w:val="90"/>
          <w:lang w:val="ro-MD"/>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tabs>
          <w:tab w:val="left" w:pos="567"/>
        </w:tabs>
        <w:jc w:val="center"/>
        <w:rPr>
          <w:b/>
          <w:color w:val="000000"/>
          <w:w w:val="90"/>
          <w:lang w:val="ro-MD"/>
        </w:rPr>
      </w:pPr>
    </w:p>
    <w:p w:rsidR="001C28E9" w:rsidRPr="00FF430B" w:rsidRDefault="001C28E9" w:rsidP="001C28E9">
      <w:pPr>
        <w:spacing w:before="72" w:line="292" w:lineRule="auto"/>
        <w:jc w:val="center"/>
        <w:rPr>
          <w:b/>
          <w:color w:val="000000"/>
          <w:w w:val="90"/>
          <w:lang w:val="ro-MD"/>
        </w:rPr>
      </w:pPr>
      <w:r w:rsidRPr="00FF430B">
        <w:rPr>
          <w:b/>
          <w:color w:val="000000"/>
          <w:w w:val="90"/>
          <w:lang w:val="ro-MD"/>
        </w:rPr>
        <w:t>(Antetul instituției)</w:t>
      </w:r>
    </w:p>
    <w:p w:rsidR="001C28E9" w:rsidRPr="00FF430B" w:rsidRDefault="001C28E9" w:rsidP="001C28E9">
      <w:pPr>
        <w:spacing w:before="72" w:line="292" w:lineRule="auto"/>
        <w:jc w:val="center"/>
        <w:rPr>
          <w:b/>
          <w:color w:val="000000"/>
          <w:w w:val="90"/>
          <w:sz w:val="28"/>
          <w:szCs w:val="28"/>
          <w:lang w:val="ro-MD"/>
        </w:rPr>
      </w:pPr>
      <w:r w:rsidRPr="00FF430B">
        <w:rPr>
          <w:b/>
          <w:color w:val="000000"/>
          <w:w w:val="90"/>
          <w:lang w:val="ro-MD"/>
        </w:rPr>
        <w:t>~~~~~~~~~~~~~~~~~~~~~~~~~~~~~~~~~~~~~~~~~~~~~~~~~~~~~~~~~~~~~~~~~~~~~~~</w:t>
      </w:r>
    </w:p>
    <w:p w:rsidR="001C28E9" w:rsidRPr="00FF430B" w:rsidRDefault="001C28E9" w:rsidP="001C28E9">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1C28E9" w:rsidRPr="00FF430B" w:rsidRDefault="001C28E9" w:rsidP="001C28E9">
      <w:pPr>
        <w:spacing w:before="72" w:line="292" w:lineRule="auto"/>
        <w:jc w:val="center"/>
        <w:rPr>
          <w:b/>
          <w:color w:val="000000"/>
          <w:w w:val="90"/>
          <w:sz w:val="25"/>
          <w:lang w:val="ro-MD"/>
        </w:rPr>
      </w:pPr>
      <w:r w:rsidRPr="00FF430B">
        <w:rPr>
          <w:b/>
          <w:color w:val="000000"/>
          <w:w w:val="90"/>
          <w:sz w:val="28"/>
          <w:szCs w:val="28"/>
          <w:lang w:val="ro-MD"/>
        </w:rPr>
        <w:t xml:space="preserve">AVIZ </w:t>
      </w:r>
    </w:p>
    <w:p w:rsidR="001C28E9" w:rsidRPr="00FF430B" w:rsidRDefault="001C28E9" w:rsidP="001C28E9">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1C28E9" w:rsidRPr="00FF430B" w:rsidRDefault="001C28E9" w:rsidP="001C28E9">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1C28E9" w:rsidRPr="00FF430B" w:rsidRDefault="001C28E9" w:rsidP="001C28E9">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1C28E9" w:rsidRPr="00EC30C2" w:rsidTr="006E5051">
        <w:tc>
          <w:tcPr>
            <w:tcW w:w="471" w:type="dxa"/>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1C28E9" w:rsidRPr="00FF430B" w:rsidRDefault="001C28E9" w:rsidP="006E505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1C28E9" w:rsidRPr="00FF430B" w:rsidRDefault="001C28E9" w:rsidP="006E505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1C28E9" w:rsidRPr="00EC30C2" w:rsidTr="006E5051">
        <w:trPr>
          <w:trHeight w:val="540"/>
        </w:trPr>
        <w:tc>
          <w:tcPr>
            <w:tcW w:w="471" w:type="dxa"/>
            <w:vMerge w:val="restart"/>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1C28E9" w:rsidRPr="00FF430B" w:rsidRDefault="001C28E9" w:rsidP="006E5051">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p>
        </w:tc>
        <w:tc>
          <w:tcPr>
            <w:tcW w:w="563" w:type="dxa"/>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p>
        </w:tc>
        <w:tc>
          <w:tcPr>
            <w:tcW w:w="846" w:type="dxa"/>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p>
        </w:tc>
      </w:tr>
      <w:tr w:rsidR="001C28E9" w:rsidRPr="00EC30C2" w:rsidTr="006E5051">
        <w:trPr>
          <w:trHeight w:val="1380"/>
        </w:trPr>
        <w:tc>
          <w:tcPr>
            <w:tcW w:w="471" w:type="dxa"/>
            <w:vMerge/>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p>
        </w:tc>
        <w:tc>
          <w:tcPr>
            <w:tcW w:w="3751" w:type="dxa"/>
            <w:vMerge/>
          </w:tcPr>
          <w:p w:rsidR="001C28E9" w:rsidRPr="00FF430B" w:rsidRDefault="001C28E9" w:rsidP="006E5051">
            <w:pPr>
              <w:tabs>
                <w:tab w:val="left" w:leader="underscore" w:pos="6465"/>
                <w:tab w:val="right" w:leader="underscore" w:pos="9777"/>
              </w:tabs>
              <w:jc w:val="both"/>
              <w:rPr>
                <w:rFonts w:eastAsia="PMingLiU"/>
                <w:lang w:val="ro-MD" w:eastAsia="zh-CN"/>
              </w:rPr>
            </w:pPr>
          </w:p>
        </w:tc>
        <w:tc>
          <w:tcPr>
            <w:tcW w:w="4001" w:type="dxa"/>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r>
      <w:tr w:rsidR="001C28E9" w:rsidRPr="00EC30C2" w:rsidTr="006E5051">
        <w:trPr>
          <w:trHeight w:val="420"/>
        </w:trPr>
        <w:tc>
          <w:tcPr>
            <w:tcW w:w="471" w:type="dxa"/>
            <w:vMerge w:val="restart"/>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r>
      <w:tr w:rsidR="001C28E9" w:rsidRPr="00EC30C2" w:rsidTr="006E5051">
        <w:trPr>
          <w:trHeight w:val="535"/>
        </w:trPr>
        <w:tc>
          <w:tcPr>
            <w:tcW w:w="471" w:type="dxa"/>
            <w:vMerge/>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C28E9" w:rsidRPr="00FF430B" w:rsidRDefault="001C28E9" w:rsidP="006E5051">
            <w:pPr>
              <w:tabs>
                <w:tab w:val="left" w:leader="underscore" w:pos="6465"/>
                <w:tab w:val="right" w:leader="underscore" w:pos="9777"/>
              </w:tabs>
              <w:jc w:val="both"/>
              <w:rPr>
                <w:rFonts w:eastAsia="PMingLiU"/>
                <w:lang w:val="ro-MD" w:eastAsia="zh-CN"/>
              </w:rPr>
            </w:pPr>
          </w:p>
        </w:tc>
        <w:tc>
          <w:tcPr>
            <w:tcW w:w="575"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r>
      <w:tr w:rsidR="001C28E9" w:rsidRPr="00EC30C2" w:rsidTr="006E5051">
        <w:trPr>
          <w:trHeight w:val="1770"/>
        </w:trPr>
        <w:tc>
          <w:tcPr>
            <w:tcW w:w="471" w:type="dxa"/>
            <w:vMerge w:val="restart"/>
          </w:tcPr>
          <w:p w:rsidR="001C28E9" w:rsidRPr="00FF430B" w:rsidRDefault="001C28E9" w:rsidP="006E505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1C28E9" w:rsidRPr="00FF430B" w:rsidRDefault="001C28E9" w:rsidP="006E5051">
            <w:pPr>
              <w:tabs>
                <w:tab w:val="left" w:pos="567"/>
              </w:tabs>
              <w:rPr>
                <w:lang w:val="ro-MD"/>
              </w:rPr>
            </w:pPr>
            <w:r w:rsidRPr="00FF430B">
              <w:rPr>
                <w:lang w:val="ro-MD"/>
              </w:rPr>
              <w:t>A.Terasamente, lucrări la structura clădirilor;</w:t>
            </w:r>
          </w:p>
          <w:p w:rsidR="001C28E9" w:rsidRPr="00FF430B" w:rsidRDefault="001C28E9" w:rsidP="006E5051">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1C28E9" w:rsidRPr="00FF430B" w:rsidRDefault="001C28E9" w:rsidP="006E5051">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r>
      <w:tr w:rsidR="001C28E9" w:rsidRPr="00EC30C2" w:rsidTr="006E5051">
        <w:trPr>
          <w:trHeight w:val="1260"/>
        </w:trPr>
        <w:tc>
          <w:tcPr>
            <w:tcW w:w="471" w:type="dxa"/>
            <w:vMerge/>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1C28E9" w:rsidRPr="00FF430B" w:rsidRDefault="001C28E9" w:rsidP="006E5051">
            <w:pPr>
              <w:tabs>
                <w:tab w:val="left" w:leader="underscore" w:pos="6465"/>
                <w:tab w:val="right" w:leader="underscore" w:pos="9777"/>
              </w:tabs>
              <w:jc w:val="both"/>
              <w:rPr>
                <w:lang w:val="ro-MD"/>
              </w:rPr>
            </w:pPr>
            <w:r w:rsidRPr="00FF430B">
              <w:rPr>
                <w:lang w:val="ro-MD"/>
              </w:rPr>
              <w:t xml:space="preserve">A.drumuri și piste de aviație; </w:t>
            </w:r>
          </w:p>
          <w:p w:rsidR="001C28E9" w:rsidRPr="00FF430B" w:rsidRDefault="001C28E9" w:rsidP="006E5051">
            <w:pPr>
              <w:tabs>
                <w:tab w:val="left" w:leader="underscore" w:pos="6465"/>
                <w:tab w:val="right" w:leader="underscore" w:pos="9777"/>
              </w:tabs>
              <w:jc w:val="both"/>
              <w:rPr>
                <w:lang w:val="ro-MD"/>
              </w:rPr>
            </w:pPr>
            <w:r w:rsidRPr="00FF430B">
              <w:rPr>
                <w:lang w:val="ro-MD"/>
              </w:rPr>
              <w:t xml:space="preserve">B.poduri; </w:t>
            </w:r>
          </w:p>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r>
      <w:tr w:rsidR="001C28E9" w:rsidRPr="00EC30C2" w:rsidTr="006E5051">
        <w:trPr>
          <w:trHeight w:val="1260"/>
        </w:trPr>
        <w:tc>
          <w:tcPr>
            <w:tcW w:w="471" w:type="dxa"/>
            <w:vMerge/>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C28E9" w:rsidRPr="00FF430B" w:rsidRDefault="001C28E9" w:rsidP="006E5051">
            <w:pPr>
              <w:tabs>
                <w:tab w:val="left" w:pos="567"/>
              </w:tabs>
              <w:spacing w:line="276" w:lineRule="auto"/>
              <w:rPr>
                <w:lang w:val="ro-MD"/>
              </w:rPr>
            </w:pPr>
            <w:r w:rsidRPr="00FF430B">
              <w:rPr>
                <w:lang w:val="ro-MD"/>
              </w:rPr>
              <w:t>Construcții speciale:</w:t>
            </w:r>
          </w:p>
          <w:p w:rsidR="001C28E9" w:rsidRPr="00FF430B" w:rsidRDefault="001C28E9" w:rsidP="006E5051">
            <w:pPr>
              <w:tabs>
                <w:tab w:val="left" w:pos="567"/>
              </w:tabs>
              <w:spacing w:line="276" w:lineRule="auto"/>
              <w:rPr>
                <w:lang w:val="ro-MD"/>
              </w:rPr>
            </w:pPr>
            <w:r w:rsidRPr="00FF430B">
              <w:rPr>
                <w:lang w:val="ro-MD"/>
              </w:rPr>
              <w:t>A. hidrotehnice și pentru îmbunătățiri funciare;</w:t>
            </w:r>
          </w:p>
          <w:p w:rsidR="001C28E9" w:rsidRPr="00FF430B" w:rsidRDefault="001C28E9" w:rsidP="006E5051">
            <w:pPr>
              <w:tabs>
                <w:tab w:val="left" w:pos="567"/>
              </w:tabs>
              <w:spacing w:line="276" w:lineRule="auto"/>
              <w:rPr>
                <w:lang w:val="ro-MD"/>
              </w:rPr>
            </w:pPr>
            <w:r w:rsidRPr="00FF430B">
              <w:rPr>
                <w:lang w:val="ro-MD"/>
              </w:rPr>
              <w:t xml:space="preserve">B. fântâni arteziene; </w:t>
            </w:r>
          </w:p>
          <w:p w:rsidR="001C28E9" w:rsidRPr="00FF430B" w:rsidRDefault="001C28E9" w:rsidP="006E5051">
            <w:pPr>
              <w:tabs>
                <w:tab w:val="left" w:pos="567"/>
              </w:tabs>
              <w:spacing w:line="276" w:lineRule="auto"/>
              <w:rPr>
                <w:lang w:val="ro-MD"/>
              </w:rPr>
            </w:pPr>
            <w:r w:rsidRPr="00FF430B">
              <w:rPr>
                <w:lang w:val="ro-MD"/>
              </w:rPr>
              <w:t>C. porturi și debarcadere;</w:t>
            </w:r>
          </w:p>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r>
      <w:tr w:rsidR="001C28E9" w:rsidRPr="00EC30C2" w:rsidTr="006E5051">
        <w:trPr>
          <w:trHeight w:val="2055"/>
        </w:trPr>
        <w:tc>
          <w:tcPr>
            <w:tcW w:w="471" w:type="dxa"/>
            <w:vMerge/>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1C28E9" w:rsidRPr="00FF430B" w:rsidRDefault="001C28E9" w:rsidP="006E5051">
            <w:pPr>
              <w:tabs>
                <w:tab w:val="left" w:pos="567"/>
              </w:tabs>
              <w:spacing w:line="276" w:lineRule="auto"/>
              <w:rPr>
                <w:lang w:val="ro-MD"/>
              </w:rPr>
            </w:pPr>
            <w:r w:rsidRPr="00FF430B">
              <w:rPr>
                <w:lang w:val="ro-MD"/>
              </w:rPr>
              <w:t>A.de alimentare cu apă și canalizare;</w:t>
            </w:r>
          </w:p>
          <w:p w:rsidR="001C28E9" w:rsidRPr="00FF430B" w:rsidRDefault="001C28E9" w:rsidP="006E5051">
            <w:pPr>
              <w:tabs>
                <w:tab w:val="left" w:pos="567"/>
              </w:tabs>
              <w:spacing w:line="276" w:lineRule="auto"/>
              <w:rPr>
                <w:lang w:val="ro-MD"/>
              </w:rPr>
            </w:pPr>
            <w:r w:rsidRPr="00FF430B">
              <w:rPr>
                <w:lang w:val="ro-MD"/>
              </w:rPr>
              <w:t xml:space="preserve">B.de încălzire; </w:t>
            </w:r>
          </w:p>
          <w:p w:rsidR="001C28E9" w:rsidRPr="00FF430B" w:rsidRDefault="001C28E9" w:rsidP="006E5051">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1C28E9" w:rsidRPr="00FF430B" w:rsidRDefault="001C28E9" w:rsidP="006E5051">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1C28E9" w:rsidRPr="00FF430B" w:rsidRDefault="001C28E9" w:rsidP="006E5051">
            <w:pPr>
              <w:tabs>
                <w:tab w:val="left" w:leader="underscore" w:pos="6465"/>
                <w:tab w:val="right" w:leader="underscore" w:pos="9777"/>
              </w:tabs>
              <w:jc w:val="both"/>
              <w:rPr>
                <w:lang w:val="ro-MD"/>
              </w:rPr>
            </w:pPr>
            <w:r w:rsidRPr="00FF430B">
              <w:rPr>
                <w:lang w:val="ro-MD"/>
              </w:rPr>
              <w:t>H.frigorifice,compresoare;</w:t>
            </w:r>
          </w:p>
          <w:p w:rsidR="001C28E9" w:rsidRPr="00FF430B" w:rsidRDefault="001C28E9" w:rsidP="006E5051">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r>
      <w:tr w:rsidR="001C28E9" w:rsidRPr="00EC30C2" w:rsidTr="006E5051">
        <w:trPr>
          <w:trHeight w:val="945"/>
        </w:trPr>
        <w:tc>
          <w:tcPr>
            <w:tcW w:w="471" w:type="dxa"/>
            <w:vMerge/>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1C28E9" w:rsidRPr="00FF430B" w:rsidRDefault="001C28E9" w:rsidP="006E505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1C28E9" w:rsidRPr="00FF430B" w:rsidRDefault="001C28E9" w:rsidP="006E505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1C28E9" w:rsidRPr="00FF430B" w:rsidRDefault="001C28E9" w:rsidP="006E5051">
            <w:pPr>
              <w:tabs>
                <w:tab w:val="left" w:pos="567"/>
              </w:tabs>
              <w:spacing w:line="276" w:lineRule="auto"/>
              <w:rPr>
                <w:lang w:val="ro-MD"/>
              </w:rPr>
            </w:pPr>
            <w:r w:rsidRPr="00FF430B">
              <w:rPr>
                <w:lang w:val="ro-MD"/>
              </w:rPr>
              <w:t>A. sub presiune, mecanisme de ridicat, cazane;</w:t>
            </w:r>
          </w:p>
          <w:p w:rsidR="001C28E9" w:rsidRPr="00FF430B" w:rsidRDefault="001C28E9" w:rsidP="006E5051">
            <w:pPr>
              <w:tabs>
                <w:tab w:val="left" w:pos="567"/>
              </w:tabs>
              <w:spacing w:line="276" w:lineRule="auto"/>
              <w:rPr>
                <w:lang w:val="ro-MD"/>
              </w:rPr>
            </w:pPr>
            <w:r w:rsidRPr="00FF430B">
              <w:rPr>
                <w:lang w:val="ro-MD"/>
              </w:rPr>
              <w:t>B. chimico-tehnologice; C. gazoducte magistrale;</w:t>
            </w:r>
          </w:p>
          <w:p w:rsidR="001C28E9" w:rsidRPr="00FF430B" w:rsidRDefault="001C28E9" w:rsidP="006E5051">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1C28E9" w:rsidRPr="00FF430B" w:rsidRDefault="001C28E9" w:rsidP="006E5051">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1C28E9" w:rsidRPr="00FF5CB2" w:rsidRDefault="001C28E9" w:rsidP="001C28E9">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1C28E9" w:rsidRPr="00FF5CB2" w:rsidRDefault="001C28E9" w:rsidP="001C28E9">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Default="001C28E9" w:rsidP="001C28E9">
      <w:pPr>
        <w:tabs>
          <w:tab w:val="left" w:leader="underscore" w:pos="6465"/>
          <w:tab w:val="right" w:leader="underscore" w:pos="9777"/>
        </w:tabs>
        <w:spacing w:line="302" w:lineRule="auto"/>
        <w:rPr>
          <w:rFonts w:eastAsia="PMingLiU"/>
          <w:lang w:val="ro-MD" w:eastAsia="zh-CN"/>
        </w:rPr>
      </w:pPr>
    </w:p>
    <w:p w:rsidR="001C28E9" w:rsidRDefault="001C28E9" w:rsidP="001C28E9">
      <w:pPr>
        <w:tabs>
          <w:tab w:val="left" w:leader="underscore" w:pos="6465"/>
          <w:tab w:val="right" w:leader="underscore" w:pos="9777"/>
        </w:tabs>
        <w:spacing w:line="302" w:lineRule="auto"/>
        <w:rPr>
          <w:rFonts w:eastAsia="PMingLiU"/>
          <w:lang w:val="ro-MD" w:eastAsia="zh-CN"/>
        </w:rPr>
      </w:pPr>
    </w:p>
    <w:p w:rsidR="001C28E9"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 (Antetul instituției)</w:t>
      </w:r>
    </w:p>
    <w:p w:rsidR="001C28E9"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tabs>
          <w:tab w:val="left" w:leader="underscore" w:pos="6465"/>
          <w:tab w:val="right" w:leader="underscore" w:pos="9777"/>
        </w:tabs>
        <w:spacing w:line="302" w:lineRule="auto"/>
        <w:rPr>
          <w:rFonts w:eastAsia="PMingLiU"/>
          <w:lang w:val="ro-MD" w:eastAsia="zh-CN"/>
        </w:rPr>
      </w:pPr>
    </w:p>
    <w:p w:rsidR="001C28E9" w:rsidRPr="00FF430B" w:rsidRDefault="001C28E9" w:rsidP="001C28E9">
      <w:pPr>
        <w:jc w:val="both"/>
        <w:rPr>
          <w:b/>
          <w:lang w:val="ro-MD"/>
        </w:rPr>
      </w:pPr>
    </w:p>
    <w:p w:rsidR="001C28E9" w:rsidRPr="00FF430B" w:rsidRDefault="001C28E9" w:rsidP="001C28E9">
      <w:pPr>
        <w:jc w:val="both"/>
        <w:rPr>
          <w:b/>
          <w:lang w:val="ro-MD"/>
        </w:rPr>
      </w:pPr>
    </w:p>
    <w:p w:rsidR="001C28E9" w:rsidRPr="00FF430B" w:rsidRDefault="001C28E9" w:rsidP="001C28E9">
      <w:pPr>
        <w:jc w:val="both"/>
        <w:rPr>
          <w:b/>
          <w:lang w:val="ro-MD"/>
        </w:rPr>
      </w:pPr>
    </w:p>
    <w:p w:rsidR="001C28E9" w:rsidRPr="00FF430B" w:rsidRDefault="001C28E9" w:rsidP="001C28E9">
      <w:pPr>
        <w:jc w:val="both"/>
        <w:rPr>
          <w:b/>
          <w:lang w:val="ro-MD"/>
        </w:rPr>
      </w:pPr>
    </w:p>
    <w:p w:rsidR="001C28E9" w:rsidRPr="00FF430B" w:rsidRDefault="001C28E9" w:rsidP="001C28E9">
      <w:pPr>
        <w:jc w:val="both"/>
        <w:rPr>
          <w:b/>
          <w:lang w:val="ro-MD"/>
        </w:rPr>
      </w:pPr>
    </w:p>
    <w:p w:rsidR="001C28E9" w:rsidRPr="00FF430B" w:rsidRDefault="001C28E9" w:rsidP="001C28E9">
      <w:pPr>
        <w:jc w:val="both"/>
        <w:rPr>
          <w:b/>
          <w:lang w:val="ro-MD"/>
        </w:rPr>
      </w:pPr>
    </w:p>
    <w:p w:rsidR="001C28E9" w:rsidRPr="00FF430B" w:rsidRDefault="001C28E9" w:rsidP="001C28E9">
      <w:pPr>
        <w:jc w:val="both"/>
        <w:rPr>
          <w:b/>
          <w:lang w:val="ro-MD"/>
        </w:rPr>
      </w:pPr>
    </w:p>
    <w:p w:rsidR="001C28E9" w:rsidRPr="00FF430B" w:rsidRDefault="001C28E9" w:rsidP="001C28E9">
      <w:pPr>
        <w:jc w:val="both"/>
        <w:rPr>
          <w:b/>
          <w:lang w:val="ro-MD"/>
        </w:rPr>
      </w:pPr>
    </w:p>
    <w:p w:rsidR="001C28E9" w:rsidRPr="00FF430B" w:rsidRDefault="001C28E9" w:rsidP="001C28E9">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1C28E9" w:rsidRPr="00FF430B" w:rsidRDefault="001C28E9" w:rsidP="001C28E9">
      <w:pPr>
        <w:ind w:firstLine="709"/>
        <w:jc w:val="both"/>
        <w:rPr>
          <w:b/>
          <w:lang w:val="ro-MD"/>
        </w:rPr>
      </w:pPr>
    </w:p>
    <w:p w:rsidR="001C28E9" w:rsidRPr="00FF430B" w:rsidRDefault="001C28E9" w:rsidP="001C28E9">
      <w:pPr>
        <w:tabs>
          <w:tab w:val="left" w:pos="567"/>
        </w:tabs>
        <w:jc w:val="both"/>
        <w:rPr>
          <w:lang w:val="ro-MD"/>
        </w:rPr>
      </w:pPr>
      <w:r w:rsidRPr="00FF430B">
        <w:rPr>
          <w:lang w:val="ro-MD"/>
        </w:rPr>
        <w:t>Obiectul____________________________________________________________________</w:t>
      </w:r>
    </w:p>
    <w:p w:rsidR="001C28E9" w:rsidRPr="00FF430B" w:rsidRDefault="001C28E9" w:rsidP="001C28E9">
      <w:pPr>
        <w:tabs>
          <w:tab w:val="left" w:pos="567"/>
        </w:tabs>
        <w:jc w:val="both"/>
        <w:rPr>
          <w:lang w:val="ro-MD"/>
        </w:rPr>
      </w:pPr>
      <w:r w:rsidRPr="00FF430B">
        <w:rPr>
          <w:lang w:val="ro-MD"/>
        </w:rPr>
        <w:t>Autoritatea contractantă________________________________________________________</w:t>
      </w:r>
    </w:p>
    <w:p w:rsidR="001C28E9" w:rsidRPr="00FF430B" w:rsidRDefault="001C28E9" w:rsidP="001C28E9">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1C28E9" w:rsidRPr="00EC30C2" w:rsidTr="006E505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1C28E9" w:rsidRPr="00FF430B" w:rsidRDefault="001C28E9" w:rsidP="006E5051">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1C28E9" w:rsidRPr="00FF430B" w:rsidRDefault="001C28E9" w:rsidP="006E5051">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1C28E9" w:rsidRPr="00FF430B" w:rsidRDefault="001C28E9" w:rsidP="006E5051">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1C28E9" w:rsidRPr="00FF430B" w:rsidRDefault="001C28E9" w:rsidP="006E5051">
            <w:pPr>
              <w:jc w:val="center"/>
              <w:rPr>
                <w:rFonts w:eastAsia="PMingLiU"/>
                <w:b/>
                <w:lang w:val="ro-MD" w:eastAsia="zh-CN"/>
              </w:rPr>
            </w:pPr>
            <w:r w:rsidRPr="00FF430B">
              <w:rPr>
                <w:rFonts w:eastAsia="PMingLiU"/>
                <w:b/>
                <w:lang w:val="ro-MD" w:eastAsia="zh-CN"/>
              </w:rPr>
              <w:t>Unitatea</w:t>
            </w:r>
          </w:p>
          <w:p w:rsidR="001C28E9" w:rsidRPr="00FF430B" w:rsidRDefault="001C28E9" w:rsidP="006E5051">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1C28E9" w:rsidRPr="00FF430B" w:rsidRDefault="001C28E9" w:rsidP="006E5051">
            <w:pPr>
              <w:jc w:val="center"/>
              <w:rPr>
                <w:rFonts w:eastAsia="PMingLiU"/>
                <w:b/>
                <w:lang w:val="ro-MD" w:eastAsia="zh-CN"/>
              </w:rPr>
            </w:pPr>
            <w:r w:rsidRPr="00FF430B">
              <w:rPr>
                <w:rFonts w:eastAsia="PMingLiU"/>
                <w:b/>
                <w:lang w:val="ro-MD" w:eastAsia="zh-CN"/>
              </w:rPr>
              <w:t>Cantitatea</w:t>
            </w:r>
          </w:p>
        </w:tc>
      </w:tr>
      <w:tr w:rsidR="001C28E9" w:rsidRPr="00EC30C2" w:rsidTr="006E5051">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r>
      <w:tr w:rsidR="001C28E9" w:rsidRPr="00EC30C2" w:rsidTr="006E5051">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r>
      <w:tr w:rsidR="001C28E9" w:rsidRPr="00EC30C2" w:rsidTr="006E5051">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r>
      <w:tr w:rsidR="001C28E9" w:rsidRPr="00EC30C2" w:rsidTr="006E5051">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r>
      <w:tr w:rsidR="001C28E9" w:rsidRPr="00EC30C2" w:rsidTr="006E5051">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tabs>
                <w:tab w:val="left" w:pos="1134"/>
              </w:tabs>
              <w:ind w:left="720"/>
              <w:outlineLvl w:val="0"/>
              <w:rPr>
                <w:rFonts w:eastAsia="PMingLiU"/>
                <w:lang w:val="ro-MD" w:eastAsia="zh-CN"/>
              </w:rPr>
            </w:pPr>
          </w:p>
        </w:tc>
      </w:tr>
      <w:tr w:rsidR="001C28E9" w:rsidRPr="00EC30C2" w:rsidTr="006E505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1C28E9" w:rsidRPr="00FF430B" w:rsidRDefault="001C28E9" w:rsidP="006E5051">
            <w:pPr>
              <w:rPr>
                <w:rFonts w:eastAsia="PMingLiU"/>
                <w:b/>
                <w:lang w:val="ro-MD" w:eastAsia="zh-CN"/>
              </w:rPr>
            </w:pPr>
            <w:r w:rsidRPr="00FF430B">
              <w:rPr>
                <w:rFonts w:eastAsia="PMingLiU"/>
                <w:b/>
                <w:lang w:val="ro-MD" w:eastAsia="zh-CN"/>
              </w:rPr>
              <w:t>Total</w:t>
            </w:r>
          </w:p>
        </w:tc>
      </w:tr>
    </w:tbl>
    <w:p w:rsidR="001C28E9" w:rsidRPr="00FF430B" w:rsidRDefault="001C28E9" w:rsidP="001C28E9">
      <w:pPr>
        <w:tabs>
          <w:tab w:val="left" w:pos="567"/>
        </w:tabs>
        <w:jc w:val="both"/>
        <w:rPr>
          <w:lang w:val="ro-MD"/>
        </w:rPr>
      </w:pPr>
    </w:p>
    <w:p w:rsidR="001C28E9" w:rsidRPr="00FF430B" w:rsidRDefault="001C28E9" w:rsidP="001C28E9">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1C28E9" w:rsidRPr="00FF430B" w:rsidRDefault="001C28E9" w:rsidP="001C28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1C28E9" w:rsidRPr="00FF430B" w:rsidRDefault="001C28E9" w:rsidP="001C28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1C28E9" w:rsidRPr="00FF430B" w:rsidRDefault="001C28E9" w:rsidP="001C28E9">
      <w:pPr>
        <w:pStyle w:val="a7"/>
        <w:tabs>
          <w:tab w:val="left" w:pos="567"/>
        </w:tabs>
        <w:rPr>
          <w:rFonts w:ascii="Times New Roman" w:hAnsi="Times New Roman"/>
          <w:szCs w:val="24"/>
          <w:lang w:val="ro-MD"/>
        </w:rPr>
      </w:pPr>
    </w:p>
    <w:p w:rsidR="001C28E9" w:rsidRPr="00FF430B" w:rsidRDefault="001C28E9" w:rsidP="001C28E9">
      <w:pPr>
        <w:pStyle w:val="a7"/>
        <w:tabs>
          <w:tab w:val="left" w:pos="567"/>
        </w:tabs>
        <w:rPr>
          <w:rFonts w:ascii="Times New Roman" w:hAnsi="Times New Roman"/>
          <w:szCs w:val="24"/>
          <w:lang w:val="ro-MD"/>
        </w:rPr>
      </w:pPr>
    </w:p>
    <w:p w:rsidR="001C28E9" w:rsidRDefault="001C28E9" w:rsidP="001C28E9">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1C28E9" w:rsidRPr="00FF430B" w:rsidRDefault="001C28E9" w:rsidP="001C28E9">
      <w:pPr>
        <w:pStyle w:val="a7"/>
        <w:tabs>
          <w:tab w:val="left" w:pos="567"/>
        </w:tabs>
        <w:rPr>
          <w:rFonts w:ascii="Times New Roman" w:hAnsi="Times New Roman"/>
          <w:i/>
          <w:szCs w:val="24"/>
          <w:lang w:val="ro-MD"/>
        </w:rPr>
        <w:sectPr w:rsidR="001C28E9" w:rsidRPr="00FF430B" w:rsidSect="00160177">
          <w:footerReference w:type="first" r:id="rId9"/>
          <w:pgSz w:w="11906" w:h="16838" w:code="9"/>
          <w:pgMar w:top="426" w:right="1134" w:bottom="851" w:left="1276" w:header="720" w:footer="510" w:gutter="0"/>
          <w:cols w:space="720"/>
          <w:titlePg/>
          <w:docGrid w:linePitch="326"/>
        </w:sectPr>
      </w:pPr>
    </w:p>
    <w:p w:rsidR="001C28E9" w:rsidRDefault="001C28E9" w:rsidP="001C28E9">
      <w:pPr>
        <w:jc w:val="right"/>
        <w:rPr>
          <w:noProof w:val="0"/>
          <w:lang w:val="ro-MD"/>
        </w:rPr>
      </w:pPr>
    </w:p>
    <w:p w:rsidR="001C28E9" w:rsidRPr="00FF430B" w:rsidRDefault="001C28E9" w:rsidP="001C28E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rsidR="001C28E9" w:rsidRPr="00FF430B" w:rsidRDefault="001C28E9" w:rsidP="001C28E9">
      <w:pPr>
        <w:jc w:val="right"/>
        <w:rPr>
          <w:noProof w:val="0"/>
          <w:lang w:val="ro-MD"/>
        </w:rPr>
      </w:pPr>
      <w:r w:rsidRPr="00FF430B">
        <w:rPr>
          <w:noProof w:val="0"/>
          <w:lang w:val="ro-MD"/>
        </w:rPr>
        <w:t>la Documentația standard nr._____</w:t>
      </w:r>
    </w:p>
    <w:p w:rsidR="001C28E9" w:rsidRPr="00FF430B" w:rsidRDefault="001C28E9" w:rsidP="001C28E9">
      <w:pPr>
        <w:jc w:val="right"/>
        <w:rPr>
          <w:noProof w:val="0"/>
          <w:lang w:val="ro-MD"/>
        </w:rPr>
      </w:pPr>
      <w:r w:rsidRPr="00FF430B">
        <w:rPr>
          <w:noProof w:val="0"/>
          <w:lang w:val="ro-MD"/>
        </w:rPr>
        <w:t>din “____” ________ 20___</w:t>
      </w:r>
    </w:p>
    <w:p w:rsidR="001C28E9" w:rsidRPr="00FF430B" w:rsidRDefault="001C28E9" w:rsidP="001C28E9">
      <w:pPr>
        <w:pStyle w:val="a"/>
        <w:numPr>
          <w:ilvl w:val="0"/>
          <w:numId w:val="0"/>
        </w:numPr>
        <w:ind w:right="-1"/>
        <w:rPr>
          <w:i/>
          <w:lang w:val="ro-MD"/>
        </w:rPr>
      </w:pPr>
    </w:p>
    <w:p w:rsidR="001C28E9" w:rsidRPr="00FF430B" w:rsidRDefault="001C28E9" w:rsidP="001C28E9">
      <w:pPr>
        <w:pStyle w:val="a"/>
        <w:numPr>
          <w:ilvl w:val="0"/>
          <w:numId w:val="0"/>
        </w:numPr>
        <w:ind w:right="-1"/>
        <w:rPr>
          <w:i/>
          <w:lang w:val="ro-MD"/>
        </w:rPr>
      </w:pPr>
    </w:p>
    <w:p w:rsidR="001C28E9" w:rsidRPr="00FF430B" w:rsidRDefault="001C28E9" w:rsidP="001C28E9">
      <w:pPr>
        <w:pStyle w:val="a"/>
        <w:numPr>
          <w:ilvl w:val="0"/>
          <w:numId w:val="0"/>
        </w:numPr>
        <w:ind w:right="-1"/>
        <w:rPr>
          <w:i/>
          <w:lang w:val="ro-MD"/>
        </w:rPr>
      </w:pPr>
    </w:p>
    <w:p w:rsidR="001C28E9" w:rsidRPr="00FF430B" w:rsidRDefault="001C28E9" w:rsidP="001C28E9">
      <w:pPr>
        <w:jc w:val="center"/>
        <w:rPr>
          <w:b/>
          <w:noProof w:val="0"/>
          <w:lang w:val="ro-MD"/>
        </w:rPr>
      </w:pPr>
    </w:p>
    <w:p w:rsidR="001C28E9" w:rsidRPr="00FF430B" w:rsidRDefault="001C28E9" w:rsidP="001C28E9">
      <w:pPr>
        <w:jc w:val="center"/>
        <w:rPr>
          <w:b/>
          <w:noProof w:val="0"/>
          <w:lang w:val="ro-MD"/>
        </w:rPr>
      </w:pPr>
      <w:r w:rsidRPr="00FF430B">
        <w:rPr>
          <w:b/>
          <w:noProof w:val="0"/>
          <w:lang w:val="ro-MD"/>
        </w:rPr>
        <w:t>CONTRACT – MODEL</w:t>
      </w:r>
    </w:p>
    <w:p w:rsidR="001C28E9" w:rsidRPr="00FF430B" w:rsidRDefault="001C28E9" w:rsidP="001C28E9">
      <w:pPr>
        <w:pStyle w:val="a"/>
        <w:numPr>
          <w:ilvl w:val="0"/>
          <w:numId w:val="0"/>
        </w:numPr>
        <w:ind w:right="-1"/>
        <w:rPr>
          <w:lang w:val="ro-MD"/>
        </w:rPr>
      </w:pPr>
    </w:p>
    <w:p w:rsidR="001C28E9" w:rsidRPr="00FF430B" w:rsidRDefault="001C28E9" w:rsidP="001C28E9">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1C28E9" w:rsidRPr="00EC30C2" w:rsidTr="006E5051">
        <w:trPr>
          <w:trHeight w:val="697"/>
        </w:trPr>
        <w:tc>
          <w:tcPr>
            <w:tcW w:w="9748" w:type="dxa"/>
            <w:vAlign w:val="center"/>
          </w:tcPr>
          <w:p w:rsidR="001C28E9" w:rsidRPr="00FF430B" w:rsidRDefault="001C28E9" w:rsidP="006E5051">
            <w:pPr>
              <w:jc w:val="both"/>
              <w:rPr>
                <w:lang w:val="ro-MD"/>
              </w:rPr>
            </w:pPr>
          </w:p>
          <w:p w:rsidR="001C28E9" w:rsidRPr="00FF430B" w:rsidRDefault="001C28E9" w:rsidP="006E5051">
            <w:pPr>
              <w:jc w:val="both"/>
              <w:rPr>
                <w:b/>
                <w:caps/>
                <w:sz w:val="28"/>
                <w:szCs w:val="28"/>
                <w:lang w:val="ro-MD"/>
              </w:rPr>
            </w:pPr>
          </w:p>
          <w:p w:rsidR="001C28E9" w:rsidRPr="00FF430B" w:rsidRDefault="001C28E9" w:rsidP="006E5051">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1C28E9" w:rsidRPr="00FF430B" w:rsidRDefault="001C28E9" w:rsidP="006E5051">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rsidR="001C28E9" w:rsidRPr="00FF430B" w:rsidRDefault="001C28E9" w:rsidP="006E5051">
            <w:pPr>
              <w:jc w:val="both"/>
              <w:rPr>
                <w:b/>
                <w:i/>
                <w:lang w:val="ro-MD"/>
              </w:rPr>
            </w:pPr>
          </w:p>
          <w:p w:rsidR="001C28E9" w:rsidRPr="00FF430B" w:rsidRDefault="001C28E9" w:rsidP="006E5051">
            <w:pPr>
              <w:jc w:val="both"/>
              <w:rPr>
                <w:b/>
                <w:i/>
                <w:lang w:val="ro-MD"/>
              </w:rPr>
            </w:pPr>
          </w:p>
          <w:p w:rsidR="001C28E9" w:rsidRPr="00FF430B" w:rsidRDefault="001C28E9" w:rsidP="006E5051">
            <w:pPr>
              <w:tabs>
                <w:tab w:val="center" w:pos="-6663"/>
                <w:tab w:val="left" w:pos="567"/>
                <w:tab w:val="right" w:pos="10206"/>
              </w:tabs>
              <w:rPr>
                <w:lang w:val="ro-MD"/>
              </w:rPr>
            </w:pPr>
            <w:r w:rsidRPr="00FF430B">
              <w:rPr>
                <w:lang w:val="ro-MD"/>
              </w:rPr>
              <w:t>„___”_________20__                                                                                  _________________</w:t>
            </w:r>
          </w:p>
          <w:p w:rsidR="001C28E9" w:rsidRPr="00FF430B" w:rsidRDefault="001C28E9" w:rsidP="006E5051">
            <w:pPr>
              <w:jc w:val="center"/>
              <w:rPr>
                <w:lang w:val="ro-MD"/>
              </w:rPr>
            </w:pPr>
            <w:r w:rsidRPr="00FF430B">
              <w:rPr>
                <w:sz w:val="20"/>
                <w:szCs w:val="20"/>
                <w:lang w:val="ro-MD"/>
              </w:rPr>
              <w:t xml:space="preserve">                                                                                                                                    (municipiu, oraş)</w:t>
            </w:r>
          </w:p>
          <w:p w:rsidR="001C28E9" w:rsidRPr="00FF430B" w:rsidRDefault="001C28E9" w:rsidP="006E5051">
            <w:pPr>
              <w:jc w:val="both"/>
              <w:rPr>
                <w:lang w:val="ro-MD"/>
              </w:rPr>
            </w:pPr>
          </w:p>
          <w:p w:rsidR="001C28E9" w:rsidRPr="00FF430B" w:rsidRDefault="001C28E9" w:rsidP="006E5051">
            <w:pPr>
              <w:jc w:val="both"/>
              <w:rPr>
                <w:lang w:val="ro-MD"/>
              </w:rPr>
            </w:pPr>
          </w:p>
          <w:p w:rsidR="001C28E9" w:rsidRPr="00FF430B" w:rsidRDefault="001C28E9" w:rsidP="006E5051">
            <w:pPr>
              <w:pStyle w:val="a"/>
              <w:numPr>
                <w:ilvl w:val="3"/>
                <w:numId w:val="3"/>
              </w:numPr>
              <w:rPr>
                <w:b/>
                <w:kern w:val="28"/>
                <w:lang w:val="ro-MD"/>
              </w:rPr>
            </w:pPr>
            <w:r w:rsidRPr="00FF430B">
              <w:rPr>
                <w:b/>
                <w:kern w:val="28"/>
                <w:lang w:val="ro-MD"/>
              </w:rPr>
              <w:t>PARTEA GENERALĂ</w:t>
            </w:r>
          </w:p>
          <w:p w:rsidR="001C28E9" w:rsidRPr="00FF430B" w:rsidRDefault="001C28E9" w:rsidP="006E5051">
            <w:pPr>
              <w:pStyle w:val="a"/>
              <w:numPr>
                <w:ilvl w:val="0"/>
                <w:numId w:val="0"/>
              </w:numPr>
              <w:ind w:left="3240"/>
              <w:rPr>
                <w:kern w:val="28"/>
                <w:sz w:val="20"/>
                <w:szCs w:val="20"/>
                <w:lang w:val="ro-MD"/>
              </w:rPr>
            </w:pPr>
            <w:r w:rsidRPr="00FF430B">
              <w:rPr>
                <w:kern w:val="28"/>
                <w:sz w:val="20"/>
                <w:szCs w:val="20"/>
                <w:lang w:val="ro-MD"/>
              </w:rPr>
              <w:t xml:space="preserve"> (OBLIGATORIU)</w:t>
            </w:r>
          </w:p>
          <w:p w:rsidR="001C28E9" w:rsidRPr="00FF430B" w:rsidRDefault="001C28E9" w:rsidP="006E5051">
            <w:pPr>
              <w:rPr>
                <w:b/>
                <w:kern w:val="28"/>
                <w:lang w:val="ro-MD"/>
              </w:rPr>
            </w:pPr>
          </w:p>
          <w:p w:rsidR="001C28E9" w:rsidRPr="00FF430B" w:rsidRDefault="001C28E9" w:rsidP="006E5051">
            <w:pPr>
              <w:rPr>
                <w:b/>
                <w:kern w:val="28"/>
                <w:lang w:val="ro-MD"/>
              </w:rPr>
            </w:pPr>
            <w:r w:rsidRPr="00FF430B">
              <w:rPr>
                <w:b/>
                <w:kern w:val="28"/>
                <w:lang w:val="ro-MD"/>
              </w:rPr>
              <w:t>PĂRŢILE CONTRACTANTE</w:t>
            </w:r>
          </w:p>
          <w:p w:rsidR="001C28E9" w:rsidRPr="00FF430B" w:rsidRDefault="001C28E9" w:rsidP="006E5051">
            <w:pPr>
              <w:rPr>
                <w:b/>
                <w:kern w:val="28"/>
                <w:lang w:val="ro-MD"/>
              </w:rPr>
            </w:pPr>
          </w:p>
          <w:p w:rsidR="001C28E9" w:rsidRPr="00FF430B" w:rsidRDefault="001C28E9" w:rsidP="006E505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rsidR="001C28E9" w:rsidRPr="00FF430B" w:rsidRDefault="001C28E9" w:rsidP="006E5051">
            <w:pPr>
              <w:tabs>
                <w:tab w:val="left" w:pos="567"/>
                <w:tab w:val="right" w:pos="10205"/>
              </w:tabs>
              <w:jc w:val="both"/>
              <w:rPr>
                <w:lang w:val="ro-MD"/>
              </w:rPr>
            </w:pPr>
            <w:r w:rsidRPr="00FF430B">
              <w:rPr>
                <w:lang w:val="ro-MD"/>
              </w:rPr>
              <w:t>_____________________________________________________________________, cu sediul în</w:t>
            </w:r>
          </w:p>
          <w:p w:rsidR="001C28E9" w:rsidRPr="00FF430B" w:rsidRDefault="001C28E9" w:rsidP="006E5051">
            <w:pPr>
              <w:tabs>
                <w:tab w:val="left" w:pos="567"/>
                <w:tab w:val="right" w:pos="10205"/>
              </w:tabs>
              <w:jc w:val="both"/>
              <w:rPr>
                <w:sz w:val="20"/>
                <w:szCs w:val="20"/>
                <w:lang w:val="ro-MD"/>
              </w:rPr>
            </w:pPr>
            <w:r w:rsidRPr="00FF430B">
              <w:rPr>
                <w:sz w:val="20"/>
                <w:szCs w:val="20"/>
                <w:lang w:val="ro-MD"/>
              </w:rPr>
              <w:t xml:space="preserve">                                                          (denumirea autorităţii contractante) </w:t>
            </w:r>
          </w:p>
          <w:p w:rsidR="001C28E9" w:rsidRPr="00FF430B" w:rsidRDefault="001C28E9" w:rsidP="006E5051">
            <w:pPr>
              <w:tabs>
                <w:tab w:val="left" w:pos="567"/>
                <w:tab w:val="right" w:pos="9531"/>
              </w:tabs>
              <w:jc w:val="both"/>
              <w:rPr>
                <w:lang w:val="ro-MD"/>
              </w:rPr>
            </w:pPr>
            <w:r w:rsidRPr="00FF430B">
              <w:rPr>
                <w:lang w:val="ro-MD"/>
              </w:rPr>
              <w:t>______________________________________________________________________________</w:t>
            </w:r>
          </w:p>
          <w:p w:rsidR="001C28E9" w:rsidRPr="00FF430B" w:rsidRDefault="001C28E9" w:rsidP="006E5051">
            <w:pPr>
              <w:pStyle w:val="cn"/>
              <w:tabs>
                <w:tab w:val="left" w:pos="567"/>
              </w:tabs>
              <w:jc w:val="both"/>
              <w:rPr>
                <w:sz w:val="20"/>
                <w:szCs w:val="20"/>
                <w:lang w:val="ro-MD"/>
              </w:rPr>
            </w:pPr>
            <w:r w:rsidRPr="00FF430B">
              <w:rPr>
                <w:sz w:val="20"/>
                <w:szCs w:val="20"/>
                <w:lang w:val="ro-MD"/>
              </w:rPr>
              <w:t xml:space="preserve">                                                                   (localitatea) </w:t>
            </w:r>
          </w:p>
          <w:p w:rsidR="001C28E9" w:rsidRPr="00FF430B" w:rsidRDefault="001C28E9" w:rsidP="006E5051">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rsidR="001C28E9" w:rsidRPr="00FF430B" w:rsidRDefault="001C28E9" w:rsidP="006E5051">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rsidR="001C28E9" w:rsidRPr="00FF430B" w:rsidRDefault="001C28E9" w:rsidP="006E5051">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rsidR="001C28E9" w:rsidRPr="00FF430B" w:rsidRDefault="001C28E9" w:rsidP="006E5051">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1C28E9" w:rsidRPr="00FF430B" w:rsidRDefault="001C28E9" w:rsidP="006E5051">
            <w:pPr>
              <w:tabs>
                <w:tab w:val="left" w:pos="567"/>
                <w:tab w:val="right" w:pos="10205"/>
              </w:tabs>
              <w:jc w:val="both"/>
              <w:rPr>
                <w:sz w:val="20"/>
                <w:szCs w:val="20"/>
                <w:lang w:val="ro-MD"/>
              </w:rPr>
            </w:pPr>
            <w:r w:rsidRPr="00FF430B">
              <w:rPr>
                <w:sz w:val="20"/>
                <w:szCs w:val="20"/>
                <w:lang w:val="ro-MD"/>
              </w:rPr>
              <w:t xml:space="preserve">                                                                                                (denumirea operatorului economic) </w:t>
            </w:r>
          </w:p>
          <w:p w:rsidR="001C28E9" w:rsidRPr="00FF430B" w:rsidRDefault="001C28E9" w:rsidP="006E5051">
            <w:pPr>
              <w:tabs>
                <w:tab w:val="left" w:pos="567"/>
                <w:tab w:val="right" w:pos="9531"/>
              </w:tabs>
              <w:jc w:val="both"/>
              <w:rPr>
                <w:lang w:val="ro-MD"/>
              </w:rPr>
            </w:pPr>
            <w:r w:rsidRPr="00FF430B">
              <w:rPr>
                <w:lang w:val="ro-MD"/>
              </w:rPr>
              <w:t>cu sediul în _________________________________str._________________________________,</w:t>
            </w:r>
          </w:p>
          <w:p w:rsidR="001C28E9" w:rsidRPr="00FF430B" w:rsidRDefault="001C28E9" w:rsidP="006E5051">
            <w:pPr>
              <w:tabs>
                <w:tab w:val="left" w:pos="567"/>
                <w:tab w:val="right" w:pos="10205"/>
              </w:tabs>
              <w:jc w:val="both"/>
              <w:rPr>
                <w:sz w:val="20"/>
                <w:szCs w:val="20"/>
                <w:lang w:val="ro-MD"/>
              </w:rPr>
            </w:pPr>
            <w:r w:rsidRPr="00FF430B">
              <w:rPr>
                <w:sz w:val="20"/>
                <w:szCs w:val="20"/>
                <w:lang w:val="ro-MD"/>
              </w:rPr>
              <w:t xml:space="preserve">                                                    (localitatea) </w:t>
            </w:r>
          </w:p>
          <w:p w:rsidR="001C28E9" w:rsidRPr="00FF430B" w:rsidRDefault="001C28E9" w:rsidP="006E5051">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1C28E9" w:rsidRPr="00FF430B" w:rsidRDefault="001C28E9" w:rsidP="006E5051">
            <w:pPr>
              <w:pStyle w:val="af2"/>
              <w:tabs>
                <w:tab w:val="left" w:pos="567"/>
              </w:tabs>
              <w:ind w:firstLine="0"/>
              <w:rPr>
                <w:sz w:val="20"/>
                <w:szCs w:val="20"/>
                <w:lang w:val="ro-MD"/>
              </w:rPr>
            </w:pPr>
            <w:r w:rsidRPr="00FF430B">
              <w:rPr>
                <w:sz w:val="20"/>
                <w:szCs w:val="20"/>
                <w:lang w:val="ro-MD"/>
              </w:rPr>
              <w:t xml:space="preserve"> (numele şi funcţia conducătorului)</w:t>
            </w:r>
          </w:p>
          <w:p w:rsidR="001C28E9" w:rsidRPr="00FF430B" w:rsidRDefault="001C28E9" w:rsidP="006E5051">
            <w:pPr>
              <w:pStyle w:val="a"/>
              <w:numPr>
                <w:ilvl w:val="0"/>
                <w:numId w:val="0"/>
              </w:numPr>
              <w:tabs>
                <w:tab w:val="clear" w:pos="1134"/>
                <w:tab w:val="left" w:pos="3705"/>
              </w:tabs>
              <w:spacing w:after="200" w:line="276" w:lineRule="auto"/>
              <w:contextualSpacing/>
              <w:rPr>
                <w:lang w:val="ro-MD"/>
              </w:rPr>
            </w:pPr>
          </w:p>
          <w:p w:rsidR="001C28E9" w:rsidRPr="00FF430B" w:rsidRDefault="001C28E9" w:rsidP="006E5051">
            <w:pPr>
              <w:tabs>
                <w:tab w:val="left" w:pos="3705"/>
              </w:tabs>
              <w:spacing w:after="200" w:line="276" w:lineRule="auto"/>
              <w:contextualSpacing/>
              <w:rPr>
                <w:lang w:val="ro-MD"/>
              </w:rPr>
            </w:pPr>
            <w:r w:rsidRPr="00FF430B">
              <w:rPr>
                <w:b/>
                <w:lang w:val="ro-MD"/>
              </w:rPr>
              <w:t>1. OBIECTUL CONTRACTULUI</w:t>
            </w:r>
          </w:p>
          <w:p w:rsidR="001C28E9" w:rsidRPr="00FF430B" w:rsidRDefault="001C28E9" w:rsidP="006E5051">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rsidR="001C28E9" w:rsidRPr="00FF430B" w:rsidRDefault="001C28E9" w:rsidP="006E5051">
            <w:pPr>
              <w:jc w:val="both"/>
              <w:rPr>
                <w:lang w:val="ro-MD"/>
              </w:rPr>
            </w:pPr>
          </w:p>
          <w:p w:rsidR="001C28E9" w:rsidRPr="00FF430B" w:rsidRDefault="001C28E9" w:rsidP="006E5051">
            <w:pPr>
              <w:tabs>
                <w:tab w:val="left" w:pos="3585"/>
              </w:tabs>
              <w:spacing w:line="276" w:lineRule="auto"/>
              <w:contextualSpacing/>
              <w:rPr>
                <w:lang w:val="ro-MD"/>
              </w:rPr>
            </w:pPr>
            <w:r w:rsidRPr="00FF430B">
              <w:rPr>
                <w:b/>
                <w:lang w:val="ro-MD"/>
              </w:rPr>
              <w:lastRenderedPageBreak/>
              <w:t>2. PERIOADA DE EXECUŢIE</w:t>
            </w:r>
          </w:p>
          <w:p w:rsidR="001C28E9" w:rsidRPr="00FF430B" w:rsidRDefault="001C28E9" w:rsidP="006E5051">
            <w:pPr>
              <w:pStyle w:val="af2"/>
              <w:tabs>
                <w:tab w:val="left" w:pos="567"/>
              </w:tabs>
              <w:spacing w:line="276" w:lineRule="auto"/>
              <w:ind w:firstLine="0"/>
              <w:rPr>
                <w:lang w:val="ro-MD"/>
              </w:rPr>
            </w:pPr>
            <w:r w:rsidRPr="00FF430B">
              <w:rPr>
                <w:lang w:val="ro-MD"/>
              </w:rPr>
              <w:t>2.1. Durata de execuţie a lucrăril</w:t>
            </w:r>
            <w:r>
              <w:rPr>
                <w:lang w:val="ro-MD"/>
              </w:rPr>
              <w:t xml:space="preserve">or contractate este de </w:t>
            </w:r>
            <w:bookmarkStart w:id="59" w:name="_GoBack"/>
            <w:bookmarkEnd w:id="59"/>
            <w:r>
              <w:rPr>
                <w:b/>
                <w:lang w:val="ro-RO"/>
              </w:rPr>
              <w:t xml:space="preserve">60 de zile </w:t>
            </w:r>
            <w:r w:rsidRPr="00FF430B">
              <w:rPr>
                <w:lang w:val="ro-MD"/>
              </w:rPr>
              <w:t>după primirea ordinului de începere a execuţiei şi asigurării lucrului ritmic de către beneficiar-ordonatorul de credite.</w:t>
            </w:r>
          </w:p>
          <w:p w:rsidR="001C28E9" w:rsidRPr="00FF430B" w:rsidRDefault="001C28E9" w:rsidP="006E5051">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rsidR="001C28E9" w:rsidRPr="00FF430B" w:rsidRDefault="001C28E9" w:rsidP="006E5051">
            <w:pPr>
              <w:pStyle w:val="af2"/>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rsidR="001C28E9" w:rsidRPr="00FF430B" w:rsidRDefault="001C28E9" w:rsidP="006E5051">
            <w:pPr>
              <w:numPr>
                <w:ilvl w:val="0"/>
                <w:numId w:val="9"/>
              </w:numPr>
              <w:tabs>
                <w:tab w:val="left" w:pos="1276"/>
              </w:tabs>
              <w:spacing w:line="276" w:lineRule="auto"/>
              <w:ind w:left="0" w:hanging="425"/>
              <w:jc w:val="both"/>
              <w:rPr>
                <w:lang w:val="ro-MD"/>
              </w:rPr>
            </w:pPr>
            <w:r w:rsidRPr="00FF430B">
              <w:rPr>
                <w:lang w:val="ro-MD"/>
              </w:rPr>
              <w:t>generate de Beneficiar;</w:t>
            </w:r>
          </w:p>
          <w:p w:rsidR="001C28E9" w:rsidRPr="00FF430B" w:rsidRDefault="001C28E9" w:rsidP="006E5051">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rsidR="001C28E9" w:rsidRPr="00FF430B" w:rsidRDefault="001C28E9" w:rsidP="006E5051">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1C28E9" w:rsidRPr="00FF430B" w:rsidRDefault="001C28E9" w:rsidP="006E5051">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rsidR="001C28E9" w:rsidRPr="00FF430B" w:rsidRDefault="001C28E9" w:rsidP="006E5051">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1C28E9" w:rsidRPr="00FF430B" w:rsidRDefault="001C28E9" w:rsidP="006E5051">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rsidR="001C28E9" w:rsidRPr="00FF430B" w:rsidRDefault="001C28E9" w:rsidP="006E5051">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1C28E9" w:rsidRPr="00FF430B" w:rsidRDefault="001C28E9" w:rsidP="006E5051">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Pr>
                <w:b/>
                <w:noProof w:val="0"/>
                <w:lang w:val="ro-MD" w:eastAsia="ru-RU"/>
              </w:rPr>
              <w:t>_24 luni</w:t>
            </w:r>
            <w:r w:rsidRPr="00FF430B">
              <w:rPr>
                <w:b/>
                <w:noProof w:val="0"/>
                <w:lang w:val="ro-MD" w:eastAsia="ru-RU"/>
              </w:rPr>
              <w:t>.</w:t>
            </w:r>
          </w:p>
          <w:p w:rsidR="001C28E9" w:rsidRPr="00FF430B" w:rsidRDefault="001C28E9" w:rsidP="006E5051">
            <w:pPr>
              <w:pStyle w:val="a"/>
              <w:numPr>
                <w:ilvl w:val="0"/>
                <w:numId w:val="0"/>
              </w:numPr>
              <w:rPr>
                <w:lang w:val="ro-MD"/>
              </w:rPr>
            </w:pPr>
          </w:p>
          <w:p w:rsidR="001C28E9" w:rsidRPr="00FF430B" w:rsidRDefault="001C28E9" w:rsidP="006E5051">
            <w:pPr>
              <w:tabs>
                <w:tab w:val="left" w:pos="3645"/>
              </w:tabs>
              <w:spacing w:line="276" w:lineRule="auto"/>
              <w:contextualSpacing/>
              <w:rPr>
                <w:lang w:val="ro-MD"/>
              </w:rPr>
            </w:pPr>
            <w:r w:rsidRPr="00FF430B">
              <w:rPr>
                <w:b/>
                <w:lang w:val="ro-MD"/>
              </w:rPr>
              <w:t>3. VALOAREA LUCRĂRILOR ŞI MODALITĂŢILE DE PLATĂ</w:t>
            </w:r>
          </w:p>
          <w:p w:rsidR="001C28E9" w:rsidRPr="00FF430B" w:rsidRDefault="001C28E9" w:rsidP="006E5051">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1C28E9" w:rsidRPr="00FF430B" w:rsidRDefault="001C28E9" w:rsidP="006E5051">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rsidR="001C28E9" w:rsidRPr="00FF430B" w:rsidRDefault="001C28E9" w:rsidP="006E5051">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rsidR="001C28E9" w:rsidRPr="00FF430B" w:rsidRDefault="001C28E9" w:rsidP="006E5051">
            <w:pPr>
              <w:pStyle w:val="af2"/>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1C28E9" w:rsidRPr="00FF430B" w:rsidRDefault="001C28E9" w:rsidP="006E5051">
            <w:pPr>
              <w:pStyle w:val="af2"/>
              <w:tabs>
                <w:tab w:val="left" w:pos="37"/>
              </w:tabs>
              <w:spacing w:line="276" w:lineRule="auto"/>
              <w:ind w:firstLine="0"/>
              <w:rPr>
                <w:lang w:val="ro-MD"/>
              </w:rPr>
            </w:pPr>
            <w:r w:rsidRPr="00FF430B">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rsidR="001C28E9" w:rsidRPr="00FF430B" w:rsidRDefault="001C28E9" w:rsidP="006E5051">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1C28E9" w:rsidRPr="00FF430B" w:rsidRDefault="001C28E9" w:rsidP="006E5051">
            <w:pPr>
              <w:pStyle w:val="af2"/>
              <w:tabs>
                <w:tab w:val="left" w:pos="37"/>
              </w:tabs>
              <w:spacing w:line="276" w:lineRule="auto"/>
              <w:ind w:firstLine="0"/>
              <w:rPr>
                <w:lang w:val="ro-MD"/>
              </w:rPr>
            </w:pPr>
          </w:p>
          <w:p w:rsidR="001C28E9" w:rsidRPr="00FF430B" w:rsidRDefault="001C28E9" w:rsidP="006E5051">
            <w:pPr>
              <w:tabs>
                <w:tab w:val="left" w:pos="2625"/>
              </w:tabs>
              <w:spacing w:after="200" w:line="276" w:lineRule="auto"/>
              <w:contextualSpacing/>
              <w:rPr>
                <w:b/>
                <w:lang w:val="ro-MD"/>
              </w:rPr>
            </w:pPr>
            <w:r w:rsidRPr="00FF430B">
              <w:rPr>
                <w:b/>
                <w:lang w:val="ro-MD"/>
              </w:rPr>
              <w:t>4. DREPTURILE ŞI OBLIGAŢIUNILE ANTREPRENORULUI ŞI ALE BENEFICIARULUI</w:t>
            </w:r>
          </w:p>
          <w:p w:rsidR="001C28E9" w:rsidRPr="00FF430B" w:rsidRDefault="001C28E9" w:rsidP="006E5051">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1C28E9" w:rsidRPr="00FF430B" w:rsidRDefault="001C28E9" w:rsidP="006E5051">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1C28E9" w:rsidRPr="00FF430B" w:rsidRDefault="001C28E9" w:rsidP="006E5051">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rsidR="001C28E9" w:rsidRPr="00FF430B" w:rsidRDefault="001C28E9" w:rsidP="006E5051">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4.10. Antreprenorul, prin atribuirea ofertei în favoarea sa, se angajează să prezinte garanţia de bună execuţie </w:t>
            </w:r>
            <w:r>
              <w:rPr>
                <w:lang w:val="ro-MD"/>
              </w:rPr>
              <w:t>a contractului, în cuantum de 5</w:t>
            </w:r>
            <w:r w:rsidRPr="00FF430B">
              <w:rPr>
                <w:lang w:val="ro-MD"/>
              </w:rPr>
              <w:t>% din valoarea contractului atribuit.</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4.11. Autoritatea contractantă eliberează/restituie garanţia de bună execuţie Antreprenorului după semnarea procesului-verbal de recepţie finală/ procesului-verbal la terminarea lucrărilor în cel mult </w:t>
            </w:r>
            <w:r w:rsidRPr="00FF430B">
              <w:rPr>
                <w:lang w:val="ro-MD"/>
              </w:rPr>
              <w:lastRenderedPageBreak/>
              <w:t>15 zile. În cazul recepţiei cu obiecţii, garanţia se va restitui în cel mult 15 zile după înlăturarea acestora.</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1C28E9" w:rsidRPr="00FF430B" w:rsidRDefault="001C28E9" w:rsidP="006E5051">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1C28E9" w:rsidRPr="00FF430B" w:rsidRDefault="001C28E9" w:rsidP="006E5051">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1C28E9" w:rsidRPr="00FF430B" w:rsidRDefault="001C28E9" w:rsidP="006E5051">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rsidR="001C28E9" w:rsidRPr="00FF430B" w:rsidRDefault="001C28E9" w:rsidP="006E5051">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1C28E9" w:rsidRPr="00FF430B" w:rsidRDefault="001C28E9" w:rsidP="006E5051">
            <w:pPr>
              <w:pStyle w:val="af2"/>
              <w:tabs>
                <w:tab w:val="left" w:pos="567"/>
              </w:tabs>
              <w:spacing w:line="276" w:lineRule="auto"/>
              <w:ind w:firstLine="0"/>
              <w:rPr>
                <w:lang w:val="ro-MD"/>
              </w:rPr>
            </w:pPr>
            <w:r w:rsidRPr="00FF430B">
              <w:rPr>
                <w:lang w:val="ro-MD"/>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1C28E9" w:rsidRPr="00FF430B" w:rsidRDefault="001C28E9" w:rsidP="006E5051">
            <w:pPr>
              <w:pStyle w:val="af2"/>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1C28E9" w:rsidRPr="00FF430B" w:rsidRDefault="001C28E9" w:rsidP="006E5051">
            <w:pPr>
              <w:pStyle w:val="af2"/>
              <w:tabs>
                <w:tab w:val="left" w:pos="426"/>
                <w:tab w:val="left" w:pos="3645"/>
              </w:tabs>
              <w:spacing w:line="276" w:lineRule="auto"/>
              <w:ind w:firstLine="0"/>
              <w:rPr>
                <w:lang w:val="ro-MD"/>
              </w:rPr>
            </w:pPr>
          </w:p>
          <w:p w:rsidR="001C28E9" w:rsidRPr="00FF430B" w:rsidRDefault="001C28E9" w:rsidP="006E5051">
            <w:pPr>
              <w:tabs>
                <w:tab w:val="left" w:pos="3225"/>
              </w:tabs>
              <w:spacing w:after="200" w:line="276" w:lineRule="auto"/>
              <w:contextualSpacing/>
              <w:rPr>
                <w:lang w:val="ro-MD"/>
              </w:rPr>
            </w:pPr>
            <w:r w:rsidRPr="00FF430B">
              <w:rPr>
                <w:b/>
                <w:lang w:val="ro-MD"/>
              </w:rPr>
              <w:t>5. AJUSTAREA VALORII CONTRACTULUI</w:t>
            </w:r>
          </w:p>
          <w:p w:rsidR="001C28E9" w:rsidRPr="00FF430B" w:rsidRDefault="001C28E9" w:rsidP="006E5051">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C28E9" w:rsidRPr="00FF430B" w:rsidRDefault="001C28E9" w:rsidP="006E5051">
            <w:pPr>
              <w:pStyle w:val="a"/>
              <w:numPr>
                <w:ilvl w:val="0"/>
                <w:numId w:val="0"/>
              </w:numPr>
              <w:tabs>
                <w:tab w:val="left" w:pos="1755"/>
              </w:tabs>
              <w:rPr>
                <w:lang w:val="ro-MD"/>
              </w:rPr>
            </w:pPr>
          </w:p>
          <w:p w:rsidR="001C28E9" w:rsidRPr="00FF430B" w:rsidRDefault="001C28E9" w:rsidP="006E5051">
            <w:pPr>
              <w:tabs>
                <w:tab w:val="left" w:pos="4365"/>
              </w:tabs>
              <w:spacing w:line="276" w:lineRule="auto"/>
              <w:contextualSpacing/>
              <w:rPr>
                <w:lang w:val="ro-MD"/>
              </w:rPr>
            </w:pPr>
            <w:r w:rsidRPr="00FF430B">
              <w:rPr>
                <w:b/>
                <w:lang w:val="ro-MD"/>
              </w:rPr>
              <w:t xml:space="preserve">6. ANTREPRENORUL ŞI SUBANTREPRENORII </w:t>
            </w:r>
          </w:p>
          <w:p w:rsidR="001C28E9" w:rsidRPr="00FF430B" w:rsidRDefault="001C28E9" w:rsidP="006E5051">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1C28E9" w:rsidRPr="00FF430B" w:rsidRDefault="001C28E9" w:rsidP="006E5051">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rsidR="001C28E9" w:rsidRPr="00FF430B" w:rsidRDefault="001C28E9" w:rsidP="006E5051">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rsidR="001C28E9" w:rsidRPr="00FF430B" w:rsidRDefault="001C28E9" w:rsidP="006E5051">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rsidR="001C28E9" w:rsidRPr="00FF430B" w:rsidRDefault="001C28E9" w:rsidP="006E5051">
            <w:pPr>
              <w:pStyle w:val="af2"/>
              <w:tabs>
                <w:tab w:val="left" w:pos="142"/>
                <w:tab w:val="left" w:pos="284"/>
              </w:tabs>
              <w:spacing w:line="276" w:lineRule="auto"/>
              <w:ind w:firstLine="0"/>
              <w:rPr>
                <w:lang w:val="ro-MD"/>
              </w:rPr>
            </w:pPr>
          </w:p>
          <w:p w:rsidR="001C28E9" w:rsidRPr="00FF430B" w:rsidRDefault="001C28E9" w:rsidP="006E5051">
            <w:pPr>
              <w:tabs>
                <w:tab w:val="left" w:pos="3645"/>
              </w:tabs>
              <w:spacing w:after="200" w:line="276" w:lineRule="auto"/>
              <w:contextualSpacing/>
              <w:rPr>
                <w:lang w:val="ro-MD"/>
              </w:rPr>
            </w:pPr>
            <w:r w:rsidRPr="00FF430B">
              <w:rPr>
                <w:b/>
                <w:lang w:val="ro-MD"/>
              </w:rPr>
              <w:t>7. FORŢA DE MUNCĂ</w:t>
            </w:r>
          </w:p>
          <w:p w:rsidR="001C28E9" w:rsidRPr="00FF430B" w:rsidRDefault="001C28E9" w:rsidP="006E5051">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1C28E9" w:rsidRPr="00FF430B" w:rsidRDefault="001C28E9" w:rsidP="006E5051">
            <w:pPr>
              <w:tabs>
                <w:tab w:val="left" w:pos="2385"/>
              </w:tabs>
              <w:jc w:val="both"/>
              <w:rPr>
                <w:lang w:val="ro-MD"/>
              </w:rPr>
            </w:pPr>
          </w:p>
          <w:p w:rsidR="001C28E9" w:rsidRPr="00FF430B" w:rsidRDefault="001C28E9" w:rsidP="006E5051">
            <w:pPr>
              <w:tabs>
                <w:tab w:val="left" w:pos="4275"/>
              </w:tabs>
              <w:spacing w:line="276" w:lineRule="auto"/>
              <w:contextualSpacing/>
              <w:rPr>
                <w:lang w:val="ro-MD"/>
              </w:rPr>
            </w:pPr>
            <w:r w:rsidRPr="00FF430B">
              <w:rPr>
                <w:b/>
                <w:lang w:val="ro-MD"/>
              </w:rPr>
              <w:t>8. MATERIALELE ŞI EXECUŢIA LUCRĂRILOR PROPRIU-ZISE</w:t>
            </w:r>
          </w:p>
          <w:p w:rsidR="001C28E9" w:rsidRPr="00FF430B" w:rsidRDefault="001C28E9" w:rsidP="006E5051">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1C28E9" w:rsidRPr="00FF430B" w:rsidRDefault="001C28E9" w:rsidP="006E5051">
            <w:pPr>
              <w:pStyle w:val="af2"/>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rsidR="001C28E9" w:rsidRPr="00FF430B" w:rsidRDefault="001C28E9" w:rsidP="006E5051">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w:t>
            </w:r>
            <w:r w:rsidRPr="00FF430B">
              <w:rPr>
                <w:lang w:val="ro-MD"/>
              </w:rPr>
              <w:lastRenderedPageBreak/>
              <w:t xml:space="preserve">calitative sau manopera nu este în conformitate cu prevederile contractului. În caz contrar, Beneficiarul va suporta aceste cheltuieli. </w:t>
            </w:r>
          </w:p>
          <w:p w:rsidR="001C28E9" w:rsidRPr="00FF430B" w:rsidRDefault="001C28E9" w:rsidP="006E5051">
            <w:pPr>
              <w:pStyle w:val="af2"/>
              <w:numPr>
                <w:ilvl w:val="1"/>
                <w:numId w:val="17"/>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rsidR="001C28E9" w:rsidRPr="00FF430B" w:rsidRDefault="001C28E9" w:rsidP="006E5051">
            <w:pPr>
              <w:pStyle w:val="af2"/>
              <w:numPr>
                <w:ilvl w:val="1"/>
                <w:numId w:val="17"/>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1C28E9" w:rsidRPr="00FF430B" w:rsidRDefault="001C28E9" w:rsidP="006E5051">
            <w:pPr>
              <w:pStyle w:val="af2"/>
              <w:numPr>
                <w:ilvl w:val="1"/>
                <w:numId w:val="17"/>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1C28E9" w:rsidRPr="00FF430B" w:rsidRDefault="001C28E9" w:rsidP="006E5051">
            <w:pPr>
              <w:pStyle w:val="af2"/>
              <w:numPr>
                <w:ilvl w:val="1"/>
                <w:numId w:val="17"/>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rsidR="001C28E9" w:rsidRPr="00FF430B" w:rsidRDefault="001C28E9" w:rsidP="006E5051">
            <w:pPr>
              <w:pStyle w:val="af2"/>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1C28E9" w:rsidRPr="00FF430B" w:rsidRDefault="001C28E9" w:rsidP="006E5051">
            <w:pPr>
              <w:pStyle w:val="af2"/>
              <w:numPr>
                <w:ilvl w:val="1"/>
                <w:numId w:val="17"/>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rsidR="001C28E9" w:rsidRPr="00FF430B" w:rsidRDefault="001C28E9" w:rsidP="006E5051">
            <w:pPr>
              <w:pStyle w:val="af2"/>
              <w:tabs>
                <w:tab w:val="left" w:pos="284"/>
                <w:tab w:val="left" w:pos="426"/>
              </w:tabs>
              <w:spacing w:line="276" w:lineRule="auto"/>
              <w:ind w:firstLine="0"/>
              <w:rPr>
                <w:lang w:val="ro-MD"/>
              </w:rPr>
            </w:pPr>
          </w:p>
          <w:p w:rsidR="001C28E9" w:rsidRPr="00FF430B" w:rsidRDefault="001C28E9" w:rsidP="006E5051">
            <w:pPr>
              <w:pStyle w:val="a"/>
              <w:numPr>
                <w:ilvl w:val="0"/>
                <w:numId w:val="17"/>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9.1. Perioada de garanţie pentru lucrărieste de  </w:t>
            </w:r>
            <w:r>
              <w:rPr>
                <w:b/>
                <w:lang w:val="ro-MD"/>
              </w:rPr>
              <w:t>2</w:t>
            </w:r>
            <w:r w:rsidRPr="00FF430B">
              <w:rPr>
                <w:lang w:val="ro-MD"/>
              </w:rPr>
              <w:t xml:space="preserve"> ani.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rsidR="001C28E9" w:rsidRPr="00FF430B" w:rsidRDefault="001C28E9" w:rsidP="006E5051">
            <w:pPr>
              <w:pStyle w:val="af2"/>
              <w:tabs>
                <w:tab w:val="left" w:pos="567"/>
              </w:tabs>
              <w:spacing w:line="276" w:lineRule="auto"/>
              <w:ind w:firstLine="0"/>
              <w:rPr>
                <w:lang w:val="ro-MD"/>
              </w:rPr>
            </w:pPr>
          </w:p>
          <w:p w:rsidR="001C28E9" w:rsidRPr="00FF430B" w:rsidRDefault="001C28E9" w:rsidP="006E5051">
            <w:pPr>
              <w:pStyle w:val="a"/>
              <w:numPr>
                <w:ilvl w:val="0"/>
                <w:numId w:val="17"/>
              </w:numPr>
              <w:tabs>
                <w:tab w:val="clear" w:pos="1134"/>
                <w:tab w:val="left" w:pos="3480"/>
              </w:tabs>
              <w:spacing w:line="276" w:lineRule="auto"/>
              <w:ind w:left="0"/>
              <w:contextualSpacing/>
              <w:rPr>
                <w:lang w:val="ro-MD"/>
              </w:rPr>
            </w:pPr>
            <w:r w:rsidRPr="00FF430B">
              <w:rPr>
                <w:b/>
                <w:lang w:val="ro-MD"/>
              </w:rPr>
              <w:t>10. RĂSPUNDEREA PĂRŢILOR</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1C28E9" w:rsidRPr="00FF430B" w:rsidRDefault="001C28E9" w:rsidP="006E5051">
            <w:pPr>
              <w:pStyle w:val="af2"/>
              <w:numPr>
                <w:ilvl w:val="1"/>
                <w:numId w:val="17"/>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1C28E9" w:rsidRPr="00FF430B" w:rsidRDefault="001C28E9" w:rsidP="006E5051">
            <w:pPr>
              <w:pStyle w:val="af2"/>
              <w:numPr>
                <w:ilvl w:val="1"/>
                <w:numId w:val="17"/>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rsidR="001C28E9" w:rsidRPr="00FF430B" w:rsidRDefault="001C28E9" w:rsidP="006E5051">
            <w:pPr>
              <w:pStyle w:val="af2"/>
              <w:tabs>
                <w:tab w:val="left" w:pos="567"/>
                <w:tab w:val="left" w:pos="1890"/>
              </w:tabs>
              <w:spacing w:line="276" w:lineRule="auto"/>
              <w:ind w:firstLine="0"/>
              <w:rPr>
                <w:lang w:val="ro-MD"/>
              </w:rPr>
            </w:pPr>
          </w:p>
          <w:p w:rsidR="001C28E9" w:rsidRPr="00FF430B" w:rsidRDefault="001C28E9" w:rsidP="006E5051">
            <w:pPr>
              <w:pStyle w:val="a"/>
              <w:numPr>
                <w:ilvl w:val="0"/>
                <w:numId w:val="17"/>
              </w:numPr>
              <w:tabs>
                <w:tab w:val="clear" w:pos="1134"/>
                <w:tab w:val="left" w:pos="3465"/>
              </w:tabs>
              <w:spacing w:line="276" w:lineRule="auto"/>
              <w:ind w:left="0"/>
              <w:contextualSpacing/>
              <w:rPr>
                <w:lang w:val="ro-MD"/>
              </w:rPr>
            </w:pPr>
            <w:r w:rsidRPr="00FF430B">
              <w:rPr>
                <w:b/>
                <w:lang w:val="ro-MD"/>
              </w:rPr>
              <w:t>11. SOLUŢIONAREA LITIGIILOR</w:t>
            </w:r>
          </w:p>
          <w:p w:rsidR="001C28E9" w:rsidRPr="00FF430B" w:rsidRDefault="001C28E9" w:rsidP="006E5051">
            <w:pPr>
              <w:pStyle w:val="a"/>
              <w:numPr>
                <w:ilvl w:val="1"/>
                <w:numId w:val="17"/>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1C28E9" w:rsidRPr="00FF430B" w:rsidRDefault="001C28E9" w:rsidP="006E5051">
            <w:pPr>
              <w:tabs>
                <w:tab w:val="left" w:pos="567"/>
              </w:tabs>
              <w:jc w:val="both"/>
              <w:rPr>
                <w:lang w:val="ro-MD"/>
              </w:rPr>
            </w:pPr>
          </w:p>
          <w:p w:rsidR="001C28E9" w:rsidRPr="00FF430B" w:rsidRDefault="001C28E9" w:rsidP="006E5051">
            <w:pPr>
              <w:pStyle w:val="a"/>
              <w:numPr>
                <w:ilvl w:val="0"/>
                <w:numId w:val="17"/>
              </w:numPr>
              <w:tabs>
                <w:tab w:val="clear" w:pos="1134"/>
                <w:tab w:val="left" w:pos="3825"/>
              </w:tabs>
              <w:spacing w:line="276" w:lineRule="auto"/>
              <w:ind w:left="0"/>
              <w:contextualSpacing/>
              <w:rPr>
                <w:lang w:val="ro-MD"/>
              </w:rPr>
            </w:pPr>
            <w:r w:rsidRPr="00FF430B">
              <w:rPr>
                <w:b/>
                <w:lang w:val="ro-MD"/>
              </w:rPr>
              <w:t>12. REZOLUȚIUNEACONTRACTULUI</w:t>
            </w:r>
          </w:p>
          <w:p w:rsidR="001C28E9" w:rsidRPr="00FF430B" w:rsidRDefault="001C28E9" w:rsidP="006E5051">
            <w:pPr>
              <w:pStyle w:val="af2"/>
              <w:tabs>
                <w:tab w:val="left" w:pos="567"/>
              </w:tabs>
              <w:spacing w:line="276" w:lineRule="auto"/>
              <w:ind w:firstLine="0"/>
              <w:rPr>
                <w:lang w:val="ro-MD"/>
              </w:rPr>
            </w:pPr>
            <w:r w:rsidRPr="00FF430B">
              <w:rPr>
                <w:lang w:val="ro-MD"/>
              </w:rPr>
              <w:t xml:space="preserve">12.1. Antreprenorul poate cere rezoluțiunea contractului, dacă: </w:t>
            </w:r>
          </w:p>
          <w:p w:rsidR="001C28E9" w:rsidRPr="00FF430B" w:rsidRDefault="001C28E9" w:rsidP="006E5051">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1C28E9" w:rsidRPr="00FF430B" w:rsidRDefault="001C28E9" w:rsidP="006E5051">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rsidR="001C28E9" w:rsidRPr="00FF430B" w:rsidRDefault="001C28E9" w:rsidP="006E5051">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1C28E9" w:rsidRPr="00FF430B" w:rsidRDefault="001C28E9" w:rsidP="006E5051">
            <w:pPr>
              <w:pStyle w:val="af2"/>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rsidR="001C28E9" w:rsidRPr="00FF430B" w:rsidRDefault="001C28E9" w:rsidP="006E5051">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rsidR="001C28E9" w:rsidRPr="00FF430B" w:rsidRDefault="001C28E9" w:rsidP="006E5051">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rsidR="001C28E9" w:rsidRPr="00FF430B" w:rsidRDefault="001C28E9" w:rsidP="006E5051">
            <w:pPr>
              <w:pStyle w:val="a"/>
              <w:numPr>
                <w:ilvl w:val="0"/>
                <w:numId w:val="14"/>
              </w:numPr>
              <w:tabs>
                <w:tab w:val="clear" w:pos="1134"/>
                <w:tab w:val="left" w:pos="1276"/>
              </w:tabs>
              <w:ind w:left="0"/>
              <w:contextualSpacing/>
              <w:rPr>
                <w:lang w:val="ro-MD"/>
              </w:rPr>
            </w:pPr>
            <w:r w:rsidRPr="00FF430B">
              <w:rPr>
                <w:lang w:val="ro-MD"/>
              </w:rPr>
              <w:lastRenderedPageBreak/>
              <w:t>c) Antreprenorul nu a îndepărtat materialele necorespunzătoare de pe şantier sau nu a refăcut o lucrare în termenul stabilit de către beneficiar;</w:t>
            </w:r>
          </w:p>
          <w:p w:rsidR="001C28E9" w:rsidRPr="00FF430B" w:rsidRDefault="001C28E9" w:rsidP="006E5051">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rsidR="001C28E9" w:rsidRPr="00FF430B" w:rsidRDefault="001C28E9" w:rsidP="006E5051">
            <w:pPr>
              <w:pStyle w:val="af2"/>
              <w:numPr>
                <w:ilvl w:val="1"/>
                <w:numId w:val="17"/>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rsidR="001C28E9" w:rsidRPr="00FF430B" w:rsidRDefault="001C28E9" w:rsidP="006E5051">
            <w:pPr>
              <w:pStyle w:val="af2"/>
              <w:numPr>
                <w:ilvl w:val="1"/>
                <w:numId w:val="17"/>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rsidR="001C28E9" w:rsidRPr="00FF430B" w:rsidRDefault="001C28E9" w:rsidP="006E5051">
            <w:pPr>
              <w:pStyle w:val="af2"/>
              <w:numPr>
                <w:ilvl w:val="1"/>
                <w:numId w:val="17"/>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1C28E9" w:rsidRPr="00FF430B" w:rsidRDefault="001C28E9" w:rsidP="006E5051">
            <w:pPr>
              <w:pStyle w:val="af2"/>
              <w:numPr>
                <w:ilvl w:val="1"/>
                <w:numId w:val="17"/>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rsidR="001C28E9" w:rsidRPr="00FF430B" w:rsidRDefault="001C28E9" w:rsidP="006E5051">
            <w:pPr>
              <w:pStyle w:val="af2"/>
              <w:tabs>
                <w:tab w:val="left" w:pos="567"/>
                <w:tab w:val="left" w:pos="2070"/>
              </w:tabs>
              <w:ind w:firstLine="0"/>
              <w:rPr>
                <w:lang w:val="ro-MD"/>
              </w:rPr>
            </w:pPr>
            <w:r w:rsidRPr="00FF430B">
              <w:rPr>
                <w:lang w:val="ro-MD"/>
              </w:rPr>
              <w:t>12.7. Cazuri specifice de încetare a contractului de achiziţii publice:</w:t>
            </w:r>
          </w:p>
          <w:p w:rsidR="001C28E9" w:rsidRPr="00FF430B" w:rsidRDefault="001C28E9" w:rsidP="006E5051">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rsidR="001C28E9" w:rsidRPr="00FF430B" w:rsidRDefault="001C28E9" w:rsidP="006E5051">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1C28E9" w:rsidRPr="00FF430B" w:rsidRDefault="001C28E9" w:rsidP="006E5051">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1C28E9" w:rsidRPr="00FF430B" w:rsidRDefault="001C28E9" w:rsidP="006E5051">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1C28E9" w:rsidRPr="00FF430B" w:rsidRDefault="001C28E9" w:rsidP="006E5051">
            <w:pPr>
              <w:pStyle w:val="af2"/>
              <w:tabs>
                <w:tab w:val="left" w:pos="567"/>
                <w:tab w:val="left" w:pos="2070"/>
              </w:tabs>
              <w:ind w:firstLine="0"/>
              <w:rPr>
                <w:lang w:val="ro-MD"/>
              </w:rPr>
            </w:pPr>
          </w:p>
          <w:p w:rsidR="001C28E9" w:rsidRPr="00FF430B" w:rsidRDefault="001C28E9" w:rsidP="006E5051">
            <w:pPr>
              <w:pStyle w:val="a"/>
              <w:numPr>
                <w:ilvl w:val="0"/>
                <w:numId w:val="17"/>
              </w:numPr>
              <w:tabs>
                <w:tab w:val="clear" w:pos="1134"/>
                <w:tab w:val="left" w:pos="3705"/>
              </w:tabs>
              <w:ind w:left="0"/>
              <w:contextualSpacing/>
              <w:rPr>
                <w:lang w:val="ro-MD"/>
              </w:rPr>
            </w:pPr>
            <w:r w:rsidRPr="00FF430B">
              <w:rPr>
                <w:b/>
                <w:lang w:val="ro-MD"/>
              </w:rPr>
              <w:t>13. DISPOZIŢII FINALE</w:t>
            </w:r>
          </w:p>
          <w:p w:rsidR="001C28E9" w:rsidRPr="00FF430B" w:rsidRDefault="001C28E9" w:rsidP="006E5051">
            <w:pPr>
              <w:pStyle w:val="af2"/>
              <w:numPr>
                <w:ilvl w:val="1"/>
                <w:numId w:val="17"/>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rsidR="001C28E9" w:rsidRPr="00FF430B" w:rsidRDefault="001C28E9" w:rsidP="006E5051">
            <w:pPr>
              <w:numPr>
                <w:ilvl w:val="0"/>
                <w:numId w:val="13"/>
              </w:numPr>
              <w:tabs>
                <w:tab w:val="left" w:pos="1276"/>
              </w:tabs>
              <w:ind w:left="0" w:hanging="425"/>
              <w:jc w:val="both"/>
              <w:rPr>
                <w:lang w:val="ro-MD"/>
              </w:rPr>
            </w:pPr>
            <w:r w:rsidRPr="00FF430B">
              <w:rPr>
                <w:lang w:val="ro-MD"/>
              </w:rPr>
              <w:t>a) Caietul de sarcini;</w:t>
            </w:r>
          </w:p>
          <w:p w:rsidR="001C28E9" w:rsidRPr="00FF430B" w:rsidRDefault="001C28E9" w:rsidP="006E5051">
            <w:pPr>
              <w:numPr>
                <w:ilvl w:val="0"/>
                <w:numId w:val="13"/>
              </w:numPr>
              <w:tabs>
                <w:tab w:val="left" w:pos="1276"/>
              </w:tabs>
              <w:ind w:left="0" w:hanging="425"/>
              <w:jc w:val="both"/>
              <w:rPr>
                <w:lang w:val="ro-MD"/>
              </w:rPr>
            </w:pPr>
            <w:r w:rsidRPr="00FF430B">
              <w:rPr>
                <w:lang w:val="ro-MD"/>
              </w:rPr>
              <w:t>b) Propunerea tehnică;</w:t>
            </w:r>
          </w:p>
          <w:p w:rsidR="001C28E9" w:rsidRPr="00FF430B" w:rsidRDefault="001C28E9" w:rsidP="006E5051">
            <w:pPr>
              <w:numPr>
                <w:ilvl w:val="0"/>
                <w:numId w:val="13"/>
              </w:numPr>
              <w:tabs>
                <w:tab w:val="left" w:pos="1276"/>
              </w:tabs>
              <w:ind w:left="0" w:hanging="425"/>
              <w:jc w:val="both"/>
              <w:rPr>
                <w:lang w:val="ro-MD"/>
              </w:rPr>
            </w:pPr>
            <w:r w:rsidRPr="00FF430B">
              <w:rPr>
                <w:lang w:val="ro-MD"/>
              </w:rPr>
              <w:t>c) Propunerea financiară;</w:t>
            </w:r>
          </w:p>
          <w:p w:rsidR="001C28E9" w:rsidRPr="00FF430B" w:rsidRDefault="001C28E9" w:rsidP="006E5051">
            <w:pPr>
              <w:numPr>
                <w:ilvl w:val="0"/>
                <w:numId w:val="13"/>
              </w:numPr>
              <w:tabs>
                <w:tab w:val="left" w:pos="1276"/>
              </w:tabs>
              <w:ind w:left="0" w:hanging="425"/>
              <w:jc w:val="both"/>
              <w:rPr>
                <w:lang w:val="ro-MD"/>
              </w:rPr>
            </w:pPr>
            <w:r w:rsidRPr="00FF430B">
              <w:rPr>
                <w:lang w:val="ro-MD"/>
              </w:rPr>
              <w:t xml:space="preserve">d) Graficul de executare a lucrărilor ; </w:t>
            </w:r>
          </w:p>
          <w:p w:rsidR="001C28E9" w:rsidRPr="00FF430B" w:rsidRDefault="001C28E9" w:rsidP="006E5051">
            <w:pPr>
              <w:numPr>
                <w:ilvl w:val="0"/>
                <w:numId w:val="13"/>
              </w:numPr>
              <w:tabs>
                <w:tab w:val="left" w:pos="1276"/>
              </w:tabs>
              <w:ind w:left="0" w:hanging="425"/>
              <w:jc w:val="both"/>
              <w:rPr>
                <w:lang w:val="ro-MD"/>
              </w:rPr>
            </w:pPr>
            <w:r w:rsidRPr="00FF430B">
              <w:rPr>
                <w:lang w:val="ro-MD"/>
              </w:rPr>
              <w:t>e) Garanția de bună execuție.</w:t>
            </w:r>
          </w:p>
          <w:p w:rsidR="001C28E9" w:rsidRPr="00FF430B" w:rsidRDefault="001C28E9" w:rsidP="006E5051">
            <w:pPr>
              <w:pStyle w:val="af2"/>
              <w:numPr>
                <w:ilvl w:val="1"/>
                <w:numId w:val="17"/>
              </w:numPr>
              <w:tabs>
                <w:tab w:val="left" w:pos="567"/>
              </w:tabs>
              <w:ind w:left="0" w:hanging="567"/>
              <w:rPr>
                <w:lang w:val="ro-MD"/>
              </w:rPr>
            </w:pPr>
            <w:r w:rsidRPr="00FF430B">
              <w:rPr>
                <w:lang w:val="ro-MD"/>
              </w:rPr>
              <w:t>13.2. Documentele contractului vor fi întocmite în limba română.</w:t>
            </w:r>
          </w:p>
          <w:p w:rsidR="001C28E9" w:rsidRPr="00FF430B" w:rsidRDefault="001C28E9" w:rsidP="006E5051">
            <w:pPr>
              <w:pStyle w:val="af2"/>
              <w:numPr>
                <w:ilvl w:val="1"/>
                <w:numId w:val="17"/>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rsidR="001C28E9" w:rsidRPr="00FF430B" w:rsidRDefault="001C28E9" w:rsidP="006E5051">
            <w:pPr>
              <w:pStyle w:val="af2"/>
              <w:numPr>
                <w:ilvl w:val="1"/>
                <w:numId w:val="17"/>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pStyle w:val="a"/>
              <w:numPr>
                <w:ilvl w:val="3"/>
                <w:numId w:val="3"/>
              </w:numPr>
              <w:tabs>
                <w:tab w:val="left" w:pos="2295"/>
              </w:tabs>
              <w:rPr>
                <w:lang w:val="ro-MD"/>
              </w:rPr>
            </w:pPr>
            <w:r w:rsidRPr="00FF430B">
              <w:rPr>
                <w:b/>
                <w:lang w:val="ro-MD"/>
              </w:rPr>
              <w:lastRenderedPageBreak/>
              <w:t xml:space="preserve">PARTEA CE ȚINE DE CONDIȚIILE </w:t>
            </w:r>
          </w:p>
          <w:p w:rsidR="001C28E9" w:rsidRPr="00FF430B" w:rsidRDefault="001C28E9" w:rsidP="006E5051">
            <w:pPr>
              <w:pStyle w:val="a"/>
              <w:numPr>
                <w:ilvl w:val="0"/>
                <w:numId w:val="0"/>
              </w:numPr>
              <w:tabs>
                <w:tab w:val="left" w:pos="2295"/>
              </w:tabs>
              <w:ind w:left="3240"/>
              <w:rPr>
                <w:lang w:val="ro-MD"/>
              </w:rPr>
            </w:pPr>
            <w:r w:rsidRPr="00FF430B">
              <w:rPr>
                <w:b/>
                <w:lang w:val="ro-MD"/>
              </w:rPr>
              <w:t>SPECIALE A CONTRACTULUI</w:t>
            </w:r>
          </w:p>
          <w:p w:rsidR="001C28E9" w:rsidRPr="00FF430B" w:rsidRDefault="001C28E9" w:rsidP="006E5051">
            <w:pPr>
              <w:jc w:val="center"/>
              <w:rPr>
                <w:lang w:val="ro-MD"/>
              </w:rPr>
            </w:pPr>
            <w:r w:rsidRPr="00FF430B">
              <w:rPr>
                <w:lang w:val="ro-MD"/>
              </w:rPr>
              <w:t xml:space="preserve">             (</w:t>
            </w:r>
            <w:r w:rsidRPr="00FF430B">
              <w:rPr>
                <w:sz w:val="20"/>
                <w:szCs w:val="20"/>
                <w:lang w:val="ro-MD"/>
              </w:rPr>
              <w:t>LA NECESITATE)</w:t>
            </w: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tabs>
                <w:tab w:val="left" w:pos="567"/>
                <w:tab w:val="left" w:pos="4005"/>
              </w:tabs>
              <w:jc w:val="both"/>
              <w:rPr>
                <w:lang w:val="ro-MD"/>
              </w:rPr>
            </w:pPr>
          </w:p>
          <w:p w:rsidR="001C28E9" w:rsidRPr="00FF430B" w:rsidRDefault="001C28E9" w:rsidP="006E5051">
            <w:pPr>
              <w:pStyle w:val="a"/>
              <w:numPr>
                <w:ilvl w:val="0"/>
                <w:numId w:val="17"/>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1C28E9" w:rsidRPr="00FF430B" w:rsidRDefault="001C28E9" w:rsidP="006E5051">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28E9" w:rsidRPr="00EC30C2" w:rsidTr="006E5051">
              <w:trPr>
                <w:jc w:val="center"/>
              </w:trPr>
              <w:tc>
                <w:tcPr>
                  <w:tcW w:w="5163" w:type="dxa"/>
                  <w:tcBorders>
                    <w:top w:val="nil"/>
                    <w:left w:val="nil"/>
                    <w:bottom w:val="nil"/>
                    <w:right w:val="nil"/>
                  </w:tcBorders>
                </w:tcPr>
                <w:p w:rsidR="001C28E9" w:rsidRPr="00FF430B" w:rsidRDefault="001C28E9" w:rsidP="006E5051">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1C28E9" w:rsidRPr="00FF430B" w:rsidRDefault="001C28E9" w:rsidP="006E5051">
                  <w:pPr>
                    <w:tabs>
                      <w:tab w:val="left" w:pos="3295"/>
                    </w:tabs>
                    <w:jc w:val="center"/>
                    <w:rPr>
                      <w:lang w:val="ro-MD"/>
                    </w:rPr>
                  </w:pPr>
                  <w:r w:rsidRPr="00FF430B">
                    <w:rPr>
                      <w:b/>
                      <w:iCs/>
                      <w:lang w:val="ro-MD"/>
                    </w:rPr>
                    <w:t>BENEFICIARUL</w:t>
                  </w:r>
                </w:p>
              </w:tc>
            </w:tr>
            <w:tr w:rsidR="001C28E9" w:rsidRPr="00EC30C2" w:rsidTr="006E5051">
              <w:trPr>
                <w:jc w:val="center"/>
              </w:trPr>
              <w:tc>
                <w:tcPr>
                  <w:tcW w:w="5163"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Adresa poştală:</w:t>
                  </w:r>
                </w:p>
              </w:tc>
            </w:tr>
            <w:tr w:rsidR="001C28E9" w:rsidRPr="00EC30C2" w:rsidTr="006E5051">
              <w:trPr>
                <w:jc w:val="center"/>
              </w:trPr>
              <w:tc>
                <w:tcPr>
                  <w:tcW w:w="5163"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Telefon:</w:t>
                  </w:r>
                </w:p>
              </w:tc>
            </w:tr>
            <w:tr w:rsidR="001C28E9" w:rsidRPr="00EC30C2" w:rsidTr="006E5051">
              <w:trPr>
                <w:jc w:val="center"/>
              </w:trPr>
              <w:tc>
                <w:tcPr>
                  <w:tcW w:w="5163"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Cod fiscal:</w:t>
                  </w:r>
                </w:p>
              </w:tc>
            </w:tr>
            <w:tr w:rsidR="001C28E9" w:rsidRPr="00EC30C2" w:rsidTr="006E5051">
              <w:trPr>
                <w:jc w:val="center"/>
              </w:trPr>
              <w:tc>
                <w:tcPr>
                  <w:tcW w:w="5163"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Banca:</w:t>
                  </w:r>
                </w:p>
              </w:tc>
            </w:tr>
            <w:tr w:rsidR="001C28E9" w:rsidRPr="00EC30C2" w:rsidTr="006E5051">
              <w:trPr>
                <w:jc w:val="center"/>
              </w:trPr>
              <w:tc>
                <w:tcPr>
                  <w:tcW w:w="5163"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Cod:</w:t>
                  </w:r>
                </w:p>
              </w:tc>
            </w:tr>
            <w:tr w:rsidR="001C28E9" w:rsidRPr="00EC30C2" w:rsidTr="006E5051">
              <w:trPr>
                <w:jc w:val="center"/>
              </w:trPr>
              <w:tc>
                <w:tcPr>
                  <w:tcW w:w="5163"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r w:rsidRPr="00FF430B">
                    <w:rPr>
                      <w:lang w:val="ro-MD"/>
                    </w:rPr>
                    <w:t>IBAN</w:t>
                  </w:r>
                </w:p>
              </w:tc>
            </w:tr>
            <w:tr w:rsidR="001C28E9" w:rsidRPr="00EC30C2" w:rsidTr="006E5051">
              <w:trPr>
                <w:trHeight w:val="713"/>
                <w:jc w:val="center"/>
              </w:trPr>
              <w:tc>
                <w:tcPr>
                  <w:tcW w:w="5163"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1C28E9" w:rsidRPr="00FF430B" w:rsidRDefault="001C28E9" w:rsidP="006E5051">
                  <w:pPr>
                    <w:tabs>
                      <w:tab w:val="left" w:pos="1134"/>
                      <w:tab w:val="left" w:pos="4680"/>
                      <w:tab w:val="left" w:pos="7020"/>
                    </w:tabs>
                    <w:suppressAutoHyphens/>
                    <w:ind w:firstLine="567"/>
                    <w:jc w:val="both"/>
                    <w:rPr>
                      <w:lang w:val="ro-MD"/>
                    </w:rPr>
                  </w:pPr>
                </w:p>
                <w:p w:rsidR="001C28E9" w:rsidRDefault="001C28E9" w:rsidP="006E5051">
                  <w:pPr>
                    <w:tabs>
                      <w:tab w:val="left" w:pos="1134"/>
                      <w:tab w:val="left" w:pos="4680"/>
                      <w:tab w:val="left" w:pos="7020"/>
                    </w:tabs>
                    <w:suppressAutoHyphens/>
                    <w:ind w:firstLine="567"/>
                    <w:jc w:val="both"/>
                    <w:rPr>
                      <w:lang w:val="ro-MD"/>
                    </w:rPr>
                  </w:pPr>
                </w:p>
                <w:p w:rsidR="001C28E9" w:rsidRDefault="001C28E9" w:rsidP="006E5051">
                  <w:pPr>
                    <w:tabs>
                      <w:tab w:val="left" w:pos="1134"/>
                      <w:tab w:val="left" w:pos="4680"/>
                      <w:tab w:val="left" w:pos="7020"/>
                    </w:tabs>
                    <w:suppressAutoHyphens/>
                    <w:ind w:firstLine="567"/>
                    <w:jc w:val="both"/>
                    <w:rPr>
                      <w:lang w:val="ro-MD"/>
                    </w:rPr>
                  </w:pPr>
                </w:p>
                <w:p w:rsidR="001C28E9" w:rsidRPr="00FF430B" w:rsidRDefault="001C28E9" w:rsidP="006E5051">
                  <w:pPr>
                    <w:tabs>
                      <w:tab w:val="left" w:pos="1134"/>
                      <w:tab w:val="left" w:pos="4680"/>
                      <w:tab w:val="left" w:pos="7020"/>
                    </w:tabs>
                    <w:suppressAutoHyphens/>
                    <w:ind w:firstLine="567"/>
                    <w:jc w:val="both"/>
                    <w:rPr>
                      <w:lang w:val="ro-MD"/>
                    </w:rPr>
                  </w:pPr>
                </w:p>
                <w:p w:rsidR="001C28E9" w:rsidRPr="00FF430B" w:rsidRDefault="001C28E9" w:rsidP="006E5051">
                  <w:pPr>
                    <w:tabs>
                      <w:tab w:val="left" w:pos="1134"/>
                      <w:tab w:val="left" w:pos="4680"/>
                      <w:tab w:val="left" w:pos="7020"/>
                    </w:tabs>
                    <w:suppressAutoHyphens/>
                    <w:ind w:firstLine="567"/>
                    <w:jc w:val="both"/>
                    <w:rPr>
                      <w:lang w:val="ro-MD"/>
                    </w:rPr>
                  </w:pPr>
                </w:p>
                <w:p w:rsidR="001C28E9" w:rsidRPr="00FF430B" w:rsidRDefault="001C28E9" w:rsidP="006E5051">
                  <w:pPr>
                    <w:tabs>
                      <w:tab w:val="left" w:pos="1134"/>
                      <w:tab w:val="left" w:pos="4680"/>
                      <w:tab w:val="left" w:pos="7020"/>
                    </w:tabs>
                    <w:suppressAutoHyphens/>
                    <w:ind w:firstLine="567"/>
                    <w:jc w:val="both"/>
                    <w:rPr>
                      <w:lang w:val="ro-MD"/>
                    </w:rPr>
                  </w:pPr>
                </w:p>
                <w:p w:rsidR="001C28E9" w:rsidRPr="00FF430B" w:rsidRDefault="001C28E9" w:rsidP="006E5051">
                  <w:pPr>
                    <w:tabs>
                      <w:tab w:val="left" w:pos="1134"/>
                      <w:tab w:val="left" w:pos="4680"/>
                      <w:tab w:val="left" w:pos="7020"/>
                    </w:tabs>
                    <w:suppressAutoHyphens/>
                    <w:ind w:firstLine="567"/>
                    <w:jc w:val="both"/>
                    <w:rPr>
                      <w:lang w:val="ro-MD"/>
                    </w:rPr>
                  </w:pPr>
                </w:p>
              </w:tc>
            </w:tr>
          </w:tbl>
          <w:p w:rsidR="001C28E9" w:rsidRPr="00FF430B" w:rsidRDefault="001C28E9" w:rsidP="006E5051">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1C28E9" w:rsidRPr="00EC30C2" w:rsidTr="006E5051">
              <w:trPr>
                <w:trHeight w:val="357"/>
                <w:jc w:val="center"/>
              </w:trPr>
              <w:tc>
                <w:tcPr>
                  <w:tcW w:w="5188" w:type="dxa"/>
                  <w:vAlign w:val="center"/>
                </w:tcPr>
                <w:p w:rsidR="001C28E9" w:rsidRPr="00FF430B" w:rsidRDefault="001C28E9" w:rsidP="006E5051">
                  <w:pPr>
                    <w:jc w:val="center"/>
                    <w:rPr>
                      <w:b/>
                      <w:lang w:val="ro-MD"/>
                    </w:rPr>
                  </w:pPr>
                  <w:r w:rsidRPr="00FF430B">
                    <w:rPr>
                      <w:b/>
                      <w:lang w:val="ro-MD"/>
                    </w:rPr>
                    <w:t>ANTREPRENOR</w:t>
                  </w:r>
                </w:p>
              </w:tc>
              <w:tc>
                <w:tcPr>
                  <w:tcW w:w="4559" w:type="dxa"/>
                  <w:vAlign w:val="center"/>
                </w:tcPr>
                <w:p w:rsidR="001C28E9" w:rsidRPr="00FF430B" w:rsidRDefault="001C28E9" w:rsidP="006E5051">
                  <w:pPr>
                    <w:jc w:val="center"/>
                    <w:rPr>
                      <w:b/>
                      <w:lang w:val="ro-MD"/>
                    </w:rPr>
                  </w:pPr>
                  <w:r w:rsidRPr="00FF430B">
                    <w:rPr>
                      <w:b/>
                      <w:lang w:val="ro-MD"/>
                    </w:rPr>
                    <w:t>BENEFICIAR</w:t>
                  </w:r>
                </w:p>
              </w:tc>
            </w:tr>
            <w:tr w:rsidR="001C28E9" w:rsidRPr="00EC30C2" w:rsidTr="006E5051">
              <w:trPr>
                <w:trHeight w:val="357"/>
                <w:jc w:val="center"/>
              </w:trPr>
              <w:tc>
                <w:tcPr>
                  <w:tcW w:w="5188" w:type="dxa"/>
                  <w:vAlign w:val="center"/>
                </w:tcPr>
                <w:p w:rsidR="001C28E9" w:rsidRPr="00FF430B" w:rsidRDefault="001C28E9" w:rsidP="006E5051">
                  <w:pPr>
                    <w:jc w:val="both"/>
                    <w:rPr>
                      <w:b/>
                      <w:lang w:val="ro-MD"/>
                    </w:rPr>
                  </w:pPr>
                </w:p>
                <w:p w:rsidR="001C28E9" w:rsidRPr="00FF430B" w:rsidRDefault="001C28E9" w:rsidP="006E5051">
                  <w:pPr>
                    <w:jc w:val="both"/>
                    <w:rPr>
                      <w:b/>
                      <w:lang w:val="ro-MD"/>
                    </w:rPr>
                  </w:pPr>
                </w:p>
                <w:p w:rsidR="001C28E9" w:rsidRPr="00FF430B" w:rsidRDefault="001C28E9" w:rsidP="006E5051">
                  <w:pPr>
                    <w:jc w:val="both"/>
                    <w:rPr>
                      <w:b/>
                      <w:lang w:val="ro-MD"/>
                    </w:rPr>
                  </w:pPr>
                </w:p>
              </w:tc>
              <w:tc>
                <w:tcPr>
                  <w:tcW w:w="4559" w:type="dxa"/>
                  <w:vAlign w:val="center"/>
                </w:tcPr>
                <w:p w:rsidR="001C28E9" w:rsidRPr="00FF430B" w:rsidRDefault="001C28E9" w:rsidP="006E5051">
                  <w:pPr>
                    <w:jc w:val="both"/>
                    <w:rPr>
                      <w:b/>
                      <w:lang w:val="ro-MD"/>
                    </w:rPr>
                  </w:pPr>
                </w:p>
                <w:p w:rsidR="001C28E9" w:rsidRPr="00FF430B" w:rsidRDefault="001C28E9" w:rsidP="006E5051">
                  <w:pPr>
                    <w:jc w:val="both"/>
                    <w:rPr>
                      <w:b/>
                      <w:lang w:val="ro-MD"/>
                    </w:rPr>
                  </w:pPr>
                </w:p>
                <w:p w:rsidR="001C28E9" w:rsidRPr="00FF430B" w:rsidRDefault="001C28E9" w:rsidP="006E5051">
                  <w:pPr>
                    <w:jc w:val="both"/>
                    <w:rPr>
                      <w:b/>
                      <w:lang w:val="ro-MD"/>
                    </w:rPr>
                  </w:pPr>
                </w:p>
              </w:tc>
            </w:tr>
          </w:tbl>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r w:rsidRPr="00FF430B">
              <w:rPr>
                <w:lang w:val="ro-MD"/>
              </w:rPr>
              <w:br/>
            </w:r>
          </w:p>
          <w:p w:rsidR="001C28E9" w:rsidRDefault="001C28E9" w:rsidP="006E5051">
            <w:pPr>
              <w:tabs>
                <w:tab w:val="left" w:pos="2295"/>
              </w:tabs>
              <w:jc w:val="both"/>
              <w:rPr>
                <w:lang w:val="ro-MD"/>
              </w:rPr>
            </w:pPr>
          </w:p>
          <w:p w:rsidR="001C28E9" w:rsidRDefault="001C28E9" w:rsidP="006E5051">
            <w:pPr>
              <w:tabs>
                <w:tab w:val="left" w:pos="2295"/>
              </w:tabs>
              <w:jc w:val="both"/>
              <w:rPr>
                <w:lang w:val="ro-MD"/>
              </w:rPr>
            </w:pPr>
          </w:p>
          <w:p w:rsidR="001C28E9" w:rsidRDefault="001C28E9" w:rsidP="006E5051">
            <w:pPr>
              <w:jc w:val="both"/>
              <w:rPr>
                <w:lang w:val="ro-MD"/>
              </w:rPr>
            </w:pPr>
          </w:p>
          <w:p w:rsidR="001C28E9" w:rsidRPr="00FF430B" w:rsidRDefault="001C28E9" w:rsidP="006E5051">
            <w:pPr>
              <w:jc w:val="both"/>
              <w:rPr>
                <w:sz w:val="28"/>
                <w:szCs w:val="28"/>
                <w:lang w:val="ro-MD"/>
              </w:rPr>
            </w:pPr>
          </w:p>
          <w:p w:rsidR="001C28E9" w:rsidRPr="00FF430B" w:rsidRDefault="001C28E9" w:rsidP="006E5051">
            <w:pPr>
              <w:tabs>
                <w:tab w:val="left" w:pos="2295"/>
              </w:tabs>
              <w:jc w:val="right"/>
              <w:rPr>
                <w:lang w:val="ro-MD"/>
              </w:rPr>
            </w:pPr>
            <w:r w:rsidRPr="00FF430B">
              <w:rPr>
                <w:lang w:val="ro-MD"/>
              </w:rPr>
              <w:lastRenderedPageBreak/>
              <w:t>Anexa nr. 1</w:t>
            </w:r>
          </w:p>
          <w:p w:rsidR="001C28E9" w:rsidRPr="00FF430B" w:rsidRDefault="001C28E9" w:rsidP="006E5051">
            <w:pPr>
              <w:tabs>
                <w:tab w:val="left" w:pos="2295"/>
              </w:tabs>
              <w:jc w:val="right"/>
              <w:rPr>
                <w:lang w:val="ro-MD"/>
              </w:rPr>
            </w:pPr>
            <w:r w:rsidRPr="00FF430B">
              <w:rPr>
                <w:lang w:val="ro-MD"/>
              </w:rPr>
              <w:t>la Contractul nr. ___________</w:t>
            </w:r>
          </w:p>
          <w:p w:rsidR="001C28E9" w:rsidRPr="00FF430B" w:rsidRDefault="001C28E9" w:rsidP="006E5051">
            <w:pPr>
              <w:tabs>
                <w:tab w:val="left" w:pos="2295"/>
              </w:tabs>
              <w:jc w:val="right"/>
              <w:rPr>
                <w:lang w:val="ro-MD"/>
              </w:rPr>
            </w:pPr>
            <w:r w:rsidRPr="00FF430B">
              <w:rPr>
                <w:lang w:val="ro-MD"/>
              </w:rPr>
              <w:t>Din „____”  _____ 20_______</w:t>
            </w: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b/>
                <w:lang w:val="ro-MD"/>
              </w:rPr>
            </w:pPr>
            <w:r w:rsidRPr="00FF430B">
              <w:rPr>
                <w:b/>
                <w:lang w:val="ro-MD"/>
              </w:rPr>
              <w:t xml:space="preserve">       SPECIFICAŢII TEHNICE</w:t>
            </w:r>
          </w:p>
          <w:p w:rsidR="001C28E9" w:rsidRPr="00FF430B" w:rsidRDefault="001C28E9" w:rsidP="006E5051">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1C28E9" w:rsidRPr="00EC30C2" w:rsidTr="006E505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1C28E9" w:rsidRPr="00FF430B" w:rsidRDefault="001C28E9" w:rsidP="006E5051">
                  <w:pPr>
                    <w:jc w:val="center"/>
                    <w:rPr>
                      <w:b/>
                      <w:lang w:val="ro-MD"/>
                    </w:rPr>
                  </w:pPr>
                  <w:r w:rsidRPr="00FF430B">
                    <w:rPr>
                      <w:b/>
                      <w:lang w:val="ro-MD"/>
                    </w:rPr>
                    <w:t>Specificarea tehnică deplină solicitată de către autoritatea contractantă</w:t>
                  </w:r>
                </w:p>
                <w:p w:rsidR="001C28E9" w:rsidRPr="00FF430B" w:rsidRDefault="001C28E9" w:rsidP="006E5051">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center"/>
                    <w:rPr>
                      <w:b/>
                      <w:lang w:val="ro-MD"/>
                    </w:rPr>
                  </w:pPr>
                  <w:r w:rsidRPr="00FF430B">
                    <w:rPr>
                      <w:b/>
                      <w:bCs/>
                      <w:noProof w:val="0"/>
                      <w:lang w:val="ro-MD"/>
                    </w:rPr>
                    <w:t xml:space="preserve">Specificarea tehnică </w:t>
                  </w:r>
                  <w:r w:rsidRPr="00FF430B">
                    <w:rPr>
                      <w:b/>
                      <w:lang w:val="ro-MD"/>
                    </w:rPr>
                    <w:t>deplină propusă de către ofertant</w:t>
                  </w:r>
                </w:p>
                <w:p w:rsidR="001C28E9" w:rsidRPr="00FF430B" w:rsidRDefault="001C28E9" w:rsidP="006E5051">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ind w:right="943"/>
                    <w:jc w:val="center"/>
                    <w:rPr>
                      <w:b/>
                      <w:bCs/>
                      <w:noProof w:val="0"/>
                      <w:lang w:val="ro-MD"/>
                    </w:rPr>
                  </w:pPr>
                  <w:r w:rsidRPr="00FF430B">
                    <w:rPr>
                      <w:b/>
                      <w:bCs/>
                      <w:noProof w:val="0"/>
                      <w:lang w:val="ro-MD"/>
                    </w:rPr>
                    <w:t>Standarde de</w:t>
                  </w:r>
                </w:p>
                <w:p w:rsidR="001C28E9" w:rsidRPr="00FF430B" w:rsidRDefault="001C28E9" w:rsidP="006E5051">
                  <w:pPr>
                    <w:ind w:right="943"/>
                    <w:jc w:val="center"/>
                    <w:rPr>
                      <w:b/>
                      <w:bCs/>
                      <w:noProof w:val="0"/>
                      <w:lang w:val="ro-MD"/>
                    </w:rPr>
                  </w:pPr>
                  <w:r w:rsidRPr="00FF430B">
                    <w:rPr>
                      <w:b/>
                      <w:bCs/>
                      <w:noProof w:val="0"/>
                      <w:lang w:val="ro-MD"/>
                    </w:rPr>
                    <w:t>referinţă</w:t>
                  </w:r>
                </w:p>
              </w:tc>
            </w:tr>
            <w:tr w:rsidR="001C28E9" w:rsidRPr="00EC30C2" w:rsidTr="006E505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C28E9" w:rsidRPr="00FF430B" w:rsidRDefault="001C28E9" w:rsidP="006E505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C28E9" w:rsidRPr="00FF430B" w:rsidRDefault="001C28E9" w:rsidP="006E505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C28E9" w:rsidRPr="00FF430B" w:rsidRDefault="001C28E9" w:rsidP="006E505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p>
              </w:tc>
            </w:tr>
            <w:tr w:rsidR="001C28E9" w:rsidRPr="00EC30C2" w:rsidTr="006E505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C28E9" w:rsidRPr="00FF430B" w:rsidRDefault="001C28E9" w:rsidP="006E505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p>
              </w:tc>
            </w:tr>
            <w:tr w:rsidR="001C28E9" w:rsidRPr="00EC30C2" w:rsidTr="006E5051">
              <w:tc>
                <w:tcPr>
                  <w:tcW w:w="2261" w:type="dxa"/>
                  <w:gridSpan w:val="2"/>
                  <w:tcBorders>
                    <w:top w:val="single" w:sz="6" w:space="0" w:color="000000"/>
                    <w:left w:val="nil"/>
                    <w:bottom w:val="nil"/>
                    <w:right w:val="nil"/>
                  </w:tcBorders>
                </w:tcPr>
                <w:p w:rsidR="001C28E9" w:rsidRPr="00FF430B" w:rsidRDefault="001C28E9" w:rsidP="006E5051">
                  <w:pPr>
                    <w:jc w:val="both"/>
                    <w:rPr>
                      <w:noProof w:val="0"/>
                      <w:lang w:val="ro-MD"/>
                    </w:rPr>
                  </w:pPr>
                </w:p>
                <w:p w:rsidR="001C28E9" w:rsidRPr="00FF430B" w:rsidRDefault="001C28E9" w:rsidP="006E5051">
                  <w:pPr>
                    <w:jc w:val="both"/>
                    <w:rPr>
                      <w:noProof w:val="0"/>
                      <w:lang w:val="ro-MD"/>
                    </w:rPr>
                  </w:pPr>
                </w:p>
                <w:p w:rsidR="001C28E9" w:rsidRPr="00FF430B" w:rsidRDefault="001C28E9" w:rsidP="006E5051">
                  <w:pPr>
                    <w:jc w:val="both"/>
                    <w:rPr>
                      <w:noProof w:val="0"/>
                      <w:lang w:val="ro-MD"/>
                    </w:rPr>
                  </w:pPr>
                </w:p>
                <w:p w:rsidR="001C28E9" w:rsidRPr="00FF430B" w:rsidRDefault="001C28E9" w:rsidP="006E5051">
                  <w:pPr>
                    <w:jc w:val="both"/>
                    <w:rPr>
                      <w:noProof w:val="0"/>
                      <w:lang w:val="ro-MD"/>
                    </w:rPr>
                  </w:pPr>
                </w:p>
                <w:p w:rsidR="001C28E9" w:rsidRPr="00FF430B" w:rsidRDefault="001C28E9" w:rsidP="006E5051">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1C28E9" w:rsidRPr="00FF430B" w:rsidRDefault="001C28E9" w:rsidP="006E5051">
                  <w:pPr>
                    <w:jc w:val="both"/>
                    <w:rPr>
                      <w:noProof w:val="0"/>
                      <w:lang w:val="ro-MD"/>
                    </w:rPr>
                  </w:pPr>
                  <w:r w:rsidRPr="00FF430B">
                    <w:rPr>
                      <w:noProof w:val="0"/>
                      <w:lang w:val="ro-MD"/>
                    </w:rPr>
                    <w:t> </w:t>
                  </w:r>
                </w:p>
                <w:p w:rsidR="001C28E9" w:rsidRPr="00FF430B" w:rsidRDefault="001C28E9" w:rsidP="006E5051">
                  <w:pPr>
                    <w:jc w:val="center"/>
                    <w:rPr>
                      <w:b/>
                      <w:bCs/>
                      <w:noProof w:val="0"/>
                      <w:lang w:val="ro-MD"/>
                    </w:rPr>
                  </w:pPr>
                </w:p>
                <w:p w:rsidR="001C28E9" w:rsidRPr="00FF430B" w:rsidRDefault="001C28E9" w:rsidP="006E5051">
                  <w:pPr>
                    <w:jc w:val="center"/>
                    <w:rPr>
                      <w:b/>
                      <w:bCs/>
                      <w:noProof w:val="0"/>
                      <w:lang w:val="ro-MD"/>
                    </w:rPr>
                  </w:pPr>
                </w:p>
                <w:p w:rsidR="001C28E9" w:rsidRPr="00FF430B" w:rsidRDefault="001C28E9" w:rsidP="006E5051">
                  <w:pPr>
                    <w:jc w:val="center"/>
                    <w:rPr>
                      <w:b/>
                      <w:bCs/>
                      <w:noProof w:val="0"/>
                      <w:lang w:val="ro-MD"/>
                    </w:rPr>
                  </w:pPr>
                </w:p>
                <w:p w:rsidR="001C28E9" w:rsidRPr="00FF430B" w:rsidRDefault="001C28E9" w:rsidP="006E5051">
                  <w:pPr>
                    <w:jc w:val="center"/>
                    <w:rPr>
                      <w:b/>
                      <w:bCs/>
                      <w:noProof w:val="0"/>
                      <w:lang w:val="ro-MD"/>
                    </w:rPr>
                  </w:pPr>
                </w:p>
                <w:p w:rsidR="001C28E9" w:rsidRPr="00FF430B" w:rsidRDefault="001C28E9" w:rsidP="006E5051">
                  <w:pPr>
                    <w:jc w:val="center"/>
                    <w:rPr>
                      <w:b/>
                      <w:bCs/>
                      <w:noProof w:val="0"/>
                      <w:lang w:val="ro-MD"/>
                    </w:rPr>
                  </w:pPr>
                </w:p>
                <w:p w:rsidR="001C28E9" w:rsidRPr="00FF430B" w:rsidRDefault="001C28E9" w:rsidP="006E5051">
                  <w:pPr>
                    <w:jc w:val="center"/>
                    <w:rPr>
                      <w:b/>
                      <w:bCs/>
                      <w:noProof w:val="0"/>
                      <w:lang w:val="ro-MD"/>
                    </w:rPr>
                  </w:pPr>
                </w:p>
                <w:p w:rsidR="001C28E9" w:rsidRPr="00FF430B" w:rsidRDefault="001C28E9" w:rsidP="006E5051">
                  <w:pPr>
                    <w:rPr>
                      <w:b/>
                      <w:bCs/>
                      <w:noProof w:val="0"/>
                      <w:lang w:val="ro-MD"/>
                    </w:rPr>
                  </w:pPr>
                  <w:r w:rsidRPr="00FF430B">
                    <w:rPr>
                      <w:b/>
                      <w:bCs/>
                      <w:noProof w:val="0"/>
                      <w:lang w:val="ro-MD"/>
                    </w:rPr>
                    <w:t xml:space="preserve">                 SEMNĂTURILE PĂRŢILOR</w:t>
                  </w:r>
                </w:p>
                <w:p w:rsidR="001C28E9" w:rsidRPr="00FF430B" w:rsidRDefault="001C28E9" w:rsidP="006E5051">
                  <w:pPr>
                    <w:rPr>
                      <w:noProof w:val="0"/>
                      <w:lang w:val="ro-MD"/>
                    </w:rPr>
                  </w:pPr>
                </w:p>
              </w:tc>
            </w:tr>
            <w:tr w:rsidR="001C28E9" w:rsidRPr="00EC30C2" w:rsidTr="006E5051">
              <w:tc>
                <w:tcPr>
                  <w:tcW w:w="4763" w:type="dxa"/>
                  <w:gridSpan w:val="4"/>
                  <w:tcBorders>
                    <w:top w:val="nil"/>
                    <w:left w:val="nil"/>
                    <w:bottom w:val="nil"/>
                    <w:right w:val="nil"/>
                  </w:tcBorders>
                  <w:tcMar>
                    <w:top w:w="24" w:type="dxa"/>
                    <w:left w:w="48" w:type="dxa"/>
                    <w:bottom w:w="24" w:type="dxa"/>
                    <w:right w:w="48" w:type="dxa"/>
                  </w:tcMar>
                  <w:hideMark/>
                </w:tcPr>
                <w:p w:rsidR="001C28E9" w:rsidRPr="00FF430B" w:rsidRDefault="001C28E9" w:rsidP="006E5051">
                  <w:pPr>
                    <w:jc w:val="center"/>
                    <w:rPr>
                      <w:noProof w:val="0"/>
                      <w:lang w:val="ro-MD"/>
                    </w:rPr>
                  </w:pPr>
                  <w:r w:rsidRPr="006A7C1C">
                    <w:rPr>
                      <w:b/>
                      <w:bCs/>
                      <w:noProof w:val="0"/>
                      <w:lang w:val="ro-MD"/>
                    </w:rPr>
                    <w:t>ANTREPRENORU</w:t>
                  </w:r>
                  <w:r>
                    <w:rPr>
                      <w:b/>
                      <w:bCs/>
                      <w:noProof w:val="0"/>
                      <w:lang w:val="ro-MD"/>
                    </w:rPr>
                    <w:t>L</w:t>
                  </w:r>
                </w:p>
                <w:p w:rsidR="001C28E9" w:rsidRPr="00FF430B" w:rsidRDefault="001C28E9" w:rsidP="006E5051">
                  <w:pPr>
                    <w:ind w:firstLine="567"/>
                    <w:jc w:val="both"/>
                    <w:rPr>
                      <w:noProof w:val="0"/>
                      <w:lang w:val="ro-MD"/>
                    </w:rPr>
                  </w:pPr>
                  <w:r w:rsidRPr="00FF430B">
                    <w:rPr>
                      <w:noProof w:val="0"/>
                      <w:lang w:val="ro-MD"/>
                    </w:rPr>
                    <w:t> </w:t>
                  </w:r>
                </w:p>
                <w:p w:rsidR="001C28E9" w:rsidRPr="00FF430B" w:rsidRDefault="001C28E9" w:rsidP="006E5051">
                  <w:pPr>
                    <w:ind w:firstLine="567"/>
                    <w:rPr>
                      <w:noProof w:val="0"/>
                      <w:lang w:val="ro-MD"/>
                    </w:rPr>
                  </w:pPr>
                </w:p>
                <w:p w:rsidR="001C28E9" w:rsidRPr="00FF430B" w:rsidRDefault="001C28E9" w:rsidP="006E5051">
                  <w:pPr>
                    <w:ind w:firstLine="567"/>
                    <w:rPr>
                      <w:noProof w:val="0"/>
                      <w:lang w:val="ro-MD"/>
                    </w:rPr>
                  </w:pPr>
                </w:p>
              </w:tc>
              <w:tc>
                <w:tcPr>
                  <w:tcW w:w="50" w:type="dxa"/>
                  <w:tcBorders>
                    <w:top w:val="nil"/>
                    <w:left w:val="nil"/>
                    <w:bottom w:val="nil"/>
                    <w:right w:val="nil"/>
                  </w:tcBorders>
                </w:tcPr>
                <w:p w:rsidR="001C28E9" w:rsidRPr="00FF430B" w:rsidRDefault="001C28E9" w:rsidP="006E5051">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1C28E9" w:rsidRPr="00FF430B" w:rsidRDefault="001C28E9" w:rsidP="006E5051">
                  <w:pPr>
                    <w:rPr>
                      <w:noProof w:val="0"/>
                      <w:lang w:val="ro-MD"/>
                    </w:rPr>
                  </w:pPr>
                  <w:r w:rsidRPr="00FF430B">
                    <w:rPr>
                      <w:b/>
                      <w:bCs/>
                      <w:noProof w:val="0"/>
                      <w:lang w:val="ro-MD"/>
                    </w:rPr>
                    <w:t xml:space="preserve">                               BENEFICIAR</w:t>
                  </w:r>
                </w:p>
                <w:p w:rsidR="001C28E9" w:rsidRPr="00FF430B" w:rsidRDefault="001C28E9" w:rsidP="006E5051">
                  <w:pPr>
                    <w:ind w:firstLine="567"/>
                    <w:jc w:val="both"/>
                    <w:rPr>
                      <w:noProof w:val="0"/>
                      <w:lang w:val="ro-MD"/>
                    </w:rPr>
                  </w:pPr>
                  <w:r w:rsidRPr="00FF430B">
                    <w:rPr>
                      <w:noProof w:val="0"/>
                      <w:lang w:val="ro-MD"/>
                    </w:rPr>
                    <w:t> </w:t>
                  </w:r>
                </w:p>
                <w:p w:rsidR="001C28E9" w:rsidRPr="00FF430B" w:rsidRDefault="001C28E9" w:rsidP="006E5051">
                  <w:pPr>
                    <w:rPr>
                      <w:noProof w:val="0"/>
                      <w:lang w:val="ro-MD"/>
                    </w:rPr>
                  </w:pPr>
                </w:p>
                <w:p w:rsidR="001C28E9" w:rsidRPr="00FF430B" w:rsidRDefault="001C28E9" w:rsidP="006E5051">
                  <w:pPr>
                    <w:jc w:val="both"/>
                    <w:rPr>
                      <w:noProof w:val="0"/>
                      <w:lang w:val="ro-MD"/>
                    </w:rPr>
                  </w:pPr>
                </w:p>
              </w:tc>
            </w:tr>
          </w:tbl>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Default="001C28E9" w:rsidP="006E5051">
            <w:pPr>
              <w:tabs>
                <w:tab w:val="left" w:pos="2295"/>
              </w:tabs>
              <w:jc w:val="both"/>
              <w:rPr>
                <w:lang w:val="ro-MD"/>
              </w:rPr>
            </w:pPr>
          </w:p>
          <w:p w:rsidR="001C28E9" w:rsidRDefault="001C28E9" w:rsidP="006E5051">
            <w:pPr>
              <w:tabs>
                <w:tab w:val="left" w:pos="2295"/>
              </w:tabs>
              <w:jc w:val="both"/>
              <w:rPr>
                <w:lang w:val="ro-MD"/>
              </w:rPr>
            </w:pPr>
          </w:p>
          <w:p w:rsidR="001C28E9"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p>
          <w:p w:rsidR="001C28E9" w:rsidRPr="00FF430B" w:rsidRDefault="001C28E9" w:rsidP="006E5051">
            <w:pPr>
              <w:jc w:val="right"/>
              <w:rPr>
                <w:noProof w:val="0"/>
                <w:lang w:val="ro-MD"/>
              </w:rPr>
            </w:pPr>
            <w:r w:rsidRPr="00FF430B">
              <w:rPr>
                <w:noProof w:val="0"/>
                <w:lang w:val="ro-MD"/>
              </w:rPr>
              <w:t>la Contractul nr.__________</w:t>
            </w:r>
          </w:p>
          <w:p w:rsidR="001C28E9" w:rsidRPr="00FF430B" w:rsidRDefault="001C28E9" w:rsidP="006E5051">
            <w:pPr>
              <w:jc w:val="right"/>
              <w:rPr>
                <w:noProof w:val="0"/>
                <w:lang w:val="ro-MD"/>
              </w:rPr>
            </w:pPr>
            <w:r w:rsidRPr="00FF430B">
              <w:rPr>
                <w:noProof w:val="0"/>
                <w:lang w:val="ro-MD"/>
              </w:rPr>
              <w:t>din “____” ________ 20___</w:t>
            </w:r>
          </w:p>
          <w:p w:rsidR="001C28E9" w:rsidRDefault="001C28E9" w:rsidP="006E5051">
            <w:pPr>
              <w:keepNext/>
              <w:keepLines/>
              <w:spacing w:before="200"/>
              <w:jc w:val="both"/>
              <w:outlineLvl w:val="2"/>
              <w:rPr>
                <w:noProof w:val="0"/>
                <w:lang w:val="ro-MD"/>
              </w:rPr>
            </w:pPr>
          </w:p>
          <w:p w:rsidR="001C28E9" w:rsidRPr="00FF430B" w:rsidRDefault="001C28E9" w:rsidP="006E5051">
            <w:pPr>
              <w:keepNext/>
              <w:keepLines/>
              <w:spacing w:before="200"/>
              <w:jc w:val="both"/>
              <w:outlineLvl w:val="2"/>
              <w:rPr>
                <w:noProof w:val="0"/>
                <w:lang w:val="ro-MD"/>
              </w:rPr>
            </w:pPr>
          </w:p>
          <w:p w:rsidR="001C28E9" w:rsidRPr="00FF430B" w:rsidRDefault="001C28E9" w:rsidP="006E5051">
            <w:pPr>
              <w:ind w:firstLine="567"/>
              <w:jc w:val="both"/>
              <w:rPr>
                <w:b/>
                <w:noProof w:val="0"/>
                <w:lang w:val="ro-MD"/>
              </w:rPr>
            </w:pPr>
            <w:r w:rsidRPr="00FF430B">
              <w:rPr>
                <w:b/>
                <w:noProof w:val="0"/>
                <w:lang w:val="ro-MD"/>
              </w:rPr>
              <w:t>SPECIFICAŢII DE PREŢ</w:t>
            </w:r>
          </w:p>
          <w:p w:rsidR="001C28E9" w:rsidRPr="00FF430B" w:rsidRDefault="001C28E9" w:rsidP="006E5051">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1C28E9" w:rsidRPr="00EC30C2" w:rsidTr="006E505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tabs>
                      <w:tab w:val="left" w:pos="235"/>
                      <w:tab w:val="left" w:pos="378"/>
                    </w:tabs>
                    <w:ind w:left="-923"/>
                    <w:jc w:val="center"/>
                    <w:rPr>
                      <w:b/>
                      <w:bCs/>
                      <w:noProof w:val="0"/>
                      <w:lang w:val="ro-MD"/>
                    </w:rPr>
                  </w:pPr>
                  <w:r w:rsidRPr="00FF430B">
                    <w:rPr>
                      <w:b/>
                      <w:bCs/>
                      <w:noProof w:val="0"/>
                      <w:lang w:val="ro-MD"/>
                    </w:rPr>
                    <w:t xml:space="preserve">          Denumirea</w:t>
                  </w:r>
                </w:p>
                <w:p w:rsidR="001C28E9" w:rsidRPr="00FF430B" w:rsidRDefault="001C28E9" w:rsidP="006E5051">
                  <w:pPr>
                    <w:tabs>
                      <w:tab w:val="left" w:pos="235"/>
                      <w:tab w:val="left" w:pos="378"/>
                    </w:tabs>
                    <w:ind w:left="-923"/>
                    <w:jc w:val="center"/>
                    <w:rPr>
                      <w:b/>
                      <w:bCs/>
                      <w:noProof w:val="0"/>
                      <w:lang w:val="ro-MD"/>
                    </w:rPr>
                  </w:pPr>
                  <w:r w:rsidRPr="00FF430B">
                    <w:rPr>
                      <w:b/>
                      <w:bCs/>
                      <w:noProof w:val="0"/>
                      <w:lang w:val="ro-MD"/>
                    </w:rPr>
                    <w:t xml:space="preserve">          lucrărilor</w:t>
                  </w:r>
                </w:p>
                <w:p w:rsidR="001C28E9" w:rsidRPr="00FF430B" w:rsidRDefault="001C28E9" w:rsidP="006E5051">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C28E9" w:rsidRPr="00FF430B" w:rsidRDefault="001C28E9" w:rsidP="006E5051">
                  <w:pPr>
                    <w:jc w:val="center"/>
                    <w:rPr>
                      <w:b/>
                      <w:bCs/>
                      <w:noProof w:val="0"/>
                      <w:lang w:val="ro-MD"/>
                    </w:rPr>
                  </w:pPr>
                  <w:r w:rsidRPr="00FF430B">
                    <w:rPr>
                      <w:b/>
                      <w:bCs/>
                      <w:noProof w:val="0"/>
                      <w:lang w:val="ro-MD"/>
                    </w:rPr>
                    <w:t>Termenii de executare</w:t>
                  </w:r>
                </w:p>
                <w:p w:rsidR="001C28E9" w:rsidRPr="00FF430B" w:rsidRDefault="001C28E9" w:rsidP="006E5051">
                  <w:pPr>
                    <w:tabs>
                      <w:tab w:val="left" w:pos="1134"/>
                    </w:tabs>
                    <w:ind w:left="720"/>
                    <w:outlineLvl w:val="0"/>
                    <w:rPr>
                      <w:b/>
                      <w:bCs/>
                      <w:noProof w:val="0"/>
                      <w:lang w:val="ro-MD"/>
                    </w:rPr>
                  </w:pPr>
                </w:p>
              </w:tc>
            </w:tr>
            <w:tr w:rsidR="001C28E9" w:rsidRPr="00EC30C2" w:rsidTr="006E505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r>
            <w:tr w:rsidR="001C28E9" w:rsidRPr="00EC30C2" w:rsidTr="006E505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8E9" w:rsidRPr="00FF430B" w:rsidRDefault="001C28E9" w:rsidP="006E5051">
                  <w:pPr>
                    <w:keepNext/>
                    <w:keepLines/>
                    <w:spacing w:before="200"/>
                    <w:jc w:val="both"/>
                    <w:outlineLvl w:val="2"/>
                    <w:rPr>
                      <w:noProof w:val="0"/>
                      <w:lang w:val="ro-MD"/>
                    </w:rPr>
                  </w:pPr>
                </w:p>
              </w:tc>
            </w:tr>
            <w:tr w:rsidR="001C28E9" w:rsidRPr="00EC30C2" w:rsidTr="006E5051">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1C28E9" w:rsidRPr="00FF430B" w:rsidRDefault="001C28E9" w:rsidP="006E5051">
                  <w:pPr>
                    <w:jc w:val="both"/>
                    <w:rPr>
                      <w:noProof w:val="0"/>
                      <w:lang w:val="ro-MD"/>
                    </w:rPr>
                  </w:pPr>
                  <w:r w:rsidRPr="00FF430B">
                    <w:rPr>
                      <w:noProof w:val="0"/>
                      <w:lang w:val="ro-MD"/>
                    </w:rPr>
                    <w:t> </w:t>
                  </w:r>
                </w:p>
                <w:p w:rsidR="001C28E9" w:rsidRPr="00FF430B" w:rsidRDefault="001C28E9" w:rsidP="006E5051">
                  <w:pPr>
                    <w:keepNext/>
                    <w:keepLines/>
                    <w:spacing w:before="200"/>
                    <w:jc w:val="both"/>
                    <w:outlineLvl w:val="2"/>
                    <w:rPr>
                      <w:noProof w:val="0"/>
                      <w:lang w:val="ro-MD"/>
                    </w:rPr>
                  </w:pPr>
                </w:p>
                <w:p w:rsidR="001C28E9" w:rsidRPr="00FF430B" w:rsidRDefault="001C28E9" w:rsidP="006E5051">
                  <w:pPr>
                    <w:keepNext/>
                    <w:keepLines/>
                    <w:spacing w:before="200"/>
                    <w:jc w:val="both"/>
                    <w:outlineLvl w:val="2"/>
                    <w:rPr>
                      <w:noProof w:val="0"/>
                      <w:lang w:val="ro-MD"/>
                    </w:rPr>
                  </w:pPr>
                </w:p>
                <w:p w:rsidR="001C28E9" w:rsidRPr="00FF430B" w:rsidRDefault="001C28E9" w:rsidP="006E5051">
                  <w:pPr>
                    <w:keepNext/>
                    <w:keepLines/>
                    <w:spacing w:before="200"/>
                    <w:jc w:val="both"/>
                    <w:outlineLvl w:val="2"/>
                    <w:rPr>
                      <w:noProof w:val="0"/>
                      <w:lang w:val="ro-MD"/>
                    </w:rPr>
                  </w:pPr>
                </w:p>
                <w:p w:rsidR="001C28E9" w:rsidRPr="00FF430B" w:rsidRDefault="001C28E9" w:rsidP="006E5051">
                  <w:pPr>
                    <w:keepNext/>
                    <w:keepLines/>
                    <w:spacing w:before="200"/>
                    <w:jc w:val="both"/>
                    <w:outlineLvl w:val="2"/>
                    <w:rPr>
                      <w:noProof w:val="0"/>
                      <w:lang w:val="ro-MD"/>
                    </w:rPr>
                  </w:pPr>
                </w:p>
                <w:p w:rsidR="001C28E9" w:rsidRPr="00FF430B" w:rsidRDefault="001C28E9" w:rsidP="006E5051">
                  <w:pPr>
                    <w:keepNext/>
                    <w:keepLines/>
                    <w:spacing w:before="200"/>
                    <w:jc w:val="both"/>
                    <w:outlineLvl w:val="2"/>
                    <w:rPr>
                      <w:noProof w:val="0"/>
                      <w:lang w:val="ro-MD"/>
                    </w:rPr>
                  </w:pPr>
                </w:p>
                <w:p w:rsidR="001C28E9" w:rsidRPr="00FF430B" w:rsidRDefault="001C28E9" w:rsidP="006E5051">
                  <w:pPr>
                    <w:keepNext/>
                    <w:keepLines/>
                    <w:spacing w:before="200"/>
                    <w:jc w:val="both"/>
                    <w:outlineLvl w:val="2"/>
                    <w:rPr>
                      <w:noProof w:val="0"/>
                      <w:lang w:val="ro-MD"/>
                    </w:rPr>
                  </w:pPr>
                </w:p>
                <w:p w:rsidR="001C28E9" w:rsidRDefault="001C28E9" w:rsidP="006E5051">
                  <w:pPr>
                    <w:jc w:val="center"/>
                    <w:rPr>
                      <w:b/>
                      <w:bCs/>
                      <w:noProof w:val="0"/>
                      <w:lang w:val="ro-MD"/>
                    </w:rPr>
                  </w:pPr>
                  <w:r w:rsidRPr="00FF430B">
                    <w:rPr>
                      <w:b/>
                      <w:bCs/>
                      <w:noProof w:val="0"/>
                      <w:lang w:val="ro-MD"/>
                    </w:rPr>
                    <w:t>SEMNĂTURILE PĂRŢILOR</w:t>
                  </w:r>
                </w:p>
                <w:p w:rsidR="001C28E9" w:rsidRPr="00FF430B" w:rsidRDefault="001C28E9" w:rsidP="006E5051">
                  <w:pPr>
                    <w:jc w:val="center"/>
                    <w:rPr>
                      <w:noProof w:val="0"/>
                      <w:lang w:val="ro-MD"/>
                    </w:rPr>
                  </w:pPr>
                </w:p>
              </w:tc>
            </w:tr>
            <w:tr w:rsidR="001C28E9" w:rsidRPr="00EC30C2" w:rsidTr="006E5051">
              <w:tc>
                <w:tcPr>
                  <w:tcW w:w="5303" w:type="dxa"/>
                  <w:gridSpan w:val="5"/>
                  <w:tcBorders>
                    <w:top w:val="nil"/>
                    <w:left w:val="nil"/>
                    <w:bottom w:val="nil"/>
                    <w:right w:val="nil"/>
                  </w:tcBorders>
                  <w:tcMar>
                    <w:top w:w="24" w:type="dxa"/>
                    <w:left w:w="48" w:type="dxa"/>
                    <w:bottom w:w="24" w:type="dxa"/>
                    <w:right w:w="48" w:type="dxa"/>
                  </w:tcMar>
                  <w:hideMark/>
                </w:tcPr>
                <w:p w:rsidR="001C28E9" w:rsidRPr="00FF430B" w:rsidRDefault="001C28E9" w:rsidP="006E5051">
                  <w:pPr>
                    <w:jc w:val="center"/>
                    <w:rPr>
                      <w:noProof w:val="0"/>
                      <w:lang w:val="ro-MD"/>
                    </w:rPr>
                  </w:pPr>
                  <w:r w:rsidRPr="00FF430B">
                    <w:rPr>
                      <w:b/>
                      <w:bCs/>
                      <w:noProof w:val="0"/>
                      <w:lang w:val="ro-MD"/>
                    </w:rPr>
                    <w:t>ANTREPRENOR</w:t>
                  </w:r>
                </w:p>
                <w:p w:rsidR="001C28E9" w:rsidRPr="00FF430B" w:rsidRDefault="001C28E9" w:rsidP="006E5051">
                  <w:pPr>
                    <w:tabs>
                      <w:tab w:val="left" w:pos="1134"/>
                    </w:tabs>
                    <w:ind w:left="720"/>
                    <w:outlineLvl w:val="0"/>
                    <w:rPr>
                      <w:noProof w:val="0"/>
                      <w:lang w:val="ro-MD"/>
                    </w:rPr>
                  </w:pPr>
                </w:p>
                <w:p w:rsidR="001C28E9" w:rsidRPr="00FF430B" w:rsidRDefault="001C28E9" w:rsidP="006E50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1C28E9" w:rsidRPr="00FF430B" w:rsidRDefault="001C28E9" w:rsidP="006E5051">
                  <w:pPr>
                    <w:jc w:val="center"/>
                    <w:rPr>
                      <w:noProof w:val="0"/>
                      <w:lang w:val="ro-MD"/>
                    </w:rPr>
                  </w:pPr>
                  <w:r w:rsidRPr="00FF430B">
                    <w:rPr>
                      <w:b/>
                      <w:bCs/>
                      <w:noProof w:val="0"/>
                      <w:lang w:val="ro-MD"/>
                    </w:rPr>
                    <w:t>BENEFICIAR</w:t>
                  </w:r>
                </w:p>
                <w:p w:rsidR="001C28E9" w:rsidRPr="00FF430B" w:rsidRDefault="001C28E9" w:rsidP="006E5051">
                  <w:pPr>
                    <w:ind w:firstLine="567"/>
                    <w:jc w:val="both"/>
                    <w:rPr>
                      <w:noProof w:val="0"/>
                      <w:lang w:val="ro-MD"/>
                    </w:rPr>
                  </w:pPr>
                  <w:r w:rsidRPr="00FF430B">
                    <w:rPr>
                      <w:noProof w:val="0"/>
                      <w:lang w:val="ro-MD"/>
                    </w:rPr>
                    <w:t> </w:t>
                  </w:r>
                </w:p>
                <w:p w:rsidR="001C28E9" w:rsidRPr="00FF430B" w:rsidRDefault="001C28E9" w:rsidP="006E5051">
                  <w:pPr>
                    <w:keepNext/>
                    <w:keepLines/>
                    <w:spacing w:before="200"/>
                    <w:ind w:firstLine="567"/>
                    <w:jc w:val="both"/>
                    <w:outlineLvl w:val="2"/>
                    <w:rPr>
                      <w:noProof w:val="0"/>
                      <w:lang w:val="ro-MD"/>
                    </w:rPr>
                  </w:pPr>
                </w:p>
                <w:p w:rsidR="001C28E9" w:rsidRPr="00FF430B" w:rsidRDefault="001C28E9" w:rsidP="006E5051">
                  <w:pPr>
                    <w:ind w:firstLine="567"/>
                    <w:jc w:val="both"/>
                    <w:rPr>
                      <w:noProof w:val="0"/>
                      <w:lang w:val="ro-MD"/>
                    </w:rPr>
                  </w:pPr>
                </w:p>
              </w:tc>
            </w:tr>
          </w:tbl>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ind w:firstLine="720"/>
              <w:jc w:val="center"/>
              <w:rPr>
                <w:b/>
                <w:lang w:val="ro-MD"/>
              </w:rPr>
            </w:pPr>
          </w:p>
          <w:p w:rsidR="001C28E9" w:rsidRPr="00FF430B" w:rsidRDefault="001C28E9" w:rsidP="006E5051">
            <w:pPr>
              <w:spacing w:line="276" w:lineRule="auto"/>
              <w:contextualSpacing/>
              <w:rPr>
                <w:lang w:val="ro-MD"/>
              </w:rPr>
            </w:pPr>
          </w:p>
          <w:p w:rsidR="001C28E9" w:rsidRPr="00FF430B" w:rsidRDefault="001C28E9" w:rsidP="006E5051">
            <w:pPr>
              <w:spacing w:line="276" w:lineRule="auto"/>
              <w:contextualSpacing/>
              <w:rPr>
                <w:lang w:val="ro-MD"/>
              </w:rPr>
            </w:pPr>
          </w:p>
          <w:p w:rsidR="001C28E9" w:rsidRPr="00FF430B" w:rsidRDefault="001C28E9" w:rsidP="006E5051">
            <w:pPr>
              <w:spacing w:line="276" w:lineRule="auto"/>
              <w:contextualSpacing/>
              <w:rPr>
                <w:lang w:val="ro-MD"/>
              </w:rPr>
            </w:pPr>
          </w:p>
          <w:p w:rsidR="001C28E9" w:rsidRPr="00FF430B" w:rsidRDefault="001C28E9" w:rsidP="006E5051">
            <w:pPr>
              <w:spacing w:line="276" w:lineRule="auto"/>
              <w:contextualSpacing/>
              <w:rPr>
                <w:lang w:val="ro-MD"/>
              </w:rPr>
            </w:pPr>
          </w:p>
          <w:p w:rsidR="001C28E9" w:rsidRPr="00FF430B" w:rsidRDefault="001C28E9" w:rsidP="006E5051">
            <w:pPr>
              <w:spacing w:line="276" w:lineRule="auto"/>
              <w:contextualSpacing/>
              <w:rPr>
                <w:lang w:val="ro-MD"/>
              </w:rPr>
            </w:pPr>
          </w:p>
          <w:p w:rsidR="001C28E9" w:rsidRPr="00FF430B" w:rsidRDefault="001C28E9" w:rsidP="006E5051">
            <w:pPr>
              <w:pStyle w:val="a"/>
              <w:numPr>
                <w:ilvl w:val="0"/>
                <w:numId w:val="0"/>
              </w:numPr>
              <w:tabs>
                <w:tab w:val="clear" w:pos="1134"/>
                <w:tab w:val="left" w:pos="2685"/>
              </w:tabs>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1C28E9" w:rsidRPr="00EC30C2" w:rsidTr="006E5051">
              <w:trPr>
                <w:trHeight w:val="357"/>
                <w:jc w:val="center"/>
              </w:trPr>
              <w:tc>
                <w:tcPr>
                  <w:tcW w:w="5188" w:type="dxa"/>
                  <w:vAlign w:val="center"/>
                </w:tcPr>
                <w:p w:rsidR="001C28E9" w:rsidRPr="00FF430B" w:rsidRDefault="001C28E9" w:rsidP="006E5051">
                  <w:pPr>
                    <w:jc w:val="both"/>
                    <w:rPr>
                      <w:b/>
                      <w:lang w:val="ro-MD"/>
                    </w:rPr>
                  </w:pPr>
                </w:p>
              </w:tc>
              <w:tc>
                <w:tcPr>
                  <w:tcW w:w="4559" w:type="dxa"/>
                  <w:vAlign w:val="center"/>
                </w:tcPr>
                <w:p w:rsidR="001C28E9" w:rsidRPr="00FF430B" w:rsidRDefault="001C28E9" w:rsidP="006E5051">
                  <w:pPr>
                    <w:jc w:val="both"/>
                    <w:rPr>
                      <w:b/>
                      <w:lang w:val="ro-MD"/>
                    </w:rPr>
                  </w:pPr>
                </w:p>
              </w:tc>
            </w:tr>
          </w:tbl>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center"/>
              <w:rPr>
                <w:lang w:val="ro-MD"/>
              </w:rPr>
            </w:pPr>
          </w:p>
          <w:p w:rsidR="001C28E9" w:rsidRPr="00FF430B" w:rsidRDefault="001C28E9" w:rsidP="006E5051">
            <w:pPr>
              <w:tabs>
                <w:tab w:val="left" w:pos="2295"/>
              </w:tabs>
              <w:jc w:val="center"/>
              <w:rPr>
                <w:lang w:val="ro-MD"/>
              </w:rPr>
            </w:pPr>
          </w:p>
          <w:p w:rsidR="001C28E9" w:rsidRPr="00FF430B" w:rsidRDefault="001C28E9" w:rsidP="006E5051">
            <w:pPr>
              <w:tabs>
                <w:tab w:val="left" w:pos="2295"/>
              </w:tabs>
              <w:jc w:val="center"/>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Default="001C28E9" w:rsidP="006E5051">
            <w:pPr>
              <w:jc w:val="both"/>
              <w:rPr>
                <w:sz w:val="28"/>
                <w:szCs w:val="28"/>
                <w:lang w:val="ro-MD"/>
              </w:rPr>
            </w:pPr>
          </w:p>
          <w:p w:rsidR="001C28E9" w:rsidRPr="00FF430B" w:rsidRDefault="001C28E9" w:rsidP="006E5051">
            <w:pPr>
              <w:jc w:val="both"/>
              <w:rPr>
                <w:sz w:val="28"/>
                <w:szCs w:val="28"/>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tabs>
                <w:tab w:val="left" w:pos="2295"/>
              </w:tabs>
              <w:jc w:val="both"/>
              <w:rPr>
                <w:lang w:val="ro-MD"/>
              </w:rPr>
            </w:pPr>
          </w:p>
          <w:p w:rsidR="001C28E9" w:rsidRPr="00FF430B" w:rsidRDefault="001C28E9" w:rsidP="006E5051">
            <w:pPr>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Pr="00FF430B" w:rsidRDefault="001C28E9" w:rsidP="006E5051">
            <w:pPr>
              <w:ind w:firstLine="567"/>
              <w:jc w:val="both"/>
              <w:rPr>
                <w:noProof w:val="0"/>
                <w:lang w:val="ro-MD"/>
              </w:rPr>
            </w:pPr>
          </w:p>
          <w:p w:rsidR="001C28E9" w:rsidRDefault="001C28E9" w:rsidP="006E5051">
            <w:pPr>
              <w:jc w:val="both"/>
              <w:rPr>
                <w:noProof w:val="0"/>
                <w:lang w:val="ro-MD"/>
              </w:rPr>
            </w:pPr>
          </w:p>
          <w:p w:rsidR="001C28E9" w:rsidRDefault="001C28E9" w:rsidP="006E5051">
            <w:pPr>
              <w:jc w:val="both"/>
              <w:rPr>
                <w:noProof w:val="0"/>
                <w:lang w:val="ro-MD"/>
              </w:rPr>
            </w:pPr>
          </w:p>
          <w:p w:rsidR="001C28E9" w:rsidRPr="00FF430B" w:rsidRDefault="001C28E9" w:rsidP="006E5051">
            <w:pPr>
              <w:jc w:val="both"/>
              <w:rPr>
                <w:noProof w:val="0"/>
                <w:lang w:val="ro-MD"/>
              </w:rPr>
            </w:pPr>
          </w:p>
          <w:p w:rsidR="001C28E9" w:rsidRPr="00FF430B" w:rsidRDefault="001C28E9" w:rsidP="006E5051">
            <w:pPr>
              <w:ind w:firstLine="567"/>
              <w:jc w:val="both"/>
              <w:rPr>
                <w:noProof w:val="0"/>
                <w:lang w:val="ro-MD"/>
              </w:rPr>
            </w:pPr>
            <w:r w:rsidRPr="00FF430B">
              <w:rPr>
                <w:noProof w:val="0"/>
                <w:lang w:val="ro-MD"/>
              </w:rPr>
              <w:t> </w:t>
            </w:r>
          </w:p>
          <w:p w:rsidR="001C28E9" w:rsidRPr="00FF430B" w:rsidRDefault="001C28E9" w:rsidP="006E5051">
            <w:pPr>
              <w:keepNext/>
              <w:keepLines/>
              <w:spacing w:before="200"/>
              <w:ind w:firstLine="567"/>
              <w:jc w:val="both"/>
              <w:outlineLvl w:val="2"/>
              <w:rPr>
                <w:noProof w:val="0"/>
                <w:lang w:val="ro-MD"/>
              </w:rPr>
            </w:pPr>
          </w:p>
          <w:p w:rsidR="001C28E9" w:rsidRPr="00FF430B" w:rsidRDefault="001C28E9" w:rsidP="006E5051">
            <w:pPr>
              <w:tabs>
                <w:tab w:val="left" w:pos="2295"/>
              </w:tabs>
              <w:jc w:val="both"/>
              <w:rPr>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bCs/>
                <w:lang w:val="ro-MD"/>
              </w:rPr>
            </w:pPr>
          </w:p>
          <w:p w:rsidR="001C28E9" w:rsidRDefault="001C28E9" w:rsidP="006E5051">
            <w:pPr>
              <w:autoSpaceDE w:val="0"/>
              <w:autoSpaceDN w:val="0"/>
              <w:adjustRightInd w:val="0"/>
              <w:ind w:right="23"/>
              <w:rPr>
                <w:b/>
                <w:bCs/>
                <w:lang w:val="ro-MD"/>
              </w:rPr>
            </w:pPr>
          </w:p>
          <w:p w:rsidR="001C28E9" w:rsidRDefault="001C28E9" w:rsidP="006E5051">
            <w:pPr>
              <w:autoSpaceDE w:val="0"/>
              <w:autoSpaceDN w:val="0"/>
              <w:adjustRightInd w:val="0"/>
              <w:ind w:right="23"/>
              <w:rPr>
                <w:b/>
                <w:bCs/>
                <w:lang w:val="ro-MD"/>
              </w:rPr>
            </w:pPr>
          </w:p>
          <w:p w:rsidR="001C28E9" w:rsidRDefault="001C28E9" w:rsidP="006E5051">
            <w:pPr>
              <w:autoSpaceDE w:val="0"/>
              <w:autoSpaceDN w:val="0"/>
              <w:adjustRightInd w:val="0"/>
              <w:ind w:right="23"/>
              <w:jc w:val="center"/>
              <w:rPr>
                <w:b/>
                <w:bCs/>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autoSpaceDE w:val="0"/>
              <w:autoSpaceDN w:val="0"/>
              <w:adjustRightInd w:val="0"/>
              <w:ind w:right="23"/>
              <w:jc w:val="center"/>
              <w:rPr>
                <w:b/>
                <w:color w:val="000000"/>
                <w:w w:val="90"/>
                <w:lang w:val="ro-MD"/>
              </w:rPr>
            </w:pPr>
          </w:p>
          <w:p w:rsidR="001C28E9" w:rsidRPr="00FF430B" w:rsidRDefault="001C28E9" w:rsidP="006E5051">
            <w:pPr>
              <w:jc w:val="both"/>
              <w:rPr>
                <w:lang w:val="ro-MD"/>
              </w:rPr>
            </w:pPr>
          </w:p>
          <w:p w:rsidR="001C28E9" w:rsidRPr="00FF430B" w:rsidRDefault="001C28E9" w:rsidP="006E5051">
            <w:pPr>
              <w:jc w:val="both"/>
              <w:rPr>
                <w:lang w:val="ro-MD"/>
              </w:rPr>
            </w:pPr>
          </w:p>
          <w:p w:rsidR="001C28E9" w:rsidRPr="00FF430B" w:rsidRDefault="001C28E9" w:rsidP="006E5051">
            <w:pPr>
              <w:jc w:val="both"/>
              <w:rPr>
                <w:lang w:val="ro-MD"/>
              </w:rPr>
            </w:pPr>
          </w:p>
        </w:tc>
      </w:tr>
    </w:tbl>
    <w:p w:rsidR="001C28E9" w:rsidRPr="00FF430B" w:rsidRDefault="001C28E9" w:rsidP="001C28E9">
      <w:pPr>
        <w:jc w:val="both"/>
        <w:rPr>
          <w:lang w:val="ro-MD"/>
        </w:rPr>
      </w:pPr>
    </w:p>
    <w:p w:rsidR="001C28E9" w:rsidRDefault="001C28E9" w:rsidP="001C28E9"/>
    <w:p w:rsidR="001C28E9" w:rsidRDefault="001C28E9" w:rsidP="001C28E9"/>
    <w:p w:rsidR="001150C6" w:rsidRDefault="001150C6"/>
    <w:sectPr w:rsidR="001150C6" w:rsidSect="00160177">
      <w:footerReference w:type="default" r:id="rId10"/>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0177" w:rsidRDefault="001C28E9" w:rsidP="00160177">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rsidR="00160177" w:rsidRDefault="001C28E9">
        <w:pPr>
          <w:pStyle w:val="a4"/>
          <w:jc w:val="right"/>
        </w:pPr>
        <w:r>
          <w:fldChar w:fldCharType="begin"/>
        </w:r>
        <w:r>
          <w:instrText xml:space="preserve"> PAGE   \* MERGEFORMAT </w:instrText>
        </w:r>
        <w:r>
          <w:fldChar w:fldCharType="separate"/>
        </w:r>
        <w:r>
          <w:t>34</w:t>
        </w:r>
        <w:r>
          <w:fldChar w:fldCharType="end"/>
        </w:r>
      </w:p>
    </w:sdtContent>
  </w:sdt>
  <w:p w:rsidR="00160177" w:rsidRDefault="001C28E9">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637"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5DE"/>
    <w:rsid w:val="000115DE"/>
    <w:rsid w:val="001150C6"/>
    <w:rsid w:val="001C2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D7E5EF-4F56-4595-A209-BAB163850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C28E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C28E9"/>
    <w:pPr>
      <w:numPr>
        <w:numId w:val="1"/>
      </w:numPr>
      <w:jc w:val="center"/>
      <w:outlineLvl w:val="0"/>
    </w:pPr>
    <w:rPr>
      <w:b/>
    </w:rPr>
  </w:style>
  <w:style w:type="paragraph" w:styleId="2">
    <w:name w:val="heading 2"/>
    <w:basedOn w:val="a0"/>
    <w:next w:val="a0"/>
    <w:link w:val="20"/>
    <w:unhideWhenUsed/>
    <w:qFormat/>
    <w:rsid w:val="001C28E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C28E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1C28E9"/>
    <w:pPr>
      <w:keepNext/>
      <w:outlineLvl w:val="3"/>
    </w:pPr>
    <w:rPr>
      <w:rFonts w:ascii="Baltica RR" w:hAnsi="Baltica RR"/>
      <w:b/>
      <w:noProof w:val="0"/>
      <w:szCs w:val="20"/>
      <w:lang w:eastAsia="ru-RU"/>
    </w:rPr>
  </w:style>
  <w:style w:type="paragraph" w:styleId="5">
    <w:name w:val="heading 5"/>
    <w:basedOn w:val="a0"/>
    <w:next w:val="a0"/>
    <w:link w:val="50"/>
    <w:qFormat/>
    <w:rsid w:val="001C28E9"/>
    <w:pPr>
      <w:keepNext/>
      <w:ind w:firstLine="6804"/>
      <w:outlineLvl w:val="4"/>
    </w:pPr>
    <w:rPr>
      <w:noProof w:val="0"/>
      <w:sz w:val="28"/>
      <w:szCs w:val="20"/>
      <w:lang w:eastAsia="ru-RU"/>
    </w:rPr>
  </w:style>
  <w:style w:type="paragraph" w:styleId="8">
    <w:name w:val="heading 8"/>
    <w:basedOn w:val="a0"/>
    <w:next w:val="a0"/>
    <w:link w:val="80"/>
    <w:semiHidden/>
    <w:unhideWhenUsed/>
    <w:qFormat/>
    <w:rsid w:val="001C28E9"/>
    <w:pPr>
      <w:spacing w:before="240" w:after="60"/>
      <w:outlineLvl w:val="7"/>
    </w:pPr>
    <w:rPr>
      <w:rFonts w:ascii="Calibri" w:hAnsi="Calibri"/>
      <w:i/>
      <w:iCs/>
      <w:noProof w:val="0"/>
    </w:rPr>
  </w:style>
  <w:style w:type="paragraph" w:styleId="9">
    <w:name w:val="heading 9"/>
    <w:basedOn w:val="a0"/>
    <w:next w:val="a0"/>
    <w:link w:val="90"/>
    <w:semiHidden/>
    <w:unhideWhenUsed/>
    <w:qFormat/>
    <w:rsid w:val="001C28E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C28E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C28E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1C28E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1C28E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C28E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C28E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C28E9"/>
    <w:rPr>
      <w:rFonts w:ascii="Cambria" w:eastAsia="Times New Roman" w:hAnsi="Cambria" w:cs="Times New Roman"/>
      <w:lang w:val="ro-RO"/>
    </w:rPr>
  </w:style>
  <w:style w:type="paragraph" w:styleId="a4">
    <w:name w:val="footer"/>
    <w:basedOn w:val="a0"/>
    <w:link w:val="a5"/>
    <w:uiPriority w:val="99"/>
    <w:rsid w:val="001C28E9"/>
    <w:pPr>
      <w:tabs>
        <w:tab w:val="center" w:pos="4536"/>
        <w:tab w:val="right" w:pos="9072"/>
      </w:tabs>
    </w:pPr>
  </w:style>
  <w:style w:type="character" w:customStyle="1" w:styleId="a5">
    <w:name w:val="Нижний колонтитул Знак"/>
    <w:basedOn w:val="a1"/>
    <w:link w:val="a4"/>
    <w:uiPriority w:val="99"/>
    <w:rsid w:val="001C28E9"/>
    <w:rPr>
      <w:rFonts w:ascii="Times New Roman" w:eastAsia="Times New Roman" w:hAnsi="Times New Roman" w:cs="Times New Roman"/>
      <w:noProof/>
      <w:sz w:val="24"/>
      <w:szCs w:val="24"/>
      <w:lang w:val="ro-RO"/>
    </w:rPr>
  </w:style>
  <w:style w:type="character" w:styleId="a6">
    <w:name w:val="page number"/>
    <w:basedOn w:val="a1"/>
    <w:rsid w:val="001C28E9"/>
  </w:style>
  <w:style w:type="paragraph" w:styleId="a">
    <w:name w:val="List Paragraph"/>
    <w:aliases w:val="HotarirePunct1"/>
    <w:basedOn w:val="a0"/>
    <w:uiPriority w:val="34"/>
    <w:qFormat/>
    <w:rsid w:val="001C28E9"/>
    <w:pPr>
      <w:numPr>
        <w:numId w:val="2"/>
      </w:numPr>
      <w:tabs>
        <w:tab w:val="left" w:pos="1134"/>
      </w:tabs>
      <w:jc w:val="both"/>
    </w:pPr>
    <w:rPr>
      <w:noProof w:val="0"/>
      <w:lang w:val="en-US"/>
    </w:rPr>
  </w:style>
  <w:style w:type="paragraph" w:styleId="a7">
    <w:name w:val="Body Text"/>
    <w:basedOn w:val="a0"/>
    <w:link w:val="a8"/>
    <w:rsid w:val="001C28E9"/>
    <w:rPr>
      <w:rFonts w:ascii="Baltica RR" w:hAnsi="Baltica RR"/>
      <w:noProof w:val="0"/>
      <w:szCs w:val="20"/>
    </w:rPr>
  </w:style>
  <w:style w:type="character" w:customStyle="1" w:styleId="a8">
    <w:name w:val="Основной текст Знак"/>
    <w:basedOn w:val="a1"/>
    <w:link w:val="a7"/>
    <w:rsid w:val="001C28E9"/>
    <w:rPr>
      <w:rFonts w:ascii="Baltica RR" w:eastAsia="Times New Roman" w:hAnsi="Baltica RR" w:cs="Times New Roman"/>
      <w:sz w:val="24"/>
      <w:szCs w:val="20"/>
      <w:lang w:val="ro-RO"/>
    </w:rPr>
  </w:style>
  <w:style w:type="paragraph" w:styleId="a9">
    <w:name w:val="header"/>
    <w:basedOn w:val="a0"/>
    <w:link w:val="aa"/>
    <w:rsid w:val="001C28E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C28E9"/>
    <w:rPr>
      <w:rFonts w:ascii="Times New Roman" w:eastAsia="Times New Roman" w:hAnsi="Times New Roman" w:cs="Times New Roman"/>
      <w:sz w:val="20"/>
      <w:szCs w:val="20"/>
      <w:lang w:eastAsia="ru-RU"/>
    </w:rPr>
  </w:style>
  <w:style w:type="paragraph" w:styleId="ab">
    <w:name w:val="Subtitle"/>
    <w:basedOn w:val="a0"/>
    <w:link w:val="ac"/>
    <w:qFormat/>
    <w:rsid w:val="001C28E9"/>
    <w:pPr>
      <w:jc w:val="center"/>
    </w:pPr>
    <w:rPr>
      <w:b/>
      <w:noProof w:val="0"/>
      <w:sz w:val="32"/>
      <w:szCs w:val="20"/>
      <w:lang w:val="en-US" w:eastAsia="ru-RU"/>
    </w:rPr>
  </w:style>
  <w:style w:type="character" w:customStyle="1" w:styleId="ac">
    <w:name w:val="Подзаголовок Знак"/>
    <w:basedOn w:val="a1"/>
    <w:link w:val="ab"/>
    <w:rsid w:val="001C28E9"/>
    <w:rPr>
      <w:rFonts w:ascii="Times New Roman" w:eastAsia="Times New Roman" w:hAnsi="Times New Roman" w:cs="Times New Roman"/>
      <w:b/>
      <w:sz w:val="32"/>
      <w:szCs w:val="20"/>
      <w:lang w:val="en-US" w:eastAsia="ru-RU"/>
    </w:rPr>
  </w:style>
  <w:style w:type="paragraph" w:styleId="ad">
    <w:name w:val="Body Text Indent"/>
    <w:basedOn w:val="a0"/>
    <w:link w:val="ae"/>
    <w:rsid w:val="001C28E9"/>
    <w:pPr>
      <w:ind w:firstLine="720"/>
      <w:jc w:val="both"/>
    </w:pPr>
    <w:rPr>
      <w:noProof w:val="0"/>
      <w:sz w:val="20"/>
      <w:szCs w:val="20"/>
      <w:lang w:eastAsia="ru-RU"/>
    </w:rPr>
  </w:style>
  <w:style w:type="character" w:customStyle="1" w:styleId="ae">
    <w:name w:val="Основной текст с отступом Знак"/>
    <w:basedOn w:val="a1"/>
    <w:link w:val="ad"/>
    <w:rsid w:val="001C28E9"/>
    <w:rPr>
      <w:rFonts w:ascii="Times New Roman" w:eastAsia="Times New Roman" w:hAnsi="Times New Roman" w:cs="Times New Roman"/>
      <w:sz w:val="20"/>
      <w:szCs w:val="20"/>
      <w:lang w:val="ro-RO" w:eastAsia="ru-RU"/>
    </w:rPr>
  </w:style>
  <w:style w:type="paragraph" w:styleId="21">
    <w:name w:val="Body Text Indent 2"/>
    <w:basedOn w:val="a0"/>
    <w:link w:val="22"/>
    <w:rsid w:val="001C28E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C28E9"/>
    <w:rPr>
      <w:rFonts w:ascii="Baltica RR" w:eastAsia="Times New Roman" w:hAnsi="Baltica RR" w:cs="Times New Roman"/>
      <w:sz w:val="24"/>
      <w:szCs w:val="20"/>
      <w:lang w:val="ro-RO" w:eastAsia="ru-RU"/>
    </w:rPr>
  </w:style>
  <w:style w:type="paragraph" w:styleId="23">
    <w:name w:val="Body Text 2"/>
    <w:basedOn w:val="a0"/>
    <w:link w:val="24"/>
    <w:rsid w:val="001C28E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C28E9"/>
    <w:rPr>
      <w:rFonts w:ascii="Baltica RR" w:eastAsia="Times New Roman" w:hAnsi="Baltica RR" w:cs="Times New Roman"/>
      <w:sz w:val="24"/>
      <w:szCs w:val="20"/>
      <w:lang w:val="ro-RO" w:eastAsia="ru-RU"/>
    </w:rPr>
  </w:style>
  <w:style w:type="paragraph" w:styleId="af">
    <w:name w:val="Balloon Text"/>
    <w:basedOn w:val="a0"/>
    <w:link w:val="af0"/>
    <w:semiHidden/>
    <w:rsid w:val="001C28E9"/>
    <w:rPr>
      <w:rFonts w:ascii="Tahoma" w:hAnsi="Tahoma" w:cs="Tahoma"/>
      <w:noProof w:val="0"/>
      <w:sz w:val="16"/>
      <w:szCs w:val="16"/>
      <w:lang w:val="ru-RU" w:eastAsia="ru-RU"/>
    </w:rPr>
  </w:style>
  <w:style w:type="character" w:customStyle="1" w:styleId="af0">
    <w:name w:val="Текст выноски Знак"/>
    <w:basedOn w:val="a1"/>
    <w:link w:val="af"/>
    <w:semiHidden/>
    <w:rsid w:val="001C28E9"/>
    <w:rPr>
      <w:rFonts w:ascii="Tahoma" w:eastAsia="Times New Roman" w:hAnsi="Tahoma" w:cs="Tahoma"/>
      <w:sz w:val="16"/>
      <w:szCs w:val="16"/>
      <w:lang w:eastAsia="ru-RU"/>
    </w:rPr>
  </w:style>
  <w:style w:type="table" w:styleId="af1">
    <w:name w:val="Table Grid"/>
    <w:basedOn w:val="a2"/>
    <w:uiPriority w:val="39"/>
    <w:rsid w:val="001C28E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1C28E9"/>
    <w:pPr>
      <w:ind w:firstLine="567"/>
      <w:jc w:val="both"/>
    </w:pPr>
    <w:rPr>
      <w:noProof w:val="0"/>
      <w:lang w:val="ru-RU" w:eastAsia="ru-RU"/>
    </w:rPr>
  </w:style>
  <w:style w:type="paragraph" w:customStyle="1" w:styleId="cn">
    <w:name w:val="cn"/>
    <w:basedOn w:val="a0"/>
    <w:rsid w:val="001C28E9"/>
    <w:pPr>
      <w:jc w:val="center"/>
    </w:pPr>
    <w:rPr>
      <w:noProof w:val="0"/>
      <w:lang w:val="ru-RU" w:eastAsia="ru-RU"/>
    </w:rPr>
  </w:style>
  <w:style w:type="paragraph" w:customStyle="1" w:styleId="cb">
    <w:name w:val="cb"/>
    <w:basedOn w:val="a0"/>
    <w:rsid w:val="001C28E9"/>
    <w:pPr>
      <w:jc w:val="center"/>
    </w:pPr>
    <w:rPr>
      <w:b/>
      <w:bCs/>
      <w:noProof w:val="0"/>
      <w:lang w:val="ru-RU" w:eastAsia="ru-RU"/>
    </w:rPr>
  </w:style>
  <w:style w:type="paragraph" w:styleId="31">
    <w:name w:val="Body Text Indent 3"/>
    <w:basedOn w:val="a0"/>
    <w:link w:val="32"/>
    <w:rsid w:val="001C28E9"/>
    <w:pPr>
      <w:spacing w:after="120"/>
      <w:ind w:left="283"/>
    </w:pPr>
    <w:rPr>
      <w:noProof w:val="0"/>
      <w:sz w:val="16"/>
      <w:szCs w:val="16"/>
    </w:rPr>
  </w:style>
  <w:style w:type="character" w:customStyle="1" w:styleId="32">
    <w:name w:val="Основной текст с отступом 3 Знак"/>
    <w:basedOn w:val="a1"/>
    <w:link w:val="31"/>
    <w:rsid w:val="001C28E9"/>
    <w:rPr>
      <w:rFonts w:ascii="Times New Roman" w:eastAsia="Times New Roman" w:hAnsi="Times New Roman" w:cs="Times New Roman"/>
      <w:sz w:val="16"/>
      <w:szCs w:val="16"/>
      <w:lang w:val="ro-RO"/>
    </w:rPr>
  </w:style>
  <w:style w:type="character" w:styleId="af3">
    <w:name w:val="Hyperlink"/>
    <w:uiPriority w:val="99"/>
    <w:rsid w:val="001C28E9"/>
    <w:rPr>
      <w:color w:val="0000FF"/>
      <w:u w:val="single"/>
    </w:rPr>
  </w:style>
  <w:style w:type="paragraph" w:customStyle="1" w:styleId="cp">
    <w:name w:val="cp"/>
    <w:basedOn w:val="a0"/>
    <w:rsid w:val="001C28E9"/>
    <w:pPr>
      <w:jc w:val="center"/>
    </w:pPr>
    <w:rPr>
      <w:b/>
      <w:bCs/>
      <w:noProof w:val="0"/>
      <w:lang w:eastAsia="ru-RU"/>
    </w:rPr>
  </w:style>
  <w:style w:type="paragraph" w:customStyle="1" w:styleId="rg">
    <w:name w:val="rg"/>
    <w:basedOn w:val="a0"/>
    <w:rsid w:val="001C28E9"/>
    <w:pPr>
      <w:jc w:val="right"/>
    </w:pPr>
    <w:rPr>
      <w:noProof w:val="0"/>
      <w:lang w:val="ru-RU" w:eastAsia="ru-RU"/>
    </w:rPr>
  </w:style>
  <w:style w:type="paragraph" w:customStyle="1" w:styleId="Listparagraf1">
    <w:name w:val="Listă paragraf1"/>
    <w:basedOn w:val="a0"/>
    <w:qFormat/>
    <w:rsid w:val="001C28E9"/>
    <w:pPr>
      <w:ind w:left="708"/>
    </w:pPr>
    <w:rPr>
      <w:noProof w:val="0"/>
      <w:lang w:eastAsia="ru-RU"/>
    </w:rPr>
  </w:style>
  <w:style w:type="paragraph" w:customStyle="1" w:styleId="Sub-ClauseText">
    <w:name w:val="Sub-Clause Text"/>
    <w:basedOn w:val="a0"/>
    <w:rsid w:val="001C28E9"/>
    <w:pPr>
      <w:spacing w:before="120" w:after="120"/>
      <w:jc w:val="both"/>
    </w:pPr>
    <w:rPr>
      <w:noProof w:val="0"/>
      <w:spacing w:val="-4"/>
      <w:szCs w:val="20"/>
      <w:lang w:val="en-US"/>
    </w:rPr>
  </w:style>
  <w:style w:type="paragraph" w:customStyle="1" w:styleId="i">
    <w:name w:val="(i)"/>
    <w:basedOn w:val="a0"/>
    <w:rsid w:val="001C28E9"/>
    <w:pPr>
      <w:suppressAutoHyphens/>
      <w:jc w:val="both"/>
    </w:pPr>
    <w:rPr>
      <w:rFonts w:ascii="Tms Rmn" w:hAnsi="Tms Rmn"/>
      <w:noProof w:val="0"/>
      <w:szCs w:val="20"/>
      <w:lang w:val="en-US"/>
    </w:rPr>
  </w:style>
  <w:style w:type="paragraph" w:customStyle="1" w:styleId="ListParagraph1">
    <w:name w:val="List Paragraph1"/>
    <w:basedOn w:val="a0"/>
    <w:qFormat/>
    <w:rsid w:val="001C28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C28E9"/>
    <w:pPr>
      <w:spacing w:after="240"/>
    </w:pPr>
    <w:rPr>
      <w:noProof w:val="0"/>
      <w:szCs w:val="20"/>
      <w:lang w:val="en-US"/>
    </w:rPr>
  </w:style>
  <w:style w:type="paragraph" w:styleId="af4">
    <w:name w:val="TOC Heading"/>
    <w:basedOn w:val="1"/>
    <w:next w:val="a0"/>
    <w:uiPriority w:val="39"/>
    <w:unhideWhenUsed/>
    <w:qFormat/>
    <w:rsid w:val="001C28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C28E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C28E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C28E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C28E9"/>
    <w:pPr>
      <w:jc w:val="both"/>
    </w:pPr>
    <w:rPr>
      <w:noProof w:val="0"/>
      <w:sz w:val="20"/>
      <w:szCs w:val="20"/>
      <w:lang w:val="en-US"/>
    </w:rPr>
  </w:style>
  <w:style w:type="character" w:customStyle="1" w:styleId="af6">
    <w:name w:val="Текст сноски Знак"/>
    <w:basedOn w:val="a1"/>
    <w:link w:val="af5"/>
    <w:rsid w:val="001C28E9"/>
    <w:rPr>
      <w:rFonts w:ascii="Times New Roman" w:eastAsia="Times New Roman" w:hAnsi="Times New Roman" w:cs="Times New Roman"/>
      <w:sz w:val="20"/>
      <w:szCs w:val="20"/>
      <w:lang w:val="en-US"/>
    </w:rPr>
  </w:style>
  <w:style w:type="character" w:styleId="af7">
    <w:name w:val="footnote reference"/>
    <w:rsid w:val="001C28E9"/>
    <w:rPr>
      <w:vertAlign w:val="superscript"/>
    </w:rPr>
  </w:style>
  <w:style w:type="character" w:styleId="af8">
    <w:name w:val="annotation reference"/>
    <w:uiPriority w:val="99"/>
    <w:rsid w:val="001C28E9"/>
    <w:rPr>
      <w:sz w:val="16"/>
      <w:szCs w:val="16"/>
    </w:rPr>
  </w:style>
  <w:style w:type="paragraph" w:styleId="af9">
    <w:name w:val="annotation text"/>
    <w:basedOn w:val="a0"/>
    <w:link w:val="afa"/>
    <w:uiPriority w:val="99"/>
    <w:rsid w:val="001C28E9"/>
    <w:rPr>
      <w:noProof w:val="0"/>
      <w:sz w:val="20"/>
      <w:szCs w:val="20"/>
      <w:lang w:val="ru-RU" w:eastAsia="ru-RU"/>
    </w:rPr>
  </w:style>
  <w:style w:type="character" w:customStyle="1" w:styleId="afa">
    <w:name w:val="Текст примечания Знак"/>
    <w:basedOn w:val="a1"/>
    <w:link w:val="af9"/>
    <w:uiPriority w:val="99"/>
    <w:rsid w:val="001C28E9"/>
    <w:rPr>
      <w:rFonts w:ascii="Times New Roman" w:eastAsia="Times New Roman" w:hAnsi="Times New Roman" w:cs="Times New Roman"/>
      <w:sz w:val="20"/>
      <w:szCs w:val="20"/>
      <w:lang w:eastAsia="ru-RU"/>
    </w:rPr>
  </w:style>
  <w:style w:type="paragraph" w:styleId="afb">
    <w:name w:val="annotation subject"/>
    <w:basedOn w:val="af9"/>
    <w:next w:val="af9"/>
    <w:link w:val="afc"/>
    <w:rsid w:val="001C28E9"/>
    <w:rPr>
      <w:b/>
      <w:bCs/>
    </w:rPr>
  </w:style>
  <w:style w:type="character" w:customStyle="1" w:styleId="afc">
    <w:name w:val="Тема примечания Знак"/>
    <w:basedOn w:val="afa"/>
    <w:link w:val="afb"/>
    <w:rsid w:val="001C28E9"/>
    <w:rPr>
      <w:rFonts w:ascii="Times New Roman" w:eastAsia="Times New Roman" w:hAnsi="Times New Roman" w:cs="Times New Roman"/>
      <w:b/>
      <w:bCs/>
      <w:sz w:val="20"/>
      <w:szCs w:val="20"/>
      <w:lang w:eastAsia="ru-RU"/>
    </w:rPr>
  </w:style>
  <w:style w:type="paragraph" w:customStyle="1" w:styleId="Default">
    <w:name w:val="Default"/>
    <w:rsid w:val="001C28E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C28E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C28E9"/>
  </w:style>
  <w:style w:type="paragraph" w:customStyle="1" w:styleId="Style3">
    <w:name w:val="Style3"/>
    <w:basedOn w:val="3"/>
    <w:link w:val="Style3Char"/>
    <w:qFormat/>
    <w:rsid w:val="001C28E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C28E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C28E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C28E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C28E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C28E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C28E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C28E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C28E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C28E9"/>
    <w:rPr>
      <w:rFonts w:ascii="Times New Roman" w:hAnsi="Times New Roman" w:cs="Times New Roman"/>
      <w:b/>
      <w:bCs/>
      <w:i/>
      <w:iCs/>
      <w:sz w:val="22"/>
      <w:szCs w:val="22"/>
    </w:rPr>
  </w:style>
  <w:style w:type="paragraph" w:customStyle="1" w:styleId="Style73">
    <w:name w:val="Style73"/>
    <w:basedOn w:val="a0"/>
    <w:uiPriority w:val="99"/>
    <w:rsid w:val="001C28E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C28E9"/>
    <w:rPr>
      <w:rFonts w:ascii="Times New Roman" w:hAnsi="Times New Roman" w:cs="Times New Roman"/>
      <w:sz w:val="22"/>
      <w:szCs w:val="22"/>
    </w:rPr>
  </w:style>
  <w:style w:type="paragraph" w:styleId="HTML">
    <w:name w:val="HTML Preformatted"/>
    <w:basedOn w:val="a0"/>
    <w:link w:val="HTML0"/>
    <w:uiPriority w:val="99"/>
    <w:semiHidden/>
    <w:unhideWhenUsed/>
    <w:rsid w:val="001C28E9"/>
    <w:rPr>
      <w:rFonts w:ascii="Consolas" w:hAnsi="Consolas"/>
      <w:sz w:val="20"/>
      <w:szCs w:val="20"/>
    </w:rPr>
  </w:style>
  <w:style w:type="character" w:customStyle="1" w:styleId="HTML0">
    <w:name w:val="Стандартный HTML Знак"/>
    <w:basedOn w:val="a1"/>
    <w:link w:val="HTML"/>
    <w:uiPriority w:val="99"/>
    <w:semiHidden/>
    <w:rsid w:val="001C28E9"/>
    <w:rPr>
      <w:rFonts w:ascii="Consolas" w:eastAsia="Times New Roman" w:hAnsi="Consolas" w:cs="Times New Roman"/>
      <w:noProof/>
      <w:sz w:val="20"/>
      <w:szCs w:val="20"/>
      <w:lang w:val="ro-RO"/>
    </w:rPr>
  </w:style>
  <w:style w:type="character" w:customStyle="1" w:styleId="Style4Char">
    <w:name w:val="Style4 Char"/>
    <w:basedOn w:val="Style3Char"/>
    <w:locked/>
    <w:rsid w:val="001C28E9"/>
    <w:rPr>
      <w:rFonts w:ascii="Times New Roman" w:eastAsia="Calibri" w:hAnsi="Times New Roman" w:cs="Times New Roman"/>
      <w:b/>
      <w:sz w:val="24"/>
      <w:szCs w:val="24"/>
      <w:lang w:val="ru-RU" w:eastAsia="ru-RU" w:bidi="ar-SA"/>
    </w:rPr>
  </w:style>
  <w:style w:type="character" w:customStyle="1" w:styleId="shorttext">
    <w:name w:val="short_text"/>
    <w:rsid w:val="001C28E9"/>
  </w:style>
  <w:style w:type="paragraph" w:styleId="afd">
    <w:name w:val="caption"/>
    <w:basedOn w:val="a0"/>
    <w:qFormat/>
    <w:rsid w:val="001C28E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C28E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C28E9"/>
    <w:rPr>
      <w:b/>
      <w:bCs/>
    </w:rPr>
  </w:style>
  <w:style w:type="paragraph" w:styleId="aff0">
    <w:name w:val="Revision"/>
    <w:hidden/>
    <w:uiPriority w:val="99"/>
    <w:semiHidden/>
    <w:rsid w:val="001C28E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1C28E9"/>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1C28E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1C28E9"/>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1C28E9"/>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C28E9"/>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C28E9"/>
    <w:rPr>
      <w:color w:val="808080"/>
    </w:rPr>
  </w:style>
  <w:style w:type="character" w:customStyle="1" w:styleId="ln2paragraf1">
    <w:name w:val="ln2paragraf1"/>
    <w:rsid w:val="001C28E9"/>
    <w:rPr>
      <w:b/>
      <w:bCs/>
    </w:rPr>
  </w:style>
  <w:style w:type="character" w:customStyle="1" w:styleId="ln2tparagraf">
    <w:name w:val="ln2tparagraf"/>
    <w:rsid w:val="001C28E9"/>
  </w:style>
  <w:style w:type="character" w:customStyle="1" w:styleId="ln2tpunct">
    <w:name w:val="ln2tpunct"/>
    <w:rsid w:val="001C28E9"/>
  </w:style>
  <w:style w:type="paragraph" w:customStyle="1" w:styleId="nt">
    <w:name w:val="nt"/>
    <w:basedOn w:val="a0"/>
    <w:rsid w:val="001C28E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1C28E9"/>
    <w:rPr>
      <w:b/>
      <w:bCs/>
      <w:sz w:val="26"/>
      <w:szCs w:val="26"/>
    </w:rPr>
  </w:style>
  <w:style w:type="paragraph" w:customStyle="1" w:styleId="DefaultText">
    <w:name w:val="Default Text"/>
    <w:basedOn w:val="a0"/>
    <w:link w:val="DefaultTextChar"/>
    <w:uiPriority w:val="99"/>
    <w:rsid w:val="001C28E9"/>
    <w:rPr>
      <w:szCs w:val="20"/>
      <w:lang w:val="en-US"/>
    </w:rPr>
  </w:style>
  <w:style w:type="character" w:customStyle="1" w:styleId="DefaultTextChar">
    <w:name w:val="Default Text Char"/>
    <w:link w:val="DefaultText"/>
    <w:uiPriority w:val="99"/>
    <w:locked/>
    <w:rsid w:val="001C28E9"/>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fontTable" Target="fontTable.xml"/><Relationship Id="rId5" Type="http://schemas.openxmlformats.org/officeDocument/2006/relationships/hyperlink" Target="https://www.legis.md/cautare/getResults?doc_id=123036&amp;lang=ro"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14163</Words>
  <Characters>80735</Characters>
  <Application>Microsoft Office Word</Application>
  <DocSecurity>0</DocSecurity>
  <Lines>672</Lines>
  <Paragraphs>189</Paragraphs>
  <ScaleCrop>false</ScaleCrop>
  <Company/>
  <LinksUpToDate>false</LinksUpToDate>
  <CharactersWithSpaces>94709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2022-09-16T10:25:00Z</dcterms:created>
  <dcterms:modified xsi:type="dcterms:W3CDTF">2022-09-16T10:27:00Z</dcterms:modified>
</cp:coreProperties>
</file>