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5A149" w14:textId="77777777" w:rsidR="00107FE9" w:rsidRDefault="00107FE9" w:rsidP="00107FE9">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APROBATĂ</w:t>
      </w:r>
    </w:p>
    <w:p w14:paraId="48C94AE1" w14:textId="77777777" w:rsidR="00107FE9" w:rsidRDefault="00107FE9" w:rsidP="00107FE9">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prin Ordinul </w:t>
      </w:r>
    </w:p>
    <w:p w14:paraId="6D4A8003" w14:textId="77777777" w:rsidR="00107FE9" w:rsidRDefault="00107FE9" w:rsidP="00107FE9">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nr.      din _________2021</w:t>
      </w:r>
    </w:p>
    <w:p w14:paraId="5E1DF0F8" w14:textId="77777777" w:rsidR="00107FE9" w:rsidRDefault="00107FE9" w:rsidP="00107FE9">
      <w:pPr>
        <w:tabs>
          <w:tab w:val="left" w:pos="5103"/>
          <w:tab w:val="left" w:pos="10348"/>
        </w:tabs>
        <w:spacing w:after="0"/>
        <w:jc w:val="right"/>
        <w:rPr>
          <w:rFonts w:eastAsia="Times New Roman" w:cs="Times New Roman"/>
          <w:kern w:val="0"/>
          <w:sz w:val="24"/>
          <w:szCs w:val="24"/>
          <w:lang w:val="zh-CN" w:eastAsia="ru-RU"/>
          <w14:ligatures w14:val="none"/>
        </w:rPr>
      </w:pPr>
    </w:p>
    <w:p w14:paraId="3DB239ED" w14:textId="77777777" w:rsidR="00107FE9" w:rsidRDefault="00107FE9" w:rsidP="00107FE9">
      <w:pPr>
        <w:tabs>
          <w:tab w:val="left" w:pos="5103"/>
          <w:tab w:val="left" w:pos="10348"/>
        </w:tabs>
        <w:spacing w:after="0"/>
        <w:jc w:val="center"/>
        <w:rPr>
          <w:rFonts w:eastAsia="Times New Roman" w:cs="Times New Roman"/>
          <w:kern w:val="0"/>
          <w:sz w:val="24"/>
          <w:szCs w:val="24"/>
          <w:lang w:val="zh-CN" w:eastAsia="ru-RU"/>
          <w14:ligatures w14:val="none"/>
        </w:rPr>
      </w:pPr>
    </w:p>
    <w:p w14:paraId="79651F26" w14:textId="77777777" w:rsidR="00107FE9" w:rsidRDefault="00107FE9" w:rsidP="00107FE9">
      <w:pPr>
        <w:tabs>
          <w:tab w:val="left" w:pos="5103"/>
          <w:tab w:val="left" w:pos="10348"/>
        </w:tabs>
        <w:spacing w:after="0"/>
        <w:jc w:val="center"/>
        <w:rPr>
          <w:rFonts w:eastAsia="Times New Roman" w:cs="Times New Roman"/>
          <w:b/>
          <w:kern w:val="0"/>
          <w:sz w:val="24"/>
          <w:szCs w:val="24"/>
          <w:lang w:val="zh-CN" w:eastAsia="ru-RU"/>
          <w14:ligatures w14:val="none"/>
        </w:rPr>
      </w:pPr>
    </w:p>
    <w:p w14:paraId="3768DDC8" w14:textId="77777777" w:rsidR="00107FE9" w:rsidRDefault="00107FE9" w:rsidP="00107FE9">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DOCUMENTAŢIA STANDARD</w:t>
      </w:r>
    </w:p>
    <w:p w14:paraId="4D110790" w14:textId="77777777" w:rsidR="00107FE9" w:rsidRDefault="00107FE9" w:rsidP="00107FE9">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pentru realizarea achizițiilor publice de lucrări</w:t>
      </w:r>
    </w:p>
    <w:p w14:paraId="215C0B36" w14:textId="77777777" w:rsidR="00107FE9" w:rsidRDefault="00107FE9" w:rsidP="00107FE9">
      <w:pPr>
        <w:tabs>
          <w:tab w:val="left" w:pos="5103"/>
          <w:tab w:val="left" w:pos="10348"/>
        </w:tabs>
        <w:spacing w:after="0"/>
        <w:jc w:val="center"/>
        <w:rPr>
          <w:rFonts w:eastAsia="Times New Roman" w:cs="Times New Roman"/>
          <w:kern w:val="0"/>
          <w:sz w:val="24"/>
          <w:szCs w:val="24"/>
          <w:lang w:val="zh-CN" w:eastAsia="ru-RU"/>
          <w14:ligatures w14:val="none"/>
        </w:rPr>
      </w:pPr>
    </w:p>
    <w:p w14:paraId="6326DFAC" w14:textId="77777777" w:rsidR="00107FE9" w:rsidRDefault="00107FE9" w:rsidP="00107FE9">
      <w:pPr>
        <w:spacing w:after="0"/>
        <w:rPr>
          <w:rFonts w:eastAsia="Times New Roman" w:cs="Times New Roman"/>
          <w:kern w:val="0"/>
          <w:sz w:val="24"/>
          <w:szCs w:val="24"/>
          <w:lang w:val="zh-CN"/>
          <w14:ligatures w14:val="none"/>
        </w:rPr>
      </w:pPr>
    </w:p>
    <w:p w14:paraId="655FA725" w14:textId="77777777" w:rsidR="00107FE9" w:rsidRDefault="00107FE9" w:rsidP="00107FE9">
      <w:pPr>
        <w:tabs>
          <w:tab w:val="left" w:pos="37"/>
        </w:tabs>
        <w:spacing w:after="0"/>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1</w:t>
      </w:r>
    </w:p>
    <w:p w14:paraId="219C123B" w14:textId="77777777" w:rsidR="00107FE9" w:rsidRDefault="00107FE9" w:rsidP="00107FE9">
      <w:pPr>
        <w:spacing w:after="0"/>
        <w:rPr>
          <w:rFonts w:eastAsia="Times New Roman" w:cs="Times New Roman"/>
          <w:kern w:val="0"/>
          <w:sz w:val="24"/>
          <w:szCs w:val="24"/>
          <w:lang w:val="zh-CN"/>
          <w14:ligatures w14:val="none"/>
        </w:rPr>
      </w:pPr>
    </w:p>
    <w:p w14:paraId="7B742876" w14:textId="77777777" w:rsidR="00107FE9" w:rsidRDefault="00107FE9" w:rsidP="00107FE9">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Dispoziții generale</w:t>
      </w:r>
    </w:p>
    <w:p w14:paraId="32413E90" w14:textId="77777777" w:rsidR="00107FE9" w:rsidRDefault="00107FE9" w:rsidP="00107FE9">
      <w:pPr>
        <w:spacing w:after="0"/>
        <w:rPr>
          <w:rFonts w:eastAsia="Times New Roman" w:cs="Times New Roman"/>
          <w:kern w:val="0"/>
          <w:sz w:val="24"/>
          <w:szCs w:val="24"/>
          <w:lang w:val="zh-CN"/>
          <w14:ligatures w14:val="none"/>
        </w:rPr>
      </w:pPr>
    </w:p>
    <w:p w14:paraId="0C09F25B" w14:textId="77777777" w:rsidR="00107FE9" w:rsidRDefault="00107FE9" w:rsidP="00107FE9">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Prezenta Documentaţie reprezintă o instrucţiune pentru autoritățile contractante și ofertanţi, utilizată la</w:t>
      </w:r>
      <w:r>
        <w:rPr>
          <w:rFonts w:eastAsia="Times New Roman" w:cs="Times New Roman"/>
          <w:kern w:val="0"/>
          <w:sz w:val="24"/>
          <w:szCs w:val="24"/>
          <w:lang w:val="zh-CN" w:eastAsia="ru-RU"/>
          <w14:ligatures w14:val="none"/>
        </w:rPr>
        <w:t xml:space="preserve"> inițierea şi desfăşurarea procedurilor de achiziţii publice de lucrări </w:t>
      </w:r>
      <w:r>
        <w:rPr>
          <w:rFonts w:eastAsia="Times New Roman" w:cs="Times New Roman"/>
          <w:kern w:val="0"/>
          <w:sz w:val="24"/>
          <w:szCs w:val="24"/>
          <w:lang w:val="zh-CN"/>
          <w14:ligatures w14:val="none"/>
        </w:rPr>
        <w:t>sau procedurilor de achiziţii publice de servicii de proiectare și de lucrări</w:t>
      </w:r>
      <w:r>
        <w:rPr>
          <w:rFonts w:eastAsia="Times New Roman" w:cs="Times New Roman"/>
          <w:kern w:val="0"/>
          <w:sz w:val="24"/>
          <w:szCs w:val="24"/>
          <w:lang w:val="zh-CN" w:eastAsia="ru-RU"/>
          <w14:ligatures w14:val="none"/>
        </w:rPr>
        <w:t xml:space="preserve">. </w:t>
      </w:r>
      <w:r>
        <w:rPr>
          <w:rFonts w:eastAsia="Times New Roman" w:cs="Times New Roman"/>
          <w:kern w:val="0"/>
          <w:sz w:val="24"/>
          <w:szCs w:val="24"/>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4A350F1" w14:textId="77777777" w:rsidR="00107FE9" w:rsidRDefault="00107FE9" w:rsidP="00107FE9">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w:t>
      </w:r>
      <w:r>
        <w:rPr>
          <w:rFonts w:eastAsia="Times New Roman" w:cs="Times New Roman"/>
          <w:bCs/>
          <w:color w:val="000000"/>
          <w:kern w:val="0"/>
          <w:sz w:val="24"/>
          <w:szCs w:val="24"/>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themeColor="text1"/>
          <w:kern w:val="0"/>
          <w:sz w:val="24"/>
          <w:szCs w:val="24"/>
          <w:lang w:val="zh-CN"/>
          <w14:ligatures w14:val="none"/>
        </w:rPr>
        <w:t xml:space="preserve">după cum urmează:     </w:t>
      </w:r>
    </w:p>
    <w:p w14:paraId="38651D1F" w14:textId="77777777" w:rsidR="00107FE9" w:rsidRDefault="00107FE9" w:rsidP="00107FE9">
      <w:pPr>
        <w:numPr>
          <w:ilvl w:val="0"/>
          <w:numId w:val="2"/>
        </w:numPr>
        <w:tabs>
          <w:tab w:val="left" w:pos="-284"/>
          <w:tab w:val="left" w:pos="196"/>
          <w:tab w:val="left" w:pos="42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Anunț de intenție (anexa nr.1);</w:t>
      </w:r>
    </w:p>
    <w:p w14:paraId="1A1AF393" w14:textId="77777777" w:rsidR="00107FE9" w:rsidRDefault="00107FE9" w:rsidP="00107FE9">
      <w:pPr>
        <w:numPr>
          <w:ilvl w:val="0"/>
          <w:numId w:val="2"/>
        </w:numPr>
        <w:tabs>
          <w:tab w:val="left" w:pos="-284"/>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Anunț de participare, inclusiv pentru procedurile de preselecție/procedurile negociate (anexa nr. 2);</w:t>
      </w:r>
    </w:p>
    <w:p w14:paraId="16FF028E" w14:textId="77777777" w:rsidR="00107FE9" w:rsidRDefault="00107FE9" w:rsidP="00107FE9">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Invitație de participare la etapele de preselecție/la procedurile negociate (anexa nr. 3);</w:t>
      </w:r>
    </w:p>
    <w:p w14:paraId="5011C53F" w14:textId="77777777" w:rsidR="00107FE9" w:rsidRDefault="00107FE9" w:rsidP="00107FE9">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Proces-verbal cu privire la rezultatele preselecției candidaților (anexa nr. 4);</w:t>
      </w:r>
    </w:p>
    <w:p w14:paraId="54C8DC8D" w14:textId="77777777" w:rsidR="00107FE9" w:rsidRDefault="00107FE9" w:rsidP="00107FE9">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de atribuire (anexa nr. 5);</w:t>
      </w:r>
    </w:p>
    <w:p w14:paraId="38C1DED2" w14:textId="77777777" w:rsidR="00107FE9" w:rsidRDefault="00107FE9" w:rsidP="00107FE9">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privind modificarea contractului de achiziții publice/acordului-cadru (anexa nr. 6);</w:t>
      </w:r>
    </w:p>
    <w:p w14:paraId="008DF0B7" w14:textId="77777777" w:rsidR="00107FE9" w:rsidRDefault="00107FE9" w:rsidP="00107FE9">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 de participare (anexa nr. 7);</w:t>
      </w:r>
    </w:p>
    <w:p w14:paraId="60584876" w14:textId="77777777" w:rsidR="00107FE9" w:rsidRDefault="00107FE9" w:rsidP="00107FE9">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valabilitatea ofertei (anexa nr. 8);</w:t>
      </w:r>
    </w:p>
    <w:p w14:paraId="35E0C89C" w14:textId="77777777" w:rsidR="00107FE9" w:rsidRDefault="00107FE9" w:rsidP="00107FE9">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Scrisoare  de  garanţie  bancară (anexa nr. 9);</w:t>
      </w:r>
    </w:p>
    <w:p w14:paraId="0B7CE3A3"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lucrărilor (anexa nr. 10.);</w:t>
      </w:r>
    </w:p>
    <w:p w14:paraId="5135AB52"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documentației de proiect (anexa nr. 11);</w:t>
      </w:r>
    </w:p>
    <w:p w14:paraId="12FA5118"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experienţa similară (anexa nr. 12);</w:t>
      </w:r>
    </w:p>
    <w:p w14:paraId="2805B334"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lista principalelor lucrări executate în ultimul an de activitate (anexa nr. 13);</w:t>
      </w:r>
    </w:p>
    <w:p w14:paraId="7DB88F2E"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dotările specifice, utilajul şi echipamentul necesar pentru îndeplinirea corespunzătoare a contractului (anexa nr. 14);</w:t>
      </w:r>
    </w:p>
    <w:p w14:paraId="2C59C7E1"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Declaraţie privind personalul de specialitate propus pentru implementarea contractului (anexa nr. 15);</w:t>
      </w:r>
    </w:p>
    <w:p w14:paraId="0B55D96F"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Lista subcontractanților şi partea/părţile din contract care sunt îndeplinite de aceştia (anexa nr. 16);</w:t>
      </w:r>
    </w:p>
    <w:p w14:paraId="778330DE"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Informaţii privind asocierea (anexa nr. 17);</w:t>
      </w:r>
    </w:p>
    <w:p w14:paraId="7EF6A1AA"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terţ susţinător financiar (anexa nr. 18);</w:t>
      </w:r>
    </w:p>
    <w:p w14:paraId="56A5020C"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privind susţinerea tehnică și profesională a ofertantului/grupului de operatori economici (anexa nr. 19);</w:t>
      </w:r>
    </w:p>
    <w:p w14:paraId="134C79FA"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tehnic (anexa nr. 20);</w:t>
      </w:r>
    </w:p>
    <w:p w14:paraId="77F029B5"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profesional (anexa nr. 21);</w:t>
      </w:r>
    </w:p>
    <w:p w14:paraId="537D064E"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Aviz pentru participare la licitațiile publice de lucrări din domeniul construcțiilor și instalațiilor (anexa nr. 22);</w:t>
      </w:r>
    </w:p>
    <w:p w14:paraId="7E67BA6B"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Caiet de sarcini. Formularul de deviz nr.1 – lista cu cantitățile de lucrări (anexa nr. 23);</w:t>
      </w:r>
    </w:p>
    <w:p w14:paraId="6C67A423"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Caiet de sarcini. Servicii de proiectare (anexa nr. 24);</w:t>
      </w:r>
    </w:p>
    <w:p w14:paraId="5F10C9ED"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antrepriză (anexa nr. 25);</w:t>
      </w:r>
    </w:p>
    <w:p w14:paraId="221F62A4"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achiziţionare a serviciilor de proiectare (anexa nr. 26);</w:t>
      </w:r>
    </w:p>
    <w:p w14:paraId="2917E361"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 adițional (anexa nr. 27);</w:t>
      </w:r>
    </w:p>
    <w:p w14:paraId="147AC3C0" w14:textId="77777777" w:rsidR="00107FE9" w:rsidRDefault="00107FE9" w:rsidP="00107FE9">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Acord-cadru (anexa nr. 28).</w:t>
      </w:r>
    </w:p>
    <w:p w14:paraId="44B4697A" w14:textId="77777777" w:rsidR="00107FE9" w:rsidRDefault="00107FE9" w:rsidP="00107FE9">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583F4728" w14:textId="77777777" w:rsidR="00107FE9" w:rsidRDefault="00107FE9" w:rsidP="00107FE9">
      <w:pPr>
        <w:numPr>
          <w:ilvl w:val="0"/>
          <w:numId w:val="1"/>
        </w:numPr>
        <w:tabs>
          <w:tab w:val="left" w:pos="-284"/>
          <w:tab w:val="left" w:pos="196"/>
          <w:tab w:val="left" w:pos="567"/>
        </w:tabs>
        <w:spacing w:after="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 xml:space="preserve"> </w:t>
      </w:r>
      <w:r>
        <w:rPr>
          <w:rFonts w:eastAsia="Times New Roman" w:cs="Times New Roman"/>
          <w:kern w:val="0"/>
          <w:sz w:val="24"/>
          <w:szCs w:val="24"/>
          <w:lang w:val="zh-CN"/>
          <w14:ligatures w14:val="none"/>
        </w:rPr>
        <w:t xml:space="preserve">Autoritatea contractantă emite Documentația de atribuire în vederea achiziționării lucrărilor sau serviciilor de proiectare și de lucrări, după cum este specificat în </w:t>
      </w:r>
      <w:r>
        <w:rPr>
          <w:rFonts w:eastAsia="Times New Roman" w:cs="Times New Roman"/>
          <w:color w:val="000000" w:themeColor="text1"/>
          <w:kern w:val="0"/>
          <w:sz w:val="24"/>
          <w:szCs w:val="24"/>
          <w:lang w:val="zh-CN"/>
          <w14:ligatures w14:val="none"/>
        </w:rPr>
        <w:t>documentația standard.</w:t>
      </w:r>
    </w:p>
    <w:p w14:paraId="0E99C192" w14:textId="77777777" w:rsidR="00107FE9" w:rsidRDefault="00107FE9" w:rsidP="00107FE9">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3BA3B111" w14:textId="77777777" w:rsidR="00107FE9" w:rsidRDefault="00107FE9" w:rsidP="00107FE9">
      <w:pPr>
        <w:numPr>
          <w:ilvl w:val="0"/>
          <w:numId w:val="1"/>
        </w:numPr>
        <w:tabs>
          <w:tab w:val="left" w:pos="-284"/>
          <w:tab w:val="left" w:pos="19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1CCA767" w14:textId="77777777" w:rsidR="00107FE9" w:rsidRDefault="00107FE9" w:rsidP="00107FE9">
      <w:pPr>
        <w:tabs>
          <w:tab w:val="left" w:pos="1134"/>
        </w:tabs>
        <w:spacing w:after="0"/>
        <w:ind w:left="360"/>
        <w:jc w:val="both"/>
        <w:rPr>
          <w:rFonts w:eastAsia="Times New Roman" w:cs="Times New Roman"/>
          <w:kern w:val="0"/>
          <w:sz w:val="24"/>
          <w:szCs w:val="24"/>
          <w:lang w:val="zh-CN"/>
          <w14:ligatures w14:val="none"/>
        </w:rPr>
      </w:pPr>
    </w:p>
    <w:p w14:paraId="733EE62B" w14:textId="77777777" w:rsidR="00107FE9" w:rsidRDefault="00107FE9" w:rsidP="00107FE9">
      <w:pPr>
        <w:numPr>
          <w:ilvl w:val="0"/>
          <w:numId w:val="1"/>
        </w:numPr>
        <w:tabs>
          <w:tab w:val="left" w:pos="-284"/>
          <w:tab w:val="left" w:pos="196"/>
          <w:tab w:val="left" w:pos="567"/>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F10F1F6" w14:textId="77777777" w:rsidR="00107FE9" w:rsidRDefault="00107FE9" w:rsidP="00107FE9">
      <w:pPr>
        <w:tabs>
          <w:tab w:val="left" w:pos="1134"/>
        </w:tabs>
        <w:spacing w:after="0"/>
        <w:ind w:left="357"/>
        <w:jc w:val="both"/>
        <w:rPr>
          <w:rFonts w:eastAsia="Times New Roman" w:cs="Times New Roman"/>
          <w:kern w:val="0"/>
          <w:sz w:val="24"/>
          <w:szCs w:val="24"/>
          <w:lang w:val="zh-CN"/>
          <w14:ligatures w14:val="none"/>
        </w:rPr>
      </w:pPr>
    </w:p>
    <w:p w14:paraId="581F4B66" w14:textId="77777777" w:rsidR="00107FE9" w:rsidRDefault="00107FE9" w:rsidP="00107FE9">
      <w:pPr>
        <w:numPr>
          <w:ilvl w:val="0"/>
          <w:numId w:val="1"/>
        </w:numPr>
        <w:tabs>
          <w:tab w:val="left" w:pos="-284"/>
          <w:tab w:val="left" w:pos="196"/>
          <w:tab w:val="left" w:pos="567"/>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Atribuirea contractului de achiziție publică de lucrări sau de servicii de proiectare și de lucrări se realizează în conformitate cu prevederile:</w:t>
      </w:r>
    </w:p>
    <w:p w14:paraId="439C6A83" w14:textId="77777777" w:rsidR="00107FE9" w:rsidRDefault="00107FE9" w:rsidP="00107FE9">
      <w:pPr>
        <w:numPr>
          <w:ilvl w:val="0"/>
          <w:numId w:val="3"/>
        </w:numPr>
        <w:tabs>
          <w:tab w:val="left" w:pos="0"/>
          <w:tab w:val="left" w:pos="284"/>
        </w:tabs>
        <w:spacing w:after="12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Legii nr. 131/2015 privind achizițiile publice; </w:t>
      </w:r>
    </w:p>
    <w:p w14:paraId="62AEF0FD" w14:textId="77777777" w:rsidR="00107FE9" w:rsidRDefault="00000000" w:rsidP="00107FE9">
      <w:pPr>
        <w:numPr>
          <w:ilvl w:val="0"/>
          <w:numId w:val="3"/>
        </w:numPr>
        <w:tabs>
          <w:tab w:val="left" w:pos="-284"/>
          <w:tab w:val="left" w:pos="284"/>
        </w:tabs>
        <w:spacing w:after="120" w:line="256" w:lineRule="auto"/>
        <w:ind w:left="-284" w:firstLine="284"/>
        <w:jc w:val="both"/>
        <w:rPr>
          <w:rFonts w:eastAsia="Times New Roman" w:cs="Times New Roman"/>
          <w:kern w:val="0"/>
          <w:sz w:val="24"/>
          <w:szCs w:val="24"/>
          <w:lang w:val="zh-CN"/>
          <w14:ligatures w14:val="none"/>
        </w:rPr>
      </w:pPr>
      <w:hyperlink r:id="rId5" w:history="1">
        <w:r w:rsidR="00107FE9">
          <w:rPr>
            <w:rFonts w:cs="Times New Roman"/>
            <w:bCs/>
            <w:kern w:val="0"/>
            <w:sz w:val="24"/>
            <w:szCs w:val="24"/>
            <w:u w:val="single"/>
            <w:shd w:val="clear" w:color="auto" w:fill="FFFFFF"/>
            <w:lang w:val="zh-CN"/>
            <w14:ligatures w14:val="none"/>
          </w:rPr>
          <w:t>Hotărârii Guvernului nr. 638/2020 pentru aprobarea Regulamentului privind achizițiile publice de lucrări</w:t>
        </w:r>
      </w:hyperlink>
      <w:r w:rsidR="00107FE9">
        <w:rPr>
          <w:rFonts w:eastAsia="Times New Roman" w:cs="Times New Roman"/>
          <w:bCs/>
          <w:kern w:val="0"/>
          <w:sz w:val="24"/>
          <w:szCs w:val="24"/>
          <w:shd w:val="clear" w:color="auto" w:fill="FFFFFF"/>
          <w:lang w:val="zh-CN"/>
          <w14:ligatures w14:val="none"/>
        </w:rPr>
        <w:t>.</w:t>
      </w:r>
    </w:p>
    <w:p w14:paraId="6C600C19" w14:textId="77777777" w:rsidR="00107FE9" w:rsidRDefault="00107FE9" w:rsidP="00107FE9">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eastAsia="Times New Roman" w:cs="Times New Roman"/>
          <w:color w:val="000000" w:themeColor="text1"/>
          <w:kern w:val="0"/>
          <w:sz w:val="24"/>
          <w:szCs w:val="24"/>
          <w:lang w:val="zh-CN"/>
          <w14:ligatures w14:val="none"/>
        </w:rPr>
        <w:t>Regulamentului cu privire la acordul-cadru ca modalitate specială de atribuire a contractelor de achiziții publice, aprobat prin Hotărârea Guvernului nr. 694/2020.</w:t>
      </w:r>
    </w:p>
    <w:p w14:paraId="3BBD1464" w14:textId="77777777" w:rsidR="00107FE9" w:rsidRDefault="00107FE9" w:rsidP="00107FE9">
      <w:pPr>
        <w:numPr>
          <w:ilvl w:val="0"/>
          <w:numId w:val="1"/>
        </w:numPr>
        <w:tabs>
          <w:tab w:val="left" w:pos="-284"/>
          <w:tab w:val="left" w:pos="196"/>
          <w:tab w:val="left" w:pos="426"/>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FC41D2A" w14:textId="77777777" w:rsidR="00107FE9" w:rsidRDefault="00107FE9" w:rsidP="00107FE9">
      <w:pPr>
        <w:numPr>
          <w:ilvl w:val="0"/>
          <w:numId w:val="1"/>
        </w:numPr>
        <w:tabs>
          <w:tab w:val="left" w:pos="-284"/>
          <w:tab w:val="left" w:pos="196"/>
          <w:tab w:val="left" w:pos="567"/>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proceduri cu preselecție se utilizează anexele ce țin de procedurile date: anexele nr.1, nr. 3 - 6, nr. 25 și nr. 26.</w:t>
      </w:r>
    </w:p>
    <w:p w14:paraId="019FB020"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suportă toate costurile asociate elaborării și prezentării ofertei sale, precum și documentelor care o însoțesc.</w:t>
      </w:r>
    </w:p>
    <w:p w14:paraId="66346343"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2D0DE8E"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1F6AB08"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cazul achizițiilor de servicii de proiectare, proiectanţii de construcţii sunt obligaţi să exercite supravegherea de autor pe tot parcursul execuției lucrărilor.</w:t>
      </w:r>
    </w:p>
    <w:p w14:paraId="0F0C034A"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AE6ECE5"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681B042D"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6F7C1D45" w14:textId="77777777" w:rsidR="00107FE9" w:rsidRDefault="00107FE9" w:rsidP="00107FE9">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077BC1A0" w14:textId="77777777" w:rsidR="00107FE9" w:rsidRDefault="00107FE9" w:rsidP="00107FE9">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întreprinde orice alte măsuri prevăzute în art. 42 al Legii nr. 131/2015 privind achiziţiile publice</w:t>
      </w:r>
      <w:bookmarkEnd w:id="3"/>
      <w:bookmarkEnd w:id="4"/>
      <w:bookmarkEnd w:id="5"/>
      <w:r>
        <w:rPr>
          <w:rFonts w:eastAsia="Times New Roman" w:cs="Times New Roman"/>
          <w:kern w:val="0"/>
          <w:sz w:val="24"/>
          <w:szCs w:val="24"/>
          <w:lang w:val="zh-CN"/>
          <w14:ligatures w14:val="none"/>
        </w:rPr>
        <w:t>.</w:t>
      </w:r>
    </w:p>
    <w:p w14:paraId="31BFDDC9" w14:textId="77777777" w:rsidR="00107FE9" w:rsidRDefault="00107FE9" w:rsidP="00107FE9">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Sunt interzise următoarele acţiuni în cadrul procedurii de achiziție:</w:t>
      </w:r>
      <w:bookmarkStart w:id="6" w:name="_Toc392180136"/>
      <w:bookmarkStart w:id="7" w:name="_Toc449539026"/>
      <w:bookmarkStart w:id="8" w:name="_Toc392179965"/>
    </w:p>
    <w:p w14:paraId="28AC2683" w14:textId="77777777" w:rsidR="00107FE9" w:rsidRDefault="00107FE9" w:rsidP="00107FE9">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14:paraId="6F4E35CC" w14:textId="77777777" w:rsidR="00107FE9" w:rsidRDefault="00107FE9" w:rsidP="00107FE9">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672B485" w14:textId="77777777" w:rsidR="00107FE9" w:rsidRDefault="00107FE9" w:rsidP="00107FE9">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19840AE4" w14:textId="77777777" w:rsidR="00107FE9" w:rsidRDefault="00107FE9" w:rsidP="00107FE9">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79A2859F" w14:textId="77777777" w:rsidR="00107FE9" w:rsidRDefault="00107FE9" w:rsidP="00107FE9">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AED18D3" w14:textId="77777777" w:rsidR="00107FE9" w:rsidRDefault="00107FE9" w:rsidP="00107FE9">
      <w:pPr>
        <w:tabs>
          <w:tab w:val="left" w:pos="-284"/>
        </w:tabs>
        <w:spacing w:after="0"/>
        <w:ind w:left="-284" w:firstLine="284"/>
        <w:jc w:val="center"/>
        <w:outlineLvl w:val="1"/>
        <w:rPr>
          <w:rFonts w:eastAsia="Times New Roman" w:cs="Times New Roman"/>
          <w:b/>
          <w:kern w:val="0"/>
          <w:sz w:val="26"/>
          <w:szCs w:val="26"/>
          <w:lang w:val="zh-CN"/>
          <w14:ligatures w14:val="none"/>
        </w:rPr>
      </w:pPr>
    </w:p>
    <w:p w14:paraId="24DE3E6E" w14:textId="77777777" w:rsidR="00107FE9" w:rsidRDefault="00107FE9" w:rsidP="00107FE9">
      <w:pPr>
        <w:tabs>
          <w:tab w:val="left" w:pos="-284"/>
        </w:tabs>
        <w:spacing w:after="0"/>
        <w:ind w:left="-284" w:firstLine="284"/>
        <w:jc w:val="center"/>
        <w:outlineLvl w:val="1"/>
        <w:rPr>
          <w:rFonts w:eastAsia="Times New Roman" w:cs="Times New Roman"/>
          <w:b/>
          <w:kern w:val="0"/>
          <w:sz w:val="26"/>
          <w:szCs w:val="26"/>
          <w:lang w:val="zh-CN"/>
          <w14:ligatures w14:val="none"/>
        </w:rPr>
      </w:pPr>
    </w:p>
    <w:p w14:paraId="7D0DCB76" w14:textId="77777777" w:rsidR="00107FE9" w:rsidRDefault="00107FE9" w:rsidP="00107FE9">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2-a</w:t>
      </w:r>
    </w:p>
    <w:p w14:paraId="15437557" w14:textId="77777777" w:rsidR="00107FE9" w:rsidRDefault="00107FE9" w:rsidP="00107FE9">
      <w:pPr>
        <w:spacing w:after="0"/>
        <w:rPr>
          <w:rFonts w:eastAsia="Times New Roman" w:cs="Times New Roman"/>
          <w:kern w:val="0"/>
          <w:sz w:val="24"/>
          <w:szCs w:val="24"/>
          <w:lang w:val="zh-CN"/>
          <w14:ligatures w14:val="none"/>
        </w:rPr>
      </w:pPr>
    </w:p>
    <w:p w14:paraId="57F94DAA" w14:textId="77777777" w:rsidR="00107FE9" w:rsidRDefault="00107FE9" w:rsidP="00107FE9">
      <w:pPr>
        <w:tabs>
          <w:tab w:val="left" w:pos="-284"/>
          <w:tab w:val="left" w:pos="142"/>
          <w:tab w:val="left" w:pos="284"/>
        </w:tabs>
        <w:spacing w:after="12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Calificarea candidaților/ofertanților</w:t>
      </w:r>
    </w:p>
    <w:p w14:paraId="12256267"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18.</w:t>
      </w:r>
      <w:r>
        <w:rPr>
          <w:rFonts w:eastAsia="Times New Roman" w:cs="Times New Roman"/>
          <w:kern w:val="0"/>
          <w:sz w:val="24"/>
          <w:szCs w:val="24"/>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F3CD59F" w14:textId="77777777" w:rsidR="00107FE9" w:rsidRDefault="00107FE9" w:rsidP="00107FE9">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19. </w:t>
      </w:r>
      <w:r>
        <w:rPr>
          <w:rFonts w:eastAsia="Times New Roman" w:cs="Times New Roman"/>
          <w:kern w:val="0"/>
          <w:sz w:val="24"/>
          <w:szCs w:val="24"/>
          <w:lang w:val="zh-CN"/>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BDC0430" w14:textId="77777777" w:rsidR="00107FE9" w:rsidRDefault="00107FE9" w:rsidP="00107FE9">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20. </w:t>
      </w:r>
      <w:r>
        <w:rPr>
          <w:rFonts w:eastAsia="Times New Roman" w:cs="Times New Roman"/>
          <w:kern w:val="0"/>
          <w:sz w:val="24"/>
          <w:szCs w:val="24"/>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2996D97" w14:textId="77777777" w:rsidR="00107FE9" w:rsidRDefault="00107FE9" w:rsidP="00107FE9">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21. </w:t>
      </w:r>
      <w:r>
        <w:rPr>
          <w:rFonts w:eastAsia="Times New Roman" w:cs="Times New Roman"/>
          <w:kern w:val="0"/>
          <w:sz w:val="24"/>
          <w:szCs w:val="24"/>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30E36FD" w14:textId="77777777" w:rsidR="00107FE9" w:rsidRDefault="00107FE9" w:rsidP="00107FE9">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22.</w:t>
      </w:r>
      <w:r>
        <w:rPr>
          <w:rFonts w:eastAsia="Times New Roman" w:cs="Times New Roman"/>
          <w:kern w:val="0"/>
          <w:sz w:val="24"/>
          <w:szCs w:val="24"/>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60486C" w14:textId="77777777" w:rsidR="00107FE9" w:rsidRDefault="00107FE9" w:rsidP="00107FE9">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23. </w:t>
      </w:r>
      <w:r>
        <w:rPr>
          <w:rFonts w:eastAsia="Times New Roman" w:cs="Times New Roman"/>
          <w:color w:val="000000" w:themeColor="text1"/>
          <w:kern w:val="0"/>
          <w:sz w:val="24"/>
          <w:szCs w:val="24"/>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FC74022" w14:textId="77777777" w:rsidR="00107FE9" w:rsidRDefault="00107FE9" w:rsidP="00107FE9">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24. </w:t>
      </w:r>
      <w:r>
        <w:rPr>
          <w:rFonts w:eastAsia="Times New Roman" w:cs="Times New Roman"/>
          <w:color w:val="000000" w:themeColor="text1"/>
          <w:kern w:val="0"/>
          <w:sz w:val="24"/>
          <w:szCs w:val="24"/>
          <w:lang w:val="zh-CN"/>
          <w14:ligatures w14:val="none"/>
        </w:rPr>
        <w:t>Prezentarea oricărui alt formular DUAE este temei de descalificare de la procedura de achiziție publică.</w:t>
      </w:r>
    </w:p>
    <w:p w14:paraId="79F43D94" w14:textId="77777777" w:rsidR="00107FE9" w:rsidRDefault="00107FE9" w:rsidP="00107FE9">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color w:val="000000" w:themeColor="text1"/>
          <w:kern w:val="0"/>
          <w:sz w:val="24"/>
          <w:szCs w:val="24"/>
          <w:lang w:val="zh-CN"/>
          <w14:ligatures w14:val="none"/>
        </w:rPr>
        <w:t xml:space="preserve">25. </w:t>
      </w:r>
      <w:r>
        <w:rPr>
          <w:rFonts w:eastAsia="Times New Roman" w:cs="Times New Roman"/>
          <w:kern w:val="0"/>
          <w:sz w:val="24"/>
          <w:szCs w:val="24"/>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9EB3FD1" w14:textId="77777777" w:rsidR="00107FE9" w:rsidRDefault="00107FE9" w:rsidP="00107FE9">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26. </w:t>
      </w:r>
      <w:r>
        <w:rPr>
          <w:rFonts w:eastAsia="Times New Roman" w:cs="Times New Roman"/>
          <w:kern w:val="0"/>
          <w:sz w:val="24"/>
          <w:szCs w:val="24"/>
          <w:lang w:val="zh-CN"/>
          <w14:ligatures w14:val="none"/>
        </w:rPr>
        <w:t>Autoritatea contractantă aplică criterii și cerințe de calificare numai referitoare la:</w:t>
      </w:r>
    </w:p>
    <w:p w14:paraId="40FC01E1" w14:textId="77777777" w:rsidR="00107FE9" w:rsidRDefault="00107FE9" w:rsidP="00107FE9">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eligibilitatea ofertantului sau candidatului;</w:t>
      </w:r>
    </w:p>
    <w:p w14:paraId="1EE0DD1F" w14:textId="77777777" w:rsidR="00107FE9" w:rsidRDefault="00107FE9" w:rsidP="00107FE9">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capacitatea de exercitare a activității profesionale;</w:t>
      </w:r>
    </w:p>
    <w:p w14:paraId="338FB392" w14:textId="77777777" w:rsidR="00107FE9" w:rsidRDefault="00107FE9" w:rsidP="00107FE9">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capacitatea economică şi financiară;</w:t>
      </w:r>
    </w:p>
    <w:p w14:paraId="2AE8C28E" w14:textId="77777777" w:rsidR="00107FE9" w:rsidRDefault="00107FE9" w:rsidP="00107FE9">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capacitatea tehnică;</w:t>
      </w:r>
    </w:p>
    <w:p w14:paraId="3E7C853F" w14:textId="77777777" w:rsidR="00107FE9" w:rsidRDefault="00107FE9" w:rsidP="00107FE9">
      <w:pPr>
        <w:tabs>
          <w:tab w:val="left" w:pos="0"/>
          <w:tab w:val="left" w:pos="567"/>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standarde de asigurare a calității;</w:t>
      </w:r>
    </w:p>
    <w:p w14:paraId="4A109C8D" w14:textId="77777777" w:rsidR="00107FE9" w:rsidRDefault="00107FE9" w:rsidP="00107FE9">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standarde de protecție a mediului.</w:t>
      </w:r>
    </w:p>
    <w:p w14:paraId="7A529ED1" w14:textId="77777777" w:rsidR="00107FE9" w:rsidRDefault="00107FE9" w:rsidP="00107FE9">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27. </w:t>
      </w:r>
      <w:r>
        <w:rPr>
          <w:rFonts w:eastAsia="Times New Roman" w:cs="Times New Roman"/>
          <w:kern w:val="0"/>
          <w:sz w:val="24"/>
          <w:szCs w:val="24"/>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themeColor="text1"/>
          <w:kern w:val="0"/>
          <w:sz w:val="24"/>
          <w:szCs w:val="24"/>
          <w:lang w:val="zh-CN"/>
          <w14:ligatures w14:val="none"/>
        </w:rPr>
        <w:t>Sistemul informaţional automatizat „Registrul de stat al achiziţiilor publice” (în continuare - SIA RSAP)</w:t>
      </w:r>
      <w:r>
        <w:rPr>
          <w:rFonts w:eastAsia="Times New Roman" w:cs="Times New Roman"/>
          <w:kern w:val="0"/>
          <w:sz w:val="24"/>
          <w:szCs w:val="24"/>
          <w:lang w:val="zh-CN"/>
          <w14:ligatures w14:val="none"/>
        </w:rPr>
        <w:t xml:space="preserve">, cu excepția cazurilor prevăzute la art. 33 alin. (7) și alin. (11) din Legea nr. 131/2015 privind achizițiile publice. </w:t>
      </w:r>
    </w:p>
    <w:p w14:paraId="4EA3B0B6"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eastAsia="ro-RO"/>
          <w14:ligatures w14:val="none"/>
        </w:rPr>
      </w:pPr>
      <w:r>
        <w:rPr>
          <w:rFonts w:eastAsia="Times New Roman" w:cs="Times New Roman"/>
          <w:b/>
          <w:kern w:val="0"/>
          <w:sz w:val="24"/>
          <w:szCs w:val="24"/>
          <w:lang w:val="zh-CN"/>
          <w14:ligatures w14:val="none"/>
        </w:rPr>
        <w:t>28</w:t>
      </w:r>
      <w:r>
        <w:rPr>
          <w:rFonts w:eastAsia="Times New Roman" w:cs="Times New Roman"/>
          <w:kern w:val="0"/>
          <w:sz w:val="24"/>
          <w:szCs w:val="24"/>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8BF0876"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29. </w:t>
      </w:r>
      <w:r>
        <w:rPr>
          <w:rFonts w:eastAsia="Times New Roman" w:cs="Times New Roman"/>
          <w:kern w:val="0"/>
          <w:sz w:val="24"/>
          <w:szCs w:val="24"/>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53B4889C" w14:textId="77777777" w:rsidR="00107FE9" w:rsidRDefault="00107FE9" w:rsidP="00107FE9">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30. </w:t>
      </w:r>
      <w:r>
        <w:rPr>
          <w:rFonts w:eastAsia="Times New Roman" w:cs="Times New Roman"/>
          <w:kern w:val="0"/>
          <w:sz w:val="24"/>
          <w:szCs w:val="24"/>
          <w:lang w:val="zh-CN"/>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FE99852" w14:textId="77777777" w:rsidR="00107FE9" w:rsidRDefault="00107FE9" w:rsidP="00107FE9">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31. </w:t>
      </w:r>
      <w:r>
        <w:rPr>
          <w:rFonts w:eastAsia="Times New Roman" w:cs="Times New Roman"/>
          <w:kern w:val="0"/>
          <w:sz w:val="24"/>
          <w:szCs w:val="24"/>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F855ED9" w14:textId="77777777" w:rsidR="00107FE9" w:rsidRDefault="00107FE9" w:rsidP="00107FE9">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32. </w:t>
      </w:r>
      <w:r>
        <w:rPr>
          <w:rFonts w:eastAsia="Times New Roman" w:cs="Times New Roman"/>
          <w:kern w:val="0"/>
          <w:sz w:val="24"/>
          <w:szCs w:val="24"/>
          <w:lang w:val="zh-CN"/>
          <w14:ligatures w14:val="none"/>
        </w:rPr>
        <w:t xml:space="preserve">În ceea ce privesc </w:t>
      </w:r>
      <w:r>
        <w:rPr>
          <w:rFonts w:eastAsia="Times New Roman" w:cs="Times New Roman"/>
          <w:bCs/>
          <w:kern w:val="0"/>
          <w:sz w:val="24"/>
          <w:szCs w:val="24"/>
          <w:lang w:val="zh-CN"/>
          <w14:ligatures w14:val="none"/>
        </w:rPr>
        <w:t>referințele de</w:t>
      </w:r>
      <w:r>
        <w:rPr>
          <w:rFonts w:eastAsia="Times New Roman" w:cs="Times New Roman"/>
          <w:kern w:val="0"/>
          <w:sz w:val="24"/>
          <w:szCs w:val="24"/>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A949B99" w14:textId="77777777" w:rsidR="00107FE9" w:rsidRDefault="00107FE9" w:rsidP="00107FE9">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33. </w:t>
      </w:r>
      <w:r>
        <w:rPr>
          <w:rFonts w:eastAsia="Times New Roman" w:cs="Times New Roman"/>
          <w:kern w:val="0"/>
          <w:sz w:val="24"/>
          <w:szCs w:val="24"/>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222495" w14:textId="77777777" w:rsidR="00107FE9" w:rsidRDefault="00107FE9" w:rsidP="00107FE9">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34. </w:t>
      </w:r>
      <w:r>
        <w:rPr>
          <w:rFonts w:eastAsia="Times New Roman" w:cs="Times New Roman"/>
          <w:kern w:val="0"/>
          <w:sz w:val="24"/>
          <w:szCs w:val="24"/>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2E24677"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35. </w:t>
      </w:r>
      <w:r>
        <w:rPr>
          <w:rFonts w:eastAsia="Times New Roman" w:cs="Times New Roman"/>
          <w:kern w:val="0"/>
          <w:sz w:val="24"/>
          <w:szCs w:val="24"/>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DB61102"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36. </w:t>
      </w:r>
      <w:r>
        <w:rPr>
          <w:rFonts w:eastAsia="Times New Roman" w:cs="Times New Roman"/>
          <w:kern w:val="0"/>
          <w:sz w:val="24"/>
          <w:szCs w:val="24"/>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CB74208" w14:textId="77777777" w:rsidR="00107FE9" w:rsidRDefault="00107FE9" w:rsidP="00107FE9">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D6D119C" w14:textId="77777777" w:rsidR="00107FE9" w:rsidRDefault="00107FE9" w:rsidP="00107FE9">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lichiditate generală (active circulante/datorii curente) și nivelul minim de lichiditate (nu mai puțin de 100%);</w:t>
      </w:r>
    </w:p>
    <w:p w14:paraId="3C496C4F" w14:textId="77777777" w:rsidR="00107FE9" w:rsidRDefault="00107FE9" w:rsidP="00107FE9">
      <w:pPr>
        <w:tabs>
          <w:tab w:val="left" w:pos="-284"/>
          <w:tab w:val="left" w:pos="-142"/>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declarații bancare corespunzătoare sau, după caz, dovezi privind asigurarea riscului profesional;</w:t>
      </w:r>
    </w:p>
    <w:p w14:paraId="67CCD5FC" w14:textId="77777777" w:rsidR="00107FE9" w:rsidRDefault="00107FE9" w:rsidP="00107FE9">
      <w:pPr>
        <w:tabs>
          <w:tab w:val="left" w:pos="-284"/>
          <w:tab w:val="left" w:pos="284"/>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383A02BC"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37.  </w:t>
      </w:r>
      <w:r>
        <w:rPr>
          <w:rFonts w:eastAsia="Times New Roman" w:cs="Times New Roman"/>
          <w:kern w:val="0"/>
          <w:sz w:val="24"/>
          <w:szCs w:val="24"/>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487A623" w14:textId="77777777" w:rsidR="00107FE9" w:rsidRDefault="00107FE9" w:rsidP="00107FE9">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38. </w:t>
      </w:r>
      <w:r>
        <w:rPr>
          <w:rFonts w:eastAsia="Times New Roman" w:cs="Times New Roman"/>
          <w:bCs/>
          <w:kern w:val="0"/>
          <w:sz w:val="24"/>
          <w:szCs w:val="24"/>
          <w:lang w:val="zh-CN"/>
          <w14:ligatures w14:val="none"/>
        </w:rPr>
        <w:t>La solicitarea autorității contactante,</w:t>
      </w:r>
      <w:r>
        <w:rPr>
          <w:rFonts w:eastAsia="Times New Roman" w:cs="Times New Roman"/>
          <w:b/>
          <w:kern w:val="0"/>
          <w:sz w:val="24"/>
          <w:szCs w:val="24"/>
          <w:lang w:val="zh-CN"/>
          <w14:ligatures w14:val="none"/>
        </w:rPr>
        <w:t xml:space="preserve"> </w:t>
      </w:r>
      <w:r>
        <w:rPr>
          <w:rFonts w:eastAsia="Times New Roman" w:cs="Times New Roman"/>
          <w:kern w:val="0"/>
          <w:sz w:val="24"/>
          <w:szCs w:val="24"/>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2FD5D44" w14:textId="77777777" w:rsidR="00107FE9" w:rsidRDefault="00107FE9" w:rsidP="00107FE9">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EFB74B" w14:textId="77777777" w:rsidR="00107FE9" w:rsidRDefault="00107FE9" w:rsidP="00107FE9">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3579DEE" w14:textId="77777777" w:rsidR="00107FE9" w:rsidRDefault="00107FE9" w:rsidP="00107FE9">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3526A3B" w14:textId="77777777" w:rsidR="00107FE9" w:rsidRDefault="00107FE9" w:rsidP="00107FE9">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 declaraţie referitoare la efectivele medii anuale al personalului angajat şi ale cadrelor de conducere în ultimii 3 ani;</w:t>
      </w:r>
    </w:p>
    <w:p w14:paraId="3BC2512B" w14:textId="77777777" w:rsidR="00107FE9" w:rsidRDefault="00107FE9" w:rsidP="00107FE9">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28B0C2A7" w14:textId="77777777" w:rsidR="00107FE9" w:rsidRDefault="00107FE9" w:rsidP="00107FE9">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202846F4" w14:textId="77777777" w:rsidR="00107FE9" w:rsidRDefault="00107FE9" w:rsidP="00107FE9">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436C0A7"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39. </w:t>
      </w:r>
      <w:r>
        <w:rPr>
          <w:rFonts w:eastAsia="Times New Roman" w:cs="Times New Roman"/>
          <w:kern w:val="0"/>
          <w:sz w:val="24"/>
          <w:szCs w:val="24"/>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389A17C"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40. </w:t>
      </w:r>
      <w:r>
        <w:rPr>
          <w:rFonts w:eastAsia="Times New Roman" w:cs="Times New Roman"/>
          <w:kern w:val="0"/>
          <w:sz w:val="24"/>
          <w:szCs w:val="24"/>
          <w:lang w:val="zh-CN"/>
          <w14:ligatures w14:val="none"/>
        </w:rPr>
        <w:t>Ofertantul urmează să dispună de un nivel minim de experienţă pentru a se califica conform cerinţelor de îndeplinire a contractului:</w:t>
      </w:r>
    </w:p>
    <w:p w14:paraId="5204CB37"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CF4ED86"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B4900C6"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41. </w:t>
      </w:r>
      <w:r>
        <w:rPr>
          <w:rFonts w:eastAsia="Times New Roman" w:cs="Times New Roman"/>
          <w:kern w:val="0"/>
          <w:sz w:val="24"/>
          <w:szCs w:val="24"/>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AF96A1"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42.  </w:t>
      </w:r>
      <w:r>
        <w:rPr>
          <w:rFonts w:eastAsia="Times New Roman" w:cs="Times New Roman"/>
          <w:bCs/>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7D326B23" w14:textId="77777777" w:rsidR="00107FE9" w:rsidRDefault="00107FE9" w:rsidP="00107FE9">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43. </w:t>
      </w:r>
      <w:r>
        <w:rPr>
          <w:rFonts w:eastAsia="Times New Roman" w:cs="Times New Roman"/>
          <w:bCs/>
          <w:kern w:val="0"/>
          <w:sz w:val="24"/>
          <w:szCs w:val="24"/>
          <w:lang w:val="zh-CN"/>
          <w14:ligatures w14:val="none"/>
        </w:rPr>
        <w:t>Operatorul economic prezintă documente, certificate, emise de organisme independente, prin care se atestă faptul că respectă anumite standarde de protecţie a mediului, aceasta trebuie să se raporteze:</w:t>
      </w:r>
    </w:p>
    <w:p w14:paraId="124516F4" w14:textId="77777777" w:rsidR="00107FE9" w:rsidRDefault="00107FE9" w:rsidP="00107FE9">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la Sistemul Comunitar de Management de Mediu şi Audit (EMAS), sau;</w:t>
      </w:r>
    </w:p>
    <w:p w14:paraId="7F8E3E37" w14:textId="77777777" w:rsidR="00107FE9" w:rsidRDefault="00107FE9" w:rsidP="00107FE9">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EF5D14C" w14:textId="77777777" w:rsidR="00107FE9" w:rsidRDefault="00107FE9" w:rsidP="00107FE9">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44. </w:t>
      </w:r>
      <w:r>
        <w:rPr>
          <w:rFonts w:eastAsia="Times New Roman" w:cs="Times New Roman"/>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6B1A45"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45. </w:t>
      </w:r>
      <w:r>
        <w:rPr>
          <w:rFonts w:eastAsia="Times New Roman" w:cs="Times New Roman"/>
          <w:kern w:val="0"/>
          <w:sz w:val="24"/>
          <w:szCs w:val="24"/>
          <w:lang w:val="zh-CN"/>
          <w14:ligatures w14:val="none"/>
        </w:rPr>
        <w:t>Autoritățile contractante pot utiliza o serie de criterii generale privind durabilitatea pentru executarea lucrărilor sau serviciilor de proiectare și de lucrări:</w:t>
      </w:r>
    </w:p>
    <w:p w14:paraId="32DB6B62"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materiale de construcție și aprovizionare durabilă; </w:t>
      </w:r>
    </w:p>
    <w:p w14:paraId="26B36FC9"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depozitarea deșeurilor reciclabile și sistemul de gestionare a deșeurilor;</w:t>
      </w:r>
    </w:p>
    <w:p w14:paraId="4CD43C0C"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gestionarea deșeurilor din demolări;</w:t>
      </w:r>
    </w:p>
    <w:p w14:paraId="051083E3"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instalarea și punerea în funcțiune a sistemelor energetice și surse de energie cu emisii de carbon reduse sau de nivel zero;</w:t>
      </w:r>
    </w:p>
    <w:p w14:paraId="65A041AD"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contractul de performanță energetică;</w:t>
      </w:r>
    </w:p>
    <w:p w14:paraId="50047C1D"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conținut reciclat în beton și zidărie;</w:t>
      </w:r>
    </w:p>
    <w:p w14:paraId="571A3E73"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reducerea emisiilor de CO</w:t>
      </w:r>
      <w:r>
        <w:rPr>
          <w:rFonts w:eastAsia="Times New Roman" w:cs="Times New Roman"/>
          <w:kern w:val="0"/>
          <w:sz w:val="24"/>
          <w:szCs w:val="24"/>
          <w:vertAlign w:val="subscript"/>
          <w:lang w:val="zh-CN"/>
          <w14:ligatures w14:val="none"/>
        </w:rPr>
        <w:t>2</w:t>
      </w:r>
      <w:r>
        <w:rPr>
          <w:rFonts w:eastAsia="Times New Roman" w:cs="Times New Roman"/>
          <w:kern w:val="0"/>
          <w:sz w:val="24"/>
          <w:szCs w:val="24"/>
          <w:lang w:val="zh-CN"/>
          <w14:ligatures w14:val="none"/>
        </w:rPr>
        <w:t>e/tonă pentru transportul de agregate de utilizat în elementele de construcție specificate;</w:t>
      </w:r>
    </w:p>
    <w:p w14:paraId="24DA9A6B"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sisteme de încălzire, inclusiv producerea combinată de energie electrică și energie termică (CHP);</w:t>
      </w:r>
    </w:p>
    <w:p w14:paraId="7162D023"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controlul și managementul consumului de energie;</w:t>
      </w:r>
    </w:p>
    <w:p w14:paraId="76D7C3AD"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clauze de executare a contractului (CEC) – contractantul va pune în aplicare un plan de gestionare a deșeurilor pe șantier, monitorizînd și raportînd aplicarea pe durata desfășurării lucrărilor pe șantier;</w:t>
      </w:r>
    </w:p>
    <w:p w14:paraId="4E7AB284"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aprovizionarea cu produse certificate ca fiind durabile (Patru etichete ecologice ale UE pentru componente);</w:t>
      </w:r>
    </w:p>
    <w:p w14:paraId="541F56BB"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vopsele și lacuri de interior și de exterior;</w:t>
      </w:r>
    </w:p>
    <w:p w14:paraId="514F2989"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13) îmbrăcăminți rezistente;</w:t>
      </w:r>
    </w:p>
    <w:p w14:paraId="64F9524C"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14) pardoseli din lemn;</w:t>
      </w:r>
    </w:p>
    <w:p w14:paraId="4BD70C2B"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15) încălzitoare de apă;</w:t>
      </w:r>
    </w:p>
    <w:p w14:paraId="13FAB04E"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16) construcțiile eficiente din punctul de vedere al resurselor; </w:t>
      </w:r>
    </w:p>
    <w:p w14:paraId="134A5C48"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17) reutilizare maximă, la fața locului, a materialelor și a solurilor excavate și pentru utilizarea materialelor de construcții cu conținut reciclat ridicat sau reutilizat;</w:t>
      </w:r>
    </w:p>
    <w:p w14:paraId="26C2F59F" w14:textId="77777777" w:rsidR="00107FE9" w:rsidRDefault="00107FE9" w:rsidP="00107FE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18) creșterea durabilității materialelor și reducerea necesităților de întreținere, emisiile fonice mai reduse în etapa de construcție, utilizare și întreținere;</w:t>
      </w:r>
    </w:p>
    <w:p w14:paraId="2055A8D5" w14:textId="77777777" w:rsidR="00107FE9" w:rsidRDefault="00107FE9" w:rsidP="00107FE9">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113AC594" w14:textId="77777777" w:rsidR="00107FE9" w:rsidRDefault="00107FE9" w:rsidP="00107FE9">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20) stabilirea caietului de sarcini, achiziționarea și utilizarea de materiale de construcție cu impact redus asupra mediului; </w:t>
      </w:r>
    </w:p>
    <w:p w14:paraId="16BA7C36" w14:textId="77777777" w:rsidR="00107FE9" w:rsidRDefault="00107FE9" w:rsidP="00107FE9">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21) utilizarea de materiale de construcții cu un nivel ridicat de conținut reciclat și reutilizat și de subproduse de acest gen la construcția și întreținerea drumurilor; </w:t>
      </w:r>
    </w:p>
    <w:p w14:paraId="0B3BD500" w14:textId="77777777" w:rsidR="00107FE9" w:rsidRDefault="00107FE9" w:rsidP="00107FE9">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22) creșterea durabilității îmbrăcăminților, a capacității portante și a rezistenței la uzură; </w:t>
      </w:r>
    </w:p>
    <w:p w14:paraId="11670904" w14:textId="77777777" w:rsidR="00107FE9" w:rsidRDefault="00107FE9" w:rsidP="00107FE9">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23) dezvoltarea și executarea planurilor de monitorizare și întreținere în situației concrete; </w:t>
      </w:r>
    </w:p>
    <w:p w14:paraId="38D191C8" w14:textId="77777777" w:rsidR="00107FE9" w:rsidRDefault="00107FE9" w:rsidP="00107FE9">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24) evaluarea durabilității asupra materialelor de construcții; </w:t>
      </w:r>
    </w:p>
    <w:p w14:paraId="5AD26964" w14:textId="77777777" w:rsidR="00107FE9" w:rsidRDefault="00107FE9" w:rsidP="00107FE9">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25) identificarea și evaluarea riscurilor deșeurilor periculoase; </w:t>
      </w:r>
    </w:p>
    <w:p w14:paraId="552202F5" w14:textId="77777777" w:rsidR="00107FE9" w:rsidRDefault="00107FE9" w:rsidP="00107FE9">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26) generarea de deșeuri în timpul pregătirii terenului, al construirii, utilizării și demolării clădirii.</w:t>
      </w:r>
    </w:p>
    <w:bookmarkEnd w:id="23"/>
    <w:bookmarkEnd w:id="24"/>
    <w:p w14:paraId="14D864D9" w14:textId="77777777" w:rsidR="00107FE9" w:rsidRDefault="00107FE9" w:rsidP="00107FE9">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46.</w:t>
      </w:r>
      <w:r>
        <w:rPr>
          <w:rFonts w:eastAsia="Times New Roman" w:cs="Times New Roman"/>
          <w:kern w:val="0"/>
          <w:sz w:val="24"/>
          <w:szCs w:val="24"/>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CA18544" w14:textId="77777777" w:rsidR="00107FE9" w:rsidRDefault="00107FE9" w:rsidP="00107FE9">
      <w:pPr>
        <w:tabs>
          <w:tab w:val="left" w:pos="-284"/>
          <w:tab w:val="left" w:pos="-142"/>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47.</w:t>
      </w:r>
      <w:r>
        <w:rPr>
          <w:rFonts w:eastAsia="Times New Roman" w:cs="Times New Roman"/>
          <w:kern w:val="0"/>
          <w:sz w:val="24"/>
          <w:szCs w:val="24"/>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825086" w14:textId="77777777" w:rsidR="00107FE9" w:rsidRDefault="00107FE9" w:rsidP="00107FE9">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48. </w:t>
      </w:r>
      <w:r>
        <w:rPr>
          <w:rFonts w:eastAsia="Times New Roman" w:cs="Times New Roman"/>
          <w:kern w:val="0"/>
          <w:sz w:val="24"/>
          <w:szCs w:val="24"/>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158282F" w14:textId="77777777" w:rsidR="00107FE9" w:rsidRDefault="00107FE9" w:rsidP="00107FE9">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49. </w:t>
      </w:r>
      <w:r>
        <w:rPr>
          <w:rFonts w:eastAsia="Times New Roman" w:cs="Times New Roman"/>
          <w:kern w:val="0"/>
          <w:sz w:val="24"/>
          <w:szCs w:val="24"/>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E0A3E29" w14:textId="77777777" w:rsidR="00107FE9" w:rsidRDefault="00107FE9" w:rsidP="00107FE9">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50.  </w:t>
      </w:r>
      <w:r>
        <w:rPr>
          <w:rFonts w:eastAsia="Times New Roman" w:cs="Times New Roman"/>
          <w:kern w:val="0"/>
          <w:sz w:val="24"/>
          <w:szCs w:val="24"/>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eastAsia="Times New Roman" w:cs="Times New Roman"/>
          <w:color w:val="000000" w:themeColor="text1"/>
          <w:kern w:val="0"/>
          <w:sz w:val="24"/>
          <w:szCs w:val="24"/>
          <w:lang w:val="zh-CN"/>
          <w14:ligatures w14:val="none"/>
        </w:rPr>
        <w:t>21</w:t>
      </w:r>
      <w:r>
        <w:rPr>
          <w:rFonts w:eastAsia="Times New Roman" w:cs="Times New Roman"/>
          <w:kern w:val="0"/>
          <w:sz w:val="24"/>
          <w:szCs w:val="24"/>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9FF6F61" w14:textId="77777777" w:rsidR="00107FE9" w:rsidRDefault="00107FE9" w:rsidP="00107FE9">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p>
    <w:p w14:paraId="3760C254" w14:textId="77777777" w:rsidR="00107FE9" w:rsidRDefault="00107FE9" w:rsidP="00107FE9">
      <w:pPr>
        <w:tabs>
          <w:tab w:val="left" w:pos="-284"/>
        </w:tabs>
        <w:spacing w:after="0"/>
        <w:ind w:left="-284" w:firstLine="284"/>
        <w:jc w:val="center"/>
        <w:outlineLvl w:val="1"/>
        <w:rPr>
          <w:rFonts w:eastAsia="Times New Roman" w:cs="Times New Roman"/>
          <w:b/>
          <w:kern w:val="0"/>
          <w:sz w:val="26"/>
          <w:szCs w:val="26"/>
          <w:lang w:val="zh-CN"/>
          <w14:ligatures w14:val="none"/>
        </w:rPr>
      </w:pPr>
      <w:bookmarkStart w:id="25" w:name="_Toc392180151"/>
      <w:bookmarkStart w:id="26" w:name="_Toc449539041"/>
      <w:r>
        <w:rPr>
          <w:rFonts w:eastAsia="Times New Roman" w:cs="Times New Roman"/>
          <w:b/>
          <w:kern w:val="0"/>
          <w:sz w:val="26"/>
          <w:szCs w:val="26"/>
          <w:lang w:val="zh-CN"/>
          <w14:ligatures w14:val="none"/>
        </w:rPr>
        <w:t>Secţiunea a 3-a</w:t>
      </w:r>
    </w:p>
    <w:p w14:paraId="160BE9D5" w14:textId="77777777" w:rsidR="00107FE9" w:rsidRDefault="00107FE9" w:rsidP="00107FE9">
      <w:pPr>
        <w:spacing w:after="0"/>
        <w:rPr>
          <w:rFonts w:eastAsia="Times New Roman" w:cs="Times New Roman"/>
          <w:kern w:val="0"/>
          <w:sz w:val="24"/>
          <w:szCs w:val="24"/>
          <w:lang w:val="zh-CN"/>
          <w14:ligatures w14:val="none"/>
        </w:rPr>
      </w:pPr>
    </w:p>
    <w:bookmarkEnd w:id="25"/>
    <w:bookmarkEnd w:id="26"/>
    <w:p w14:paraId="621657A2" w14:textId="77777777" w:rsidR="00107FE9" w:rsidRDefault="00107FE9" w:rsidP="00107FE9">
      <w:pPr>
        <w:tabs>
          <w:tab w:val="left" w:pos="-284"/>
        </w:tabs>
        <w:spacing w:after="0"/>
        <w:ind w:left="-284" w:firstLine="284"/>
        <w:jc w:val="center"/>
        <w:outlineLvl w:val="1"/>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Pregătirea/Elaborarea ofertelor</w:t>
      </w:r>
    </w:p>
    <w:p w14:paraId="0E2CD817" w14:textId="77777777" w:rsidR="00107FE9" w:rsidRDefault="00107FE9" w:rsidP="00107FE9">
      <w:pPr>
        <w:tabs>
          <w:tab w:val="left" w:pos="-284"/>
        </w:tabs>
        <w:spacing w:after="0"/>
        <w:ind w:left="-284" w:firstLine="284"/>
        <w:rPr>
          <w:rFonts w:eastAsia="Times New Roman" w:cs="Times New Roman"/>
          <w:kern w:val="0"/>
          <w:sz w:val="24"/>
          <w:szCs w:val="24"/>
          <w:lang w:val="zh-CN"/>
          <w14:ligatures w14:val="none"/>
        </w:rPr>
      </w:pPr>
    </w:p>
    <w:p w14:paraId="696AB5F5" w14:textId="77777777" w:rsidR="00107FE9" w:rsidRDefault="00107FE9" w:rsidP="00107FE9">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bookmarkStart w:id="27" w:name="_Toc449692045"/>
      <w:bookmarkStart w:id="28" w:name="_Toc449630844"/>
      <w:bookmarkStart w:id="29" w:name="_Toc449632597"/>
      <w:bookmarkStart w:id="30" w:name="_Toc449633089"/>
      <w:bookmarkStart w:id="31" w:name="_Toc392255170"/>
      <w:bookmarkStart w:id="32" w:name="_Toc392199060"/>
      <w:bookmarkStart w:id="33" w:name="_Toc392222624"/>
      <w:bookmarkStart w:id="34" w:name="_Toc392254909"/>
      <w:bookmarkStart w:id="35" w:name="_Toc392198690"/>
      <w:r>
        <w:rPr>
          <w:rFonts w:eastAsia="Times New Roman" w:cs="Times New Roman"/>
          <w:b/>
          <w:kern w:val="0"/>
          <w:sz w:val="24"/>
          <w:szCs w:val="24"/>
          <w:lang w:val="zh-CN"/>
          <w14:ligatures w14:val="none"/>
        </w:rPr>
        <w:t xml:space="preserve">51. </w:t>
      </w:r>
      <w:r>
        <w:rPr>
          <w:rFonts w:eastAsia="Times New Roman" w:cs="Times New Roman"/>
          <w:kern w:val="0"/>
          <w:sz w:val="24"/>
          <w:szCs w:val="24"/>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DD35C69" w14:textId="77777777" w:rsidR="00107FE9" w:rsidRDefault="00107FE9" w:rsidP="00107FE9">
      <w:pPr>
        <w:tabs>
          <w:tab w:val="left" w:pos="0"/>
          <w:tab w:val="left" w:pos="284"/>
          <w:tab w:val="left" w:pos="604"/>
          <w:tab w:val="left" w:pos="960"/>
        </w:tabs>
        <w:spacing w:after="120"/>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52. </w:t>
      </w:r>
      <w:r>
        <w:rPr>
          <w:rFonts w:eastAsia="Times New Roman" w:cs="Times New Roman"/>
          <w:kern w:val="0"/>
          <w:sz w:val="24"/>
          <w:szCs w:val="24"/>
          <w:lang w:val="zh-CN"/>
          <w14:ligatures w14:val="none"/>
        </w:rPr>
        <w:t>Oferta cuprinde următoarele formulare:</w:t>
      </w:r>
    </w:p>
    <w:p w14:paraId="708CEAE7" w14:textId="77777777" w:rsidR="00107FE9" w:rsidRDefault="00107FE9" w:rsidP="00107FE9">
      <w:pPr>
        <w:tabs>
          <w:tab w:val="left" w:pos="0"/>
          <w:tab w:val="left" w:pos="426"/>
          <w:tab w:val="left" w:pos="960"/>
        </w:tabs>
        <w:spacing w:after="120"/>
        <w:rPr>
          <w:rFonts w:eastAsia="Times New Roman" w:cs="Times New Roman"/>
          <w:kern w:val="0"/>
          <w:sz w:val="24"/>
          <w:szCs w:val="24"/>
          <w:lang w:val="zh-CN"/>
          <w14:ligatures w14:val="none"/>
        </w:rPr>
      </w:pPr>
      <w:bookmarkStart w:id="36" w:name="_Toc449632599"/>
      <w:bookmarkStart w:id="37" w:name="_Toc449630846"/>
      <w:bookmarkStart w:id="38" w:name="_Toc449692047"/>
      <w:bookmarkStart w:id="39" w:name="_Toc449633091"/>
      <w:bookmarkEnd w:id="27"/>
      <w:bookmarkEnd w:id="28"/>
      <w:bookmarkEnd w:id="29"/>
      <w:bookmarkEnd w:id="30"/>
      <w:r>
        <w:rPr>
          <w:rFonts w:eastAsia="Times New Roman" w:cs="Times New Roman"/>
          <w:kern w:val="0"/>
          <w:sz w:val="24"/>
          <w:szCs w:val="24"/>
          <w:lang w:val="zh-CN"/>
          <w14:ligatures w14:val="none"/>
        </w:rPr>
        <w:t>1) Propunerea tehnică;</w:t>
      </w:r>
      <w:bookmarkEnd w:id="36"/>
      <w:bookmarkEnd w:id="37"/>
      <w:bookmarkEnd w:id="38"/>
      <w:bookmarkEnd w:id="39"/>
    </w:p>
    <w:p w14:paraId="691C9A0D" w14:textId="77777777" w:rsidR="00107FE9" w:rsidRDefault="00107FE9" w:rsidP="00107FE9">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Propunerea financiară;</w:t>
      </w:r>
    </w:p>
    <w:p w14:paraId="094EC190" w14:textId="77777777" w:rsidR="00107FE9" w:rsidRDefault="00107FE9" w:rsidP="00107FE9">
      <w:pPr>
        <w:tabs>
          <w:tab w:val="left" w:pos="0"/>
          <w:tab w:val="left" w:pos="426"/>
          <w:tab w:val="left" w:pos="960"/>
        </w:tabs>
        <w:spacing w:after="120"/>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3) </w:t>
      </w:r>
      <w:r>
        <w:rPr>
          <w:rFonts w:eastAsia="Times New Roman" w:cs="Times New Roman"/>
          <w:color w:val="000000" w:themeColor="text1"/>
          <w:kern w:val="0"/>
          <w:sz w:val="24"/>
          <w:szCs w:val="24"/>
          <w:lang w:val="zh-CN"/>
          <w14:ligatures w14:val="none"/>
        </w:rPr>
        <w:t>DUAE</w:t>
      </w:r>
      <w:bookmarkEnd w:id="31"/>
      <w:bookmarkEnd w:id="32"/>
      <w:bookmarkEnd w:id="33"/>
      <w:bookmarkEnd w:id="34"/>
      <w:bookmarkEnd w:id="35"/>
      <w:r>
        <w:rPr>
          <w:rFonts w:eastAsia="Times New Roman" w:cs="Times New Roman"/>
          <w:color w:val="000000" w:themeColor="text1"/>
          <w:kern w:val="0"/>
          <w:sz w:val="24"/>
          <w:szCs w:val="24"/>
          <w:lang w:val="zh-CN"/>
          <w14:ligatures w14:val="none"/>
        </w:rPr>
        <w:t>;</w:t>
      </w:r>
    </w:p>
    <w:p w14:paraId="2D6466D0" w14:textId="77777777" w:rsidR="00107FE9" w:rsidRDefault="00107FE9" w:rsidP="00107FE9">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color w:val="000000" w:themeColor="text1"/>
          <w:kern w:val="0"/>
          <w:sz w:val="24"/>
          <w:szCs w:val="24"/>
          <w:lang w:val="zh-CN"/>
          <w14:ligatures w14:val="none"/>
        </w:rPr>
        <w:t>4) Garanția pentru ofertă, după caz (anexa nr. 9).</w:t>
      </w:r>
    </w:p>
    <w:p w14:paraId="7FC9078F" w14:textId="77777777" w:rsidR="00107FE9" w:rsidRDefault="00107FE9" w:rsidP="00107FE9">
      <w:pPr>
        <w:tabs>
          <w:tab w:val="left" w:pos="-284"/>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53. </w:t>
      </w:r>
      <w:r>
        <w:rPr>
          <w:rFonts w:eastAsia="Times New Roman" w:cs="Times New Roman"/>
          <w:kern w:val="0"/>
          <w:sz w:val="24"/>
          <w:szCs w:val="24"/>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5E33FC86"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54</w:t>
      </w:r>
      <w:r>
        <w:rPr>
          <w:rFonts w:eastAsia="Times New Roman" w:cs="Times New Roman"/>
          <w:kern w:val="0"/>
          <w:sz w:val="24"/>
          <w:szCs w:val="24"/>
          <w:lang w:val="zh-CN"/>
          <w14:ligatures w14:val="none"/>
        </w:rPr>
        <w:t>. Oferta elaborată de ofertant trebuie să cuprindă:</w:t>
      </w:r>
    </w:p>
    <w:p w14:paraId="0B6B7906"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w:t>
      </w:r>
      <w:r>
        <w:rPr>
          <w:rFonts w:eastAsia="Times New Roman" w:cs="Times New Roman"/>
          <w:bCs/>
          <w:kern w:val="0"/>
          <w:sz w:val="24"/>
          <w:szCs w:val="24"/>
          <w:lang w:val="zh-CN"/>
          <w14:ligatures w14:val="none"/>
        </w:rPr>
        <w:t>Propunerea tehnică</w:t>
      </w:r>
      <w:r>
        <w:rPr>
          <w:rFonts w:eastAsia="Times New Roman" w:cs="Times New Roman"/>
          <w:b/>
          <w:bCs/>
          <w:kern w:val="0"/>
          <w:sz w:val="24"/>
          <w:szCs w:val="24"/>
          <w:lang w:val="zh-CN"/>
          <w14:ligatures w14:val="none"/>
        </w:rPr>
        <w:t xml:space="preserve"> - </w:t>
      </w:r>
      <w:r>
        <w:rPr>
          <w:rFonts w:eastAsia="Times New Roman" w:cs="Times New Roman"/>
          <w:kern w:val="0"/>
          <w:sz w:val="24"/>
          <w:szCs w:val="24"/>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50E9493" w14:textId="77777777" w:rsidR="00107FE9" w:rsidRDefault="00107FE9" w:rsidP="00107FE9">
      <w:pPr>
        <w:tabs>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graficul de executare a lucrării (anexa nr. 10);</w:t>
      </w:r>
    </w:p>
    <w:p w14:paraId="0B66AA7D"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CA74424"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w:t>
      </w:r>
      <w:r>
        <w:rPr>
          <w:rFonts w:eastAsia="Times New Roman" w:cs="Times New Roman"/>
          <w:bCs/>
          <w:kern w:val="0"/>
          <w:sz w:val="24"/>
          <w:szCs w:val="24"/>
          <w:lang w:val="zh-CN"/>
          <w14:ligatures w14:val="none"/>
        </w:rPr>
        <w:t xml:space="preserve"> Propunerea financiară</w:t>
      </w:r>
      <w:r>
        <w:rPr>
          <w:rFonts w:eastAsia="Times New Roman" w:cs="Times New Roman"/>
          <w:b/>
          <w:bCs/>
          <w:kern w:val="0"/>
          <w:sz w:val="24"/>
          <w:szCs w:val="24"/>
          <w:lang w:val="zh-CN"/>
          <w14:ligatures w14:val="none"/>
        </w:rPr>
        <w:t>-</w:t>
      </w:r>
      <w:r>
        <w:rPr>
          <w:rFonts w:eastAsia="Times New Roman" w:cs="Times New Roman"/>
          <w:bCs/>
          <w:kern w:val="0"/>
          <w:sz w:val="24"/>
          <w:szCs w:val="24"/>
          <w:lang w:val="zh-CN"/>
          <w14:ligatures w14:val="none"/>
        </w:rPr>
        <w:t>o</w:t>
      </w:r>
      <w:r>
        <w:rPr>
          <w:rFonts w:eastAsia="Times New Roman" w:cs="Times New Roman"/>
          <w:kern w:val="0"/>
          <w:sz w:val="24"/>
          <w:szCs w:val="24"/>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7EE04E7"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55. </w:t>
      </w:r>
      <w:r>
        <w:rPr>
          <w:rFonts w:eastAsia="Times New Roman" w:cs="Times New Roman"/>
          <w:color w:val="000000" w:themeColor="text1"/>
          <w:kern w:val="0"/>
          <w:sz w:val="24"/>
          <w:szCs w:val="24"/>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13ED414"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14:ligatures w14:val="none"/>
        </w:rPr>
        <w:t xml:space="preserve">56. </w:t>
      </w:r>
      <w:r>
        <w:rPr>
          <w:rFonts w:eastAsia="Times New Roman" w:cs="Times New Roman"/>
          <w:color w:val="000000" w:themeColor="text1"/>
          <w:kern w:val="0"/>
          <w:sz w:val="24"/>
          <w:szCs w:val="24"/>
          <w:lang w:val="zh-CN"/>
          <w14:ligatures w14:val="none"/>
        </w:rPr>
        <w:t>Ofertantul depune garanția pentru ofertă conform</w:t>
      </w:r>
      <w:r>
        <w:fldChar w:fldCharType="begin"/>
      </w:r>
      <w:r w:rsidRPr="00410BF3">
        <w:rPr>
          <w:lang w:val="en-US"/>
        </w:rPr>
        <w:instrText xml:space="preserve"> HYPERLINK "https://www.legis.md/cautare/getResults?doc_id=123036&amp;lang=ro" </w:instrText>
      </w:r>
      <w:r>
        <w:fldChar w:fldCharType="separate"/>
      </w:r>
      <w:r>
        <w:rPr>
          <w:rFonts w:eastAsia="Times New Roman" w:cs="Times New Roman"/>
          <w:bCs/>
          <w:color w:val="000000" w:themeColor="text1"/>
          <w:kern w:val="0"/>
          <w:sz w:val="24"/>
          <w:szCs w:val="24"/>
          <w:u w:val="single"/>
          <w:lang w:val="zh-CN" w:eastAsia="it-IT"/>
          <w14:ligatures w14:val="none"/>
        </w:rPr>
        <w:t xml:space="preserve"> Regulamentului privind achizițiile publice de lucrări</w:t>
      </w:r>
      <w:r>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225AEC04"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57. </w:t>
      </w:r>
      <w:r>
        <w:rPr>
          <w:rFonts w:eastAsia="Times New Roman" w:cs="Times New Roman"/>
          <w:kern w:val="0"/>
          <w:sz w:val="24"/>
          <w:szCs w:val="24"/>
          <w:lang w:val="zh-CN"/>
          <w14:ligatures w14:val="none"/>
        </w:rPr>
        <w:t>În cazul unei asocieri, garanția pentru ofertă se depune de antreprenorul general (liderul asociației).</w:t>
      </w:r>
    </w:p>
    <w:p w14:paraId="151D2CBF"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58.  </w:t>
      </w:r>
      <w:r>
        <w:rPr>
          <w:rFonts w:eastAsia="Times New Roman" w:cs="Times New Roman"/>
          <w:kern w:val="0"/>
          <w:sz w:val="24"/>
          <w:szCs w:val="24"/>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B4A6651"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59.  </w:t>
      </w:r>
      <w:r>
        <w:rPr>
          <w:rFonts w:eastAsia="Times New Roman" w:cs="Times New Roman"/>
          <w:kern w:val="0"/>
          <w:sz w:val="24"/>
          <w:szCs w:val="24"/>
          <w:lang w:val="zh-CN"/>
          <w14:ligatures w14:val="none"/>
        </w:rPr>
        <w:t>În cazul extinderii perioadei de valabilitate a ofertei, perioada de valabilitate a garanției pentru ofertă se prelungește în mod corespunzător.</w:t>
      </w:r>
    </w:p>
    <w:p w14:paraId="1043FD7B"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60.  </w:t>
      </w:r>
      <w:r>
        <w:rPr>
          <w:rFonts w:eastAsia="Times New Roman" w:cs="Times New Roman"/>
          <w:kern w:val="0"/>
          <w:sz w:val="24"/>
          <w:szCs w:val="24"/>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B60192C" w14:textId="77777777" w:rsidR="00107FE9" w:rsidRDefault="00107FE9" w:rsidP="00107FE9">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61. </w:t>
      </w:r>
      <w:r>
        <w:rPr>
          <w:rFonts w:eastAsia="Times New Roman" w:cs="Times New Roman"/>
          <w:kern w:val="0"/>
          <w:sz w:val="24"/>
          <w:szCs w:val="24"/>
          <w:lang w:val="zh-CN"/>
          <w14:ligatures w14:val="none"/>
        </w:rPr>
        <w:t xml:space="preserve">Ofertele care conţin o perioadă de garanţie mai mică decât perioada de valabilitate a ofertelor prevăzută în anexa nr. 2 se resping de către 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w:t>
      </w:r>
    </w:p>
    <w:p w14:paraId="50B27D62" w14:textId="77777777" w:rsidR="00107FE9" w:rsidRDefault="00107FE9" w:rsidP="00107FE9">
      <w:pPr>
        <w:tabs>
          <w:tab w:val="left" w:pos="-284"/>
          <w:tab w:val="left" w:pos="567"/>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62.  </w:t>
      </w:r>
      <w:r>
        <w:rPr>
          <w:rFonts w:eastAsia="Times New Roman" w:cs="Times New Roman"/>
          <w:kern w:val="0"/>
          <w:sz w:val="24"/>
          <w:szCs w:val="24"/>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A80EE9E" w14:textId="77777777" w:rsidR="00107FE9" w:rsidRDefault="00107FE9" w:rsidP="00107FE9">
      <w:pPr>
        <w:tabs>
          <w:tab w:val="left" w:pos="-284"/>
          <w:tab w:val="left" w:pos="426"/>
          <w:tab w:val="left" w:pos="604"/>
          <w:tab w:val="left" w:pos="960"/>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63. </w:t>
      </w:r>
      <w:r>
        <w:rPr>
          <w:rFonts w:eastAsia="Times New Roman" w:cs="Times New Roman"/>
          <w:kern w:val="0"/>
          <w:sz w:val="24"/>
          <w:szCs w:val="24"/>
          <w:lang w:val="zh-CN"/>
          <w14:ligatures w14:val="none"/>
        </w:rPr>
        <w:t>Preţurile indicate în documentația de deviz (Formularele 3, 5 și 7) solicitate se indică în lei moldoveneşti, cu două cifre după virgulă, cu excepţia cazurilor în care anexa nr. 2 prevede altfel.</w:t>
      </w:r>
    </w:p>
    <w:p w14:paraId="6F4F1151" w14:textId="77777777" w:rsidR="00107FE9" w:rsidRDefault="00107FE9" w:rsidP="00107FE9">
      <w:pPr>
        <w:tabs>
          <w:tab w:val="left" w:pos="-284"/>
          <w:tab w:val="left" w:pos="284"/>
          <w:tab w:val="left" w:pos="567"/>
        </w:tabs>
        <w:spacing w:after="0"/>
        <w:ind w:left="-284" w:firstLine="284"/>
        <w:jc w:val="both"/>
        <w:rPr>
          <w:rFonts w:eastAsia="Times New Roman" w:cs="Times New Roman"/>
          <w:bCs/>
          <w:color w:val="000000" w:themeColor="text1"/>
          <w:kern w:val="0"/>
          <w:sz w:val="24"/>
          <w:szCs w:val="24"/>
          <w:lang w:val="zh-CN" w:eastAsia="it-IT"/>
          <w14:ligatures w14:val="none"/>
        </w:rPr>
      </w:pPr>
      <w:bookmarkStart w:id="40" w:name="_Toc392180160"/>
      <w:bookmarkStart w:id="41" w:name="_Toc449539050"/>
    </w:p>
    <w:bookmarkEnd w:id="40"/>
    <w:bookmarkEnd w:id="41"/>
    <w:p w14:paraId="47583C2C" w14:textId="77777777" w:rsidR="00107FE9" w:rsidRDefault="00107FE9" w:rsidP="00107FE9">
      <w:pPr>
        <w:tabs>
          <w:tab w:val="left" w:pos="-284"/>
        </w:tabs>
        <w:spacing w:after="0"/>
        <w:ind w:left="-284" w:firstLine="284"/>
        <w:jc w:val="center"/>
        <w:rPr>
          <w:rFonts w:eastAsia="Times New Roman" w:cs="Times New Roman"/>
          <w:b/>
          <w:kern w:val="0"/>
          <w:sz w:val="26"/>
          <w:szCs w:val="26"/>
          <w:lang w:val="zh-CN"/>
          <w14:ligatures w14:val="none"/>
        </w:rPr>
      </w:pPr>
    </w:p>
    <w:p w14:paraId="1F09459E" w14:textId="77777777" w:rsidR="00107FE9" w:rsidRDefault="00107FE9" w:rsidP="00107FE9">
      <w:pPr>
        <w:tabs>
          <w:tab w:val="left" w:pos="-284"/>
        </w:tabs>
        <w:spacing w:after="0"/>
        <w:ind w:left="-284" w:firstLine="284"/>
        <w:jc w:val="center"/>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4-a</w:t>
      </w:r>
    </w:p>
    <w:p w14:paraId="41C08BE0" w14:textId="77777777" w:rsidR="00107FE9" w:rsidRDefault="00107FE9" w:rsidP="00107FE9">
      <w:pPr>
        <w:tabs>
          <w:tab w:val="left" w:pos="-284"/>
        </w:tabs>
        <w:spacing w:after="0"/>
        <w:ind w:left="-284" w:firstLine="284"/>
        <w:jc w:val="center"/>
        <w:rPr>
          <w:rFonts w:eastAsia="Times New Roman" w:cs="Times New Roman"/>
          <w:b/>
          <w:kern w:val="0"/>
          <w:sz w:val="26"/>
          <w:szCs w:val="26"/>
          <w:lang w:val="zh-CN"/>
          <w14:ligatures w14:val="none"/>
        </w:rPr>
      </w:pPr>
    </w:p>
    <w:p w14:paraId="12C2E32D" w14:textId="77777777" w:rsidR="00107FE9" w:rsidRDefault="00107FE9" w:rsidP="00107FE9">
      <w:pPr>
        <w:tabs>
          <w:tab w:val="left" w:pos="-284"/>
        </w:tabs>
        <w:spacing w:after="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Depunerea și deschiderea ofertelor</w:t>
      </w:r>
    </w:p>
    <w:p w14:paraId="5991DDCF" w14:textId="77777777" w:rsidR="00107FE9" w:rsidRDefault="00107FE9" w:rsidP="00107FE9">
      <w:pPr>
        <w:tabs>
          <w:tab w:val="left" w:pos="-284"/>
        </w:tabs>
        <w:spacing w:after="0"/>
        <w:ind w:left="-284" w:firstLine="284"/>
        <w:jc w:val="center"/>
        <w:rPr>
          <w:rFonts w:eastAsia="Times New Roman" w:cs="Times New Roman"/>
          <w:b/>
          <w:kern w:val="0"/>
          <w:sz w:val="24"/>
          <w:szCs w:val="24"/>
          <w:lang w:val="zh-CN"/>
          <w14:ligatures w14:val="none"/>
        </w:rPr>
      </w:pPr>
    </w:p>
    <w:p w14:paraId="4BF72B56" w14:textId="77777777" w:rsidR="00107FE9" w:rsidRDefault="00107FE9" w:rsidP="00107FE9">
      <w:pPr>
        <w:tabs>
          <w:tab w:val="left" w:pos="-284"/>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64.</w:t>
      </w:r>
      <w:r>
        <w:rPr>
          <w:rFonts w:eastAsia="Times New Roman" w:cs="Times New Roman"/>
          <w:kern w:val="0"/>
          <w:sz w:val="24"/>
          <w:szCs w:val="24"/>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446539D"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65.  </w:t>
      </w:r>
      <w:r>
        <w:rPr>
          <w:rFonts w:eastAsia="Times New Roman" w:cs="Times New Roman"/>
          <w:kern w:val="0"/>
          <w:sz w:val="24"/>
          <w:szCs w:val="24"/>
          <w:lang w:val="zh-CN"/>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0291E9"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66. </w:t>
      </w:r>
      <w:r>
        <w:rPr>
          <w:rFonts w:eastAsia="Times New Roman" w:cs="Times New Roman"/>
          <w:kern w:val="0"/>
          <w:sz w:val="24"/>
          <w:szCs w:val="24"/>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2A49CB7"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67. </w:t>
      </w:r>
      <w:r>
        <w:rPr>
          <w:rFonts w:eastAsia="Times New Roman" w:cs="Times New Roman"/>
          <w:kern w:val="0"/>
          <w:sz w:val="24"/>
          <w:szCs w:val="24"/>
          <w:lang w:val="zh-CN"/>
          <w14:ligatures w14:val="none"/>
        </w:rPr>
        <w:t>SIA RSAP nu acceptă ofertele transmise după expirarea termenului limită de depunere a ofertelor.</w:t>
      </w:r>
    </w:p>
    <w:p w14:paraId="301D0919"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68.  </w:t>
      </w:r>
      <w:r>
        <w:rPr>
          <w:rFonts w:eastAsia="Times New Roman" w:cs="Times New Roman"/>
          <w:kern w:val="0"/>
          <w:sz w:val="24"/>
          <w:szCs w:val="24"/>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4F2DE38"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69. </w:t>
      </w:r>
      <w:r>
        <w:rPr>
          <w:rFonts w:eastAsia="Times New Roman" w:cs="Times New Roman"/>
          <w:kern w:val="0"/>
          <w:sz w:val="24"/>
          <w:szCs w:val="24"/>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5443F7E3"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70. </w:t>
      </w:r>
      <w:r>
        <w:rPr>
          <w:rFonts w:eastAsia="Times New Roman" w:cs="Times New Roman"/>
          <w:kern w:val="0"/>
          <w:sz w:val="24"/>
          <w:szCs w:val="24"/>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E89AEBC"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71.  </w:t>
      </w:r>
      <w:r>
        <w:rPr>
          <w:rFonts w:eastAsia="Times New Roman" w:cs="Times New Roman"/>
          <w:kern w:val="0"/>
          <w:sz w:val="24"/>
          <w:szCs w:val="24"/>
          <w:lang w:val="zh-CN"/>
          <w14:ligatures w14:val="none"/>
        </w:rPr>
        <w:t>Persoanele juridice nominalizate ca subcontractanţi în cadrul uneia sau mai multor oferte nu au dreptul de a depune oferta în nume propriu sau în asociere.</w:t>
      </w:r>
    </w:p>
    <w:p w14:paraId="13013206" w14:textId="77777777" w:rsidR="00107FE9" w:rsidRDefault="00107FE9" w:rsidP="00107FE9">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72. </w:t>
      </w:r>
      <w:r>
        <w:rPr>
          <w:rFonts w:eastAsia="Times New Roman" w:cs="Times New Roman"/>
          <w:kern w:val="0"/>
          <w:sz w:val="24"/>
          <w:szCs w:val="24"/>
          <w:lang w:val="zh-CN"/>
          <w14:ligatures w14:val="none"/>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2FE8CDD9" w14:textId="77777777" w:rsidR="00107FE9" w:rsidRDefault="00107FE9" w:rsidP="00107FE9">
      <w:pPr>
        <w:tabs>
          <w:tab w:val="left" w:pos="-284"/>
          <w:tab w:val="left" w:pos="960"/>
        </w:tabs>
        <w:spacing w:after="0"/>
        <w:ind w:left="-284" w:firstLine="284"/>
        <w:jc w:val="both"/>
        <w:rPr>
          <w:rFonts w:eastAsia="Times New Roman" w:cs="Times New Roman"/>
          <w:kern w:val="0"/>
          <w:sz w:val="24"/>
          <w:szCs w:val="24"/>
          <w:lang w:val="zh-CN"/>
          <w14:ligatures w14:val="none"/>
        </w:rPr>
      </w:pPr>
    </w:p>
    <w:p w14:paraId="112DC41E" w14:textId="77777777" w:rsidR="00107FE9" w:rsidRDefault="00107FE9" w:rsidP="00107FE9">
      <w:pPr>
        <w:tabs>
          <w:tab w:val="left" w:pos="-284"/>
          <w:tab w:val="left" w:pos="960"/>
        </w:tabs>
        <w:spacing w:after="0"/>
        <w:ind w:left="-284" w:firstLine="284"/>
        <w:jc w:val="both"/>
        <w:rPr>
          <w:rFonts w:eastAsia="Times New Roman" w:cs="Times New Roman"/>
          <w:kern w:val="0"/>
          <w:sz w:val="24"/>
          <w:szCs w:val="24"/>
          <w:lang w:val="zh-CN"/>
          <w14:ligatures w14:val="none"/>
        </w:rPr>
      </w:pPr>
    </w:p>
    <w:p w14:paraId="23C974EA" w14:textId="77777777" w:rsidR="00107FE9" w:rsidRDefault="00107FE9" w:rsidP="00107FE9">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Secţiunea a 5-a</w:t>
      </w:r>
    </w:p>
    <w:p w14:paraId="0296E976" w14:textId="77777777" w:rsidR="00107FE9" w:rsidRDefault="00107FE9" w:rsidP="00107FE9">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72870D09" w14:textId="77777777" w:rsidR="00107FE9" w:rsidRDefault="00107FE9" w:rsidP="00107FE9">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Evaluarea și compararea ofertelor</w:t>
      </w:r>
    </w:p>
    <w:p w14:paraId="420C02D0" w14:textId="77777777" w:rsidR="00107FE9" w:rsidRDefault="00107FE9" w:rsidP="00107FE9">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61D4CFBC"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73. </w:t>
      </w:r>
      <w:r>
        <w:rPr>
          <w:rFonts w:eastAsia="Times New Roman" w:cs="Times New Roman"/>
          <w:kern w:val="0"/>
          <w:sz w:val="24"/>
          <w:szCs w:val="24"/>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C3247E6"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74. </w:t>
      </w:r>
      <w:r>
        <w:rPr>
          <w:rFonts w:eastAsia="Times New Roman" w:cs="Times New Roman"/>
          <w:kern w:val="0"/>
          <w:sz w:val="24"/>
          <w:szCs w:val="24"/>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FFD0BE8"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este eligibil să participe la procedurile de achiziții publice și nu există motive de excludere din cadrul procedurilor de achiziții publice pentru atribuirea contractului de achiziție publică;</w:t>
      </w:r>
    </w:p>
    <w:p w14:paraId="59BEBCD0" w14:textId="77777777" w:rsidR="00107FE9" w:rsidRDefault="00107FE9" w:rsidP="00107FE9">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55E6962" w14:textId="77777777" w:rsidR="00107FE9" w:rsidRDefault="00107FE9" w:rsidP="00107FE9">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se obligă să asigure și să respecte standardele de asigurare a calităţii și standardele de protecţie a mediului.</w:t>
      </w:r>
    </w:p>
    <w:p w14:paraId="11FD84B5"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75. </w:t>
      </w:r>
      <w:r>
        <w:rPr>
          <w:rFonts w:eastAsia="Times New Roman" w:cs="Times New Roman"/>
          <w:kern w:val="0"/>
          <w:sz w:val="24"/>
          <w:szCs w:val="24"/>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D8DEC2"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76. </w:t>
      </w:r>
      <w:r>
        <w:rPr>
          <w:rFonts w:eastAsia="Times New Roman" w:cs="Times New Roman"/>
          <w:kern w:val="0"/>
          <w:sz w:val="24"/>
          <w:szCs w:val="24"/>
          <w:lang w:val="zh-CN"/>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BE68B80" w14:textId="77777777" w:rsidR="00107FE9" w:rsidRDefault="00107FE9" w:rsidP="00107FE9">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77. </w:t>
      </w:r>
      <w:r>
        <w:rPr>
          <w:rFonts w:eastAsia="Times New Roman" w:cs="Times New Roman"/>
          <w:kern w:val="0"/>
          <w:sz w:val="24"/>
          <w:szCs w:val="24"/>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6826ADE"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78</w:t>
      </w:r>
      <w:r>
        <w:rPr>
          <w:rFonts w:eastAsia="Times New Roman" w:cs="Times New Roman"/>
          <w:kern w:val="0"/>
          <w:sz w:val="24"/>
          <w:szCs w:val="24"/>
          <w:lang w:val="zh-CN"/>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44A976D"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79.  </w:t>
      </w:r>
      <w:r>
        <w:rPr>
          <w:rFonts w:eastAsia="Times New Roman" w:cs="Times New Roman"/>
          <w:kern w:val="0"/>
          <w:sz w:val="24"/>
          <w:szCs w:val="24"/>
          <w:lang w:val="zh-CN"/>
          <w14:ligatures w14:val="none"/>
        </w:rPr>
        <w:t xml:space="preserve">Ofertele se examinează de către </w:t>
      </w:r>
      <w:r>
        <w:rPr>
          <w:rFonts w:eastAsia="Times New Roman" w:cs="Times New Roman"/>
          <w:kern w:val="0"/>
          <w:sz w:val="24"/>
          <w:szCs w:val="24"/>
          <w:lang w:val="zh-CN" w:eastAsia="en-GB"/>
          <w14:ligatures w14:val="none"/>
        </w:rPr>
        <w:t xml:space="preserve">grupul de lucru </w:t>
      </w:r>
      <w:r>
        <w:rPr>
          <w:rFonts w:eastAsia="Times New Roman" w:cs="Times New Roman"/>
          <w:kern w:val="0"/>
          <w:sz w:val="24"/>
          <w:szCs w:val="24"/>
          <w:lang w:val="zh-CN"/>
          <w14:ligatures w14:val="none"/>
        </w:rPr>
        <w:t>creat de autoritatea contractantă</w:t>
      </w:r>
      <w:r>
        <w:rPr>
          <w:rFonts w:eastAsia="Times New Roman" w:cs="Times New Roman"/>
          <w:kern w:val="0"/>
          <w:sz w:val="24"/>
          <w:szCs w:val="24"/>
          <w:lang w:val="zh-CN" w:eastAsia="en-GB"/>
          <w14:ligatures w14:val="none"/>
        </w:rPr>
        <w:t xml:space="preserve"> sau, după caz, specialistul certificat în domeniul achizițiilor publice</w:t>
      </w:r>
      <w:r>
        <w:rPr>
          <w:rFonts w:eastAsia="Times New Roman" w:cs="Times New Roman"/>
          <w:kern w:val="0"/>
          <w:sz w:val="24"/>
          <w:szCs w:val="24"/>
          <w:lang w:val="zh-CN"/>
          <w14:ligatures w14:val="none"/>
        </w:rPr>
        <w:t>.</w:t>
      </w:r>
    </w:p>
    <w:p w14:paraId="0C9FDCBC"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80.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 xml:space="preserve"> are obligaţia de a stabili care sunt clarificările necesare pentru evaluarea fiecărei oferte, precum şi perioada acordată pentru transmiterea clarificărilor.</w:t>
      </w:r>
    </w:p>
    <w:p w14:paraId="6BE3CB3F"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81.  </w:t>
      </w:r>
      <w:r>
        <w:rPr>
          <w:rFonts w:eastAsia="Times New Roman" w:cs="Times New Roman"/>
          <w:kern w:val="0"/>
          <w:sz w:val="24"/>
          <w:szCs w:val="24"/>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CF91D82"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82.</w:t>
      </w:r>
      <w:r>
        <w:rPr>
          <w:rFonts w:eastAsia="Times New Roman" w:cs="Times New Roman"/>
          <w:kern w:val="0"/>
          <w:sz w:val="24"/>
          <w:szCs w:val="24"/>
          <w:lang w:val="zh-CN"/>
          <w14:ligatures w14:val="none"/>
        </w:rPr>
        <w:t xml:space="preserve"> Grupul de lucru </w:t>
      </w:r>
      <w:r>
        <w:rPr>
          <w:rFonts w:eastAsia="Times New Roman" w:cs="Times New Roman"/>
          <w:kern w:val="0"/>
          <w:sz w:val="24"/>
          <w:szCs w:val="24"/>
          <w:lang w:val="zh-CN" w:eastAsia="en-GB"/>
          <w14:ligatures w14:val="none"/>
        </w:rPr>
        <w:t xml:space="preserve">sau, după caz, specialistul certificat în domeniul achizițiilor publice </w:t>
      </w:r>
      <w:r>
        <w:rPr>
          <w:rFonts w:eastAsia="Times New Roman" w:cs="Times New Roman"/>
          <w:kern w:val="0"/>
          <w:sz w:val="24"/>
          <w:szCs w:val="24"/>
          <w:lang w:val="zh-CN"/>
          <w14:ligatures w14:val="none"/>
        </w:rPr>
        <w:t>respinge oferta în oricare dintre următoarele cazuri:</w:t>
      </w:r>
    </w:p>
    <w:p w14:paraId="1BEDD42D"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ofertantul nu îndeplinește cerințele de calificare și de selecție;</w:t>
      </w:r>
    </w:p>
    <w:p w14:paraId="0DF194EC"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oferta nu respectă cerinţele prevăzute în documentația de atribuire pentru elaborarea şi prezentarea ofertelor;</w:t>
      </w:r>
    </w:p>
    <w:p w14:paraId="07EADBA8"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ofertantul nu transmite în perioada stabilită clarificările solicitate;</w:t>
      </w:r>
    </w:p>
    <w:p w14:paraId="57F97F2A"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oferta financiară nu are un preț fixat;</w:t>
      </w:r>
    </w:p>
    <w:p w14:paraId="199064DF"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37A8718"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oferta este anormal de scăzută potrivit art. 70 al Legii nr. 131/2015 privind achizițiile publice;</w:t>
      </w:r>
    </w:p>
    <w:p w14:paraId="1E9D7385"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96579F4" w14:textId="77777777" w:rsidR="00107FE9" w:rsidRDefault="00107FE9" w:rsidP="00107FE9">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s-a constatat comiterea unor acte de corupţie, acte conexe actelor de corupţie sau fapte coruptibile confirmate prin hotărâre definitivă a instanţei de judecată.</w:t>
      </w:r>
    </w:p>
    <w:p w14:paraId="650447CD"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83. </w:t>
      </w:r>
      <w:r>
        <w:rPr>
          <w:rFonts w:eastAsia="Times New Roman" w:cs="Times New Roman"/>
          <w:kern w:val="0"/>
          <w:sz w:val="24"/>
          <w:szCs w:val="24"/>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0436C38"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84. </w:t>
      </w:r>
      <w:r>
        <w:rPr>
          <w:rFonts w:eastAsia="Times New Roman" w:cs="Times New Roman"/>
          <w:kern w:val="0"/>
          <w:sz w:val="24"/>
          <w:szCs w:val="24"/>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59B9DFF"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85</w:t>
      </w:r>
      <w:r>
        <w:rPr>
          <w:rFonts w:eastAsia="Times New Roman" w:cs="Times New Roman"/>
          <w:kern w:val="0"/>
          <w:sz w:val="24"/>
          <w:szCs w:val="24"/>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E093101"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86.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după caz, specialistul certificat în domeniul achizițiilor publice</w:t>
      </w:r>
      <w:r>
        <w:rPr>
          <w:rFonts w:eastAsia="Times New Roman" w:cs="Times New Roman"/>
          <w:kern w:val="0"/>
          <w:sz w:val="24"/>
          <w:szCs w:val="24"/>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61A9C662"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87. </w:t>
      </w:r>
      <w:r>
        <w:rPr>
          <w:rFonts w:eastAsia="Times New Roman" w:cs="Times New Roman"/>
          <w:kern w:val="0"/>
          <w:sz w:val="24"/>
          <w:szCs w:val="24"/>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92C8155" w14:textId="77777777" w:rsidR="00107FE9" w:rsidRDefault="00107FE9" w:rsidP="00107FE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88. </w:t>
      </w:r>
      <w:r>
        <w:rPr>
          <w:rFonts w:eastAsia="Times New Roman" w:cs="Times New Roman"/>
          <w:kern w:val="0"/>
          <w:sz w:val="24"/>
          <w:szCs w:val="24"/>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6A6AA7" w14:textId="77777777" w:rsidR="00107FE9" w:rsidRDefault="00107FE9" w:rsidP="00107FE9">
      <w:pPr>
        <w:tabs>
          <w:tab w:val="left" w:pos="-284"/>
          <w:tab w:val="left" w:pos="142"/>
          <w:tab w:val="left" w:pos="426"/>
          <w:tab w:val="left" w:pos="604"/>
          <w:tab w:val="left" w:pos="1134"/>
        </w:tabs>
        <w:spacing w:after="120"/>
        <w:ind w:left="-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    89.</w:t>
      </w:r>
      <w:r>
        <w:rPr>
          <w:rFonts w:eastAsia="Times New Roman" w:cs="Times New Roman"/>
          <w:kern w:val="0"/>
          <w:sz w:val="24"/>
          <w:szCs w:val="24"/>
          <w:lang w:val="zh-CN"/>
          <w14:ligatures w14:val="none"/>
        </w:rPr>
        <w:t xml:space="preserve"> O abatere neînsemnată se consideră abatere minoră din propunerea tehnică/financiară ce întrunește condițiile stipulate </w:t>
      </w:r>
      <w:r>
        <w:rPr>
          <w:rFonts w:eastAsia="Times New Roman" w:cs="Times New Roman"/>
          <w:color w:val="000000" w:themeColor="text1"/>
          <w:kern w:val="0"/>
          <w:sz w:val="24"/>
          <w:szCs w:val="24"/>
          <w:lang w:val="zh-CN"/>
          <w14:ligatures w14:val="none"/>
        </w:rPr>
        <w:t>în</w:t>
      </w:r>
      <w:hyperlink r:id="rId6"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4C8A5B2A" w14:textId="77777777" w:rsidR="00107FE9" w:rsidRDefault="00107FE9" w:rsidP="00107FE9">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90.</w:t>
      </w:r>
      <w:r>
        <w:rPr>
          <w:rFonts w:eastAsia="Times New Roman" w:cs="Times New Roman"/>
          <w:kern w:val="0"/>
          <w:sz w:val="24"/>
          <w:szCs w:val="24"/>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2D83392" w14:textId="77777777" w:rsidR="00107FE9" w:rsidRDefault="00107FE9" w:rsidP="00107FE9">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91. </w:t>
      </w:r>
      <w:r>
        <w:rPr>
          <w:rFonts w:eastAsia="Times New Roman" w:cs="Times New Roman"/>
          <w:kern w:val="0"/>
          <w:sz w:val="24"/>
          <w:szCs w:val="24"/>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6B3F55A8" w14:textId="77777777" w:rsidR="00107FE9" w:rsidRDefault="00107FE9" w:rsidP="00107FE9">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92.</w:t>
      </w:r>
      <w:r>
        <w:rPr>
          <w:rFonts w:eastAsia="Times New Roman" w:cs="Times New Roman"/>
          <w:kern w:val="0"/>
          <w:sz w:val="24"/>
          <w:szCs w:val="24"/>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7C60457" w14:textId="77777777" w:rsidR="00107FE9" w:rsidRDefault="00107FE9" w:rsidP="00107FE9">
      <w:pPr>
        <w:tabs>
          <w:tab w:val="left" w:pos="-284"/>
          <w:tab w:val="left" w:pos="462"/>
          <w:tab w:val="left" w:pos="1134"/>
        </w:tabs>
        <w:spacing w:after="120"/>
        <w:ind w:left="-284" w:firstLine="284"/>
        <w:jc w:val="both"/>
        <w:rPr>
          <w:rFonts w:eastAsia="Times New Roman" w:cs="Times New Roman"/>
          <w:kern w:val="0"/>
          <w:sz w:val="24"/>
          <w:szCs w:val="24"/>
          <w:lang w:val="zh-CN"/>
          <w14:ligatures w14:val="none"/>
        </w:rPr>
      </w:pPr>
    </w:p>
    <w:p w14:paraId="02A1769E" w14:textId="77777777" w:rsidR="00107FE9" w:rsidRDefault="00107FE9" w:rsidP="00107FE9">
      <w:pPr>
        <w:tabs>
          <w:tab w:val="left" w:pos="-284"/>
        </w:tabs>
        <w:spacing w:after="0"/>
        <w:ind w:left="-284" w:firstLine="284"/>
        <w:jc w:val="center"/>
        <w:rPr>
          <w:rFonts w:eastAsiaTheme="majorEastAsia" w:cs="Times New Roman"/>
          <w:b/>
          <w:bCs/>
          <w:kern w:val="0"/>
          <w:sz w:val="26"/>
          <w:szCs w:val="26"/>
          <w:lang w:val="zh-CN"/>
          <w14:ligatures w14:val="none"/>
        </w:rPr>
      </w:pPr>
      <w:r>
        <w:rPr>
          <w:rFonts w:eastAsiaTheme="majorEastAsia" w:cs="Times New Roman"/>
          <w:b/>
          <w:bCs/>
          <w:kern w:val="0"/>
          <w:sz w:val="26"/>
          <w:szCs w:val="26"/>
          <w:lang w:val="zh-CN"/>
          <w14:ligatures w14:val="none"/>
        </w:rPr>
        <w:t>Secţiunea a 6-a</w:t>
      </w:r>
    </w:p>
    <w:p w14:paraId="07504C5D" w14:textId="77777777" w:rsidR="00107FE9" w:rsidRDefault="00107FE9" w:rsidP="00107FE9">
      <w:pPr>
        <w:tabs>
          <w:tab w:val="left" w:pos="-284"/>
        </w:tabs>
        <w:spacing w:after="0"/>
        <w:ind w:left="-284" w:firstLine="284"/>
        <w:jc w:val="center"/>
        <w:rPr>
          <w:rFonts w:eastAsiaTheme="majorEastAsia" w:cs="Times New Roman"/>
          <w:b/>
          <w:bCs/>
          <w:kern w:val="0"/>
          <w:sz w:val="26"/>
          <w:szCs w:val="26"/>
          <w:lang w:val="zh-CN"/>
          <w14:ligatures w14:val="none"/>
        </w:rPr>
      </w:pPr>
    </w:p>
    <w:p w14:paraId="2E8E51C6" w14:textId="77777777" w:rsidR="00107FE9" w:rsidRDefault="00107FE9" w:rsidP="00107FE9">
      <w:pPr>
        <w:tabs>
          <w:tab w:val="left" w:pos="-28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Atribuirea contractului</w:t>
      </w:r>
    </w:p>
    <w:p w14:paraId="24E3D610" w14:textId="77777777" w:rsidR="00107FE9" w:rsidRDefault="00107FE9" w:rsidP="00107FE9">
      <w:pPr>
        <w:tabs>
          <w:tab w:val="left" w:pos="-284"/>
        </w:tabs>
        <w:spacing w:after="0"/>
        <w:ind w:left="-284" w:firstLine="284"/>
        <w:jc w:val="center"/>
        <w:rPr>
          <w:rFonts w:eastAsia="Times New Roman" w:cs="Times New Roman"/>
          <w:kern w:val="0"/>
          <w:sz w:val="24"/>
          <w:szCs w:val="24"/>
          <w:lang w:val="zh-CN"/>
          <w14:ligatures w14:val="none"/>
        </w:rPr>
      </w:pPr>
    </w:p>
    <w:p w14:paraId="5397F6CB"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93. </w:t>
      </w:r>
      <w:r>
        <w:rPr>
          <w:rFonts w:eastAsia="Times New Roman" w:cs="Times New Roman"/>
          <w:kern w:val="0"/>
          <w:sz w:val="24"/>
          <w:szCs w:val="24"/>
          <w:lang w:val="zh-CN"/>
          <w14:ligatures w14:val="none"/>
        </w:rPr>
        <w:t>Autoritatea contractantă anulează procedura de atribuire a contractului de achiziţie publică conform art. 71 din Legea nr. 131/2015 privind achizițiile publice.</w:t>
      </w:r>
    </w:p>
    <w:p w14:paraId="07E3BD2D"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94. </w:t>
      </w:r>
      <w:r>
        <w:rPr>
          <w:rFonts w:eastAsia="Times New Roman" w:cs="Times New Roman"/>
          <w:kern w:val="0"/>
          <w:sz w:val="24"/>
          <w:szCs w:val="24"/>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6DD2709" w14:textId="77777777" w:rsidR="00107FE9" w:rsidRDefault="00107FE9" w:rsidP="00107FE9">
      <w:pPr>
        <w:tabs>
          <w:tab w:val="left" w:pos="-284"/>
          <w:tab w:val="left" w:pos="142"/>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95. </w:t>
      </w:r>
      <w:r>
        <w:rPr>
          <w:rFonts w:eastAsia="Times New Roman" w:cs="Times New Roman"/>
          <w:kern w:val="0"/>
          <w:sz w:val="24"/>
          <w:szCs w:val="24"/>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D2F6D3F"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96. </w:t>
      </w:r>
      <w:r>
        <w:rPr>
          <w:rFonts w:eastAsia="Times New Roman" w:cs="Times New Roman"/>
          <w:kern w:val="0"/>
          <w:sz w:val="24"/>
          <w:szCs w:val="24"/>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7ECFB9"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eastAsia="zh-CN"/>
          <w14:ligatures w14:val="none"/>
        </w:rPr>
        <w:t xml:space="preserve">97.  </w:t>
      </w:r>
      <w:r>
        <w:rPr>
          <w:rFonts w:eastAsia="Times New Roman" w:cs="Times New Roman"/>
          <w:kern w:val="0"/>
          <w:sz w:val="24"/>
          <w:szCs w:val="24"/>
          <w:lang w:val="zh-CN" w:eastAsia="zh-CN"/>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themeColor="text1"/>
          <w:kern w:val="0"/>
          <w:sz w:val="24"/>
          <w:szCs w:val="24"/>
          <w:lang w:val="zh-CN" w:eastAsia="zh-CN"/>
          <w14:ligatures w14:val="none"/>
        </w:rPr>
        <w:t>stipulate în</w:t>
      </w:r>
      <w:r>
        <w:fldChar w:fldCharType="begin"/>
      </w:r>
      <w:r>
        <w:rPr>
          <w:lang w:eastAsia="zh-CN"/>
        </w:rPr>
        <w:instrText xml:space="preserve"> HYPERLINK "https://www.legis.md/cautare/getResults?doc_id=123036&amp;lang=ro" </w:instrText>
      </w:r>
      <w:r>
        <w:fldChar w:fldCharType="separate"/>
      </w:r>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r>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bCs/>
          <w:color w:val="000000" w:themeColor="text1"/>
          <w:kern w:val="0"/>
          <w:sz w:val="24"/>
          <w:szCs w:val="24"/>
          <w:lang w:val="zh-CN" w:eastAsia="it-IT"/>
          <w14:ligatures w14:val="none"/>
        </w:rPr>
        <w:t>, aprobat prin Hotărârea Guvernului nr. 638/2020.</w:t>
      </w:r>
    </w:p>
    <w:p w14:paraId="0EF3AAC7" w14:textId="77777777" w:rsidR="00107FE9" w:rsidRDefault="00107FE9" w:rsidP="00107FE9">
      <w:pPr>
        <w:shd w:val="clear" w:color="auto" w:fill="FFFFFF"/>
        <w:tabs>
          <w:tab w:val="left" w:pos="-284"/>
        </w:tabs>
        <w:spacing w:after="0"/>
        <w:ind w:left="-284" w:firstLine="284"/>
        <w:jc w:val="both"/>
        <w:rPr>
          <w:rFonts w:eastAsia="Times New Roman" w:cs="Times New Roman"/>
          <w:color w:val="000000" w:themeColor="text1"/>
          <w:kern w:val="0"/>
          <w:sz w:val="24"/>
          <w:szCs w:val="24"/>
          <w:lang w:val="zh-CN" w:eastAsia="it-IT"/>
          <w14:ligatures w14:val="none"/>
        </w:rPr>
      </w:pPr>
      <w:r>
        <w:rPr>
          <w:rFonts w:eastAsia="Times New Roman" w:cs="Times New Roman"/>
          <w:b/>
          <w:color w:val="000000" w:themeColor="text1"/>
          <w:kern w:val="0"/>
          <w:sz w:val="24"/>
          <w:szCs w:val="24"/>
          <w:lang w:val="zh-CN" w:eastAsia="ru-RU"/>
          <w14:ligatures w14:val="none"/>
        </w:rPr>
        <w:t xml:space="preserve">98.  </w:t>
      </w:r>
      <w:r>
        <w:rPr>
          <w:rFonts w:eastAsia="Times New Roman" w:cs="Times New Roman"/>
          <w:color w:val="000000" w:themeColor="text1"/>
          <w:kern w:val="0"/>
          <w:sz w:val="24"/>
          <w:szCs w:val="24"/>
          <w:lang w:val="zh-CN" w:eastAsia="it-IT"/>
          <w14:ligatures w14:val="none"/>
        </w:rPr>
        <w:t>Garanția de bună execuție a contractului, dacă părțile agreează, se constituie din:</w:t>
      </w:r>
    </w:p>
    <w:p w14:paraId="34EB3B1B" w14:textId="77777777" w:rsidR="00107FE9" w:rsidRDefault="00107FE9" w:rsidP="00107FE9">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F475818" w14:textId="77777777" w:rsidR="00107FE9" w:rsidRDefault="00107FE9" w:rsidP="00107FE9">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2) rețineri succesive directe din plata cuvenită pentru facturile fiscale înaintate;</w:t>
      </w:r>
    </w:p>
    <w:p w14:paraId="2F0B7007"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 xml:space="preserve">  3</w:t>
      </w:r>
      <w:r>
        <w:rPr>
          <w:rFonts w:eastAsia="Times New Roman" w:cs="Times New Roman"/>
          <w:bCs/>
          <w:color w:val="000000" w:themeColor="text1"/>
          <w:kern w:val="0"/>
          <w:sz w:val="24"/>
          <w:szCs w:val="24"/>
          <w:lang w:val="zh-CN" w:eastAsia="it-IT"/>
          <w14:ligatures w14:val="none"/>
        </w:rPr>
        <w:t>) transfer pe contul autorității contractante.</w:t>
      </w:r>
    </w:p>
    <w:p w14:paraId="64D5982E"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bCs/>
          <w:color w:val="000000" w:themeColor="text1"/>
          <w:kern w:val="0"/>
          <w:sz w:val="24"/>
          <w:szCs w:val="24"/>
          <w:lang w:val="zh-CN" w:eastAsia="it-IT"/>
          <w14:ligatures w14:val="none"/>
        </w:rPr>
        <w:t>99.</w:t>
      </w:r>
      <w:r>
        <w:rPr>
          <w:rFonts w:eastAsia="Times New Roman" w:cs="Times New Roman"/>
          <w:bCs/>
          <w:color w:val="000000" w:themeColor="text1"/>
          <w:kern w:val="0"/>
          <w:sz w:val="24"/>
          <w:szCs w:val="24"/>
          <w:lang w:val="zh-CN" w:eastAsia="it-IT"/>
          <w14:ligatures w14:val="none"/>
        </w:rPr>
        <w:t xml:space="preserve">  Refuzul</w:t>
      </w:r>
      <w:r>
        <w:rPr>
          <w:rFonts w:eastAsia="Times New Roman" w:cs="Times New Roman"/>
          <w:kern w:val="0"/>
          <w:sz w:val="24"/>
          <w:szCs w:val="24"/>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13BFC2B" w14:textId="77777777" w:rsidR="00107FE9" w:rsidRDefault="00107FE9" w:rsidP="00107FE9">
      <w:pPr>
        <w:tabs>
          <w:tab w:val="left" w:pos="-284"/>
          <w:tab w:val="left" w:pos="284"/>
          <w:tab w:val="left" w:pos="462"/>
          <w:tab w:val="left" w:pos="960"/>
        </w:tabs>
        <w:spacing w:after="120"/>
        <w:ind w:left="-284" w:firstLine="284"/>
        <w:jc w:val="both"/>
        <w:rPr>
          <w:rFonts w:eastAsia="Times New Roman" w:cs="Times New Roman"/>
          <w:kern w:val="0"/>
          <w:sz w:val="24"/>
          <w:szCs w:val="24"/>
          <w:lang w:val="zh-CN" w:eastAsia="en-GB"/>
          <w14:ligatures w14:val="none"/>
        </w:rPr>
      </w:pPr>
      <w:r>
        <w:rPr>
          <w:rFonts w:eastAsia="Times New Roman" w:cs="Times New Roman"/>
          <w:b/>
          <w:kern w:val="0"/>
          <w:sz w:val="24"/>
          <w:szCs w:val="24"/>
          <w:lang w:val="zh-CN" w:eastAsia="en-GB"/>
          <w14:ligatures w14:val="none"/>
        </w:rPr>
        <w:t xml:space="preserve">100. </w:t>
      </w:r>
      <w:r>
        <w:rPr>
          <w:rFonts w:eastAsia="Times New Roman" w:cs="Times New Roman"/>
          <w:kern w:val="0"/>
          <w:sz w:val="24"/>
          <w:szCs w:val="24"/>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545E732" w14:textId="77777777" w:rsidR="00107FE9" w:rsidRDefault="00107FE9" w:rsidP="00107FE9">
      <w:pPr>
        <w:tabs>
          <w:tab w:val="left" w:pos="-284"/>
          <w:tab w:val="left" w:pos="142"/>
          <w:tab w:val="left" w:pos="360"/>
          <w:tab w:val="left" w:pos="462"/>
          <w:tab w:val="left" w:pos="960"/>
        </w:tabs>
        <w:spacing w:after="120"/>
        <w:ind w:left="-284" w:firstLine="284"/>
        <w:jc w:val="both"/>
        <w:rPr>
          <w:rFonts w:eastAsia="Times New Roman" w:cs="Times New Roman"/>
          <w:b/>
          <w:kern w:val="0"/>
          <w:sz w:val="24"/>
          <w:szCs w:val="24"/>
          <w:lang w:val="zh-CN" w:eastAsia="en-GB"/>
          <w14:ligatures w14:val="none"/>
        </w:rPr>
      </w:pPr>
      <w:r>
        <w:rPr>
          <w:rFonts w:eastAsia="Times New Roman" w:cs="Times New Roman"/>
          <w:b/>
          <w:kern w:val="0"/>
          <w:sz w:val="24"/>
          <w:szCs w:val="24"/>
          <w:lang w:val="zh-CN" w:eastAsia="en-GB"/>
          <w14:ligatures w14:val="none"/>
        </w:rPr>
        <w:t xml:space="preserve">101. </w:t>
      </w:r>
      <w:r>
        <w:rPr>
          <w:rFonts w:eastAsia="Times New Roman" w:cs="Times New Roman"/>
          <w:kern w:val="0"/>
          <w:sz w:val="24"/>
          <w:szCs w:val="24"/>
          <w:lang w:val="zh-CN" w:eastAsia="en-GB"/>
          <w14:ligatures w14:val="none"/>
        </w:rPr>
        <w:t>La data încheierii contractului de achiziție publică de lucrări</w:t>
      </w:r>
      <w:r>
        <w:rPr>
          <w:rFonts w:eastAsia="Times New Roman" w:cs="Times New Roman"/>
          <w:kern w:val="0"/>
          <w:sz w:val="24"/>
          <w:szCs w:val="24"/>
          <w:lang w:val="zh-CN"/>
          <w14:ligatures w14:val="none"/>
        </w:rPr>
        <w:t xml:space="preserve"> sau de servicii de proiectare și de lucrări</w:t>
      </w:r>
      <w:r>
        <w:rPr>
          <w:rFonts w:eastAsia="Times New Roman" w:cs="Times New Roman"/>
          <w:kern w:val="0"/>
          <w:sz w:val="24"/>
          <w:szCs w:val="24"/>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05C34076"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eastAsia="en-GB"/>
          <w14:ligatures w14:val="none"/>
        </w:rPr>
        <w:t xml:space="preserve">102. </w:t>
      </w:r>
      <w:r>
        <w:rPr>
          <w:rFonts w:eastAsia="Times New Roman" w:cs="Times New Roman"/>
          <w:kern w:val="0"/>
          <w:sz w:val="24"/>
          <w:szCs w:val="24"/>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8C936F"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103. </w:t>
      </w:r>
      <w:r>
        <w:rPr>
          <w:rFonts w:eastAsia="Times New Roman" w:cs="Times New Roman"/>
          <w:kern w:val="0"/>
          <w:sz w:val="24"/>
          <w:szCs w:val="24"/>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200D560"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104. </w:t>
      </w:r>
      <w:r>
        <w:rPr>
          <w:rFonts w:eastAsia="Times New Roman" w:cs="Times New Roman"/>
          <w:kern w:val="0"/>
          <w:sz w:val="24"/>
          <w:szCs w:val="24"/>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506ABBA"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105. </w:t>
      </w:r>
      <w:r>
        <w:rPr>
          <w:rFonts w:eastAsia="Times New Roman" w:cs="Times New Roman"/>
          <w:kern w:val="0"/>
          <w:sz w:val="24"/>
          <w:szCs w:val="24"/>
          <w:lang w:val="zh-CN"/>
          <w14:ligatures w14:val="none"/>
        </w:rPr>
        <w:t>În cazul serviciilor de audit, autoritatea contractantă indică în Partea II ce ține de condițiile speciale al contractului, drepturile/</w:t>
      </w:r>
      <w:bookmarkStart w:id="44" w:name="_Hlk65836894"/>
      <w:r>
        <w:rPr>
          <w:rFonts w:eastAsia="Times New Roman" w:cs="Times New Roman"/>
          <w:kern w:val="0"/>
          <w:sz w:val="24"/>
          <w:szCs w:val="24"/>
          <w:lang w:val="zh-CN"/>
          <w14:ligatures w14:val="none"/>
        </w:rPr>
        <w:t>obligațiile</w:t>
      </w:r>
      <w:bookmarkEnd w:id="44"/>
      <w:r>
        <w:rPr>
          <w:rFonts w:eastAsia="Times New Roman" w:cs="Times New Roman"/>
          <w:kern w:val="0"/>
          <w:sz w:val="24"/>
          <w:szCs w:val="24"/>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BF6CEF7"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106. </w:t>
      </w:r>
      <w:r>
        <w:rPr>
          <w:rFonts w:eastAsia="Times New Roman" w:cs="Times New Roman"/>
          <w:kern w:val="0"/>
          <w:sz w:val="24"/>
          <w:szCs w:val="24"/>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66ED61D"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107. </w:t>
      </w:r>
      <w:r>
        <w:rPr>
          <w:rFonts w:eastAsia="Times New Roman" w:cs="Times New Roman"/>
          <w:kern w:val="0"/>
          <w:sz w:val="24"/>
          <w:szCs w:val="24"/>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518DE18"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108. </w:t>
      </w:r>
      <w:r>
        <w:rPr>
          <w:rFonts w:eastAsia="Times New Roman" w:cs="Times New Roman"/>
          <w:kern w:val="0"/>
          <w:sz w:val="24"/>
          <w:szCs w:val="24"/>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0D041A" w14:textId="77777777" w:rsidR="00107FE9" w:rsidRDefault="00107FE9" w:rsidP="00107FE9">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109. </w:t>
      </w:r>
      <w:r>
        <w:rPr>
          <w:rFonts w:eastAsia="Times New Roman" w:cs="Times New Roman"/>
          <w:kern w:val="0"/>
          <w:sz w:val="24"/>
          <w:szCs w:val="24"/>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14:paraId="7C633AEC" w14:textId="77777777" w:rsidR="00107FE9" w:rsidRDefault="00107FE9" w:rsidP="00107FE9">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4"/>
          <w:szCs w:val="24"/>
          <w:lang w:val="zh-CN"/>
          <w14:ligatures w14:val="none"/>
        </w:rPr>
      </w:pPr>
      <w:r>
        <w:rPr>
          <w:rFonts w:eastAsia="Times New Roman" w:cs="Times New Roman"/>
          <w:b/>
          <w:bCs/>
          <w:color w:val="000000"/>
          <w:kern w:val="0"/>
          <w:sz w:val="24"/>
          <w:szCs w:val="24"/>
          <w:lang w:val="zh-CN"/>
          <w14:ligatures w14:val="none"/>
        </w:rPr>
        <w:t xml:space="preserve">110. </w:t>
      </w:r>
      <w:r>
        <w:rPr>
          <w:rFonts w:eastAsia="Times New Roman" w:cs="Times New Roman"/>
          <w:bCs/>
          <w:color w:val="000000"/>
          <w:kern w:val="0"/>
          <w:sz w:val="24"/>
          <w:szCs w:val="24"/>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5D87C01" w14:textId="77777777" w:rsidR="00107FE9" w:rsidRDefault="00107FE9" w:rsidP="00107FE9">
      <w:pPr>
        <w:spacing w:after="0"/>
        <w:jc w:val="right"/>
        <w:rPr>
          <w:rFonts w:eastAsia="Times New Roman" w:cs="Times New Roman"/>
          <w:kern w:val="0"/>
          <w:sz w:val="24"/>
          <w:szCs w:val="24"/>
          <w:lang w:val="zh-CN"/>
          <w14:ligatures w14:val="none"/>
        </w:rPr>
      </w:pPr>
    </w:p>
    <w:p w14:paraId="5D19E709" w14:textId="77777777" w:rsidR="00107FE9" w:rsidRDefault="00107FE9" w:rsidP="00107FE9">
      <w:pPr>
        <w:spacing w:after="0"/>
        <w:jc w:val="right"/>
        <w:rPr>
          <w:rFonts w:eastAsia="Times New Roman" w:cs="Times New Roman"/>
          <w:kern w:val="0"/>
          <w:sz w:val="24"/>
          <w:szCs w:val="24"/>
          <w:lang w:val="zh-CN"/>
          <w14:ligatures w14:val="none"/>
        </w:rPr>
      </w:pPr>
    </w:p>
    <w:p w14:paraId="45C138B5" w14:textId="77777777" w:rsidR="00107FE9" w:rsidRDefault="00107FE9" w:rsidP="00107FE9">
      <w:pPr>
        <w:spacing w:after="0"/>
        <w:jc w:val="right"/>
        <w:rPr>
          <w:rFonts w:eastAsia="Times New Roman" w:cs="Times New Roman"/>
          <w:kern w:val="0"/>
          <w:sz w:val="24"/>
          <w:szCs w:val="24"/>
          <w:lang w:val="zh-CN"/>
          <w14:ligatures w14:val="none"/>
        </w:rPr>
      </w:pPr>
    </w:p>
    <w:p w14:paraId="20A95BEF" w14:textId="77777777" w:rsidR="00107FE9" w:rsidRDefault="00107FE9" w:rsidP="00107FE9">
      <w:pPr>
        <w:spacing w:after="0"/>
        <w:jc w:val="right"/>
        <w:rPr>
          <w:rFonts w:eastAsia="Times New Roman" w:cs="Times New Roman"/>
          <w:kern w:val="0"/>
          <w:sz w:val="24"/>
          <w:szCs w:val="24"/>
          <w:lang w:val="zh-CN"/>
          <w14:ligatures w14:val="none"/>
        </w:rPr>
      </w:pPr>
    </w:p>
    <w:p w14:paraId="1C38B40C" w14:textId="77777777" w:rsidR="00107FE9" w:rsidRDefault="00107FE9" w:rsidP="00107FE9">
      <w:pPr>
        <w:spacing w:after="0"/>
        <w:jc w:val="right"/>
        <w:rPr>
          <w:rFonts w:eastAsia="Times New Roman" w:cs="Times New Roman"/>
          <w:kern w:val="0"/>
          <w:sz w:val="24"/>
          <w:szCs w:val="24"/>
          <w:lang w:val="zh-CN"/>
          <w14:ligatures w14:val="none"/>
        </w:rPr>
      </w:pPr>
    </w:p>
    <w:p w14:paraId="465FEA21" w14:textId="77777777" w:rsidR="00107FE9" w:rsidRDefault="00107FE9" w:rsidP="00107FE9">
      <w:pPr>
        <w:spacing w:after="0"/>
        <w:jc w:val="right"/>
        <w:rPr>
          <w:rFonts w:eastAsia="Times New Roman" w:cs="Times New Roman"/>
          <w:kern w:val="0"/>
          <w:sz w:val="24"/>
          <w:szCs w:val="24"/>
          <w:lang w:val="zh-CN"/>
          <w14:ligatures w14:val="none"/>
        </w:rPr>
      </w:pPr>
    </w:p>
    <w:p w14:paraId="68A5CF8C" w14:textId="77777777" w:rsidR="00107FE9" w:rsidRDefault="00107FE9" w:rsidP="00107FE9">
      <w:pPr>
        <w:spacing w:after="0"/>
        <w:jc w:val="right"/>
        <w:rPr>
          <w:rFonts w:eastAsia="Times New Roman" w:cs="Times New Roman"/>
          <w:kern w:val="0"/>
          <w:sz w:val="24"/>
          <w:szCs w:val="24"/>
          <w:lang w:val="zh-CN"/>
          <w14:ligatures w14:val="none"/>
        </w:rPr>
      </w:pPr>
    </w:p>
    <w:p w14:paraId="3C182CB7" w14:textId="77777777" w:rsidR="00107FE9" w:rsidRDefault="00107FE9" w:rsidP="00107FE9">
      <w:pPr>
        <w:spacing w:after="0"/>
        <w:jc w:val="right"/>
        <w:rPr>
          <w:rFonts w:eastAsia="Times New Roman" w:cs="Times New Roman"/>
          <w:kern w:val="0"/>
          <w:sz w:val="24"/>
          <w:szCs w:val="24"/>
          <w:lang w:val="zh-CN"/>
          <w14:ligatures w14:val="none"/>
        </w:rPr>
      </w:pPr>
    </w:p>
    <w:p w14:paraId="06782FD1" w14:textId="77777777" w:rsidR="00107FE9" w:rsidRDefault="00107FE9" w:rsidP="00107FE9">
      <w:pPr>
        <w:spacing w:after="0"/>
        <w:jc w:val="right"/>
        <w:rPr>
          <w:rFonts w:eastAsia="Times New Roman" w:cs="Times New Roman"/>
          <w:kern w:val="0"/>
          <w:sz w:val="24"/>
          <w:szCs w:val="24"/>
          <w:lang w:val="zh-CN"/>
          <w14:ligatures w14:val="none"/>
        </w:rPr>
      </w:pPr>
    </w:p>
    <w:p w14:paraId="4BCF1567" w14:textId="77777777" w:rsidR="00107FE9" w:rsidRDefault="00107FE9" w:rsidP="00107FE9">
      <w:pPr>
        <w:spacing w:after="0"/>
        <w:jc w:val="right"/>
        <w:rPr>
          <w:rFonts w:eastAsia="Times New Roman" w:cs="Times New Roman"/>
          <w:kern w:val="0"/>
          <w:sz w:val="24"/>
          <w:szCs w:val="24"/>
          <w:lang w:val="zh-CN"/>
          <w14:ligatures w14:val="none"/>
        </w:rPr>
      </w:pPr>
    </w:p>
    <w:p w14:paraId="6274FE43" w14:textId="77777777" w:rsidR="00107FE9" w:rsidRDefault="00107FE9" w:rsidP="00107FE9">
      <w:pPr>
        <w:spacing w:after="0"/>
        <w:jc w:val="right"/>
        <w:rPr>
          <w:rFonts w:eastAsia="Times New Roman" w:cs="Times New Roman"/>
          <w:kern w:val="0"/>
          <w:sz w:val="24"/>
          <w:szCs w:val="24"/>
          <w:lang w:val="zh-CN"/>
          <w14:ligatures w14:val="none"/>
        </w:rPr>
      </w:pPr>
    </w:p>
    <w:p w14:paraId="3D4B351E" w14:textId="77777777" w:rsidR="00107FE9" w:rsidRDefault="00107FE9" w:rsidP="00107FE9">
      <w:pPr>
        <w:spacing w:after="0"/>
        <w:jc w:val="right"/>
        <w:rPr>
          <w:rFonts w:eastAsia="Times New Roman" w:cs="Times New Roman"/>
          <w:kern w:val="0"/>
          <w:sz w:val="24"/>
          <w:szCs w:val="24"/>
          <w:lang w:val="zh-CN"/>
          <w14:ligatures w14:val="none"/>
        </w:rPr>
      </w:pPr>
    </w:p>
    <w:p w14:paraId="0941A581" w14:textId="77777777" w:rsidR="00107FE9" w:rsidRDefault="00107FE9" w:rsidP="00107FE9">
      <w:pPr>
        <w:spacing w:after="0"/>
        <w:jc w:val="right"/>
        <w:rPr>
          <w:rFonts w:eastAsia="Times New Roman" w:cs="Times New Roman"/>
          <w:kern w:val="0"/>
          <w:sz w:val="24"/>
          <w:szCs w:val="24"/>
          <w:lang w:val="zh-CN"/>
          <w14:ligatures w14:val="none"/>
        </w:rPr>
      </w:pPr>
    </w:p>
    <w:p w14:paraId="36770507" w14:textId="77777777" w:rsidR="00107FE9" w:rsidRDefault="00107FE9" w:rsidP="00107FE9">
      <w:pPr>
        <w:spacing w:after="0"/>
        <w:jc w:val="right"/>
        <w:rPr>
          <w:rFonts w:eastAsia="Times New Roman" w:cs="Times New Roman"/>
          <w:kern w:val="0"/>
          <w:sz w:val="24"/>
          <w:szCs w:val="24"/>
          <w:lang w:val="zh-CN"/>
          <w14:ligatures w14:val="none"/>
        </w:rPr>
      </w:pPr>
    </w:p>
    <w:p w14:paraId="0F08BC1B" w14:textId="77777777" w:rsidR="00107FE9" w:rsidRDefault="00107FE9" w:rsidP="00107FE9">
      <w:pPr>
        <w:spacing w:after="0"/>
        <w:jc w:val="right"/>
        <w:rPr>
          <w:rFonts w:eastAsia="Times New Roman" w:cs="Times New Roman"/>
          <w:kern w:val="0"/>
          <w:sz w:val="24"/>
          <w:szCs w:val="24"/>
          <w:lang w:val="zh-CN"/>
          <w14:ligatures w14:val="none"/>
        </w:rPr>
      </w:pPr>
    </w:p>
    <w:p w14:paraId="5D251420" w14:textId="77777777" w:rsidR="00107FE9" w:rsidRDefault="00107FE9" w:rsidP="00107FE9">
      <w:pPr>
        <w:spacing w:after="0"/>
        <w:jc w:val="right"/>
        <w:rPr>
          <w:rFonts w:eastAsia="Times New Roman" w:cs="Times New Roman"/>
          <w:kern w:val="0"/>
          <w:sz w:val="24"/>
          <w:szCs w:val="24"/>
          <w:lang w:val="zh-CN"/>
          <w14:ligatures w14:val="none"/>
        </w:rPr>
      </w:pPr>
    </w:p>
    <w:p w14:paraId="7281F1EE" w14:textId="77777777" w:rsidR="00107FE9" w:rsidRDefault="00107FE9" w:rsidP="00107FE9">
      <w:pPr>
        <w:spacing w:after="0"/>
        <w:jc w:val="right"/>
        <w:rPr>
          <w:rFonts w:eastAsia="Times New Roman" w:cs="Times New Roman"/>
          <w:kern w:val="0"/>
          <w:sz w:val="24"/>
          <w:szCs w:val="24"/>
          <w:lang w:val="zh-CN"/>
          <w14:ligatures w14:val="none"/>
        </w:rPr>
      </w:pPr>
    </w:p>
    <w:p w14:paraId="7E2B1D49" w14:textId="77777777" w:rsidR="00107FE9" w:rsidRDefault="00107FE9" w:rsidP="00107FE9">
      <w:pPr>
        <w:spacing w:after="0"/>
        <w:jc w:val="right"/>
        <w:rPr>
          <w:rFonts w:eastAsia="Times New Roman" w:cs="Times New Roman"/>
          <w:kern w:val="0"/>
          <w:sz w:val="24"/>
          <w:szCs w:val="24"/>
          <w:lang w:val="zh-CN"/>
          <w14:ligatures w14:val="none"/>
        </w:rPr>
      </w:pPr>
    </w:p>
    <w:p w14:paraId="570F7407" w14:textId="77777777" w:rsidR="00107FE9" w:rsidRDefault="00107FE9" w:rsidP="00107FE9">
      <w:pPr>
        <w:spacing w:after="0"/>
        <w:jc w:val="right"/>
        <w:rPr>
          <w:rFonts w:eastAsia="Times New Roman" w:cs="Times New Roman"/>
          <w:kern w:val="0"/>
          <w:sz w:val="24"/>
          <w:szCs w:val="24"/>
          <w:lang w:val="zh-CN"/>
          <w14:ligatures w14:val="none"/>
        </w:rPr>
      </w:pPr>
    </w:p>
    <w:p w14:paraId="06E309C9" w14:textId="77777777" w:rsidR="00107FE9" w:rsidRDefault="00107FE9" w:rsidP="00107FE9">
      <w:pPr>
        <w:spacing w:after="0"/>
        <w:jc w:val="right"/>
        <w:rPr>
          <w:rFonts w:eastAsia="Times New Roman" w:cs="Times New Roman"/>
          <w:kern w:val="0"/>
          <w:sz w:val="24"/>
          <w:szCs w:val="24"/>
          <w:lang w:val="zh-CN"/>
          <w14:ligatures w14:val="none"/>
        </w:rPr>
      </w:pPr>
    </w:p>
    <w:p w14:paraId="4EFB244F" w14:textId="77777777" w:rsidR="00107FE9" w:rsidRDefault="00107FE9" w:rsidP="00107FE9">
      <w:pPr>
        <w:spacing w:after="0"/>
        <w:jc w:val="right"/>
        <w:rPr>
          <w:rFonts w:eastAsia="Times New Roman" w:cs="Times New Roman"/>
          <w:kern w:val="0"/>
          <w:sz w:val="24"/>
          <w:szCs w:val="24"/>
          <w:lang w:val="zh-CN"/>
          <w14:ligatures w14:val="none"/>
        </w:rPr>
      </w:pPr>
    </w:p>
    <w:p w14:paraId="13ACBEB2" w14:textId="77777777" w:rsidR="00107FE9" w:rsidRDefault="00107FE9" w:rsidP="00107FE9">
      <w:pPr>
        <w:spacing w:after="0"/>
        <w:jc w:val="right"/>
        <w:rPr>
          <w:rFonts w:eastAsia="Times New Roman" w:cs="Times New Roman"/>
          <w:kern w:val="0"/>
          <w:sz w:val="24"/>
          <w:szCs w:val="24"/>
          <w:lang w:val="zh-CN"/>
          <w14:ligatures w14:val="none"/>
        </w:rPr>
      </w:pPr>
    </w:p>
    <w:p w14:paraId="651C7DE4" w14:textId="77777777" w:rsidR="00107FE9" w:rsidRDefault="00107FE9" w:rsidP="00107FE9">
      <w:pPr>
        <w:spacing w:after="0"/>
        <w:jc w:val="right"/>
        <w:rPr>
          <w:rFonts w:eastAsia="Times New Roman" w:cs="Times New Roman"/>
          <w:kern w:val="0"/>
          <w:sz w:val="24"/>
          <w:szCs w:val="24"/>
          <w:lang w:val="zh-CN"/>
          <w14:ligatures w14:val="none"/>
        </w:rPr>
      </w:pPr>
    </w:p>
    <w:p w14:paraId="11167BC2" w14:textId="77777777" w:rsidR="00107FE9" w:rsidRDefault="00107FE9" w:rsidP="00107FE9">
      <w:pPr>
        <w:spacing w:after="0"/>
        <w:jc w:val="right"/>
        <w:rPr>
          <w:rFonts w:eastAsia="Times New Roman" w:cs="Times New Roman"/>
          <w:kern w:val="0"/>
          <w:sz w:val="24"/>
          <w:szCs w:val="24"/>
          <w:lang w:val="zh-CN"/>
          <w14:ligatures w14:val="none"/>
        </w:rPr>
      </w:pPr>
    </w:p>
    <w:p w14:paraId="2696727B" w14:textId="77777777" w:rsidR="00107FE9" w:rsidRDefault="00107FE9" w:rsidP="00107FE9">
      <w:pPr>
        <w:spacing w:after="0"/>
        <w:jc w:val="right"/>
        <w:rPr>
          <w:rFonts w:eastAsia="Times New Roman" w:cs="Times New Roman"/>
          <w:kern w:val="0"/>
          <w:sz w:val="24"/>
          <w:szCs w:val="24"/>
          <w:lang w:val="zh-CN"/>
          <w14:ligatures w14:val="none"/>
        </w:rPr>
      </w:pPr>
    </w:p>
    <w:p w14:paraId="74B2AA94" w14:textId="77777777" w:rsidR="00107FE9" w:rsidRDefault="00107FE9" w:rsidP="00107FE9">
      <w:pPr>
        <w:spacing w:after="0"/>
        <w:jc w:val="right"/>
        <w:rPr>
          <w:rFonts w:eastAsia="Times New Roman" w:cs="Times New Roman"/>
          <w:kern w:val="0"/>
          <w:sz w:val="24"/>
          <w:szCs w:val="24"/>
          <w:lang w:val="zh-CN"/>
          <w14:ligatures w14:val="none"/>
        </w:rPr>
      </w:pPr>
    </w:p>
    <w:p w14:paraId="0546DE10" w14:textId="77777777" w:rsidR="00107FE9" w:rsidRDefault="00107FE9" w:rsidP="00107FE9">
      <w:pPr>
        <w:spacing w:after="0"/>
        <w:jc w:val="right"/>
        <w:rPr>
          <w:rFonts w:eastAsia="Times New Roman" w:cs="Times New Roman"/>
          <w:kern w:val="0"/>
          <w:sz w:val="24"/>
          <w:szCs w:val="24"/>
          <w:lang w:val="zh-CN"/>
          <w14:ligatures w14:val="none"/>
        </w:rPr>
      </w:pPr>
    </w:p>
    <w:p w14:paraId="0AC1CDAE" w14:textId="77777777" w:rsidR="00107FE9" w:rsidRDefault="00107FE9" w:rsidP="00107FE9">
      <w:pPr>
        <w:spacing w:after="0"/>
        <w:jc w:val="right"/>
        <w:rPr>
          <w:rFonts w:eastAsia="Times New Roman" w:cs="Times New Roman"/>
          <w:kern w:val="0"/>
          <w:sz w:val="24"/>
          <w:szCs w:val="24"/>
          <w:lang w:val="zh-CN"/>
          <w14:ligatures w14:val="none"/>
        </w:rPr>
      </w:pPr>
    </w:p>
    <w:p w14:paraId="47FC32B9" w14:textId="77777777" w:rsidR="00107FE9" w:rsidRDefault="00107FE9" w:rsidP="00107FE9">
      <w:pPr>
        <w:spacing w:after="0"/>
        <w:jc w:val="right"/>
        <w:rPr>
          <w:rFonts w:eastAsia="Times New Roman" w:cs="Times New Roman"/>
          <w:kern w:val="0"/>
          <w:sz w:val="24"/>
          <w:szCs w:val="24"/>
          <w:lang w:val="zh-CN"/>
          <w14:ligatures w14:val="none"/>
        </w:rPr>
      </w:pPr>
    </w:p>
    <w:p w14:paraId="3132CAFC" w14:textId="77777777" w:rsidR="00107FE9" w:rsidRDefault="00107FE9" w:rsidP="00107FE9">
      <w:pPr>
        <w:spacing w:after="0"/>
        <w:jc w:val="right"/>
        <w:rPr>
          <w:rFonts w:eastAsia="Times New Roman" w:cs="Times New Roman"/>
          <w:kern w:val="0"/>
          <w:sz w:val="24"/>
          <w:szCs w:val="24"/>
          <w:lang w:val="zh-CN"/>
          <w14:ligatures w14:val="none"/>
        </w:rPr>
      </w:pPr>
    </w:p>
    <w:p w14:paraId="04A1EEFB" w14:textId="77777777" w:rsidR="00107FE9" w:rsidRDefault="00107FE9" w:rsidP="00107FE9">
      <w:pPr>
        <w:spacing w:after="0"/>
        <w:jc w:val="right"/>
        <w:rPr>
          <w:rFonts w:eastAsia="Times New Roman" w:cs="Times New Roman"/>
          <w:kern w:val="0"/>
          <w:sz w:val="24"/>
          <w:szCs w:val="24"/>
          <w:lang w:val="zh-CN"/>
          <w14:ligatures w14:val="none"/>
        </w:rPr>
      </w:pPr>
    </w:p>
    <w:p w14:paraId="5359C6F5" w14:textId="77777777" w:rsidR="00107FE9" w:rsidRDefault="00107FE9" w:rsidP="00107FE9">
      <w:pPr>
        <w:spacing w:after="0"/>
        <w:jc w:val="right"/>
        <w:rPr>
          <w:rFonts w:eastAsia="Times New Roman" w:cs="Times New Roman"/>
          <w:kern w:val="0"/>
          <w:sz w:val="24"/>
          <w:szCs w:val="24"/>
          <w:lang w:val="zh-CN"/>
          <w14:ligatures w14:val="none"/>
        </w:rPr>
      </w:pPr>
    </w:p>
    <w:p w14:paraId="3632928D" w14:textId="77777777" w:rsidR="00107FE9" w:rsidRDefault="00107FE9" w:rsidP="00107FE9">
      <w:pPr>
        <w:spacing w:after="0"/>
        <w:jc w:val="right"/>
        <w:rPr>
          <w:rFonts w:eastAsia="Times New Roman" w:cs="Times New Roman"/>
          <w:kern w:val="0"/>
          <w:sz w:val="24"/>
          <w:szCs w:val="24"/>
          <w:lang w:val="zh-CN"/>
          <w14:ligatures w14:val="none"/>
        </w:rPr>
      </w:pPr>
    </w:p>
    <w:p w14:paraId="4D2CF421" w14:textId="77777777" w:rsidR="00107FE9" w:rsidRDefault="00107FE9" w:rsidP="00107FE9">
      <w:pPr>
        <w:spacing w:after="0"/>
        <w:jc w:val="right"/>
        <w:rPr>
          <w:rFonts w:eastAsia="Times New Roman" w:cs="Times New Roman"/>
          <w:kern w:val="0"/>
          <w:sz w:val="24"/>
          <w:szCs w:val="24"/>
          <w:lang w:val="zh-CN"/>
          <w14:ligatures w14:val="none"/>
        </w:rPr>
      </w:pPr>
    </w:p>
    <w:p w14:paraId="509E65B6" w14:textId="77777777" w:rsidR="00107FE9" w:rsidRDefault="00107FE9" w:rsidP="00107FE9">
      <w:pPr>
        <w:spacing w:after="0"/>
        <w:jc w:val="right"/>
        <w:rPr>
          <w:rFonts w:eastAsia="Times New Roman" w:cs="Times New Roman"/>
          <w:kern w:val="0"/>
          <w:sz w:val="24"/>
          <w:szCs w:val="24"/>
          <w:lang w:val="zh-CN"/>
          <w14:ligatures w14:val="none"/>
        </w:rPr>
      </w:pPr>
    </w:p>
    <w:p w14:paraId="67B0DB25" w14:textId="77777777" w:rsidR="00107FE9" w:rsidRDefault="00107FE9" w:rsidP="00107FE9">
      <w:pPr>
        <w:spacing w:after="0"/>
        <w:jc w:val="right"/>
        <w:rPr>
          <w:rFonts w:eastAsia="Times New Roman" w:cs="Times New Roman"/>
          <w:kern w:val="0"/>
          <w:sz w:val="24"/>
          <w:szCs w:val="24"/>
          <w:lang w:val="zh-CN"/>
          <w14:ligatures w14:val="none"/>
        </w:rPr>
      </w:pPr>
    </w:p>
    <w:p w14:paraId="06D40717" w14:textId="77777777" w:rsidR="00107FE9" w:rsidRDefault="00107FE9" w:rsidP="00107FE9">
      <w:pPr>
        <w:spacing w:after="0"/>
        <w:jc w:val="right"/>
        <w:rPr>
          <w:rFonts w:eastAsia="Times New Roman" w:cs="Times New Roman"/>
          <w:kern w:val="0"/>
          <w:sz w:val="24"/>
          <w:szCs w:val="24"/>
          <w:lang w:val="zh-CN"/>
          <w14:ligatures w14:val="none"/>
        </w:rPr>
      </w:pPr>
    </w:p>
    <w:p w14:paraId="0F20BF5F" w14:textId="77777777" w:rsidR="00107FE9" w:rsidRDefault="00107FE9" w:rsidP="00107FE9">
      <w:pPr>
        <w:spacing w:after="0"/>
        <w:jc w:val="right"/>
        <w:rPr>
          <w:rFonts w:eastAsia="Times New Roman" w:cs="Times New Roman"/>
          <w:kern w:val="0"/>
          <w:sz w:val="24"/>
          <w:szCs w:val="24"/>
          <w:lang w:val="zh-CN"/>
          <w14:ligatures w14:val="none"/>
        </w:rPr>
      </w:pPr>
    </w:p>
    <w:p w14:paraId="765A53F5" w14:textId="77777777" w:rsidR="00107FE9" w:rsidRDefault="00107FE9" w:rsidP="00107FE9">
      <w:pPr>
        <w:spacing w:after="0"/>
        <w:jc w:val="right"/>
        <w:rPr>
          <w:rFonts w:eastAsia="Times New Roman" w:cs="Times New Roman"/>
          <w:kern w:val="0"/>
          <w:sz w:val="24"/>
          <w:szCs w:val="24"/>
          <w:lang w:val="zh-CN"/>
          <w14:ligatures w14:val="none"/>
        </w:rPr>
      </w:pPr>
    </w:p>
    <w:p w14:paraId="0253E3E8" w14:textId="77777777" w:rsidR="00107FE9" w:rsidRDefault="00107FE9" w:rsidP="00107FE9">
      <w:pPr>
        <w:spacing w:after="0"/>
        <w:jc w:val="right"/>
        <w:rPr>
          <w:rFonts w:eastAsia="Times New Roman" w:cs="Times New Roman"/>
          <w:kern w:val="0"/>
          <w:sz w:val="24"/>
          <w:szCs w:val="24"/>
          <w:lang w:val="zh-CN"/>
          <w14:ligatures w14:val="none"/>
        </w:rPr>
      </w:pPr>
    </w:p>
    <w:p w14:paraId="675ADF2B" w14:textId="77777777" w:rsidR="00107FE9" w:rsidRDefault="00107FE9" w:rsidP="00107FE9">
      <w:pPr>
        <w:spacing w:after="0"/>
        <w:jc w:val="right"/>
        <w:rPr>
          <w:rFonts w:eastAsia="Times New Roman" w:cs="Times New Roman"/>
          <w:kern w:val="0"/>
          <w:sz w:val="24"/>
          <w:szCs w:val="24"/>
          <w:lang w:val="zh-CN"/>
          <w14:ligatures w14:val="none"/>
        </w:rPr>
      </w:pPr>
    </w:p>
    <w:p w14:paraId="2430750D" w14:textId="77777777" w:rsidR="00107FE9" w:rsidRDefault="00107FE9" w:rsidP="00107FE9">
      <w:pPr>
        <w:spacing w:after="0"/>
        <w:jc w:val="right"/>
        <w:rPr>
          <w:rFonts w:eastAsia="Times New Roman" w:cs="Times New Roman"/>
          <w:kern w:val="0"/>
          <w:sz w:val="24"/>
          <w:szCs w:val="24"/>
          <w:lang w:val="zh-CN"/>
          <w14:ligatures w14:val="none"/>
        </w:rPr>
      </w:pPr>
    </w:p>
    <w:p w14:paraId="72074AF0" w14:textId="77777777" w:rsidR="00107FE9" w:rsidRDefault="00107FE9" w:rsidP="00107FE9">
      <w:pPr>
        <w:spacing w:after="0"/>
        <w:jc w:val="right"/>
        <w:rPr>
          <w:rFonts w:eastAsia="Times New Roman" w:cs="Times New Roman"/>
          <w:kern w:val="0"/>
          <w:sz w:val="24"/>
          <w:szCs w:val="24"/>
          <w:lang w:val="zh-CN"/>
          <w14:ligatures w14:val="none"/>
        </w:rPr>
      </w:pPr>
    </w:p>
    <w:p w14:paraId="1CD2C383" w14:textId="77777777" w:rsidR="00107FE9" w:rsidRDefault="00107FE9" w:rsidP="00107FE9">
      <w:pPr>
        <w:spacing w:after="0"/>
        <w:jc w:val="right"/>
        <w:rPr>
          <w:rFonts w:eastAsia="Times New Roman" w:cs="Times New Roman"/>
          <w:kern w:val="0"/>
          <w:sz w:val="24"/>
          <w:szCs w:val="24"/>
          <w:lang w:val="zh-CN"/>
          <w14:ligatures w14:val="none"/>
        </w:rPr>
      </w:pPr>
    </w:p>
    <w:p w14:paraId="5CA348D6" w14:textId="77777777" w:rsidR="00107FE9" w:rsidRDefault="00107FE9" w:rsidP="00107FE9">
      <w:pPr>
        <w:spacing w:after="0"/>
        <w:jc w:val="right"/>
        <w:rPr>
          <w:rFonts w:eastAsia="Times New Roman" w:cs="Times New Roman"/>
          <w:kern w:val="0"/>
          <w:sz w:val="24"/>
          <w:szCs w:val="24"/>
          <w:lang w:val="zh-CN"/>
          <w14:ligatures w14:val="none"/>
        </w:rPr>
      </w:pPr>
    </w:p>
    <w:p w14:paraId="7F2E282F" w14:textId="77777777" w:rsidR="00107FE9" w:rsidRDefault="00107FE9" w:rsidP="00107FE9">
      <w:pPr>
        <w:spacing w:after="0"/>
        <w:jc w:val="right"/>
        <w:rPr>
          <w:rFonts w:eastAsia="Times New Roman" w:cs="Times New Roman"/>
          <w:kern w:val="0"/>
          <w:sz w:val="24"/>
          <w:szCs w:val="24"/>
          <w:lang w:val="zh-CN"/>
          <w14:ligatures w14:val="none"/>
        </w:rPr>
      </w:pPr>
    </w:p>
    <w:p w14:paraId="28C8893D" w14:textId="77777777" w:rsidR="00107FE9" w:rsidRDefault="00107FE9" w:rsidP="00107FE9">
      <w:pPr>
        <w:spacing w:after="0"/>
        <w:jc w:val="right"/>
        <w:rPr>
          <w:rFonts w:eastAsia="Times New Roman" w:cs="Times New Roman"/>
          <w:kern w:val="0"/>
          <w:sz w:val="24"/>
          <w:szCs w:val="24"/>
          <w:lang w:val="zh-CN"/>
          <w14:ligatures w14:val="none"/>
        </w:rPr>
      </w:pPr>
    </w:p>
    <w:p w14:paraId="3045ADDF" w14:textId="77777777" w:rsidR="00107FE9" w:rsidRDefault="00107FE9" w:rsidP="00107FE9">
      <w:pPr>
        <w:spacing w:after="0"/>
        <w:jc w:val="right"/>
        <w:rPr>
          <w:rFonts w:eastAsia="Times New Roman" w:cs="Times New Roman"/>
          <w:kern w:val="0"/>
          <w:sz w:val="24"/>
          <w:szCs w:val="24"/>
          <w:lang w:val="zh-CN"/>
          <w14:ligatures w14:val="none"/>
        </w:rPr>
      </w:pPr>
    </w:p>
    <w:p w14:paraId="7C2C0D23" w14:textId="77777777" w:rsidR="00107FE9" w:rsidRDefault="00107FE9" w:rsidP="00107FE9">
      <w:pPr>
        <w:spacing w:after="0"/>
        <w:jc w:val="right"/>
        <w:rPr>
          <w:rFonts w:eastAsia="Times New Roman" w:cs="Times New Roman"/>
          <w:kern w:val="0"/>
          <w:sz w:val="24"/>
          <w:szCs w:val="24"/>
          <w:lang w:val="zh-CN"/>
          <w14:ligatures w14:val="none"/>
        </w:rPr>
      </w:pPr>
    </w:p>
    <w:p w14:paraId="410102B5" w14:textId="77777777" w:rsidR="00107FE9" w:rsidRDefault="00107FE9" w:rsidP="00107FE9">
      <w:pPr>
        <w:spacing w:after="0"/>
        <w:jc w:val="right"/>
        <w:rPr>
          <w:rFonts w:eastAsia="Times New Roman" w:cs="Times New Roman"/>
          <w:kern w:val="0"/>
          <w:sz w:val="24"/>
          <w:szCs w:val="24"/>
          <w:lang w:val="zh-CN"/>
          <w14:ligatures w14:val="none"/>
        </w:rPr>
      </w:pPr>
    </w:p>
    <w:p w14:paraId="5ED1B17E" w14:textId="77777777" w:rsidR="00107FE9" w:rsidRDefault="00107FE9" w:rsidP="00107FE9">
      <w:pPr>
        <w:spacing w:after="0"/>
        <w:jc w:val="right"/>
        <w:rPr>
          <w:rFonts w:eastAsia="Times New Roman" w:cs="Times New Roman"/>
          <w:kern w:val="0"/>
          <w:sz w:val="24"/>
          <w:szCs w:val="24"/>
          <w:lang w:val="zh-CN"/>
          <w14:ligatures w14:val="none"/>
        </w:rPr>
      </w:pPr>
    </w:p>
    <w:p w14:paraId="2D932383" w14:textId="77777777" w:rsidR="00107FE9" w:rsidRDefault="00107FE9" w:rsidP="00107FE9">
      <w:pPr>
        <w:spacing w:after="0"/>
        <w:jc w:val="right"/>
        <w:rPr>
          <w:rFonts w:eastAsia="Times New Roman" w:cs="Times New Roman"/>
          <w:kern w:val="0"/>
          <w:sz w:val="24"/>
          <w:szCs w:val="24"/>
          <w:lang w:val="zh-CN"/>
          <w14:ligatures w14:val="none"/>
        </w:rPr>
      </w:pPr>
    </w:p>
    <w:p w14:paraId="00C63248"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w:t>
      </w:r>
    </w:p>
    <w:p w14:paraId="4E83B7E4"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2E328776"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38392CE" w14:textId="77777777" w:rsidR="00107FE9" w:rsidRDefault="00107FE9" w:rsidP="00107FE9">
      <w:pPr>
        <w:tabs>
          <w:tab w:val="left" w:pos="360"/>
          <w:tab w:val="left" w:pos="567"/>
        </w:tabs>
        <w:spacing w:after="0"/>
        <w:jc w:val="center"/>
        <w:outlineLvl w:val="2"/>
        <w:rPr>
          <w:rFonts w:eastAsia="PMingLiU" w:cs="Times New Roman"/>
          <w:kern w:val="0"/>
          <w:sz w:val="24"/>
          <w:szCs w:val="24"/>
          <w:lang w:val="zh-CN" w:eastAsia="zh-CN"/>
          <w14:ligatures w14:val="none"/>
        </w:rPr>
      </w:pPr>
    </w:p>
    <w:p w14:paraId="49A3D9FA" w14:textId="77777777" w:rsidR="00107FE9" w:rsidRDefault="00107FE9" w:rsidP="00107FE9">
      <w:pPr>
        <w:tabs>
          <w:tab w:val="left" w:pos="360"/>
          <w:tab w:val="left" w:pos="567"/>
        </w:tabs>
        <w:spacing w:after="0"/>
        <w:jc w:val="center"/>
        <w:outlineLvl w:val="2"/>
        <w:rPr>
          <w:rFonts w:eastAsia="PMingLiU" w:cs="Times New Roman"/>
          <w:kern w:val="0"/>
          <w:sz w:val="24"/>
          <w:szCs w:val="24"/>
          <w:lang w:val="zh-CN" w:eastAsia="zh-CN"/>
          <w14:ligatures w14:val="none"/>
        </w:rPr>
      </w:pPr>
    </w:p>
    <w:p w14:paraId="2DEE304D" w14:textId="77777777" w:rsidR="00107FE9" w:rsidRDefault="00107FE9" w:rsidP="00107FE9">
      <w:pPr>
        <w:spacing w:after="0" w:line="276" w:lineRule="auto"/>
        <w:jc w:val="center"/>
        <w:rPr>
          <w:rFonts w:eastAsia="Calibri" w:cs="Times New Roman"/>
          <w:b/>
          <w:kern w:val="0"/>
          <w:szCs w:val="28"/>
          <w:lang w:val="zh-CN"/>
          <w14:ligatures w14:val="none"/>
        </w:rPr>
      </w:pPr>
      <w:r>
        <w:rPr>
          <w:rFonts w:eastAsia="Calibri" w:cs="Times New Roman"/>
          <w:b/>
          <w:kern w:val="0"/>
          <w:szCs w:val="28"/>
          <w:lang w:val="zh-CN"/>
          <w14:ligatures w14:val="none"/>
        </w:rPr>
        <w:t>ANUNȚ DE INTENȚIE</w:t>
      </w:r>
    </w:p>
    <w:p w14:paraId="25BFC3B4" w14:textId="77777777" w:rsidR="00107FE9" w:rsidRDefault="00107FE9" w:rsidP="00107FE9">
      <w:pPr>
        <w:spacing w:line="276" w:lineRule="auto"/>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Nr. ______din____________ </w:t>
      </w:r>
    </w:p>
    <w:p w14:paraId="48C3A00A" w14:textId="77777777" w:rsidR="00107FE9" w:rsidRDefault="00107FE9" w:rsidP="00107FE9">
      <w:pPr>
        <w:numPr>
          <w:ilvl w:val="0"/>
          <w:numId w:val="6"/>
        </w:numPr>
        <w:spacing w:before="240" w:after="0" w:line="276" w:lineRule="auto"/>
        <w:ind w:left="1077"/>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07FE9" w14:paraId="71140B2C"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13DF7CB2"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7FBF8310" w14:textId="77777777" w:rsidR="00107FE9" w:rsidRDefault="00107FE9" w:rsidP="003D4E2C">
            <w:pPr>
              <w:spacing w:line="276" w:lineRule="auto"/>
              <w:jc w:val="both"/>
              <w:rPr>
                <w:rFonts w:eastAsia="Calibri" w:cs="Times New Roman"/>
                <w:sz w:val="24"/>
                <w:szCs w:val="24"/>
                <w:lang w:val="zh-CN"/>
              </w:rPr>
            </w:pPr>
          </w:p>
        </w:tc>
      </w:tr>
      <w:tr w:rsidR="00107FE9" w14:paraId="52E262DF"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28FD9BAF"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IDNO</w:t>
            </w:r>
          </w:p>
        </w:tc>
        <w:tc>
          <w:tcPr>
            <w:tcW w:w="3969" w:type="dxa"/>
            <w:tcBorders>
              <w:top w:val="single" w:sz="4" w:space="0" w:color="auto"/>
              <w:left w:val="single" w:sz="4" w:space="0" w:color="auto"/>
              <w:bottom w:val="single" w:sz="4" w:space="0" w:color="auto"/>
              <w:right w:val="single" w:sz="4" w:space="0" w:color="auto"/>
            </w:tcBorders>
          </w:tcPr>
          <w:p w14:paraId="244A566D" w14:textId="77777777" w:rsidR="00107FE9" w:rsidRDefault="00107FE9" w:rsidP="003D4E2C">
            <w:pPr>
              <w:spacing w:line="276" w:lineRule="auto"/>
              <w:jc w:val="both"/>
              <w:rPr>
                <w:rFonts w:eastAsia="Calibri" w:cs="Times New Roman"/>
                <w:sz w:val="24"/>
                <w:szCs w:val="24"/>
                <w:lang w:val="zh-CN"/>
              </w:rPr>
            </w:pPr>
          </w:p>
        </w:tc>
      </w:tr>
      <w:tr w:rsidR="00107FE9" w14:paraId="7C60B232"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51F7E598"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Adresa</w:t>
            </w:r>
          </w:p>
        </w:tc>
        <w:tc>
          <w:tcPr>
            <w:tcW w:w="3969" w:type="dxa"/>
            <w:tcBorders>
              <w:top w:val="single" w:sz="4" w:space="0" w:color="auto"/>
              <w:left w:val="single" w:sz="4" w:space="0" w:color="auto"/>
              <w:bottom w:val="single" w:sz="4" w:space="0" w:color="auto"/>
              <w:right w:val="single" w:sz="4" w:space="0" w:color="auto"/>
            </w:tcBorders>
          </w:tcPr>
          <w:p w14:paraId="2E2FD73B" w14:textId="77777777" w:rsidR="00107FE9" w:rsidRDefault="00107FE9" w:rsidP="003D4E2C">
            <w:pPr>
              <w:spacing w:line="276" w:lineRule="auto"/>
              <w:jc w:val="both"/>
              <w:rPr>
                <w:rFonts w:eastAsia="Calibri" w:cs="Times New Roman"/>
                <w:sz w:val="24"/>
                <w:szCs w:val="24"/>
                <w:lang w:val="zh-CN"/>
              </w:rPr>
            </w:pPr>
          </w:p>
        </w:tc>
      </w:tr>
      <w:tr w:rsidR="00107FE9" w14:paraId="0DA2A226"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24A1181C"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5326AC08" w14:textId="77777777" w:rsidR="00107FE9" w:rsidRDefault="00107FE9" w:rsidP="003D4E2C">
            <w:pPr>
              <w:spacing w:line="276" w:lineRule="auto"/>
              <w:jc w:val="both"/>
              <w:rPr>
                <w:rFonts w:eastAsia="Calibri" w:cs="Times New Roman"/>
                <w:sz w:val="24"/>
                <w:szCs w:val="24"/>
                <w:lang w:val="zh-CN"/>
              </w:rPr>
            </w:pPr>
          </w:p>
        </w:tc>
      </w:tr>
      <w:tr w:rsidR="00107FE9" w:rsidRPr="00A5234C" w14:paraId="1CAA5412"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33334D38"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522626C6" w14:textId="77777777" w:rsidR="00107FE9" w:rsidRDefault="00107FE9" w:rsidP="003D4E2C">
            <w:pPr>
              <w:spacing w:line="276" w:lineRule="auto"/>
              <w:jc w:val="both"/>
              <w:rPr>
                <w:rFonts w:eastAsia="Calibri" w:cs="Times New Roman"/>
                <w:sz w:val="24"/>
                <w:szCs w:val="24"/>
                <w:lang w:val="zh-CN"/>
              </w:rPr>
            </w:pPr>
          </w:p>
        </w:tc>
      </w:tr>
      <w:tr w:rsidR="00107FE9" w:rsidRPr="00A5234C" w14:paraId="4B830742"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4D67FDB8"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97D6B1D" w14:textId="77777777" w:rsidR="00107FE9" w:rsidRDefault="00107FE9" w:rsidP="003D4E2C">
            <w:pPr>
              <w:spacing w:line="276" w:lineRule="auto"/>
              <w:jc w:val="both"/>
              <w:rPr>
                <w:rFonts w:eastAsia="Calibri" w:cs="Times New Roman"/>
                <w:sz w:val="24"/>
                <w:szCs w:val="24"/>
                <w:lang w:val="zh-CN"/>
              </w:rPr>
            </w:pPr>
          </w:p>
        </w:tc>
      </w:tr>
      <w:tr w:rsidR="00107FE9" w:rsidRPr="00A5234C" w14:paraId="4A314740"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7CBA5301"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130F3A03" w14:textId="77777777" w:rsidR="00107FE9" w:rsidRDefault="00107FE9" w:rsidP="003D4E2C">
            <w:pPr>
              <w:spacing w:line="276" w:lineRule="auto"/>
              <w:jc w:val="both"/>
              <w:rPr>
                <w:rFonts w:eastAsia="Calibri" w:cs="Times New Roman"/>
                <w:sz w:val="24"/>
                <w:szCs w:val="24"/>
                <w:lang w:val="zh-CN"/>
              </w:rPr>
            </w:pPr>
          </w:p>
        </w:tc>
      </w:tr>
      <w:tr w:rsidR="00107FE9" w:rsidRPr="00A5234C" w14:paraId="060AB867"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5F874B00"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Adresa de e-mail sau pagina web oficială de la care se va putea obține accesul liber, direct, total și gratuit la documentația de atribuire</w:t>
            </w:r>
          </w:p>
          <w:p w14:paraId="6455164A" w14:textId="77777777" w:rsidR="00107FE9" w:rsidRDefault="00107FE9" w:rsidP="003D4E2C">
            <w:pPr>
              <w:spacing w:line="276" w:lineRule="auto"/>
              <w:jc w:val="both"/>
              <w:rPr>
                <w:rFonts w:eastAsia="Calibri" w:cs="Times New Roman"/>
                <w:sz w:val="20"/>
                <w:szCs w:val="20"/>
                <w:lang w:val="zh-CN"/>
              </w:rPr>
            </w:pPr>
            <w:r>
              <w:rPr>
                <w:rFonts w:eastAsia="Calibri" w:cs="Times New Roman"/>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2F45062D" w14:textId="77777777" w:rsidR="00107FE9" w:rsidRDefault="00107FE9" w:rsidP="003D4E2C">
            <w:pPr>
              <w:spacing w:line="276" w:lineRule="auto"/>
              <w:jc w:val="both"/>
              <w:rPr>
                <w:rFonts w:eastAsia="Calibri" w:cs="Times New Roman"/>
                <w:sz w:val="24"/>
                <w:szCs w:val="24"/>
                <w:lang w:val="zh-CN"/>
              </w:rPr>
            </w:pPr>
          </w:p>
        </w:tc>
      </w:tr>
      <w:tr w:rsidR="00107FE9" w:rsidRPr="00A5234C" w14:paraId="7F429FFD" w14:textId="77777777" w:rsidTr="003D4E2C">
        <w:tc>
          <w:tcPr>
            <w:tcW w:w="5949" w:type="dxa"/>
            <w:tcBorders>
              <w:top w:val="single" w:sz="4" w:space="0" w:color="auto"/>
              <w:left w:val="single" w:sz="4" w:space="0" w:color="auto"/>
              <w:bottom w:val="single" w:sz="4" w:space="0" w:color="auto"/>
              <w:right w:val="single" w:sz="4" w:space="0" w:color="auto"/>
            </w:tcBorders>
            <w:shd w:val="clear" w:color="auto" w:fill="F2F2F2"/>
          </w:tcPr>
          <w:p w14:paraId="645108E7"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Tipul autorității contractante și obiectul principal de activitate</w:t>
            </w:r>
          </w:p>
          <w:p w14:paraId="13CF7CAF" w14:textId="77777777" w:rsidR="00107FE9" w:rsidRDefault="00107FE9" w:rsidP="003D4E2C">
            <w:pPr>
              <w:spacing w:line="276" w:lineRule="auto"/>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19EEF53B" w14:textId="77777777" w:rsidR="00107FE9" w:rsidRDefault="00107FE9" w:rsidP="003D4E2C">
            <w:pPr>
              <w:spacing w:line="276" w:lineRule="auto"/>
              <w:jc w:val="both"/>
              <w:rPr>
                <w:rFonts w:eastAsia="Calibri" w:cs="Times New Roman"/>
                <w:sz w:val="24"/>
                <w:szCs w:val="24"/>
                <w:lang w:val="zh-CN"/>
              </w:rPr>
            </w:pPr>
          </w:p>
        </w:tc>
      </w:tr>
    </w:tbl>
    <w:p w14:paraId="3A0098A8" w14:textId="77777777" w:rsidR="00107FE9" w:rsidRDefault="00107FE9" w:rsidP="00107FE9">
      <w:pPr>
        <w:numPr>
          <w:ilvl w:val="0"/>
          <w:numId w:val="6"/>
        </w:numPr>
        <w:spacing w:after="0" w:line="27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Informații despre obiectul achiziției</w:t>
      </w:r>
      <w:r>
        <w:rPr>
          <w:rFonts w:eastAsia="Calibri" w:cs="Times New Roman"/>
          <w:kern w:val="0"/>
          <w:sz w:val="24"/>
          <w:szCs w:val="24"/>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107FE9" w:rsidRPr="00A5234C" w14:paraId="5771B56F" w14:textId="77777777" w:rsidTr="003D4E2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ED46AA"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0BCB53D"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2819197"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BB430C"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E07E598"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FFE7F0"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Valoarea estimată,</w:t>
            </w:r>
            <w:r>
              <w:rPr>
                <w:rFonts w:eastAsia="Calibri" w:cs="Times New Roman"/>
                <w:sz w:val="24"/>
                <w:szCs w:val="24"/>
                <w:lang w:val="zh-CN"/>
              </w:rPr>
              <w:br/>
              <w:t>fără TVA</w:t>
            </w:r>
            <w:r>
              <w:rPr>
                <w:rFonts w:eastAsia="Calibri" w:cs="Times New Roman"/>
                <w:i/>
                <w:sz w:val="20"/>
                <w:szCs w:val="20"/>
                <w:lang w:val="zh-CN"/>
              </w:rPr>
              <w:t>(pentru fiecare lot în parte)</w:t>
            </w:r>
          </w:p>
        </w:tc>
      </w:tr>
      <w:tr w:rsidR="00107FE9" w14:paraId="746751BE" w14:textId="77777777" w:rsidTr="003D4E2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04A3599"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79F6F2FD" w14:textId="77777777" w:rsidR="00107FE9" w:rsidRDefault="00107FE9" w:rsidP="003D4E2C">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11D4CDE6"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BEB98F1" w14:textId="77777777" w:rsidR="00107FE9" w:rsidRDefault="00107FE9" w:rsidP="003D4E2C">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08572BB9" w14:textId="77777777" w:rsidR="00107FE9" w:rsidRDefault="00107FE9" w:rsidP="003D4E2C">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13350757" w14:textId="77777777" w:rsidR="00107FE9" w:rsidRDefault="00107FE9" w:rsidP="003D4E2C">
            <w:pPr>
              <w:spacing w:after="0" w:line="276" w:lineRule="auto"/>
              <w:jc w:val="center"/>
              <w:rPr>
                <w:rFonts w:eastAsia="Calibri" w:cs="Times New Roman"/>
                <w:sz w:val="24"/>
                <w:szCs w:val="24"/>
                <w:lang w:val="zh-CN"/>
              </w:rPr>
            </w:pPr>
          </w:p>
        </w:tc>
      </w:tr>
      <w:tr w:rsidR="00107FE9" w14:paraId="48740394" w14:textId="77777777" w:rsidTr="003D4E2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B7EE9E"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3D4A0255" w14:textId="77777777" w:rsidR="00107FE9" w:rsidRDefault="00107FE9" w:rsidP="003D4E2C">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5B485609" w14:textId="77777777" w:rsidR="00107FE9" w:rsidRDefault="00107FE9" w:rsidP="003D4E2C">
            <w:pPr>
              <w:spacing w:after="0" w:line="276" w:lineRule="auto"/>
              <w:jc w:val="center"/>
              <w:rPr>
                <w:rFonts w:eastAsia="Calibri" w:cs="Times New Roman"/>
                <w:sz w:val="24"/>
                <w:szCs w:val="24"/>
                <w:lang w:val="zh-CN"/>
              </w:rPr>
            </w:pPr>
            <w:r>
              <w:rPr>
                <w:rFonts w:eastAsia="Calibri" w:cs="Times New Roman"/>
                <w:sz w:val="24"/>
                <w:szCs w:val="24"/>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1198B56" w14:textId="77777777" w:rsidR="00107FE9" w:rsidRDefault="00107FE9" w:rsidP="003D4E2C">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4C032394" w14:textId="77777777" w:rsidR="00107FE9" w:rsidRDefault="00107FE9" w:rsidP="003D4E2C">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2F78CD98" w14:textId="77777777" w:rsidR="00107FE9" w:rsidRDefault="00107FE9" w:rsidP="003D4E2C">
            <w:pPr>
              <w:spacing w:after="0" w:line="276" w:lineRule="auto"/>
              <w:jc w:val="center"/>
              <w:rPr>
                <w:rFonts w:eastAsia="Calibri" w:cs="Times New Roman"/>
                <w:sz w:val="24"/>
                <w:szCs w:val="24"/>
                <w:lang w:val="zh-CN"/>
              </w:rPr>
            </w:pPr>
          </w:p>
        </w:tc>
      </w:tr>
    </w:tbl>
    <w:p w14:paraId="25BA29EC" w14:textId="77777777" w:rsidR="00107FE9" w:rsidRDefault="00107FE9" w:rsidP="00107FE9">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Condiții de participare </w:t>
      </w:r>
      <w:r>
        <w:rPr>
          <w:rFonts w:eastAsia="Calibri" w:cs="Times New Roman"/>
          <w:i/>
          <w:kern w:val="0"/>
          <w:sz w:val="24"/>
          <w:szCs w:val="24"/>
          <w:lang w:val="zh-CN"/>
          <w14:ligatures w14:val="none"/>
        </w:rPr>
        <w:t>(în măsura în care sunt deja cunoscute)</w:t>
      </w:r>
      <w:r>
        <w:rPr>
          <w:rFonts w:eastAsia="Calibri" w:cs="Times New Roman"/>
          <w:b/>
          <w:kern w:val="0"/>
          <w:sz w:val="24"/>
          <w:szCs w:val="24"/>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107FE9" w14:paraId="6156B0F5" w14:textId="77777777" w:rsidTr="003D4E2C">
        <w:tc>
          <w:tcPr>
            <w:tcW w:w="5954" w:type="dxa"/>
            <w:tcBorders>
              <w:top w:val="single" w:sz="4" w:space="0" w:color="auto"/>
              <w:left w:val="single" w:sz="4" w:space="0" w:color="auto"/>
              <w:bottom w:val="single" w:sz="4" w:space="0" w:color="auto"/>
              <w:right w:val="single" w:sz="4" w:space="0" w:color="auto"/>
            </w:tcBorders>
            <w:shd w:val="clear" w:color="auto" w:fill="F2F2F2"/>
          </w:tcPr>
          <w:p w14:paraId="71E6FE73"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45BC7910"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Nu □</w:t>
            </w:r>
          </w:p>
          <w:p w14:paraId="6A7D3B3E"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107FE9" w14:paraId="79995760" w14:textId="77777777" w:rsidTr="003D4E2C">
        <w:tc>
          <w:tcPr>
            <w:tcW w:w="5954" w:type="dxa"/>
            <w:tcBorders>
              <w:top w:val="single" w:sz="4" w:space="0" w:color="auto"/>
              <w:left w:val="single" w:sz="4" w:space="0" w:color="auto"/>
              <w:bottom w:val="single" w:sz="4" w:space="0" w:color="auto"/>
              <w:right w:val="single" w:sz="4" w:space="0" w:color="auto"/>
            </w:tcBorders>
            <w:shd w:val="clear" w:color="auto" w:fill="F2F2F2"/>
          </w:tcPr>
          <w:p w14:paraId="55CF955F"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14:paraId="17A24CB5"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Nu □</w:t>
            </w:r>
          </w:p>
          <w:p w14:paraId="48658482"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107FE9" w:rsidRPr="00A5234C" w14:paraId="04135128" w14:textId="77777777" w:rsidTr="003D4E2C">
        <w:tc>
          <w:tcPr>
            <w:tcW w:w="5954" w:type="dxa"/>
            <w:tcBorders>
              <w:top w:val="single" w:sz="4" w:space="0" w:color="auto"/>
              <w:left w:val="single" w:sz="4" w:space="0" w:color="auto"/>
              <w:bottom w:val="single" w:sz="4" w:space="0" w:color="auto"/>
              <w:right w:val="single" w:sz="4" w:space="0" w:color="auto"/>
            </w:tcBorders>
            <w:shd w:val="clear" w:color="auto" w:fill="F2F2F2"/>
          </w:tcPr>
          <w:p w14:paraId="0AB9EA26"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958796A" w14:textId="77777777" w:rsidR="00107FE9" w:rsidRDefault="00107FE9" w:rsidP="003D4E2C">
            <w:pPr>
              <w:spacing w:after="255" w:line="276" w:lineRule="auto"/>
              <w:contextualSpacing/>
              <w:jc w:val="both"/>
              <w:rPr>
                <w:rFonts w:eastAsia="Calibri" w:cs="Times New Roman"/>
                <w:sz w:val="20"/>
                <w:szCs w:val="20"/>
                <w:lang w:val="zh-CN"/>
              </w:rPr>
            </w:pPr>
          </w:p>
          <w:p w14:paraId="7236A787" w14:textId="77777777" w:rsidR="00107FE9" w:rsidRDefault="00107FE9" w:rsidP="003D4E2C">
            <w:pPr>
              <w:spacing w:after="255" w:line="276" w:lineRule="auto"/>
              <w:contextualSpacing/>
              <w:jc w:val="both"/>
              <w:rPr>
                <w:rFonts w:eastAsia="Calibri" w:cs="Times New Roman"/>
                <w:sz w:val="24"/>
                <w:szCs w:val="24"/>
                <w:lang w:val="zh-CN"/>
              </w:rPr>
            </w:pPr>
          </w:p>
          <w:p w14:paraId="35C5E5F2" w14:textId="77777777" w:rsidR="00107FE9" w:rsidRDefault="00107FE9" w:rsidP="003D4E2C">
            <w:pPr>
              <w:spacing w:after="255" w:line="276" w:lineRule="auto"/>
              <w:contextualSpacing/>
              <w:jc w:val="both"/>
              <w:rPr>
                <w:rFonts w:eastAsia="Calibri" w:cs="Times New Roman"/>
                <w:sz w:val="24"/>
                <w:szCs w:val="24"/>
                <w:lang w:val="zh-CN"/>
              </w:rPr>
            </w:pPr>
          </w:p>
        </w:tc>
      </w:tr>
    </w:tbl>
    <w:p w14:paraId="741D0FA5" w14:textId="77777777" w:rsidR="00107FE9" w:rsidRDefault="00107FE9" w:rsidP="00107FE9">
      <w:pPr>
        <w:spacing w:before="240" w:line="276" w:lineRule="auto"/>
        <w:ind w:left="1080"/>
        <w:jc w:val="both"/>
        <w:rPr>
          <w:rFonts w:eastAsia="Calibri" w:cs="Times New Roman"/>
          <w:b/>
          <w:kern w:val="0"/>
          <w:sz w:val="24"/>
          <w:szCs w:val="24"/>
          <w:lang w:val="zh-CN"/>
          <w14:ligatures w14:val="none"/>
        </w:rPr>
      </w:pPr>
    </w:p>
    <w:p w14:paraId="19EE1BEA" w14:textId="77777777" w:rsidR="00107FE9" w:rsidRDefault="00107FE9" w:rsidP="00107FE9">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107FE9" w:rsidRPr="00A5234C" w14:paraId="544E6094" w14:textId="77777777" w:rsidTr="003D4E2C">
        <w:tc>
          <w:tcPr>
            <w:tcW w:w="5812" w:type="dxa"/>
            <w:tcBorders>
              <w:top w:val="single" w:sz="4" w:space="0" w:color="auto"/>
              <w:left w:val="single" w:sz="4" w:space="0" w:color="auto"/>
              <w:bottom w:val="single" w:sz="4" w:space="0" w:color="auto"/>
              <w:right w:val="single" w:sz="4" w:space="0" w:color="auto"/>
            </w:tcBorders>
            <w:shd w:val="clear" w:color="auto" w:fill="F2F2F2"/>
          </w:tcPr>
          <w:p w14:paraId="5EB193EE"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D850CF1" w14:textId="77777777" w:rsidR="00107FE9" w:rsidRDefault="00107FE9" w:rsidP="003D4E2C">
            <w:pPr>
              <w:spacing w:after="255" w:line="276" w:lineRule="auto"/>
              <w:contextualSpacing/>
              <w:jc w:val="both"/>
              <w:rPr>
                <w:rFonts w:eastAsia="Calibri" w:cs="Times New Roman"/>
                <w:sz w:val="24"/>
                <w:szCs w:val="24"/>
                <w:lang w:val="zh-CN"/>
              </w:rPr>
            </w:pPr>
          </w:p>
        </w:tc>
      </w:tr>
      <w:tr w:rsidR="00107FE9" w:rsidRPr="00A5234C" w14:paraId="04E7B049" w14:textId="77777777" w:rsidTr="003D4E2C">
        <w:tc>
          <w:tcPr>
            <w:tcW w:w="5812" w:type="dxa"/>
            <w:tcBorders>
              <w:top w:val="single" w:sz="4" w:space="0" w:color="auto"/>
              <w:left w:val="single" w:sz="4" w:space="0" w:color="auto"/>
              <w:bottom w:val="single" w:sz="4" w:space="0" w:color="auto"/>
              <w:right w:val="single" w:sz="4" w:space="0" w:color="auto"/>
            </w:tcBorders>
            <w:shd w:val="clear" w:color="auto" w:fill="F2F2F2"/>
          </w:tcPr>
          <w:p w14:paraId="5DDBDE3D"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56E9A725"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Acord-cadru □</w:t>
            </w:r>
          </w:p>
          <w:p w14:paraId="5CBE203D"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Sistem dinamic de achiziție □</w:t>
            </w:r>
          </w:p>
        </w:tc>
      </w:tr>
      <w:tr w:rsidR="00107FE9" w14:paraId="6549002D" w14:textId="77777777" w:rsidTr="003D4E2C">
        <w:tc>
          <w:tcPr>
            <w:tcW w:w="5812" w:type="dxa"/>
            <w:tcBorders>
              <w:top w:val="single" w:sz="4" w:space="0" w:color="auto"/>
              <w:left w:val="single" w:sz="4" w:space="0" w:color="auto"/>
              <w:bottom w:val="single" w:sz="4" w:space="0" w:color="auto"/>
              <w:right w:val="single" w:sz="4" w:space="0" w:color="auto"/>
            </w:tcBorders>
            <w:shd w:val="clear" w:color="auto" w:fill="F2F2F2"/>
          </w:tcPr>
          <w:p w14:paraId="4762981E" w14:textId="77777777" w:rsidR="00107FE9" w:rsidRDefault="00107FE9" w:rsidP="003D4E2C">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Contractul intră sub incidența Acordului privind achizițiile guvernamentale al Organizației Mondiale a Comerțului</w:t>
            </w:r>
          </w:p>
          <w:p w14:paraId="2C728832" w14:textId="77777777" w:rsidR="00107FE9" w:rsidRDefault="00107FE9" w:rsidP="003D4E2C">
            <w:pPr>
              <w:spacing w:after="255" w:line="276" w:lineRule="auto"/>
              <w:contextualSpacing/>
              <w:jc w:val="both"/>
              <w:rPr>
                <w:rFonts w:eastAsia="Calibri" w:cs="Times New Roman"/>
                <w:sz w:val="24"/>
                <w:szCs w:val="24"/>
                <w:lang w:val="zh-CN"/>
              </w:rPr>
            </w:pPr>
            <w:r>
              <w:rPr>
                <w:rFonts w:eastAsia="Times New Roman" w:cs="Times New Roman"/>
                <w:i/>
                <w:sz w:val="24"/>
                <w:szCs w:val="24"/>
                <w:lang w:val="zh-CN"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14:paraId="40DFC313"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Nu □</w:t>
            </w:r>
          </w:p>
          <w:p w14:paraId="634B92BB" w14:textId="77777777" w:rsidR="00107FE9" w:rsidRDefault="00107FE9" w:rsidP="003D4E2C">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107FE9" w:rsidRPr="00A5234C" w14:paraId="6D5E6CA7" w14:textId="77777777" w:rsidTr="003D4E2C">
        <w:tc>
          <w:tcPr>
            <w:tcW w:w="5812" w:type="dxa"/>
            <w:tcBorders>
              <w:top w:val="single" w:sz="4" w:space="0" w:color="auto"/>
              <w:left w:val="single" w:sz="4" w:space="0" w:color="auto"/>
              <w:bottom w:val="single" w:sz="4" w:space="0" w:color="auto"/>
              <w:right w:val="single" w:sz="4" w:space="0" w:color="auto"/>
            </w:tcBorders>
            <w:shd w:val="clear" w:color="auto" w:fill="F2F2F2"/>
          </w:tcPr>
          <w:p w14:paraId="3C989BEF"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45A2F4A5" w14:textId="77777777" w:rsidR="00107FE9" w:rsidRDefault="00107FE9" w:rsidP="003D4E2C">
            <w:pPr>
              <w:spacing w:after="255" w:line="276" w:lineRule="auto"/>
              <w:contextualSpacing/>
              <w:jc w:val="both"/>
              <w:rPr>
                <w:rFonts w:eastAsia="Times New Roman" w:cs="Times New Roman"/>
                <w:sz w:val="24"/>
                <w:szCs w:val="24"/>
                <w:lang w:val="zh-CN" w:eastAsia="zh-CN"/>
              </w:rPr>
            </w:pPr>
          </w:p>
        </w:tc>
        <w:tc>
          <w:tcPr>
            <w:tcW w:w="4111" w:type="dxa"/>
            <w:tcBorders>
              <w:top w:val="single" w:sz="4" w:space="0" w:color="auto"/>
              <w:left w:val="single" w:sz="4" w:space="0" w:color="auto"/>
              <w:bottom w:val="single" w:sz="4" w:space="0" w:color="auto"/>
              <w:right w:val="single" w:sz="4" w:space="0" w:color="auto"/>
            </w:tcBorders>
          </w:tcPr>
          <w:p w14:paraId="17902919"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10855EAE"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 xml:space="preserve">tel/fax: (022) 820 652, 820-651 </w:t>
            </w:r>
          </w:p>
          <w:p w14:paraId="678DEE55" w14:textId="77777777" w:rsidR="00107FE9" w:rsidRDefault="00107FE9" w:rsidP="003D4E2C">
            <w:pPr>
              <w:spacing w:line="276" w:lineRule="auto"/>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7" w:history="1">
              <w:r>
                <w:rPr>
                  <w:rFonts w:eastAsia="Calibri" w:cs="Times New Roman"/>
                  <w:color w:val="0563C1"/>
                  <w:sz w:val="24"/>
                  <w:szCs w:val="24"/>
                  <w:u w:val="single"/>
                  <w:lang w:val="zh-CN"/>
                </w:rPr>
                <w:t>contestatii@ansc.md</w:t>
              </w:r>
            </w:hyperlink>
          </w:p>
          <w:p w14:paraId="4AFD2AC4" w14:textId="77777777" w:rsidR="00107FE9" w:rsidRDefault="00107FE9" w:rsidP="003D4E2C">
            <w:pPr>
              <w:spacing w:line="276" w:lineRule="auto"/>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107FE9" w14:paraId="40C37C9D" w14:textId="77777777" w:rsidTr="003D4E2C">
        <w:tc>
          <w:tcPr>
            <w:tcW w:w="5812" w:type="dxa"/>
            <w:tcBorders>
              <w:top w:val="single" w:sz="4" w:space="0" w:color="auto"/>
              <w:left w:val="single" w:sz="4" w:space="0" w:color="auto"/>
              <w:bottom w:val="single" w:sz="4" w:space="0" w:color="auto"/>
              <w:right w:val="single" w:sz="4" w:space="0" w:color="auto"/>
            </w:tcBorders>
            <w:shd w:val="clear" w:color="auto" w:fill="F2F2F2"/>
          </w:tcPr>
          <w:p w14:paraId="5A7B3F7F" w14:textId="77777777" w:rsidR="00107FE9" w:rsidRDefault="00107FE9" w:rsidP="003D4E2C">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453FDCA7" w14:textId="77777777" w:rsidR="00107FE9" w:rsidRDefault="00107FE9" w:rsidP="003D4E2C">
            <w:pPr>
              <w:spacing w:line="276" w:lineRule="auto"/>
              <w:jc w:val="both"/>
              <w:rPr>
                <w:rFonts w:eastAsia="Calibri" w:cs="Times New Roman"/>
                <w:sz w:val="24"/>
                <w:szCs w:val="24"/>
                <w:lang w:val="zh-CN"/>
              </w:rPr>
            </w:pPr>
          </w:p>
          <w:p w14:paraId="3E00D3A0" w14:textId="77777777" w:rsidR="00107FE9" w:rsidRDefault="00107FE9" w:rsidP="003D4E2C">
            <w:pPr>
              <w:spacing w:line="276" w:lineRule="auto"/>
              <w:jc w:val="both"/>
              <w:rPr>
                <w:rFonts w:eastAsia="Calibri" w:cs="Times New Roman"/>
                <w:sz w:val="24"/>
                <w:szCs w:val="24"/>
                <w:lang w:val="zh-CN"/>
              </w:rPr>
            </w:pPr>
          </w:p>
        </w:tc>
      </w:tr>
    </w:tbl>
    <w:p w14:paraId="2690648F" w14:textId="77777777" w:rsidR="00107FE9" w:rsidRDefault="00107FE9" w:rsidP="00107FE9">
      <w:pPr>
        <w:spacing w:line="276" w:lineRule="auto"/>
        <w:jc w:val="both"/>
        <w:rPr>
          <w:rFonts w:eastAsia="Calibri" w:cs="Times New Roman"/>
          <w:kern w:val="0"/>
          <w:sz w:val="24"/>
          <w:szCs w:val="24"/>
          <w:lang w:val="zh-CN"/>
          <w14:ligatures w14:val="none"/>
        </w:rPr>
      </w:pPr>
    </w:p>
    <w:p w14:paraId="0C6E8D68" w14:textId="77777777" w:rsidR="00107FE9" w:rsidRDefault="00107FE9" w:rsidP="00107FE9">
      <w:pPr>
        <w:spacing w:before="120" w:after="120" w:line="276" w:lineRule="auto"/>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08337EE4" w14:textId="77777777" w:rsidR="00107FE9" w:rsidRDefault="00107FE9" w:rsidP="00107FE9">
      <w:pPr>
        <w:spacing w:line="276" w:lineRule="auto"/>
        <w:jc w:val="both"/>
        <w:rPr>
          <w:rFonts w:eastAsia="Calibri" w:cs="Times New Roman"/>
          <w:kern w:val="0"/>
          <w:sz w:val="24"/>
          <w:szCs w:val="24"/>
          <w:lang w:val="zh-CN"/>
          <w14:ligatures w14:val="none"/>
        </w:rPr>
      </w:pPr>
    </w:p>
    <w:p w14:paraId="3A979578" w14:textId="77777777" w:rsidR="00107FE9" w:rsidRDefault="00107FE9" w:rsidP="00107FE9">
      <w:pPr>
        <w:spacing w:line="276" w:lineRule="auto"/>
        <w:jc w:val="both"/>
        <w:rPr>
          <w:rFonts w:eastAsia="Calibri" w:cs="Times New Roman"/>
          <w:kern w:val="0"/>
          <w:sz w:val="24"/>
          <w:szCs w:val="24"/>
          <w:lang w:val="zh-CN"/>
          <w14:ligatures w14:val="none"/>
        </w:rPr>
      </w:pPr>
    </w:p>
    <w:p w14:paraId="644DEF9D" w14:textId="77777777" w:rsidR="00107FE9" w:rsidRDefault="00107FE9" w:rsidP="00107FE9">
      <w:pPr>
        <w:spacing w:line="276" w:lineRule="auto"/>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color w:val="000000"/>
          <w:kern w:val="0"/>
          <w:sz w:val="24"/>
          <w:szCs w:val="24"/>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CEE3DC4" w14:textId="77777777" w:rsidR="00107FE9" w:rsidRDefault="00107FE9" w:rsidP="00107FE9">
      <w:pPr>
        <w:spacing w:after="0"/>
        <w:rPr>
          <w:rFonts w:eastAsia="Times New Roman" w:cs="Times New Roman"/>
          <w:kern w:val="0"/>
          <w:sz w:val="24"/>
          <w:szCs w:val="24"/>
          <w:lang w:val="en-US"/>
          <w14:ligatures w14:val="none"/>
        </w:rPr>
      </w:pPr>
    </w:p>
    <w:p w14:paraId="7AC458F9" w14:textId="77777777" w:rsidR="00107FE9" w:rsidRDefault="00107FE9" w:rsidP="00107FE9">
      <w:pPr>
        <w:spacing w:after="0"/>
        <w:rPr>
          <w:rFonts w:eastAsia="Times New Roman" w:cs="Times New Roman"/>
          <w:kern w:val="0"/>
          <w:sz w:val="24"/>
          <w:szCs w:val="24"/>
          <w:lang w:val="en-US"/>
          <w14:ligatures w14:val="none"/>
        </w:rPr>
      </w:pPr>
    </w:p>
    <w:p w14:paraId="59964151" w14:textId="77777777" w:rsidR="00107FE9" w:rsidRDefault="00107FE9" w:rsidP="00107FE9">
      <w:pPr>
        <w:spacing w:after="0"/>
        <w:rPr>
          <w:rFonts w:eastAsia="Times New Roman" w:cs="Times New Roman"/>
          <w:kern w:val="0"/>
          <w:sz w:val="24"/>
          <w:szCs w:val="24"/>
          <w:lang w:val="en-US"/>
          <w14:ligatures w14:val="none"/>
        </w:rPr>
      </w:pPr>
    </w:p>
    <w:p w14:paraId="38D47C94" w14:textId="77777777" w:rsidR="00A5234C" w:rsidRDefault="00A5234C" w:rsidP="00107FE9">
      <w:pPr>
        <w:spacing w:after="0"/>
        <w:rPr>
          <w:rFonts w:eastAsia="Times New Roman" w:cs="Times New Roman"/>
          <w:kern w:val="0"/>
          <w:sz w:val="24"/>
          <w:szCs w:val="24"/>
          <w:lang w:val="en-US"/>
          <w14:ligatures w14:val="none"/>
        </w:rPr>
      </w:pPr>
    </w:p>
    <w:p w14:paraId="2D2928E5" w14:textId="77777777" w:rsidR="00A5234C" w:rsidRDefault="00A5234C" w:rsidP="00107FE9">
      <w:pPr>
        <w:spacing w:after="0"/>
        <w:rPr>
          <w:rFonts w:eastAsia="Times New Roman" w:cs="Times New Roman"/>
          <w:kern w:val="0"/>
          <w:sz w:val="24"/>
          <w:szCs w:val="24"/>
          <w:lang w:val="en-US"/>
          <w14:ligatures w14:val="none"/>
        </w:rPr>
      </w:pPr>
    </w:p>
    <w:p w14:paraId="292C2572" w14:textId="77777777" w:rsidR="00A5234C" w:rsidRDefault="00A5234C" w:rsidP="00107FE9">
      <w:pPr>
        <w:spacing w:after="0"/>
        <w:rPr>
          <w:rFonts w:eastAsia="Times New Roman" w:cs="Times New Roman"/>
          <w:kern w:val="0"/>
          <w:sz w:val="24"/>
          <w:szCs w:val="24"/>
          <w:lang w:val="en-US"/>
          <w14:ligatures w14:val="none"/>
        </w:rPr>
      </w:pPr>
    </w:p>
    <w:p w14:paraId="69625233" w14:textId="77777777" w:rsidR="00A5234C" w:rsidRDefault="00A5234C" w:rsidP="00107FE9">
      <w:pPr>
        <w:spacing w:after="0"/>
        <w:rPr>
          <w:rFonts w:eastAsia="Times New Roman" w:cs="Times New Roman"/>
          <w:kern w:val="0"/>
          <w:sz w:val="24"/>
          <w:szCs w:val="24"/>
          <w:lang w:val="en-US"/>
          <w14:ligatures w14:val="none"/>
        </w:rPr>
      </w:pPr>
    </w:p>
    <w:p w14:paraId="04B14E20" w14:textId="77777777" w:rsidR="00A5234C" w:rsidRDefault="00A5234C" w:rsidP="00107FE9">
      <w:pPr>
        <w:spacing w:after="0"/>
        <w:rPr>
          <w:rFonts w:eastAsia="Times New Roman" w:cs="Times New Roman"/>
          <w:kern w:val="0"/>
          <w:sz w:val="24"/>
          <w:szCs w:val="24"/>
          <w:lang w:val="en-US"/>
          <w14:ligatures w14:val="none"/>
        </w:rPr>
      </w:pPr>
    </w:p>
    <w:p w14:paraId="537EFC2F" w14:textId="77777777" w:rsidR="00A5234C" w:rsidRDefault="00A5234C" w:rsidP="00107FE9">
      <w:pPr>
        <w:spacing w:after="0"/>
        <w:rPr>
          <w:rFonts w:eastAsia="Times New Roman" w:cs="Times New Roman"/>
          <w:kern w:val="0"/>
          <w:sz w:val="24"/>
          <w:szCs w:val="24"/>
          <w:lang w:val="en-US"/>
          <w14:ligatures w14:val="none"/>
        </w:rPr>
      </w:pPr>
    </w:p>
    <w:p w14:paraId="36C560E8" w14:textId="77777777" w:rsidR="00A5234C" w:rsidRDefault="00A5234C" w:rsidP="00107FE9">
      <w:pPr>
        <w:spacing w:after="0"/>
        <w:rPr>
          <w:rFonts w:eastAsia="Times New Roman" w:cs="Times New Roman"/>
          <w:kern w:val="0"/>
          <w:sz w:val="24"/>
          <w:szCs w:val="24"/>
          <w:lang w:val="en-US"/>
          <w14:ligatures w14:val="none"/>
        </w:rPr>
      </w:pPr>
    </w:p>
    <w:p w14:paraId="648AC9DD" w14:textId="77777777" w:rsidR="00A5234C" w:rsidRDefault="00A5234C" w:rsidP="00107FE9">
      <w:pPr>
        <w:spacing w:after="0"/>
        <w:rPr>
          <w:rFonts w:eastAsia="Times New Roman" w:cs="Times New Roman"/>
          <w:kern w:val="0"/>
          <w:sz w:val="24"/>
          <w:szCs w:val="24"/>
          <w:lang w:val="en-US"/>
          <w14:ligatures w14:val="none"/>
        </w:rPr>
      </w:pPr>
    </w:p>
    <w:p w14:paraId="302495EE" w14:textId="77777777" w:rsidR="00A5234C" w:rsidRDefault="00A5234C" w:rsidP="00107FE9">
      <w:pPr>
        <w:spacing w:after="0"/>
        <w:rPr>
          <w:rFonts w:eastAsia="Times New Roman" w:cs="Times New Roman"/>
          <w:kern w:val="0"/>
          <w:sz w:val="24"/>
          <w:szCs w:val="24"/>
          <w:lang w:val="en-US"/>
          <w14:ligatures w14:val="none"/>
        </w:rPr>
      </w:pPr>
    </w:p>
    <w:p w14:paraId="27F65910" w14:textId="77777777" w:rsidR="00A5234C" w:rsidRDefault="00A5234C" w:rsidP="00107FE9">
      <w:pPr>
        <w:spacing w:after="0"/>
        <w:rPr>
          <w:rFonts w:eastAsia="Times New Roman" w:cs="Times New Roman"/>
          <w:kern w:val="0"/>
          <w:sz w:val="24"/>
          <w:szCs w:val="24"/>
          <w:lang w:val="en-US"/>
          <w14:ligatures w14:val="none"/>
        </w:rPr>
      </w:pPr>
    </w:p>
    <w:p w14:paraId="56258AA3" w14:textId="77777777" w:rsidR="00A5234C" w:rsidRDefault="00A5234C" w:rsidP="00107FE9">
      <w:pPr>
        <w:spacing w:after="0"/>
        <w:rPr>
          <w:rFonts w:eastAsia="Times New Roman" w:cs="Times New Roman"/>
          <w:kern w:val="0"/>
          <w:sz w:val="24"/>
          <w:szCs w:val="24"/>
          <w:lang w:val="en-US"/>
          <w14:ligatures w14:val="none"/>
        </w:rPr>
      </w:pPr>
    </w:p>
    <w:p w14:paraId="530E7245" w14:textId="77777777" w:rsidR="00A5234C" w:rsidRDefault="00A5234C" w:rsidP="00107FE9">
      <w:pPr>
        <w:spacing w:after="0"/>
        <w:rPr>
          <w:rFonts w:eastAsia="Times New Roman" w:cs="Times New Roman"/>
          <w:kern w:val="0"/>
          <w:sz w:val="24"/>
          <w:szCs w:val="24"/>
          <w:lang w:val="en-US"/>
          <w14:ligatures w14:val="none"/>
        </w:rPr>
      </w:pPr>
    </w:p>
    <w:p w14:paraId="551D66D8" w14:textId="77777777" w:rsidR="00A5234C" w:rsidRDefault="00A5234C" w:rsidP="00107FE9">
      <w:pPr>
        <w:spacing w:after="0"/>
        <w:rPr>
          <w:rFonts w:eastAsia="Times New Roman" w:cs="Times New Roman"/>
          <w:kern w:val="0"/>
          <w:sz w:val="24"/>
          <w:szCs w:val="24"/>
          <w:lang w:val="en-US"/>
          <w14:ligatures w14:val="none"/>
        </w:rPr>
      </w:pPr>
    </w:p>
    <w:p w14:paraId="560D75C8" w14:textId="77777777" w:rsidR="00A5234C" w:rsidRDefault="00A5234C" w:rsidP="00107FE9">
      <w:pPr>
        <w:spacing w:after="0"/>
        <w:rPr>
          <w:rFonts w:eastAsia="Times New Roman" w:cs="Times New Roman"/>
          <w:kern w:val="0"/>
          <w:sz w:val="24"/>
          <w:szCs w:val="24"/>
          <w:lang w:val="en-US"/>
          <w14:ligatures w14:val="none"/>
        </w:rPr>
      </w:pPr>
    </w:p>
    <w:p w14:paraId="1F53463E" w14:textId="77777777" w:rsidR="00A5234C" w:rsidRDefault="00A5234C" w:rsidP="00107FE9">
      <w:pPr>
        <w:spacing w:after="0"/>
        <w:rPr>
          <w:rFonts w:eastAsia="Times New Roman" w:cs="Times New Roman"/>
          <w:kern w:val="0"/>
          <w:sz w:val="24"/>
          <w:szCs w:val="24"/>
          <w:lang w:val="en-US"/>
          <w14:ligatures w14:val="none"/>
        </w:rPr>
      </w:pPr>
    </w:p>
    <w:p w14:paraId="05ADEC91" w14:textId="77777777" w:rsidR="00A5234C" w:rsidRDefault="00A5234C" w:rsidP="00107FE9">
      <w:pPr>
        <w:spacing w:after="0"/>
        <w:rPr>
          <w:rFonts w:eastAsia="Times New Roman" w:cs="Times New Roman"/>
          <w:kern w:val="0"/>
          <w:sz w:val="24"/>
          <w:szCs w:val="24"/>
          <w:lang w:val="en-US"/>
          <w14:ligatures w14:val="none"/>
        </w:rPr>
      </w:pPr>
    </w:p>
    <w:p w14:paraId="06818B83" w14:textId="77777777" w:rsidR="00A5234C" w:rsidRDefault="00A5234C" w:rsidP="00107FE9">
      <w:pPr>
        <w:spacing w:after="0"/>
        <w:rPr>
          <w:rFonts w:eastAsia="Times New Roman" w:cs="Times New Roman"/>
          <w:kern w:val="0"/>
          <w:sz w:val="24"/>
          <w:szCs w:val="24"/>
          <w:lang w:val="en-US"/>
          <w14:ligatures w14:val="none"/>
        </w:rPr>
      </w:pPr>
    </w:p>
    <w:p w14:paraId="3784D90E" w14:textId="77777777" w:rsidR="00A5234C" w:rsidRDefault="00A5234C" w:rsidP="00107FE9">
      <w:pPr>
        <w:spacing w:after="0"/>
        <w:rPr>
          <w:rFonts w:eastAsia="Times New Roman" w:cs="Times New Roman"/>
          <w:kern w:val="0"/>
          <w:sz w:val="24"/>
          <w:szCs w:val="24"/>
          <w:lang w:val="en-US"/>
          <w14:ligatures w14:val="none"/>
        </w:rPr>
      </w:pPr>
    </w:p>
    <w:p w14:paraId="383BF5B9" w14:textId="77777777" w:rsidR="00A5234C" w:rsidRDefault="00A5234C" w:rsidP="00107FE9">
      <w:pPr>
        <w:spacing w:after="0"/>
        <w:rPr>
          <w:rFonts w:eastAsia="Times New Roman" w:cs="Times New Roman"/>
          <w:kern w:val="0"/>
          <w:sz w:val="24"/>
          <w:szCs w:val="24"/>
          <w:lang w:val="en-US"/>
          <w14:ligatures w14:val="none"/>
        </w:rPr>
      </w:pPr>
    </w:p>
    <w:p w14:paraId="0A9971EB" w14:textId="77777777" w:rsidR="00107FE9" w:rsidRDefault="00107FE9" w:rsidP="00A5234C">
      <w:pPr>
        <w:tabs>
          <w:tab w:val="decimal" w:pos="8364"/>
        </w:tabs>
        <w:spacing w:after="0" w:line="276" w:lineRule="auto"/>
        <w:ind w:right="-144"/>
        <w:rPr>
          <w:rFonts w:eastAsia="Times New Roman" w:cs="Times New Roman"/>
          <w:b/>
          <w:bCs/>
          <w:color w:val="000000"/>
          <w:kern w:val="0"/>
          <w:sz w:val="24"/>
          <w:szCs w:val="24"/>
          <w:lang w:val="ro-RO"/>
          <w14:ligatures w14:val="none"/>
        </w:rPr>
      </w:pPr>
    </w:p>
    <w:p w14:paraId="3BB402B6" w14:textId="77777777" w:rsidR="00107FE9" w:rsidRDefault="00107FE9" w:rsidP="00107FE9">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3D8DEC1" w14:textId="77777777" w:rsidR="00107FE9" w:rsidRDefault="00107FE9" w:rsidP="00107FE9">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31E65566" w14:textId="77777777" w:rsidR="00107FE9" w:rsidRDefault="00107FE9" w:rsidP="00107FE9">
      <w:pPr>
        <w:spacing w:after="0"/>
        <w:jc w:val="right"/>
        <w:rPr>
          <w:rFonts w:eastAsia="Times New Roman" w:cs="Times New Roman"/>
          <w:kern w:val="0"/>
          <w:sz w:val="24"/>
          <w:szCs w:val="24"/>
          <w:lang w:val="zh-CN"/>
          <w14:ligatures w14:val="none"/>
        </w:rPr>
      </w:pPr>
    </w:p>
    <w:p w14:paraId="2206BB7A" w14:textId="77777777" w:rsidR="00A5234C" w:rsidRPr="00A5234C" w:rsidRDefault="00A5234C" w:rsidP="00A5234C">
      <w:pPr>
        <w:spacing w:after="0"/>
        <w:rPr>
          <w:rFonts w:eastAsia="Times New Roman" w:cs="Times New Roman"/>
          <w:kern w:val="0"/>
          <w:sz w:val="24"/>
          <w:szCs w:val="24"/>
          <w:lang w:val="en-US"/>
          <w14:ligatures w14:val="none"/>
        </w:rPr>
      </w:pPr>
      <w:bookmarkStart w:id="45" w:name="_Hlk195544060"/>
      <w:bookmarkStart w:id="46" w:name="_Hlk195545560"/>
    </w:p>
    <w:p w14:paraId="775307DD" w14:textId="77777777" w:rsidR="00A5234C" w:rsidRPr="00A5234C" w:rsidRDefault="00A5234C" w:rsidP="00A5234C">
      <w:pPr>
        <w:spacing w:before="120" w:after="0"/>
        <w:jc w:val="center"/>
        <w:outlineLvl w:val="0"/>
        <w:rPr>
          <w:rFonts w:eastAsia="Times New Roman" w:cs="Times New Roman"/>
          <w:b/>
          <w:kern w:val="0"/>
          <w:szCs w:val="28"/>
          <w:lang w:val="en-US" w:eastAsia="ru-RU"/>
          <w14:ligatures w14:val="none"/>
        </w:rPr>
      </w:pPr>
      <w:r w:rsidRPr="00A5234C">
        <w:rPr>
          <w:rFonts w:eastAsia="Times New Roman" w:cs="Times New Roman"/>
          <w:b/>
          <w:kern w:val="0"/>
          <w:szCs w:val="28"/>
          <w:lang w:val="en-US" w:eastAsia="ru-RU"/>
          <w14:ligatures w14:val="none"/>
        </w:rPr>
        <w:t>ANUNȚ DE PARTICIPARE, INCLUSIV PENTRU PROCEDURILE DE PRESELECȚIE/PROCEDURILE NEGOCIATE</w:t>
      </w:r>
    </w:p>
    <w:p w14:paraId="4761B39A" w14:textId="77777777" w:rsidR="00A5234C" w:rsidRPr="00A5234C" w:rsidRDefault="00A5234C" w:rsidP="00A5234C">
      <w:pPr>
        <w:spacing w:after="0"/>
        <w:rPr>
          <w:rFonts w:eastAsia="Times New Roman" w:cs="Times New Roman"/>
          <w:kern w:val="0"/>
          <w:sz w:val="20"/>
          <w:szCs w:val="20"/>
          <w:lang w:val="en-US" w:eastAsia="ru-RU"/>
          <w14:ligatures w14:val="none"/>
        </w:rPr>
      </w:pPr>
    </w:p>
    <w:p w14:paraId="0A3400C7" w14:textId="77777777" w:rsidR="00A5234C" w:rsidRPr="00A5234C" w:rsidRDefault="00A5234C" w:rsidP="00A5234C">
      <w:pPr>
        <w:autoSpaceDE w:val="0"/>
        <w:autoSpaceDN w:val="0"/>
        <w:adjustRightInd w:val="0"/>
        <w:spacing w:after="0"/>
        <w:rPr>
          <w:rFonts w:cs="Times New Roman"/>
          <w:color w:val="000000"/>
          <w:kern w:val="0"/>
          <w:sz w:val="24"/>
          <w:szCs w:val="24"/>
          <w:lang w:val="en-US"/>
        </w:rPr>
      </w:pPr>
      <w:proofErr w:type="spellStart"/>
      <w:r w:rsidRPr="00A5234C">
        <w:rPr>
          <w:rFonts w:eastAsia="Times New Roman" w:cs="Times New Roman"/>
          <w:b/>
          <w:color w:val="000000"/>
          <w:kern w:val="0"/>
          <w:sz w:val="24"/>
          <w:szCs w:val="24"/>
          <w:lang w:val="en-US" w:eastAsia="ru-RU"/>
          <w14:ligatures w14:val="none"/>
        </w:rPr>
        <w:t>privind</w:t>
      </w:r>
      <w:proofErr w:type="spellEnd"/>
      <w:r w:rsidRPr="00A5234C">
        <w:rPr>
          <w:rFonts w:eastAsia="Times New Roman" w:cs="Times New Roman"/>
          <w:b/>
          <w:color w:val="000000"/>
          <w:kern w:val="0"/>
          <w:sz w:val="24"/>
          <w:szCs w:val="24"/>
          <w:lang w:val="en-US" w:eastAsia="ru-RU"/>
          <w14:ligatures w14:val="none"/>
        </w:rPr>
        <w:t xml:space="preserve"> </w:t>
      </w:r>
      <w:proofErr w:type="spellStart"/>
      <w:r w:rsidRPr="00A5234C">
        <w:rPr>
          <w:rFonts w:eastAsia="Times New Roman" w:cs="Times New Roman"/>
          <w:b/>
          <w:color w:val="000000"/>
          <w:kern w:val="0"/>
          <w:sz w:val="24"/>
          <w:szCs w:val="24"/>
          <w:lang w:val="en-US" w:eastAsia="ru-RU"/>
          <w14:ligatures w14:val="none"/>
        </w:rPr>
        <w:t>achiziționarea</w:t>
      </w:r>
      <w:proofErr w:type="spellEnd"/>
      <w:r w:rsidRPr="00A5234C">
        <w:rPr>
          <w:rFonts w:eastAsia="Times New Roman" w:cs="Times New Roman"/>
          <w:b/>
          <w:color w:val="000000"/>
          <w:kern w:val="0"/>
          <w:sz w:val="24"/>
          <w:szCs w:val="24"/>
          <w:lang w:val="en-US" w:eastAsia="ru-RU"/>
          <w14:ligatures w14:val="none"/>
        </w:rPr>
        <w:t xml:space="preserve"> </w:t>
      </w:r>
      <w:proofErr w:type="spellStart"/>
      <w:r w:rsidRPr="00A5234C">
        <w:rPr>
          <w:rFonts w:cs="Times New Roman"/>
          <w:b/>
          <w:bCs/>
          <w:color w:val="000000"/>
          <w:kern w:val="0"/>
          <w:sz w:val="24"/>
          <w:szCs w:val="24"/>
          <w:lang w:val="en-US"/>
        </w:rPr>
        <w:t>Lucrari</w:t>
      </w:r>
      <w:proofErr w:type="spellEnd"/>
      <w:r w:rsidRPr="00A5234C">
        <w:rPr>
          <w:rFonts w:cs="Times New Roman"/>
          <w:b/>
          <w:bCs/>
          <w:color w:val="000000"/>
          <w:kern w:val="0"/>
          <w:sz w:val="24"/>
          <w:szCs w:val="24"/>
          <w:lang w:val="en-US"/>
        </w:rPr>
        <w:t xml:space="preserve"> de </w:t>
      </w:r>
      <w:proofErr w:type="spellStart"/>
      <w:r w:rsidRPr="00A5234C">
        <w:rPr>
          <w:rFonts w:cs="Times New Roman"/>
          <w:b/>
          <w:bCs/>
          <w:color w:val="000000"/>
          <w:kern w:val="0"/>
          <w:sz w:val="24"/>
          <w:szCs w:val="24"/>
          <w:lang w:val="en-US"/>
        </w:rPr>
        <w:t>reparatie</w:t>
      </w:r>
      <w:proofErr w:type="spellEnd"/>
      <w:r w:rsidRPr="00A5234C">
        <w:rPr>
          <w:rFonts w:cs="Times New Roman"/>
          <w:b/>
          <w:bCs/>
          <w:color w:val="000000"/>
          <w:kern w:val="0"/>
          <w:sz w:val="24"/>
          <w:szCs w:val="24"/>
          <w:lang w:val="en-US"/>
        </w:rPr>
        <w:t xml:space="preserve"> </w:t>
      </w:r>
      <w:proofErr w:type="spellStart"/>
      <w:r w:rsidRPr="00A5234C">
        <w:rPr>
          <w:rFonts w:cs="Times New Roman"/>
          <w:b/>
          <w:bCs/>
          <w:color w:val="000000"/>
          <w:kern w:val="0"/>
          <w:sz w:val="24"/>
          <w:szCs w:val="24"/>
          <w:lang w:val="en-US"/>
        </w:rPr>
        <w:t>curenta</w:t>
      </w:r>
      <w:proofErr w:type="spellEnd"/>
      <w:r w:rsidRPr="00A5234C">
        <w:rPr>
          <w:rFonts w:cs="Times New Roman"/>
          <w:b/>
          <w:bCs/>
          <w:color w:val="000000"/>
          <w:kern w:val="0"/>
          <w:sz w:val="24"/>
          <w:szCs w:val="24"/>
          <w:lang w:val="en-US"/>
        </w:rPr>
        <w:t xml:space="preserve"> </w:t>
      </w:r>
      <w:proofErr w:type="spellStart"/>
      <w:r w:rsidRPr="00A5234C">
        <w:rPr>
          <w:rFonts w:cs="Times New Roman"/>
          <w:b/>
          <w:bCs/>
          <w:color w:val="000000"/>
          <w:kern w:val="0"/>
          <w:sz w:val="24"/>
          <w:szCs w:val="24"/>
          <w:lang w:val="en-US"/>
        </w:rPr>
        <w:t>partiale</w:t>
      </w:r>
      <w:proofErr w:type="spellEnd"/>
      <w:r w:rsidRPr="00A5234C">
        <w:rPr>
          <w:rFonts w:cs="Times New Roman"/>
          <w:b/>
          <w:bCs/>
          <w:color w:val="000000"/>
          <w:kern w:val="0"/>
          <w:sz w:val="24"/>
          <w:szCs w:val="24"/>
          <w:lang w:val="en-US"/>
        </w:rPr>
        <w:t xml:space="preserve"> a </w:t>
      </w:r>
      <w:proofErr w:type="spellStart"/>
      <w:r w:rsidRPr="00A5234C">
        <w:rPr>
          <w:rFonts w:cs="Times New Roman"/>
          <w:b/>
          <w:bCs/>
          <w:color w:val="000000"/>
          <w:kern w:val="0"/>
          <w:sz w:val="24"/>
          <w:szCs w:val="24"/>
          <w:lang w:val="en-US"/>
        </w:rPr>
        <w:t>cailor</w:t>
      </w:r>
      <w:proofErr w:type="spellEnd"/>
      <w:r w:rsidRPr="00A5234C">
        <w:rPr>
          <w:rFonts w:cs="Times New Roman"/>
          <w:b/>
          <w:bCs/>
          <w:color w:val="000000"/>
          <w:kern w:val="0"/>
          <w:sz w:val="24"/>
          <w:szCs w:val="24"/>
          <w:lang w:val="en-US"/>
        </w:rPr>
        <w:t xml:space="preserve"> de </w:t>
      </w:r>
      <w:proofErr w:type="spellStart"/>
      <w:r w:rsidRPr="00A5234C">
        <w:rPr>
          <w:rFonts w:cs="Times New Roman"/>
          <w:b/>
          <w:bCs/>
          <w:color w:val="000000"/>
          <w:kern w:val="0"/>
          <w:sz w:val="24"/>
          <w:szCs w:val="24"/>
          <w:lang w:val="en-US"/>
        </w:rPr>
        <w:t>acces</w:t>
      </w:r>
      <w:proofErr w:type="spellEnd"/>
      <w:r w:rsidRPr="00A5234C">
        <w:rPr>
          <w:rFonts w:cs="Times New Roman"/>
          <w:b/>
          <w:bCs/>
          <w:color w:val="000000"/>
          <w:kern w:val="0"/>
          <w:sz w:val="24"/>
          <w:szCs w:val="24"/>
          <w:lang w:val="en-US"/>
        </w:rPr>
        <w:t xml:space="preserve"> la </w:t>
      </w:r>
      <w:proofErr w:type="spellStart"/>
      <w:r w:rsidRPr="00A5234C">
        <w:rPr>
          <w:rFonts w:cs="Times New Roman"/>
          <w:b/>
          <w:bCs/>
          <w:color w:val="000000"/>
          <w:kern w:val="0"/>
          <w:sz w:val="24"/>
          <w:szCs w:val="24"/>
          <w:lang w:val="en-US"/>
        </w:rPr>
        <w:t>gradinita</w:t>
      </w:r>
      <w:proofErr w:type="spellEnd"/>
      <w:r w:rsidRPr="00A5234C">
        <w:rPr>
          <w:rFonts w:cs="Times New Roman"/>
          <w:b/>
          <w:bCs/>
          <w:color w:val="000000"/>
          <w:kern w:val="0"/>
          <w:sz w:val="24"/>
          <w:szCs w:val="24"/>
          <w:lang w:val="en-US"/>
        </w:rPr>
        <w:t xml:space="preserve"> de </w:t>
      </w:r>
      <w:proofErr w:type="spellStart"/>
      <w:r w:rsidRPr="00A5234C">
        <w:rPr>
          <w:rFonts w:cs="Times New Roman"/>
          <w:b/>
          <w:bCs/>
          <w:color w:val="000000"/>
          <w:kern w:val="0"/>
          <w:sz w:val="24"/>
          <w:szCs w:val="24"/>
          <w:lang w:val="en-US"/>
        </w:rPr>
        <w:t>copii</w:t>
      </w:r>
      <w:proofErr w:type="spellEnd"/>
      <w:r w:rsidRPr="00A5234C">
        <w:rPr>
          <w:rFonts w:cs="Times New Roman"/>
          <w:b/>
          <w:bCs/>
          <w:color w:val="000000"/>
          <w:kern w:val="0"/>
          <w:sz w:val="24"/>
          <w:szCs w:val="24"/>
          <w:lang w:val="en-US"/>
        </w:rPr>
        <w:t xml:space="preserve"> din </w:t>
      </w:r>
      <w:proofErr w:type="spellStart"/>
      <w:r w:rsidRPr="00A5234C">
        <w:rPr>
          <w:rFonts w:cs="Times New Roman"/>
          <w:b/>
          <w:bCs/>
          <w:color w:val="000000"/>
          <w:kern w:val="0"/>
          <w:sz w:val="24"/>
          <w:szCs w:val="24"/>
          <w:lang w:val="en-US"/>
        </w:rPr>
        <w:t>satul</w:t>
      </w:r>
      <w:proofErr w:type="spellEnd"/>
      <w:r w:rsidRPr="00A5234C">
        <w:rPr>
          <w:rFonts w:cs="Times New Roman"/>
          <w:b/>
          <w:bCs/>
          <w:color w:val="000000"/>
          <w:kern w:val="0"/>
          <w:sz w:val="24"/>
          <w:szCs w:val="24"/>
          <w:lang w:val="en-US"/>
        </w:rPr>
        <w:t xml:space="preserve"> </w:t>
      </w:r>
      <w:proofErr w:type="spellStart"/>
      <w:r w:rsidRPr="00A5234C">
        <w:rPr>
          <w:rFonts w:cs="Times New Roman"/>
          <w:b/>
          <w:bCs/>
          <w:color w:val="000000"/>
          <w:kern w:val="0"/>
          <w:sz w:val="24"/>
          <w:szCs w:val="24"/>
          <w:lang w:val="en-US"/>
        </w:rPr>
        <w:t>Tocuz</w:t>
      </w:r>
      <w:proofErr w:type="spellEnd"/>
      <w:r w:rsidRPr="00A5234C">
        <w:rPr>
          <w:rFonts w:cs="Times New Roman"/>
          <w:b/>
          <w:bCs/>
          <w:color w:val="000000"/>
          <w:kern w:val="0"/>
          <w:sz w:val="24"/>
          <w:szCs w:val="24"/>
          <w:lang w:val="en-US"/>
        </w:rPr>
        <w:t xml:space="preserve"> </w:t>
      </w:r>
      <w:proofErr w:type="spellStart"/>
      <w:r w:rsidRPr="00A5234C">
        <w:rPr>
          <w:rFonts w:cs="Times New Roman"/>
          <w:b/>
          <w:bCs/>
          <w:color w:val="000000"/>
          <w:kern w:val="0"/>
          <w:sz w:val="24"/>
          <w:szCs w:val="24"/>
          <w:lang w:val="en-US"/>
        </w:rPr>
        <w:t>Raionul</w:t>
      </w:r>
      <w:proofErr w:type="spellEnd"/>
      <w:r w:rsidRPr="00A5234C">
        <w:rPr>
          <w:rFonts w:cs="Times New Roman"/>
          <w:b/>
          <w:bCs/>
          <w:color w:val="000000"/>
          <w:kern w:val="0"/>
          <w:sz w:val="24"/>
          <w:szCs w:val="24"/>
          <w:lang w:val="en-US"/>
        </w:rPr>
        <w:t xml:space="preserve"> </w:t>
      </w:r>
      <w:proofErr w:type="spellStart"/>
      <w:r w:rsidRPr="00A5234C">
        <w:rPr>
          <w:rFonts w:cs="Times New Roman"/>
          <w:b/>
          <w:bCs/>
          <w:color w:val="000000"/>
          <w:kern w:val="0"/>
          <w:sz w:val="24"/>
          <w:szCs w:val="24"/>
          <w:lang w:val="en-US"/>
        </w:rPr>
        <w:t>Causeni</w:t>
      </w:r>
      <w:proofErr w:type="spellEnd"/>
    </w:p>
    <w:p w14:paraId="080E8001" w14:textId="77777777" w:rsidR="00A5234C" w:rsidRPr="00A5234C" w:rsidRDefault="00A5234C" w:rsidP="00A5234C">
      <w:pPr>
        <w:spacing w:line="259" w:lineRule="auto"/>
        <w:rPr>
          <w:rFonts w:cs="Times New Roman"/>
          <w:b/>
          <w:bCs/>
          <w:kern w:val="0"/>
          <w:szCs w:val="28"/>
          <w:lang w:val="en-US"/>
          <w14:ligatures w14:val="none"/>
        </w:rPr>
      </w:pPr>
      <w:r w:rsidRPr="00A5234C">
        <w:rPr>
          <w:rFonts w:eastAsia="Times New Roman" w:cs="Times New Roman"/>
          <w:kern w:val="0"/>
          <w:sz w:val="20"/>
          <w:szCs w:val="24"/>
          <w:lang w:val="en-US" w:eastAsia="ru-RU"/>
          <w14:ligatures w14:val="none"/>
        </w:rPr>
        <w:t xml:space="preserve">                                                          (se </w:t>
      </w:r>
      <w:proofErr w:type="spellStart"/>
      <w:r w:rsidRPr="00A5234C">
        <w:rPr>
          <w:rFonts w:eastAsia="Times New Roman" w:cs="Times New Roman"/>
          <w:kern w:val="0"/>
          <w:sz w:val="20"/>
          <w:szCs w:val="24"/>
          <w:lang w:val="en-US" w:eastAsia="ru-RU"/>
          <w14:ligatures w14:val="none"/>
        </w:rPr>
        <w:t>indică</w:t>
      </w:r>
      <w:proofErr w:type="spellEnd"/>
      <w:r w:rsidRPr="00A5234C">
        <w:rPr>
          <w:rFonts w:eastAsia="Times New Roman" w:cs="Times New Roman"/>
          <w:kern w:val="0"/>
          <w:sz w:val="20"/>
          <w:szCs w:val="24"/>
          <w:lang w:val="en-US" w:eastAsia="ru-RU"/>
          <w14:ligatures w14:val="none"/>
        </w:rPr>
        <w:t xml:space="preserve"> </w:t>
      </w:r>
      <w:proofErr w:type="spellStart"/>
      <w:r w:rsidRPr="00A5234C">
        <w:rPr>
          <w:rFonts w:eastAsia="Times New Roman" w:cs="Times New Roman"/>
          <w:kern w:val="0"/>
          <w:sz w:val="20"/>
          <w:szCs w:val="24"/>
          <w:lang w:val="en-US" w:eastAsia="ru-RU"/>
          <w14:ligatures w14:val="none"/>
        </w:rPr>
        <w:t>obiectul</w:t>
      </w:r>
      <w:proofErr w:type="spellEnd"/>
      <w:r w:rsidRPr="00A5234C">
        <w:rPr>
          <w:rFonts w:eastAsia="Times New Roman" w:cs="Times New Roman"/>
          <w:kern w:val="0"/>
          <w:sz w:val="20"/>
          <w:szCs w:val="24"/>
          <w:lang w:val="en-US" w:eastAsia="ru-RU"/>
          <w14:ligatures w14:val="none"/>
        </w:rPr>
        <w:t xml:space="preserve"> </w:t>
      </w:r>
      <w:proofErr w:type="spellStart"/>
      <w:r w:rsidRPr="00A5234C">
        <w:rPr>
          <w:rFonts w:eastAsia="Times New Roman" w:cs="Times New Roman"/>
          <w:kern w:val="0"/>
          <w:sz w:val="20"/>
          <w:szCs w:val="24"/>
          <w:lang w:val="en-US" w:eastAsia="ru-RU"/>
          <w14:ligatures w14:val="none"/>
        </w:rPr>
        <w:t>achiziției</w:t>
      </w:r>
      <w:proofErr w:type="spellEnd"/>
      <w:r w:rsidRPr="00A5234C">
        <w:rPr>
          <w:rFonts w:eastAsia="Times New Roman" w:cs="Times New Roman"/>
          <w:kern w:val="0"/>
          <w:sz w:val="20"/>
          <w:szCs w:val="24"/>
          <w:lang w:val="en-US" w:eastAsia="ru-RU"/>
          <w14:ligatures w14:val="none"/>
        </w:rPr>
        <w:t>)</w:t>
      </w:r>
      <w:r w:rsidRPr="00A5234C">
        <w:rPr>
          <w:rFonts w:eastAsia="Times New Roman" w:cs="Times New Roman"/>
          <w:b/>
          <w:kern w:val="0"/>
          <w:sz w:val="24"/>
          <w:szCs w:val="24"/>
          <w:lang w:val="en-US" w:eastAsia="ru-RU"/>
          <w14:ligatures w14:val="none"/>
        </w:rPr>
        <w:br/>
      </w:r>
      <w:proofErr w:type="spellStart"/>
      <w:r w:rsidRPr="00A5234C">
        <w:rPr>
          <w:rFonts w:eastAsia="Times New Roman" w:cs="Times New Roman"/>
          <w:b/>
          <w:kern w:val="0"/>
          <w:sz w:val="24"/>
          <w:szCs w:val="24"/>
          <w:lang w:val="en-US" w:eastAsia="ru-RU"/>
          <w14:ligatures w14:val="none"/>
        </w:rPr>
        <w:t>prin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procedura</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achiziție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Achizi</w:t>
      </w:r>
      <w:proofErr w:type="spellEnd"/>
      <w:r w:rsidRPr="00A5234C">
        <w:rPr>
          <w:rFonts w:eastAsia="Times New Roman" w:cs="Times New Roman"/>
          <w:b/>
          <w:kern w:val="0"/>
          <w:sz w:val="24"/>
          <w:szCs w:val="24"/>
          <w:lang w:val="ro-MD" w:eastAsia="ru-RU"/>
          <w14:ligatures w14:val="none"/>
        </w:rPr>
        <w:t>ție cu costuri mici</w:t>
      </w:r>
      <w:r w:rsidRPr="00A5234C">
        <w:rPr>
          <w:rFonts w:eastAsia="Times New Roman" w:cs="Times New Roman"/>
          <w:b/>
          <w:kern w:val="0"/>
          <w:sz w:val="24"/>
          <w:szCs w:val="24"/>
          <w:lang w:val="en-US" w:eastAsia="ru-RU"/>
          <w14:ligatures w14:val="none"/>
        </w:rPr>
        <w:br/>
      </w:r>
      <w:r w:rsidRPr="00A5234C">
        <w:rPr>
          <w:rFonts w:eastAsia="Times New Roman" w:cs="Times New Roman"/>
          <w:kern w:val="0"/>
          <w:sz w:val="20"/>
          <w:szCs w:val="24"/>
          <w:lang w:val="en-US" w:eastAsia="ru-RU"/>
          <w14:ligatures w14:val="none"/>
        </w:rPr>
        <w:t xml:space="preserve">                                                       </w:t>
      </w:r>
      <w:proofErr w:type="gramStart"/>
      <w:r w:rsidRPr="00A5234C">
        <w:rPr>
          <w:rFonts w:eastAsia="Times New Roman" w:cs="Times New Roman"/>
          <w:kern w:val="0"/>
          <w:sz w:val="20"/>
          <w:szCs w:val="24"/>
          <w:lang w:val="en-US" w:eastAsia="ru-RU"/>
          <w14:ligatures w14:val="none"/>
        </w:rPr>
        <w:t xml:space="preserve">   (</w:t>
      </w:r>
      <w:proofErr w:type="spellStart"/>
      <w:proofErr w:type="gramEnd"/>
      <w:r w:rsidRPr="00A5234C">
        <w:rPr>
          <w:rFonts w:eastAsia="Times New Roman" w:cs="Times New Roman"/>
          <w:kern w:val="0"/>
          <w:sz w:val="20"/>
          <w:szCs w:val="24"/>
          <w:lang w:val="en-US" w:eastAsia="ru-RU"/>
          <w14:ligatures w14:val="none"/>
        </w:rPr>
        <w:t>tipul</w:t>
      </w:r>
      <w:proofErr w:type="spellEnd"/>
      <w:r w:rsidRPr="00A5234C">
        <w:rPr>
          <w:rFonts w:eastAsia="Times New Roman" w:cs="Times New Roman"/>
          <w:kern w:val="0"/>
          <w:sz w:val="20"/>
          <w:szCs w:val="24"/>
          <w:lang w:val="en-US" w:eastAsia="ru-RU"/>
          <w14:ligatures w14:val="none"/>
        </w:rPr>
        <w:t xml:space="preserve"> </w:t>
      </w:r>
      <w:proofErr w:type="spellStart"/>
      <w:r w:rsidRPr="00A5234C">
        <w:rPr>
          <w:rFonts w:eastAsia="Times New Roman" w:cs="Times New Roman"/>
          <w:kern w:val="0"/>
          <w:sz w:val="20"/>
          <w:szCs w:val="24"/>
          <w:lang w:val="en-US" w:eastAsia="ru-RU"/>
          <w14:ligatures w14:val="none"/>
        </w:rPr>
        <w:t>procedurii</w:t>
      </w:r>
      <w:proofErr w:type="spellEnd"/>
      <w:r w:rsidRPr="00A5234C">
        <w:rPr>
          <w:rFonts w:eastAsia="Times New Roman" w:cs="Times New Roman"/>
          <w:kern w:val="0"/>
          <w:sz w:val="20"/>
          <w:szCs w:val="24"/>
          <w:lang w:val="en-US" w:eastAsia="ru-RU"/>
          <w14:ligatures w14:val="none"/>
        </w:rPr>
        <w:t xml:space="preserve"> de </w:t>
      </w:r>
      <w:proofErr w:type="spellStart"/>
      <w:r w:rsidRPr="00A5234C">
        <w:rPr>
          <w:rFonts w:eastAsia="Times New Roman" w:cs="Times New Roman"/>
          <w:kern w:val="0"/>
          <w:sz w:val="20"/>
          <w:szCs w:val="24"/>
          <w:lang w:val="en-US" w:eastAsia="ru-RU"/>
          <w14:ligatures w14:val="none"/>
        </w:rPr>
        <w:t>achiziție</w:t>
      </w:r>
      <w:proofErr w:type="spellEnd"/>
      <w:r w:rsidRPr="00A5234C">
        <w:rPr>
          <w:rFonts w:eastAsia="Times New Roman" w:cs="Times New Roman"/>
          <w:kern w:val="0"/>
          <w:sz w:val="20"/>
          <w:szCs w:val="24"/>
          <w:lang w:val="en-US" w:eastAsia="ru-RU"/>
          <w14:ligatures w14:val="none"/>
        </w:rPr>
        <w:t>)</w:t>
      </w:r>
    </w:p>
    <w:p w14:paraId="2F515233" w14:textId="77777777" w:rsidR="00A5234C" w:rsidRPr="00A5234C" w:rsidRDefault="00A5234C" w:rsidP="00A5234C">
      <w:pPr>
        <w:tabs>
          <w:tab w:val="left" w:pos="284"/>
          <w:tab w:val="right" w:pos="9531"/>
        </w:tabs>
        <w:spacing w:before="120" w:after="0"/>
        <w:rPr>
          <w:rFonts w:eastAsia="Times New Roman" w:cs="Times New Roman"/>
          <w:b/>
          <w:kern w:val="0"/>
          <w:sz w:val="24"/>
          <w:szCs w:val="24"/>
          <w:lang w:val="en-US"/>
          <w14:ligatures w14:val="none"/>
        </w:rPr>
      </w:pPr>
      <w:r w:rsidRPr="00A5234C">
        <w:rPr>
          <w:rFonts w:eastAsia="Times New Roman" w:cs="Times New Roman"/>
          <w:b/>
          <w:kern w:val="0"/>
          <w:sz w:val="24"/>
          <w:szCs w:val="24"/>
          <w:lang w:val="en-US"/>
          <w14:ligatures w14:val="none"/>
        </w:rPr>
        <w:t>*</w:t>
      </w:r>
      <w:proofErr w:type="spellStart"/>
      <w:r w:rsidRPr="00A5234C">
        <w:rPr>
          <w:rFonts w:eastAsia="Times New Roman" w:cs="Times New Roman"/>
          <w:b/>
          <w:kern w:val="0"/>
          <w:sz w:val="24"/>
          <w:szCs w:val="24"/>
          <w:lang w:val="en-US"/>
          <w14:ligatures w14:val="none"/>
        </w:rPr>
        <w:t>Procedura</w:t>
      </w:r>
      <w:proofErr w:type="spellEnd"/>
      <w:r w:rsidRPr="00A5234C">
        <w:rPr>
          <w:rFonts w:eastAsia="Times New Roman" w:cs="Times New Roman"/>
          <w:b/>
          <w:kern w:val="0"/>
          <w:sz w:val="24"/>
          <w:szCs w:val="24"/>
          <w:lang w:val="en-US"/>
          <w14:ligatures w14:val="none"/>
        </w:rPr>
        <w:t xml:space="preserve"> a </w:t>
      </w:r>
      <w:proofErr w:type="spellStart"/>
      <w:r w:rsidRPr="00A5234C">
        <w:rPr>
          <w:rFonts w:eastAsia="Times New Roman" w:cs="Times New Roman"/>
          <w:b/>
          <w:kern w:val="0"/>
          <w:sz w:val="24"/>
          <w:szCs w:val="24"/>
          <w:lang w:val="en-US"/>
          <w14:ligatures w14:val="none"/>
        </w:rPr>
        <w:t>fost</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inclusă</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în</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planul</w:t>
      </w:r>
      <w:proofErr w:type="spellEnd"/>
      <w:r w:rsidRPr="00A5234C">
        <w:rPr>
          <w:rFonts w:eastAsia="Times New Roman" w:cs="Times New Roman"/>
          <w:b/>
          <w:kern w:val="0"/>
          <w:sz w:val="24"/>
          <w:szCs w:val="24"/>
          <w:lang w:val="en-US"/>
          <w14:ligatures w14:val="none"/>
        </w:rPr>
        <w:t xml:space="preserve"> de </w:t>
      </w:r>
      <w:proofErr w:type="spellStart"/>
      <w:r w:rsidRPr="00A5234C">
        <w:rPr>
          <w:rFonts w:eastAsia="Times New Roman" w:cs="Times New Roman"/>
          <w:b/>
          <w:kern w:val="0"/>
          <w:sz w:val="24"/>
          <w:szCs w:val="24"/>
          <w:lang w:val="en-US"/>
          <w14:ligatures w14:val="none"/>
        </w:rPr>
        <w:t>achiziții</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publice</w:t>
      </w:r>
      <w:proofErr w:type="spellEnd"/>
      <w:r w:rsidRPr="00A5234C">
        <w:rPr>
          <w:rFonts w:eastAsia="Times New Roman" w:cs="Times New Roman"/>
          <w:b/>
          <w:kern w:val="0"/>
          <w:sz w:val="24"/>
          <w:szCs w:val="24"/>
          <w:lang w:val="en-US"/>
          <w14:ligatures w14:val="none"/>
        </w:rPr>
        <w:t xml:space="preserve"> a </w:t>
      </w:r>
      <w:proofErr w:type="spellStart"/>
      <w:r w:rsidRPr="00A5234C">
        <w:rPr>
          <w:rFonts w:eastAsia="Times New Roman" w:cs="Times New Roman"/>
          <w:b/>
          <w:kern w:val="0"/>
          <w:sz w:val="24"/>
          <w:szCs w:val="24"/>
          <w:lang w:val="en-US"/>
          <w14:ligatures w14:val="none"/>
        </w:rPr>
        <w:t>autorității</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contractante</w:t>
      </w:r>
      <w:proofErr w:type="spellEnd"/>
      <w:r w:rsidRPr="00A5234C">
        <w:rPr>
          <w:rFonts w:eastAsia="Times New Roman" w:cs="Times New Roman"/>
          <w:b/>
          <w:kern w:val="0"/>
          <w:sz w:val="24"/>
          <w:szCs w:val="24"/>
          <w:lang w:val="en-US"/>
          <w14:ligatures w14:val="none"/>
        </w:rPr>
        <w:t xml:space="preserve"> (Da/</w:t>
      </w:r>
      <w:r w:rsidRPr="00A5234C">
        <w:rPr>
          <w:rFonts w:eastAsia="Times New Roman" w:cs="Times New Roman"/>
          <w:b/>
          <w:kern w:val="0"/>
          <w:sz w:val="24"/>
          <w:szCs w:val="24"/>
          <w:u w:val="single"/>
          <w:lang w:val="en-US"/>
          <w14:ligatures w14:val="none"/>
        </w:rPr>
        <w:t>Nu</w:t>
      </w:r>
      <w:proofErr w:type="gramStart"/>
      <w:r w:rsidRPr="00A5234C">
        <w:rPr>
          <w:rFonts w:eastAsia="Times New Roman" w:cs="Times New Roman"/>
          <w:b/>
          <w:kern w:val="0"/>
          <w:sz w:val="24"/>
          <w:szCs w:val="24"/>
          <w:lang w:val="en-US"/>
          <w14:ligatures w14:val="none"/>
        </w:rPr>
        <w:t>):Da</w:t>
      </w:r>
      <w:proofErr w:type="gramEnd"/>
    </w:p>
    <w:p w14:paraId="5DCB2BF8" w14:textId="77777777" w:rsidR="00A5234C" w:rsidRPr="00A5234C" w:rsidRDefault="00A5234C" w:rsidP="00A5234C">
      <w:pPr>
        <w:shd w:val="clear" w:color="auto" w:fill="FFFFFF" w:themeFill="background1"/>
        <w:tabs>
          <w:tab w:val="left" w:pos="284"/>
          <w:tab w:val="right" w:pos="426"/>
        </w:tabs>
        <w:spacing w:before="120" w:after="0"/>
        <w:jc w:val="both"/>
        <w:rPr>
          <w:rFonts w:eastAsia="Times New Roman" w:cs="Times New Roman"/>
          <w:b/>
          <w:kern w:val="0"/>
          <w:sz w:val="24"/>
          <w:szCs w:val="24"/>
          <w:highlight w:val="yellow"/>
          <w:lang w:val="en-US"/>
          <w14:ligatures w14:val="none"/>
        </w:rPr>
      </w:pPr>
      <w:r w:rsidRPr="00A5234C">
        <w:rPr>
          <w:rFonts w:eastAsia="Times New Roman" w:cs="Times New Roman"/>
          <w:b/>
          <w:kern w:val="0"/>
          <w:sz w:val="24"/>
          <w:szCs w:val="24"/>
          <w:lang w:val="en-US"/>
          <w14:ligatures w14:val="none"/>
        </w:rPr>
        <w:t>Link-</w:t>
      </w:r>
      <w:proofErr w:type="spellStart"/>
      <w:r w:rsidRPr="00A5234C">
        <w:rPr>
          <w:rFonts w:eastAsia="Times New Roman" w:cs="Times New Roman"/>
          <w:b/>
          <w:kern w:val="0"/>
          <w:sz w:val="24"/>
          <w:szCs w:val="24"/>
          <w:lang w:val="en-US"/>
          <w14:ligatures w14:val="none"/>
        </w:rPr>
        <w:t>ul</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către</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planul</w:t>
      </w:r>
      <w:proofErr w:type="spellEnd"/>
      <w:r w:rsidRPr="00A5234C">
        <w:rPr>
          <w:rFonts w:eastAsia="Times New Roman" w:cs="Times New Roman"/>
          <w:b/>
          <w:kern w:val="0"/>
          <w:sz w:val="24"/>
          <w:szCs w:val="24"/>
          <w:lang w:val="en-US"/>
          <w14:ligatures w14:val="none"/>
        </w:rPr>
        <w:t xml:space="preserve"> de </w:t>
      </w:r>
      <w:proofErr w:type="spellStart"/>
      <w:r w:rsidRPr="00A5234C">
        <w:rPr>
          <w:rFonts w:eastAsia="Times New Roman" w:cs="Times New Roman"/>
          <w:b/>
          <w:kern w:val="0"/>
          <w:sz w:val="24"/>
          <w:szCs w:val="24"/>
          <w:lang w:val="en-US"/>
          <w14:ligatures w14:val="none"/>
        </w:rPr>
        <w:t>achiziții</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publice</w:t>
      </w:r>
      <w:proofErr w:type="spellEnd"/>
      <w:r w:rsidRPr="00A5234C">
        <w:rPr>
          <w:rFonts w:eastAsia="Times New Roman" w:cs="Times New Roman"/>
          <w:b/>
          <w:kern w:val="0"/>
          <w:sz w:val="24"/>
          <w:szCs w:val="24"/>
          <w:lang w:val="en-US"/>
          <w14:ligatures w14:val="none"/>
        </w:rPr>
        <w:t xml:space="preserve"> </w:t>
      </w:r>
      <w:proofErr w:type="spellStart"/>
      <w:r w:rsidRPr="00A5234C">
        <w:rPr>
          <w:rFonts w:eastAsia="Times New Roman" w:cs="Times New Roman"/>
          <w:b/>
          <w:kern w:val="0"/>
          <w:sz w:val="24"/>
          <w:szCs w:val="24"/>
          <w:lang w:val="en-US"/>
          <w14:ligatures w14:val="none"/>
        </w:rPr>
        <w:t>publicat</w:t>
      </w:r>
      <w:proofErr w:type="spellEnd"/>
      <w:r w:rsidRPr="00A5234C">
        <w:rPr>
          <w:rFonts w:eastAsia="Times New Roman" w:cs="Times New Roman"/>
          <w:b/>
          <w:kern w:val="0"/>
          <w:sz w:val="24"/>
          <w:szCs w:val="24"/>
          <w:lang w:val="en-US"/>
          <w14:ligatures w14:val="none"/>
        </w:rPr>
        <w:t>:</w:t>
      </w:r>
    </w:p>
    <w:p w14:paraId="5662A0D5" w14:textId="195A29BA" w:rsidR="00A5234C" w:rsidRPr="00A5234C" w:rsidRDefault="00A5234C" w:rsidP="00A5234C">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D</w:t>
      </w:r>
      <w:r w:rsidRPr="00A5234C">
        <w:rPr>
          <w:rFonts w:eastAsia="Times New Roman" w:cs="Times New Roman"/>
          <w:b/>
          <w:kern w:val="0"/>
          <w:sz w:val="24"/>
          <w:szCs w:val="24"/>
          <w:lang w:val="en-US" w:eastAsia="ru-RU"/>
          <w14:ligatures w14:val="none"/>
        </w:rPr>
        <w:t>enumirea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autorității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contractante</w:t>
      </w:r>
      <w:proofErr w:type="spellEnd"/>
      <w:r w:rsidRPr="00A5234C">
        <w:rPr>
          <w:rFonts w:eastAsia="Times New Roman" w:cs="Times New Roman"/>
          <w:b/>
          <w:kern w:val="0"/>
          <w:sz w:val="24"/>
          <w:szCs w:val="24"/>
          <w:lang w:val="en-US" w:eastAsia="ru-RU"/>
          <w14:ligatures w14:val="none"/>
        </w:rPr>
        <w:t xml:space="preserve">: Primaria </w:t>
      </w:r>
      <w:proofErr w:type="spellStart"/>
      <w:r w:rsidRPr="00A5234C">
        <w:rPr>
          <w:rFonts w:eastAsia="Times New Roman" w:cs="Times New Roman"/>
          <w:b/>
          <w:kern w:val="0"/>
          <w:sz w:val="24"/>
          <w:szCs w:val="24"/>
          <w:lang w:val="en-US" w:eastAsia="ru-RU"/>
          <w14:ligatures w14:val="none"/>
        </w:rPr>
        <w:t>satului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Tocuz</w:t>
      </w:r>
      <w:proofErr w:type="spellEnd"/>
    </w:p>
    <w:p w14:paraId="20C1001F" w14:textId="117E8A10" w:rsidR="00A5234C" w:rsidRPr="00A5234C" w:rsidRDefault="00A5234C" w:rsidP="00A5234C">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r>
        <w:rPr>
          <w:rFonts w:eastAsia="Times New Roman" w:cs="Times New Roman"/>
          <w:b/>
          <w:kern w:val="0"/>
          <w:sz w:val="24"/>
          <w:szCs w:val="24"/>
          <w:lang w:val="en-US" w:eastAsia="ru-RU"/>
          <w14:ligatures w14:val="none"/>
        </w:rPr>
        <w:t>I</w:t>
      </w:r>
      <w:r w:rsidRPr="00A5234C">
        <w:rPr>
          <w:rFonts w:eastAsia="Times New Roman" w:cs="Times New Roman"/>
          <w:b/>
          <w:kern w:val="0"/>
          <w:sz w:val="24"/>
          <w:szCs w:val="24"/>
          <w:lang w:val="en-US" w:eastAsia="ru-RU"/>
          <w14:ligatures w14:val="none"/>
        </w:rPr>
        <w:t xml:space="preserve">DNO: </w:t>
      </w:r>
      <w:r w:rsidRPr="00A5234C">
        <w:rPr>
          <w:rFonts w:eastAsia="Times New Roman" w:cs="Times New Roman"/>
          <w:b/>
          <w:kern w:val="0"/>
          <w:sz w:val="24"/>
          <w:szCs w:val="24"/>
          <w:shd w:val="clear" w:color="auto" w:fill="FFFFFF" w:themeFill="background1"/>
          <w:lang w:val="en-US" w:eastAsia="ru-RU"/>
          <w14:ligatures w14:val="none"/>
        </w:rPr>
        <w:t>1007601006173</w:t>
      </w:r>
    </w:p>
    <w:p w14:paraId="272E5897" w14:textId="4E3278C6" w:rsidR="00A5234C" w:rsidRPr="00A5234C" w:rsidRDefault="00A5234C" w:rsidP="00A5234C">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w:t>
      </w:r>
      <w:r w:rsidRPr="00A5234C">
        <w:rPr>
          <w:rFonts w:eastAsia="Times New Roman" w:cs="Times New Roman"/>
          <w:b/>
          <w:kern w:val="0"/>
          <w:sz w:val="24"/>
          <w:szCs w:val="24"/>
          <w:lang w:val="en-US" w:eastAsia="ru-RU"/>
          <w14:ligatures w14:val="none"/>
        </w:rPr>
        <w:t>dresa</w:t>
      </w:r>
      <w:proofErr w:type="spellEnd"/>
      <w:r w:rsidRPr="00A5234C">
        <w:rPr>
          <w:rFonts w:eastAsia="Times New Roman" w:cs="Times New Roman"/>
          <w:b/>
          <w:kern w:val="0"/>
          <w:sz w:val="24"/>
          <w:szCs w:val="24"/>
          <w:lang w:val="en-US" w:eastAsia="ru-RU"/>
          <w14:ligatures w14:val="none"/>
        </w:rPr>
        <w:t xml:space="preserve">: </w:t>
      </w:r>
      <w:r w:rsidRPr="00A5234C">
        <w:rPr>
          <w:rFonts w:eastAsia="Times New Roman" w:cs="Times New Roman"/>
          <w:b/>
          <w:kern w:val="0"/>
          <w:sz w:val="24"/>
          <w:szCs w:val="24"/>
          <w:shd w:val="clear" w:color="auto" w:fill="FFFFFF" w:themeFill="background1"/>
          <w:lang w:val="en-US" w:eastAsia="ru-RU"/>
          <w14:ligatures w14:val="none"/>
        </w:rPr>
        <w:t xml:space="preserve">r. </w:t>
      </w:r>
      <w:proofErr w:type="spellStart"/>
      <w:r w:rsidRPr="00A5234C">
        <w:rPr>
          <w:rFonts w:eastAsia="Times New Roman" w:cs="Times New Roman"/>
          <w:b/>
          <w:kern w:val="0"/>
          <w:sz w:val="24"/>
          <w:szCs w:val="24"/>
          <w:shd w:val="clear" w:color="auto" w:fill="FFFFFF" w:themeFill="background1"/>
          <w:lang w:val="en-US" w:eastAsia="ru-RU"/>
          <w14:ligatures w14:val="none"/>
        </w:rPr>
        <w:t>Causeni</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s. </w:t>
      </w:r>
      <w:proofErr w:type="spellStart"/>
      <w:r w:rsidRPr="00A5234C">
        <w:rPr>
          <w:rFonts w:eastAsia="Times New Roman" w:cs="Times New Roman"/>
          <w:b/>
          <w:kern w:val="0"/>
          <w:sz w:val="24"/>
          <w:szCs w:val="24"/>
          <w:shd w:val="clear" w:color="auto" w:fill="FFFFFF" w:themeFill="background1"/>
          <w:lang w:val="en-US" w:eastAsia="ru-RU"/>
          <w14:ligatures w14:val="none"/>
        </w:rPr>
        <w:t>Tocuz</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strada</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Stefan cel Mare 25</w:t>
      </w:r>
    </w:p>
    <w:p w14:paraId="38095C97" w14:textId="7BFFC44D" w:rsidR="00A5234C" w:rsidRPr="00A5234C" w:rsidRDefault="00A5234C" w:rsidP="00A5234C">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N</w:t>
      </w:r>
      <w:r w:rsidRPr="00A5234C">
        <w:rPr>
          <w:rFonts w:eastAsia="Times New Roman" w:cs="Times New Roman"/>
          <w:b/>
          <w:kern w:val="0"/>
          <w:sz w:val="24"/>
          <w:szCs w:val="24"/>
          <w:lang w:val="en-US" w:eastAsia="ru-RU"/>
          <w14:ligatures w14:val="none"/>
        </w:rPr>
        <w:t>umărul</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telefon</w:t>
      </w:r>
      <w:proofErr w:type="spellEnd"/>
      <w:r w:rsidRPr="00A5234C">
        <w:rPr>
          <w:rFonts w:eastAsia="Times New Roman" w:cs="Times New Roman"/>
          <w:b/>
          <w:kern w:val="0"/>
          <w:sz w:val="24"/>
          <w:szCs w:val="24"/>
          <w:lang w:val="en-US" w:eastAsia="ru-RU"/>
          <w14:ligatures w14:val="none"/>
        </w:rPr>
        <w:t xml:space="preserve">/fax: </w:t>
      </w:r>
      <w:r w:rsidRPr="00A5234C">
        <w:rPr>
          <w:rFonts w:eastAsia="Times New Roman" w:cs="Times New Roman"/>
          <w:b/>
          <w:kern w:val="0"/>
          <w:sz w:val="24"/>
          <w:szCs w:val="24"/>
          <w:shd w:val="clear" w:color="auto" w:fill="FFFFFF" w:themeFill="background1"/>
          <w:lang w:val="en-US" w:eastAsia="ru-RU"/>
          <w14:ligatures w14:val="none"/>
        </w:rPr>
        <w:t>067720474</w:t>
      </w:r>
    </w:p>
    <w:p w14:paraId="5A31EE7C" w14:textId="01C26FDD" w:rsidR="00A5234C" w:rsidRPr="00A5234C" w:rsidRDefault="00A5234C" w:rsidP="00A5234C">
      <w:pPr>
        <w:numPr>
          <w:ilvl w:val="0"/>
          <w:numId w:val="7"/>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w:t>
      </w:r>
      <w:r w:rsidRPr="00A5234C">
        <w:rPr>
          <w:rFonts w:eastAsia="Times New Roman" w:cs="Times New Roman"/>
          <w:b/>
          <w:kern w:val="0"/>
          <w:sz w:val="24"/>
          <w:szCs w:val="24"/>
          <w:lang w:val="en-US" w:eastAsia="ru-RU"/>
          <w14:ligatures w14:val="none"/>
        </w:rPr>
        <w:t>dresa</w:t>
      </w:r>
      <w:proofErr w:type="spellEnd"/>
      <w:r w:rsidRPr="00A5234C">
        <w:rPr>
          <w:rFonts w:eastAsia="Times New Roman" w:cs="Times New Roman"/>
          <w:b/>
          <w:kern w:val="0"/>
          <w:sz w:val="24"/>
          <w:szCs w:val="24"/>
          <w:lang w:val="en-US" w:eastAsia="ru-RU"/>
          <w14:ligatures w14:val="none"/>
        </w:rPr>
        <w:t xml:space="preserve"> de e-mail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pagina</w:t>
      </w:r>
      <w:proofErr w:type="spellEnd"/>
      <w:r w:rsidRPr="00A5234C">
        <w:rPr>
          <w:rFonts w:eastAsia="Times New Roman" w:cs="Times New Roman"/>
          <w:b/>
          <w:kern w:val="0"/>
          <w:sz w:val="24"/>
          <w:szCs w:val="24"/>
          <w:lang w:val="en-US" w:eastAsia="ru-RU"/>
          <w14:ligatures w14:val="none"/>
        </w:rPr>
        <w:t xml:space="preserve"> web </w:t>
      </w:r>
      <w:proofErr w:type="spellStart"/>
      <w:r w:rsidRPr="00A5234C">
        <w:rPr>
          <w:rFonts w:eastAsia="Times New Roman" w:cs="Times New Roman"/>
          <w:b/>
          <w:kern w:val="0"/>
          <w:sz w:val="24"/>
          <w:szCs w:val="24"/>
          <w:lang w:val="en-US" w:eastAsia="ru-RU"/>
          <w14:ligatures w14:val="none"/>
        </w:rPr>
        <w:t>oficială</w:t>
      </w:r>
      <w:proofErr w:type="spellEnd"/>
      <w:r w:rsidRPr="00A5234C">
        <w:rPr>
          <w:rFonts w:eastAsia="Times New Roman" w:cs="Times New Roman"/>
          <w:b/>
          <w:kern w:val="0"/>
          <w:sz w:val="24"/>
          <w:szCs w:val="24"/>
          <w:lang w:val="en-US" w:eastAsia="ru-RU"/>
          <w14:ligatures w14:val="none"/>
        </w:rPr>
        <w:t xml:space="preserve"> </w:t>
      </w:r>
      <w:proofErr w:type="gramStart"/>
      <w:r w:rsidRPr="00A5234C">
        <w:rPr>
          <w:rFonts w:eastAsia="Times New Roman" w:cs="Times New Roman"/>
          <w:b/>
          <w:kern w:val="0"/>
          <w:sz w:val="24"/>
          <w:szCs w:val="24"/>
          <w:lang w:val="en-US" w:eastAsia="ru-RU"/>
          <w14:ligatures w14:val="none"/>
        </w:rPr>
        <w:t>a</w:t>
      </w:r>
      <w:proofErr w:type="gram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autorității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contractante</w:t>
      </w:r>
      <w:proofErr w:type="spellEnd"/>
      <w:r w:rsidRPr="00A5234C">
        <w:rPr>
          <w:rFonts w:eastAsia="Times New Roman" w:cs="Times New Roman"/>
          <w:b/>
          <w:kern w:val="0"/>
          <w:sz w:val="24"/>
          <w:szCs w:val="24"/>
          <w:lang w:val="en-US" w:eastAsia="ru-RU"/>
          <w14:ligatures w14:val="none"/>
        </w:rPr>
        <w:t xml:space="preserve">: </w:t>
      </w:r>
      <w:r w:rsidRPr="00A5234C">
        <w:rPr>
          <w:rFonts w:eastAsia="Times New Roman" w:cs="Times New Roman"/>
          <w:b/>
          <w:kern w:val="0"/>
          <w:sz w:val="24"/>
          <w:szCs w:val="24"/>
          <w:shd w:val="clear" w:color="auto" w:fill="FFFFFF" w:themeFill="background1"/>
          <w:lang w:val="en-US" w:eastAsia="ru-RU"/>
          <w14:ligatures w14:val="none"/>
        </w:rPr>
        <w:t>primaria.tocuz.90@mail.ru</w:t>
      </w:r>
    </w:p>
    <w:p w14:paraId="4896FEE3" w14:textId="0634C13C" w:rsidR="00A5234C" w:rsidRPr="00A5234C" w:rsidRDefault="00A5234C" w:rsidP="00A5234C">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w:t>
      </w:r>
      <w:r w:rsidRPr="00A5234C">
        <w:rPr>
          <w:rFonts w:eastAsia="Times New Roman" w:cs="Times New Roman"/>
          <w:b/>
          <w:kern w:val="0"/>
          <w:sz w:val="24"/>
          <w:szCs w:val="24"/>
          <w:lang w:val="en-US" w:eastAsia="ru-RU"/>
          <w14:ligatures w14:val="none"/>
        </w:rPr>
        <w:t>dresa</w:t>
      </w:r>
      <w:proofErr w:type="spellEnd"/>
      <w:r w:rsidRPr="00A5234C">
        <w:rPr>
          <w:rFonts w:eastAsia="Times New Roman" w:cs="Times New Roman"/>
          <w:b/>
          <w:kern w:val="0"/>
          <w:sz w:val="24"/>
          <w:szCs w:val="24"/>
          <w:lang w:val="en-US" w:eastAsia="ru-RU"/>
          <w14:ligatures w14:val="none"/>
        </w:rPr>
        <w:t xml:space="preserve"> de e-mail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pagina</w:t>
      </w:r>
      <w:proofErr w:type="spellEnd"/>
      <w:r w:rsidRPr="00A5234C">
        <w:rPr>
          <w:rFonts w:eastAsia="Times New Roman" w:cs="Times New Roman"/>
          <w:b/>
          <w:kern w:val="0"/>
          <w:sz w:val="24"/>
          <w:szCs w:val="24"/>
          <w:lang w:val="en-US" w:eastAsia="ru-RU"/>
          <w14:ligatures w14:val="none"/>
        </w:rPr>
        <w:t xml:space="preserve"> web </w:t>
      </w:r>
      <w:proofErr w:type="spellStart"/>
      <w:r w:rsidRPr="00A5234C">
        <w:rPr>
          <w:rFonts w:eastAsia="Times New Roman" w:cs="Times New Roman"/>
          <w:b/>
          <w:kern w:val="0"/>
          <w:sz w:val="24"/>
          <w:szCs w:val="24"/>
          <w:lang w:val="en-US" w:eastAsia="ru-RU"/>
          <w14:ligatures w14:val="none"/>
        </w:rPr>
        <w:t>oficială</w:t>
      </w:r>
      <w:proofErr w:type="spellEnd"/>
      <w:r w:rsidRPr="00A5234C">
        <w:rPr>
          <w:rFonts w:eastAsia="Times New Roman" w:cs="Times New Roman"/>
          <w:b/>
          <w:kern w:val="0"/>
          <w:sz w:val="24"/>
          <w:szCs w:val="24"/>
          <w:lang w:val="en-US" w:eastAsia="ru-RU"/>
          <w14:ligatures w14:val="none"/>
        </w:rPr>
        <w:t xml:space="preserve"> de la care se </w:t>
      </w:r>
      <w:proofErr w:type="spellStart"/>
      <w:r w:rsidRPr="00A5234C">
        <w:rPr>
          <w:rFonts w:eastAsia="Times New Roman" w:cs="Times New Roman"/>
          <w:b/>
          <w:kern w:val="0"/>
          <w:sz w:val="24"/>
          <w:szCs w:val="24"/>
          <w:lang w:val="en-US" w:eastAsia="ru-RU"/>
          <w14:ligatures w14:val="none"/>
        </w:rPr>
        <w:t>va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putea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obține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accesul</w:t>
      </w:r>
      <w:proofErr w:type="spellEnd"/>
      <w:r w:rsidRPr="00A5234C">
        <w:rPr>
          <w:rFonts w:eastAsia="Times New Roman" w:cs="Times New Roman"/>
          <w:b/>
          <w:kern w:val="0"/>
          <w:sz w:val="24"/>
          <w:szCs w:val="24"/>
          <w:lang w:val="en-US" w:eastAsia="ru-RU"/>
          <w14:ligatures w14:val="none"/>
        </w:rPr>
        <w:t xml:space="preserve"> la </w:t>
      </w:r>
      <w:proofErr w:type="spellStart"/>
      <w:r w:rsidRPr="00A5234C">
        <w:rPr>
          <w:rFonts w:eastAsia="Times New Roman" w:cs="Times New Roman"/>
          <w:b/>
          <w:kern w:val="0"/>
          <w:sz w:val="24"/>
          <w:szCs w:val="24"/>
          <w:lang w:val="en-US" w:eastAsia="ru-RU"/>
          <w14:ligatures w14:val="none"/>
        </w:rPr>
        <w:t>documentația</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atribuire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documentația</w:t>
      </w:r>
      <w:proofErr w:type="spellEnd"/>
      <w:r w:rsidRPr="00A5234C">
        <w:rPr>
          <w:rFonts w:eastAsia="Times New Roman" w:cs="Times New Roman"/>
          <w:b/>
          <w:i/>
          <w:kern w:val="0"/>
          <w:sz w:val="24"/>
          <w:szCs w:val="24"/>
          <w:lang w:val="en-US" w:eastAsia="ru-RU"/>
          <w14:ligatures w14:val="none"/>
        </w:rPr>
        <w:t xml:space="preserve"> de </w:t>
      </w:r>
      <w:proofErr w:type="spellStart"/>
      <w:r w:rsidRPr="00A5234C">
        <w:rPr>
          <w:rFonts w:eastAsia="Times New Roman" w:cs="Times New Roman"/>
          <w:b/>
          <w:i/>
          <w:kern w:val="0"/>
          <w:sz w:val="24"/>
          <w:szCs w:val="24"/>
          <w:lang w:val="en-US" w:eastAsia="ru-RU"/>
          <w14:ligatures w14:val="none"/>
        </w:rPr>
        <w:t>atribuire</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este</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anexată</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în</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cadrul</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procedurii</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în</w:t>
      </w:r>
      <w:proofErr w:type="spellEnd"/>
      <w:r w:rsidRPr="00A5234C">
        <w:rPr>
          <w:rFonts w:eastAsia="Times New Roman" w:cs="Times New Roman"/>
          <w:b/>
          <w:i/>
          <w:kern w:val="0"/>
          <w:sz w:val="24"/>
          <w:szCs w:val="24"/>
          <w:lang w:val="en-US" w:eastAsia="ru-RU"/>
          <w14:ligatures w14:val="none"/>
        </w:rPr>
        <w:t xml:space="preserve"> SIA RSAP</w:t>
      </w:r>
    </w:p>
    <w:p w14:paraId="63BD1D42" w14:textId="7A412F72" w:rsidR="00A5234C" w:rsidRPr="00A5234C" w:rsidRDefault="00A5234C" w:rsidP="00A5234C">
      <w:pPr>
        <w:numPr>
          <w:ilvl w:val="0"/>
          <w:numId w:val="7"/>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T</w:t>
      </w:r>
      <w:r w:rsidRPr="00A5234C">
        <w:rPr>
          <w:rFonts w:eastAsia="Times New Roman" w:cs="Times New Roman"/>
          <w:b/>
          <w:kern w:val="0"/>
          <w:sz w:val="24"/>
          <w:szCs w:val="24"/>
          <w:lang w:val="en-US" w:eastAsia="ru-RU"/>
          <w14:ligatures w14:val="none"/>
        </w:rPr>
        <w:t>ipul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autorității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contractante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obiectul</w:t>
      </w:r>
      <w:proofErr w:type="spellEnd"/>
      <w:r w:rsidRPr="00A5234C">
        <w:rPr>
          <w:rFonts w:eastAsia="Times New Roman" w:cs="Times New Roman"/>
          <w:b/>
          <w:kern w:val="0"/>
          <w:sz w:val="24"/>
          <w:szCs w:val="24"/>
          <w:lang w:val="en-US" w:eastAsia="ru-RU"/>
          <w14:ligatures w14:val="none"/>
        </w:rPr>
        <w:t xml:space="preserve"> principal de </w:t>
      </w:r>
      <w:proofErr w:type="spellStart"/>
      <w:r w:rsidRPr="00A5234C">
        <w:rPr>
          <w:rFonts w:eastAsia="Times New Roman" w:cs="Times New Roman"/>
          <w:b/>
          <w:kern w:val="0"/>
          <w:sz w:val="24"/>
          <w:szCs w:val="24"/>
          <w:lang w:val="en-US" w:eastAsia="ru-RU"/>
          <w14:ligatures w14:val="none"/>
        </w:rPr>
        <w:t>activitate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dacă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mențiunea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autoritatea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contractantă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este</w:t>
      </w:r>
      <w:proofErr w:type="spellEnd"/>
      <w:r w:rsidRPr="00A5234C">
        <w:rPr>
          <w:rFonts w:eastAsia="Times New Roman" w:cs="Times New Roman"/>
          <w:b/>
          <w:kern w:val="0"/>
          <w:sz w:val="24"/>
          <w:szCs w:val="24"/>
          <w:lang w:val="en-US" w:eastAsia="ru-RU"/>
          <w14:ligatures w14:val="none"/>
        </w:rPr>
        <w:t xml:space="preserve"> o </w:t>
      </w:r>
      <w:proofErr w:type="spellStart"/>
      <w:r w:rsidRPr="00A5234C">
        <w:rPr>
          <w:rFonts w:eastAsia="Times New Roman" w:cs="Times New Roman"/>
          <w:b/>
          <w:kern w:val="0"/>
          <w:sz w:val="24"/>
          <w:szCs w:val="24"/>
          <w:lang w:val="en-US" w:eastAsia="ru-RU"/>
          <w14:ligatures w14:val="none"/>
        </w:rPr>
        <w:t>autoritate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centrală</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achiziție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achiziția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implică</w:t>
      </w:r>
      <w:proofErr w:type="spellEnd"/>
      <w:r w:rsidRPr="00A5234C">
        <w:rPr>
          <w:rFonts w:eastAsia="Times New Roman" w:cs="Times New Roman"/>
          <w:b/>
          <w:kern w:val="0"/>
          <w:sz w:val="24"/>
          <w:szCs w:val="24"/>
          <w:lang w:val="en-US" w:eastAsia="ru-RU"/>
          <w14:ligatures w14:val="none"/>
        </w:rPr>
        <w:t xml:space="preserve"> o </w:t>
      </w:r>
      <w:proofErr w:type="spellStart"/>
      <w:r w:rsidRPr="00A5234C">
        <w:rPr>
          <w:rFonts w:eastAsia="Times New Roman" w:cs="Times New Roman"/>
          <w:b/>
          <w:kern w:val="0"/>
          <w:sz w:val="24"/>
          <w:szCs w:val="24"/>
          <w:lang w:val="en-US" w:eastAsia="ru-RU"/>
          <w14:ligatures w14:val="none"/>
        </w:rPr>
        <w:t>altă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formă</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achiziție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comună</w:t>
      </w:r>
      <w:proofErr w:type="spellEnd"/>
      <w:r w:rsidRPr="00A5234C">
        <w:rPr>
          <w:rFonts w:eastAsia="Times New Roman" w:cs="Times New Roman"/>
          <w:b/>
          <w:kern w:val="0"/>
          <w:sz w:val="24"/>
          <w:szCs w:val="24"/>
          <w:lang w:val="en-US" w:eastAsia="ru-RU"/>
          <w14:ligatures w14:val="none"/>
        </w:rPr>
        <w:t xml:space="preserve">): APL </w:t>
      </w:r>
      <w:proofErr w:type="spellStart"/>
      <w:r w:rsidRPr="00A5234C">
        <w:rPr>
          <w:rFonts w:eastAsia="Times New Roman" w:cs="Times New Roman"/>
          <w:b/>
          <w:kern w:val="0"/>
          <w:sz w:val="24"/>
          <w:szCs w:val="24"/>
          <w:lang w:val="en-US" w:eastAsia="ru-RU"/>
          <w14:ligatures w14:val="none"/>
        </w:rPr>
        <w:t>nivelul</w:t>
      </w:r>
      <w:proofErr w:type="spellEnd"/>
      <w:r w:rsidRPr="00A5234C">
        <w:rPr>
          <w:rFonts w:eastAsia="Times New Roman" w:cs="Times New Roman"/>
          <w:b/>
          <w:kern w:val="0"/>
          <w:sz w:val="24"/>
          <w:szCs w:val="24"/>
          <w:lang w:val="en-US" w:eastAsia="ru-RU"/>
          <w14:ligatures w14:val="none"/>
        </w:rPr>
        <w:t xml:space="preserve"> I</w:t>
      </w:r>
    </w:p>
    <w:p w14:paraId="6918622A" w14:textId="77777777" w:rsidR="00A5234C" w:rsidRPr="00A5234C" w:rsidRDefault="00A5234C" w:rsidP="00A5234C">
      <w:pPr>
        <w:numPr>
          <w:ilvl w:val="0"/>
          <w:numId w:val="7"/>
        </w:numPr>
        <w:shd w:val="clear" w:color="auto" w:fill="FFFFFF" w:themeFill="background1"/>
        <w:tabs>
          <w:tab w:val="left" w:pos="284"/>
          <w:tab w:val="right" w:pos="426"/>
        </w:tabs>
        <w:spacing w:before="120" w:after="0" w:line="259" w:lineRule="auto"/>
        <w:ind w:left="284" w:hanging="284"/>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Cumpărătorul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invită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operatorii</w:t>
      </w:r>
      <w:proofErr w:type="spellEnd"/>
      <w:r w:rsidRPr="00A5234C">
        <w:rPr>
          <w:rFonts w:eastAsia="Times New Roman" w:cs="Times New Roman"/>
          <w:b/>
          <w:kern w:val="0"/>
          <w:sz w:val="24"/>
          <w:szCs w:val="24"/>
          <w:lang w:val="en-US" w:eastAsia="ru-RU"/>
          <w14:ligatures w14:val="none"/>
        </w:rPr>
        <w:t xml:space="preserve"> economici </w:t>
      </w:r>
      <w:proofErr w:type="spellStart"/>
      <w:r w:rsidRPr="00A5234C">
        <w:rPr>
          <w:rFonts w:eastAsia="Times New Roman" w:cs="Times New Roman"/>
          <w:b/>
          <w:kern w:val="0"/>
          <w:sz w:val="24"/>
          <w:szCs w:val="24"/>
          <w:lang w:val="en-US" w:eastAsia="ru-RU"/>
          <w14:ligatures w14:val="none"/>
        </w:rPr>
        <w:t>interesați</w:t>
      </w:r>
      <w:proofErr w:type="spellEnd"/>
      <w:r w:rsidRPr="00A5234C">
        <w:rPr>
          <w:rFonts w:eastAsia="Times New Roman" w:cs="Times New Roman"/>
          <w:b/>
          <w:kern w:val="0"/>
          <w:sz w:val="24"/>
          <w:szCs w:val="24"/>
          <w:lang w:val="en-US" w:eastAsia="ru-RU"/>
          <w14:ligatures w14:val="none"/>
        </w:rPr>
        <w:t xml:space="preserve">, care </w:t>
      </w:r>
      <w:proofErr w:type="spellStart"/>
      <w:r w:rsidRPr="00A5234C">
        <w:rPr>
          <w:rFonts w:eastAsia="Times New Roman" w:cs="Times New Roman"/>
          <w:b/>
          <w:kern w:val="0"/>
          <w:sz w:val="24"/>
          <w:szCs w:val="24"/>
          <w:lang w:val="en-US" w:eastAsia="ru-RU"/>
          <w14:ligatures w14:val="none"/>
        </w:rPr>
        <w:t>îi</w:t>
      </w:r>
      <w:proofErr w:type="spellEnd"/>
      <w:r w:rsidRPr="00A5234C">
        <w:rPr>
          <w:rFonts w:eastAsia="Times New Roman" w:cs="Times New Roman"/>
          <w:b/>
          <w:kern w:val="0"/>
          <w:sz w:val="24"/>
          <w:szCs w:val="24"/>
          <w:lang w:val="en-US" w:eastAsia="ru-RU"/>
          <w14:ligatures w14:val="none"/>
        </w:rPr>
        <w:t xml:space="preserve"> pot </w:t>
      </w:r>
      <w:proofErr w:type="spellStart"/>
      <w:r w:rsidRPr="00A5234C">
        <w:rPr>
          <w:rFonts w:eastAsia="Times New Roman" w:cs="Times New Roman"/>
          <w:b/>
          <w:kern w:val="0"/>
          <w:sz w:val="24"/>
          <w:szCs w:val="24"/>
          <w:lang w:val="en-US" w:eastAsia="ru-RU"/>
          <w14:ligatures w14:val="none"/>
        </w:rPr>
        <w:t>satisface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necesitățile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participe</w:t>
      </w:r>
      <w:proofErr w:type="spellEnd"/>
      <w:r w:rsidRPr="00A5234C">
        <w:rPr>
          <w:rFonts w:eastAsia="Times New Roman" w:cs="Times New Roman"/>
          <w:b/>
          <w:kern w:val="0"/>
          <w:sz w:val="24"/>
          <w:szCs w:val="24"/>
          <w:lang w:val="en-US" w:eastAsia="ru-RU"/>
          <w14:ligatures w14:val="none"/>
        </w:rPr>
        <w:t xml:space="preserve"> la </w:t>
      </w:r>
      <w:proofErr w:type="spellStart"/>
      <w:r w:rsidRPr="00A5234C">
        <w:rPr>
          <w:rFonts w:eastAsia="Times New Roman" w:cs="Times New Roman"/>
          <w:b/>
          <w:kern w:val="0"/>
          <w:sz w:val="24"/>
          <w:szCs w:val="24"/>
          <w:lang w:val="en-US" w:eastAsia="ru-RU"/>
          <w14:ligatures w14:val="none"/>
        </w:rPr>
        <w:t>procedura</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achiziție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privind</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prestarea</w:t>
      </w:r>
      <w:proofErr w:type="spellEnd"/>
      <w:r w:rsidRPr="00A5234C">
        <w:rPr>
          <w:rFonts w:eastAsia="Times New Roman" w:cs="Times New Roman"/>
          <w:b/>
          <w:kern w:val="0"/>
          <w:sz w:val="24"/>
          <w:szCs w:val="24"/>
          <w:lang w:val="en-US" w:eastAsia="ru-RU"/>
          <w14:ligatures w14:val="none"/>
        </w:rPr>
        <w:t>/</w:t>
      </w:r>
      <w:proofErr w:type="spellStart"/>
      <w:r w:rsidRPr="00A5234C">
        <w:rPr>
          <w:rFonts w:eastAsia="Times New Roman" w:cs="Times New Roman"/>
          <w:b/>
          <w:kern w:val="0"/>
          <w:sz w:val="24"/>
          <w:szCs w:val="24"/>
          <w:lang w:val="en-US" w:eastAsia="ru-RU"/>
          <w14:ligatures w14:val="none"/>
        </w:rPr>
        <w:t>executarea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următoarelor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servicii</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proiectare</w:t>
      </w:r>
      <w:proofErr w:type="spellEnd"/>
      <w:r w:rsidRPr="00A5234C">
        <w:rPr>
          <w:rFonts w:eastAsia="Times New Roman" w:cs="Times New Roman"/>
          <w:b/>
          <w:kern w:val="0"/>
          <w:sz w:val="24"/>
          <w:szCs w:val="24"/>
          <w:lang w:val="en-US" w:eastAsia="ru-RU"/>
          <w14:ligatures w14:val="none"/>
        </w:rPr>
        <w:t>/</w:t>
      </w:r>
      <w:proofErr w:type="spellStart"/>
      <w:r w:rsidRPr="00A5234C">
        <w:rPr>
          <w:rFonts w:eastAsia="Times New Roman" w:cs="Times New Roman"/>
          <w:b/>
          <w:kern w:val="0"/>
          <w:sz w:val="24"/>
          <w:szCs w:val="24"/>
          <w:lang w:val="en-US" w:eastAsia="ru-RU"/>
          <w14:ligatures w14:val="none"/>
        </w:rPr>
        <w:t>lucrări</w:t>
      </w:r>
      <w:proofErr w:type="spellEnd"/>
      <w:r w:rsidRPr="00A5234C">
        <w:rPr>
          <w:rFonts w:eastAsia="Times New Roman" w:cs="Times New Roman"/>
          <w:b/>
          <w:kern w:val="0"/>
          <w:sz w:val="24"/>
          <w:szCs w:val="24"/>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5234C" w:rsidRPr="00A5234C" w14:paraId="32CD2171" w14:textId="77777777" w:rsidTr="00AE782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7AC264" w14:textId="77777777" w:rsidR="00A5234C" w:rsidRPr="00A5234C" w:rsidRDefault="00A5234C" w:rsidP="00A5234C">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A5234C">
              <w:rPr>
                <w:rFonts w:eastAsia="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806E10" w14:textId="77777777" w:rsidR="00A5234C" w:rsidRPr="00A5234C" w:rsidRDefault="00A5234C" w:rsidP="00A5234C">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A5234C">
              <w:rPr>
                <w:rFonts w:eastAsia="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0B3FB1" w14:textId="77777777" w:rsidR="00A5234C" w:rsidRPr="00A5234C" w:rsidRDefault="00A5234C" w:rsidP="00A5234C">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sidRPr="00A5234C">
              <w:rPr>
                <w:rFonts w:eastAsia="Times New Roman" w:cs="Times New Roman"/>
                <w:b/>
                <w:kern w:val="0"/>
                <w:sz w:val="20"/>
                <w:szCs w:val="20"/>
                <w:lang w:val="en-US" w:eastAsia="ru-RU"/>
                <w14:ligatures w14:val="none"/>
              </w:rPr>
              <w:t>Denumirea</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serviciilor</w:t>
            </w:r>
            <w:proofErr w:type="spellEnd"/>
            <w:r w:rsidRPr="00A5234C">
              <w:rPr>
                <w:rFonts w:eastAsia="Times New Roman" w:cs="Times New Roman"/>
                <w:b/>
                <w:kern w:val="0"/>
                <w:sz w:val="20"/>
                <w:szCs w:val="20"/>
                <w:lang w:val="en-US" w:eastAsia="ru-RU"/>
                <w14:ligatures w14:val="none"/>
              </w:rPr>
              <w:t xml:space="preserve"> de </w:t>
            </w:r>
            <w:proofErr w:type="spellStart"/>
            <w:r w:rsidRPr="00A5234C">
              <w:rPr>
                <w:rFonts w:eastAsia="Times New Roman" w:cs="Times New Roman"/>
                <w:b/>
                <w:kern w:val="0"/>
                <w:sz w:val="20"/>
                <w:szCs w:val="20"/>
                <w:lang w:val="en-US" w:eastAsia="ru-RU"/>
                <w14:ligatures w14:val="none"/>
              </w:rPr>
              <w:t>proiectare</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sau</w:t>
            </w:r>
            <w:proofErr w:type="spellEnd"/>
            <w:r w:rsidRPr="00A5234C">
              <w:rPr>
                <w:rFonts w:eastAsia="Times New Roman" w:cs="Times New Roman"/>
                <w:b/>
                <w:kern w:val="0"/>
                <w:sz w:val="20"/>
                <w:szCs w:val="20"/>
                <w:lang w:val="en-US" w:eastAsia="ru-RU"/>
                <w14:ligatures w14:val="none"/>
              </w:rPr>
              <w:t xml:space="preserve"> de </w:t>
            </w:r>
            <w:proofErr w:type="spellStart"/>
            <w:r w:rsidRPr="00A5234C">
              <w:rPr>
                <w:rFonts w:eastAsia="Times New Roman" w:cs="Times New Roman"/>
                <w:b/>
                <w:kern w:val="0"/>
                <w:sz w:val="20"/>
                <w:szCs w:val="20"/>
                <w:lang w:val="en-US" w:eastAsia="ru-RU"/>
                <w14:ligatures w14:val="none"/>
              </w:rPr>
              <w:t>lucrări</w:t>
            </w:r>
            <w:proofErr w:type="spellEnd"/>
            <w:r w:rsidRPr="00A5234C">
              <w:rPr>
                <w:rFonts w:eastAsia="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74815" w14:textId="77777777" w:rsidR="00A5234C" w:rsidRPr="00A5234C" w:rsidRDefault="00A5234C" w:rsidP="00A5234C">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sidRPr="00A5234C">
              <w:rPr>
                <w:rFonts w:eastAsia="Times New Roman" w:cs="Times New Roman"/>
                <w:b/>
                <w:kern w:val="0"/>
                <w:sz w:val="20"/>
                <w:szCs w:val="20"/>
                <w:lang w:val="en-US" w:eastAsia="ru-RU"/>
                <w14:ligatures w14:val="none"/>
              </w:rPr>
              <w:t>Unitatea</w:t>
            </w:r>
            <w:proofErr w:type="spellEnd"/>
            <w:r w:rsidRPr="00A5234C">
              <w:rPr>
                <w:rFonts w:eastAsia="Times New Roman" w:cs="Times New Roman"/>
                <w:b/>
                <w:kern w:val="0"/>
                <w:sz w:val="20"/>
                <w:szCs w:val="20"/>
                <w:lang w:val="en-US" w:eastAsia="ru-RU"/>
                <w14:ligatures w14:val="none"/>
              </w:rPr>
              <w:t xml:space="preserve"> de </w:t>
            </w:r>
            <w:proofErr w:type="spellStart"/>
            <w:r w:rsidRPr="00A5234C">
              <w:rPr>
                <w:rFonts w:eastAsia="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B54536" w14:textId="77777777" w:rsidR="00A5234C" w:rsidRPr="00A5234C" w:rsidRDefault="00A5234C" w:rsidP="00A5234C">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sidRPr="00A5234C">
              <w:rPr>
                <w:rFonts w:eastAsia="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2D24EC" w14:textId="77777777" w:rsidR="00A5234C" w:rsidRPr="00A5234C" w:rsidRDefault="00A5234C" w:rsidP="00A5234C">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sidRPr="00A5234C">
              <w:rPr>
                <w:rFonts w:eastAsia="Times New Roman" w:cs="Times New Roman"/>
                <w:b/>
                <w:kern w:val="0"/>
                <w:sz w:val="20"/>
                <w:szCs w:val="20"/>
                <w:lang w:val="en-US" w:eastAsia="ru-RU"/>
                <w14:ligatures w14:val="none"/>
              </w:rPr>
              <w:t>Specificarea</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tehnică</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deplină</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solicitată</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Standarde</w:t>
            </w:r>
            <w:proofErr w:type="spellEnd"/>
            <w:r w:rsidRPr="00A5234C">
              <w:rPr>
                <w:rFonts w:eastAsia="Times New Roman" w:cs="Times New Roman"/>
                <w:b/>
                <w:kern w:val="0"/>
                <w:sz w:val="20"/>
                <w:szCs w:val="20"/>
                <w:lang w:val="en-US" w:eastAsia="ru-RU"/>
                <w14:ligatures w14:val="none"/>
              </w:rPr>
              <w:t xml:space="preserve"> de </w:t>
            </w:r>
            <w:proofErr w:type="spellStart"/>
            <w:r w:rsidRPr="00A5234C">
              <w:rPr>
                <w:rFonts w:eastAsia="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EE58AF" w14:textId="77777777" w:rsidR="00A5234C" w:rsidRPr="00A5234C" w:rsidRDefault="00A5234C" w:rsidP="00A5234C">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sidRPr="00A5234C">
              <w:rPr>
                <w:rFonts w:eastAsia="Times New Roman" w:cs="Times New Roman"/>
                <w:b/>
                <w:kern w:val="0"/>
                <w:sz w:val="20"/>
                <w:szCs w:val="20"/>
                <w:lang w:val="en-US" w:eastAsia="ru-RU"/>
                <w14:ligatures w14:val="none"/>
              </w:rPr>
              <w:t>Valoarea</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estimată</w:t>
            </w:r>
            <w:proofErr w:type="spellEnd"/>
            <w:r w:rsidRPr="00A5234C">
              <w:rPr>
                <w:rFonts w:eastAsia="Times New Roman" w:cs="Times New Roman"/>
                <w:b/>
                <w:kern w:val="0"/>
                <w:sz w:val="20"/>
                <w:szCs w:val="20"/>
                <w:lang w:val="en-US" w:eastAsia="ru-RU"/>
                <w14:ligatures w14:val="none"/>
              </w:rPr>
              <w:br/>
              <w:t xml:space="preserve">(se </w:t>
            </w:r>
            <w:proofErr w:type="spellStart"/>
            <w:r w:rsidRPr="00A5234C">
              <w:rPr>
                <w:rFonts w:eastAsia="Times New Roman" w:cs="Times New Roman"/>
                <w:b/>
                <w:kern w:val="0"/>
                <w:sz w:val="20"/>
                <w:szCs w:val="20"/>
                <w:lang w:val="en-US" w:eastAsia="ru-RU"/>
                <w14:ligatures w14:val="none"/>
              </w:rPr>
              <w:t>va</w:t>
            </w:r>
            <w:proofErr w:type="spellEnd"/>
            <w:r w:rsidRPr="00A5234C">
              <w:rPr>
                <w:rFonts w:eastAsia="Times New Roman" w:cs="Times New Roman"/>
                <w:b/>
                <w:kern w:val="0"/>
                <w:sz w:val="20"/>
                <w:szCs w:val="20"/>
                <w:lang w:val="en-US" w:eastAsia="ru-RU"/>
                <w14:ligatures w14:val="none"/>
              </w:rPr>
              <w:t xml:space="preserve"> indica </w:t>
            </w:r>
            <w:proofErr w:type="spellStart"/>
            <w:r w:rsidRPr="00A5234C">
              <w:rPr>
                <w:rFonts w:eastAsia="Times New Roman" w:cs="Times New Roman"/>
                <w:b/>
                <w:kern w:val="0"/>
                <w:sz w:val="20"/>
                <w:szCs w:val="20"/>
                <w:lang w:val="en-US" w:eastAsia="ru-RU"/>
                <w14:ligatures w14:val="none"/>
              </w:rPr>
              <w:t>pentru</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fiecare</w:t>
            </w:r>
            <w:proofErr w:type="spellEnd"/>
            <w:r w:rsidRPr="00A5234C">
              <w:rPr>
                <w:rFonts w:eastAsia="Times New Roman" w:cs="Times New Roman"/>
                <w:b/>
                <w:kern w:val="0"/>
                <w:sz w:val="20"/>
                <w:szCs w:val="20"/>
                <w:lang w:val="en-US" w:eastAsia="ru-RU"/>
                <w14:ligatures w14:val="none"/>
              </w:rPr>
              <w:t xml:space="preserve"> lot </w:t>
            </w:r>
            <w:proofErr w:type="spellStart"/>
            <w:r w:rsidRPr="00A5234C">
              <w:rPr>
                <w:rFonts w:eastAsia="Times New Roman" w:cs="Times New Roman"/>
                <w:b/>
                <w:kern w:val="0"/>
                <w:sz w:val="20"/>
                <w:szCs w:val="20"/>
                <w:lang w:val="en-US" w:eastAsia="ru-RU"/>
                <w14:ligatures w14:val="none"/>
              </w:rPr>
              <w:t>în</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parte</w:t>
            </w:r>
            <w:proofErr w:type="spellEnd"/>
            <w:r w:rsidRPr="00A5234C">
              <w:rPr>
                <w:rFonts w:eastAsia="Times New Roman" w:cs="Times New Roman"/>
                <w:b/>
                <w:kern w:val="0"/>
                <w:sz w:val="20"/>
                <w:szCs w:val="20"/>
                <w:lang w:val="en-US" w:eastAsia="ru-RU"/>
                <w14:ligatures w14:val="none"/>
              </w:rPr>
              <w:t>)</w:t>
            </w:r>
          </w:p>
        </w:tc>
      </w:tr>
      <w:tr w:rsidR="00A5234C" w:rsidRPr="00A5234C" w14:paraId="1E0C90EF" w14:textId="77777777" w:rsidTr="00AE782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88CD29"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r w:rsidRPr="00A5234C">
              <w:rPr>
                <w:rFonts w:eastAsia="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3360F4"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r w:rsidRPr="00A5234C">
              <w:rPr>
                <w:rFonts w:eastAsia="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1B604A" w14:textId="77777777" w:rsidR="00A5234C" w:rsidRPr="00A5234C" w:rsidRDefault="00A5234C" w:rsidP="00A5234C">
            <w:pPr>
              <w:shd w:val="clear" w:color="auto" w:fill="FFFFFF" w:themeFill="background1"/>
              <w:spacing w:before="120" w:after="0"/>
              <w:jc w:val="center"/>
              <w:rPr>
                <w:rFonts w:eastAsia="Times New Roman" w:cs="Times New Roman"/>
                <w:kern w:val="0"/>
                <w:sz w:val="24"/>
                <w:szCs w:val="24"/>
                <w:lang w:val="en-US" w:eastAsia="ru-RU"/>
                <w14:ligatures w14:val="none"/>
              </w:rPr>
            </w:pPr>
            <w:proofErr w:type="spellStart"/>
            <w:r w:rsidRPr="00A5234C">
              <w:rPr>
                <w:b/>
                <w:bCs/>
                <w:sz w:val="24"/>
                <w:szCs w:val="24"/>
                <w:lang w:val="en-US"/>
              </w:rPr>
              <w:t>Lucrari</w:t>
            </w:r>
            <w:proofErr w:type="spellEnd"/>
            <w:r w:rsidRPr="00A5234C">
              <w:rPr>
                <w:b/>
                <w:bCs/>
                <w:sz w:val="24"/>
                <w:szCs w:val="24"/>
                <w:lang w:val="en-US"/>
              </w:rPr>
              <w:t xml:space="preserve"> de </w:t>
            </w:r>
            <w:proofErr w:type="spellStart"/>
            <w:r w:rsidRPr="00A5234C">
              <w:rPr>
                <w:b/>
                <w:bCs/>
                <w:sz w:val="24"/>
                <w:szCs w:val="24"/>
                <w:lang w:val="en-US"/>
              </w:rPr>
              <w:t>reparatie</w:t>
            </w:r>
            <w:proofErr w:type="spellEnd"/>
            <w:r w:rsidRPr="00A5234C">
              <w:rPr>
                <w:b/>
                <w:bCs/>
                <w:sz w:val="24"/>
                <w:szCs w:val="24"/>
                <w:lang w:val="en-US"/>
              </w:rPr>
              <w:t xml:space="preserve"> </w:t>
            </w:r>
            <w:proofErr w:type="spellStart"/>
            <w:r w:rsidRPr="00A5234C">
              <w:rPr>
                <w:b/>
                <w:bCs/>
                <w:sz w:val="24"/>
                <w:szCs w:val="24"/>
                <w:lang w:val="en-US"/>
              </w:rPr>
              <w:t>curenta</w:t>
            </w:r>
            <w:proofErr w:type="spellEnd"/>
            <w:r w:rsidRPr="00A5234C">
              <w:rPr>
                <w:b/>
                <w:bCs/>
                <w:sz w:val="24"/>
                <w:szCs w:val="24"/>
                <w:lang w:val="en-US"/>
              </w:rPr>
              <w:t xml:space="preserve"> </w:t>
            </w:r>
            <w:proofErr w:type="spellStart"/>
            <w:r w:rsidRPr="00A5234C">
              <w:rPr>
                <w:b/>
                <w:bCs/>
                <w:sz w:val="24"/>
                <w:szCs w:val="24"/>
                <w:lang w:val="en-US"/>
              </w:rPr>
              <w:t>partiale</w:t>
            </w:r>
            <w:proofErr w:type="spellEnd"/>
            <w:r w:rsidRPr="00A5234C">
              <w:rPr>
                <w:b/>
                <w:bCs/>
                <w:sz w:val="24"/>
                <w:szCs w:val="24"/>
                <w:lang w:val="en-US"/>
              </w:rPr>
              <w:t xml:space="preserve"> a </w:t>
            </w:r>
            <w:proofErr w:type="spellStart"/>
            <w:r w:rsidRPr="00A5234C">
              <w:rPr>
                <w:b/>
                <w:bCs/>
                <w:sz w:val="24"/>
                <w:szCs w:val="24"/>
                <w:lang w:val="en-US"/>
              </w:rPr>
              <w:t>cailor</w:t>
            </w:r>
            <w:proofErr w:type="spellEnd"/>
            <w:r w:rsidRPr="00A5234C">
              <w:rPr>
                <w:b/>
                <w:bCs/>
                <w:sz w:val="24"/>
                <w:szCs w:val="24"/>
                <w:lang w:val="en-US"/>
              </w:rPr>
              <w:t xml:space="preserve"> de </w:t>
            </w:r>
            <w:proofErr w:type="spellStart"/>
            <w:r w:rsidRPr="00A5234C">
              <w:rPr>
                <w:b/>
                <w:bCs/>
                <w:sz w:val="24"/>
                <w:szCs w:val="24"/>
                <w:lang w:val="en-US"/>
              </w:rPr>
              <w:t>acces</w:t>
            </w:r>
            <w:proofErr w:type="spellEnd"/>
            <w:r w:rsidRPr="00A5234C">
              <w:rPr>
                <w:b/>
                <w:bCs/>
                <w:sz w:val="24"/>
                <w:szCs w:val="24"/>
                <w:lang w:val="en-US"/>
              </w:rPr>
              <w:t xml:space="preserve"> la </w:t>
            </w:r>
            <w:proofErr w:type="spellStart"/>
            <w:r w:rsidRPr="00A5234C">
              <w:rPr>
                <w:b/>
                <w:bCs/>
                <w:sz w:val="24"/>
                <w:szCs w:val="24"/>
                <w:lang w:val="en-US"/>
              </w:rPr>
              <w:t>gradinita</w:t>
            </w:r>
            <w:proofErr w:type="spellEnd"/>
            <w:r w:rsidRPr="00A5234C">
              <w:rPr>
                <w:b/>
                <w:bCs/>
                <w:sz w:val="24"/>
                <w:szCs w:val="24"/>
                <w:lang w:val="en-US"/>
              </w:rPr>
              <w:t xml:space="preserve"> de </w:t>
            </w:r>
            <w:proofErr w:type="spellStart"/>
            <w:r w:rsidRPr="00A5234C">
              <w:rPr>
                <w:b/>
                <w:bCs/>
                <w:sz w:val="24"/>
                <w:szCs w:val="24"/>
                <w:lang w:val="en-US"/>
              </w:rPr>
              <w:t>copii</w:t>
            </w:r>
            <w:proofErr w:type="spellEnd"/>
            <w:r w:rsidRPr="00A5234C">
              <w:rPr>
                <w:b/>
                <w:bCs/>
                <w:sz w:val="24"/>
                <w:szCs w:val="24"/>
                <w:lang w:val="en-US"/>
              </w:rPr>
              <w:t xml:space="preserve"> din </w:t>
            </w:r>
            <w:proofErr w:type="spellStart"/>
            <w:r w:rsidRPr="00A5234C">
              <w:rPr>
                <w:b/>
                <w:bCs/>
                <w:sz w:val="24"/>
                <w:szCs w:val="24"/>
                <w:lang w:val="en-US"/>
              </w:rPr>
              <w:t>satul</w:t>
            </w:r>
            <w:proofErr w:type="spellEnd"/>
            <w:r w:rsidRPr="00A5234C">
              <w:rPr>
                <w:b/>
                <w:bCs/>
                <w:sz w:val="24"/>
                <w:szCs w:val="24"/>
                <w:lang w:val="en-US"/>
              </w:rPr>
              <w:t xml:space="preserve"> </w:t>
            </w:r>
            <w:proofErr w:type="spellStart"/>
            <w:r w:rsidRPr="00A5234C">
              <w:rPr>
                <w:b/>
                <w:bCs/>
                <w:sz w:val="24"/>
                <w:szCs w:val="24"/>
                <w:lang w:val="en-US"/>
              </w:rPr>
              <w:t>Tocuz</w:t>
            </w:r>
            <w:proofErr w:type="spellEnd"/>
            <w:r w:rsidRPr="00A5234C">
              <w:rPr>
                <w:b/>
                <w:bCs/>
                <w:sz w:val="24"/>
                <w:szCs w:val="24"/>
                <w:lang w:val="en-US"/>
              </w:rPr>
              <w:t xml:space="preserve"> </w:t>
            </w:r>
            <w:proofErr w:type="spellStart"/>
            <w:r w:rsidRPr="00A5234C">
              <w:rPr>
                <w:b/>
                <w:bCs/>
                <w:sz w:val="24"/>
                <w:szCs w:val="24"/>
                <w:lang w:val="en-US"/>
              </w:rPr>
              <w:t>Raionul</w:t>
            </w:r>
            <w:proofErr w:type="spellEnd"/>
            <w:r w:rsidRPr="00A5234C">
              <w:rPr>
                <w:b/>
                <w:bCs/>
                <w:sz w:val="24"/>
                <w:szCs w:val="24"/>
                <w:lang w:val="en-US"/>
              </w:rPr>
              <w:t xml:space="preserve"> </w:t>
            </w:r>
            <w:proofErr w:type="spellStart"/>
            <w:r w:rsidRPr="00A5234C">
              <w:rPr>
                <w:b/>
                <w:bCs/>
                <w:sz w:val="24"/>
                <w:szCs w:val="24"/>
                <w:lang w:val="en-US"/>
              </w:rPr>
              <w:t>Causeni</w:t>
            </w:r>
            <w:proofErr w:type="spellEnd"/>
            <w:r w:rsidRPr="00A5234C">
              <w:rPr>
                <w:rFonts w:eastAsia="Times New Roman" w:cs="Times New Roman"/>
                <w:b/>
                <w:kern w:val="0"/>
                <w:szCs w:val="28"/>
                <w:shd w:val="clear" w:color="auto" w:fill="FFFFFF" w:themeFill="background1"/>
                <w:lang w:val="en-US" w:eastAsia="ru-RU"/>
                <w14:ligatures w14:val="none"/>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49B3B9"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sidRPr="00A5234C">
              <w:rPr>
                <w:rFonts w:eastAsia="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80ACED"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r w:rsidRPr="00A5234C">
              <w:rPr>
                <w:rFonts w:eastAsia="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76EF71"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r w:rsidRPr="00A5234C">
              <w:rPr>
                <w:rFonts w:eastAsia="Times New Roman" w:cs="Times New Roman"/>
                <w:kern w:val="0"/>
                <w:sz w:val="20"/>
                <w:szCs w:val="20"/>
                <w:lang w:val="en-US" w:eastAsia="ru-RU"/>
                <w14:ligatures w14:val="none"/>
              </w:rPr>
              <w:t xml:space="preserve">Conform </w:t>
            </w:r>
            <w:proofErr w:type="spellStart"/>
            <w:r w:rsidRPr="00A5234C">
              <w:rPr>
                <w:rFonts w:eastAsia="Times New Roman" w:cs="Times New Roman"/>
                <w:kern w:val="0"/>
                <w:sz w:val="20"/>
                <w:szCs w:val="20"/>
                <w:lang w:val="en-US" w:eastAsia="ru-RU"/>
                <w14:ligatures w14:val="none"/>
              </w:rPr>
              <w:t>caietului</w:t>
            </w:r>
            <w:proofErr w:type="spellEnd"/>
            <w:r w:rsidRPr="00A5234C">
              <w:rPr>
                <w:rFonts w:eastAsia="Times New Roman" w:cs="Times New Roman"/>
                <w:kern w:val="0"/>
                <w:sz w:val="20"/>
                <w:szCs w:val="20"/>
                <w:lang w:val="en-US" w:eastAsia="ru-RU"/>
                <w14:ligatures w14:val="none"/>
              </w:rPr>
              <w:t xml:space="preserve"> de </w:t>
            </w:r>
            <w:proofErr w:type="spellStart"/>
            <w:r w:rsidRPr="00A5234C">
              <w:rPr>
                <w:rFonts w:eastAsia="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CC98BF"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r w:rsidRPr="00A5234C">
              <w:rPr>
                <w:rFonts w:eastAsia="Times New Roman" w:cs="Times New Roman"/>
                <w:kern w:val="0"/>
                <w:sz w:val="20"/>
                <w:szCs w:val="20"/>
                <w:lang w:val="en-US" w:eastAsia="ru-RU"/>
                <w14:ligatures w14:val="none"/>
              </w:rPr>
              <w:t>199 989,16</w:t>
            </w:r>
          </w:p>
        </w:tc>
      </w:tr>
      <w:tr w:rsidR="00A5234C" w:rsidRPr="00A5234C" w14:paraId="1434FA58" w14:textId="77777777" w:rsidTr="00AE782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20E77B"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sidRPr="00A5234C">
              <w:rPr>
                <w:rFonts w:eastAsia="Times New Roman" w:cs="Times New Roman"/>
                <w:b/>
                <w:kern w:val="0"/>
                <w:sz w:val="20"/>
                <w:szCs w:val="20"/>
                <w:lang w:val="en-US" w:eastAsia="ru-RU"/>
                <w14:ligatures w14:val="none"/>
              </w:rPr>
              <w:t>Valoarea</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estimativă</w:t>
            </w:r>
            <w:proofErr w:type="spellEnd"/>
            <w:r w:rsidRPr="00A5234C">
              <w:rPr>
                <w:rFonts w:eastAsia="Times New Roman" w:cs="Times New Roman"/>
                <w:b/>
                <w:kern w:val="0"/>
                <w:sz w:val="20"/>
                <w:szCs w:val="20"/>
                <w:lang w:val="en-US" w:eastAsia="ru-RU"/>
                <w14:ligatures w14:val="none"/>
              </w:rPr>
              <w:t xml:space="preserve"> </w:t>
            </w:r>
            <w:proofErr w:type="spellStart"/>
            <w:r w:rsidRPr="00A5234C">
              <w:rPr>
                <w:rFonts w:eastAsia="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5D3E8B" w14:textId="77777777" w:rsidR="00A5234C" w:rsidRPr="00A5234C" w:rsidRDefault="00A5234C" w:rsidP="00A5234C">
            <w:pPr>
              <w:shd w:val="clear" w:color="auto" w:fill="FFFFFF" w:themeFill="background1"/>
              <w:spacing w:before="120" w:after="0"/>
              <w:jc w:val="center"/>
              <w:rPr>
                <w:rFonts w:eastAsia="Times New Roman" w:cs="Times New Roman"/>
                <w:kern w:val="0"/>
                <w:sz w:val="20"/>
                <w:szCs w:val="20"/>
                <w:lang w:val="en-US" w:eastAsia="ru-RU"/>
                <w14:ligatures w14:val="none"/>
              </w:rPr>
            </w:pPr>
            <w:r w:rsidRPr="00A5234C">
              <w:rPr>
                <w:rFonts w:eastAsia="Times New Roman" w:cs="Times New Roman"/>
                <w:kern w:val="0"/>
                <w:sz w:val="20"/>
                <w:szCs w:val="20"/>
                <w:lang w:val="en-US" w:eastAsia="ru-RU"/>
                <w14:ligatures w14:val="none"/>
              </w:rPr>
              <w:t>199 989,16</w:t>
            </w:r>
          </w:p>
        </w:tc>
      </w:tr>
    </w:tbl>
    <w:p w14:paraId="4F74BD03"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procedurilor</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preselecție</w:t>
      </w:r>
      <w:proofErr w:type="spellEnd"/>
      <w:r w:rsidRPr="00A5234C">
        <w:rPr>
          <w:rFonts w:eastAsia="Times New Roman" w:cs="Times New Roman"/>
          <w:b/>
          <w:kern w:val="0"/>
          <w:sz w:val="24"/>
          <w:szCs w:val="24"/>
          <w:lang w:val="en-US" w:eastAsia="ru-RU"/>
          <w14:ligatures w14:val="none"/>
        </w:rPr>
        <w:t xml:space="preserve"> se </w:t>
      </w:r>
      <w:proofErr w:type="spellStart"/>
      <w:r w:rsidRPr="00A5234C">
        <w:rPr>
          <w:rFonts w:eastAsia="Times New Roman" w:cs="Times New Roman"/>
          <w:b/>
          <w:kern w:val="0"/>
          <w:sz w:val="24"/>
          <w:szCs w:val="24"/>
          <w:lang w:val="en-US" w:eastAsia="ru-RU"/>
          <w14:ligatures w14:val="none"/>
        </w:rPr>
        <w:t>indică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numărul</w:t>
      </w:r>
      <w:proofErr w:type="spellEnd"/>
      <w:r w:rsidRPr="00A5234C">
        <w:rPr>
          <w:rFonts w:eastAsia="Times New Roman" w:cs="Times New Roman"/>
          <w:b/>
          <w:kern w:val="0"/>
          <w:sz w:val="24"/>
          <w:szCs w:val="24"/>
          <w:lang w:val="en-US" w:eastAsia="ru-RU"/>
          <w14:ligatures w14:val="none"/>
        </w:rPr>
        <w:t xml:space="preserve"> minim al </w:t>
      </w:r>
      <w:proofErr w:type="spellStart"/>
      <w:r w:rsidRPr="00A5234C">
        <w:rPr>
          <w:rFonts w:eastAsia="Times New Roman" w:cs="Times New Roman"/>
          <w:b/>
          <w:kern w:val="0"/>
          <w:sz w:val="24"/>
          <w:szCs w:val="24"/>
          <w:lang w:val="en-US" w:eastAsia="ru-RU"/>
          <w14:ligatures w14:val="none"/>
        </w:rPr>
        <w:t>candidaţilor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şi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dacă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numărul</w:t>
      </w:r>
      <w:proofErr w:type="spellEnd"/>
      <w:r w:rsidRPr="00A5234C">
        <w:rPr>
          <w:rFonts w:eastAsia="Times New Roman" w:cs="Times New Roman"/>
          <w:b/>
          <w:kern w:val="0"/>
          <w:sz w:val="24"/>
          <w:szCs w:val="24"/>
          <w:lang w:val="en-US" w:eastAsia="ru-RU"/>
          <w14:ligatures w14:val="none"/>
        </w:rPr>
        <w:t xml:space="preserve"> maxim al </w:t>
      </w:r>
      <w:proofErr w:type="spellStart"/>
      <w:proofErr w:type="gramStart"/>
      <w:r w:rsidRPr="00A5234C">
        <w:rPr>
          <w:rFonts w:eastAsia="Times New Roman" w:cs="Times New Roman"/>
          <w:b/>
          <w:kern w:val="0"/>
          <w:sz w:val="24"/>
          <w:szCs w:val="24"/>
          <w:lang w:val="en-US" w:eastAsia="ru-RU"/>
          <w14:ligatures w14:val="none"/>
        </w:rPr>
        <w:t>acestora</w:t>
      </w:r>
      <w:proofErr w:type="spellEnd"/>
      <w:r w:rsidRPr="00A5234C">
        <w:rPr>
          <w:rFonts w:eastAsia="Times New Roman" w:cs="Times New Roman"/>
          <w:b/>
          <w:kern w:val="0"/>
          <w:sz w:val="24"/>
          <w:szCs w:val="24"/>
          <w:lang w:val="en-US" w:eastAsia="ru-RU"/>
          <w14:ligatures w14:val="none"/>
        </w:rPr>
        <w:t>._</w:t>
      </w:r>
      <w:proofErr w:type="gramEnd"/>
      <w:r w:rsidRPr="00A5234C">
        <w:rPr>
          <w:rFonts w:eastAsia="Times New Roman" w:cs="Times New Roman"/>
          <w:b/>
          <w:kern w:val="0"/>
          <w:sz w:val="24"/>
          <w:szCs w:val="24"/>
          <w:lang w:val="en-US" w:eastAsia="ru-RU"/>
          <w14:ligatures w14:val="none"/>
        </w:rPr>
        <w:t>________________________________________</w:t>
      </w:r>
    </w:p>
    <w:p w14:paraId="4C840964" w14:textId="77777777" w:rsidR="00A5234C" w:rsidRPr="00A5234C" w:rsidRDefault="00A5234C" w:rsidP="00A5234C">
      <w:pPr>
        <w:numPr>
          <w:ilvl w:val="0"/>
          <w:numId w:val="7"/>
        </w:numPr>
        <w:shd w:val="clear" w:color="auto" w:fill="FFFFFF" w:themeFill="background1"/>
        <w:tabs>
          <w:tab w:val="right" w:pos="426"/>
        </w:tabs>
        <w:spacing w:after="0" w:line="259" w:lineRule="auto"/>
        <w:ind w:left="357"/>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care </w:t>
      </w:r>
      <w:proofErr w:type="spellStart"/>
      <w:r w:rsidRPr="00A5234C">
        <w:rPr>
          <w:rFonts w:eastAsia="Times New Roman" w:cs="Times New Roman"/>
          <w:b/>
          <w:kern w:val="0"/>
          <w:sz w:val="24"/>
          <w:szCs w:val="24"/>
          <w:lang w:val="en-US" w:eastAsia="ru-RU"/>
          <w14:ligatures w14:val="none"/>
        </w:rPr>
        <w:t>contractul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împărțit</w:t>
      </w:r>
      <w:proofErr w:type="spellEnd"/>
      <w:r w:rsidRPr="00A5234C">
        <w:rPr>
          <w:rFonts w:eastAsia="Times New Roman" w:cs="Times New Roman"/>
          <w:b/>
          <w:kern w:val="0"/>
          <w:sz w:val="24"/>
          <w:szCs w:val="24"/>
          <w:lang w:val="en-US" w:eastAsia="ru-RU"/>
          <w14:ligatures w14:val="none"/>
        </w:rPr>
        <w:t xml:space="preserve"> pe </w:t>
      </w:r>
      <w:proofErr w:type="spellStart"/>
      <w:r w:rsidRPr="00A5234C">
        <w:rPr>
          <w:rFonts w:eastAsia="Times New Roman" w:cs="Times New Roman"/>
          <w:b/>
          <w:kern w:val="0"/>
          <w:sz w:val="24"/>
          <w:szCs w:val="24"/>
          <w:lang w:val="en-US" w:eastAsia="ru-RU"/>
          <w14:ligatures w14:val="none"/>
        </w:rPr>
        <w:t>loturi</w:t>
      </w:r>
      <w:proofErr w:type="spellEnd"/>
      <w:r w:rsidRPr="00A5234C">
        <w:rPr>
          <w:rFonts w:eastAsia="Times New Roman" w:cs="Times New Roman"/>
          <w:b/>
          <w:kern w:val="0"/>
          <w:sz w:val="24"/>
          <w:szCs w:val="24"/>
          <w:lang w:val="en-US" w:eastAsia="ru-RU"/>
          <w14:ligatures w14:val="none"/>
        </w:rPr>
        <w:t xml:space="preserve">, un operator economic </w:t>
      </w:r>
      <w:proofErr w:type="spellStart"/>
      <w:r w:rsidRPr="00A5234C">
        <w:rPr>
          <w:rFonts w:eastAsia="Times New Roman" w:cs="Times New Roman"/>
          <w:b/>
          <w:kern w:val="0"/>
          <w:sz w:val="24"/>
          <w:szCs w:val="24"/>
          <w:lang w:val="en-US" w:eastAsia="ru-RU"/>
          <w14:ligatures w14:val="none"/>
        </w:rPr>
        <w:t>poate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depune</w:t>
      </w:r>
      <w:proofErr w:type="spellEnd"/>
      <w:r w:rsidRPr="00A5234C">
        <w:rPr>
          <w:rFonts w:eastAsia="Times New Roman" w:cs="Times New Roman"/>
          <w:b/>
          <w:kern w:val="0"/>
          <w:sz w:val="24"/>
          <w:szCs w:val="24"/>
          <w:lang w:val="en-US" w:eastAsia="ru-RU"/>
          <w14:ligatures w14:val="none"/>
        </w:rPr>
        <w:t xml:space="preserve"> </w:t>
      </w:r>
    </w:p>
    <w:p w14:paraId="00692390" w14:textId="77777777" w:rsidR="00A5234C" w:rsidRPr="00A5234C" w:rsidRDefault="00A5234C" w:rsidP="00A5234C">
      <w:pPr>
        <w:shd w:val="clear" w:color="auto" w:fill="FFFFFF" w:themeFill="background1"/>
        <w:tabs>
          <w:tab w:val="right" w:pos="426"/>
        </w:tabs>
        <w:spacing w:after="0"/>
        <w:ind w:left="357"/>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oferta</w:t>
      </w:r>
      <w:proofErr w:type="spellEnd"/>
      <w:r w:rsidRPr="00A5234C">
        <w:rPr>
          <w:rFonts w:eastAsia="Times New Roman" w:cs="Times New Roman"/>
          <w:b/>
          <w:kern w:val="0"/>
          <w:sz w:val="24"/>
          <w:szCs w:val="24"/>
          <w:lang w:val="en-US" w:eastAsia="ru-RU"/>
          <w14:ligatures w14:val="none"/>
        </w:rPr>
        <w:t xml:space="preserve"> (se </w:t>
      </w:r>
      <w:proofErr w:type="spellStart"/>
      <w:r w:rsidRPr="00A5234C">
        <w:rPr>
          <w:rFonts w:eastAsia="Times New Roman" w:cs="Times New Roman"/>
          <w:b/>
          <w:kern w:val="0"/>
          <w:sz w:val="24"/>
          <w:szCs w:val="24"/>
          <w:lang w:val="en-US" w:eastAsia="ru-RU"/>
          <w14:ligatures w14:val="none"/>
        </w:rPr>
        <w:t>va</w:t>
      </w:r>
      <w:proofErr w:type="spellEnd"/>
      <w:r w:rsidRPr="00A5234C">
        <w:rPr>
          <w:rFonts w:eastAsia="Times New Roman" w:cs="Times New Roman"/>
          <w:b/>
          <w:kern w:val="0"/>
          <w:sz w:val="24"/>
          <w:szCs w:val="24"/>
          <w:lang w:val="en-US" w:eastAsia="ru-RU"/>
          <w14:ligatures w14:val="none"/>
        </w:rPr>
        <w:t xml:space="preserve"> selecta):</w:t>
      </w:r>
    </w:p>
    <w:p w14:paraId="5C8603CF" w14:textId="77777777" w:rsidR="00A5234C" w:rsidRPr="00A5234C" w:rsidRDefault="00A5234C" w:rsidP="00A5234C">
      <w:pPr>
        <w:numPr>
          <w:ilvl w:val="0"/>
          <w:numId w:val="36"/>
        </w:numPr>
        <w:shd w:val="clear" w:color="auto" w:fill="FFFFFF" w:themeFill="background1"/>
        <w:tabs>
          <w:tab w:val="right" w:pos="426"/>
        </w:tabs>
        <w:spacing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Pentru</w:t>
      </w:r>
      <w:proofErr w:type="spellEnd"/>
      <w:r w:rsidRPr="00A5234C">
        <w:rPr>
          <w:rFonts w:eastAsia="Times New Roman" w:cs="Times New Roman"/>
          <w:b/>
          <w:kern w:val="0"/>
          <w:sz w:val="24"/>
          <w:szCs w:val="24"/>
          <w:lang w:val="en-US" w:eastAsia="ru-RU"/>
          <w14:ligatures w14:val="none"/>
        </w:rPr>
        <w:t xml:space="preserve"> un </w:t>
      </w:r>
      <w:proofErr w:type="spellStart"/>
      <w:r w:rsidRPr="00A5234C">
        <w:rPr>
          <w:rFonts w:eastAsia="Times New Roman" w:cs="Times New Roman"/>
          <w:b/>
          <w:kern w:val="0"/>
          <w:sz w:val="24"/>
          <w:szCs w:val="24"/>
          <w:lang w:val="en-US" w:eastAsia="ru-RU"/>
          <w14:ligatures w14:val="none"/>
        </w:rPr>
        <w:t>singur</w:t>
      </w:r>
      <w:proofErr w:type="spellEnd"/>
      <w:r w:rsidRPr="00A5234C">
        <w:rPr>
          <w:rFonts w:eastAsia="Times New Roman" w:cs="Times New Roman"/>
          <w:b/>
          <w:kern w:val="0"/>
          <w:sz w:val="24"/>
          <w:szCs w:val="24"/>
          <w:lang w:val="en-US" w:eastAsia="ru-RU"/>
          <w14:ligatures w14:val="none"/>
        </w:rPr>
        <w:t xml:space="preserve"> lot;</w:t>
      </w:r>
    </w:p>
    <w:p w14:paraId="1C4CF465" w14:textId="77777777" w:rsidR="00A5234C" w:rsidRPr="00A5234C" w:rsidRDefault="00A5234C" w:rsidP="00A5234C">
      <w:pPr>
        <w:numPr>
          <w:ilvl w:val="0"/>
          <w:numId w:val="36"/>
        </w:numPr>
        <w:shd w:val="clear" w:color="auto" w:fill="FFFFFF" w:themeFill="background1"/>
        <w:tabs>
          <w:tab w:val="right" w:pos="426"/>
        </w:tabs>
        <w:spacing w:after="0" w:line="259" w:lineRule="auto"/>
        <w:rPr>
          <w:rFonts w:eastAsia="Times New Roman" w:cs="Times New Roman"/>
          <w:kern w:val="0"/>
          <w:sz w:val="24"/>
          <w:szCs w:val="24"/>
          <w:u w:val="single"/>
          <w:lang w:val="en-US" w:eastAsia="ru-RU"/>
          <w14:ligatures w14:val="none"/>
        </w:rPr>
      </w:pPr>
      <w:proofErr w:type="spellStart"/>
      <w:r w:rsidRPr="00A5234C">
        <w:rPr>
          <w:rFonts w:eastAsia="Times New Roman" w:cs="Times New Roman"/>
          <w:kern w:val="0"/>
          <w:sz w:val="24"/>
          <w:szCs w:val="24"/>
          <w:u w:val="single"/>
          <w:lang w:val="en-US" w:eastAsia="ru-RU"/>
          <w14:ligatures w14:val="none"/>
        </w:rPr>
        <w:t>Pentru</w:t>
      </w:r>
      <w:proofErr w:type="spellEnd"/>
      <w:r w:rsidRPr="00A5234C">
        <w:rPr>
          <w:rFonts w:eastAsia="Times New Roman" w:cs="Times New Roman"/>
          <w:kern w:val="0"/>
          <w:sz w:val="24"/>
          <w:szCs w:val="24"/>
          <w:u w:val="single"/>
          <w:lang w:val="en-US" w:eastAsia="ru-RU"/>
          <w14:ligatures w14:val="none"/>
        </w:rPr>
        <w:t xml:space="preserve"> </w:t>
      </w:r>
      <w:proofErr w:type="spellStart"/>
      <w:r w:rsidRPr="00A5234C">
        <w:rPr>
          <w:rFonts w:eastAsia="Times New Roman" w:cs="Times New Roman"/>
          <w:kern w:val="0"/>
          <w:sz w:val="24"/>
          <w:szCs w:val="24"/>
          <w:u w:val="single"/>
          <w:lang w:val="en-US" w:eastAsia="ru-RU"/>
          <w14:ligatures w14:val="none"/>
        </w:rPr>
        <w:t>mai</w:t>
      </w:r>
      <w:proofErr w:type="spellEnd"/>
      <w:r w:rsidRPr="00A5234C">
        <w:rPr>
          <w:rFonts w:eastAsia="Times New Roman" w:cs="Times New Roman"/>
          <w:kern w:val="0"/>
          <w:sz w:val="24"/>
          <w:szCs w:val="24"/>
          <w:u w:val="single"/>
          <w:lang w:val="en-US" w:eastAsia="ru-RU"/>
          <w14:ligatures w14:val="none"/>
        </w:rPr>
        <w:t xml:space="preserve"> </w:t>
      </w:r>
      <w:proofErr w:type="spellStart"/>
      <w:r w:rsidRPr="00A5234C">
        <w:rPr>
          <w:rFonts w:eastAsia="Times New Roman" w:cs="Times New Roman"/>
          <w:kern w:val="0"/>
          <w:sz w:val="24"/>
          <w:szCs w:val="24"/>
          <w:u w:val="single"/>
          <w:lang w:val="en-US" w:eastAsia="ru-RU"/>
          <w14:ligatures w14:val="none"/>
        </w:rPr>
        <w:t>multe</w:t>
      </w:r>
      <w:proofErr w:type="spellEnd"/>
      <w:r w:rsidRPr="00A5234C">
        <w:rPr>
          <w:rFonts w:eastAsia="Times New Roman" w:cs="Times New Roman"/>
          <w:kern w:val="0"/>
          <w:sz w:val="24"/>
          <w:szCs w:val="24"/>
          <w:u w:val="single"/>
          <w:lang w:val="en-US" w:eastAsia="ru-RU"/>
          <w14:ligatures w14:val="none"/>
        </w:rPr>
        <w:t xml:space="preserve"> </w:t>
      </w:r>
      <w:proofErr w:type="spellStart"/>
      <w:r w:rsidRPr="00A5234C">
        <w:rPr>
          <w:rFonts w:eastAsia="Times New Roman" w:cs="Times New Roman"/>
          <w:kern w:val="0"/>
          <w:sz w:val="24"/>
          <w:szCs w:val="24"/>
          <w:u w:val="single"/>
          <w:lang w:val="en-US" w:eastAsia="ru-RU"/>
          <w14:ligatures w14:val="none"/>
        </w:rPr>
        <w:t>loturi</w:t>
      </w:r>
      <w:proofErr w:type="spellEnd"/>
      <w:r w:rsidRPr="00A5234C">
        <w:rPr>
          <w:rFonts w:eastAsia="Times New Roman" w:cs="Times New Roman"/>
          <w:kern w:val="0"/>
          <w:sz w:val="24"/>
          <w:szCs w:val="24"/>
          <w:u w:val="single"/>
          <w:lang w:val="en-US" w:eastAsia="ru-RU"/>
          <w14:ligatures w14:val="none"/>
        </w:rPr>
        <w:t>;</w:t>
      </w:r>
    </w:p>
    <w:p w14:paraId="4F488089" w14:textId="77777777" w:rsidR="00A5234C" w:rsidRPr="00A5234C" w:rsidRDefault="00A5234C" w:rsidP="00A5234C">
      <w:pPr>
        <w:numPr>
          <w:ilvl w:val="0"/>
          <w:numId w:val="36"/>
        </w:numPr>
        <w:shd w:val="clear" w:color="auto" w:fill="FFFFFF" w:themeFill="background1"/>
        <w:tabs>
          <w:tab w:val="right" w:pos="426"/>
        </w:tabs>
        <w:spacing w:after="0" w:line="259" w:lineRule="auto"/>
        <w:rPr>
          <w:rFonts w:eastAsia="Times New Roman" w:cs="Times New Roman"/>
          <w:kern w:val="0"/>
          <w:sz w:val="24"/>
          <w:szCs w:val="24"/>
          <w:lang w:val="en-US" w:eastAsia="ru-RU"/>
          <w14:ligatures w14:val="none"/>
        </w:rPr>
      </w:pPr>
      <w:proofErr w:type="spellStart"/>
      <w:r w:rsidRPr="00A5234C">
        <w:rPr>
          <w:rFonts w:eastAsia="Times New Roman" w:cs="Times New Roman"/>
          <w:kern w:val="0"/>
          <w:sz w:val="24"/>
          <w:szCs w:val="24"/>
          <w:lang w:val="en-US" w:eastAsia="ru-RU"/>
          <w14:ligatures w14:val="none"/>
        </w:rPr>
        <w:t>Pentru</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toate</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loturile</w:t>
      </w:r>
      <w:proofErr w:type="spellEnd"/>
      <w:r w:rsidRPr="00A5234C">
        <w:rPr>
          <w:rFonts w:eastAsia="Times New Roman" w:cs="Times New Roman"/>
          <w:kern w:val="0"/>
          <w:sz w:val="24"/>
          <w:szCs w:val="24"/>
          <w:lang w:val="en-US" w:eastAsia="ru-RU"/>
          <w14:ligatures w14:val="none"/>
        </w:rPr>
        <w:t>;</w:t>
      </w:r>
    </w:p>
    <w:p w14:paraId="2B77EA4D" w14:textId="77777777" w:rsidR="00A5234C" w:rsidRPr="00A5234C" w:rsidRDefault="00A5234C" w:rsidP="00A5234C">
      <w:pPr>
        <w:numPr>
          <w:ilvl w:val="0"/>
          <w:numId w:val="36"/>
        </w:numPr>
        <w:shd w:val="clear" w:color="auto" w:fill="FFFFFF" w:themeFill="background1"/>
        <w:tabs>
          <w:tab w:val="right" w:pos="426"/>
        </w:tabs>
        <w:spacing w:after="0" w:line="259" w:lineRule="auto"/>
        <w:rPr>
          <w:rFonts w:eastAsia="Times New Roman" w:cs="Times New Roman"/>
          <w:kern w:val="0"/>
          <w:sz w:val="24"/>
          <w:szCs w:val="24"/>
          <w:lang w:val="en-US" w:eastAsia="ru-RU"/>
          <w14:ligatures w14:val="none"/>
        </w:rPr>
      </w:pPr>
      <w:r w:rsidRPr="00A5234C">
        <w:rPr>
          <w:rFonts w:eastAsia="Times New Roman" w:cs="Times New Roman"/>
          <w:kern w:val="0"/>
          <w:sz w:val="24"/>
          <w:szCs w:val="24"/>
          <w:lang w:val="en-US" w:eastAsia="ru-RU"/>
          <w14:ligatures w14:val="none"/>
        </w:rPr>
        <w:t xml:space="preserve">Alte </w:t>
      </w:r>
      <w:proofErr w:type="spellStart"/>
      <w:r w:rsidRPr="00A5234C">
        <w:rPr>
          <w:rFonts w:eastAsia="Times New Roman" w:cs="Times New Roman"/>
          <w:kern w:val="0"/>
          <w:sz w:val="24"/>
          <w:szCs w:val="24"/>
          <w:lang w:val="en-US" w:eastAsia="ru-RU"/>
          <w14:ligatures w14:val="none"/>
        </w:rPr>
        <w:t>limitări</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privind</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numărul</w:t>
      </w:r>
      <w:proofErr w:type="spellEnd"/>
      <w:r w:rsidRPr="00A5234C">
        <w:rPr>
          <w:rFonts w:eastAsia="Times New Roman" w:cs="Times New Roman"/>
          <w:kern w:val="0"/>
          <w:sz w:val="24"/>
          <w:szCs w:val="24"/>
          <w:lang w:val="en-US" w:eastAsia="ru-RU"/>
          <w14:ligatures w14:val="none"/>
        </w:rPr>
        <w:t xml:space="preserve"> de </w:t>
      </w:r>
      <w:proofErr w:type="spellStart"/>
      <w:r w:rsidRPr="00A5234C">
        <w:rPr>
          <w:rFonts w:eastAsia="Times New Roman" w:cs="Times New Roman"/>
          <w:kern w:val="0"/>
          <w:sz w:val="24"/>
          <w:szCs w:val="24"/>
          <w:lang w:val="en-US" w:eastAsia="ru-RU"/>
          <w14:ligatures w14:val="none"/>
        </w:rPr>
        <w:t>loturi</w:t>
      </w:r>
      <w:proofErr w:type="spellEnd"/>
      <w:r w:rsidRPr="00A5234C">
        <w:rPr>
          <w:rFonts w:eastAsia="Times New Roman" w:cs="Times New Roman"/>
          <w:kern w:val="0"/>
          <w:sz w:val="24"/>
          <w:szCs w:val="24"/>
          <w:lang w:val="en-US" w:eastAsia="ru-RU"/>
          <w14:ligatures w14:val="none"/>
        </w:rPr>
        <w:t xml:space="preserve"> care pot fi </w:t>
      </w:r>
      <w:proofErr w:type="spellStart"/>
      <w:r w:rsidRPr="00A5234C">
        <w:rPr>
          <w:rFonts w:eastAsia="Times New Roman" w:cs="Times New Roman"/>
          <w:kern w:val="0"/>
          <w:sz w:val="24"/>
          <w:szCs w:val="24"/>
          <w:lang w:val="en-US" w:eastAsia="ru-RU"/>
          <w14:ligatures w14:val="none"/>
        </w:rPr>
        <w:t>atribuite</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aceluiași</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ofertant</w:t>
      </w:r>
      <w:proofErr w:type="spellEnd"/>
    </w:p>
    <w:p w14:paraId="32646058" w14:textId="77777777" w:rsidR="00A5234C" w:rsidRPr="00A5234C" w:rsidRDefault="00A5234C" w:rsidP="00A5234C">
      <w:pPr>
        <w:numPr>
          <w:ilvl w:val="0"/>
          <w:numId w:val="7"/>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Admiterea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interzicerea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ofertelor</w:t>
      </w:r>
      <w:proofErr w:type="spellEnd"/>
      <w:r w:rsidRPr="00A5234C">
        <w:rPr>
          <w:rFonts w:eastAsia="Times New Roman" w:cs="Times New Roman"/>
          <w:b/>
          <w:kern w:val="0"/>
          <w:sz w:val="24"/>
          <w:szCs w:val="24"/>
          <w:lang w:val="en-US" w:eastAsia="ru-RU"/>
          <w14:ligatures w14:val="none"/>
        </w:rPr>
        <w:t xml:space="preserve"> alternative: Nu se </w:t>
      </w:r>
      <w:proofErr w:type="spellStart"/>
      <w:r w:rsidRPr="00A5234C">
        <w:rPr>
          <w:rFonts w:eastAsia="Times New Roman" w:cs="Times New Roman"/>
          <w:b/>
          <w:kern w:val="0"/>
          <w:sz w:val="24"/>
          <w:szCs w:val="24"/>
          <w:lang w:val="en-US" w:eastAsia="ru-RU"/>
          <w14:ligatures w14:val="none"/>
        </w:rPr>
        <w:t>admite</w:t>
      </w:r>
      <w:proofErr w:type="spellEnd"/>
    </w:p>
    <w:p w14:paraId="4FD0D7AD" w14:textId="77777777" w:rsidR="00A5234C" w:rsidRPr="00A5234C" w:rsidRDefault="00A5234C" w:rsidP="00A5234C">
      <w:pPr>
        <w:shd w:val="clear" w:color="auto" w:fill="FFFFFF" w:themeFill="background1"/>
        <w:tabs>
          <w:tab w:val="right" w:pos="426"/>
        </w:tabs>
        <w:spacing w:after="0"/>
        <w:ind w:left="6206"/>
        <w:rPr>
          <w:rFonts w:eastAsia="Times New Roman" w:cs="Times New Roman"/>
          <w:kern w:val="0"/>
          <w:sz w:val="20"/>
          <w:szCs w:val="24"/>
          <w:lang w:val="en-US" w:eastAsia="ru-RU"/>
          <w14:ligatures w14:val="none"/>
        </w:rPr>
      </w:pPr>
      <w:r w:rsidRPr="00A5234C">
        <w:rPr>
          <w:rFonts w:eastAsia="Times New Roman" w:cs="Times New Roman"/>
          <w:kern w:val="0"/>
          <w:sz w:val="20"/>
          <w:szCs w:val="24"/>
          <w:lang w:val="en-US" w:eastAsia="ru-RU"/>
          <w14:ligatures w14:val="none"/>
        </w:rPr>
        <w:t>(</w:t>
      </w:r>
      <w:proofErr w:type="spellStart"/>
      <w:r w:rsidRPr="00A5234C">
        <w:rPr>
          <w:rFonts w:eastAsia="Times New Roman" w:cs="Times New Roman"/>
          <w:kern w:val="0"/>
          <w:sz w:val="20"/>
          <w:szCs w:val="24"/>
          <w:lang w:val="en-US" w:eastAsia="ru-RU"/>
          <w14:ligatures w14:val="none"/>
        </w:rPr>
        <w:t>indicați</w:t>
      </w:r>
      <w:proofErr w:type="spellEnd"/>
      <w:r w:rsidRPr="00A5234C">
        <w:rPr>
          <w:rFonts w:eastAsia="Times New Roman" w:cs="Times New Roman"/>
          <w:kern w:val="0"/>
          <w:sz w:val="20"/>
          <w:szCs w:val="24"/>
          <w:lang w:val="en-US" w:eastAsia="ru-RU"/>
          <w14:ligatures w14:val="none"/>
        </w:rPr>
        <w:t xml:space="preserve"> se </w:t>
      </w:r>
      <w:proofErr w:type="spellStart"/>
      <w:r w:rsidRPr="00A5234C">
        <w:rPr>
          <w:rFonts w:eastAsia="Times New Roman" w:cs="Times New Roman"/>
          <w:kern w:val="0"/>
          <w:sz w:val="20"/>
          <w:szCs w:val="24"/>
          <w:lang w:val="en-US" w:eastAsia="ru-RU"/>
          <w14:ligatures w14:val="none"/>
        </w:rPr>
        <w:t>admite</w:t>
      </w:r>
      <w:proofErr w:type="spellEnd"/>
      <w:r w:rsidRPr="00A5234C">
        <w:rPr>
          <w:rFonts w:eastAsia="Times New Roman" w:cs="Times New Roman"/>
          <w:kern w:val="0"/>
          <w:sz w:val="20"/>
          <w:szCs w:val="24"/>
          <w:lang w:val="en-US" w:eastAsia="ru-RU"/>
          <w14:ligatures w14:val="none"/>
        </w:rPr>
        <w:t xml:space="preserve"> </w:t>
      </w:r>
      <w:proofErr w:type="spellStart"/>
      <w:r w:rsidRPr="00A5234C">
        <w:rPr>
          <w:rFonts w:eastAsia="Times New Roman" w:cs="Times New Roman"/>
          <w:kern w:val="0"/>
          <w:sz w:val="20"/>
          <w:szCs w:val="24"/>
          <w:lang w:val="en-US" w:eastAsia="ru-RU"/>
          <w14:ligatures w14:val="none"/>
        </w:rPr>
        <w:t>sau</w:t>
      </w:r>
      <w:proofErr w:type="spellEnd"/>
      <w:r w:rsidRPr="00A5234C">
        <w:rPr>
          <w:rFonts w:eastAsia="Times New Roman" w:cs="Times New Roman"/>
          <w:kern w:val="0"/>
          <w:sz w:val="20"/>
          <w:szCs w:val="24"/>
          <w:lang w:val="en-US" w:eastAsia="ru-RU"/>
          <w14:ligatures w14:val="none"/>
        </w:rPr>
        <w:t xml:space="preserve"> nu se </w:t>
      </w:r>
      <w:proofErr w:type="spellStart"/>
      <w:r w:rsidRPr="00A5234C">
        <w:rPr>
          <w:rFonts w:eastAsia="Times New Roman" w:cs="Times New Roman"/>
          <w:kern w:val="0"/>
          <w:sz w:val="20"/>
          <w:szCs w:val="24"/>
          <w:lang w:val="en-US" w:eastAsia="ru-RU"/>
          <w14:ligatures w14:val="none"/>
        </w:rPr>
        <w:t>admite</w:t>
      </w:r>
      <w:proofErr w:type="spellEnd"/>
      <w:r w:rsidRPr="00A5234C">
        <w:rPr>
          <w:rFonts w:eastAsia="Times New Roman" w:cs="Times New Roman"/>
          <w:kern w:val="0"/>
          <w:sz w:val="20"/>
          <w:szCs w:val="24"/>
          <w:lang w:val="en-US" w:eastAsia="ru-RU"/>
          <w14:ligatures w14:val="none"/>
        </w:rPr>
        <w:t>)</w:t>
      </w:r>
    </w:p>
    <w:p w14:paraId="19EEDB2C" w14:textId="77777777" w:rsidR="00A5234C" w:rsidRPr="00A5234C" w:rsidRDefault="00A5234C" w:rsidP="00A5234C">
      <w:pPr>
        <w:numPr>
          <w:ilvl w:val="0"/>
          <w:numId w:val="7"/>
        </w:numPr>
        <w:shd w:val="clear" w:color="auto" w:fill="FFFFFF" w:themeFill="background1"/>
        <w:tabs>
          <w:tab w:val="left" w:pos="0"/>
          <w:tab w:val="left" w:pos="284"/>
          <w:tab w:val="left" w:pos="426"/>
        </w:tabs>
        <w:spacing w:before="120" w:after="0" w:line="259" w:lineRule="auto"/>
        <w:ind w:left="284" w:hanging="284"/>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Termenii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condițiile</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prestare</w:t>
      </w:r>
      <w:proofErr w:type="spellEnd"/>
      <w:r w:rsidRPr="00A5234C">
        <w:rPr>
          <w:rFonts w:eastAsia="Times New Roman" w:cs="Times New Roman"/>
          <w:b/>
          <w:kern w:val="0"/>
          <w:sz w:val="24"/>
          <w:szCs w:val="24"/>
          <w:lang w:val="en-US" w:eastAsia="ru-RU"/>
          <w14:ligatures w14:val="none"/>
        </w:rPr>
        <w:t>/</w:t>
      </w:r>
      <w:proofErr w:type="spellStart"/>
      <w:r w:rsidRPr="00A5234C">
        <w:rPr>
          <w:rFonts w:eastAsia="Times New Roman" w:cs="Times New Roman"/>
          <w:b/>
          <w:kern w:val="0"/>
          <w:sz w:val="24"/>
          <w:szCs w:val="24"/>
          <w:lang w:val="en-US" w:eastAsia="ru-RU"/>
          <w14:ligatures w14:val="none"/>
        </w:rPr>
        <w:t>executare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solicitați</w:t>
      </w:r>
      <w:proofErr w:type="spellEnd"/>
      <w:r w:rsidRPr="00A5234C">
        <w:rPr>
          <w:rFonts w:eastAsia="Times New Roman" w:cs="Times New Roman"/>
          <w:b/>
          <w:kern w:val="0"/>
          <w:sz w:val="24"/>
          <w:szCs w:val="24"/>
          <w:lang w:val="en-US" w:eastAsia="ru-RU"/>
          <w14:ligatures w14:val="none"/>
        </w:rPr>
        <w:t>: Pina la 30</w:t>
      </w:r>
      <w:r w:rsidRPr="00A5234C">
        <w:rPr>
          <w:rFonts w:eastAsia="Times New Roman" w:cs="Times New Roman"/>
          <w:b/>
          <w:kern w:val="0"/>
          <w:sz w:val="24"/>
          <w:szCs w:val="24"/>
          <w:lang w:val="ro-MD" w:eastAsia="ru-RU"/>
          <w14:ligatures w14:val="none"/>
        </w:rPr>
        <w:t>.08.2026</w:t>
      </w:r>
    </w:p>
    <w:p w14:paraId="7B5AD9DB" w14:textId="77777777" w:rsidR="00A5234C" w:rsidRPr="00A5234C" w:rsidRDefault="00A5234C" w:rsidP="00A5234C">
      <w:pPr>
        <w:numPr>
          <w:ilvl w:val="0"/>
          <w:numId w:val="7"/>
        </w:numPr>
        <w:shd w:val="clear" w:color="auto" w:fill="FFFFFF" w:themeFill="background1"/>
        <w:tabs>
          <w:tab w:val="left" w:pos="0"/>
          <w:tab w:val="left" w:pos="284"/>
          <w:tab w:val="left" w:pos="426"/>
        </w:tabs>
        <w:spacing w:before="120" w:after="0" w:line="259" w:lineRule="auto"/>
        <w:ind w:left="284" w:hanging="284"/>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Termenul</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valabilitate</w:t>
      </w:r>
      <w:proofErr w:type="spellEnd"/>
      <w:r w:rsidRPr="00A5234C">
        <w:rPr>
          <w:rFonts w:eastAsia="Times New Roman" w:cs="Times New Roman"/>
          <w:b/>
          <w:kern w:val="0"/>
          <w:sz w:val="24"/>
          <w:szCs w:val="24"/>
          <w:lang w:val="en-US" w:eastAsia="ru-RU"/>
          <w14:ligatures w14:val="none"/>
        </w:rPr>
        <w:t xml:space="preserve"> a contractului:31.12.2026</w:t>
      </w:r>
    </w:p>
    <w:p w14:paraId="6764B392" w14:textId="77777777" w:rsidR="00A5234C" w:rsidRPr="00A5234C" w:rsidRDefault="00A5234C" w:rsidP="00A5234C">
      <w:pPr>
        <w:numPr>
          <w:ilvl w:val="0"/>
          <w:numId w:val="7"/>
        </w:numPr>
        <w:tabs>
          <w:tab w:val="right" w:pos="426"/>
        </w:tabs>
        <w:spacing w:before="120" w:after="0" w:line="259" w:lineRule="auto"/>
        <w:ind w:left="360"/>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 xml:space="preserve">Contract de </w:t>
      </w:r>
      <w:proofErr w:type="spellStart"/>
      <w:r w:rsidRPr="00A5234C">
        <w:rPr>
          <w:rFonts w:eastAsia="Times New Roman" w:cs="Times New Roman"/>
          <w:b/>
          <w:kern w:val="0"/>
          <w:sz w:val="24"/>
          <w:szCs w:val="24"/>
          <w:lang w:val="en-US" w:eastAsia="ru-RU"/>
          <w14:ligatures w14:val="none"/>
        </w:rPr>
        <w:t>achiziție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rezervat</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atelierelor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protejate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acesta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poate</w:t>
      </w:r>
      <w:proofErr w:type="spellEnd"/>
      <w:r w:rsidRPr="00A5234C">
        <w:rPr>
          <w:rFonts w:eastAsia="Times New Roman" w:cs="Times New Roman"/>
          <w:b/>
          <w:kern w:val="0"/>
          <w:sz w:val="24"/>
          <w:szCs w:val="24"/>
          <w:lang w:val="en-US" w:eastAsia="ru-RU"/>
          <w14:ligatures w14:val="none"/>
        </w:rPr>
        <w:t xml:space="preserve"> fi </w:t>
      </w:r>
      <w:proofErr w:type="spellStart"/>
      <w:r w:rsidRPr="00A5234C">
        <w:rPr>
          <w:rFonts w:eastAsia="Times New Roman" w:cs="Times New Roman"/>
          <w:b/>
          <w:kern w:val="0"/>
          <w:sz w:val="24"/>
          <w:szCs w:val="24"/>
          <w:lang w:val="en-US" w:eastAsia="ru-RU"/>
          <w14:ligatures w14:val="none"/>
        </w:rPr>
        <w:t>executat</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numai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cadrul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unor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programe</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angajare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protejată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după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w:t>
      </w:r>
      <w:proofErr w:type="spellEnd"/>
      <w:r w:rsidRPr="00A5234C">
        <w:rPr>
          <w:rFonts w:eastAsia="Times New Roman" w:cs="Times New Roman"/>
          <w:b/>
          <w:kern w:val="0"/>
          <w:sz w:val="24"/>
          <w:szCs w:val="24"/>
          <w:lang w:val="en-US" w:eastAsia="ru-RU"/>
          <w14:ligatures w14:val="none"/>
        </w:rPr>
        <w:t xml:space="preserve">): Nu </w:t>
      </w:r>
    </w:p>
    <w:p w14:paraId="1D49E28D"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Prestarea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serviciului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rezervată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unei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anumite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profesii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temeiul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unor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legi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al </w:t>
      </w:r>
      <w:proofErr w:type="spellStart"/>
      <w:r w:rsidRPr="00A5234C">
        <w:rPr>
          <w:rFonts w:eastAsia="Times New Roman" w:cs="Times New Roman"/>
          <w:b/>
          <w:kern w:val="0"/>
          <w:sz w:val="24"/>
          <w:szCs w:val="24"/>
          <w:lang w:val="en-US" w:eastAsia="ru-RU"/>
          <w14:ligatures w14:val="none"/>
        </w:rPr>
        <w:t>unor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acte</w:t>
      </w:r>
      <w:proofErr w:type="spellEnd"/>
      <w:r w:rsidRPr="00A5234C">
        <w:rPr>
          <w:rFonts w:eastAsia="Times New Roman" w:cs="Times New Roman"/>
          <w:b/>
          <w:kern w:val="0"/>
          <w:sz w:val="24"/>
          <w:szCs w:val="24"/>
          <w:lang w:val="en-US" w:eastAsia="ru-RU"/>
          <w14:ligatures w14:val="none"/>
        </w:rPr>
        <w:t xml:space="preserve"> administrative (</w:t>
      </w:r>
      <w:proofErr w:type="spellStart"/>
      <w:r w:rsidRPr="00A5234C">
        <w:rPr>
          <w:rFonts w:eastAsia="Times New Roman" w:cs="Times New Roman"/>
          <w:b/>
          <w:kern w:val="0"/>
          <w:sz w:val="24"/>
          <w:szCs w:val="24"/>
          <w:lang w:val="en-US" w:eastAsia="ru-RU"/>
          <w14:ligatures w14:val="none"/>
        </w:rPr>
        <w:t>după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w:t>
      </w:r>
      <w:proofErr w:type="spellEnd"/>
      <w:r w:rsidRPr="00A5234C">
        <w:rPr>
          <w:rFonts w:eastAsia="Times New Roman" w:cs="Times New Roman"/>
          <w:b/>
          <w:kern w:val="0"/>
          <w:sz w:val="24"/>
          <w:szCs w:val="24"/>
          <w:lang w:val="en-US" w:eastAsia="ru-RU"/>
          <w14:ligatures w14:val="none"/>
        </w:rPr>
        <w:t xml:space="preserve">): </w:t>
      </w:r>
    </w:p>
    <w:p w14:paraId="3684EE06"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Scurta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descriere</w:t>
      </w:r>
      <w:proofErr w:type="spellEnd"/>
      <w:r w:rsidRPr="00A5234C">
        <w:rPr>
          <w:rFonts w:eastAsia="Times New Roman" w:cs="Times New Roman"/>
          <w:b/>
          <w:kern w:val="0"/>
          <w:sz w:val="24"/>
          <w:szCs w:val="24"/>
          <w:lang w:val="en-US" w:eastAsia="ru-RU"/>
          <w14:ligatures w14:val="none"/>
        </w:rPr>
        <w:t xml:space="preserve"> a </w:t>
      </w:r>
      <w:proofErr w:type="spellStart"/>
      <w:r w:rsidRPr="00A5234C">
        <w:rPr>
          <w:rFonts w:eastAsia="Times New Roman" w:cs="Times New Roman"/>
          <w:b/>
          <w:kern w:val="0"/>
          <w:sz w:val="24"/>
          <w:szCs w:val="24"/>
          <w:lang w:val="en-US" w:eastAsia="ru-RU"/>
          <w14:ligatures w14:val="none"/>
        </w:rPr>
        <w:t>criteriilor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privind</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eligibilitatea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operatorilor</w:t>
      </w:r>
      <w:proofErr w:type="spellEnd"/>
      <w:r w:rsidRPr="00A5234C">
        <w:rPr>
          <w:rFonts w:eastAsia="Times New Roman" w:cs="Times New Roman"/>
          <w:b/>
          <w:kern w:val="0"/>
          <w:sz w:val="24"/>
          <w:szCs w:val="24"/>
          <w:lang w:val="en-US" w:eastAsia="ru-RU"/>
          <w14:ligatures w14:val="none"/>
        </w:rPr>
        <w:t xml:space="preserve"> economici care pot </w:t>
      </w:r>
      <w:proofErr w:type="spellStart"/>
      <w:r w:rsidRPr="00A5234C">
        <w:rPr>
          <w:rFonts w:eastAsia="Times New Roman" w:cs="Times New Roman"/>
          <w:b/>
          <w:kern w:val="0"/>
          <w:sz w:val="24"/>
          <w:szCs w:val="24"/>
          <w:lang w:val="en-US" w:eastAsia="ru-RU"/>
          <w14:ligatures w14:val="none"/>
        </w:rPr>
        <w:t>determina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eliminarea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acestora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a </w:t>
      </w:r>
      <w:proofErr w:type="spellStart"/>
      <w:r w:rsidRPr="00A5234C">
        <w:rPr>
          <w:rFonts w:eastAsia="Times New Roman" w:cs="Times New Roman"/>
          <w:b/>
          <w:kern w:val="0"/>
          <w:sz w:val="24"/>
          <w:szCs w:val="24"/>
          <w:lang w:val="en-US" w:eastAsia="ru-RU"/>
          <w14:ligatures w14:val="none"/>
        </w:rPr>
        <w:t>criteriilor</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selecție</w:t>
      </w:r>
      <w:proofErr w:type="spellEnd"/>
      <w:r w:rsidRPr="00A5234C">
        <w:rPr>
          <w:rFonts w:eastAsia="Times New Roman" w:cs="Times New Roman"/>
          <w:b/>
          <w:kern w:val="0"/>
          <w:sz w:val="24"/>
          <w:szCs w:val="24"/>
          <w:lang w:val="en-US" w:eastAsia="ru-RU"/>
          <w14:ligatures w14:val="none"/>
        </w:rPr>
        <w:t xml:space="preserve">/de </w:t>
      </w:r>
      <w:proofErr w:type="spellStart"/>
      <w:r w:rsidRPr="00A5234C">
        <w:rPr>
          <w:rFonts w:eastAsia="Times New Roman" w:cs="Times New Roman"/>
          <w:b/>
          <w:kern w:val="0"/>
          <w:sz w:val="24"/>
          <w:szCs w:val="24"/>
          <w:lang w:val="en-US" w:eastAsia="ru-RU"/>
          <w14:ligatures w14:val="none"/>
        </w:rPr>
        <w:t>preselecție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nivelul</w:t>
      </w:r>
      <w:proofErr w:type="spellEnd"/>
      <w:r w:rsidRPr="00A5234C">
        <w:rPr>
          <w:rFonts w:eastAsia="Times New Roman" w:cs="Times New Roman"/>
          <w:b/>
          <w:kern w:val="0"/>
          <w:sz w:val="24"/>
          <w:szCs w:val="24"/>
          <w:lang w:val="en-US" w:eastAsia="ru-RU"/>
          <w14:ligatures w14:val="none"/>
        </w:rPr>
        <w:t xml:space="preserve"> minim (</w:t>
      </w:r>
      <w:proofErr w:type="spellStart"/>
      <w:r w:rsidRPr="00A5234C">
        <w:rPr>
          <w:rFonts w:eastAsia="Times New Roman" w:cs="Times New Roman"/>
          <w:b/>
          <w:kern w:val="0"/>
          <w:sz w:val="24"/>
          <w:szCs w:val="24"/>
          <w:lang w:val="en-US" w:eastAsia="ru-RU"/>
          <w14:ligatures w14:val="none"/>
        </w:rPr>
        <w:t>nivelurile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minime</w:t>
      </w:r>
      <w:proofErr w:type="spellEnd"/>
      <w:r w:rsidRPr="00A5234C">
        <w:rPr>
          <w:rFonts w:eastAsia="Times New Roman" w:cs="Times New Roman"/>
          <w:b/>
          <w:kern w:val="0"/>
          <w:sz w:val="24"/>
          <w:szCs w:val="24"/>
          <w:lang w:val="en-US" w:eastAsia="ru-RU"/>
          <w14:ligatures w14:val="none"/>
        </w:rPr>
        <w:t xml:space="preserve">) al (ale) </w:t>
      </w:r>
      <w:proofErr w:type="spellStart"/>
      <w:r w:rsidRPr="00A5234C">
        <w:rPr>
          <w:rFonts w:eastAsia="Times New Roman" w:cs="Times New Roman"/>
          <w:b/>
          <w:kern w:val="0"/>
          <w:sz w:val="24"/>
          <w:szCs w:val="24"/>
          <w:lang w:val="en-US" w:eastAsia="ru-RU"/>
          <w14:ligatures w14:val="none"/>
        </w:rPr>
        <w:t>cerințelor</w:t>
      </w:r>
      <w:proofErr w:type="spellEnd"/>
      <w:r w:rsidRPr="00A5234C">
        <w:rPr>
          <w:rFonts w:eastAsia="Times New Roman" w:cs="Times New Roman"/>
          <w:b/>
          <w:kern w:val="0"/>
          <w:sz w:val="24"/>
          <w:szCs w:val="24"/>
          <w:lang w:val="en-US" w:eastAsia="ru-RU"/>
          <w14:ligatures w14:val="none"/>
        </w:rPr>
        <w:t xml:space="preserve"> eventual </w:t>
      </w:r>
      <w:proofErr w:type="spellStart"/>
      <w:r w:rsidRPr="00A5234C">
        <w:rPr>
          <w:rFonts w:eastAsia="Times New Roman" w:cs="Times New Roman"/>
          <w:b/>
          <w:kern w:val="0"/>
          <w:sz w:val="24"/>
          <w:szCs w:val="24"/>
          <w:lang w:val="en-US" w:eastAsia="ru-RU"/>
          <w14:ligatures w14:val="none"/>
        </w:rPr>
        <w:t>impuse</w:t>
      </w:r>
      <w:proofErr w:type="spellEnd"/>
      <w:r w:rsidRPr="00A5234C">
        <w:rPr>
          <w:rFonts w:eastAsia="Times New Roman" w:cs="Times New Roman"/>
          <w:b/>
          <w:kern w:val="0"/>
          <w:sz w:val="24"/>
          <w:szCs w:val="24"/>
          <w:lang w:val="en-US" w:eastAsia="ru-RU"/>
          <w14:ligatures w14:val="none"/>
        </w:rPr>
        <w:t xml:space="preserve">; se </w:t>
      </w:r>
      <w:proofErr w:type="spellStart"/>
      <w:r w:rsidRPr="00A5234C">
        <w:rPr>
          <w:rFonts w:eastAsia="Times New Roman" w:cs="Times New Roman"/>
          <w:b/>
          <w:kern w:val="0"/>
          <w:sz w:val="24"/>
          <w:szCs w:val="24"/>
          <w:lang w:val="en-US" w:eastAsia="ru-RU"/>
          <w14:ligatures w14:val="none"/>
        </w:rPr>
        <w:t>menționeazăinformațiile</w:t>
      </w:r>
      <w:proofErr w:type="spellEnd"/>
      <w:r w:rsidRPr="00A5234C">
        <w:rPr>
          <w:rFonts w:eastAsia="Times New Roman" w:cs="Times New Roman"/>
          <w:b/>
          <w:kern w:val="0"/>
          <w:sz w:val="24"/>
          <w:szCs w:val="24"/>
          <w:lang w:val="en-US" w:eastAsia="ru-RU"/>
          <w14:ligatures w14:val="none"/>
        </w:rPr>
        <w:t xml:space="preserve"> solicitate (DUAE, </w:t>
      </w:r>
      <w:proofErr w:type="spellStart"/>
      <w:r w:rsidRPr="00A5234C">
        <w:rPr>
          <w:rFonts w:eastAsia="Times New Roman" w:cs="Times New Roman"/>
          <w:b/>
          <w:kern w:val="0"/>
          <w:sz w:val="24"/>
          <w:szCs w:val="24"/>
          <w:lang w:val="en-US" w:eastAsia="ru-RU"/>
          <w14:ligatures w14:val="none"/>
        </w:rPr>
        <w:t>documentație</w:t>
      </w:r>
      <w:proofErr w:type="spellEnd"/>
      <w:r w:rsidRPr="00A5234C">
        <w:rPr>
          <w:rFonts w:eastAsia="Times New Roman" w:cs="Times New Roman"/>
          <w:b/>
          <w:kern w:val="0"/>
          <w:sz w:val="24"/>
          <w:szCs w:val="24"/>
          <w:lang w:val="en-US" w:eastAsia="ru-RU"/>
          <w14:ligatures w14:val="none"/>
        </w:rPr>
        <w:t xml:space="preserve">): </w:t>
      </w:r>
    </w:p>
    <w:p w14:paraId="24AC3BDD" w14:textId="77777777" w:rsidR="00A5234C" w:rsidRPr="00A5234C" w:rsidRDefault="00A5234C" w:rsidP="00A5234C">
      <w:p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p>
    <w:tbl>
      <w:tblPr>
        <w:tblStyle w:val="Grigliatabella211"/>
        <w:tblW w:w="9958" w:type="dxa"/>
        <w:jc w:val="center"/>
        <w:tblInd w:w="0" w:type="dxa"/>
        <w:tblLook w:val="04A0" w:firstRow="1" w:lastRow="0" w:firstColumn="1" w:lastColumn="0" w:noHBand="0" w:noVBand="1"/>
      </w:tblPr>
      <w:tblGrid>
        <w:gridCol w:w="676"/>
        <w:gridCol w:w="3605"/>
        <w:gridCol w:w="3969"/>
        <w:gridCol w:w="1708"/>
      </w:tblGrid>
      <w:tr w:rsidR="00A5234C" w:rsidRPr="00A5234C" w14:paraId="3CC03AFC" w14:textId="77777777" w:rsidTr="00AE7829">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7E816566" w14:textId="77777777" w:rsidR="00A5234C" w:rsidRPr="00A5234C" w:rsidRDefault="00A5234C" w:rsidP="00A5234C">
            <w:pPr>
              <w:shd w:val="clear" w:color="auto" w:fill="FFFFFF"/>
              <w:tabs>
                <w:tab w:val="left" w:pos="612"/>
              </w:tabs>
              <w:rPr>
                <w:b/>
                <w:iCs/>
                <w:sz w:val="20"/>
                <w:szCs w:val="20"/>
                <w:lang w:eastAsia="ru-RU"/>
              </w:rPr>
            </w:pPr>
            <w:r w:rsidRPr="00A5234C">
              <w:rPr>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451BEB45"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Criteriile de calificare și de selecție</w:t>
            </w:r>
          </w:p>
          <w:p w14:paraId="5B1DA196"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1ACCEA6F"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424A703A"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Nivelul minim/</w:t>
            </w:r>
            <w:r w:rsidRPr="00A5234C">
              <w:rPr>
                <w:b/>
                <w:iCs/>
                <w:sz w:val="20"/>
                <w:szCs w:val="20"/>
                <w:lang w:eastAsia="ru-RU"/>
              </w:rPr>
              <w:br/>
              <w:t>Obligativitatea</w:t>
            </w:r>
          </w:p>
        </w:tc>
      </w:tr>
      <w:tr w:rsidR="00A5234C" w:rsidRPr="00A5234C" w14:paraId="4259DD9E"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35A3AE30" w14:textId="1C629B75"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1</w:t>
            </w:r>
          </w:p>
        </w:tc>
        <w:tc>
          <w:tcPr>
            <w:tcW w:w="3681" w:type="dxa"/>
            <w:tcBorders>
              <w:top w:val="single" w:sz="4" w:space="0" w:color="auto"/>
              <w:left w:val="single" w:sz="4" w:space="0" w:color="auto"/>
              <w:bottom w:val="single" w:sz="4" w:space="0" w:color="auto"/>
              <w:right w:val="single" w:sz="4" w:space="0" w:color="auto"/>
            </w:tcBorders>
            <w:vAlign w:val="center"/>
            <w:hideMark/>
          </w:tcPr>
          <w:p w14:paraId="635E3CB4" w14:textId="77777777" w:rsidR="00A5234C" w:rsidRPr="00A5234C" w:rsidRDefault="00A5234C" w:rsidP="00A5234C">
            <w:pPr>
              <w:shd w:val="clear" w:color="auto" w:fill="FFFFFF"/>
              <w:tabs>
                <w:tab w:val="left" w:pos="612"/>
              </w:tabs>
              <w:spacing w:before="120" w:after="120"/>
              <w:jc w:val="center"/>
              <w:rPr>
                <w:b/>
                <w:iCs/>
                <w:noProof/>
                <w:sz w:val="20"/>
                <w:szCs w:val="20"/>
              </w:rPr>
            </w:pPr>
            <w:r w:rsidRPr="00A5234C">
              <w:rPr>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14BBA5B" w14:textId="77777777" w:rsidR="00A5234C" w:rsidRPr="00A5234C" w:rsidRDefault="00A5234C" w:rsidP="00A5234C">
            <w:pPr>
              <w:shd w:val="clear" w:color="auto" w:fill="FFFFFF"/>
              <w:tabs>
                <w:tab w:val="left" w:pos="612"/>
              </w:tabs>
              <w:jc w:val="center"/>
              <w:rPr>
                <w:b/>
                <w:iCs/>
                <w:sz w:val="20"/>
                <w:szCs w:val="20"/>
                <w:lang w:eastAsia="ru-RU"/>
              </w:rPr>
            </w:pPr>
            <w:r w:rsidRPr="00A5234C">
              <w:rPr>
                <w:b/>
                <w:bCs/>
                <w:iCs/>
                <w:sz w:val="20"/>
                <w:szCs w:val="20"/>
                <w:lang w:eastAsia="ru-RU"/>
              </w:rPr>
              <w:t>Completat conform documentației de deviz (formularele 3,5 și 7 corespunzător CPL/2012)</w:t>
            </w:r>
            <w:r w:rsidRPr="00A5234C">
              <w:rPr>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4138FD4A"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r w:rsidR="00A5234C" w:rsidRPr="00A5234C" w14:paraId="6FF1F868"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0C97D928" w14:textId="0DF29313"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2</w:t>
            </w:r>
          </w:p>
        </w:tc>
        <w:tc>
          <w:tcPr>
            <w:tcW w:w="3681" w:type="dxa"/>
            <w:tcBorders>
              <w:top w:val="single" w:sz="4" w:space="0" w:color="auto"/>
              <w:left w:val="single" w:sz="4" w:space="0" w:color="auto"/>
              <w:bottom w:val="single" w:sz="4" w:space="0" w:color="auto"/>
              <w:right w:val="single" w:sz="4" w:space="0" w:color="auto"/>
            </w:tcBorders>
            <w:vAlign w:val="center"/>
          </w:tcPr>
          <w:p w14:paraId="38729671" w14:textId="77777777" w:rsidR="00A5234C" w:rsidRPr="00A5234C" w:rsidRDefault="00A5234C" w:rsidP="00A5234C">
            <w:pPr>
              <w:jc w:val="center"/>
              <w:rPr>
                <w:b/>
                <w:iCs/>
                <w:sz w:val="20"/>
                <w:szCs w:val="20"/>
                <w:lang w:eastAsia="ru-RU"/>
              </w:rPr>
            </w:pPr>
            <w:r w:rsidRPr="00A5234C">
              <w:rPr>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1F024EC2"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6943CEC"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r w:rsidR="00A5234C" w:rsidRPr="00A5234C" w14:paraId="2048D21C"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0D3A358" w14:textId="2E0102E4"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3</w:t>
            </w:r>
          </w:p>
        </w:tc>
        <w:tc>
          <w:tcPr>
            <w:tcW w:w="3681" w:type="dxa"/>
            <w:tcBorders>
              <w:top w:val="single" w:sz="4" w:space="0" w:color="auto"/>
              <w:left w:val="single" w:sz="4" w:space="0" w:color="auto"/>
              <w:bottom w:val="single" w:sz="4" w:space="0" w:color="auto"/>
              <w:right w:val="single" w:sz="4" w:space="0" w:color="auto"/>
            </w:tcBorders>
            <w:vAlign w:val="center"/>
          </w:tcPr>
          <w:p w14:paraId="422E40A8" w14:textId="77777777" w:rsidR="00A5234C" w:rsidRPr="00A5234C" w:rsidRDefault="00A5234C" w:rsidP="00A5234C">
            <w:pPr>
              <w:shd w:val="clear" w:color="auto" w:fill="FFFFFF"/>
              <w:tabs>
                <w:tab w:val="left" w:pos="612"/>
              </w:tabs>
              <w:jc w:val="center"/>
              <w:rPr>
                <w:b/>
                <w:iCs/>
                <w:sz w:val="20"/>
                <w:szCs w:val="20"/>
                <w:lang w:eastAsia="ru-RU"/>
              </w:rPr>
            </w:pPr>
            <w:r w:rsidRPr="00A5234C">
              <w:rPr>
                <w:rFonts w:eastAsia="Times New Roman"/>
                <w:b/>
                <w:noProof/>
                <w:sz w:val="20"/>
                <w:szCs w:val="20"/>
              </w:rPr>
              <w:t xml:space="preserve">Declaraţie privind dotările specifice, utilajul şi echipamentul necesar pentru îndeplinirea corespunzătoare a contractului </w:t>
            </w:r>
            <w:r w:rsidRPr="00A5234C">
              <w:rPr>
                <w:rFonts w:eastAsia="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03735722" w14:textId="77777777" w:rsidR="00A5234C" w:rsidRPr="00A5234C" w:rsidRDefault="00A5234C" w:rsidP="00A5234C">
            <w:pPr>
              <w:jc w:val="center"/>
              <w:rPr>
                <w:b/>
                <w:sz w:val="20"/>
                <w:szCs w:val="20"/>
              </w:rPr>
            </w:pPr>
            <w:r w:rsidRPr="00A5234C">
              <w:rPr>
                <w:b/>
                <w:sz w:val="20"/>
                <w:szCs w:val="20"/>
              </w:rPr>
              <w:t>Semnată electronic de către reprezentantul legal al Participantului.</w:t>
            </w:r>
          </w:p>
          <w:p w14:paraId="7AE26E9E" w14:textId="77777777" w:rsidR="00A5234C" w:rsidRPr="00A5234C" w:rsidRDefault="00A5234C" w:rsidP="00A5234C">
            <w:pPr>
              <w:rPr>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5BBA973C"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r w:rsidR="00A5234C" w:rsidRPr="00A5234C" w14:paraId="04CB2B0A"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24B13292" w14:textId="77D8A723"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4</w:t>
            </w:r>
          </w:p>
        </w:tc>
        <w:tc>
          <w:tcPr>
            <w:tcW w:w="3681" w:type="dxa"/>
            <w:tcBorders>
              <w:top w:val="single" w:sz="4" w:space="0" w:color="auto"/>
              <w:left w:val="single" w:sz="4" w:space="0" w:color="auto"/>
              <w:bottom w:val="single" w:sz="4" w:space="0" w:color="auto"/>
              <w:right w:val="single" w:sz="4" w:space="0" w:color="auto"/>
            </w:tcBorders>
            <w:vAlign w:val="center"/>
          </w:tcPr>
          <w:p w14:paraId="3CEDDFEF"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0CB4A5F3" w14:textId="77777777" w:rsidR="00A5234C" w:rsidRPr="00A5234C" w:rsidRDefault="00A5234C" w:rsidP="00A5234C">
            <w:pPr>
              <w:jc w:val="center"/>
              <w:rPr>
                <w:b/>
                <w:sz w:val="20"/>
                <w:szCs w:val="20"/>
              </w:rPr>
            </w:pPr>
            <w:r w:rsidRPr="00A5234C">
              <w:rPr>
                <w:b/>
                <w:sz w:val="20"/>
                <w:szCs w:val="20"/>
              </w:rPr>
              <w:t>Semnată electronic de către reprezentantul legal al Participantului.</w:t>
            </w:r>
          </w:p>
          <w:p w14:paraId="094F11C1" w14:textId="77777777" w:rsidR="00A5234C" w:rsidRPr="00A5234C" w:rsidRDefault="00A5234C" w:rsidP="00A5234C">
            <w:pPr>
              <w:jc w:val="center"/>
              <w:rPr>
                <w:b/>
                <w:sz w:val="20"/>
                <w:szCs w:val="20"/>
              </w:rPr>
            </w:pPr>
            <w:r w:rsidRPr="00A5234C">
              <w:rPr>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3968CE9D"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r w:rsidR="00A5234C" w:rsidRPr="00A5234C" w14:paraId="08A4C361"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013ED57C" w14:textId="4D90E067"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5</w:t>
            </w:r>
          </w:p>
        </w:tc>
        <w:tc>
          <w:tcPr>
            <w:tcW w:w="3681" w:type="dxa"/>
            <w:tcBorders>
              <w:top w:val="single" w:sz="4" w:space="0" w:color="auto"/>
              <w:left w:val="single" w:sz="4" w:space="0" w:color="auto"/>
              <w:bottom w:val="single" w:sz="4" w:space="0" w:color="auto"/>
              <w:right w:val="single" w:sz="4" w:space="0" w:color="auto"/>
            </w:tcBorders>
            <w:vAlign w:val="center"/>
            <w:hideMark/>
          </w:tcPr>
          <w:p w14:paraId="6290A806"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628ACDF0" w14:textId="77777777" w:rsidR="00A5234C" w:rsidRPr="00A5234C" w:rsidRDefault="00A5234C" w:rsidP="00A5234C">
            <w:pPr>
              <w:shd w:val="clear" w:color="auto" w:fill="FFFFFF"/>
              <w:tabs>
                <w:tab w:val="left" w:pos="612"/>
              </w:tabs>
              <w:jc w:val="center"/>
              <w:rPr>
                <w:rFonts w:eastAsia="Times New Roman"/>
                <w:b/>
                <w:iCs/>
                <w:sz w:val="20"/>
                <w:szCs w:val="20"/>
                <w:lang w:eastAsia="ru-RU"/>
              </w:rPr>
            </w:pPr>
            <w:r w:rsidRPr="00A5234C">
              <w:rPr>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20B5ABD" w14:textId="77777777" w:rsidR="00A5234C" w:rsidRPr="00A5234C" w:rsidRDefault="00A5234C" w:rsidP="00A5234C">
            <w:pPr>
              <w:shd w:val="clear" w:color="auto" w:fill="FFFFFF"/>
              <w:tabs>
                <w:tab w:val="left" w:pos="612"/>
              </w:tabs>
              <w:jc w:val="center"/>
              <w:rPr>
                <w:rFonts w:eastAsia="Times New Roman"/>
                <w:b/>
                <w:iCs/>
                <w:sz w:val="20"/>
                <w:szCs w:val="20"/>
                <w:lang w:eastAsia="ru-RU"/>
              </w:rPr>
            </w:pPr>
            <w:r w:rsidRPr="00A5234C">
              <w:rPr>
                <w:b/>
                <w:iCs/>
                <w:sz w:val="20"/>
                <w:szCs w:val="20"/>
                <w:lang w:eastAsia="ru-RU"/>
              </w:rPr>
              <w:t xml:space="preserve">Obligatoriu </w:t>
            </w:r>
          </w:p>
        </w:tc>
      </w:tr>
      <w:tr w:rsidR="00A5234C" w:rsidRPr="00A5234C" w14:paraId="31318B46"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33E814FE" w14:textId="49FD9E78"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6</w:t>
            </w:r>
          </w:p>
        </w:tc>
        <w:tc>
          <w:tcPr>
            <w:tcW w:w="3681" w:type="dxa"/>
            <w:shd w:val="clear" w:color="auto" w:fill="auto"/>
          </w:tcPr>
          <w:p w14:paraId="697A19F2" w14:textId="77777777" w:rsidR="00A5234C" w:rsidRPr="00A5234C" w:rsidRDefault="00A5234C" w:rsidP="00A5234C">
            <w:pPr>
              <w:shd w:val="clear" w:color="auto" w:fill="FFFFFF" w:themeFill="background1"/>
              <w:tabs>
                <w:tab w:val="left" w:pos="612"/>
              </w:tabs>
              <w:jc w:val="center"/>
              <w:rPr>
                <w:b/>
                <w:sz w:val="20"/>
                <w:szCs w:val="20"/>
                <w:lang w:val="ro-MD"/>
              </w:rPr>
            </w:pPr>
            <w:r w:rsidRPr="00A5234C">
              <w:rPr>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0C424706" w14:textId="77777777" w:rsidR="00A5234C" w:rsidRPr="00A5234C" w:rsidRDefault="00A5234C" w:rsidP="00A5234C">
            <w:pPr>
              <w:shd w:val="clear" w:color="auto" w:fill="FFFFFF" w:themeFill="background1"/>
              <w:tabs>
                <w:tab w:val="left" w:pos="612"/>
              </w:tabs>
              <w:jc w:val="center"/>
              <w:rPr>
                <w:b/>
                <w:iCs/>
                <w:sz w:val="20"/>
                <w:szCs w:val="20"/>
                <w:lang w:val="ro-MD" w:eastAsia="ru-RU"/>
              </w:rPr>
            </w:pPr>
            <w:r w:rsidRPr="00A5234C">
              <w:rPr>
                <w:b/>
                <w:iCs/>
                <w:sz w:val="20"/>
                <w:szCs w:val="20"/>
                <w:lang w:val="ro-MD" w:eastAsia="ru-RU"/>
              </w:rPr>
              <w:t xml:space="preserve">Descărcat de pe platforma (MConnect) </w:t>
            </w:r>
          </w:p>
          <w:p w14:paraId="65AB74C3" w14:textId="77777777" w:rsidR="00A5234C" w:rsidRPr="00A5234C" w:rsidRDefault="00A5234C" w:rsidP="00A5234C">
            <w:pPr>
              <w:shd w:val="clear" w:color="auto" w:fill="FFFFFF" w:themeFill="background1"/>
              <w:tabs>
                <w:tab w:val="left" w:pos="612"/>
              </w:tabs>
              <w:jc w:val="center"/>
              <w:rPr>
                <w:b/>
                <w:iCs/>
                <w:sz w:val="20"/>
                <w:szCs w:val="20"/>
                <w:lang w:val="ro-MD" w:eastAsia="ru-RU"/>
              </w:rPr>
            </w:pPr>
            <w:r w:rsidRPr="00A5234C">
              <w:rPr>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7DAB56E5"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r w:rsidR="00A5234C" w:rsidRPr="00A5234C" w14:paraId="482FD09D"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54B8CE7A" w14:textId="21B52D46"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7</w:t>
            </w:r>
          </w:p>
        </w:tc>
        <w:tc>
          <w:tcPr>
            <w:tcW w:w="3681" w:type="dxa"/>
            <w:shd w:val="clear" w:color="auto" w:fill="auto"/>
          </w:tcPr>
          <w:p w14:paraId="50D5F430" w14:textId="77777777" w:rsidR="00A5234C" w:rsidRPr="00A5234C" w:rsidRDefault="00A5234C" w:rsidP="00A5234C">
            <w:pPr>
              <w:autoSpaceDE w:val="0"/>
              <w:autoSpaceDN w:val="0"/>
              <w:adjustRightInd w:val="0"/>
              <w:jc w:val="center"/>
              <w:rPr>
                <w:color w:val="000000"/>
                <w:sz w:val="20"/>
                <w:szCs w:val="20"/>
              </w:rPr>
            </w:pPr>
            <w:r w:rsidRPr="00A5234C">
              <w:rPr>
                <w:b/>
                <w:bCs/>
                <w:color w:val="000000"/>
                <w:sz w:val="20"/>
                <w:szCs w:val="20"/>
              </w:rPr>
              <w:t xml:space="preserve">Declarație privind experienţa similară (conform Anexei nr.12) </w:t>
            </w:r>
          </w:p>
        </w:tc>
        <w:tc>
          <w:tcPr>
            <w:tcW w:w="4060" w:type="dxa"/>
            <w:shd w:val="clear" w:color="auto" w:fill="auto"/>
          </w:tcPr>
          <w:p w14:paraId="3B05B56C" w14:textId="77777777" w:rsidR="00A5234C" w:rsidRPr="00A5234C" w:rsidRDefault="00A5234C" w:rsidP="00A5234C">
            <w:pPr>
              <w:autoSpaceDE w:val="0"/>
              <w:autoSpaceDN w:val="0"/>
              <w:adjustRightInd w:val="0"/>
              <w:jc w:val="center"/>
              <w:rPr>
                <w:color w:val="000000"/>
                <w:sz w:val="20"/>
                <w:szCs w:val="20"/>
              </w:rPr>
            </w:pPr>
            <w:r w:rsidRPr="00A5234C">
              <w:rPr>
                <w:b/>
                <w:bCs/>
                <w:color w:val="000000"/>
                <w:sz w:val="20"/>
                <w:szCs w:val="20"/>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 </w:t>
            </w:r>
          </w:p>
          <w:p w14:paraId="650DBDDC" w14:textId="77777777" w:rsidR="00A5234C" w:rsidRPr="00A5234C" w:rsidRDefault="00A5234C" w:rsidP="00A5234C">
            <w:pPr>
              <w:shd w:val="clear" w:color="auto" w:fill="FFFFFF" w:themeFill="background1"/>
              <w:tabs>
                <w:tab w:val="left" w:pos="612"/>
              </w:tabs>
              <w:jc w:val="center"/>
              <w:rPr>
                <w:b/>
                <w:iCs/>
                <w:sz w:val="20"/>
                <w:szCs w:val="20"/>
                <w:lang w:val="ro-MD" w:eastAsia="ru-RU"/>
              </w:rPr>
            </w:pPr>
          </w:p>
        </w:tc>
        <w:tc>
          <w:tcPr>
            <w:tcW w:w="1717" w:type="dxa"/>
            <w:tcBorders>
              <w:top w:val="single" w:sz="4" w:space="0" w:color="auto"/>
              <w:left w:val="single" w:sz="4" w:space="0" w:color="auto"/>
              <w:bottom w:val="single" w:sz="4" w:space="0" w:color="auto"/>
              <w:right w:val="single" w:sz="4" w:space="0" w:color="auto"/>
            </w:tcBorders>
            <w:vAlign w:val="center"/>
          </w:tcPr>
          <w:p w14:paraId="5B3981A7"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r w:rsidR="00A5234C" w:rsidRPr="00A5234C" w14:paraId="58F32449"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6D62F4EB" w14:textId="3E969B70"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8</w:t>
            </w:r>
          </w:p>
        </w:tc>
        <w:tc>
          <w:tcPr>
            <w:tcW w:w="3681" w:type="dxa"/>
            <w:shd w:val="clear" w:color="auto" w:fill="auto"/>
          </w:tcPr>
          <w:p w14:paraId="085ACC11" w14:textId="77777777" w:rsidR="00A5234C" w:rsidRPr="00A5234C" w:rsidRDefault="00A5234C" w:rsidP="00A5234C">
            <w:pPr>
              <w:autoSpaceDE w:val="0"/>
              <w:autoSpaceDN w:val="0"/>
              <w:adjustRightInd w:val="0"/>
              <w:jc w:val="center"/>
              <w:rPr>
                <w:color w:val="000000"/>
                <w:sz w:val="20"/>
                <w:szCs w:val="20"/>
              </w:rPr>
            </w:pPr>
            <w:r w:rsidRPr="00A5234C">
              <w:rPr>
                <w:b/>
                <w:bCs/>
                <w:color w:val="000000"/>
                <w:sz w:val="20"/>
                <w:szCs w:val="20"/>
              </w:rPr>
              <w:t xml:space="preserve">Grafic de executare a lucrărilor </w:t>
            </w:r>
          </w:p>
          <w:p w14:paraId="1E5362D9" w14:textId="77777777" w:rsidR="00A5234C" w:rsidRPr="00A5234C" w:rsidRDefault="00A5234C" w:rsidP="00A5234C">
            <w:pPr>
              <w:shd w:val="clear" w:color="auto" w:fill="FFFFFF" w:themeFill="background1"/>
              <w:tabs>
                <w:tab w:val="left" w:pos="612"/>
              </w:tabs>
              <w:jc w:val="center"/>
              <w:rPr>
                <w:b/>
                <w:sz w:val="20"/>
                <w:szCs w:val="20"/>
                <w:lang w:val="ro-MD"/>
              </w:rPr>
            </w:pPr>
            <w:r w:rsidRPr="00A5234C">
              <w:rPr>
                <w:b/>
                <w:bCs/>
                <w:sz w:val="20"/>
                <w:szCs w:val="20"/>
              </w:rPr>
              <w:t xml:space="preserve">(conform Anexei nr.10) </w:t>
            </w:r>
          </w:p>
        </w:tc>
        <w:tc>
          <w:tcPr>
            <w:tcW w:w="4060" w:type="dxa"/>
            <w:shd w:val="clear" w:color="auto" w:fill="auto"/>
          </w:tcPr>
          <w:p w14:paraId="0003DAEE" w14:textId="77777777" w:rsidR="00A5234C" w:rsidRPr="00A5234C" w:rsidRDefault="00A5234C" w:rsidP="00A5234C">
            <w:pPr>
              <w:autoSpaceDE w:val="0"/>
              <w:autoSpaceDN w:val="0"/>
              <w:adjustRightInd w:val="0"/>
              <w:jc w:val="center"/>
              <w:rPr>
                <w:color w:val="000000"/>
                <w:sz w:val="20"/>
                <w:szCs w:val="20"/>
              </w:rPr>
            </w:pPr>
            <w:r w:rsidRPr="00A5234C">
              <w:rPr>
                <w:b/>
                <w:bCs/>
                <w:color w:val="000000"/>
                <w:sz w:val="20"/>
                <w:szCs w:val="20"/>
              </w:rPr>
              <w:t xml:space="preserve">Formularul va prezenta o descriere detailată cu indicarea categoriei de lucrări și termenul pentru acestea. Semnat electronic de către reprezentantul legal al Participantului </w:t>
            </w:r>
          </w:p>
          <w:p w14:paraId="2EF28380" w14:textId="77777777" w:rsidR="00A5234C" w:rsidRPr="00A5234C" w:rsidRDefault="00A5234C" w:rsidP="00A5234C">
            <w:pPr>
              <w:shd w:val="clear" w:color="auto" w:fill="FFFFFF" w:themeFill="background1"/>
              <w:tabs>
                <w:tab w:val="left" w:pos="612"/>
              </w:tabs>
              <w:jc w:val="center"/>
              <w:rPr>
                <w:b/>
                <w:iCs/>
                <w:sz w:val="20"/>
                <w:szCs w:val="20"/>
                <w:lang w:val="ro-MD" w:eastAsia="ru-RU"/>
              </w:rPr>
            </w:pPr>
          </w:p>
        </w:tc>
        <w:tc>
          <w:tcPr>
            <w:tcW w:w="1717" w:type="dxa"/>
            <w:tcBorders>
              <w:top w:val="single" w:sz="4" w:space="0" w:color="auto"/>
              <w:left w:val="single" w:sz="4" w:space="0" w:color="auto"/>
              <w:bottom w:val="single" w:sz="4" w:space="0" w:color="auto"/>
              <w:right w:val="single" w:sz="4" w:space="0" w:color="auto"/>
            </w:tcBorders>
            <w:vAlign w:val="center"/>
          </w:tcPr>
          <w:p w14:paraId="28AB9155"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r w:rsidR="00A5234C" w:rsidRPr="00A5234C" w14:paraId="3CE2C37F" w14:textId="77777777" w:rsidTr="00AE7829">
        <w:trPr>
          <w:jc w:val="center"/>
        </w:trPr>
        <w:tc>
          <w:tcPr>
            <w:tcW w:w="500" w:type="dxa"/>
            <w:tcBorders>
              <w:top w:val="single" w:sz="4" w:space="0" w:color="auto"/>
              <w:left w:val="single" w:sz="4" w:space="0" w:color="auto"/>
              <w:bottom w:val="single" w:sz="4" w:space="0" w:color="auto"/>
              <w:right w:val="single" w:sz="4" w:space="0" w:color="auto"/>
            </w:tcBorders>
          </w:tcPr>
          <w:p w14:paraId="02C3E1C6" w14:textId="32D5FCB1" w:rsidR="00A5234C" w:rsidRPr="00A5234C" w:rsidRDefault="00A5234C" w:rsidP="00A5234C">
            <w:pPr>
              <w:shd w:val="clear" w:color="auto" w:fill="FFFFFF"/>
              <w:tabs>
                <w:tab w:val="left" w:pos="612"/>
              </w:tabs>
              <w:spacing w:line="256" w:lineRule="auto"/>
              <w:ind w:left="360"/>
              <w:contextualSpacing/>
              <w:rPr>
                <w:b/>
                <w:iCs/>
                <w:sz w:val="20"/>
                <w:szCs w:val="20"/>
                <w:lang w:eastAsia="ru-RU"/>
              </w:rPr>
            </w:pPr>
            <w:r>
              <w:rPr>
                <w:b/>
                <w:iCs/>
                <w:sz w:val="20"/>
                <w:szCs w:val="20"/>
                <w:lang w:eastAsia="ru-RU"/>
              </w:rPr>
              <w:t>9</w:t>
            </w:r>
          </w:p>
        </w:tc>
        <w:tc>
          <w:tcPr>
            <w:tcW w:w="3681" w:type="dxa"/>
            <w:shd w:val="clear" w:color="auto" w:fill="auto"/>
          </w:tcPr>
          <w:p w14:paraId="2FB90B40" w14:textId="77777777" w:rsidR="00A5234C" w:rsidRPr="00A5234C" w:rsidRDefault="00A5234C" w:rsidP="00A5234C">
            <w:pPr>
              <w:autoSpaceDE w:val="0"/>
              <w:autoSpaceDN w:val="0"/>
              <w:adjustRightInd w:val="0"/>
              <w:jc w:val="center"/>
              <w:rPr>
                <w:color w:val="000000"/>
                <w:sz w:val="20"/>
                <w:szCs w:val="20"/>
              </w:rPr>
            </w:pPr>
            <w:r w:rsidRPr="00A5234C">
              <w:rPr>
                <w:b/>
                <w:bCs/>
                <w:color w:val="000000"/>
                <w:sz w:val="20"/>
                <w:szCs w:val="20"/>
              </w:rPr>
              <w:t xml:space="preserve">Aviz pentru participare la licitațiile publice (conform Anexei nr.22) </w:t>
            </w:r>
          </w:p>
        </w:tc>
        <w:tc>
          <w:tcPr>
            <w:tcW w:w="4060" w:type="dxa"/>
            <w:shd w:val="clear" w:color="auto" w:fill="auto"/>
          </w:tcPr>
          <w:p w14:paraId="68F15112" w14:textId="77777777" w:rsidR="00A5234C" w:rsidRPr="00A5234C" w:rsidRDefault="00A5234C" w:rsidP="00A5234C">
            <w:pPr>
              <w:autoSpaceDE w:val="0"/>
              <w:autoSpaceDN w:val="0"/>
              <w:adjustRightInd w:val="0"/>
              <w:jc w:val="center"/>
              <w:rPr>
                <w:color w:val="000000"/>
                <w:sz w:val="20"/>
                <w:szCs w:val="20"/>
              </w:rPr>
            </w:pPr>
            <w:r w:rsidRPr="00A5234C">
              <w:rPr>
                <w:b/>
                <w:bCs/>
                <w:color w:val="000000"/>
                <w:sz w:val="20"/>
                <w:szCs w:val="20"/>
              </w:rPr>
              <w:t xml:space="preserve">Semnat electronic de către reprezentantul legal al Participantului </w:t>
            </w:r>
          </w:p>
        </w:tc>
        <w:tc>
          <w:tcPr>
            <w:tcW w:w="1717" w:type="dxa"/>
            <w:tcBorders>
              <w:top w:val="single" w:sz="4" w:space="0" w:color="auto"/>
              <w:left w:val="single" w:sz="4" w:space="0" w:color="auto"/>
              <w:bottom w:val="single" w:sz="4" w:space="0" w:color="auto"/>
              <w:right w:val="single" w:sz="4" w:space="0" w:color="auto"/>
            </w:tcBorders>
            <w:vAlign w:val="center"/>
          </w:tcPr>
          <w:p w14:paraId="0CC00093" w14:textId="77777777" w:rsidR="00A5234C" w:rsidRPr="00A5234C" w:rsidRDefault="00A5234C" w:rsidP="00A5234C">
            <w:pPr>
              <w:shd w:val="clear" w:color="auto" w:fill="FFFFFF"/>
              <w:tabs>
                <w:tab w:val="left" w:pos="612"/>
              </w:tabs>
              <w:jc w:val="center"/>
              <w:rPr>
                <w:b/>
                <w:iCs/>
                <w:sz w:val="20"/>
                <w:szCs w:val="20"/>
                <w:lang w:eastAsia="ru-RU"/>
              </w:rPr>
            </w:pPr>
            <w:r w:rsidRPr="00A5234C">
              <w:rPr>
                <w:b/>
                <w:iCs/>
                <w:sz w:val="20"/>
                <w:szCs w:val="20"/>
                <w:lang w:eastAsia="ru-RU"/>
              </w:rPr>
              <w:t>Obligatoriu</w:t>
            </w:r>
          </w:p>
        </w:tc>
      </w:tr>
    </w:tbl>
    <w:p w14:paraId="6272AC89" w14:textId="77777777" w:rsidR="00A5234C" w:rsidRPr="00A5234C" w:rsidRDefault="00A5234C" w:rsidP="00A5234C">
      <w:p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p>
    <w:p w14:paraId="6451F5F5"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Garanția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pentru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după</w:t>
      </w:r>
      <w:proofErr w:type="spellEnd"/>
      <w:r w:rsidRPr="00A5234C">
        <w:rPr>
          <w:rFonts w:eastAsia="Times New Roman" w:cs="Times New Roman"/>
          <w:b/>
          <w:kern w:val="0"/>
          <w:sz w:val="24"/>
          <w:szCs w:val="24"/>
          <w:lang w:val="en-US" w:eastAsia="ru-RU"/>
          <w14:ligatures w14:val="none"/>
        </w:rPr>
        <w:t xml:space="preserve"> </w:t>
      </w:r>
      <w:proofErr w:type="spellStart"/>
      <w:proofErr w:type="gramStart"/>
      <w:r w:rsidRPr="00A5234C">
        <w:rPr>
          <w:rFonts w:eastAsia="Times New Roman" w:cs="Times New Roman"/>
          <w:b/>
          <w:kern w:val="0"/>
          <w:sz w:val="24"/>
          <w:szCs w:val="24"/>
          <w:lang w:val="en-US" w:eastAsia="ru-RU"/>
          <w14:ligatures w14:val="none"/>
        </w:rPr>
        <w:t>caz</w:t>
      </w:r>
      <w:proofErr w:type="spellEnd"/>
      <w:r w:rsidRPr="00A5234C">
        <w:rPr>
          <w:rFonts w:eastAsia="Times New Roman" w:cs="Times New Roman"/>
          <w:b/>
          <w:kern w:val="0"/>
          <w:sz w:val="24"/>
          <w:szCs w:val="24"/>
          <w:lang w:val="en-US" w:eastAsia="ru-RU"/>
          <w14:ligatures w14:val="none"/>
        </w:rPr>
        <w:t xml:space="preserve">  -</w:t>
      </w:r>
      <w:proofErr w:type="gramEnd"/>
      <w:r w:rsidRPr="00A5234C">
        <w:rPr>
          <w:rFonts w:eastAsia="Times New Roman" w:cs="Times New Roman"/>
          <w:b/>
          <w:kern w:val="0"/>
          <w:sz w:val="24"/>
          <w:szCs w:val="24"/>
          <w:lang w:val="en-US" w:eastAsia="ru-RU"/>
          <w14:ligatures w14:val="none"/>
        </w:rPr>
        <w:t xml:space="preserve"> %</w:t>
      </w:r>
      <w:r w:rsidRPr="00A5234C">
        <w:rPr>
          <w:rFonts w:eastAsia="Times New Roman" w:cs="Times New Roman"/>
          <w:noProof/>
          <w:kern w:val="0"/>
          <w:sz w:val="24"/>
          <w:szCs w:val="24"/>
          <w:lang w:val="en-US"/>
          <w14:ligatures w14:val="none"/>
        </w:rPr>
        <w:t xml:space="preserve">, </w:t>
      </w:r>
      <w:proofErr w:type="spellStart"/>
      <w:r w:rsidRPr="00A5234C">
        <w:rPr>
          <w:rFonts w:eastAsia="Times New Roman" w:cs="Times New Roman"/>
          <w:b/>
          <w:kern w:val="0"/>
          <w:sz w:val="24"/>
          <w:szCs w:val="24"/>
          <w:lang w:val="en-US" w:eastAsia="ru-RU"/>
          <w14:ligatures w14:val="none"/>
        </w:rPr>
        <w:t>cuantumul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valorii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fara</w:t>
      </w:r>
      <w:proofErr w:type="spellEnd"/>
      <w:r w:rsidRPr="00A5234C">
        <w:rPr>
          <w:rFonts w:eastAsia="Times New Roman" w:cs="Times New Roman"/>
          <w:b/>
          <w:kern w:val="0"/>
          <w:sz w:val="24"/>
          <w:szCs w:val="24"/>
          <w:lang w:val="en-US" w:eastAsia="ru-RU"/>
          <w14:ligatures w14:val="none"/>
        </w:rPr>
        <w:t xml:space="preserve"> TVA.</w:t>
      </w:r>
    </w:p>
    <w:p w14:paraId="3755B150"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Termenul</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garanție</w:t>
      </w:r>
      <w:proofErr w:type="spellEnd"/>
      <w:r w:rsidRPr="00A5234C">
        <w:rPr>
          <w:rFonts w:eastAsia="Times New Roman" w:cs="Times New Roman"/>
          <w:b/>
          <w:kern w:val="0"/>
          <w:sz w:val="24"/>
          <w:szCs w:val="24"/>
          <w:lang w:val="en-US" w:eastAsia="ru-RU"/>
          <w14:ligatures w14:val="none"/>
        </w:rPr>
        <w:t xml:space="preserve"> a </w:t>
      </w:r>
      <w:proofErr w:type="spellStart"/>
      <w:r w:rsidRPr="00A5234C">
        <w:rPr>
          <w:rFonts w:eastAsia="Times New Roman" w:cs="Times New Roman"/>
          <w:b/>
          <w:kern w:val="0"/>
          <w:sz w:val="24"/>
          <w:szCs w:val="24"/>
          <w:lang w:val="en-US" w:eastAsia="ru-RU"/>
          <w14:ligatures w14:val="none"/>
        </w:rPr>
        <w:t>lucrărilor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serviciilor</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proiectare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lucrări</w:t>
      </w:r>
      <w:proofErr w:type="spellEnd"/>
      <w:r w:rsidRPr="00A5234C">
        <w:rPr>
          <w:rFonts w:eastAsia="Times New Roman" w:cs="Times New Roman"/>
          <w:b/>
          <w:kern w:val="0"/>
          <w:sz w:val="24"/>
          <w:szCs w:val="24"/>
          <w:lang w:val="en-US" w:eastAsia="ru-RU"/>
          <w14:ligatures w14:val="none"/>
        </w:rPr>
        <w:t xml:space="preserve"> 5 ani.</w:t>
      </w:r>
    </w:p>
    <w:p w14:paraId="6D8026D2"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Garanția</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bună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execuție</w:t>
      </w:r>
      <w:proofErr w:type="spellEnd"/>
      <w:r w:rsidRPr="00A5234C">
        <w:rPr>
          <w:rFonts w:eastAsia="Times New Roman" w:cs="Times New Roman"/>
          <w:b/>
          <w:kern w:val="0"/>
          <w:sz w:val="24"/>
          <w:szCs w:val="24"/>
          <w:lang w:val="en-US" w:eastAsia="ru-RU"/>
          <w14:ligatures w14:val="none"/>
        </w:rPr>
        <w:t xml:space="preserve"> a </w:t>
      </w:r>
      <w:proofErr w:type="spellStart"/>
      <w:r w:rsidRPr="00A5234C">
        <w:rPr>
          <w:rFonts w:eastAsia="Times New Roman" w:cs="Times New Roman"/>
          <w:b/>
          <w:kern w:val="0"/>
          <w:sz w:val="24"/>
          <w:szCs w:val="24"/>
          <w:lang w:val="en-US" w:eastAsia="ru-RU"/>
          <w14:ligatures w14:val="none"/>
        </w:rPr>
        <w:t>contractului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după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w:t>
      </w:r>
      <w:proofErr w:type="spellEnd"/>
      <w:r w:rsidRPr="00A5234C">
        <w:rPr>
          <w:rFonts w:eastAsia="Times New Roman" w:cs="Times New Roman"/>
          <w:b/>
          <w:kern w:val="0"/>
          <w:sz w:val="24"/>
          <w:szCs w:val="24"/>
          <w:lang w:val="en-US" w:eastAsia="ru-RU"/>
          <w14:ligatures w14:val="none"/>
        </w:rPr>
        <w:t xml:space="preserve"> - %, </w:t>
      </w:r>
      <w:proofErr w:type="spellStart"/>
      <w:r w:rsidRPr="00A5234C">
        <w:rPr>
          <w:rFonts w:eastAsia="Times New Roman" w:cs="Times New Roman"/>
          <w:b/>
          <w:kern w:val="0"/>
          <w:sz w:val="24"/>
          <w:szCs w:val="24"/>
          <w:lang w:val="en-US" w:eastAsia="ru-RU"/>
          <w14:ligatures w14:val="none"/>
        </w:rPr>
        <w:t>cuantumul</w:t>
      </w:r>
      <w:proofErr w:type="spellEnd"/>
      <w:r w:rsidRPr="00A5234C">
        <w:rPr>
          <w:rFonts w:eastAsia="Times New Roman" w:cs="Times New Roman"/>
          <w:b/>
          <w:kern w:val="0"/>
          <w:sz w:val="24"/>
          <w:szCs w:val="24"/>
          <w:lang w:val="en-US" w:eastAsia="ru-RU"/>
          <w14:ligatures w14:val="none"/>
        </w:rPr>
        <w:t xml:space="preserve">_ </w:t>
      </w:r>
      <w:proofErr w:type="spellStart"/>
      <w:r w:rsidRPr="00A5234C">
        <w:rPr>
          <w:rFonts w:eastAsia="Times New Roman" w:cs="Times New Roman"/>
          <w:b/>
          <w:kern w:val="0"/>
          <w:sz w:val="24"/>
          <w:szCs w:val="24"/>
          <w:lang w:val="en-US" w:eastAsia="ru-RU"/>
          <w14:ligatures w14:val="none"/>
        </w:rPr>
        <w:t>cuantumul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valorii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fara</w:t>
      </w:r>
      <w:proofErr w:type="spellEnd"/>
      <w:r w:rsidRPr="00A5234C">
        <w:rPr>
          <w:rFonts w:eastAsia="Times New Roman" w:cs="Times New Roman"/>
          <w:b/>
          <w:kern w:val="0"/>
          <w:sz w:val="24"/>
          <w:szCs w:val="24"/>
          <w:lang w:val="en-US" w:eastAsia="ru-RU"/>
          <w14:ligatures w14:val="none"/>
        </w:rPr>
        <w:t xml:space="preserve"> TVA.</w:t>
      </w:r>
    </w:p>
    <w:p w14:paraId="685E418B"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Motivul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recurgerii</w:t>
      </w:r>
      <w:proofErr w:type="spellEnd"/>
      <w:r w:rsidRPr="00A5234C">
        <w:rPr>
          <w:rFonts w:eastAsia="Times New Roman" w:cs="Times New Roman"/>
          <w:b/>
          <w:kern w:val="0"/>
          <w:sz w:val="24"/>
          <w:szCs w:val="24"/>
          <w:lang w:val="en-US" w:eastAsia="ru-RU"/>
          <w14:ligatures w14:val="none"/>
        </w:rPr>
        <w:t xml:space="preserve"> la </w:t>
      </w:r>
      <w:proofErr w:type="spellStart"/>
      <w:r w:rsidRPr="00A5234C">
        <w:rPr>
          <w:rFonts w:eastAsia="Times New Roman" w:cs="Times New Roman"/>
          <w:b/>
          <w:kern w:val="0"/>
          <w:sz w:val="24"/>
          <w:szCs w:val="24"/>
          <w:lang w:val="en-US" w:eastAsia="ru-RU"/>
          <w14:ligatures w14:val="none"/>
        </w:rPr>
        <w:t>procedura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accelerată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licitației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deschise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restrânse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a </w:t>
      </w:r>
      <w:proofErr w:type="spellStart"/>
      <w:r w:rsidRPr="00A5234C">
        <w:rPr>
          <w:rFonts w:eastAsia="Times New Roman" w:cs="Times New Roman"/>
          <w:b/>
          <w:kern w:val="0"/>
          <w:sz w:val="24"/>
          <w:szCs w:val="24"/>
          <w:lang w:val="en-US" w:eastAsia="ru-RU"/>
          <w14:ligatures w14:val="none"/>
        </w:rPr>
        <w:t>procedurii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negociate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după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w:t>
      </w:r>
      <w:proofErr w:type="spellEnd"/>
      <w:r w:rsidRPr="00A5234C">
        <w:rPr>
          <w:rFonts w:eastAsia="Times New Roman" w:cs="Times New Roman"/>
          <w:b/>
          <w:kern w:val="0"/>
          <w:sz w:val="24"/>
          <w:szCs w:val="24"/>
          <w:lang w:val="en-US" w:eastAsia="ru-RU"/>
          <w14:ligatures w14:val="none"/>
        </w:rPr>
        <w:t>________________________________________________</w:t>
      </w:r>
    </w:p>
    <w:p w14:paraId="03056A0F"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Tehnici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instrumente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specifice</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atribuire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dacă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specificați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dacă</w:t>
      </w:r>
      <w:proofErr w:type="spellEnd"/>
      <w:r w:rsidRPr="00A5234C">
        <w:rPr>
          <w:rFonts w:eastAsia="Times New Roman" w:cs="Times New Roman"/>
          <w:b/>
          <w:kern w:val="0"/>
          <w:sz w:val="24"/>
          <w:szCs w:val="24"/>
          <w:lang w:val="en-US" w:eastAsia="ru-RU"/>
          <w14:ligatures w14:val="none"/>
        </w:rPr>
        <w:t xml:space="preserve"> se </w:t>
      </w:r>
      <w:proofErr w:type="spellStart"/>
      <w:r w:rsidRPr="00A5234C">
        <w:rPr>
          <w:rFonts w:eastAsia="Times New Roman" w:cs="Times New Roman"/>
          <w:b/>
          <w:kern w:val="0"/>
          <w:sz w:val="24"/>
          <w:szCs w:val="24"/>
          <w:lang w:val="en-US" w:eastAsia="ru-RU"/>
          <w14:ligatures w14:val="none"/>
        </w:rPr>
        <w:t>va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utiliza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acordul-cadru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sistemul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dinamic</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achiziție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licitația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electronică</w:t>
      </w:r>
      <w:proofErr w:type="spellEnd"/>
      <w:proofErr w:type="gramStart"/>
      <w:r w:rsidRPr="00A5234C">
        <w:rPr>
          <w:rFonts w:eastAsia="Times New Roman" w:cs="Times New Roman"/>
          <w:b/>
          <w:kern w:val="0"/>
          <w:sz w:val="24"/>
          <w:szCs w:val="24"/>
          <w:lang w:val="en-US" w:eastAsia="ru-RU"/>
          <w14:ligatures w14:val="none"/>
        </w:rPr>
        <w:t>):_</w:t>
      </w:r>
      <w:proofErr w:type="gramEnd"/>
      <w:r w:rsidRPr="00A5234C">
        <w:rPr>
          <w:rFonts w:eastAsia="Times New Roman" w:cs="Times New Roman"/>
          <w:b/>
          <w:kern w:val="0"/>
          <w:sz w:val="24"/>
          <w:szCs w:val="24"/>
          <w:lang w:val="en-US" w:eastAsia="ru-RU"/>
          <w14:ligatures w14:val="none"/>
        </w:rPr>
        <w:t>________</w:t>
      </w:r>
    </w:p>
    <w:p w14:paraId="01C27EE5" w14:textId="77777777" w:rsidR="00A5234C" w:rsidRPr="00A5234C" w:rsidRDefault="00A5234C" w:rsidP="00A5234C">
      <w:pPr>
        <w:numPr>
          <w:ilvl w:val="0"/>
          <w:numId w:val="7"/>
        </w:numPr>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Condiții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speciale</w:t>
      </w:r>
      <w:proofErr w:type="spellEnd"/>
      <w:r w:rsidRPr="00A5234C">
        <w:rPr>
          <w:rFonts w:eastAsia="Times New Roman" w:cs="Times New Roman"/>
          <w:b/>
          <w:kern w:val="0"/>
          <w:sz w:val="24"/>
          <w:szCs w:val="24"/>
          <w:lang w:val="en-US" w:eastAsia="ru-RU"/>
          <w14:ligatures w14:val="none"/>
        </w:rPr>
        <w:t xml:space="preserve"> de care </w:t>
      </w:r>
      <w:proofErr w:type="spellStart"/>
      <w:r w:rsidRPr="00A5234C">
        <w:rPr>
          <w:rFonts w:eastAsia="Times New Roman" w:cs="Times New Roman"/>
          <w:b/>
          <w:kern w:val="0"/>
          <w:sz w:val="24"/>
          <w:szCs w:val="24"/>
          <w:lang w:val="en-US" w:eastAsia="ru-RU"/>
          <w14:ligatures w14:val="none"/>
        </w:rPr>
        <w:t>depinde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îndeplinirea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indicați</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după</w:t>
      </w:r>
      <w:proofErr w:type="spellEnd"/>
      <w:r w:rsidRPr="00A5234C">
        <w:rPr>
          <w:rFonts w:eastAsia="Times New Roman" w:cs="Times New Roman"/>
          <w:kern w:val="0"/>
          <w:sz w:val="24"/>
          <w:szCs w:val="24"/>
          <w:lang w:val="en-US" w:eastAsia="ru-RU"/>
          <w14:ligatures w14:val="none"/>
        </w:rPr>
        <w:t xml:space="preserve"> </w:t>
      </w:r>
      <w:proofErr w:type="spellStart"/>
      <w:r w:rsidRPr="00A5234C">
        <w:rPr>
          <w:rFonts w:eastAsia="Times New Roman" w:cs="Times New Roman"/>
          <w:kern w:val="0"/>
          <w:sz w:val="24"/>
          <w:szCs w:val="24"/>
          <w:lang w:val="en-US" w:eastAsia="ru-RU"/>
          <w14:ligatures w14:val="none"/>
        </w:rPr>
        <w:t>caz</w:t>
      </w:r>
      <w:proofErr w:type="spellEnd"/>
      <w:r w:rsidRPr="00A5234C">
        <w:rPr>
          <w:rFonts w:eastAsia="Times New Roman" w:cs="Times New Roman"/>
          <w:b/>
          <w:kern w:val="0"/>
          <w:sz w:val="24"/>
          <w:szCs w:val="24"/>
          <w:lang w:val="en-US" w:eastAsia="ru-RU"/>
          <w14:ligatures w14:val="none"/>
        </w:rPr>
        <w:t>): ___________________________________________________________________________</w:t>
      </w:r>
    </w:p>
    <w:p w14:paraId="1D8AC893" w14:textId="77777777" w:rsidR="00A5234C" w:rsidRPr="00A5234C" w:rsidRDefault="00A5234C" w:rsidP="00A5234C">
      <w:pPr>
        <w:numPr>
          <w:ilvl w:val="0"/>
          <w:numId w:val="7"/>
        </w:numPr>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Ofertele</w:t>
      </w:r>
      <w:proofErr w:type="spellEnd"/>
      <w:r w:rsidRPr="00A5234C">
        <w:rPr>
          <w:rFonts w:eastAsia="Times New Roman" w:cs="Times New Roman"/>
          <w:b/>
          <w:kern w:val="0"/>
          <w:sz w:val="24"/>
          <w:szCs w:val="24"/>
          <w:lang w:val="en-US" w:eastAsia="ru-RU"/>
          <w14:ligatures w14:val="none"/>
        </w:rPr>
        <w:t xml:space="preserve"> se </w:t>
      </w:r>
      <w:proofErr w:type="spellStart"/>
      <w:r w:rsidRPr="00A5234C">
        <w:rPr>
          <w:rFonts w:eastAsia="Times New Roman" w:cs="Times New Roman"/>
          <w:b/>
          <w:kern w:val="0"/>
          <w:sz w:val="24"/>
          <w:szCs w:val="24"/>
          <w:lang w:val="en-US" w:eastAsia="ru-RU"/>
          <w14:ligatures w14:val="none"/>
        </w:rPr>
        <w:t>prezintă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valută_MDL</w:t>
      </w:r>
      <w:proofErr w:type="spellEnd"/>
    </w:p>
    <w:p w14:paraId="703D6E69" w14:textId="77777777" w:rsidR="00A5234C" w:rsidRPr="00A5234C" w:rsidRDefault="00A5234C" w:rsidP="00A5234C">
      <w:pPr>
        <w:numPr>
          <w:ilvl w:val="0"/>
          <w:numId w:val="7"/>
        </w:numPr>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Criteriul</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evaluare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aplicat</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pentru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atribuirea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contractului</w:t>
      </w:r>
      <w:proofErr w:type="spellEnd"/>
      <w:r w:rsidRPr="00A5234C">
        <w:rPr>
          <w:rFonts w:eastAsia="Times New Roman" w:cs="Times New Roman"/>
          <w:b/>
          <w:kern w:val="0"/>
          <w:sz w:val="24"/>
          <w:szCs w:val="24"/>
          <w:lang w:val="en-US" w:eastAsia="ru-RU"/>
          <w14:ligatures w14:val="none"/>
        </w:rPr>
        <w:t xml:space="preserve">: Cel </w:t>
      </w:r>
      <w:proofErr w:type="spellStart"/>
      <w:r w:rsidRPr="00A5234C">
        <w:rPr>
          <w:rFonts w:eastAsia="Times New Roman" w:cs="Times New Roman"/>
          <w:b/>
          <w:kern w:val="0"/>
          <w:sz w:val="24"/>
          <w:szCs w:val="24"/>
          <w:lang w:val="en-US" w:eastAsia="ru-RU"/>
          <w14:ligatures w14:val="none"/>
        </w:rPr>
        <w:t>mai</w:t>
      </w:r>
      <w:proofErr w:type="spellEnd"/>
      <w:r w:rsidRPr="00A5234C">
        <w:rPr>
          <w:rFonts w:eastAsia="Times New Roman" w:cs="Times New Roman"/>
          <w:b/>
          <w:kern w:val="0"/>
          <w:sz w:val="24"/>
          <w:szCs w:val="24"/>
          <w:lang w:val="en-US" w:eastAsia="ru-RU"/>
          <w14:ligatures w14:val="none"/>
        </w:rPr>
        <w:t xml:space="preserve"> mic </w:t>
      </w:r>
      <w:proofErr w:type="spellStart"/>
      <w:r w:rsidRPr="00A5234C">
        <w:rPr>
          <w:rFonts w:eastAsia="Times New Roman" w:cs="Times New Roman"/>
          <w:b/>
          <w:kern w:val="0"/>
          <w:sz w:val="24"/>
          <w:szCs w:val="24"/>
          <w:lang w:val="en-US" w:eastAsia="ru-RU"/>
          <w14:ligatures w14:val="none"/>
        </w:rPr>
        <w:t>pret</w:t>
      </w:r>
      <w:proofErr w:type="spellEnd"/>
    </w:p>
    <w:p w14:paraId="7FC1A17C" w14:textId="77777777" w:rsidR="00A5234C" w:rsidRPr="00A5234C" w:rsidRDefault="00A5234C" w:rsidP="00A5234C">
      <w:pPr>
        <w:numPr>
          <w:ilvl w:val="0"/>
          <w:numId w:val="7"/>
        </w:numPr>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Factorii</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evaluare</w:t>
      </w:r>
      <w:proofErr w:type="spellEnd"/>
      <w:r w:rsidRPr="00A5234C">
        <w:rPr>
          <w:rFonts w:eastAsia="Times New Roman" w:cs="Times New Roman"/>
          <w:b/>
          <w:kern w:val="0"/>
          <w:sz w:val="24"/>
          <w:szCs w:val="24"/>
          <w:lang w:val="en-US" w:eastAsia="ru-RU"/>
          <w14:ligatures w14:val="none"/>
        </w:rPr>
        <w:t xml:space="preserve"> </w:t>
      </w:r>
      <w:proofErr w:type="gramStart"/>
      <w:r w:rsidRPr="00A5234C">
        <w:rPr>
          <w:rFonts w:eastAsia="Times New Roman" w:cs="Times New Roman"/>
          <w:b/>
          <w:kern w:val="0"/>
          <w:sz w:val="24"/>
          <w:szCs w:val="24"/>
          <w:lang w:val="en-US" w:eastAsia="ru-RU"/>
          <w14:ligatures w14:val="none"/>
        </w:rPr>
        <w:t>a</w:t>
      </w:r>
      <w:proofErr w:type="gram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celei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mai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avantajoase</w:t>
      </w:r>
      <w:proofErr w:type="spellEnd"/>
      <w:r w:rsidRPr="00A5234C">
        <w:rPr>
          <w:rFonts w:eastAsia="Times New Roman" w:cs="Times New Roman"/>
          <w:b/>
          <w:kern w:val="0"/>
          <w:sz w:val="24"/>
          <w:szCs w:val="24"/>
          <w:lang w:val="en-US" w:eastAsia="ru-RU"/>
          <w14:ligatures w14:val="none"/>
        </w:rPr>
        <w:t xml:space="preserve"> din </w:t>
      </w:r>
      <w:proofErr w:type="spellStart"/>
      <w:r w:rsidRPr="00A5234C">
        <w:rPr>
          <w:rFonts w:eastAsia="Times New Roman" w:cs="Times New Roman"/>
          <w:b/>
          <w:kern w:val="0"/>
          <w:sz w:val="24"/>
          <w:szCs w:val="24"/>
          <w:lang w:val="en-US" w:eastAsia="ru-RU"/>
          <w14:ligatures w14:val="none"/>
        </w:rPr>
        <w:t>punct</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vedere</w:t>
      </w:r>
      <w:proofErr w:type="spellEnd"/>
      <w:r w:rsidRPr="00A5234C">
        <w:rPr>
          <w:rFonts w:eastAsia="Times New Roman" w:cs="Times New Roman"/>
          <w:b/>
          <w:kern w:val="0"/>
          <w:sz w:val="24"/>
          <w:szCs w:val="24"/>
          <w:lang w:val="en-US" w:eastAsia="ru-RU"/>
          <w14:ligatures w14:val="none"/>
        </w:rPr>
        <w:t xml:space="preserve"> economic, precum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ponderile</w:t>
      </w:r>
      <w:proofErr w:type="spellEnd"/>
      <w:r w:rsidRPr="00A5234C">
        <w:rPr>
          <w:rFonts w:eastAsia="Times New Roman" w:cs="Times New Roman"/>
          <w:b/>
          <w:kern w:val="0"/>
          <w:sz w:val="24"/>
          <w:szCs w:val="24"/>
          <w:lang w:val="en-US" w:eastAsia="ru-RU"/>
          <w14:ligatures w14:val="none"/>
        </w:rPr>
        <w:t xml:space="preserve"> lor:</w:t>
      </w:r>
    </w:p>
    <w:tbl>
      <w:tblPr>
        <w:tblStyle w:val="Grigliatabella22"/>
        <w:tblW w:w="0" w:type="auto"/>
        <w:tblLook w:val="04A0" w:firstRow="1" w:lastRow="0" w:firstColumn="1" w:lastColumn="0" w:noHBand="0" w:noVBand="1"/>
      </w:tblPr>
      <w:tblGrid>
        <w:gridCol w:w="575"/>
        <w:gridCol w:w="7125"/>
        <w:gridCol w:w="1786"/>
      </w:tblGrid>
      <w:tr w:rsidR="00A5234C" w:rsidRPr="00A5234C" w14:paraId="4D5A78A1" w14:textId="77777777" w:rsidTr="00AE7829">
        <w:tc>
          <w:tcPr>
            <w:tcW w:w="577" w:type="dxa"/>
            <w:shd w:val="clear" w:color="auto" w:fill="auto"/>
          </w:tcPr>
          <w:p w14:paraId="425D0F41" w14:textId="77777777" w:rsidR="00A5234C" w:rsidRPr="00A5234C" w:rsidRDefault="00A5234C" w:rsidP="00A5234C">
            <w:pPr>
              <w:shd w:val="clear" w:color="auto" w:fill="FFFFFF" w:themeFill="background1"/>
              <w:tabs>
                <w:tab w:val="left" w:pos="612"/>
              </w:tabs>
              <w:spacing w:before="120"/>
              <w:rPr>
                <w:iCs/>
                <w:sz w:val="20"/>
                <w:szCs w:val="20"/>
              </w:rPr>
            </w:pPr>
            <w:r w:rsidRPr="00A5234C">
              <w:rPr>
                <w:iCs/>
                <w:sz w:val="20"/>
                <w:szCs w:val="20"/>
              </w:rPr>
              <w:t>Nr. d/o</w:t>
            </w:r>
          </w:p>
        </w:tc>
        <w:tc>
          <w:tcPr>
            <w:tcW w:w="7248" w:type="dxa"/>
            <w:shd w:val="clear" w:color="auto" w:fill="auto"/>
          </w:tcPr>
          <w:p w14:paraId="071EF82C" w14:textId="77777777" w:rsidR="00A5234C" w:rsidRPr="00A5234C" w:rsidRDefault="00A5234C" w:rsidP="00A5234C">
            <w:pPr>
              <w:shd w:val="clear" w:color="auto" w:fill="FFFFFF" w:themeFill="background1"/>
              <w:tabs>
                <w:tab w:val="left" w:pos="612"/>
              </w:tabs>
              <w:spacing w:before="120"/>
              <w:jc w:val="center"/>
              <w:rPr>
                <w:iCs/>
                <w:sz w:val="20"/>
                <w:szCs w:val="20"/>
              </w:rPr>
            </w:pPr>
            <w:r w:rsidRPr="00A5234C">
              <w:rPr>
                <w:iCs/>
                <w:sz w:val="20"/>
                <w:szCs w:val="20"/>
              </w:rPr>
              <w:t>Denumirea factorului de evaluare</w:t>
            </w:r>
          </w:p>
        </w:tc>
        <w:tc>
          <w:tcPr>
            <w:tcW w:w="1800" w:type="dxa"/>
            <w:shd w:val="clear" w:color="auto" w:fill="auto"/>
          </w:tcPr>
          <w:p w14:paraId="4A23755E" w14:textId="77777777" w:rsidR="00A5234C" w:rsidRPr="00A5234C" w:rsidRDefault="00A5234C" w:rsidP="00A5234C">
            <w:pPr>
              <w:shd w:val="clear" w:color="auto" w:fill="FFFFFF" w:themeFill="background1"/>
              <w:tabs>
                <w:tab w:val="left" w:pos="612"/>
              </w:tabs>
              <w:spacing w:before="120"/>
              <w:jc w:val="center"/>
              <w:rPr>
                <w:iCs/>
                <w:sz w:val="20"/>
                <w:szCs w:val="20"/>
              </w:rPr>
            </w:pPr>
            <w:r w:rsidRPr="00A5234C">
              <w:rPr>
                <w:iCs/>
                <w:sz w:val="20"/>
                <w:szCs w:val="20"/>
              </w:rPr>
              <w:t>Ponderea%</w:t>
            </w:r>
          </w:p>
        </w:tc>
      </w:tr>
      <w:tr w:rsidR="00A5234C" w:rsidRPr="00A5234C" w14:paraId="24D627E3" w14:textId="77777777" w:rsidTr="00AE7829">
        <w:tc>
          <w:tcPr>
            <w:tcW w:w="577" w:type="dxa"/>
            <w:shd w:val="clear" w:color="auto" w:fill="auto"/>
          </w:tcPr>
          <w:p w14:paraId="22D29E65" w14:textId="77777777" w:rsidR="00A5234C" w:rsidRPr="00A5234C" w:rsidRDefault="00A5234C" w:rsidP="00A5234C">
            <w:pPr>
              <w:shd w:val="clear" w:color="auto" w:fill="FFFFFF" w:themeFill="background1"/>
              <w:tabs>
                <w:tab w:val="left" w:pos="612"/>
              </w:tabs>
              <w:spacing w:before="120"/>
              <w:rPr>
                <w:iCs/>
                <w:sz w:val="24"/>
                <w:szCs w:val="24"/>
              </w:rPr>
            </w:pPr>
          </w:p>
        </w:tc>
        <w:tc>
          <w:tcPr>
            <w:tcW w:w="7248" w:type="dxa"/>
            <w:shd w:val="clear" w:color="auto" w:fill="auto"/>
          </w:tcPr>
          <w:p w14:paraId="05133D5F" w14:textId="77777777" w:rsidR="00A5234C" w:rsidRPr="00A5234C" w:rsidRDefault="00A5234C" w:rsidP="00A5234C">
            <w:pPr>
              <w:shd w:val="clear" w:color="auto" w:fill="FFFFFF" w:themeFill="background1"/>
              <w:tabs>
                <w:tab w:val="left" w:pos="612"/>
              </w:tabs>
              <w:spacing w:before="120"/>
              <w:rPr>
                <w:iCs/>
                <w:sz w:val="24"/>
                <w:szCs w:val="24"/>
              </w:rPr>
            </w:pPr>
          </w:p>
        </w:tc>
        <w:tc>
          <w:tcPr>
            <w:tcW w:w="1800" w:type="dxa"/>
            <w:shd w:val="clear" w:color="auto" w:fill="auto"/>
          </w:tcPr>
          <w:p w14:paraId="4E260D39" w14:textId="77777777" w:rsidR="00A5234C" w:rsidRPr="00A5234C" w:rsidRDefault="00A5234C" w:rsidP="00A5234C">
            <w:pPr>
              <w:shd w:val="clear" w:color="auto" w:fill="FFFFFF" w:themeFill="background1"/>
              <w:tabs>
                <w:tab w:val="left" w:pos="612"/>
              </w:tabs>
              <w:spacing w:before="120"/>
              <w:rPr>
                <w:iCs/>
                <w:sz w:val="24"/>
                <w:szCs w:val="24"/>
              </w:rPr>
            </w:pPr>
          </w:p>
        </w:tc>
      </w:tr>
    </w:tbl>
    <w:p w14:paraId="46C503AF" w14:textId="77777777" w:rsidR="00A5234C" w:rsidRPr="00A5234C" w:rsidRDefault="00A5234C" w:rsidP="00A5234C">
      <w:pPr>
        <w:numPr>
          <w:ilvl w:val="0"/>
          <w:numId w:val="7"/>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Termenul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limită</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depunere</w:t>
      </w:r>
      <w:proofErr w:type="spellEnd"/>
      <w:r w:rsidRPr="00A5234C">
        <w:rPr>
          <w:rFonts w:eastAsia="Times New Roman" w:cs="Times New Roman"/>
          <w:b/>
          <w:kern w:val="0"/>
          <w:sz w:val="24"/>
          <w:szCs w:val="24"/>
          <w:lang w:val="en-US" w:eastAsia="ru-RU"/>
          <w14:ligatures w14:val="none"/>
        </w:rPr>
        <w:t>/</w:t>
      </w:r>
      <w:proofErr w:type="spellStart"/>
      <w:r w:rsidRPr="00A5234C">
        <w:rPr>
          <w:rFonts w:eastAsia="Times New Roman" w:cs="Times New Roman"/>
          <w:b/>
          <w:kern w:val="0"/>
          <w:sz w:val="24"/>
          <w:szCs w:val="24"/>
          <w:lang w:val="en-US" w:eastAsia="ru-RU"/>
          <w14:ligatures w14:val="none"/>
        </w:rPr>
        <w:t>deschidere</w:t>
      </w:r>
      <w:proofErr w:type="spellEnd"/>
      <w:r w:rsidRPr="00A5234C">
        <w:rPr>
          <w:rFonts w:eastAsia="Times New Roman" w:cs="Times New Roman"/>
          <w:b/>
          <w:kern w:val="0"/>
          <w:sz w:val="24"/>
          <w:szCs w:val="24"/>
          <w:lang w:val="en-US" w:eastAsia="ru-RU"/>
          <w14:ligatures w14:val="none"/>
        </w:rPr>
        <w:t xml:space="preserve"> </w:t>
      </w:r>
      <w:proofErr w:type="gramStart"/>
      <w:r w:rsidRPr="00A5234C">
        <w:rPr>
          <w:rFonts w:eastAsia="Times New Roman" w:cs="Times New Roman"/>
          <w:b/>
          <w:kern w:val="0"/>
          <w:sz w:val="24"/>
          <w:szCs w:val="24"/>
          <w:lang w:val="en-US" w:eastAsia="ru-RU"/>
          <w14:ligatures w14:val="none"/>
        </w:rPr>
        <w:t>a</w:t>
      </w:r>
      <w:proofErr w:type="gram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ofertelor</w:t>
      </w:r>
      <w:proofErr w:type="spellEnd"/>
      <w:r w:rsidRPr="00A5234C">
        <w:rPr>
          <w:rFonts w:eastAsia="Times New Roman" w:cs="Times New Roman"/>
          <w:b/>
          <w:kern w:val="0"/>
          <w:sz w:val="24"/>
          <w:szCs w:val="24"/>
          <w:lang w:val="en-US" w:eastAsia="ru-RU"/>
          <w14:ligatures w14:val="none"/>
        </w:rPr>
        <w:t>:</w:t>
      </w:r>
    </w:p>
    <w:p w14:paraId="0F2B30B6" w14:textId="77777777" w:rsidR="00A5234C" w:rsidRPr="00A5234C" w:rsidRDefault="00A5234C" w:rsidP="00A5234C">
      <w:pPr>
        <w:numPr>
          <w:ilvl w:val="0"/>
          <w:numId w:val="10"/>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conform SIA RSAP /</w:t>
      </w:r>
      <w:proofErr w:type="spellStart"/>
      <w:r w:rsidRPr="00A5234C">
        <w:rPr>
          <w:rFonts w:eastAsia="Times New Roman" w:cs="Times New Roman"/>
          <w:b/>
          <w:kern w:val="0"/>
          <w:sz w:val="24"/>
          <w:szCs w:val="24"/>
          <w:lang w:val="en-US" w:eastAsia="ru-RU"/>
          <w14:ligatures w14:val="none"/>
        </w:rPr>
        <w:t>până</w:t>
      </w:r>
      <w:proofErr w:type="spellEnd"/>
      <w:r w:rsidRPr="00A5234C">
        <w:rPr>
          <w:rFonts w:eastAsia="Times New Roman" w:cs="Times New Roman"/>
          <w:b/>
          <w:kern w:val="0"/>
          <w:sz w:val="24"/>
          <w:szCs w:val="24"/>
          <w:lang w:val="en-US" w:eastAsia="ru-RU"/>
          <w14:ligatures w14:val="none"/>
        </w:rPr>
        <w:t xml:space="preserve"> la: </w:t>
      </w:r>
      <w:r w:rsidRPr="00A5234C">
        <w:rPr>
          <w:rFonts w:eastAsia="Times New Roman" w:cs="Times New Roman"/>
          <w:b/>
          <w:i/>
          <w:kern w:val="0"/>
          <w:sz w:val="24"/>
          <w:szCs w:val="24"/>
          <w:lang w:val="en-US" w:eastAsia="ru-RU"/>
          <w14:ligatures w14:val="none"/>
        </w:rPr>
        <w:t>conform SIA RSAP</w:t>
      </w:r>
    </w:p>
    <w:p w14:paraId="06F86B52" w14:textId="77777777" w:rsidR="00A5234C" w:rsidRPr="00A5234C" w:rsidRDefault="00A5234C" w:rsidP="00A5234C">
      <w:pPr>
        <w:numPr>
          <w:ilvl w:val="0"/>
          <w:numId w:val="10"/>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 xml:space="preserve">pe: </w:t>
      </w:r>
      <w:r w:rsidRPr="00A5234C">
        <w:rPr>
          <w:rFonts w:eastAsia="Times New Roman" w:cs="Times New Roman"/>
          <w:b/>
          <w:i/>
          <w:kern w:val="0"/>
          <w:sz w:val="24"/>
          <w:szCs w:val="24"/>
          <w:lang w:val="en-US" w:eastAsia="ru-RU"/>
          <w14:ligatures w14:val="none"/>
        </w:rPr>
        <w:t>conform SIA RSAP</w:t>
      </w:r>
    </w:p>
    <w:p w14:paraId="0339DAEC" w14:textId="77777777" w:rsidR="00A5234C" w:rsidRPr="00A5234C" w:rsidRDefault="00A5234C" w:rsidP="00A5234C">
      <w:p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Adresa</w:t>
      </w:r>
      <w:proofErr w:type="spellEnd"/>
      <w:r w:rsidRPr="00A5234C">
        <w:rPr>
          <w:rFonts w:eastAsia="Times New Roman" w:cs="Times New Roman"/>
          <w:b/>
          <w:kern w:val="0"/>
          <w:sz w:val="24"/>
          <w:szCs w:val="24"/>
          <w:lang w:val="en-US" w:eastAsia="ru-RU"/>
          <w14:ligatures w14:val="none"/>
        </w:rPr>
        <w:t xml:space="preserve"> la care </w:t>
      </w:r>
      <w:proofErr w:type="spellStart"/>
      <w:r w:rsidRPr="00A5234C">
        <w:rPr>
          <w:rFonts w:eastAsia="Times New Roman" w:cs="Times New Roman"/>
          <w:b/>
          <w:kern w:val="0"/>
          <w:sz w:val="24"/>
          <w:szCs w:val="24"/>
          <w:lang w:val="en-US" w:eastAsia="ru-RU"/>
          <w14:ligatures w14:val="none"/>
        </w:rPr>
        <w:t>trebuie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transmise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cererile</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participare</w:t>
      </w:r>
      <w:proofErr w:type="spellEnd"/>
      <w:r w:rsidRPr="00A5234C">
        <w:rPr>
          <w:rFonts w:eastAsia="Times New Roman" w:cs="Times New Roman"/>
          <w:b/>
          <w:kern w:val="0"/>
          <w:sz w:val="24"/>
          <w:szCs w:val="24"/>
          <w:lang w:val="en-US" w:eastAsia="ru-RU"/>
          <w14:ligatures w14:val="none"/>
        </w:rPr>
        <w:t xml:space="preserve">: </w:t>
      </w:r>
    </w:p>
    <w:p w14:paraId="5D9030B4" w14:textId="77777777" w:rsidR="00A5234C" w:rsidRPr="00A5234C" w:rsidRDefault="00A5234C" w:rsidP="00A5234C">
      <w:pPr>
        <w:shd w:val="clear" w:color="auto" w:fill="FFFFFF" w:themeFill="background1"/>
        <w:tabs>
          <w:tab w:val="right" w:pos="426"/>
        </w:tabs>
        <w:spacing w:before="120" w:after="0"/>
        <w:ind w:left="450"/>
        <w:rPr>
          <w:rFonts w:eastAsia="Times New Roman" w:cs="Times New Roman"/>
          <w:b/>
          <w:kern w:val="0"/>
          <w:sz w:val="24"/>
          <w:szCs w:val="24"/>
          <w:lang w:val="en-US" w:eastAsia="ru-RU"/>
          <w14:ligatures w14:val="none"/>
        </w:rPr>
      </w:pPr>
      <w:proofErr w:type="spellStart"/>
      <w:r w:rsidRPr="00A5234C">
        <w:rPr>
          <w:rFonts w:eastAsia="Times New Roman" w:cs="Times New Roman"/>
          <w:b/>
          <w:i/>
          <w:kern w:val="0"/>
          <w:sz w:val="24"/>
          <w:szCs w:val="24"/>
          <w:lang w:val="en-US" w:eastAsia="ru-RU"/>
          <w14:ligatures w14:val="none"/>
        </w:rPr>
        <w:t>Ofertele</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sau</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cererile</w:t>
      </w:r>
      <w:proofErr w:type="spellEnd"/>
      <w:r w:rsidRPr="00A5234C">
        <w:rPr>
          <w:rFonts w:eastAsia="Times New Roman" w:cs="Times New Roman"/>
          <w:b/>
          <w:i/>
          <w:kern w:val="0"/>
          <w:sz w:val="24"/>
          <w:szCs w:val="24"/>
          <w:lang w:val="en-US" w:eastAsia="ru-RU"/>
          <w14:ligatures w14:val="none"/>
        </w:rPr>
        <w:t xml:space="preserve"> de </w:t>
      </w:r>
      <w:proofErr w:type="spellStart"/>
      <w:r w:rsidRPr="00A5234C">
        <w:rPr>
          <w:rFonts w:eastAsia="Times New Roman" w:cs="Times New Roman"/>
          <w:b/>
          <w:i/>
          <w:kern w:val="0"/>
          <w:sz w:val="24"/>
          <w:szCs w:val="24"/>
          <w:lang w:val="en-US" w:eastAsia="ru-RU"/>
          <w14:ligatures w14:val="none"/>
        </w:rPr>
        <w:t>participare</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vor</w:t>
      </w:r>
      <w:proofErr w:type="spellEnd"/>
      <w:r w:rsidRPr="00A5234C">
        <w:rPr>
          <w:rFonts w:eastAsia="Times New Roman" w:cs="Times New Roman"/>
          <w:b/>
          <w:i/>
          <w:kern w:val="0"/>
          <w:sz w:val="24"/>
          <w:szCs w:val="24"/>
          <w:lang w:val="en-US" w:eastAsia="ru-RU"/>
          <w14:ligatures w14:val="none"/>
        </w:rPr>
        <w:t xml:space="preserve"> fi </w:t>
      </w:r>
      <w:proofErr w:type="spellStart"/>
      <w:r w:rsidRPr="00A5234C">
        <w:rPr>
          <w:rFonts w:eastAsia="Times New Roman" w:cs="Times New Roman"/>
          <w:b/>
          <w:i/>
          <w:kern w:val="0"/>
          <w:sz w:val="24"/>
          <w:szCs w:val="24"/>
          <w:lang w:val="en-US" w:eastAsia="ru-RU"/>
          <w14:ligatures w14:val="none"/>
        </w:rPr>
        <w:t>depuse</w:t>
      </w:r>
      <w:proofErr w:type="spellEnd"/>
      <w:r w:rsidRPr="00A5234C">
        <w:rPr>
          <w:rFonts w:eastAsia="Times New Roman" w:cs="Times New Roman"/>
          <w:b/>
          <w:i/>
          <w:kern w:val="0"/>
          <w:sz w:val="24"/>
          <w:szCs w:val="24"/>
          <w:lang w:val="en-US" w:eastAsia="ru-RU"/>
          <w14:ligatures w14:val="none"/>
        </w:rPr>
        <w:t xml:space="preserve"> electronic </w:t>
      </w:r>
      <w:proofErr w:type="spellStart"/>
      <w:r w:rsidRPr="00A5234C">
        <w:rPr>
          <w:rFonts w:eastAsia="Times New Roman" w:cs="Times New Roman"/>
          <w:b/>
          <w:i/>
          <w:kern w:val="0"/>
          <w:sz w:val="24"/>
          <w:szCs w:val="24"/>
          <w:lang w:val="en-US" w:eastAsia="ru-RU"/>
          <w14:ligatures w14:val="none"/>
        </w:rPr>
        <w:t>prin</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intermediul</w:t>
      </w:r>
      <w:proofErr w:type="spellEnd"/>
      <w:r w:rsidRPr="00A5234C">
        <w:rPr>
          <w:rFonts w:eastAsia="Times New Roman" w:cs="Times New Roman"/>
          <w:b/>
          <w:i/>
          <w:kern w:val="0"/>
          <w:sz w:val="24"/>
          <w:szCs w:val="24"/>
          <w:lang w:val="en-US" w:eastAsia="ru-RU"/>
          <w14:ligatures w14:val="none"/>
        </w:rPr>
        <w:t xml:space="preserve"> SIA RSAP</w:t>
      </w:r>
    </w:p>
    <w:p w14:paraId="7FA9403B" w14:textId="77777777" w:rsidR="00A5234C" w:rsidRPr="00A5234C" w:rsidRDefault="00A5234C" w:rsidP="00A5234C">
      <w:pPr>
        <w:numPr>
          <w:ilvl w:val="0"/>
          <w:numId w:val="7"/>
        </w:numPr>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Termenul</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valabilitate</w:t>
      </w:r>
      <w:proofErr w:type="spellEnd"/>
      <w:r w:rsidRPr="00A5234C">
        <w:rPr>
          <w:rFonts w:eastAsia="Times New Roman" w:cs="Times New Roman"/>
          <w:b/>
          <w:kern w:val="0"/>
          <w:sz w:val="24"/>
          <w:szCs w:val="24"/>
          <w:lang w:val="en-US" w:eastAsia="ru-RU"/>
          <w14:ligatures w14:val="none"/>
        </w:rPr>
        <w:t xml:space="preserve"> </w:t>
      </w:r>
      <w:proofErr w:type="gramStart"/>
      <w:r w:rsidRPr="00A5234C">
        <w:rPr>
          <w:rFonts w:eastAsia="Times New Roman" w:cs="Times New Roman"/>
          <w:b/>
          <w:kern w:val="0"/>
          <w:sz w:val="24"/>
          <w:szCs w:val="24"/>
          <w:lang w:val="en-US" w:eastAsia="ru-RU"/>
          <w14:ligatures w14:val="none"/>
        </w:rPr>
        <w:t>a</w:t>
      </w:r>
      <w:proofErr w:type="gram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ofertelor</w:t>
      </w:r>
      <w:proofErr w:type="spellEnd"/>
      <w:r w:rsidRPr="00A5234C">
        <w:rPr>
          <w:rFonts w:eastAsia="Times New Roman" w:cs="Times New Roman"/>
          <w:b/>
          <w:kern w:val="0"/>
          <w:sz w:val="24"/>
          <w:szCs w:val="24"/>
          <w:lang w:val="en-US" w:eastAsia="ru-RU"/>
          <w14:ligatures w14:val="none"/>
        </w:rPr>
        <w:t xml:space="preserve">: 30 </w:t>
      </w:r>
      <w:proofErr w:type="spellStart"/>
      <w:r w:rsidRPr="00A5234C">
        <w:rPr>
          <w:rFonts w:eastAsia="Times New Roman" w:cs="Times New Roman"/>
          <w:b/>
          <w:kern w:val="0"/>
          <w:sz w:val="24"/>
          <w:szCs w:val="24"/>
          <w:lang w:val="en-US" w:eastAsia="ru-RU"/>
          <w14:ligatures w14:val="none"/>
        </w:rPr>
        <w:t>zile</w:t>
      </w:r>
      <w:proofErr w:type="spellEnd"/>
    </w:p>
    <w:p w14:paraId="1B121C49" w14:textId="77777777" w:rsidR="00A5234C" w:rsidRPr="00A5234C" w:rsidRDefault="00A5234C" w:rsidP="00A5234C">
      <w:pPr>
        <w:numPr>
          <w:ilvl w:val="0"/>
          <w:numId w:val="7"/>
        </w:numPr>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Locul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deschiderii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ofertelor</w:t>
      </w:r>
      <w:proofErr w:type="spellEnd"/>
      <w:r w:rsidRPr="00A5234C">
        <w:rPr>
          <w:rFonts w:eastAsia="Times New Roman" w:cs="Times New Roman"/>
          <w:b/>
          <w:kern w:val="0"/>
          <w:sz w:val="24"/>
          <w:szCs w:val="24"/>
          <w:lang w:val="en-US" w:eastAsia="ru-RU"/>
          <w14:ligatures w14:val="none"/>
        </w:rPr>
        <w:t xml:space="preserve">: _SIA RSAP </w:t>
      </w:r>
    </w:p>
    <w:p w14:paraId="20D3D1F2" w14:textId="77777777" w:rsidR="00A5234C" w:rsidRPr="00A5234C" w:rsidRDefault="00A5234C" w:rsidP="00A5234C">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en-US" w:eastAsia="ru-RU"/>
          <w14:ligatures w14:val="none"/>
        </w:rPr>
      </w:pPr>
      <w:proofErr w:type="spellStart"/>
      <w:r w:rsidRPr="00A5234C">
        <w:rPr>
          <w:rFonts w:eastAsia="Times New Roman" w:cs="Times New Roman"/>
          <w:b/>
          <w:i/>
          <w:kern w:val="0"/>
          <w:sz w:val="24"/>
          <w:szCs w:val="24"/>
          <w:lang w:val="en-US" w:eastAsia="ru-RU"/>
          <w14:ligatures w14:val="none"/>
        </w:rPr>
        <w:t>Ofertele</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întârziate</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vor</w:t>
      </w:r>
      <w:proofErr w:type="spellEnd"/>
      <w:r w:rsidRPr="00A5234C">
        <w:rPr>
          <w:rFonts w:eastAsia="Times New Roman" w:cs="Times New Roman"/>
          <w:b/>
          <w:i/>
          <w:kern w:val="0"/>
          <w:sz w:val="24"/>
          <w:szCs w:val="24"/>
          <w:lang w:val="en-US" w:eastAsia="ru-RU"/>
          <w14:ligatures w14:val="none"/>
        </w:rPr>
        <w:t xml:space="preserve"> fi </w:t>
      </w:r>
      <w:proofErr w:type="spellStart"/>
      <w:r w:rsidRPr="00A5234C">
        <w:rPr>
          <w:rFonts w:eastAsia="Times New Roman" w:cs="Times New Roman"/>
          <w:b/>
          <w:i/>
          <w:kern w:val="0"/>
          <w:sz w:val="24"/>
          <w:szCs w:val="24"/>
          <w:lang w:val="en-US" w:eastAsia="ru-RU"/>
          <w14:ligatures w14:val="none"/>
        </w:rPr>
        <w:t>respinse</w:t>
      </w:r>
      <w:proofErr w:type="spellEnd"/>
      <w:r w:rsidRPr="00A5234C">
        <w:rPr>
          <w:rFonts w:eastAsia="Times New Roman" w:cs="Times New Roman"/>
          <w:b/>
          <w:i/>
          <w:kern w:val="0"/>
          <w:sz w:val="24"/>
          <w:szCs w:val="24"/>
          <w:lang w:val="en-US" w:eastAsia="ru-RU"/>
          <w14:ligatures w14:val="none"/>
        </w:rPr>
        <w:t xml:space="preserve">. </w:t>
      </w:r>
    </w:p>
    <w:p w14:paraId="7929F7F1"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450" w:hanging="45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Persoanele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autorizate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asiste</w:t>
      </w:r>
      <w:proofErr w:type="spellEnd"/>
      <w:r w:rsidRPr="00A5234C">
        <w:rPr>
          <w:rFonts w:eastAsia="Times New Roman" w:cs="Times New Roman"/>
          <w:b/>
          <w:kern w:val="0"/>
          <w:sz w:val="24"/>
          <w:szCs w:val="24"/>
          <w:lang w:val="en-US" w:eastAsia="ru-RU"/>
          <w14:ligatures w14:val="none"/>
        </w:rPr>
        <w:t xml:space="preserve"> la </w:t>
      </w:r>
      <w:proofErr w:type="spellStart"/>
      <w:r w:rsidRPr="00A5234C">
        <w:rPr>
          <w:rFonts w:eastAsia="Times New Roman" w:cs="Times New Roman"/>
          <w:b/>
          <w:kern w:val="0"/>
          <w:sz w:val="24"/>
          <w:szCs w:val="24"/>
          <w:lang w:val="en-US" w:eastAsia="ru-RU"/>
          <w14:ligatures w14:val="none"/>
        </w:rPr>
        <w:t>deschiderea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ofertelor</w:t>
      </w:r>
      <w:proofErr w:type="spellEnd"/>
      <w:r w:rsidRPr="00A5234C">
        <w:rPr>
          <w:rFonts w:eastAsia="Times New Roman" w:cs="Times New Roman"/>
          <w:b/>
          <w:kern w:val="0"/>
          <w:sz w:val="24"/>
          <w:szCs w:val="24"/>
          <w:lang w:val="en-US" w:eastAsia="ru-RU"/>
          <w14:ligatures w14:val="none"/>
        </w:rPr>
        <w:t xml:space="preserve">: </w:t>
      </w:r>
      <w:r w:rsidRPr="00A5234C">
        <w:rPr>
          <w:rFonts w:eastAsia="Times New Roman" w:cs="Times New Roman"/>
          <w:b/>
          <w:kern w:val="0"/>
          <w:sz w:val="24"/>
          <w:szCs w:val="24"/>
          <w:lang w:val="en-US" w:eastAsia="ru-RU"/>
          <w14:ligatures w14:val="none"/>
        </w:rPr>
        <w:br/>
      </w:r>
      <w:proofErr w:type="spellStart"/>
      <w:r w:rsidRPr="00A5234C">
        <w:rPr>
          <w:rFonts w:eastAsia="Times New Roman" w:cs="Times New Roman"/>
          <w:b/>
          <w:i/>
          <w:kern w:val="0"/>
          <w:sz w:val="24"/>
          <w:szCs w:val="24"/>
          <w:lang w:val="en-US" w:eastAsia="ru-RU"/>
          <w14:ligatures w14:val="none"/>
        </w:rPr>
        <w:t>Ofertanții</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sau</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reprezentanții</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acestora</w:t>
      </w:r>
      <w:proofErr w:type="spellEnd"/>
      <w:r w:rsidRPr="00A5234C">
        <w:rPr>
          <w:rFonts w:eastAsia="Times New Roman" w:cs="Times New Roman"/>
          <w:b/>
          <w:i/>
          <w:kern w:val="0"/>
          <w:sz w:val="24"/>
          <w:szCs w:val="24"/>
          <w:lang w:val="en-US" w:eastAsia="ru-RU"/>
          <w14:ligatures w14:val="none"/>
        </w:rPr>
        <w:t xml:space="preserve"> au </w:t>
      </w:r>
      <w:proofErr w:type="spellStart"/>
      <w:r w:rsidRPr="00A5234C">
        <w:rPr>
          <w:rFonts w:eastAsia="Times New Roman" w:cs="Times New Roman"/>
          <w:b/>
          <w:i/>
          <w:kern w:val="0"/>
          <w:sz w:val="24"/>
          <w:szCs w:val="24"/>
          <w:lang w:val="en-US" w:eastAsia="ru-RU"/>
          <w14:ligatures w14:val="none"/>
        </w:rPr>
        <w:t>dreptul</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să</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participe</w:t>
      </w:r>
      <w:proofErr w:type="spellEnd"/>
      <w:r w:rsidRPr="00A5234C">
        <w:rPr>
          <w:rFonts w:eastAsia="Times New Roman" w:cs="Times New Roman"/>
          <w:b/>
          <w:i/>
          <w:kern w:val="0"/>
          <w:sz w:val="24"/>
          <w:szCs w:val="24"/>
          <w:lang w:val="en-US" w:eastAsia="ru-RU"/>
          <w14:ligatures w14:val="none"/>
        </w:rPr>
        <w:t xml:space="preserve"> la </w:t>
      </w:r>
      <w:proofErr w:type="spellStart"/>
      <w:r w:rsidRPr="00A5234C">
        <w:rPr>
          <w:rFonts w:eastAsia="Times New Roman" w:cs="Times New Roman"/>
          <w:b/>
          <w:i/>
          <w:kern w:val="0"/>
          <w:sz w:val="24"/>
          <w:szCs w:val="24"/>
          <w:lang w:val="en-US" w:eastAsia="ru-RU"/>
          <w14:ligatures w14:val="none"/>
        </w:rPr>
        <w:t>deschiderea</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ofertelor</w:t>
      </w:r>
      <w:proofErr w:type="spellEnd"/>
      <w:r w:rsidRPr="00A5234C">
        <w:rPr>
          <w:rFonts w:eastAsia="Times New Roman" w:cs="Times New Roman"/>
          <w:b/>
          <w:i/>
          <w:kern w:val="0"/>
          <w:sz w:val="24"/>
          <w:szCs w:val="24"/>
          <w:lang w:val="en-US" w:eastAsia="ru-RU"/>
          <w14:ligatures w14:val="none"/>
        </w:rPr>
        <w:t xml:space="preserve">, cu </w:t>
      </w:r>
      <w:proofErr w:type="spellStart"/>
      <w:r w:rsidRPr="00A5234C">
        <w:rPr>
          <w:rFonts w:eastAsia="Times New Roman" w:cs="Times New Roman"/>
          <w:b/>
          <w:i/>
          <w:kern w:val="0"/>
          <w:sz w:val="24"/>
          <w:szCs w:val="24"/>
          <w:lang w:val="en-US" w:eastAsia="ru-RU"/>
          <w14:ligatures w14:val="none"/>
        </w:rPr>
        <w:t>excepția</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cazului</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când</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ofertele</w:t>
      </w:r>
      <w:proofErr w:type="spellEnd"/>
      <w:r w:rsidRPr="00A5234C">
        <w:rPr>
          <w:rFonts w:eastAsia="Times New Roman" w:cs="Times New Roman"/>
          <w:b/>
          <w:i/>
          <w:kern w:val="0"/>
          <w:sz w:val="24"/>
          <w:szCs w:val="24"/>
          <w:lang w:val="en-US" w:eastAsia="ru-RU"/>
          <w14:ligatures w14:val="none"/>
        </w:rPr>
        <w:t xml:space="preserve"> au </w:t>
      </w:r>
      <w:proofErr w:type="spellStart"/>
      <w:r w:rsidRPr="00A5234C">
        <w:rPr>
          <w:rFonts w:eastAsia="Times New Roman" w:cs="Times New Roman"/>
          <w:b/>
          <w:i/>
          <w:kern w:val="0"/>
          <w:sz w:val="24"/>
          <w:szCs w:val="24"/>
          <w:lang w:val="en-US" w:eastAsia="ru-RU"/>
          <w14:ligatures w14:val="none"/>
        </w:rPr>
        <w:t>fost</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depuse</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prin</w:t>
      </w:r>
      <w:proofErr w:type="spellEnd"/>
      <w:r w:rsidRPr="00A5234C">
        <w:rPr>
          <w:rFonts w:eastAsia="Times New Roman" w:cs="Times New Roman"/>
          <w:b/>
          <w:i/>
          <w:kern w:val="0"/>
          <w:sz w:val="24"/>
          <w:szCs w:val="24"/>
          <w:lang w:val="en-US" w:eastAsia="ru-RU"/>
          <w14:ligatures w14:val="none"/>
        </w:rPr>
        <w:t xml:space="preserve"> SIA RSAP</w:t>
      </w:r>
      <w:r w:rsidRPr="00A5234C">
        <w:rPr>
          <w:rFonts w:eastAsia="Times New Roman" w:cs="Times New Roman"/>
          <w:b/>
          <w:kern w:val="0"/>
          <w:sz w:val="24"/>
          <w:szCs w:val="24"/>
          <w:lang w:val="en-US" w:eastAsia="ru-RU"/>
          <w14:ligatures w14:val="none"/>
        </w:rPr>
        <w:t>.</w:t>
      </w:r>
    </w:p>
    <w:p w14:paraId="5A19E03F"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450" w:hanging="450"/>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 xml:space="preserve">Limba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limbile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care </w:t>
      </w:r>
      <w:proofErr w:type="spellStart"/>
      <w:r w:rsidRPr="00A5234C">
        <w:rPr>
          <w:rFonts w:eastAsia="Times New Roman" w:cs="Times New Roman"/>
          <w:b/>
          <w:kern w:val="0"/>
          <w:sz w:val="24"/>
          <w:szCs w:val="24"/>
          <w:lang w:val="en-US" w:eastAsia="ru-RU"/>
          <w14:ligatures w14:val="none"/>
        </w:rPr>
        <w:t>trebuie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redactate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ofertele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cererile</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participare</w:t>
      </w:r>
      <w:proofErr w:type="spellEnd"/>
      <w:r w:rsidRPr="00A5234C">
        <w:rPr>
          <w:rFonts w:eastAsia="Times New Roman" w:cs="Times New Roman"/>
          <w:b/>
          <w:kern w:val="0"/>
          <w:sz w:val="24"/>
          <w:szCs w:val="24"/>
          <w:lang w:val="en-US" w:eastAsia="ru-RU"/>
          <w14:ligatures w14:val="none"/>
        </w:rPr>
        <w:t>: Limba de Stat</w:t>
      </w:r>
    </w:p>
    <w:p w14:paraId="2DBCA8EE"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kern w:val="0"/>
          <w:sz w:val="20"/>
          <w:szCs w:val="24"/>
          <w:lang w:val="en-US" w:eastAsia="ru-RU"/>
          <w14:ligatures w14:val="none"/>
        </w:rPr>
      </w:pPr>
      <w:proofErr w:type="spellStart"/>
      <w:r w:rsidRPr="00A5234C">
        <w:rPr>
          <w:rFonts w:eastAsia="Times New Roman" w:cs="Times New Roman"/>
          <w:b/>
          <w:kern w:val="0"/>
          <w:sz w:val="24"/>
          <w:szCs w:val="24"/>
          <w:lang w:val="en-US" w:eastAsia="ru-RU"/>
          <w14:ligatures w14:val="none"/>
        </w:rPr>
        <w:t>Respectivul</w:t>
      </w:r>
      <w:proofErr w:type="spellEnd"/>
      <w:r w:rsidRPr="00A5234C">
        <w:rPr>
          <w:rFonts w:eastAsia="Times New Roman" w:cs="Times New Roman"/>
          <w:b/>
          <w:kern w:val="0"/>
          <w:sz w:val="24"/>
          <w:szCs w:val="24"/>
          <w:lang w:val="en-US" w:eastAsia="ru-RU"/>
          <w14:ligatures w14:val="none"/>
        </w:rPr>
        <w:t xml:space="preserve"> contract se </w:t>
      </w:r>
      <w:proofErr w:type="spellStart"/>
      <w:r w:rsidRPr="00A5234C">
        <w:rPr>
          <w:rFonts w:eastAsia="Times New Roman" w:cs="Times New Roman"/>
          <w:b/>
          <w:kern w:val="0"/>
          <w:sz w:val="24"/>
          <w:szCs w:val="24"/>
          <w:lang w:val="en-US" w:eastAsia="ru-RU"/>
          <w14:ligatures w14:val="none"/>
        </w:rPr>
        <w:t>referă</w:t>
      </w:r>
      <w:proofErr w:type="spellEnd"/>
      <w:r w:rsidRPr="00A5234C">
        <w:rPr>
          <w:rFonts w:eastAsia="Times New Roman" w:cs="Times New Roman"/>
          <w:b/>
          <w:kern w:val="0"/>
          <w:sz w:val="24"/>
          <w:szCs w:val="24"/>
          <w:lang w:val="en-US" w:eastAsia="ru-RU"/>
          <w14:ligatures w14:val="none"/>
        </w:rPr>
        <w:t xml:space="preserve"> la un </w:t>
      </w:r>
      <w:proofErr w:type="spellStart"/>
      <w:r w:rsidRPr="00A5234C">
        <w:rPr>
          <w:rFonts w:eastAsia="Times New Roman" w:cs="Times New Roman"/>
          <w:b/>
          <w:kern w:val="0"/>
          <w:sz w:val="24"/>
          <w:szCs w:val="24"/>
          <w:lang w:val="en-US" w:eastAsia="ru-RU"/>
          <w14:ligatures w14:val="none"/>
        </w:rPr>
        <w:t>proiect</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program </w:t>
      </w:r>
      <w:proofErr w:type="spellStart"/>
      <w:r w:rsidRPr="00A5234C">
        <w:rPr>
          <w:rFonts w:eastAsia="Times New Roman" w:cs="Times New Roman"/>
          <w:b/>
          <w:kern w:val="0"/>
          <w:sz w:val="24"/>
          <w:szCs w:val="24"/>
          <w:lang w:val="en-US" w:eastAsia="ru-RU"/>
          <w14:ligatures w14:val="none"/>
        </w:rPr>
        <w:t>finanțat</w:t>
      </w:r>
      <w:proofErr w:type="spellEnd"/>
      <w:r w:rsidRPr="00A5234C">
        <w:rPr>
          <w:rFonts w:eastAsia="Times New Roman" w:cs="Times New Roman"/>
          <w:b/>
          <w:kern w:val="0"/>
          <w:sz w:val="24"/>
          <w:szCs w:val="24"/>
          <w:lang w:val="en-US" w:eastAsia="ru-RU"/>
          <w14:ligatures w14:val="none"/>
        </w:rPr>
        <w:t xml:space="preserve"> din </w:t>
      </w:r>
      <w:proofErr w:type="spellStart"/>
      <w:r w:rsidRPr="00A5234C">
        <w:rPr>
          <w:rFonts w:eastAsia="Times New Roman" w:cs="Times New Roman"/>
          <w:b/>
          <w:kern w:val="0"/>
          <w:sz w:val="24"/>
          <w:szCs w:val="24"/>
          <w:lang w:val="en-US" w:eastAsia="ru-RU"/>
          <w14:ligatures w14:val="none"/>
        </w:rPr>
        <w:t>fonduri</w:t>
      </w:r>
      <w:proofErr w:type="spellEnd"/>
      <w:r w:rsidRPr="00A5234C">
        <w:rPr>
          <w:rFonts w:eastAsia="Times New Roman" w:cs="Times New Roman"/>
          <w:b/>
          <w:kern w:val="0"/>
          <w:sz w:val="24"/>
          <w:szCs w:val="24"/>
          <w:lang w:val="en-US" w:eastAsia="ru-RU"/>
          <w14:ligatures w14:val="none"/>
        </w:rPr>
        <w:t xml:space="preserve"> ale </w:t>
      </w:r>
      <w:proofErr w:type="spellStart"/>
      <w:r w:rsidRPr="00A5234C">
        <w:rPr>
          <w:rFonts w:eastAsia="Times New Roman" w:cs="Times New Roman"/>
          <w:b/>
          <w:kern w:val="0"/>
          <w:sz w:val="24"/>
          <w:szCs w:val="24"/>
          <w:lang w:val="en-US" w:eastAsia="ru-RU"/>
          <w14:ligatures w14:val="none"/>
        </w:rPr>
        <w:t>Uniunii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Europene</w:t>
      </w:r>
      <w:proofErr w:type="spellEnd"/>
      <w:r w:rsidRPr="00A5234C">
        <w:rPr>
          <w:rFonts w:eastAsia="Times New Roman" w:cs="Times New Roman"/>
          <w:b/>
          <w:kern w:val="0"/>
          <w:sz w:val="24"/>
          <w:szCs w:val="24"/>
          <w:lang w:val="en-US" w:eastAsia="ru-RU"/>
          <w14:ligatures w14:val="none"/>
        </w:rPr>
        <w:t>: NU</w:t>
      </w:r>
    </w:p>
    <w:p w14:paraId="39A97659" w14:textId="77777777" w:rsidR="00A5234C" w:rsidRPr="00A5234C" w:rsidRDefault="00A5234C" w:rsidP="00A5234C">
      <w:pPr>
        <w:numPr>
          <w:ilvl w:val="0"/>
          <w:numId w:val="7"/>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Denumirea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adresa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organismului</w:t>
      </w:r>
      <w:proofErr w:type="spellEnd"/>
      <w:r w:rsidRPr="00A5234C">
        <w:rPr>
          <w:rFonts w:eastAsia="Times New Roman" w:cs="Times New Roman"/>
          <w:b/>
          <w:kern w:val="0"/>
          <w:sz w:val="24"/>
          <w:szCs w:val="24"/>
          <w:lang w:val="en-US" w:eastAsia="ru-RU"/>
          <w14:ligatures w14:val="none"/>
        </w:rPr>
        <w:t xml:space="preserve"> competent de </w:t>
      </w:r>
      <w:proofErr w:type="spellStart"/>
      <w:r w:rsidRPr="00A5234C">
        <w:rPr>
          <w:rFonts w:eastAsia="Times New Roman" w:cs="Times New Roman"/>
          <w:b/>
          <w:kern w:val="0"/>
          <w:sz w:val="24"/>
          <w:szCs w:val="24"/>
          <w:lang w:val="en-US" w:eastAsia="ru-RU"/>
          <w14:ligatures w14:val="none"/>
        </w:rPr>
        <w:t>soluționare</w:t>
      </w:r>
      <w:proofErr w:type="spellEnd"/>
      <w:r w:rsidRPr="00A5234C">
        <w:rPr>
          <w:rFonts w:eastAsia="Times New Roman" w:cs="Times New Roman"/>
          <w:b/>
          <w:kern w:val="0"/>
          <w:sz w:val="24"/>
          <w:szCs w:val="24"/>
          <w:lang w:val="en-US" w:eastAsia="ru-RU"/>
          <w14:ligatures w14:val="none"/>
        </w:rPr>
        <w:t xml:space="preserve"> a </w:t>
      </w:r>
      <w:proofErr w:type="spellStart"/>
      <w:r w:rsidRPr="00A5234C">
        <w:rPr>
          <w:rFonts w:eastAsia="Times New Roman" w:cs="Times New Roman"/>
          <w:b/>
          <w:kern w:val="0"/>
          <w:sz w:val="24"/>
          <w:szCs w:val="24"/>
          <w:lang w:val="en-US" w:eastAsia="ru-RU"/>
          <w14:ligatures w14:val="none"/>
        </w:rPr>
        <w:t>contestațiilor</w:t>
      </w:r>
      <w:proofErr w:type="spellEnd"/>
      <w:r w:rsidRPr="00A5234C">
        <w:rPr>
          <w:rFonts w:eastAsia="Times New Roman" w:cs="Times New Roman"/>
          <w:b/>
          <w:kern w:val="0"/>
          <w:sz w:val="24"/>
          <w:szCs w:val="24"/>
          <w:lang w:val="en-US" w:eastAsia="ru-RU"/>
          <w14:ligatures w14:val="none"/>
        </w:rPr>
        <w:t xml:space="preserve">: </w:t>
      </w:r>
    </w:p>
    <w:p w14:paraId="352DFD8A" w14:textId="77777777" w:rsidR="00A5234C" w:rsidRPr="00A5234C" w:rsidRDefault="00A5234C" w:rsidP="00A5234C">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proofErr w:type="spellStart"/>
      <w:r w:rsidRPr="00A5234C">
        <w:rPr>
          <w:rFonts w:eastAsia="Times New Roman" w:cs="Times New Roman"/>
          <w:b/>
          <w:i/>
          <w:kern w:val="0"/>
          <w:sz w:val="24"/>
          <w:szCs w:val="24"/>
          <w:lang w:val="en-US" w:eastAsia="ru-RU"/>
          <w14:ligatures w14:val="none"/>
        </w:rPr>
        <w:t>Agenția</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Națională</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pentru</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Soluționarea</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Contestațiilor</w:t>
      </w:r>
      <w:proofErr w:type="spellEnd"/>
    </w:p>
    <w:p w14:paraId="40645C5E" w14:textId="77777777" w:rsidR="00A5234C" w:rsidRPr="00A5234C" w:rsidRDefault="00A5234C" w:rsidP="00A5234C">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proofErr w:type="spellStart"/>
      <w:r w:rsidRPr="00A5234C">
        <w:rPr>
          <w:rFonts w:eastAsia="Times New Roman" w:cs="Times New Roman"/>
          <w:b/>
          <w:i/>
          <w:kern w:val="0"/>
          <w:sz w:val="24"/>
          <w:szCs w:val="24"/>
          <w:lang w:val="en-US" w:eastAsia="ru-RU"/>
          <w14:ligatures w14:val="none"/>
        </w:rPr>
        <w:t>Adresa</w:t>
      </w:r>
      <w:proofErr w:type="spellEnd"/>
      <w:r w:rsidRPr="00A5234C">
        <w:rPr>
          <w:rFonts w:eastAsia="Times New Roman" w:cs="Times New Roman"/>
          <w:b/>
          <w:i/>
          <w:kern w:val="0"/>
          <w:sz w:val="24"/>
          <w:szCs w:val="24"/>
          <w:lang w:val="en-US" w:eastAsia="ru-RU"/>
          <w14:ligatures w14:val="none"/>
        </w:rPr>
        <w:t xml:space="preserve">: mun. Chișinău, bd. </w:t>
      </w:r>
      <w:proofErr w:type="spellStart"/>
      <w:r w:rsidRPr="00A5234C">
        <w:rPr>
          <w:rFonts w:eastAsia="Times New Roman" w:cs="Times New Roman"/>
          <w:b/>
          <w:i/>
          <w:kern w:val="0"/>
          <w:sz w:val="24"/>
          <w:szCs w:val="24"/>
          <w:lang w:val="en-US" w:eastAsia="ru-RU"/>
          <w14:ligatures w14:val="none"/>
        </w:rPr>
        <w:t>Ștefan</w:t>
      </w:r>
      <w:proofErr w:type="spellEnd"/>
      <w:r w:rsidRPr="00A5234C">
        <w:rPr>
          <w:rFonts w:eastAsia="Times New Roman" w:cs="Times New Roman"/>
          <w:b/>
          <w:i/>
          <w:kern w:val="0"/>
          <w:sz w:val="24"/>
          <w:szCs w:val="24"/>
          <w:lang w:val="en-US" w:eastAsia="ru-RU"/>
          <w14:ligatures w14:val="none"/>
        </w:rPr>
        <w:t xml:space="preserve"> cel Mare </w:t>
      </w:r>
      <w:proofErr w:type="spellStart"/>
      <w:r w:rsidRPr="00A5234C">
        <w:rPr>
          <w:rFonts w:eastAsia="Times New Roman" w:cs="Times New Roman"/>
          <w:b/>
          <w:i/>
          <w:kern w:val="0"/>
          <w:sz w:val="24"/>
          <w:szCs w:val="24"/>
          <w:lang w:val="en-US" w:eastAsia="ru-RU"/>
          <w14:ligatures w14:val="none"/>
        </w:rPr>
        <w:t>și</w:t>
      </w:r>
      <w:proofErr w:type="spellEnd"/>
      <w:r w:rsidRPr="00A5234C">
        <w:rPr>
          <w:rFonts w:eastAsia="Times New Roman" w:cs="Times New Roman"/>
          <w:b/>
          <w:i/>
          <w:kern w:val="0"/>
          <w:sz w:val="24"/>
          <w:szCs w:val="24"/>
          <w:lang w:val="en-US" w:eastAsia="ru-RU"/>
          <w14:ligatures w14:val="none"/>
        </w:rPr>
        <w:t xml:space="preserve"> </w:t>
      </w:r>
      <w:proofErr w:type="spellStart"/>
      <w:r w:rsidRPr="00A5234C">
        <w:rPr>
          <w:rFonts w:eastAsia="Times New Roman" w:cs="Times New Roman"/>
          <w:b/>
          <w:i/>
          <w:kern w:val="0"/>
          <w:sz w:val="24"/>
          <w:szCs w:val="24"/>
          <w:lang w:val="en-US" w:eastAsia="ru-RU"/>
          <w14:ligatures w14:val="none"/>
        </w:rPr>
        <w:t>Sfânt</w:t>
      </w:r>
      <w:proofErr w:type="spellEnd"/>
      <w:r w:rsidRPr="00A5234C">
        <w:rPr>
          <w:rFonts w:eastAsia="Times New Roman" w:cs="Times New Roman"/>
          <w:b/>
          <w:i/>
          <w:kern w:val="0"/>
          <w:sz w:val="24"/>
          <w:szCs w:val="24"/>
          <w:lang w:val="en-US" w:eastAsia="ru-RU"/>
          <w14:ligatures w14:val="none"/>
        </w:rPr>
        <w:t xml:space="preserve"> nr.124 (et.4), MD 2001;</w:t>
      </w:r>
    </w:p>
    <w:p w14:paraId="653855B1" w14:textId="77777777" w:rsidR="00A5234C" w:rsidRPr="00A5234C" w:rsidRDefault="00A5234C" w:rsidP="00A5234C">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sidRPr="00A5234C">
        <w:rPr>
          <w:rFonts w:eastAsia="Times New Roman" w:cs="Times New Roman"/>
          <w:b/>
          <w:i/>
          <w:kern w:val="0"/>
          <w:sz w:val="24"/>
          <w:szCs w:val="24"/>
          <w:lang w:val="en-US" w:eastAsia="ru-RU"/>
          <w14:ligatures w14:val="none"/>
        </w:rPr>
        <w:t>Tel/Fax/email: 022-820 652, 022 820-651, contestatii@ansc.md</w:t>
      </w:r>
    </w:p>
    <w:p w14:paraId="3D3C5572"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Data (</w:t>
      </w:r>
      <w:proofErr w:type="spellStart"/>
      <w:r w:rsidRPr="00A5234C">
        <w:rPr>
          <w:rFonts w:eastAsia="Times New Roman" w:cs="Times New Roman"/>
          <w:b/>
          <w:kern w:val="0"/>
          <w:sz w:val="24"/>
          <w:szCs w:val="24"/>
          <w:lang w:val="en-US" w:eastAsia="ru-RU"/>
          <w14:ligatures w14:val="none"/>
        </w:rPr>
        <w:t>datele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și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referința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referințele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publicărilor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anterioare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Jurnalul </w:t>
      </w:r>
      <w:proofErr w:type="spellStart"/>
      <w:r w:rsidRPr="00A5234C">
        <w:rPr>
          <w:rFonts w:eastAsia="Times New Roman" w:cs="Times New Roman"/>
          <w:b/>
          <w:kern w:val="0"/>
          <w:sz w:val="24"/>
          <w:szCs w:val="24"/>
          <w:lang w:val="en-US" w:eastAsia="ru-RU"/>
          <w14:ligatures w14:val="none"/>
        </w:rPr>
        <w:t>Oficial</w:t>
      </w:r>
      <w:proofErr w:type="spellEnd"/>
      <w:r w:rsidRPr="00A5234C">
        <w:rPr>
          <w:rFonts w:eastAsia="Times New Roman" w:cs="Times New Roman"/>
          <w:b/>
          <w:kern w:val="0"/>
          <w:sz w:val="24"/>
          <w:szCs w:val="24"/>
          <w:lang w:val="en-US" w:eastAsia="ru-RU"/>
          <w14:ligatures w14:val="none"/>
        </w:rPr>
        <w:t xml:space="preserve"> al </w:t>
      </w:r>
      <w:proofErr w:type="spellStart"/>
      <w:r w:rsidRPr="00A5234C">
        <w:rPr>
          <w:rFonts w:eastAsia="Times New Roman" w:cs="Times New Roman"/>
          <w:b/>
          <w:kern w:val="0"/>
          <w:sz w:val="24"/>
          <w:szCs w:val="24"/>
          <w:lang w:val="en-US" w:eastAsia="ru-RU"/>
          <w14:ligatures w14:val="none"/>
        </w:rPr>
        <w:t>Uniunii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Europene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privind</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contractele</w:t>
      </w:r>
      <w:proofErr w:type="spellEnd"/>
      <w:r w:rsidRPr="00A5234C">
        <w:rPr>
          <w:rFonts w:eastAsia="Times New Roman" w:cs="Times New Roman"/>
          <w:b/>
          <w:kern w:val="0"/>
          <w:sz w:val="24"/>
          <w:szCs w:val="24"/>
          <w:lang w:val="en-US" w:eastAsia="ru-RU"/>
          <w14:ligatures w14:val="none"/>
        </w:rPr>
        <w:t xml:space="preserve">) la care se </w:t>
      </w:r>
      <w:proofErr w:type="spellStart"/>
      <w:r w:rsidRPr="00A5234C">
        <w:rPr>
          <w:rFonts w:eastAsia="Times New Roman" w:cs="Times New Roman"/>
          <w:b/>
          <w:kern w:val="0"/>
          <w:sz w:val="24"/>
          <w:szCs w:val="24"/>
          <w:lang w:val="en-US" w:eastAsia="ru-RU"/>
          <w14:ligatures w14:val="none"/>
        </w:rPr>
        <w:t>referă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anunțul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respectiv</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dacă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proofErr w:type="gramStart"/>
      <w:r w:rsidRPr="00A5234C">
        <w:rPr>
          <w:rFonts w:eastAsia="Times New Roman" w:cs="Times New Roman"/>
          <w:b/>
          <w:kern w:val="0"/>
          <w:sz w:val="24"/>
          <w:szCs w:val="24"/>
          <w:lang w:val="en-US" w:eastAsia="ru-RU"/>
          <w14:ligatures w14:val="none"/>
        </w:rPr>
        <w:t>):Nu</w:t>
      </w:r>
      <w:proofErr w:type="gramEnd"/>
    </w:p>
    <w:p w14:paraId="4EA6D0B4"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achizițiilor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periodice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calendarul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estimat</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pentru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publicarea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anunțurilor</w:t>
      </w:r>
      <w:proofErr w:type="spellEnd"/>
      <w:r w:rsidRPr="00A5234C">
        <w:rPr>
          <w:rFonts w:eastAsia="Times New Roman" w:cs="Times New Roman"/>
          <w:b/>
          <w:kern w:val="0"/>
          <w:sz w:val="24"/>
          <w:szCs w:val="24"/>
          <w:lang w:val="en-US" w:eastAsia="ru-RU"/>
          <w14:ligatures w14:val="none"/>
        </w:rPr>
        <w:t xml:space="preserve"> </w:t>
      </w:r>
      <w:proofErr w:type="gramStart"/>
      <w:r w:rsidRPr="00A5234C">
        <w:rPr>
          <w:rFonts w:eastAsia="Times New Roman" w:cs="Times New Roman"/>
          <w:b/>
          <w:kern w:val="0"/>
          <w:sz w:val="24"/>
          <w:szCs w:val="24"/>
          <w:lang w:val="en-US" w:eastAsia="ru-RU"/>
          <w14:ligatures w14:val="none"/>
        </w:rPr>
        <w:t>viitoare</w:t>
      </w:r>
      <w:r w:rsidRPr="00A5234C">
        <w:rPr>
          <w:rFonts w:eastAsia="Times New Roman" w:cs="Times New Roman"/>
          <w:b/>
          <w:kern w:val="0"/>
          <w:sz w:val="24"/>
          <w:szCs w:val="24"/>
          <w:shd w:val="clear" w:color="auto" w:fill="FFFFFF" w:themeFill="background1"/>
          <w:lang w:val="en-US" w:eastAsia="ru-RU"/>
          <w14:ligatures w14:val="none"/>
        </w:rPr>
        <w:t>:_</w:t>
      </w:r>
      <w:proofErr w:type="gramEnd"/>
      <w:r w:rsidRPr="00A5234C">
        <w:rPr>
          <w:rFonts w:eastAsia="Times New Roman" w:cs="Times New Roman"/>
          <w:b/>
          <w:kern w:val="0"/>
          <w:sz w:val="24"/>
          <w:szCs w:val="24"/>
          <w:shd w:val="clear" w:color="auto" w:fill="FFFFFF" w:themeFill="background1"/>
          <w:lang w:val="en-US" w:eastAsia="ru-RU"/>
          <w14:ligatures w14:val="none"/>
        </w:rPr>
        <w:t>__________________________________________________________________</w:t>
      </w:r>
    </w:p>
    <w:p w14:paraId="70A15E82"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 xml:space="preserve">Data </w:t>
      </w:r>
      <w:proofErr w:type="spellStart"/>
      <w:r w:rsidRPr="00A5234C">
        <w:rPr>
          <w:rFonts w:eastAsia="Times New Roman" w:cs="Times New Roman"/>
          <w:b/>
          <w:kern w:val="0"/>
          <w:sz w:val="24"/>
          <w:szCs w:val="24"/>
          <w:lang w:val="en-US" w:eastAsia="ru-RU"/>
          <w14:ligatures w14:val="none"/>
        </w:rPr>
        <w:t>publicării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anunțului</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intenție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sau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după</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precizarea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că</w:t>
      </w:r>
      <w:proofErr w:type="spellEnd"/>
      <w:r w:rsidRPr="00A5234C">
        <w:rPr>
          <w:rFonts w:eastAsia="Times New Roman" w:cs="Times New Roman"/>
          <w:b/>
          <w:kern w:val="0"/>
          <w:sz w:val="24"/>
          <w:szCs w:val="24"/>
          <w:lang w:val="en-US" w:eastAsia="ru-RU"/>
          <w14:ligatures w14:val="none"/>
        </w:rPr>
        <w:t xml:space="preserve"> nu a </w:t>
      </w:r>
      <w:proofErr w:type="spellStart"/>
      <w:r w:rsidRPr="00A5234C">
        <w:rPr>
          <w:rFonts w:eastAsia="Times New Roman" w:cs="Times New Roman"/>
          <w:b/>
          <w:kern w:val="0"/>
          <w:sz w:val="24"/>
          <w:szCs w:val="24"/>
          <w:lang w:val="en-US" w:eastAsia="ru-RU"/>
          <w14:ligatures w14:val="none"/>
        </w:rPr>
        <w:t>fost</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publicat</w:t>
      </w:r>
      <w:proofErr w:type="spellEnd"/>
      <w:r w:rsidRPr="00A5234C">
        <w:rPr>
          <w:rFonts w:eastAsia="Times New Roman" w:cs="Times New Roman"/>
          <w:b/>
          <w:kern w:val="0"/>
          <w:sz w:val="24"/>
          <w:szCs w:val="24"/>
          <w:lang w:val="en-US" w:eastAsia="ru-RU"/>
          <w14:ligatures w14:val="none"/>
        </w:rPr>
        <w:t xml:space="preserve"> un </w:t>
      </w:r>
      <w:proofErr w:type="spellStart"/>
      <w:r w:rsidRPr="00A5234C">
        <w:rPr>
          <w:rFonts w:eastAsia="Times New Roman" w:cs="Times New Roman"/>
          <w:b/>
          <w:kern w:val="0"/>
          <w:sz w:val="24"/>
          <w:szCs w:val="24"/>
          <w:lang w:val="en-US" w:eastAsia="ru-RU"/>
          <w14:ligatures w14:val="none"/>
        </w:rPr>
        <w:t>astfel</w:t>
      </w:r>
      <w:proofErr w:type="spellEnd"/>
      <w:r w:rsidRPr="00A5234C">
        <w:rPr>
          <w:rFonts w:eastAsia="Times New Roman" w:cs="Times New Roman"/>
          <w:b/>
          <w:kern w:val="0"/>
          <w:sz w:val="24"/>
          <w:szCs w:val="24"/>
          <w:lang w:val="en-US" w:eastAsia="ru-RU"/>
          <w14:ligatures w14:val="none"/>
        </w:rPr>
        <w:t xml:space="preserve"> de </w:t>
      </w:r>
      <w:proofErr w:type="gramStart"/>
      <w:r w:rsidRPr="00A5234C">
        <w:rPr>
          <w:rFonts w:eastAsia="Times New Roman" w:cs="Times New Roman"/>
          <w:b/>
          <w:kern w:val="0"/>
          <w:sz w:val="24"/>
          <w:szCs w:val="24"/>
          <w:shd w:val="clear" w:color="auto" w:fill="FFFFFF" w:themeFill="background1"/>
          <w:lang w:val="en-US" w:eastAsia="ru-RU"/>
          <w14:ligatures w14:val="none"/>
        </w:rPr>
        <w:t>anunţ:_</w:t>
      </w:r>
      <w:proofErr w:type="gramEnd"/>
      <w:r w:rsidRPr="00A5234C">
        <w:rPr>
          <w:rFonts w:eastAsia="Times New Roman" w:cs="Times New Roman"/>
          <w:b/>
          <w:kern w:val="0"/>
          <w:sz w:val="24"/>
          <w:szCs w:val="24"/>
          <w:shd w:val="clear" w:color="auto" w:fill="FFFFFF" w:themeFill="background1"/>
          <w:lang w:val="en-US" w:eastAsia="ru-RU"/>
          <w14:ligatures w14:val="none"/>
        </w:rPr>
        <w:t>____________________________________________________________</w:t>
      </w:r>
    </w:p>
    <w:p w14:paraId="79B38840" w14:textId="77777777" w:rsidR="00A5234C" w:rsidRPr="00A5234C" w:rsidRDefault="00A5234C" w:rsidP="00A5234C">
      <w:pPr>
        <w:numPr>
          <w:ilvl w:val="0"/>
          <w:numId w:val="7"/>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 xml:space="preserve">Data </w:t>
      </w:r>
      <w:proofErr w:type="spellStart"/>
      <w:r w:rsidRPr="00A5234C">
        <w:rPr>
          <w:rFonts w:eastAsia="Times New Roman" w:cs="Times New Roman"/>
          <w:b/>
          <w:kern w:val="0"/>
          <w:sz w:val="24"/>
          <w:szCs w:val="24"/>
          <w:lang w:val="en-US" w:eastAsia="ru-RU"/>
          <w14:ligatures w14:val="none"/>
        </w:rPr>
        <w:t>transmiterii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spre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publicare</w:t>
      </w:r>
      <w:proofErr w:type="spellEnd"/>
      <w:r w:rsidRPr="00A5234C">
        <w:rPr>
          <w:rFonts w:eastAsia="Times New Roman" w:cs="Times New Roman"/>
          <w:b/>
          <w:kern w:val="0"/>
          <w:sz w:val="24"/>
          <w:szCs w:val="24"/>
          <w:lang w:val="en-US" w:eastAsia="ru-RU"/>
          <w14:ligatures w14:val="none"/>
        </w:rPr>
        <w:t xml:space="preserve"> </w:t>
      </w:r>
      <w:proofErr w:type="gramStart"/>
      <w:r w:rsidRPr="00A5234C">
        <w:rPr>
          <w:rFonts w:eastAsia="Times New Roman" w:cs="Times New Roman"/>
          <w:b/>
          <w:kern w:val="0"/>
          <w:sz w:val="24"/>
          <w:szCs w:val="24"/>
          <w:lang w:val="en-US" w:eastAsia="ru-RU"/>
          <w14:ligatures w14:val="none"/>
        </w:rPr>
        <w:t>a</w:t>
      </w:r>
      <w:proofErr w:type="gram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anunțului</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participar</w:t>
      </w:r>
      <w:r w:rsidRPr="00A5234C">
        <w:rPr>
          <w:rFonts w:eastAsia="Times New Roman" w:cs="Times New Roman"/>
          <w:b/>
          <w:kern w:val="0"/>
          <w:sz w:val="24"/>
          <w:szCs w:val="24"/>
          <w:shd w:val="clear" w:color="auto" w:fill="FFFFFF" w:themeFill="background1"/>
          <w:lang w:val="en-US" w:eastAsia="ru-RU"/>
          <w14:ligatures w14:val="none"/>
        </w:rPr>
        <w:t>e</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
    <w:p w14:paraId="777EF628" w14:textId="77777777" w:rsidR="00A5234C" w:rsidRPr="00A5234C" w:rsidRDefault="00A5234C" w:rsidP="00A5234C">
      <w:pPr>
        <w:numPr>
          <w:ilvl w:val="0"/>
          <w:numId w:val="7"/>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cadrul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procedurii</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achiziție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publică</w:t>
      </w:r>
      <w:proofErr w:type="spellEnd"/>
      <w:r w:rsidRPr="00A5234C">
        <w:rPr>
          <w:rFonts w:eastAsia="Times New Roman" w:cs="Times New Roman"/>
          <w:b/>
          <w:kern w:val="0"/>
          <w:sz w:val="24"/>
          <w:szCs w:val="24"/>
          <w:lang w:val="en-US" w:eastAsia="ru-RU"/>
          <w14:ligatures w14:val="none"/>
        </w:rPr>
        <w:t xml:space="preserve"> se </w:t>
      </w:r>
      <w:proofErr w:type="spellStart"/>
      <w:r w:rsidRPr="00A5234C">
        <w:rPr>
          <w:rFonts w:eastAsia="Times New Roman" w:cs="Times New Roman"/>
          <w:b/>
          <w:kern w:val="0"/>
          <w:sz w:val="24"/>
          <w:szCs w:val="24"/>
          <w:lang w:val="en-US" w:eastAsia="ru-RU"/>
          <w14:ligatures w14:val="none"/>
        </w:rPr>
        <w:t>va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utiliza</w:t>
      </w:r>
      <w:proofErr w:type="spellEnd"/>
      <w:r w:rsidRPr="00A5234C">
        <w:rPr>
          <w:rFonts w:eastAsia="Times New Roman" w:cs="Times New Roman"/>
          <w:b/>
          <w:kern w:val="0"/>
          <w:sz w:val="24"/>
          <w:szCs w:val="24"/>
          <w:lang w:val="en-US" w:eastAsia="ru-RU"/>
          <w14:ligatures w14:val="none"/>
        </w:rPr>
        <w:t>/</w:t>
      </w:r>
      <w:proofErr w:type="spellStart"/>
      <w:r w:rsidRPr="00A5234C">
        <w:rPr>
          <w:rFonts w:eastAsia="Times New Roman" w:cs="Times New Roman"/>
          <w:b/>
          <w:kern w:val="0"/>
          <w:sz w:val="24"/>
          <w:szCs w:val="24"/>
          <w:lang w:val="en-US" w:eastAsia="ru-RU"/>
          <w14:ligatures w14:val="none"/>
        </w:rPr>
        <w:t>accepta</w:t>
      </w:r>
      <w:proofErr w:type="spellEnd"/>
      <w:r w:rsidRPr="00A5234C">
        <w:rPr>
          <w:rFonts w:eastAsia="Times New Roman" w:cs="Times New Roman"/>
          <w:b/>
          <w:kern w:val="0"/>
          <w:sz w:val="24"/>
          <w:szCs w:val="24"/>
          <w:lang w:val="en-US" w:eastAsia="ru-RU"/>
          <w14:ligatures w14:val="none"/>
        </w:rPr>
        <w:t>:</w:t>
      </w:r>
    </w:p>
    <w:p w14:paraId="5CB666EC" w14:textId="77777777" w:rsidR="00A5234C" w:rsidRPr="00A5234C" w:rsidRDefault="00A5234C" w:rsidP="00A5234C">
      <w:p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5234C" w:rsidRPr="00A5234C" w14:paraId="0BF4F0BE" w14:textId="77777777" w:rsidTr="00AE7829">
        <w:tc>
          <w:tcPr>
            <w:tcW w:w="5305" w:type="dxa"/>
            <w:shd w:val="clear" w:color="auto" w:fill="FFFFFF"/>
          </w:tcPr>
          <w:p w14:paraId="5C975874" w14:textId="77777777" w:rsidR="00A5234C" w:rsidRPr="00A5234C" w:rsidRDefault="00A5234C" w:rsidP="00A5234C">
            <w:pPr>
              <w:shd w:val="clear" w:color="auto" w:fill="FFFFFF" w:themeFill="background1"/>
              <w:tabs>
                <w:tab w:val="right" w:pos="426"/>
              </w:tabs>
              <w:rPr>
                <w:rFonts w:eastAsia="Times New Roman"/>
                <w:b/>
                <w:sz w:val="24"/>
                <w:szCs w:val="24"/>
                <w:lang w:val="en-US" w:eastAsia="ru-RU"/>
              </w:rPr>
            </w:pPr>
            <w:proofErr w:type="spellStart"/>
            <w:r w:rsidRPr="00A5234C">
              <w:rPr>
                <w:rFonts w:eastAsia="Times New Roman"/>
                <w:b/>
                <w:sz w:val="24"/>
                <w:szCs w:val="24"/>
                <w:lang w:val="en-US" w:eastAsia="ru-RU"/>
              </w:rPr>
              <w:t>Denumirea</w:t>
            </w:r>
            <w:proofErr w:type="spellEnd"/>
            <w:r w:rsidRPr="00A5234C">
              <w:rPr>
                <w:rFonts w:eastAsia="Times New Roman"/>
                <w:b/>
                <w:sz w:val="24"/>
                <w:szCs w:val="24"/>
                <w:lang w:val="en-US" w:eastAsia="ru-RU"/>
              </w:rPr>
              <w:t xml:space="preserve"> </w:t>
            </w:r>
            <w:proofErr w:type="spellStart"/>
            <w:r w:rsidRPr="00A5234C">
              <w:rPr>
                <w:rFonts w:eastAsia="Times New Roman"/>
                <w:b/>
                <w:sz w:val="24"/>
                <w:szCs w:val="24"/>
                <w:lang w:val="en-US" w:eastAsia="ru-RU"/>
              </w:rPr>
              <w:t>instrumentului</w:t>
            </w:r>
            <w:proofErr w:type="spellEnd"/>
            <w:r w:rsidRPr="00A5234C">
              <w:rPr>
                <w:rFonts w:eastAsia="Times New Roman"/>
                <w:b/>
                <w:sz w:val="24"/>
                <w:szCs w:val="24"/>
                <w:lang w:val="en-US" w:eastAsia="ru-RU"/>
              </w:rPr>
              <w:t xml:space="preserve"> electronic</w:t>
            </w:r>
          </w:p>
        </w:tc>
        <w:tc>
          <w:tcPr>
            <w:tcW w:w="3785" w:type="dxa"/>
            <w:shd w:val="clear" w:color="auto" w:fill="FFFFFF"/>
          </w:tcPr>
          <w:p w14:paraId="3529497C" w14:textId="77777777" w:rsidR="00A5234C" w:rsidRPr="00A5234C" w:rsidRDefault="00A5234C" w:rsidP="00A5234C">
            <w:pPr>
              <w:shd w:val="clear" w:color="auto" w:fill="FFFFFF" w:themeFill="background1"/>
              <w:tabs>
                <w:tab w:val="right" w:pos="426"/>
              </w:tabs>
              <w:rPr>
                <w:rFonts w:eastAsia="Times New Roman"/>
                <w:b/>
                <w:sz w:val="24"/>
                <w:szCs w:val="24"/>
                <w:lang w:val="en-US" w:eastAsia="ru-RU"/>
              </w:rPr>
            </w:pPr>
            <w:r w:rsidRPr="00A5234C">
              <w:rPr>
                <w:rFonts w:eastAsia="Times New Roman"/>
                <w:b/>
                <w:sz w:val="24"/>
                <w:szCs w:val="24"/>
                <w:lang w:val="en-US" w:eastAsia="ru-RU"/>
              </w:rPr>
              <w:t xml:space="preserve">Se </w:t>
            </w:r>
            <w:proofErr w:type="spellStart"/>
            <w:r w:rsidRPr="00A5234C">
              <w:rPr>
                <w:rFonts w:eastAsia="Times New Roman"/>
                <w:b/>
                <w:sz w:val="24"/>
                <w:szCs w:val="24"/>
                <w:lang w:val="en-US" w:eastAsia="ru-RU"/>
              </w:rPr>
              <w:t>va</w:t>
            </w:r>
            <w:proofErr w:type="spellEnd"/>
            <w:r w:rsidRPr="00A5234C">
              <w:rPr>
                <w:rFonts w:eastAsia="Times New Roman"/>
                <w:b/>
                <w:sz w:val="24"/>
                <w:szCs w:val="24"/>
                <w:lang w:val="en-US" w:eastAsia="ru-RU"/>
              </w:rPr>
              <w:t xml:space="preserve"> </w:t>
            </w:r>
            <w:proofErr w:type="spellStart"/>
            <w:r w:rsidRPr="00A5234C">
              <w:rPr>
                <w:rFonts w:eastAsia="Times New Roman"/>
                <w:b/>
                <w:sz w:val="24"/>
                <w:szCs w:val="24"/>
                <w:lang w:val="en-US" w:eastAsia="ru-RU"/>
              </w:rPr>
              <w:t>utiliza</w:t>
            </w:r>
            <w:proofErr w:type="spellEnd"/>
            <w:r w:rsidRPr="00A5234C">
              <w:rPr>
                <w:rFonts w:eastAsia="Times New Roman"/>
                <w:b/>
                <w:sz w:val="24"/>
                <w:szCs w:val="24"/>
                <w:lang w:val="en-US" w:eastAsia="ru-RU"/>
              </w:rPr>
              <w:t>/</w:t>
            </w:r>
            <w:proofErr w:type="spellStart"/>
            <w:r w:rsidRPr="00A5234C">
              <w:rPr>
                <w:rFonts w:eastAsia="Times New Roman"/>
                <w:b/>
                <w:sz w:val="24"/>
                <w:szCs w:val="24"/>
                <w:lang w:val="en-US" w:eastAsia="ru-RU"/>
              </w:rPr>
              <w:t>accepta</w:t>
            </w:r>
            <w:proofErr w:type="spellEnd"/>
            <w:r w:rsidRPr="00A5234C">
              <w:rPr>
                <w:rFonts w:eastAsia="Times New Roman"/>
                <w:b/>
                <w:sz w:val="24"/>
                <w:szCs w:val="24"/>
                <w:lang w:val="en-US" w:eastAsia="ru-RU"/>
              </w:rPr>
              <w:t xml:space="preserve"> </w:t>
            </w:r>
            <w:proofErr w:type="spellStart"/>
            <w:r w:rsidRPr="00A5234C">
              <w:rPr>
                <w:rFonts w:eastAsia="Times New Roman"/>
                <w:b/>
                <w:sz w:val="24"/>
                <w:szCs w:val="24"/>
                <w:lang w:val="en-US" w:eastAsia="ru-RU"/>
              </w:rPr>
              <w:t>sau</w:t>
            </w:r>
            <w:proofErr w:type="spellEnd"/>
            <w:r w:rsidRPr="00A5234C">
              <w:rPr>
                <w:rFonts w:eastAsia="Times New Roman"/>
                <w:b/>
                <w:sz w:val="24"/>
                <w:szCs w:val="24"/>
                <w:lang w:val="en-US" w:eastAsia="ru-RU"/>
              </w:rPr>
              <w:t xml:space="preserve"> nu</w:t>
            </w:r>
          </w:p>
        </w:tc>
      </w:tr>
      <w:tr w:rsidR="00A5234C" w:rsidRPr="00A5234C" w14:paraId="0E132E85" w14:textId="77777777" w:rsidTr="00AE7829">
        <w:tc>
          <w:tcPr>
            <w:tcW w:w="5305" w:type="dxa"/>
            <w:shd w:val="clear" w:color="auto" w:fill="FFFFFF"/>
          </w:tcPr>
          <w:p w14:paraId="4EC46291"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proofErr w:type="spellStart"/>
            <w:r w:rsidRPr="00A5234C">
              <w:rPr>
                <w:rFonts w:eastAsia="Times New Roman"/>
                <w:sz w:val="24"/>
                <w:szCs w:val="24"/>
                <w:lang w:val="en-US" w:eastAsia="ru-RU"/>
              </w:rPr>
              <w:t>depunerea</w:t>
            </w:r>
            <w:proofErr w:type="spellEnd"/>
            <w:r w:rsidRPr="00A5234C">
              <w:rPr>
                <w:rFonts w:eastAsia="Times New Roman"/>
                <w:sz w:val="24"/>
                <w:szCs w:val="24"/>
                <w:lang w:val="en-US" w:eastAsia="ru-RU"/>
              </w:rPr>
              <w:t xml:space="preserve"> </w:t>
            </w:r>
            <w:proofErr w:type="spellStart"/>
            <w:r w:rsidRPr="00A5234C">
              <w:rPr>
                <w:rFonts w:eastAsia="Times New Roman"/>
                <w:sz w:val="24"/>
                <w:szCs w:val="24"/>
                <w:lang w:val="en-US" w:eastAsia="ru-RU"/>
              </w:rPr>
              <w:t>electronică</w:t>
            </w:r>
            <w:proofErr w:type="spellEnd"/>
            <w:r w:rsidRPr="00A5234C">
              <w:rPr>
                <w:rFonts w:eastAsia="Times New Roman"/>
                <w:sz w:val="24"/>
                <w:szCs w:val="24"/>
                <w:lang w:val="en-US" w:eastAsia="ru-RU"/>
              </w:rPr>
              <w:t xml:space="preserve"> </w:t>
            </w:r>
            <w:proofErr w:type="gramStart"/>
            <w:r w:rsidRPr="00A5234C">
              <w:rPr>
                <w:rFonts w:eastAsia="Times New Roman"/>
                <w:sz w:val="24"/>
                <w:szCs w:val="24"/>
                <w:lang w:val="en-US" w:eastAsia="ru-RU"/>
              </w:rPr>
              <w:t>a</w:t>
            </w:r>
            <w:proofErr w:type="gramEnd"/>
            <w:r w:rsidRPr="00A5234C">
              <w:rPr>
                <w:rFonts w:eastAsia="Times New Roman"/>
                <w:sz w:val="24"/>
                <w:szCs w:val="24"/>
                <w:lang w:val="en-US" w:eastAsia="ru-RU"/>
              </w:rPr>
              <w:t xml:space="preserve"> </w:t>
            </w:r>
            <w:proofErr w:type="spellStart"/>
            <w:r w:rsidRPr="00A5234C">
              <w:rPr>
                <w:rFonts w:eastAsia="Times New Roman"/>
                <w:sz w:val="24"/>
                <w:szCs w:val="24"/>
                <w:lang w:val="en-US" w:eastAsia="ru-RU"/>
              </w:rPr>
              <w:t>ofertelor</w:t>
            </w:r>
            <w:proofErr w:type="spellEnd"/>
            <w:r w:rsidRPr="00A5234C">
              <w:rPr>
                <w:rFonts w:eastAsia="Times New Roman"/>
                <w:sz w:val="24"/>
                <w:szCs w:val="24"/>
                <w:lang w:val="en-US" w:eastAsia="ru-RU"/>
              </w:rPr>
              <w:t xml:space="preserve"> </w:t>
            </w:r>
            <w:proofErr w:type="spellStart"/>
            <w:r w:rsidRPr="00A5234C">
              <w:rPr>
                <w:rFonts w:eastAsia="Times New Roman"/>
                <w:sz w:val="24"/>
                <w:szCs w:val="24"/>
                <w:lang w:val="en-US" w:eastAsia="ru-RU"/>
              </w:rPr>
              <w:t>sau</w:t>
            </w:r>
            <w:proofErr w:type="spellEnd"/>
            <w:r w:rsidRPr="00A5234C">
              <w:rPr>
                <w:rFonts w:eastAsia="Times New Roman"/>
                <w:sz w:val="24"/>
                <w:szCs w:val="24"/>
                <w:lang w:val="en-US" w:eastAsia="ru-RU"/>
              </w:rPr>
              <w:t xml:space="preserve"> a </w:t>
            </w:r>
            <w:proofErr w:type="spellStart"/>
            <w:r w:rsidRPr="00A5234C">
              <w:rPr>
                <w:rFonts w:eastAsia="Times New Roman"/>
                <w:sz w:val="24"/>
                <w:szCs w:val="24"/>
                <w:lang w:val="en-US" w:eastAsia="ru-RU"/>
              </w:rPr>
              <w:t>cererilor</w:t>
            </w:r>
            <w:proofErr w:type="spellEnd"/>
            <w:r w:rsidRPr="00A5234C">
              <w:rPr>
                <w:rFonts w:eastAsia="Times New Roman"/>
                <w:sz w:val="24"/>
                <w:szCs w:val="24"/>
                <w:lang w:val="en-US" w:eastAsia="ru-RU"/>
              </w:rPr>
              <w:t xml:space="preserve"> de </w:t>
            </w:r>
            <w:proofErr w:type="spellStart"/>
            <w:r w:rsidRPr="00A5234C">
              <w:rPr>
                <w:rFonts w:eastAsia="Times New Roman"/>
                <w:sz w:val="24"/>
                <w:szCs w:val="24"/>
                <w:lang w:val="en-US" w:eastAsia="ru-RU"/>
              </w:rPr>
              <w:t>participare</w:t>
            </w:r>
            <w:proofErr w:type="spellEnd"/>
          </w:p>
        </w:tc>
        <w:tc>
          <w:tcPr>
            <w:tcW w:w="3785" w:type="dxa"/>
            <w:shd w:val="clear" w:color="auto" w:fill="FFFFFF"/>
          </w:tcPr>
          <w:p w14:paraId="5F0641B2"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r w:rsidRPr="00A5234C">
              <w:rPr>
                <w:rFonts w:eastAsia="Times New Roman"/>
                <w:sz w:val="24"/>
                <w:szCs w:val="24"/>
                <w:lang w:val="en-US" w:eastAsia="ru-RU"/>
              </w:rPr>
              <w:t>Da</w:t>
            </w:r>
          </w:p>
        </w:tc>
      </w:tr>
      <w:tr w:rsidR="00A5234C" w:rsidRPr="00A5234C" w14:paraId="446EC2ED" w14:textId="77777777" w:rsidTr="00AE7829">
        <w:tc>
          <w:tcPr>
            <w:tcW w:w="5305" w:type="dxa"/>
            <w:shd w:val="clear" w:color="auto" w:fill="FFFFFF"/>
          </w:tcPr>
          <w:p w14:paraId="10EC6A87"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proofErr w:type="spellStart"/>
            <w:r w:rsidRPr="00A5234C">
              <w:rPr>
                <w:rFonts w:eastAsia="Times New Roman"/>
                <w:sz w:val="24"/>
                <w:szCs w:val="24"/>
                <w:lang w:val="en-US" w:eastAsia="ru-RU"/>
              </w:rPr>
              <w:t>sistemul</w:t>
            </w:r>
            <w:proofErr w:type="spellEnd"/>
            <w:r w:rsidRPr="00A5234C">
              <w:rPr>
                <w:rFonts w:eastAsia="Times New Roman"/>
                <w:sz w:val="24"/>
                <w:szCs w:val="24"/>
                <w:lang w:val="en-US" w:eastAsia="ru-RU"/>
              </w:rPr>
              <w:t xml:space="preserve"> de </w:t>
            </w:r>
            <w:proofErr w:type="spellStart"/>
            <w:r w:rsidRPr="00A5234C">
              <w:rPr>
                <w:rFonts w:eastAsia="Times New Roman"/>
                <w:sz w:val="24"/>
                <w:szCs w:val="24"/>
                <w:lang w:val="en-US" w:eastAsia="ru-RU"/>
              </w:rPr>
              <w:t>comenzi</w:t>
            </w:r>
            <w:proofErr w:type="spellEnd"/>
            <w:r w:rsidRPr="00A5234C">
              <w:rPr>
                <w:rFonts w:eastAsia="Times New Roman"/>
                <w:sz w:val="24"/>
                <w:szCs w:val="24"/>
                <w:lang w:val="en-US" w:eastAsia="ru-RU"/>
              </w:rPr>
              <w:t xml:space="preserve"> </w:t>
            </w:r>
            <w:proofErr w:type="spellStart"/>
            <w:r w:rsidRPr="00A5234C">
              <w:rPr>
                <w:rFonts w:eastAsia="Times New Roman"/>
                <w:sz w:val="24"/>
                <w:szCs w:val="24"/>
                <w:lang w:val="en-US" w:eastAsia="ru-RU"/>
              </w:rPr>
              <w:t>electronice</w:t>
            </w:r>
            <w:proofErr w:type="spellEnd"/>
          </w:p>
        </w:tc>
        <w:tc>
          <w:tcPr>
            <w:tcW w:w="3785" w:type="dxa"/>
            <w:shd w:val="clear" w:color="auto" w:fill="FFFFFF"/>
          </w:tcPr>
          <w:p w14:paraId="58BF7816"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r w:rsidRPr="00A5234C">
              <w:rPr>
                <w:rFonts w:eastAsia="Times New Roman"/>
                <w:sz w:val="24"/>
                <w:szCs w:val="24"/>
                <w:lang w:val="en-US" w:eastAsia="ru-RU"/>
              </w:rPr>
              <w:t>Nu</w:t>
            </w:r>
          </w:p>
        </w:tc>
      </w:tr>
      <w:tr w:rsidR="00A5234C" w:rsidRPr="00A5234C" w14:paraId="0379A68D" w14:textId="77777777" w:rsidTr="00AE7829">
        <w:tc>
          <w:tcPr>
            <w:tcW w:w="5305" w:type="dxa"/>
            <w:shd w:val="clear" w:color="auto" w:fill="FFFFFF"/>
          </w:tcPr>
          <w:p w14:paraId="6838DD41"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proofErr w:type="spellStart"/>
            <w:r w:rsidRPr="00A5234C">
              <w:rPr>
                <w:rFonts w:eastAsia="Times New Roman"/>
                <w:sz w:val="24"/>
                <w:szCs w:val="24"/>
                <w:lang w:val="en-US" w:eastAsia="ru-RU"/>
              </w:rPr>
              <w:t>facturarea</w:t>
            </w:r>
            <w:proofErr w:type="spellEnd"/>
            <w:r w:rsidRPr="00A5234C">
              <w:rPr>
                <w:rFonts w:eastAsia="Times New Roman"/>
                <w:sz w:val="24"/>
                <w:szCs w:val="24"/>
                <w:lang w:val="en-US" w:eastAsia="ru-RU"/>
              </w:rPr>
              <w:t xml:space="preserve"> </w:t>
            </w:r>
            <w:proofErr w:type="spellStart"/>
            <w:r w:rsidRPr="00A5234C">
              <w:rPr>
                <w:rFonts w:eastAsia="Times New Roman"/>
                <w:sz w:val="24"/>
                <w:szCs w:val="24"/>
                <w:lang w:val="en-US" w:eastAsia="ru-RU"/>
              </w:rPr>
              <w:t>electronică</w:t>
            </w:r>
            <w:proofErr w:type="spellEnd"/>
          </w:p>
        </w:tc>
        <w:tc>
          <w:tcPr>
            <w:tcW w:w="3785" w:type="dxa"/>
            <w:shd w:val="clear" w:color="auto" w:fill="FFFFFF"/>
          </w:tcPr>
          <w:p w14:paraId="688CFAAD"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r w:rsidRPr="00A5234C">
              <w:rPr>
                <w:rFonts w:eastAsia="Times New Roman"/>
                <w:sz w:val="24"/>
                <w:szCs w:val="24"/>
                <w:lang w:val="en-US" w:eastAsia="ru-RU"/>
              </w:rPr>
              <w:t>Da</w:t>
            </w:r>
          </w:p>
        </w:tc>
      </w:tr>
      <w:tr w:rsidR="00A5234C" w:rsidRPr="00A5234C" w14:paraId="620CACB3" w14:textId="77777777" w:rsidTr="00AE7829">
        <w:trPr>
          <w:trHeight w:val="77"/>
        </w:trPr>
        <w:tc>
          <w:tcPr>
            <w:tcW w:w="5305" w:type="dxa"/>
            <w:shd w:val="clear" w:color="auto" w:fill="FFFFFF"/>
          </w:tcPr>
          <w:p w14:paraId="6CF731AE"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proofErr w:type="spellStart"/>
            <w:r w:rsidRPr="00A5234C">
              <w:rPr>
                <w:rFonts w:eastAsia="Times New Roman"/>
                <w:sz w:val="24"/>
                <w:szCs w:val="24"/>
                <w:lang w:val="en-US" w:eastAsia="ru-RU"/>
              </w:rPr>
              <w:t>plățile</w:t>
            </w:r>
            <w:proofErr w:type="spellEnd"/>
            <w:r w:rsidRPr="00A5234C">
              <w:rPr>
                <w:rFonts w:eastAsia="Times New Roman"/>
                <w:sz w:val="24"/>
                <w:szCs w:val="24"/>
                <w:lang w:val="en-US" w:eastAsia="ru-RU"/>
              </w:rPr>
              <w:t xml:space="preserve"> </w:t>
            </w:r>
            <w:proofErr w:type="spellStart"/>
            <w:r w:rsidRPr="00A5234C">
              <w:rPr>
                <w:rFonts w:eastAsia="Times New Roman"/>
                <w:sz w:val="24"/>
                <w:szCs w:val="24"/>
                <w:lang w:val="en-US" w:eastAsia="ru-RU"/>
              </w:rPr>
              <w:t>electronice</w:t>
            </w:r>
            <w:proofErr w:type="spellEnd"/>
          </w:p>
        </w:tc>
        <w:tc>
          <w:tcPr>
            <w:tcW w:w="3785" w:type="dxa"/>
            <w:shd w:val="clear" w:color="auto" w:fill="FFFFFF"/>
          </w:tcPr>
          <w:p w14:paraId="6239E4D5" w14:textId="77777777" w:rsidR="00A5234C" w:rsidRPr="00A5234C" w:rsidRDefault="00A5234C" w:rsidP="00A5234C">
            <w:pPr>
              <w:shd w:val="clear" w:color="auto" w:fill="FFFFFF" w:themeFill="background1"/>
              <w:tabs>
                <w:tab w:val="right" w:pos="426"/>
              </w:tabs>
              <w:rPr>
                <w:rFonts w:eastAsia="Times New Roman"/>
                <w:sz w:val="24"/>
                <w:szCs w:val="24"/>
                <w:lang w:val="en-US" w:eastAsia="ru-RU"/>
              </w:rPr>
            </w:pPr>
            <w:r w:rsidRPr="00A5234C">
              <w:rPr>
                <w:rFonts w:eastAsia="Times New Roman"/>
                <w:sz w:val="24"/>
                <w:szCs w:val="24"/>
                <w:lang w:val="en-US" w:eastAsia="ru-RU"/>
              </w:rPr>
              <w:t>Da</w:t>
            </w:r>
          </w:p>
        </w:tc>
      </w:tr>
    </w:tbl>
    <w:p w14:paraId="1B4A2965" w14:textId="77777777" w:rsidR="00A5234C" w:rsidRPr="00A5234C" w:rsidRDefault="00A5234C" w:rsidP="00A5234C">
      <w:pPr>
        <w:numPr>
          <w:ilvl w:val="0"/>
          <w:numId w:val="7"/>
        </w:numPr>
        <w:shd w:val="clear" w:color="auto" w:fill="FFFFFF" w:themeFill="background1"/>
        <w:tabs>
          <w:tab w:val="right" w:pos="426"/>
        </w:tabs>
        <w:spacing w:before="120" w:after="0" w:line="259" w:lineRule="auto"/>
        <w:ind w:left="360"/>
        <w:rPr>
          <w:rFonts w:eastAsia="Times New Roman" w:cs="Times New Roman"/>
          <w:b/>
          <w:kern w:val="0"/>
          <w:sz w:val="24"/>
          <w:szCs w:val="24"/>
          <w:lang w:val="en-US" w:eastAsia="ru-RU"/>
          <w14:ligatures w14:val="none"/>
        </w:rPr>
      </w:pPr>
      <w:proofErr w:type="spellStart"/>
      <w:r w:rsidRPr="00A5234C">
        <w:rPr>
          <w:rFonts w:eastAsia="Times New Roman" w:cs="Times New Roman"/>
          <w:b/>
          <w:kern w:val="0"/>
          <w:sz w:val="24"/>
          <w:szCs w:val="24"/>
          <w:lang w:val="en-US" w:eastAsia="ru-RU"/>
          <w14:ligatures w14:val="none"/>
        </w:rPr>
        <w:t>Contractul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intră</w:t>
      </w:r>
      <w:proofErr w:type="spellEnd"/>
      <w:r w:rsidRPr="00A5234C">
        <w:rPr>
          <w:rFonts w:eastAsia="Times New Roman" w:cs="Times New Roman"/>
          <w:b/>
          <w:kern w:val="0"/>
          <w:sz w:val="24"/>
          <w:szCs w:val="24"/>
          <w:lang w:val="en-US" w:eastAsia="ru-RU"/>
          <w14:ligatures w14:val="none"/>
        </w:rPr>
        <w:t xml:space="preserve"> sub </w:t>
      </w:r>
      <w:proofErr w:type="spellStart"/>
      <w:r w:rsidRPr="00A5234C">
        <w:rPr>
          <w:rFonts w:eastAsia="Times New Roman" w:cs="Times New Roman"/>
          <w:b/>
          <w:kern w:val="0"/>
          <w:sz w:val="24"/>
          <w:szCs w:val="24"/>
          <w:lang w:val="en-US" w:eastAsia="ru-RU"/>
          <w14:ligatures w14:val="none"/>
        </w:rPr>
        <w:t>incidența</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Acordului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privind</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achizițiile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guvernamentale</w:t>
      </w:r>
      <w:proofErr w:type="spellEnd"/>
      <w:r w:rsidRPr="00A5234C">
        <w:rPr>
          <w:rFonts w:eastAsia="Times New Roman" w:cs="Times New Roman"/>
          <w:b/>
          <w:kern w:val="0"/>
          <w:sz w:val="24"/>
          <w:szCs w:val="24"/>
          <w:lang w:val="en-US" w:eastAsia="ru-RU"/>
          <w14:ligatures w14:val="none"/>
        </w:rPr>
        <w:t xml:space="preserve"> al </w:t>
      </w:r>
      <w:proofErr w:type="spellStart"/>
      <w:r w:rsidRPr="00A5234C">
        <w:rPr>
          <w:rFonts w:eastAsia="Times New Roman" w:cs="Times New Roman"/>
          <w:b/>
          <w:kern w:val="0"/>
          <w:sz w:val="24"/>
          <w:szCs w:val="24"/>
          <w:lang w:val="en-US" w:eastAsia="ru-RU"/>
          <w14:ligatures w14:val="none"/>
        </w:rPr>
        <w:t>Organizației</w:t>
      </w:r>
      <w:proofErr w:type="spellEnd"/>
      <w:r w:rsidRPr="00A5234C">
        <w:rPr>
          <w:rFonts w:eastAsia="Times New Roman" w:cs="Times New Roman"/>
          <w:b/>
          <w:kern w:val="0"/>
          <w:sz w:val="24"/>
          <w:szCs w:val="24"/>
          <w:lang w:val="en-US" w:eastAsia="ru-RU"/>
          <w14:ligatures w14:val="none"/>
        </w:rPr>
        <w:t xml:space="preserve"> Mondiale a </w:t>
      </w:r>
      <w:proofErr w:type="spellStart"/>
      <w:r w:rsidRPr="00A5234C">
        <w:rPr>
          <w:rFonts w:eastAsia="Times New Roman" w:cs="Times New Roman"/>
          <w:b/>
          <w:kern w:val="0"/>
          <w:sz w:val="24"/>
          <w:szCs w:val="24"/>
          <w:lang w:val="en-US" w:eastAsia="ru-RU"/>
          <w14:ligatures w14:val="none"/>
        </w:rPr>
        <w:t>Comerțului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numai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cazul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anunțurilor</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transmise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spre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publicare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în</w:t>
      </w:r>
      <w:proofErr w:type="spellEnd"/>
      <w:r w:rsidRPr="00A5234C">
        <w:rPr>
          <w:rFonts w:eastAsia="Times New Roman" w:cs="Times New Roman"/>
          <w:b/>
          <w:kern w:val="0"/>
          <w:sz w:val="24"/>
          <w:szCs w:val="24"/>
          <w:lang w:val="en-US" w:eastAsia="ru-RU"/>
          <w14:ligatures w14:val="none"/>
        </w:rPr>
        <w:t xml:space="preserve"> Jurnalul </w:t>
      </w:r>
      <w:proofErr w:type="spellStart"/>
      <w:r w:rsidRPr="00A5234C">
        <w:rPr>
          <w:rFonts w:eastAsia="Times New Roman" w:cs="Times New Roman"/>
          <w:b/>
          <w:kern w:val="0"/>
          <w:sz w:val="24"/>
          <w:szCs w:val="24"/>
          <w:lang w:val="en-US" w:eastAsia="ru-RU"/>
          <w14:ligatures w14:val="none"/>
        </w:rPr>
        <w:t>Oficial</w:t>
      </w:r>
      <w:proofErr w:type="spellEnd"/>
      <w:r w:rsidRPr="00A5234C">
        <w:rPr>
          <w:rFonts w:eastAsia="Times New Roman" w:cs="Times New Roman"/>
          <w:b/>
          <w:kern w:val="0"/>
          <w:sz w:val="24"/>
          <w:szCs w:val="24"/>
          <w:lang w:val="en-US" w:eastAsia="ru-RU"/>
          <w14:ligatures w14:val="none"/>
        </w:rPr>
        <w:t xml:space="preserve"> al </w:t>
      </w:r>
      <w:proofErr w:type="spellStart"/>
      <w:r w:rsidRPr="00A5234C">
        <w:rPr>
          <w:rFonts w:eastAsia="Times New Roman" w:cs="Times New Roman"/>
          <w:b/>
          <w:kern w:val="0"/>
          <w:sz w:val="24"/>
          <w:szCs w:val="24"/>
          <w:lang w:val="en-US" w:eastAsia="ru-RU"/>
          <w14:ligatures w14:val="none"/>
        </w:rPr>
        <w:t>Uniunii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Europene</w:t>
      </w:r>
      <w:proofErr w:type="spellEnd"/>
      <w:r w:rsidRPr="00A5234C">
        <w:rPr>
          <w:rFonts w:eastAsia="Times New Roman" w:cs="Times New Roman"/>
          <w:b/>
          <w:kern w:val="0"/>
          <w:sz w:val="24"/>
          <w:szCs w:val="24"/>
          <w:lang w:val="en-US" w:eastAsia="ru-RU"/>
          <w14:ligatures w14:val="none"/>
        </w:rPr>
        <w:t>): Nu</w:t>
      </w:r>
    </w:p>
    <w:p w14:paraId="0722BD6B" w14:textId="77777777" w:rsidR="00A5234C" w:rsidRPr="00A5234C" w:rsidRDefault="00A5234C" w:rsidP="00A5234C">
      <w:pPr>
        <w:shd w:val="clear" w:color="auto" w:fill="FFFFFF" w:themeFill="background1"/>
        <w:tabs>
          <w:tab w:val="right" w:pos="426"/>
        </w:tabs>
        <w:spacing w:after="0"/>
        <w:ind w:left="3960"/>
        <w:contextualSpacing/>
        <w:rPr>
          <w:rFonts w:eastAsia="Times New Roman" w:cs="Times New Roman"/>
          <w:kern w:val="0"/>
          <w:sz w:val="20"/>
          <w:szCs w:val="24"/>
          <w:lang w:val="en-US" w:eastAsia="ru-RU"/>
          <w14:ligatures w14:val="none"/>
        </w:rPr>
      </w:pPr>
    </w:p>
    <w:p w14:paraId="5AC96E69" w14:textId="77777777" w:rsidR="00A5234C" w:rsidRPr="00A5234C" w:rsidRDefault="00A5234C" w:rsidP="00A5234C">
      <w:pPr>
        <w:numPr>
          <w:ilvl w:val="0"/>
          <w:numId w:val="7"/>
        </w:numPr>
        <w:shd w:val="clear" w:color="auto" w:fill="FFFFFF" w:themeFill="background1"/>
        <w:tabs>
          <w:tab w:val="right" w:pos="426"/>
        </w:tabs>
        <w:spacing w:before="120" w:after="0" w:line="259" w:lineRule="auto"/>
        <w:rPr>
          <w:rFonts w:eastAsia="Times New Roman" w:cs="Times New Roman"/>
          <w:b/>
          <w:kern w:val="0"/>
          <w:sz w:val="24"/>
          <w:szCs w:val="24"/>
          <w:lang w:val="en-US" w:eastAsia="ru-RU"/>
          <w14:ligatures w14:val="none"/>
        </w:rPr>
      </w:pPr>
      <w:r w:rsidRPr="00A5234C">
        <w:rPr>
          <w:rFonts w:eastAsia="Times New Roman" w:cs="Times New Roman"/>
          <w:b/>
          <w:kern w:val="0"/>
          <w:sz w:val="24"/>
          <w:szCs w:val="24"/>
          <w:lang w:val="en-US" w:eastAsia="ru-RU"/>
          <w14:ligatures w14:val="none"/>
        </w:rPr>
        <w:t xml:space="preserve">Alte </w:t>
      </w:r>
      <w:proofErr w:type="spellStart"/>
      <w:r w:rsidRPr="00A5234C">
        <w:rPr>
          <w:rFonts w:eastAsia="Times New Roman" w:cs="Times New Roman"/>
          <w:b/>
          <w:kern w:val="0"/>
          <w:sz w:val="24"/>
          <w:szCs w:val="24"/>
          <w:lang w:val="en-US" w:eastAsia="ru-RU"/>
          <w14:ligatures w14:val="none"/>
        </w:rPr>
        <w:t>informații</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relevante</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Finantarea</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este</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oferita</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de </w:t>
      </w:r>
      <w:proofErr w:type="spellStart"/>
      <w:r w:rsidRPr="00A5234C">
        <w:rPr>
          <w:rFonts w:eastAsia="Times New Roman" w:cs="Times New Roman"/>
          <w:b/>
          <w:kern w:val="0"/>
          <w:sz w:val="24"/>
          <w:szCs w:val="24"/>
          <w:shd w:val="clear" w:color="auto" w:fill="FFFFFF" w:themeFill="background1"/>
          <w:lang w:val="en-US" w:eastAsia="ru-RU"/>
          <w14:ligatures w14:val="none"/>
        </w:rPr>
        <w:t>catre</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Oficiul</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National de </w:t>
      </w:r>
      <w:proofErr w:type="spellStart"/>
      <w:r w:rsidRPr="00A5234C">
        <w:rPr>
          <w:rFonts w:eastAsia="Times New Roman" w:cs="Times New Roman"/>
          <w:b/>
          <w:kern w:val="0"/>
          <w:sz w:val="24"/>
          <w:szCs w:val="24"/>
          <w:shd w:val="clear" w:color="auto" w:fill="FFFFFF" w:themeFill="background1"/>
          <w:lang w:val="en-US" w:eastAsia="ru-RU"/>
          <w14:ligatures w14:val="none"/>
        </w:rPr>
        <w:t>Dezvoltare</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Regionala</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si</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Locala</w:t>
      </w:r>
      <w:proofErr w:type="spellEnd"/>
    </w:p>
    <w:p w14:paraId="7C9DA95A" w14:textId="77777777" w:rsidR="00A5234C" w:rsidRPr="00A5234C" w:rsidRDefault="00A5234C" w:rsidP="00A5234C">
      <w:pPr>
        <w:shd w:val="clear" w:color="auto" w:fill="FFFFFF" w:themeFill="background1"/>
        <w:spacing w:before="120" w:after="120"/>
        <w:rPr>
          <w:rFonts w:eastAsia="Times New Roman" w:cs="Times New Roman"/>
          <w:b/>
          <w:kern w:val="0"/>
          <w:sz w:val="24"/>
          <w:szCs w:val="24"/>
          <w:lang w:val="en-US" w:eastAsia="ru-RU"/>
          <w14:ligatures w14:val="none"/>
        </w:rPr>
      </w:pPr>
    </w:p>
    <w:p w14:paraId="4776E186" w14:textId="77777777" w:rsidR="00A5234C" w:rsidRPr="00A5234C" w:rsidRDefault="00A5234C" w:rsidP="00A5234C">
      <w:pPr>
        <w:shd w:val="clear" w:color="auto" w:fill="FFFFFF" w:themeFill="background1"/>
        <w:spacing w:before="120" w:after="120"/>
        <w:rPr>
          <w:rFonts w:eastAsia="Times New Roman" w:cs="Times New Roman"/>
          <w:b/>
          <w:kern w:val="0"/>
          <w:sz w:val="24"/>
          <w:szCs w:val="24"/>
          <w:lang w:val="en-US" w:eastAsia="ru-RU"/>
          <w14:ligatures w14:val="none"/>
        </w:rPr>
      </w:pPr>
    </w:p>
    <w:p w14:paraId="36B6A706" w14:textId="77777777" w:rsidR="00A5234C" w:rsidRPr="00A5234C" w:rsidRDefault="00A5234C" w:rsidP="00A5234C">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noProof/>
          <w:color w:val="000000"/>
          <w:kern w:val="0"/>
          <w:sz w:val="24"/>
          <w:szCs w:val="24"/>
          <w:lang w:val="en-US"/>
          <w14:ligatures w14:val="none"/>
        </w:rPr>
      </w:pPr>
      <w:proofErr w:type="spellStart"/>
      <w:r w:rsidRPr="00A5234C">
        <w:rPr>
          <w:rFonts w:eastAsia="Times New Roman" w:cs="Times New Roman"/>
          <w:b/>
          <w:kern w:val="0"/>
          <w:sz w:val="24"/>
          <w:szCs w:val="24"/>
          <w:lang w:val="en-US" w:eastAsia="ru-RU"/>
          <w14:ligatures w14:val="none"/>
        </w:rPr>
        <w:t>Conducătorul</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lang w:val="en-US" w:eastAsia="ru-RU"/>
          <w14:ligatures w14:val="none"/>
        </w:rPr>
        <w:t>grupului</w:t>
      </w:r>
      <w:proofErr w:type="spellEnd"/>
      <w:r w:rsidRPr="00A5234C">
        <w:rPr>
          <w:rFonts w:eastAsia="Times New Roman" w:cs="Times New Roman"/>
          <w:b/>
          <w:kern w:val="0"/>
          <w:sz w:val="24"/>
          <w:szCs w:val="24"/>
          <w:lang w:val="en-US" w:eastAsia="ru-RU"/>
          <w14:ligatures w14:val="none"/>
        </w:rPr>
        <w:t xml:space="preserve"> de </w:t>
      </w:r>
      <w:proofErr w:type="spellStart"/>
      <w:r w:rsidRPr="00A5234C">
        <w:rPr>
          <w:rFonts w:eastAsia="Times New Roman" w:cs="Times New Roman"/>
          <w:b/>
          <w:kern w:val="0"/>
          <w:sz w:val="24"/>
          <w:szCs w:val="24"/>
          <w:lang w:val="en-US" w:eastAsia="ru-RU"/>
          <w14:ligatures w14:val="none"/>
        </w:rPr>
        <w:t>lucru</w:t>
      </w:r>
      <w:proofErr w:type="spellEnd"/>
      <w:r w:rsidRPr="00A5234C">
        <w:rPr>
          <w:rFonts w:eastAsia="Times New Roman" w:cs="Times New Roman"/>
          <w:b/>
          <w:kern w:val="0"/>
          <w:sz w:val="24"/>
          <w:szCs w:val="24"/>
          <w:lang w:val="en-US" w:eastAsia="ru-RU"/>
          <w14:ligatures w14:val="none"/>
        </w:rPr>
        <w:t xml:space="preserve">:  </w:t>
      </w:r>
      <w:proofErr w:type="spellStart"/>
      <w:r w:rsidRPr="00A5234C">
        <w:rPr>
          <w:rFonts w:eastAsia="Times New Roman" w:cs="Times New Roman"/>
          <w:b/>
          <w:kern w:val="0"/>
          <w:sz w:val="24"/>
          <w:szCs w:val="24"/>
          <w:shd w:val="clear" w:color="auto" w:fill="FFFFFF" w:themeFill="background1"/>
          <w:lang w:val="en-US" w:eastAsia="ru-RU"/>
          <w14:ligatures w14:val="none"/>
        </w:rPr>
        <w:t>Turcan</w:t>
      </w:r>
      <w:proofErr w:type="spellEnd"/>
      <w:r w:rsidRPr="00A5234C">
        <w:rPr>
          <w:rFonts w:eastAsia="Times New Roman" w:cs="Times New Roman"/>
          <w:b/>
          <w:kern w:val="0"/>
          <w:sz w:val="24"/>
          <w:szCs w:val="24"/>
          <w:shd w:val="clear" w:color="auto" w:fill="FFFFFF" w:themeFill="background1"/>
          <w:lang w:val="en-US" w:eastAsia="ru-RU"/>
          <w14:ligatures w14:val="none"/>
        </w:rPr>
        <w:t xml:space="preserve"> Alexandru</w:t>
      </w:r>
    </w:p>
    <w:p w14:paraId="183266C0" w14:textId="77777777" w:rsidR="00A5234C" w:rsidRPr="00A5234C" w:rsidRDefault="00A5234C" w:rsidP="00A5234C">
      <w:pPr>
        <w:tabs>
          <w:tab w:val="decimal" w:pos="8364"/>
        </w:tabs>
        <w:spacing w:after="0" w:line="276" w:lineRule="auto"/>
        <w:ind w:right="-144"/>
        <w:jc w:val="center"/>
        <w:rPr>
          <w:rFonts w:eastAsia="Times New Roman" w:cs="Times New Roman"/>
          <w:b/>
          <w:bCs/>
          <w:noProof/>
          <w:color w:val="000000"/>
          <w:kern w:val="0"/>
          <w:sz w:val="24"/>
          <w:szCs w:val="24"/>
          <w:lang w:val="en-US"/>
          <w14:ligatures w14:val="none"/>
        </w:rPr>
      </w:pPr>
    </w:p>
    <w:p w14:paraId="609C97DC" w14:textId="77777777" w:rsidR="00A5234C" w:rsidRPr="00A5234C" w:rsidRDefault="00A5234C" w:rsidP="00A5234C">
      <w:pPr>
        <w:tabs>
          <w:tab w:val="decimal" w:pos="8364"/>
        </w:tabs>
        <w:spacing w:after="0" w:line="276" w:lineRule="auto"/>
        <w:ind w:right="-144"/>
        <w:jc w:val="center"/>
        <w:rPr>
          <w:rFonts w:eastAsia="Times New Roman" w:cs="Times New Roman"/>
          <w:b/>
          <w:bCs/>
          <w:noProof/>
          <w:color w:val="000000"/>
          <w:kern w:val="0"/>
          <w:sz w:val="24"/>
          <w:szCs w:val="24"/>
          <w:lang w:val="en-US"/>
          <w14:ligatures w14:val="none"/>
        </w:rPr>
      </w:pPr>
    </w:p>
    <w:p w14:paraId="727AB107" w14:textId="77777777" w:rsidR="00A5234C" w:rsidRPr="00A5234C" w:rsidRDefault="00A5234C" w:rsidP="00A5234C">
      <w:pPr>
        <w:tabs>
          <w:tab w:val="left" w:pos="360"/>
          <w:tab w:val="left" w:pos="567"/>
        </w:tabs>
        <w:spacing w:after="0"/>
        <w:outlineLvl w:val="2"/>
        <w:rPr>
          <w:rFonts w:eastAsia="PMingLiU" w:cs="Times New Roman"/>
          <w:b/>
          <w:kern w:val="0"/>
          <w:sz w:val="24"/>
          <w:szCs w:val="24"/>
          <w:lang w:val="en-US" w:eastAsia="zh-CN"/>
          <w14:ligatures w14:val="none"/>
        </w:rPr>
      </w:pPr>
    </w:p>
    <w:p w14:paraId="67E65F23" w14:textId="77777777" w:rsidR="00A5234C" w:rsidRPr="00A5234C" w:rsidRDefault="00A5234C" w:rsidP="00A5234C">
      <w:pPr>
        <w:spacing w:after="0"/>
        <w:rPr>
          <w:rFonts w:eastAsia="Times New Roman" w:cs="Times New Roman"/>
          <w:kern w:val="0"/>
          <w:sz w:val="24"/>
          <w:szCs w:val="24"/>
          <w:lang w:val="en-US"/>
          <w14:ligatures w14:val="none"/>
        </w:rPr>
      </w:pPr>
    </w:p>
    <w:bookmarkEnd w:id="45"/>
    <w:p w14:paraId="0BDCBCD3" w14:textId="77777777" w:rsidR="00A5234C" w:rsidRPr="00A5234C" w:rsidRDefault="00A5234C" w:rsidP="00A5234C">
      <w:pPr>
        <w:spacing w:after="0" w:line="259" w:lineRule="auto"/>
        <w:jc w:val="both"/>
        <w:rPr>
          <w:rFonts w:asciiTheme="minorHAnsi" w:hAnsiTheme="minorHAnsi"/>
          <w:kern w:val="0"/>
          <w:sz w:val="22"/>
          <w:lang w:val="en-US"/>
          <w14:ligatures w14:val="none"/>
        </w:rPr>
      </w:pPr>
    </w:p>
    <w:bookmarkEnd w:id="46"/>
    <w:p w14:paraId="2E44AED7" w14:textId="77777777" w:rsidR="00A5234C" w:rsidRPr="00A5234C" w:rsidRDefault="00A5234C" w:rsidP="00A5234C">
      <w:pPr>
        <w:spacing w:after="0"/>
        <w:ind w:firstLine="709"/>
        <w:jc w:val="both"/>
        <w:rPr>
          <w:lang w:val="en-US"/>
        </w:rPr>
      </w:pPr>
    </w:p>
    <w:p w14:paraId="1BF42CD3" w14:textId="77777777" w:rsidR="00A5234C" w:rsidRPr="00A5234C" w:rsidRDefault="00A5234C" w:rsidP="00A5234C">
      <w:pPr>
        <w:rPr>
          <w:lang w:val="en-US"/>
        </w:rPr>
      </w:pPr>
    </w:p>
    <w:p w14:paraId="6C67083D" w14:textId="77777777" w:rsidR="00107FE9" w:rsidRPr="00A5234C" w:rsidRDefault="00107FE9" w:rsidP="00107FE9">
      <w:pPr>
        <w:spacing w:after="0"/>
        <w:jc w:val="right"/>
        <w:rPr>
          <w:rFonts w:eastAsia="Times New Roman" w:cs="Times New Roman"/>
          <w:kern w:val="0"/>
          <w:sz w:val="24"/>
          <w:szCs w:val="24"/>
          <w:lang w:val="en-US"/>
          <w14:ligatures w14:val="none"/>
        </w:rPr>
      </w:pPr>
    </w:p>
    <w:p w14:paraId="47B3F25D" w14:textId="77777777" w:rsidR="00107FE9" w:rsidRDefault="00107FE9" w:rsidP="00107FE9">
      <w:pPr>
        <w:spacing w:after="0"/>
        <w:jc w:val="right"/>
        <w:rPr>
          <w:rFonts w:eastAsia="Times New Roman" w:cs="Times New Roman"/>
          <w:kern w:val="0"/>
          <w:sz w:val="24"/>
          <w:szCs w:val="24"/>
          <w:lang w:val="zh-CN"/>
          <w14:ligatures w14:val="none"/>
        </w:rPr>
      </w:pPr>
    </w:p>
    <w:p w14:paraId="5D65AA55" w14:textId="77777777" w:rsidR="00107FE9" w:rsidRDefault="00107FE9" w:rsidP="00107FE9">
      <w:pPr>
        <w:spacing w:after="0"/>
        <w:jc w:val="right"/>
        <w:rPr>
          <w:rFonts w:eastAsia="Times New Roman" w:cs="Times New Roman"/>
          <w:kern w:val="0"/>
          <w:sz w:val="24"/>
          <w:szCs w:val="24"/>
          <w:lang w:val="zh-CN"/>
          <w14:ligatures w14:val="none"/>
        </w:rPr>
      </w:pPr>
    </w:p>
    <w:p w14:paraId="2CB1ADC4" w14:textId="77777777" w:rsidR="00A5234C" w:rsidRDefault="00A5234C" w:rsidP="00107FE9">
      <w:pPr>
        <w:spacing w:after="0"/>
        <w:jc w:val="right"/>
        <w:rPr>
          <w:rFonts w:eastAsia="Times New Roman" w:cs="Times New Roman"/>
          <w:kern w:val="0"/>
          <w:sz w:val="24"/>
          <w:szCs w:val="24"/>
          <w:lang w:val="ro-MD"/>
          <w14:ligatures w14:val="none"/>
        </w:rPr>
      </w:pPr>
    </w:p>
    <w:p w14:paraId="11C507D2" w14:textId="77777777" w:rsidR="00A5234C" w:rsidRDefault="00A5234C" w:rsidP="00107FE9">
      <w:pPr>
        <w:spacing w:after="0"/>
        <w:jc w:val="right"/>
        <w:rPr>
          <w:rFonts w:eastAsia="Times New Roman" w:cs="Times New Roman"/>
          <w:kern w:val="0"/>
          <w:sz w:val="24"/>
          <w:szCs w:val="24"/>
          <w:lang w:val="ro-MD"/>
          <w14:ligatures w14:val="none"/>
        </w:rPr>
      </w:pPr>
    </w:p>
    <w:p w14:paraId="2F5AC200" w14:textId="77777777" w:rsidR="00A5234C" w:rsidRDefault="00A5234C" w:rsidP="00107FE9">
      <w:pPr>
        <w:spacing w:after="0"/>
        <w:jc w:val="right"/>
        <w:rPr>
          <w:rFonts w:eastAsia="Times New Roman" w:cs="Times New Roman"/>
          <w:kern w:val="0"/>
          <w:sz w:val="24"/>
          <w:szCs w:val="24"/>
          <w:lang w:val="ro-MD"/>
          <w14:ligatures w14:val="none"/>
        </w:rPr>
      </w:pPr>
    </w:p>
    <w:p w14:paraId="42E3A3CA" w14:textId="77777777" w:rsidR="00A5234C" w:rsidRDefault="00A5234C" w:rsidP="00107FE9">
      <w:pPr>
        <w:spacing w:after="0"/>
        <w:jc w:val="right"/>
        <w:rPr>
          <w:rFonts w:eastAsia="Times New Roman" w:cs="Times New Roman"/>
          <w:kern w:val="0"/>
          <w:sz w:val="24"/>
          <w:szCs w:val="24"/>
          <w:lang w:val="ro-MD"/>
          <w14:ligatures w14:val="none"/>
        </w:rPr>
      </w:pPr>
    </w:p>
    <w:p w14:paraId="1026C8FF" w14:textId="77777777" w:rsidR="00A5234C" w:rsidRDefault="00A5234C" w:rsidP="00107FE9">
      <w:pPr>
        <w:spacing w:after="0"/>
        <w:jc w:val="right"/>
        <w:rPr>
          <w:rFonts w:eastAsia="Times New Roman" w:cs="Times New Roman"/>
          <w:kern w:val="0"/>
          <w:sz w:val="24"/>
          <w:szCs w:val="24"/>
          <w:lang w:val="ro-MD"/>
          <w14:ligatures w14:val="none"/>
        </w:rPr>
      </w:pPr>
    </w:p>
    <w:p w14:paraId="14220BCE" w14:textId="77777777" w:rsidR="00A5234C" w:rsidRDefault="00A5234C" w:rsidP="00107FE9">
      <w:pPr>
        <w:spacing w:after="0"/>
        <w:jc w:val="right"/>
        <w:rPr>
          <w:rFonts w:eastAsia="Times New Roman" w:cs="Times New Roman"/>
          <w:kern w:val="0"/>
          <w:sz w:val="24"/>
          <w:szCs w:val="24"/>
          <w:lang w:val="ro-MD"/>
          <w14:ligatures w14:val="none"/>
        </w:rPr>
      </w:pPr>
    </w:p>
    <w:p w14:paraId="177B1B59" w14:textId="77777777" w:rsidR="00A5234C" w:rsidRDefault="00A5234C" w:rsidP="00107FE9">
      <w:pPr>
        <w:spacing w:after="0"/>
        <w:jc w:val="right"/>
        <w:rPr>
          <w:rFonts w:eastAsia="Times New Roman" w:cs="Times New Roman"/>
          <w:kern w:val="0"/>
          <w:sz w:val="24"/>
          <w:szCs w:val="24"/>
          <w:lang w:val="ro-MD"/>
          <w14:ligatures w14:val="none"/>
        </w:rPr>
      </w:pPr>
    </w:p>
    <w:p w14:paraId="4C6562A4" w14:textId="77777777" w:rsidR="00A5234C" w:rsidRDefault="00A5234C" w:rsidP="00107FE9">
      <w:pPr>
        <w:spacing w:after="0"/>
        <w:jc w:val="right"/>
        <w:rPr>
          <w:rFonts w:eastAsia="Times New Roman" w:cs="Times New Roman"/>
          <w:kern w:val="0"/>
          <w:sz w:val="24"/>
          <w:szCs w:val="24"/>
          <w:lang w:val="ro-MD"/>
          <w14:ligatures w14:val="none"/>
        </w:rPr>
      </w:pPr>
    </w:p>
    <w:p w14:paraId="7A4754FC" w14:textId="77777777" w:rsidR="00A5234C" w:rsidRDefault="00A5234C" w:rsidP="00107FE9">
      <w:pPr>
        <w:spacing w:after="0"/>
        <w:jc w:val="right"/>
        <w:rPr>
          <w:rFonts w:eastAsia="Times New Roman" w:cs="Times New Roman"/>
          <w:kern w:val="0"/>
          <w:sz w:val="24"/>
          <w:szCs w:val="24"/>
          <w:lang w:val="ro-MD"/>
          <w14:ligatures w14:val="none"/>
        </w:rPr>
      </w:pPr>
    </w:p>
    <w:p w14:paraId="5DF012B8" w14:textId="77777777" w:rsidR="00A5234C" w:rsidRDefault="00A5234C" w:rsidP="00107FE9">
      <w:pPr>
        <w:spacing w:after="0"/>
        <w:jc w:val="right"/>
        <w:rPr>
          <w:rFonts w:eastAsia="Times New Roman" w:cs="Times New Roman"/>
          <w:kern w:val="0"/>
          <w:sz w:val="24"/>
          <w:szCs w:val="24"/>
          <w:lang w:val="ro-MD"/>
          <w14:ligatures w14:val="none"/>
        </w:rPr>
      </w:pPr>
    </w:p>
    <w:p w14:paraId="660544FA" w14:textId="77777777" w:rsidR="00A5234C" w:rsidRDefault="00A5234C" w:rsidP="00107FE9">
      <w:pPr>
        <w:spacing w:after="0"/>
        <w:jc w:val="right"/>
        <w:rPr>
          <w:rFonts w:eastAsia="Times New Roman" w:cs="Times New Roman"/>
          <w:kern w:val="0"/>
          <w:sz w:val="24"/>
          <w:szCs w:val="24"/>
          <w:lang w:val="ro-MD"/>
          <w14:ligatures w14:val="none"/>
        </w:rPr>
      </w:pPr>
    </w:p>
    <w:p w14:paraId="30301BB6" w14:textId="77777777" w:rsidR="00A5234C" w:rsidRDefault="00A5234C" w:rsidP="00107FE9">
      <w:pPr>
        <w:spacing w:after="0"/>
        <w:jc w:val="right"/>
        <w:rPr>
          <w:rFonts w:eastAsia="Times New Roman" w:cs="Times New Roman"/>
          <w:kern w:val="0"/>
          <w:sz w:val="24"/>
          <w:szCs w:val="24"/>
          <w:lang w:val="ro-MD"/>
          <w14:ligatures w14:val="none"/>
        </w:rPr>
      </w:pPr>
    </w:p>
    <w:p w14:paraId="69CE58CC" w14:textId="77777777" w:rsidR="00A5234C" w:rsidRDefault="00A5234C" w:rsidP="00107FE9">
      <w:pPr>
        <w:spacing w:after="0"/>
        <w:jc w:val="right"/>
        <w:rPr>
          <w:rFonts w:eastAsia="Times New Roman" w:cs="Times New Roman"/>
          <w:kern w:val="0"/>
          <w:sz w:val="24"/>
          <w:szCs w:val="24"/>
          <w:lang w:val="ro-MD"/>
          <w14:ligatures w14:val="none"/>
        </w:rPr>
      </w:pPr>
    </w:p>
    <w:p w14:paraId="01C8056E" w14:textId="77777777" w:rsidR="00A5234C" w:rsidRDefault="00A5234C" w:rsidP="00107FE9">
      <w:pPr>
        <w:spacing w:after="0"/>
        <w:jc w:val="right"/>
        <w:rPr>
          <w:rFonts w:eastAsia="Times New Roman" w:cs="Times New Roman"/>
          <w:kern w:val="0"/>
          <w:sz w:val="24"/>
          <w:szCs w:val="24"/>
          <w:lang w:val="ro-MD"/>
          <w14:ligatures w14:val="none"/>
        </w:rPr>
      </w:pPr>
    </w:p>
    <w:p w14:paraId="17714EBA" w14:textId="77777777" w:rsidR="00A5234C" w:rsidRDefault="00A5234C" w:rsidP="00107FE9">
      <w:pPr>
        <w:spacing w:after="0"/>
        <w:jc w:val="right"/>
        <w:rPr>
          <w:rFonts w:eastAsia="Times New Roman" w:cs="Times New Roman"/>
          <w:kern w:val="0"/>
          <w:sz w:val="24"/>
          <w:szCs w:val="24"/>
          <w:lang w:val="ro-MD"/>
          <w14:ligatures w14:val="none"/>
        </w:rPr>
      </w:pPr>
    </w:p>
    <w:p w14:paraId="3EB74834" w14:textId="77777777" w:rsidR="00A5234C" w:rsidRDefault="00A5234C" w:rsidP="00107FE9">
      <w:pPr>
        <w:spacing w:after="0"/>
        <w:jc w:val="right"/>
        <w:rPr>
          <w:rFonts w:eastAsia="Times New Roman" w:cs="Times New Roman"/>
          <w:kern w:val="0"/>
          <w:sz w:val="24"/>
          <w:szCs w:val="24"/>
          <w:lang w:val="ro-MD"/>
          <w14:ligatures w14:val="none"/>
        </w:rPr>
      </w:pPr>
    </w:p>
    <w:p w14:paraId="49B96077" w14:textId="77777777" w:rsidR="00A5234C" w:rsidRDefault="00A5234C" w:rsidP="00107FE9">
      <w:pPr>
        <w:spacing w:after="0"/>
        <w:jc w:val="right"/>
        <w:rPr>
          <w:rFonts w:eastAsia="Times New Roman" w:cs="Times New Roman"/>
          <w:kern w:val="0"/>
          <w:sz w:val="24"/>
          <w:szCs w:val="24"/>
          <w:lang w:val="ro-MD"/>
          <w14:ligatures w14:val="none"/>
        </w:rPr>
      </w:pPr>
    </w:p>
    <w:p w14:paraId="204462D6" w14:textId="1859D7D2"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3</w:t>
      </w:r>
    </w:p>
    <w:p w14:paraId="7A906B0E"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167E496"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9B90291" w14:textId="77777777" w:rsidR="00107FE9" w:rsidRDefault="00107FE9" w:rsidP="00107FE9">
      <w:pPr>
        <w:tabs>
          <w:tab w:val="left" w:pos="360"/>
          <w:tab w:val="left" w:pos="567"/>
        </w:tabs>
        <w:spacing w:after="0"/>
        <w:jc w:val="right"/>
        <w:outlineLvl w:val="2"/>
        <w:rPr>
          <w:rFonts w:eastAsia="PMingLiU" w:cs="Times New Roman"/>
          <w:b/>
          <w:kern w:val="0"/>
          <w:sz w:val="24"/>
          <w:szCs w:val="24"/>
          <w:lang w:val="zh-CN" w:eastAsia="zh-CN"/>
          <w14:ligatures w14:val="none"/>
        </w:rPr>
      </w:pPr>
    </w:p>
    <w:p w14:paraId="29A457BC"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0C67FB8" w14:textId="77777777" w:rsidR="00107FE9" w:rsidRDefault="00107FE9" w:rsidP="00107FE9">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INVITAȚIE DE PARTICIPARE LA ETAPELE DE PRESELECȚIE/LA PROCEDURILE NEGOCIATE</w:t>
      </w:r>
    </w:p>
    <w:p w14:paraId="7A1E8710" w14:textId="77777777" w:rsidR="00107FE9" w:rsidRDefault="00107FE9" w:rsidP="00107FE9">
      <w:pPr>
        <w:shd w:val="clear" w:color="auto" w:fill="FFFFFF" w:themeFill="background1"/>
        <w:spacing w:before="120" w:after="0"/>
        <w:rPr>
          <w:rFonts w:eastAsia="Times New Roman" w:cs="Times New Roman"/>
          <w:b/>
          <w:kern w:val="0"/>
          <w:sz w:val="24"/>
          <w:szCs w:val="24"/>
          <w:lang w:val="zh-CN" w:eastAsia="ru-RU"/>
          <w14:ligatures w14:val="none"/>
        </w:rPr>
      </w:pPr>
    </w:p>
    <w:p w14:paraId="00306D1F" w14:textId="77777777" w:rsidR="00107FE9" w:rsidRDefault="00107FE9" w:rsidP="00107FE9">
      <w:pPr>
        <w:shd w:val="clear" w:color="auto" w:fill="FFFFFF" w:themeFill="background1"/>
        <w:spacing w:before="120" w:after="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5CD6FEEC" w14:textId="77777777" w:rsidR="00107FE9" w:rsidRDefault="00107FE9" w:rsidP="00107FE9">
      <w:pPr>
        <w:shd w:val="clear" w:color="auto" w:fill="FFFFFF" w:themeFill="background1"/>
        <w:spacing w:after="0"/>
        <w:rPr>
          <w:rFonts w:eastAsia="Times New Roman" w:cs="Times New Roman"/>
          <w:kern w:val="0"/>
          <w:sz w:val="20"/>
          <w:szCs w:val="20"/>
          <w:lang w:val="zh-CN" w:eastAsia="ru-RU"/>
          <w14:ligatures w14:val="none"/>
        </w:rPr>
      </w:pPr>
    </w:p>
    <w:p w14:paraId="3EFE9A93" w14:textId="77777777" w:rsidR="00107FE9" w:rsidRDefault="00107FE9" w:rsidP="00107FE9">
      <w:pPr>
        <w:numPr>
          <w:ilvl w:val="0"/>
          <w:numId w:val="9"/>
        </w:numPr>
        <w:shd w:val="clear" w:color="auto" w:fill="FFFFFF" w:themeFill="background1"/>
        <w:tabs>
          <w:tab w:val="left" w:pos="142"/>
          <w:tab w:val="left" w:pos="284"/>
          <w:tab w:val="right" w:pos="9531"/>
        </w:tabs>
        <w:spacing w:before="120" w:after="0" w:line="256" w:lineRule="auto"/>
        <w:jc w:val="both"/>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Denumirea autorității contractante: ___________________________________________</w:t>
      </w:r>
    </w:p>
    <w:p w14:paraId="487CBE69" w14:textId="77777777" w:rsidR="00107FE9" w:rsidRDefault="00107FE9" w:rsidP="00107FE9">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IDNO: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74A1A725" w14:textId="77777777" w:rsidR="00107FE9" w:rsidRDefault="00107FE9" w:rsidP="00107FE9">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789630F2" w14:textId="77777777" w:rsidR="00107FE9" w:rsidRDefault="00107FE9" w:rsidP="00107FE9">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Numărul de telefon/fax: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w:t>
      </w:r>
    </w:p>
    <w:p w14:paraId="34E0B385" w14:textId="77777777" w:rsidR="00107FE9" w:rsidRDefault="00107FE9" w:rsidP="00107FE9">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și pagina web oficială a autorității contractante: </w:t>
      </w:r>
      <w:r>
        <w:rPr>
          <w:rFonts w:eastAsia="Times New Roman" w:cs="Times New Roman"/>
          <w:b/>
          <w:kern w:val="0"/>
          <w:sz w:val="24"/>
          <w:szCs w:val="24"/>
          <w:shd w:val="clear" w:color="auto" w:fill="FFFFFF" w:themeFill="background1"/>
          <w:lang w:val="zh-CN" w:eastAsia="ru-RU"/>
          <w14:ligatures w14:val="none"/>
        </w:rPr>
        <w:t>___________________</w:t>
      </w:r>
    </w:p>
    <w:p w14:paraId="2B53B5AE" w14:textId="77777777" w:rsidR="00107FE9" w:rsidRDefault="00107FE9" w:rsidP="00107FE9">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sau pagina web oficială de la care se va putea obține accesul la documentația de atribuire: </w:t>
      </w:r>
      <w:r>
        <w:rPr>
          <w:rFonts w:eastAsia="Times New Roman" w:cs="Times New Roman"/>
          <w:b/>
          <w:i/>
          <w:kern w:val="0"/>
          <w:sz w:val="24"/>
          <w:szCs w:val="24"/>
          <w:lang w:val="zh-CN" w:eastAsia="ru-RU"/>
          <w14:ligatures w14:val="none"/>
        </w:rPr>
        <w:t>documentația de atribuire este anexată în cadrul procedurii în SIA RSAP(după caz)</w:t>
      </w:r>
    </w:p>
    <w:p w14:paraId="456DAF2D" w14:textId="77777777" w:rsidR="00107FE9" w:rsidRDefault="00107FE9" w:rsidP="00107FE9">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o-RO"/>
          <w14:ligatures w14:val="none"/>
        </w:rPr>
        <w:t>Anunțul de participare: Nr._________, Data publicării____________, Link___________</w:t>
      </w:r>
    </w:p>
    <w:p w14:paraId="1BE61875" w14:textId="77777777" w:rsidR="00107FE9" w:rsidRDefault="00107FE9" w:rsidP="00107FE9">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Cumpărătorul invită candidațiiselectați ________________, să participe la procedura de achiziție privind prestarea/executarea următoarelor servicii de proiectare/lucrări:</w:t>
      </w:r>
    </w:p>
    <w:p w14:paraId="65450270" w14:textId="77777777" w:rsidR="00107FE9" w:rsidRDefault="00107FE9" w:rsidP="00107FE9">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07FE9" w:rsidRPr="00A5234C" w14:paraId="0FEBD9D6" w14:textId="77777777" w:rsidTr="003D4E2C">
        <w:trPr>
          <w:jc w:val="center"/>
        </w:trPr>
        <w:tc>
          <w:tcPr>
            <w:tcW w:w="576" w:type="dxa"/>
            <w:tcBorders>
              <w:top w:val="single" w:sz="4" w:space="0" w:color="auto"/>
              <w:left w:val="single" w:sz="4" w:space="0" w:color="auto"/>
              <w:bottom w:val="single" w:sz="4" w:space="0" w:color="auto"/>
              <w:right w:val="single" w:sz="4" w:space="0" w:color="auto"/>
            </w:tcBorders>
          </w:tcPr>
          <w:p w14:paraId="237B7CE6" w14:textId="77777777" w:rsidR="00107FE9" w:rsidRDefault="00107FE9" w:rsidP="003D4E2C">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Nr. d/o</w:t>
            </w:r>
          </w:p>
        </w:tc>
        <w:tc>
          <w:tcPr>
            <w:tcW w:w="3810" w:type="dxa"/>
            <w:tcBorders>
              <w:top w:val="single" w:sz="4" w:space="0" w:color="auto"/>
              <w:left w:val="single" w:sz="4" w:space="0" w:color="auto"/>
              <w:bottom w:val="single" w:sz="4" w:space="0" w:color="auto"/>
              <w:right w:val="single" w:sz="4" w:space="0" w:color="auto"/>
            </w:tcBorders>
          </w:tcPr>
          <w:p w14:paraId="537340D8" w14:textId="77777777" w:rsidR="00107FE9" w:rsidRDefault="00107FE9" w:rsidP="003D4E2C">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Denumirea documentului</w:t>
            </w:r>
          </w:p>
        </w:tc>
        <w:tc>
          <w:tcPr>
            <w:tcW w:w="3563" w:type="dxa"/>
            <w:tcBorders>
              <w:top w:val="single" w:sz="4" w:space="0" w:color="auto"/>
              <w:left w:val="single" w:sz="4" w:space="0" w:color="auto"/>
              <w:bottom w:val="single" w:sz="4" w:space="0" w:color="auto"/>
              <w:right w:val="single" w:sz="4" w:space="0" w:color="auto"/>
            </w:tcBorders>
          </w:tcPr>
          <w:p w14:paraId="078B8EA4" w14:textId="77777777" w:rsidR="00107FE9" w:rsidRDefault="00107FE9" w:rsidP="003D4E2C">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Mod de prezentare a documentului:</w:t>
            </w:r>
          </w:p>
        </w:tc>
      </w:tr>
      <w:tr w:rsidR="00107FE9" w:rsidRPr="00A5234C" w14:paraId="61903C42" w14:textId="77777777" w:rsidTr="003D4E2C">
        <w:trPr>
          <w:jc w:val="center"/>
        </w:trPr>
        <w:tc>
          <w:tcPr>
            <w:tcW w:w="576" w:type="dxa"/>
            <w:tcBorders>
              <w:top w:val="single" w:sz="4" w:space="0" w:color="auto"/>
              <w:left w:val="single" w:sz="4" w:space="0" w:color="auto"/>
              <w:bottom w:val="single" w:sz="4" w:space="0" w:color="auto"/>
              <w:right w:val="single" w:sz="4" w:space="0" w:color="auto"/>
            </w:tcBorders>
          </w:tcPr>
          <w:p w14:paraId="66109951" w14:textId="77777777" w:rsidR="00107FE9" w:rsidRDefault="00107FE9" w:rsidP="003D4E2C">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25D6A992" w14:textId="77777777" w:rsidR="00107FE9" w:rsidRDefault="00107FE9" w:rsidP="003D4E2C">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37340428" w14:textId="77777777" w:rsidR="00107FE9" w:rsidRDefault="00107FE9" w:rsidP="003D4E2C">
            <w:pPr>
              <w:shd w:val="clear" w:color="auto" w:fill="FFFFFF" w:themeFill="background1"/>
              <w:tabs>
                <w:tab w:val="left" w:pos="612"/>
              </w:tabs>
              <w:spacing w:before="120" w:after="120"/>
              <w:rPr>
                <w:rFonts w:eastAsia="Times New Roman" w:cs="Times New Roman"/>
                <w:iCs/>
                <w:sz w:val="24"/>
                <w:szCs w:val="24"/>
                <w:lang w:val="zh-CN" w:eastAsia="ru-RU"/>
              </w:rPr>
            </w:pPr>
          </w:p>
        </w:tc>
      </w:tr>
      <w:tr w:rsidR="00107FE9" w:rsidRPr="00A5234C" w14:paraId="682DC0A9" w14:textId="77777777" w:rsidTr="003D4E2C">
        <w:trPr>
          <w:jc w:val="center"/>
        </w:trPr>
        <w:tc>
          <w:tcPr>
            <w:tcW w:w="576" w:type="dxa"/>
            <w:tcBorders>
              <w:top w:val="single" w:sz="4" w:space="0" w:color="auto"/>
              <w:left w:val="single" w:sz="4" w:space="0" w:color="auto"/>
              <w:bottom w:val="single" w:sz="4" w:space="0" w:color="auto"/>
              <w:right w:val="single" w:sz="4" w:space="0" w:color="auto"/>
            </w:tcBorders>
          </w:tcPr>
          <w:p w14:paraId="7564A5FC" w14:textId="77777777" w:rsidR="00107FE9" w:rsidRDefault="00107FE9" w:rsidP="003D4E2C">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3140B7F9" w14:textId="77777777" w:rsidR="00107FE9" w:rsidRDefault="00107FE9" w:rsidP="003D4E2C">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1ADE9603" w14:textId="77777777" w:rsidR="00107FE9" w:rsidRDefault="00107FE9" w:rsidP="003D4E2C">
            <w:pPr>
              <w:shd w:val="clear" w:color="auto" w:fill="FFFFFF" w:themeFill="background1"/>
              <w:tabs>
                <w:tab w:val="left" w:pos="612"/>
              </w:tabs>
              <w:spacing w:before="120" w:after="120"/>
              <w:rPr>
                <w:rFonts w:eastAsia="Times New Roman" w:cs="Times New Roman"/>
                <w:iCs/>
                <w:sz w:val="24"/>
                <w:szCs w:val="24"/>
                <w:lang w:val="zh-CN" w:eastAsia="ru-RU"/>
              </w:rPr>
            </w:pPr>
          </w:p>
        </w:tc>
      </w:tr>
    </w:tbl>
    <w:p w14:paraId="3E450FDA" w14:textId="77777777" w:rsidR="00107FE9" w:rsidRDefault="00107FE9" w:rsidP="00107FE9">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pentru ofertă, după caz ________________</w:t>
      </w:r>
      <w:r>
        <w:rPr>
          <w:rFonts w:eastAsia="Times New Roman" w:cs="Times New Roman"/>
          <w:kern w:val="0"/>
          <w:sz w:val="24"/>
          <w:szCs w:val="24"/>
          <w:lang w:val="zh-CN"/>
          <w14:ligatures w14:val="none"/>
        </w:rPr>
        <w:t xml:space="preserve">, </w:t>
      </w:r>
      <w:r>
        <w:rPr>
          <w:rFonts w:eastAsia="Times New Roman" w:cs="Times New Roman"/>
          <w:b/>
          <w:kern w:val="0"/>
          <w:sz w:val="24"/>
          <w:szCs w:val="24"/>
          <w:lang w:val="zh-CN" w:eastAsia="ru-RU"/>
          <w14:ligatures w14:val="none"/>
        </w:rPr>
        <w:t>cuantumul________________.</w:t>
      </w:r>
    </w:p>
    <w:p w14:paraId="7A7DECB8" w14:textId="77777777" w:rsidR="00107FE9" w:rsidRDefault="00107FE9" w:rsidP="00107FE9">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garanție a lucrărilor sau a serviciilor de proiectare și de lucrări ______.</w:t>
      </w:r>
    </w:p>
    <w:p w14:paraId="4BEF3678" w14:textId="77777777" w:rsidR="00107FE9" w:rsidRDefault="00107FE9" w:rsidP="00107FE9">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de bună execuție a contractului, după caz______________,  cuantumul__.</w:t>
      </w:r>
    </w:p>
    <w:p w14:paraId="33097B87" w14:textId="77777777" w:rsidR="00107FE9" w:rsidRDefault="00107FE9" w:rsidP="00107FE9">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Ofertele se prezintă în valuta_____________________________________________.</w:t>
      </w:r>
    </w:p>
    <w:p w14:paraId="0DD4AD08" w14:textId="77777777" w:rsidR="00107FE9" w:rsidRDefault="00107FE9" w:rsidP="00107FE9">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limită de depunere/deschidere a ofertelor:</w:t>
      </w:r>
    </w:p>
    <w:p w14:paraId="32FECE38" w14:textId="77777777" w:rsidR="00107FE9" w:rsidRDefault="00107FE9" w:rsidP="00107FE9">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până la: </w:t>
      </w:r>
      <w:r>
        <w:rPr>
          <w:rFonts w:eastAsia="Times New Roman" w:cs="Times New Roman"/>
          <w:b/>
          <w:i/>
          <w:kern w:val="0"/>
          <w:sz w:val="24"/>
          <w:szCs w:val="24"/>
          <w:lang w:val="zh-CN" w:eastAsia="ru-RU"/>
          <w14:ligatures w14:val="none"/>
        </w:rPr>
        <w:t>[ora exactă]</w:t>
      </w:r>
      <w:r>
        <w:rPr>
          <w:rFonts w:eastAsia="Times New Roman" w:cs="Times New Roman"/>
          <w:b/>
          <w:kern w:val="0"/>
          <w:sz w:val="24"/>
          <w:szCs w:val="24"/>
          <w:lang w:val="zh-CN" w:eastAsia="ru-RU"/>
          <w14:ligatures w14:val="none"/>
        </w:rPr>
        <w:t>______________________________________________________</w:t>
      </w:r>
    </w:p>
    <w:p w14:paraId="743A0AAA" w14:textId="77777777" w:rsidR="00107FE9" w:rsidRDefault="00107FE9" w:rsidP="00107FE9">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 </w:t>
      </w:r>
      <w:r>
        <w:rPr>
          <w:rFonts w:eastAsia="Times New Roman" w:cs="Times New Roman"/>
          <w:b/>
          <w:i/>
          <w:kern w:val="0"/>
          <w:sz w:val="24"/>
          <w:szCs w:val="24"/>
          <w:lang w:val="zh-CN" w:eastAsia="ru-RU"/>
          <w14:ligatures w14:val="none"/>
        </w:rPr>
        <w:t>[data]</w:t>
      </w:r>
      <w:r>
        <w:rPr>
          <w:rFonts w:eastAsia="Times New Roman" w:cs="Times New Roman"/>
          <w:b/>
          <w:kern w:val="0"/>
          <w:sz w:val="24"/>
          <w:szCs w:val="24"/>
          <w:lang w:val="zh-CN" w:eastAsia="ru-RU"/>
          <w14:ligatures w14:val="none"/>
        </w:rPr>
        <w:t>_______________________________________________________________</w:t>
      </w:r>
    </w:p>
    <w:p w14:paraId="71B8112B" w14:textId="77777777" w:rsidR="00107FE9" w:rsidRDefault="00107FE9" w:rsidP="00107FE9">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la care trebuie transmise ofertele: </w:t>
      </w:r>
    </w:p>
    <w:p w14:paraId="3D7790BD" w14:textId="77777777" w:rsidR="00107FE9" w:rsidRDefault="00107FE9" w:rsidP="00107FE9">
      <w:pPr>
        <w:shd w:val="clear" w:color="auto" w:fill="FFFFFF" w:themeFill="background1"/>
        <w:tabs>
          <w:tab w:val="right" w:pos="426"/>
        </w:tabs>
        <w:spacing w:before="120" w:after="0"/>
        <w:ind w:left="450"/>
        <w:rPr>
          <w:rFonts w:eastAsia="Times New Roman" w:cs="Times New Roman"/>
          <w:b/>
          <w:kern w:val="0"/>
          <w:sz w:val="24"/>
          <w:szCs w:val="24"/>
          <w:lang w:val="zh-CN" w:eastAsia="ru-RU"/>
          <w14:ligatures w14:val="none"/>
        </w:rPr>
      </w:pPr>
      <w:r>
        <w:rPr>
          <w:rFonts w:eastAsia="Times New Roman" w:cs="Times New Roman"/>
          <w:b/>
          <w:i/>
          <w:kern w:val="0"/>
          <w:sz w:val="24"/>
          <w:szCs w:val="24"/>
          <w:lang w:val="zh-CN" w:eastAsia="ru-RU"/>
          <w14:ligatures w14:val="none"/>
        </w:rPr>
        <w:t>Ofertele vor fi depuse electronic prin intermediul SIA RSAP(după caz)</w:t>
      </w:r>
    </w:p>
    <w:p w14:paraId="2EF86EB7" w14:textId="77777777" w:rsidR="00107FE9" w:rsidRDefault="00107FE9" w:rsidP="00107FE9">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valabilitate a ofertelor: __________________________________________</w:t>
      </w:r>
    </w:p>
    <w:p w14:paraId="0BBC23F9" w14:textId="77777777" w:rsidR="00107FE9" w:rsidRDefault="00107FE9" w:rsidP="00107FE9">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Locul deschiderii ofertelor: __________________________________________________</w:t>
      </w:r>
    </w:p>
    <w:p w14:paraId="4BBCB17E" w14:textId="77777777" w:rsidR="00107FE9" w:rsidRDefault="00107FE9" w:rsidP="00107FE9">
      <w:pPr>
        <w:shd w:val="clear" w:color="auto" w:fill="FFFFFF" w:themeFill="background1"/>
        <w:tabs>
          <w:tab w:val="right" w:pos="426"/>
        </w:tabs>
        <w:spacing w:after="0"/>
        <w:ind w:left="324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(SIA RSAP sau adresa deschiderii)</w:t>
      </w:r>
    </w:p>
    <w:p w14:paraId="20F204CB" w14:textId="77777777" w:rsidR="00107FE9" w:rsidRDefault="00107FE9" w:rsidP="00107FE9">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zh-CN" w:eastAsia="ru-RU"/>
          <w14:ligatures w14:val="none"/>
        </w:rPr>
      </w:pPr>
      <w:r>
        <w:rPr>
          <w:rFonts w:eastAsia="Times New Roman" w:cs="Times New Roman"/>
          <w:b/>
          <w:i/>
          <w:kern w:val="0"/>
          <w:sz w:val="24"/>
          <w:szCs w:val="24"/>
          <w:lang w:val="zh-CN" w:eastAsia="ru-RU"/>
          <w14:ligatures w14:val="none"/>
        </w:rPr>
        <w:t xml:space="preserve">Ofertele întârziate vor fi respinse. </w:t>
      </w:r>
    </w:p>
    <w:p w14:paraId="7FAEA74D" w14:textId="77777777" w:rsidR="00107FE9" w:rsidRDefault="00107FE9" w:rsidP="00107FE9">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Persoanele autorizate să asiste la deschiderea ofertelor: </w:t>
      </w:r>
      <w:r>
        <w:rPr>
          <w:rFonts w:eastAsia="Times New Roman" w:cs="Times New Roman"/>
          <w:b/>
          <w:kern w:val="0"/>
          <w:sz w:val="24"/>
          <w:szCs w:val="24"/>
          <w:lang w:val="zh-CN" w:eastAsia="ru-RU"/>
          <w14:ligatures w14:val="none"/>
        </w:rPr>
        <w:br/>
      </w:r>
      <w:r>
        <w:rPr>
          <w:rFonts w:eastAsia="Times New Roman" w:cs="Times New Roman"/>
          <w:b/>
          <w:i/>
          <w:kern w:val="0"/>
          <w:sz w:val="24"/>
          <w:szCs w:val="24"/>
          <w:lang w:val="zh-CN" w:eastAsia="ru-RU"/>
          <w14:ligatures w14:val="none"/>
        </w:rPr>
        <w:t>Ofertanții sau reprezentanții acestora au dreptul să participe la deschiderea ofertelor, cu excepția cazului când ofertele au fost depuse prin SIA RSAP</w:t>
      </w:r>
      <w:r>
        <w:rPr>
          <w:rFonts w:eastAsia="Times New Roman" w:cs="Times New Roman"/>
          <w:b/>
          <w:kern w:val="0"/>
          <w:sz w:val="24"/>
          <w:szCs w:val="24"/>
          <w:lang w:val="zh-CN" w:eastAsia="ru-RU"/>
          <w14:ligatures w14:val="none"/>
        </w:rPr>
        <w:t>.</w:t>
      </w:r>
    </w:p>
    <w:p w14:paraId="6A5520B8" w14:textId="77777777" w:rsidR="00107FE9" w:rsidRDefault="00107FE9" w:rsidP="00107FE9">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Limba sau limbile în care trebuie redactate ofertele: __________________________________________________________________________</w:t>
      </w:r>
    </w:p>
    <w:p w14:paraId="5ED51479" w14:textId="77777777" w:rsidR="00107FE9" w:rsidRDefault="00107FE9" w:rsidP="00107FE9">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Respectivul contract se referă la un proiect și/sau program finanțat din fonduri ale Uniunii Europene: __________________________________________________________________________</w:t>
      </w:r>
    </w:p>
    <w:p w14:paraId="2F7F59CC" w14:textId="77777777" w:rsidR="00107FE9" w:rsidRDefault="00107FE9" w:rsidP="00107FE9">
      <w:pPr>
        <w:shd w:val="clear" w:color="auto" w:fill="FFFFFF" w:themeFill="background1"/>
        <w:tabs>
          <w:tab w:val="right" w:pos="426"/>
        </w:tabs>
        <w:spacing w:after="0"/>
        <w:ind w:left="198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(se specifică denumirea proiectului și/sau programului)</w:t>
      </w:r>
    </w:p>
    <w:p w14:paraId="43A4B9E8" w14:textId="77777777" w:rsidR="00107FE9" w:rsidRDefault="00107FE9" w:rsidP="00107FE9">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17CC81C" w14:textId="77777777" w:rsidR="00107FE9" w:rsidRDefault="00107FE9" w:rsidP="00107FE9">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Alte informații relevante: </w:t>
      </w:r>
      <w:r>
        <w:rPr>
          <w:rFonts w:eastAsia="Times New Roman" w:cs="Times New Roman"/>
          <w:b/>
          <w:kern w:val="0"/>
          <w:sz w:val="24"/>
          <w:szCs w:val="24"/>
          <w:shd w:val="clear" w:color="auto" w:fill="FFFFFF" w:themeFill="background1"/>
          <w:lang w:val="zh-CN" w:eastAsia="ru-RU"/>
          <w14:ligatures w14:val="none"/>
        </w:rPr>
        <w:t>____________________________________________________</w:t>
      </w:r>
    </w:p>
    <w:p w14:paraId="4B1590F2" w14:textId="77777777" w:rsidR="00107FE9" w:rsidRDefault="00107FE9" w:rsidP="00107FE9">
      <w:pPr>
        <w:shd w:val="clear" w:color="auto" w:fill="FFFFFF" w:themeFill="background1"/>
        <w:spacing w:before="120" w:after="120"/>
        <w:rPr>
          <w:rFonts w:eastAsia="Times New Roman" w:cs="Times New Roman"/>
          <w:b/>
          <w:kern w:val="0"/>
          <w:sz w:val="24"/>
          <w:szCs w:val="24"/>
          <w:lang w:val="zh-CN" w:eastAsia="ru-RU"/>
          <w14:ligatures w14:val="none"/>
        </w:rPr>
      </w:pPr>
    </w:p>
    <w:p w14:paraId="1566654A" w14:textId="77777777" w:rsidR="00107FE9" w:rsidRDefault="00107FE9" w:rsidP="00107FE9">
      <w:pPr>
        <w:shd w:val="clear" w:color="auto" w:fill="FFFFFF" w:themeFill="background1"/>
        <w:spacing w:before="120" w:after="120"/>
        <w:rPr>
          <w:rFonts w:eastAsia="Times New Roman" w:cs="Times New Roman"/>
          <w:b/>
          <w:kern w:val="0"/>
          <w:sz w:val="24"/>
          <w:szCs w:val="24"/>
          <w:lang w:val="zh-CN" w:eastAsia="ru-RU"/>
          <w14:ligatures w14:val="none"/>
        </w:rPr>
      </w:pPr>
    </w:p>
    <w:p w14:paraId="14488567" w14:textId="77777777" w:rsidR="00107FE9" w:rsidRDefault="00107FE9" w:rsidP="00107FE9">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kern w:val="0"/>
          <w:sz w:val="24"/>
          <w:szCs w:val="24"/>
          <w:lang w:val="zh-CN"/>
          <w14:ligatures w14:val="none"/>
        </w:rPr>
      </w:pPr>
      <w:r>
        <w:rPr>
          <w:rFonts w:eastAsia="Times New Roman" w:cs="Times New Roman"/>
          <w:b/>
          <w:kern w:val="0"/>
          <w:sz w:val="24"/>
          <w:szCs w:val="24"/>
          <w:lang w:val="zh-CN" w:eastAsia="ru-RU"/>
          <w14:ligatures w14:val="none"/>
        </w:rPr>
        <w:t xml:space="preserve">Conducătorul grupului de lucru:  </w:t>
      </w:r>
      <w:r>
        <w:rPr>
          <w:rFonts w:eastAsia="Times New Roman" w:cs="Times New Roman"/>
          <w:b/>
          <w:kern w:val="0"/>
          <w:sz w:val="24"/>
          <w:szCs w:val="24"/>
          <w:shd w:val="clear" w:color="auto" w:fill="FFFFFF" w:themeFill="background1"/>
          <w:lang w:val="zh-CN" w:eastAsia="ru-RU"/>
          <w14:ligatures w14:val="none"/>
        </w:rPr>
        <w:t xml:space="preserve">______________________________  </w:t>
      </w:r>
      <w:r>
        <w:rPr>
          <w:rFonts w:eastAsia="Times New Roman" w:cs="Times New Roman"/>
          <w:b/>
          <w:kern w:val="0"/>
          <w:sz w:val="24"/>
          <w:szCs w:val="24"/>
          <w:lang w:val="zh-CN"/>
          <w14:ligatures w14:val="none"/>
        </w:rPr>
        <w:t>.</w:t>
      </w:r>
    </w:p>
    <w:p w14:paraId="3D3278C4" w14:textId="77777777" w:rsidR="00107FE9" w:rsidRDefault="00107FE9" w:rsidP="00107FE9">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544FC175" w14:textId="77777777" w:rsidR="00107FE9" w:rsidRDefault="00107FE9" w:rsidP="00107FE9">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12BD7F92"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AD3C442"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91CBEA3"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ECA68ED"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62833BA"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F552211"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008A232"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6431E9A"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7F9A388"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F036AFB"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12BD91A"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A34A3F1"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0824B2B"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18A5257"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285A368"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BDA9CEA"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CC2B425"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485C217"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A73AD3E"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2CA08E6"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BC4568A"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638D70E"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D9F15A5"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B0E2173"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8260FB1"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734EE1D"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49FAF31"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D10D0C8"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4</w:t>
      </w:r>
    </w:p>
    <w:p w14:paraId="5926444C"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2C1707EE"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0A97F3A8"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26B1E5F"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278C7AD"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E911549" w14:textId="77777777" w:rsidR="00107FE9" w:rsidRDefault="00107FE9" w:rsidP="00107FE9">
      <w:pPr>
        <w:tabs>
          <w:tab w:val="left" w:pos="360"/>
          <w:tab w:val="left" w:pos="567"/>
        </w:tabs>
        <w:spacing w:after="0"/>
        <w:jc w:val="center"/>
        <w:outlineLvl w:val="2"/>
        <w:rPr>
          <w:rFonts w:eastAsia="PMingLiU" w:cs="Times New Roman"/>
          <w:b/>
          <w:kern w:val="0"/>
          <w:szCs w:val="28"/>
          <w:lang w:val="zh-CN" w:eastAsia="zh-CN"/>
          <w14:ligatures w14:val="none"/>
        </w:rPr>
      </w:pPr>
      <w:r>
        <w:rPr>
          <w:rFonts w:eastAsia="PMingLiU" w:cs="Times New Roman"/>
          <w:b/>
          <w:kern w:val="0"/>
          <w:szCs w:val="28"/>
          <w:lang w:val="zh-CN" w:eastAsia="zh-CN"/>
          <w14:ligatures w14:val="none"/>
        </w:rPr>
        <w:t>PROCES-VERBAL CU PRIVIRE LA REZULTATELE PRESELECȚIEI CANDIDAȚILOR</w:t>
      </w:r>
    </w:p>
    <w:p w14:paraId="2EEA6F68" w14:textId="77777777" w:rsidR="00107FE9" w:rsidRDefault="00107FE9" w:rsidP="00107FE9">
      <w:pPr>
        <w:tabs>
          <w:tab w:val="left" w:pos="360"/>
          <w:tab w:val="left" w:pos="567"/>
        </w:tabs>
        <w:spacing w:after="0"/>
        <w:jc w:val="center"/>
        <w:outlineLvl w:val="2"/>
        <w:rPr>
          <w:rFonts w:eastAsia="PMingLiU" w:cs="Times New Roman"/>
          <w:b/>
          <w:kern w:val="0"/>
          <w:szCs w:val="28"/>
          <w:lang w:val="zh-CN" w:eastAsia="zh-CN"/>
          <w14:ligatures w14:val="none"/>
        </w:rPr>
      </w:pPr>
    </w:p>
    <w:p w14:paraId="72C0B31B" w14:textId="77777777" w:rsidR="00107FE9" w:rsidRDefault="00107FE9" w:rsidP="00107FE9">
      <w:pPr>
        <w:tabs>
          <w:tab w:val="left" w:pos="360"/>
          <w:tab w:val="left" w:pos="567"/>
        </w:tabs>
        <w:spacing w:after="0"/>
        <w:jc w:val="center"/>
        <w:outlineLvl w:val="2"/>
        <w:rPr>
          <w:rFonts w:eastAsia="PMingLiU" w:cs="Times New Roman"/>
          <w:kern w:val="0"/>
          <w:sz w:val="24"/>
          <w:szCs w:val="24"/>
          <w:lang w:val="zh-CN" w:eastAsia="zh-CN"/>
          <w14:ligatures w14:val="none"/>
        </w:rPr>
      </w:pPr>
      <w:r>
        <w:rPr>
          <w:rFonts w:eastAsia="Times New Roman" w:cs="Times New Roman"/>
          <w:color w:val="000000"/>
          <w:kern w:val="0"/>
          <w:sz w:val="24"/>
          <w:szCs w:val="24"/>
          <w:lang w:val="zh-CN" w:eastAsia="ru-RU"/>
          <w14:ligatures w14:val="none"/>
        </w:rPr>
        <w:t>Nr. ____________ , aprobat la ___________</w:t>
      </w:r>
    </w:p>
    <w:p w14:paraId="65A41A34"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38E1F6B"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tbl>
      <w:tblPr>
        <w:tblW w:w="9533" w:type="dxa"/>
        <w:tblLook w:val="04A0" w:firstRow="1" w:lastRow="0" w:firstColumn="1" w:lastColumn="0" w:noHBand="0" w:noVBand="1"/>
      </w:tblPr>
      <w:tblGrid>
        <w:gridCol w:w="9533"/>
      </w:tblGrid>
      <w:tr w:rsidR="00107FE9" w14:paraId="7B997003"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E58469A"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Autoritatea contractantă:________________________________________________________</w:t>
            </w:r>
          </w:p>
        </w:tc>
      </w:tr>
      <w:tr w:rsidR="00107FE9" w14:paraId="503BB12B"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86B1CC6" w14:textId="77777777" w:rsidR="00107FE9" w:rsidRDefault="00107FE9" w:rsidP="003D4E2C">
            <w:pPr>
              <w:spacing w:after="0"/>
              <w:ind w:right="129"/>
              <w:rPr>
                <w:rFonts w:eastAsia="Times New Roman" w:cs="Times New Roman"/>
                <w:b/>
                <w:bCs/>
                <w:sz w:val="24"/>
                <w:szCs w:val="24"/>
                <w:lang w:val="zh-CN"/>
              </w:rPr>
            </w:pPr>
            <w:r>
              <w:rPr>
                <w:rFonts w:eastAsia="Times New Roman" w:cs="Times New Roman"/>
                <w:b/>
                <w:bCs/>
                <w:sz w:val="24"/>
                <w:szCs w:val="24"/>
                <w:lang w:val="zh-CN"/>
              </w:rPr>
              <w:t>IDNO:________________________________________________________________________</w:t>
            </w:r>
          </w:p>
        </w:tc>
      </w:tr>
      <w:tr w:rsidR="00107FE9" w14:paraId="6FB9426C" w14:textId="77777777" w:rsidTr="003D4E2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D08A546" w14:textId="77777777" w:rsidR="00107FE9" w:rsidRDefault="00107FE9" w:rsidP="003D4E2C">
            <w:pPr>
              <w:spacing w:line="256" w:lineRule="auto"/>
              <w:rPr>
                <w:rFonts w:eastAsia="Times New Roman" w:cs="Times New Roman"/>
                <w:b/>
                <w:bCs/>
                <w:sz w:val="24"/>
                <w:szCs w:val="24"/>
                <w:lang w:val="zh-CN"/>
              </w:rPr>
            </w:pPr>
          </w:p>
        </w:tc>
      </w:tr>
      <w:tr w:rsidR="00107FE9" w14:paraId="03AFF895"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1361AD4"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Procedura de achiziţie publică:___________________________________________________</w:t>
            </w:r>
          </w:p>
        </w:tc>
      </w:tr>
      <w:tr w:rsidR="00107FE9" w14:paraId="00CA7341"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0E01D23"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Nr.:__________________________________________________________________________</w:t>
            </w:r>
          </w:p>
        </w:tc>
      </w:tr>
      <w:tr w:rsidR="00107FE9" w14:paraId="27299AF0"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1B4262E"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publicată în ___________link:___________________________________________________</w:t>
            </w:r>
          </w:p>
        </w:tc>
      </w:tr>
      <w:tr w:rsidR="00107FE9" w14:paraId="16F7F78C" w14:textId="77777777" w:rsidTr="003D4E2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229C1AF" w14:textId="77777777" w:rsidR="00107FE9" w:rsidRDefault="00107FE9" w:rsidP="003D4E2C">
            <w:pPr>
              <w:spacing w:line="256" w:lineRule="auto"/>
              <w:rPr>
                <w:rFonts w:eastAsia="Times New Roman" w:cs="Times New Roman"/>
                <w:b/>
                <w:bCs/>
                <w:sz w:val="24"/>
                <w:szCs w:val="24"/>
                <w:lang w:val="zh-CN"/>
              </w:rPr>
            </w:pPr>
          </w:p>
        </w:tc>
      </w:tr>
      <w:tr w:rsidR="00107FE9" w14:paraId="58C2F617"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1E06657"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Tipul obiectului de achiziţie:_____________________________________________________</w:t>
            </w:r>
          </w:p>
        </w:tc>
      </w:tr>
      <w:tr w:rsidR="00107FE9" w14:paraId="0640EE9B"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A67AC11" w14:textId="77777777" w:rsidR="00107FE9" w:rsidRDefault="00107FE9" w:rsidP="003D4E2C">
            <w:pPr>
              <w:spacing w:after="0"/>
              <w:ind w:right="129"/>
              <w:rPr>
                <w:rFonts w:eastAsia="Times New Roman" w:cs="Times New Roman"/>
                <w:b/>
                <w:bCs/>
                <w:sz w:val="24"/>
                <w:szCs w:val="24"/>
                <w:lang w:val="zh-CN"/>
              </w:rPr>
            </w:pPr>
            <w:r>
              <w:rPr>
                <w:rFonts w:eastAsia="Times New Roman" w:cs="Times New Roman"/>
                <w:b/>
                <w:bCs/>
                <w:sz w:val="24"/>
                <w:szCs w:val="24"/>
                <w:lang w:val="zh-CN"/>
              </w:rPr>
              <w:t>Obiectul achiziţiei:_____________________________________________________________</w:t>
            </w:r>
          </w:p>
        </w:tc>
      </w:tr>
      <w:tr w:rsidR="00107FE9" w14:paraId="38D473A6"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40E6F67"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Cod CPV:____________________________________________________________________</w:t>
            </w:r>
          </w:p>
        </w:tc>
      </w:tr>
      <w:tr w:rsidR="00107FE9" w14:paraId="5249C5F4" w14:textId="77777777" w:rsidTr="003D4E2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96567BE" w14:textId="77777777" w:rsidR="00107FE9" w:rsidRDefault="00107FE9" w:rsidP="003D4E2C">
            <w:pPr>
              <w:spacing w:line="256" w:lineRule="auto"/>
              <w:rPr>
                <w:rFonts w:eastAsia="Times New Roman" w:cs="Times New Roman"/>
                <w:b/>
                <w:bCs/>
                <w:sz w:val="24"/>
                <w:szCs w:val="24"/>
                <w:lang w:val="zh-CN"/>
              </w:rPr>
            </w:pPr>
          </w:p>
        </w:tc>
      </w:tr>
    </w:tbl>
    <w:p w14:paraId="733C0AFD" w14:textId="77777777" w:rsidR="00107FE9" w:rsidRDefault="00107FE9" w:rsidP="00107FE9">
      <w:pPr>
        <w:tabs>
          <w:tab w:val="left" w:pos="360"/>
          <w:tab w:val="left" w:pos="567"/>
        </w:tabs>
        <w:spacing w:after="0"/>
        <w:outlineLvl w:val="2"/>
        <w:rPr>
          <w:rFonts w:eastAsia="PMingLiU" w:cs="Times New Roman"/>
          <w:kern w:val="0"/>
          <w:sz w:val="24"/>
          <w:szCs w:val="24"/>
          <w:lang w:val="zh-CN" w:eastAsia="zh-CN"/>
          <w14:ligatures w14:val="none"/>
        </w:rPr>
      </w:pPr>
    </w:p>
    <w:p w14:paraId="617E7495" w14:textId="77777777" w:rsidR="00107FE9" w:rsidRDefault="00107FE9" w:rsidP="00107FE9">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Grupul de lucru numit prin </w:t>
      </w:r>
      <w:r>
        <w:rPr>
          <w:rFonts w:eastAsia="PMingLiU" w:cs="Times New Roman"/>
          <w:b/>
          <w:kern w:val="0"/>
          <w:sz w:val="24"/>
          <w:szCs w:val="24"/>
          <w:lang w:val="zh-CN" w:eastAsia="zh-CN"/>
          <w14:ligatures w14:val="none"/>
        </w:rPr>
        <w:t>Ordinul (Decizia)</w:t>
      </w:r>
      <w:r>
        <w:rPr>
          <w:rFonts w:eastAsia="PMingLiU" w:cs="Times New Roman"/>
          <w:kern w:val="0"/>
          <w:sz w:val="24"/>
          <w:szCs w:val="24"/>
          <w:lang w:val="zh-CN" w:eastAsia="zh-CN"/>
          <w14:ligatures w14:val="none"/>
        </w:rPr>
        <w:t xml:space="preserve">   nr.______ din__________________________a __________________________________________________având următoarea componenţă:</w:t>
      </w:r>
    </w:p>
    <w:p w14:paraId="4B4B6EE4" w14:textId="77777777" w:rsidR="00107FE9" w:rsidRDefault="00107FE9" w:rsidP="00107FE9">
      <w:pPr>
        <w:tabs>
          <w:tab w:val="left" w:pos="0"/>
        </w:tabs>
        <w:spacing w:before="100" w:beforeAutospacing="1" w:after="120"/>
        <w:outlineLvl w:val="2"/>
        <w:rPr>
          <w:rFonts w:eastAsia="PMingLiU" w:cs="Times New Roman"/>
          <w:kern w:val="0"/>
          <w:sz w:val="24"/>
          <w:szCs w:val="24"/>
          <w:lang w:val="zh-CN" w:eastAsia="zh-CN"/>
          <w14:ligatures w14:val="none"/>
        </w:rPr>
      </w:pPr>
    </w:p>
    <w:p w14:paraId="27E9F6D9" w14:textId="77777777" w:rsidR="00107FE9" w:rsidRDefault="00107FE9" w:rsidP="00107FE9">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 preşedinte _____________________________</w:t>
      </w:r>
    </w:p>
    <w:p w14:paraId="55AFAA63" w14:textId="77777777" w:rsidR="00107FE9" w:rsidRDefault="00107FE9" w:rsidP="00107FE9">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 _________________________membru</w:t>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t xml:space="preserve"> ______________________________</w:t>
      </w:r>
    </w:p>
    <w:p w14:paraId="4F2883B6" w14:textId="77777777" w:rsidR="00107FE9" w:rsidRDefault="00107FE9" w:rsidP="00107FE9">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 membru______________________________</w:t>
      </w:r>
    </w:p>
    <w:p w14:paraId="6051BE99" w14:textId="77777777" w:rsidR="00107FE9" w:rsidRDefault="00107FE9" w:rsidP="00107FE9">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 membru______________________________</w:t>
      </w:r>
    </w:p>
    <w:p w14:paraId="3B09D97C" w14:textId="77777777" w:rsidR="00107FE9" w:rsidRDefault="00107FE9" w:rsidP="00107FE9">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5._________________________ membru______________________________                   </w:t>
      </w:r>
    </w:p>
    <w:p w14:paraId="03E94517" w14:textId="77777777" w:rsidR="00107FE9" w:rsidRDefault="00107FE9" w:rsidP="00107FE9">
      <w:pPr>
        <w:tabs>
          <w:tab w:val="left" w:pos="0"/>
          <w:tab w:val="left" w:pos="360"/>
          <w:tab w:val="left" w:pos="567"/>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270C2B12" w14:textId="77777777" w:rsidR="00107FE9" w:rsidRDefault="00107FE9" w:rsidP="00107FE9">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Până la data limită de depunere a ofertelor s-au depus la sediul organizatorului concursului/SIA RSAP oferte, după cum urmează:</w:t>
      </w:r>
    </w:p>
    <w:p w14:paraId="18DD0F5C" w14:textId="77777777" w:rsidR="00107FE9" w:rsidRDefault="00107FE9" w:rsidP="00107FE9">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1._________________________________________</w:t>
      </w:r>
    </w:p>
    <w:p w14:paraId="73A2EA46" w14:textId="77777777" w:rsidR="00107FE9" w:rsidRDefault="00107FE9" w:rsidP="00107FE9">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2._________________________________________</w:t>
      </w:r>
    </w:p>
    <w:p w14:paraId="4C0285ED" w14:textId="77777777" w:rsidR="00107FE9" w:rsidRDefault="00107FE9" w:rsidP="00107FE9">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3._________________________________________</w:t>
      </w:r>
    </w:p>
    <w:p w14:paraId="17D8B0BD" w14:textId="77777777" w:rsidR="00107FE9" w:rsidRDefault="00107FE9" w:rsidP="00107FE9">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4._________________________________________</w:t>
      </w:r>
    </w:p>
    <w:p w14:paraId="6F00FBC1" w14:textId="77777777" w:rsidR="00107FE9" w:rsidRDefault="00107FE9" w:rsidP="00107FE9">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13C704B1" w14:textId="77777777" w:rsidR="00107FE9" w:rsidRDefault="00107FE9" w:rsidP="00107FE9">
      <w:pPr>
        <w:tabs>
          <w:tab w:val="left" w:pos="360"/>
          <w:tab w:val="left" w:pos="567"/>
        </w:tabs>
        <w:spacing w:after="0"/>
        <w:outlineLvl w:val="2"/>
        <w:rPr>
          <w:rFonts w:eastAsia="PMingLiU" w:cs="Times New Roman"/>
          <w:kern w:val="0"/>
          <w:sz w:val="24"/>
          <w:szCs w:val="24"/>
          <w:lang w:val="zh-CN" w:eastAsia="zh-CN"/>
          <w14:ligatures w14:val="none"/>
        </w:rPr>
      </w:pPr>
    </w:p>
    <w:p w14:paraId="550BAB3A"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107FE9" w14:paraId="206AD8D7" w14:textId="77777777" w:rsidTr="003D4E2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BB4C15D" w14:textId="77777777" w:rsidR="00107FE9" w:rsidRDefault="00107FE9" w:rsidP="003D4E2C">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CANDIDAT</w:t>
            </w:r>
          </w:p>
        </w:tc>
      </w:tr>
      <w:tr w:rsidR="00107FE9" w14:paraId="3377176B" w14:textId="77777777" w:rsidTr="003D4E2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E0D7198" w14:textId="77777777" w:rsidR="00107FE9" w:rsidRDefault="00107FE9" w:rsidP="003D4E2C">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4CBA49E" w14:textId="77777777" w:rsidR="00107FE9" w:rsidRDefault="00107FE9" w:rsidP="003D4E2C">
            <w:pPr>
              <w:spacing w:after="0"/>
              <w:jc w:val="center"/>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 xml:space="preserve">Corespundere                                  </w:t>
            </w:r>
          </w:p>
        </w:tc>
      </w:tr>
      <w:tr w:rsidR="00107FE9" w14:paraId="0BDB719B" w14:textId="77777777" w:rsidTr="003D4E2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ACA2B6D" w14:textId="77777777" w:rsidR="00107FE9" w:rsidRDefault="00107FE9" w:rsidP="003D4E2C">
            <w:pPr>
              <w:spacing w:line="256" w:lineRule="auto"/>
              <w:rPr>
                <w:rFonts w:eastAsia="Times New Roman" w:cs="Times New Roman"/>
                <w:bCs/>
                <w:color w:val="000000" w:themeColor="text1"/>
                <w:sz w:val="24"/>
                <w:szCs w:val="24"/>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8F0E058" w14:textId="77777777" w:rsidR="00107FE9" w:rsidRDefault="00107FE9" w:rsidP="003D4E2C">
            <w:pPr>
              <w:spacing w:after="0" w:line="256" w:lineRule="auto"/>
              <w:rPr>
                <w:rFonts w:asciiTheme="minorHAnsi" w:hAnsiTheme="minorHAnsi"/>
                <w:kern w:val="0"/>
                <w:sz w:val="20"/>
                <w:szCs w:val="20"/>
                <w:lang w:eastAsia="ru-RU"/>
                <w14:ligatures w14:val="none"/>
              </w:rPr>
            </w:pPr>
          </w:p>
        </w:tc>
      </w:tr>
      <w:tr w:rsidR="00107FE9" w14:paraId="3CBD99CE" w14:textId="77777777" w:rsidTr="003D4E2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CA1EE6B"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447807" w14:textId="77777777" w:rsidR="00107FE9" w:rsidRDefault="00107FE9" w:rsidP="003D4E2C">
            <w:pPr>
              <w:spacing w:after="0" w:line="256" w:lineRule="auto"/>
              <w:rPr>
                <w:rFonts w:asciiTheme="minorHAnsi" w:hAnsiTheme="minorHAnsi"/>
                <w:kern w:val="0"/>
                <w:sz w:val="20"/>
                <w:szCs w:val="20"/>
                <w:lang w:eastAsia="ru-RU"/>
                <w14:ligatures w14:val="none"/>
              </w:rPr>
            </w:pPr>
          </w:p>
        </w:tc>
      </w:tr>
      <w:tr w:rsidR="00107FE9" w14:paraId="78C4579D" w14:textId="77777777" w:rsidTr="003D4E2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0C25804"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AB765AC" w14:textId="77777777" w:rsidR="00107FE9" w:rsidRDefault="00107FE9" w:rsidP="003D4E2C">
            <w:pPr>
              <w:spacing w:after="0" w:line="256" w:lineRule="auto"/>
              <w:rPr>
                <w:rFonts w:asciiTheme="minorHAnsi" w:hAnsiTheme="minorHAnsi"/>
                <w:kern w:val="0"/>
                <w:sz w:val="20"/>
                <w:szCs w:val="20"/>
                <w:lang w:eastAsia="ru-RU"/>
                <w14:ligatures w14:val="none"/>
              </w:rPr>
            </w:pPr>
          </w:p>
        </w:tc>
      </w:tr>
    </w:tbl>
    <w:p w14:paraId="1F6223F7"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130A6D03"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Constatări/Comentarii privind documentele de calificare:</w:t>
      </w:r>
    </w:p>
    <w:p w14:paraId="1204BB00" w14:textId="77777777" w:rsidR="00107FE9" w:rsidRDefault="00107FE9" w:rsidP="00107FE9">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5A86973C"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7864C763"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 respinși/descalificaţi:</w:t>
      </w:r>
    </w:p>
    <w:p w14:paraId="4D422510" w14:textId="77777777" w:rsidR="00107FE9" w:rsidRDefault="00107FE9" w:rsidP="00107FE9">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7D94B9A4"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4DA2B8D2"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76992E05"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respinși din cauza neprezentării/necorespunderii documentelor de calificare și de selecție:</w:t>
      </w:r>
    </w:p>
    <w:p w14:paraId="6D877EEF" w14:textId="77777777" w:rsidR="00107FE9" w:rsidRDefault="00107FE9" w:rsidP="00107FE9">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21D8041"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40CDE09B"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Rezultatele preselecției:</w:t>
      </w:r>
    </w:p>
    <w:p w14:paraId="352E6D7B" w14:textId="77777777" w:rsidR="00107FE9" w:rsidRDefault="00107FE9" w:rsidP="00107FE9">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512AE9FD" w14:textId="77777777" w:rsidR="00107FE9" w:rsidRDefault="00107FE9" w:rsidP="00107FE9">
      <w:pPr>
        <w:tabs>
          <w:tab w:val="left" w:pos="360"/>
          <w:tab w:val="left" w:pos="567"/>
        </w:tabs>
        <w:spacing w:before="100" w:beforeAutospacing="1" w:after="120"/>
        <w:jc w:val="both"/>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 asemenea, autoritatea contractantă va informa ceilalți candidați neselectați despre rezultatele preselecției.</w:t>
      </w:r>
    </w:p>
    <w:p w14:paraId="765F74BC"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470E4ABB"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preselectați:</w:t>
      </w:r>
    </w:p>
    <w:p w14:paraId="0A55BA49"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p>
    <w:p w14:paraId="15D82789"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p>
    <w:p w14:paraId="20718245"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p>
    <w:p w14:paraId="3D9F6031"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p>
    <w:p w14:paraId="263A0A73"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1BAF9EAB" w14:textId="77777777" w:rsidR="00107FE9" w:rsidRDefault="00107FE9" w:rsidP="00107FE9">
      <w:pPr>
        <w:tabs>
          <w:tab w:val="left" w:pos="360"/>
          <w:tab w:val="left" w:pos="567"/>
        </w:tabs>
        <w:spacing w:after="0"/>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Organizatorul procedurii de preselecție de achiziţie publică va anunţa şi va invita în scris/prin mijloace electronice candidații selectați:</w:t>
      </w:r>
    </w:p>
    <w:p w14:paraId="3B66C523" w14:textId="77777777" w:rsidR="00107FE9" w:rsidRDefault="00107FE9" w:rsidP="00107FE9">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70A5A056" w14:textId="77777777" w:rsidR="00107FE9" w:rsidRDefault="00107FE9" w:rsidP="00107FE9">
      <w:pPr>
        <w:tabs>
          <w:tab w:val="left" w:pos="360"/>
          <w:tab w:val="left" w:pos="567"/>
        </w:tabs>
        <w:spacing w:after="0"/>
        <w:jc w:val="both"/>
        <w:outlineLvl w:val="2"/>
        <w:rPr>
          <w:rFonts w:eastAsia="PMingLiU" w:cs="Times New Roman"/>
          <w:i/>
          <w:kern w:val="0"/>
          <w:sz w:val="24"/>
          <w:szCs w:val="24"/>
          <w:lang w:val="zh-CN" w:eastAsia="zh-CN"/>
          <w14:ligatures w14:val="none"/>
        </w:rPr>
      </w:pPr>
    </w:p>
    <w:p w14:paraId="1D04EE2B" w14:textId="77777777" w:rsidR="00107FE9" w:rsidRDefault="00107FE9" w:rsidP="00107FE9">
      <w:pPr>
        <w:tabs>
          <w:tab w:val="left" w:pos="360"/>
          <w:tab w:val="left" w:pos="567"/>
        </w:tabs>
        <w:spacing w:after="0"/>
        <w:jc w:val="both"/>
        <w:outlineLvl w:val="2"/>
        <w:rPr>
          <w:rFonts w:eastAsia="PMingLiU" w:cs="Times New Roman"/>
          <w:kern w:val="0"/>
          <w:sz w:val="24"/>
          <w:szCs w:val="24"/>
          <w:lang w:val="zh-CN" w:eastAsia="zh-CN"/>
          <w14:ligatures w14:val="none"/>
        </w:rPr>
      </w:pPr>
      <w:r>
        <w:rPr>
          <w:rFonts w:eastAsia="PMingLiU" w:cs="Times New Roman"/>
          <w:i/>
          <w:kern w:val="0"/>
          <w:sz w:val="24"/>
          <w:szCs w:val="24"/>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cs="Times New Roman"/>
          <w:kern w:val="0"/>
          <w:sz w:val="24"/>
          <w:szCs w:val="24"/>
          <w:lang w:val="zh-CN" w:eastAsia="zh-CN"/>
          <w14:ligatures w14:val="none"/>
        </w:rPr>
        <w:t>:</w:t>
      </w:r>
    </w:p>
    <w:p w14:paraId="6131A2E3" w14:textId="77777777" w:rsidR="00107FE9" w:rsidRDefault="00107FE9" w:rsidP="00107FE9">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842D24E" w14:textId="77777777" w:rsidR="00107FE9" w:rsidRDefault="00107FE9" w:rsidP="00107FE9">
      <w:pPr>
        <w:tabs>
          <w:tab w:val="left" w:pos="360"/>
          <w:tab w:val="left" w:pos="567"/>
        </w:tabs>
        <w:spacing w:after="0"/>
        <w:jc w:val="both"/>
        <w:outlineLvl w:val="2"/>
        <w:rPr>
          <w:rFonts w:eastAsia="PMingLiU" w:cs="Times New Roman"/>
          <w:kern w:val="0"/>
          <w:sz w:val="24"/>
          <w:szCs w:val="24"/>
          <w:lang w:val="zh-CN" w:eastAsia="zh-CN"/>
          <w14:ligatures w14:val="none"/>
        </w:rPr>
      </w:pPr>
    </w:p>
    <w:p w14:paraId="468ACD22" w14:textId="77777777" w:rsidR="00107FE9" w:rsidRDefault="00107FE9" w:rsidP="00107FE9">
      <w:pPr>
        <w:tabs>
          <w:tab w:val="left" w:pos="360"/>
          <w:tab w:val="left" w:pos="567"/>
        </w:tabs>
        <w:spacing w:before="100" w:beforeAutospacing="1" w:after="12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Semnăturile membrilor grupului de lucru:</w:t>
      </w:r>
    </w:p>
    <w:p w14:paraId="55EC602D" w14:textId="77777777" w:rsidR="00107FE9" w:rsidRDefault="00107FE9" w:rsidP="00107FE9">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68327B7B" w14:textId="77777777" w:rsidR="00107FE9" w:rsidRDefault="00107FE9" w:rsidP="00107FE9">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73B8156B" w14:textId="77777777" w:rsidR="00107FE9" w:rsidRDefault="00107FE9" w:rsidP="00107FE9">
      <w:pPr>
        <w:tabs>
          <w:tab w:val="left" w:pos="360"/>
          <w:tab w:val="left" w:pos="567"/>
        </w:tabs>
        <w:spacing w:after="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781A8DBF" w14:textId="77777777" w:rsidR="00107FE9" w:rsidRDefault="00107FE9" w:rsidP="00107FE9">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4.</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2DBCDD89"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5.</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r>
        <w:rPr>
          <w:rFonts w:eastAsia="PMingLiU" w:cs="Times New Roman"/>
          <w:b/>
          <w:kern w:val="0"/>
          <w:sz w:val="24"/>
          <w:szCs w:val="24"/>
          <w:lang w:val="zh-CN" w:eastAsia="zh-CN"/>
          <w14:ligatures w14:val="none"/>
        </w:rPr>
        <w:tab/>
      </w:r>
    </w:p>
    <w:p w14:paraId="418BA211"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p>
    <w:p w14:paraId="24D54317"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247B85D3"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31C9B988"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22DF73FE"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7171AC17"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30E3DFE0"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31104F0C"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59B53B73"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18B69E8B"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30ED0653"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1018711A"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14B7A8D9"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64D53B5C"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5</w:t>
      </w:r>
    </w:p>
    <w:p w14:paraId="635330E8"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988111F"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440587C3"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233611D8"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6C574250" w14:textId="77777777" w:rsidR="00107FE9" w:rsidRDefault="00107FE9" w:rsidP="00107FE9">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ANUNȚ DE ATRIBUIRE</w:t>
      </w:r>
    </w:p>
    <w:p w14:paraId="6A97F5C4" w14:textId="77777777" w:rsidR="00107FE9" w:rsidRDefault="00107FE9" w:rsidP="00107FE9">
      <w:pPr>
        <w:jc w:val="center"/>
        <w:rPr>
          <w:rFonts w:eastAsia="Calibri" w:cs="Times New Roman"/>
          <w:kern w:val="0"/>
          <w:sz w:val="24"/>
          <w:szCs w:val="24"/>
          <w:u w:val="single"/>
          <w:lang w:val="zh-CN"/>
          <w14:ligatures w14:val="none"/>
        </w:rPr>
      </w:pPr>
      <w:r>
        <w:rPr>
          <w:rFonts w:eastAsia="Cambria" w:cs="Times New Roman"/>
          <w:kern w:val="0"/>
          <w:sz w:val="24"/>
          <w:szCs w:val="24"/>
          <w:lang w:val="zh-CN"/>
          <w14:ligatures w14:val="none"/>
        </w:rPr>
        <w:t>Nr.din___________</w:t>
      </w:r>
    </w:p>
    <w:p w14:paraId="62BC4009" w14:textId="77777777" w:rsidR="00107FE9" w:rsidRDefault="00107FE9" w:rsidP="00107FE9">
      <w:pPr>
        <w:numPr>
          <w:ilvl w:val="0"/>
          <w:numId w:val="11"/>
        </w:numPr>
        <w:spacing w:after="0" w:line="256" w:lineRule="auto"/>
        <w:contextualSpacing/>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07FE9" w14:paraId="341D061D"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6AF17F52" w14:textId="77777777" w:rsidR="00107FE9" w:rsidRDefault="00107FE9" w:rsidP="003D4E2C">
            <w:pPr>
              <w:ind w:right="-1"/>
              <w:jc w:val="both"/>
              <w:rPr>
                <w:rFonts w:eastAsia="Cambria" w:cs="Times New Roman"/>
                <w:sz w:val="24"/>
                <w:szCs w:val="24"/>
                <w:lang w:val="zh-CN"/>
              </w:rPr>
            </w:pPr>
            <w:r>
              <w:rPr>
                <w:rFonts w:eastAsia="Calibri" w:cs="Times New Roman"/>
                <w:sz w:val="24"/>
                <w:szCs w:val="24"/>
                <w:lang w:val="zh-CN"/>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4DAE55C3" w14:textId="77777777" w:rsidR="00107FE9" w:rsidRDefault="00107FE9" w:rsidP="003D4E2C">
            <w:pPr>
              <w:ind w:right="-1"/>
              <w:jc w:val="both"/>
              <w:rPr>
                <w:rFonts w:eastAsia="Cambria" w:cs="Times New Roman"/>
                <w:sz w:val="24"/>
                <w:szCs w:val="24"/>
                <w:lang w:val="zh-CN"/>
              </w:rPr>
            </w:pPr>
          </w:p>
        </w:tc>
      </w:tr>
      <w:tr w:rsidR="00107FE9" w14:paraId="24DCFFE2"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8804C11" w14:textId="77777777" w:rsidR="00107FE9" w:rsidRDefault="00107FE9" w:rsidP="003D4E2C">
            <w:pPr>
              <w:ind w:right="-1"/>
              <w:jc w:val="both"/>
              <w:rPr>
                <w:rFonts w:eastAsia="Calibri" w:cs="Times New Roman"/>
                <w:sz w:val="24"/>
                <w:szCs w:val="24"/>
                <w:lang w:val="zh-CN"/>
              </w:rPr>
            </w:pPr>
            <w:r>
              <w:rPr>
                <w:rFonts w:eastAsia="Cambria" w:cs="Times New Roman"/>
                <w:sz w:val="24"/>
                <w:szCs w:val="24"/>
                <w:lang w:val="zh-CN"/>
              </w:rPr>
              <w:t>Localitate</w:t>
            </w:r>
          </w:p>
        </w:tc>
        <w:tc>
          <w:tcPr>
            <w:tcW w:w="5528" w:type="dxa"/>
            <w:tcBorders>
              <w:top w:val="single" w:sz="4" w:space="0" w:color="auto"/>
              <w:left w:val="single" w:sz="4" w:space="0" w:color="auto"/>
              <w:bottom w:val="single" w:sz="4" w:space="0" w:color="auto"/>
              <w:right w:val="single" w:sz="4" w:space="0" w:color="auto"/>
            </w:tcBorders>
          </w:tcPr>
          <w:p w14:paraId="4CF31798" w14:textId="77777777" w:rsidR="00107FE9" w:rsidRDefault="00107FE9" w:rsidP="003D4E2C">
            <w:pPr>
              <w:ind w:right="-1"/>
              <w:jc w:val="both"/>
              <w:rPr>
                <w:rFonts w:eastAsia="Cambria" w:cs="Times New Roman"/>
                <w:sz w:val="24"/>
                <w:szCs w:val="24"/>
                <w:lang w:val="zh-CN"/>
              </w:rPr>
            </w:pPr>
          </w:p>
        </w:tc>
      </w:tr>
      <w:tr w:rsidR="00107FE9" w14:paraId="4FFADA3C"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4D513686" w14:textId="77777777" w:rsidR="00107FE9" w:rsidRDefault="00107FE9" w:rsidP="003D4E2C">
            <w:pPr>
              <w:ind w:right="-1"/>
              <w:jc w:val="both"/>
              <w:rPr>
                <w:rFonts w:eastAsia="Cambria"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3FA5A013" w14:textId="77777777" w:rsidR="00107FE9" w:rsidRDefault="00107FE9" w:rsidP="003D4E2C">
            <w:pPr>
              <w:ind w:right="-1"/>
              <w:jc w:val="both"/>
              <w:rPr>
                <w:rFonts w:eastAsia="Cambria" w:cs="Times New Roman"/>
                <w:sz w:val="24"/>
                <w:szCs w:val="24"/>
                <w:lang w:val="zh-CN"/>
              </w:rPr>
            </w:pPr>
          </w:p>
        </w:tc>
      </w:tr>
      <w:tr w:rsidR="00107FE9" w14:paraId="3F211D97"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659307C3" w14:textId="77777777" w:rsidR="00107FE9" w:rsidRDefault="00107FE9" w:rsidP="003D4E2C">
            <w:pPr>
              <w:ind w:right="-1"/>
              <w:jc w:val="both"/>
              <w:rPr>
                <w:rFonts w:eastAsia="Calibri" w:cs="Times New Roman"/>
                <w:sz w:val="24"/>
                <w:szCs w:val="24"/>
                <w:lang w:val="zh-CN"/>
              </w:rPr>
            </w:pPr>
            <w:r>
              <w:rPr>
                <w:rFonts w:eastAsia="Calibri" w:cs="Times New Roman"/>
                <w:sz w:val="24"/>
                <w:szCs w:val="24"/>
                <w:lang w:val="zh-CN"/>
              </w:rPr>
              <w:t>Adresa</w:t>
            </w:r>
          </w:p>
        </w:tc>
        <w:tc>
          <w:tcPr>
            <w:tcW w:w="5528" w:type="dxa"/>
            <w:tcBorders>
              <w:top w:val="single" w:sz="4" w:space="0" w:color="auto"/>
              <w:left w:val="single" w:sz="4" w:space="0" w:color="auto"/>
              <w:bottom w:val="single" w:sz="4" w:space="0" w:color="auto"/>
              <w:right w:val="single" w:sz="4" w:space="0" w:color="auto"/>
            </w:tcBorders>
          </w:tcPr>
          <w:p w14:paraId="549DA71E" w14:textId="77777777" w:rsidR="00107FE9" w:rsidRDefault="00107FE9" w:rsidP="003D4E2C">
            <w:pPr>
              <w:ind w:right="-1"/>
              <w:jc w:val="both"/>
              <w:rPr>
                <w:rFonts w:eastAsia="Cambria" w:cs="Times New Roman"/>
                <w:sz w:val="24"/>
                <w:szCs w:val="24"/>
                <w:lang w:val="zh-CN"/>
              </w:rPr>
            </w:pPr>
          </w:p>
        </w:tc>
      </w:tr>
      <w:tr w:rsidR="00107FE9" w14:paraId="3F5D0C65"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478EEB6" w14:textId="77777777" w:rsidR="00107FE9" w:rsidRDefault="00107FE9" w:rsidP="003D4E2C">
            <w:pPr>
              <w:ind w:right="-1"/>
              <w:jc w:val="both"/>
              <w:rPr>
                <w:rFonts w:eastAsia="Calibri" w:cs="Times New Roman"/>
                <w:sz w:val="24"/>
                <w:szCs w:val="24"/>
                <w:lang w:val="zh-CN"/>
              </w:rPr>
            </w:pPr>
            <w:r>
              <w:rPr>
                <w:rFonts w:eastAsia="Calibri" w:cs="Times New Roman"/>
                <w:sz w:val="24"/>
                <w:szCs w:val="24"/>
                <w:lang w:val="zh-CN"/>
              </w:rPr>
              <w:t>Număr de telefon/fax</w:t>
            </w:r>
          </w:p>
        </w:tc>
        <w:tc>
          <w:tcPr>
            <w:tcW w:w="5528" w:type="dxa"/>
            <w:tcBorders>
              <w:top w:val="single" w:sz="4" w:space="0" w:color="auto"/>
              <w:left w:val="single" w:sz="4" w:space="0" w:color="auto"/>
              <w:bottom w:val="single" w:sz="4" w:space="0" w:color="auto"/>
              <w:right w:val="single" w:sz="4" w:space="0" w:color="auto"/>
            </w:tcBorders>
          </w:tcPr>
          <w:p w14:paraId="5E6AB98C" w14:textId="77777777" w:rsidR="00107FE9" w:rsidRDefault="00107FE9" w:rsidP="003D4E2C">
            <w:pPr>
              <w:ind w:right="-1"/>
              <w:jc w:val="both"/>
              <w:rPr>
                <w:rFonts w:eastAsia="Cambria" w:cs="Times New Roman"/>
                <w:sz w:val="24"/>
                <w:szCs w:val="24"/>
                <w:lang w:val="zh-CN"/>
              </w:rPr>
            </w:pPr>
          </w:p>
        </w:tc>
      </w:tr>
      <w:tr w:rsidR="00107FE9" w14:paraId="1BD68B79"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6FB1650A" w14:textId="77777777" w:rsidR="00107FE9" w:rsidRDefault="00107FE9" w:rsidP="003D4E2C">
            <w:pPr>
              <w:ind w:right="-1"/>
              <w:jc w:val="both"/>
              <w:rPr>
                <w:rFonts w:eastAsia="Calibri" w:cs="Times New Roman"/>
                <w:sz w:val="24"/>
                <w:szCs w:val="24"/>
                <w:lang w:val="zh-CN"/>
              </w:rPr>
            </w:pPr>
            <w:r>
              <w:rPr>
                <w:rFonts w:eastAsia="Calibri" w:cs="Times New Roman"/>
                <w:sz w:val="24"/>
                <w:szCs w:val="24"/>
                <w:lang w:val="zh-CN"/>
              </w:rPr>
              <w:t>E-mail</w:t>
            </w:r>
          </w:p>
        </w:tc>
        <w:tc>
          <w:tcPr>
            <w:tcW w:w="5528" w:type="dxa"/>
            <w:tcBorders>
              <w:top w:val="single" w:sz="4" w:space="0" w:color="auto"/>
              <w:left w:val="single" w:sz="4" w:space="0" w:color="auto"/>
              <w:bottom w:val="single" w:sz="4" w:space="0" w:color="auto"/>
              <w:right w:val="single" w:sz="4" w:space="0" w:color="auto"/>
            </w:tcBorders>
          </w:tcPr>
          <w:p w14:paraId="037E357C" w14:textId="77777777" w:rsidR="00107FE9" w:rsidRDefault="00107FE9" w:rsidP="003D4E2C">
            <w:pPr>
              <w:ind w:right="-1"/>
              <w:jc w:val="both"/>
              <w:rPr>
                <w:rFonts w:eastAsia="Cambria" w:cs="Times New Roman"/>
                <w:sz w:val="24"/>
                <w:szCs w:val="24"/>
                <w:lang w:val="zh-CN"/>
              </w:rPr>
            </w:pPr>
          </w:p>
        </w:tc>
      </w:tr>
      <w:tr w:rsidR="00107FE9" w14:paraId="7400C07D"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10B167FE" w14:textId="77777777" w:rsidR="00107FE9" w:rsidRDefault="00107FE9" w:rsidP="003D4E2C">
            <w:pPr>
              <w:ind w:right="-1"/>
              <w:jc w:val="both"/>
              <w:rPr>
                <w:rFonts w:eastAsia="Calibri" w:cs="Times New Roman"/>
                <w:sz w:val="24"/>
                <w:szCs w:val="24"/>
                <w:lang w:val="zh-CN"/>
              </w:rPr>
            </w:pPr>
            <w:r>
              <w:rPr>
                <w:rFonts w:eastAsia="Calibri" w:cs="Times New Roman"/>
                <w:sz w:val="24"/>
                <w:szCs w:val="24"/>
                <w:lang w:val="zh-CN"/>
              </w:rPr>
              <w:t>Pagina web oficială</w:t>
            </w:r>
          </w:p>
        </w:tc>
        <w:tc>
          <w:tcPr>
            <w:tcW w:w="5528" w:type="dxa"/>
            <w:tcBorders>
              <w:top w:val="single" w:sz="4" w:space="0" w:color="auto"/>
              <w:left w:val="single" w:sz="4" w:space="0" w:color="auto"/>
              <w:bottom w:val="single" w:sz="4" w:space="0" w:color="auto"/>
              <w:right w:val="single" w:sz="4" w:space="0" w:color="auto"/>
            </w:tcBorders>
          </w:tcPr>
          <w:p w14:paraId="00EF363F" w14:textId="77777777" w:rsidR="00107FE9" w:rsidRDefault="00107FE9" w:rsidP="003D4E2C">
            <w:pPr>
              <w:ind w:right="-1"/>
              <w:jc w:val="both"/>
              <w:rPr>
                <w:rFonts w:eastAsia="Cambria" w:cs="Times New Roman"/>
                <w:sz w:val="24"/>
                <w:szCs w:val="24"/>
                <w:lang w:val="zh-CN"/>
              </w:rPr>
            </w:pPr>
          </w:p>
        </w:tc>
      </w:tr>
      <w:tr w:rsidR="00107FE9" w14:paraId="6FFA664D"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BE55EB1" w14:textId="77777777" w:rsidR="00107FE9" w:rsidRDefault="00107FE9" w:rsidP="003D4E2C">
            <w:pPr>
              <w:ind w:right="-1"/>
              <w:jc w:val="both"/>
              <w:rPr>
                <w:rFonts w:eastAsia="Calibri" w:cs="Times New Roman"/>
                <w:sz w:val="24"/>
                <w:szCs w:val="24"/>
                <w:lang w:val="zh-CN"/>
              </w:rPr>
            </w:pPr>
            <w:r>
              <w:rPr>
                <w:rFonts w:eastAsia="Calibri" w:cs="Times New Roman"/>
                <w:sz w:val="24"/>
                <w:szCs w:val="24"/>
                <w:lang w:val="zh-CN"/>
              </w:rPr>
              <w:t>Persoana de contact</w:t>
            </w:r>
          </w:p>
        </w:tc>
        <w:tc>
          <w:tcPr>
            <w:tcW w:w="5528" w:type="dxa"/>
            <w:tcBorders>
              <w:top w:val="single" w:sz="4" w:space="0" w:color="auto"/>
              <w:left w:val="single" w:sz="4" w:space="0" w:color="auto"/>
              <w:bottom w:val="single" w:sz="4" w:space="0" w:color="auto"/>
              <w:right w:val="single" w:sz="4" w:space="0" w:color="auto"/>
            </w:tcBorders>
          </w:tcPr>
          <w:p w14:paraId="096E853F" w14:textId="77777777" w:rsidR="00107FE9" w:rsidRDefault="00107FE9" w:rsidP="003D4E2C">
            <w:pPr>
              <w:ind w:right="-1"/>
              <w:jc w:val="both"/>
              <w:rPr>
                <w:rFonts w:eastAsia="Cambria" w:cs="Times New Roman"/>
                <w:sz w:val="24"/>
                <w:szCs w:val="24"/>
                <w:lang w:val="zh-CN"/>
              </w:rPr>
            </w:pPr>
          </w:p>
        </w:tc>
      </w:tr>
      <w:tr w:rsidR="00107FE9" w:rsidRPr="00A5234C" w14:paraId="1D26BB4B" w14:textId="77777777" w:rsidTr="003D4E2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4337C73" w14:textId="77777777" w:rsidR="00107FE9" w:rsidRDefault="00107FE9" w:rsidP="003D4E2C">
            <w:pPr>
              <w:ind w:right="-1"/>
              <w:jc w:val="both"/>
              <w:rPr>
                <w:rFonts w:eastAsia="Calibri" w:cs="Times New Roman"/>
                <w:sz w:val="24"/>
                <w:szCs w:val="24"/>
                <w:lang w:val="zh-CN"/>
              </w:rPr>
            </w:pPr>
            <w:r>
              <w:rPr>
                <w:rFonts w:eastAsia="Calibri" w:cs="Times New Roman"/>
                <w:sz w:val="24"/>
                <w:szCs w:val="24"/>
                <w:lang w:val="zh-CN"/>
              </w:rPr>
              <w:t xml:space="preserve">Tipul autorității contractante și obiectul principal de activitate </w:t>
            </w:r>
          </w:p>
          <w:p w14:paraId="763A37F1" w14:textId="77777777" w:rsidR="00107FE9" w:rsidRDefault="00107FE9" w:rsidP="003D4E2C">
            <w:pPr>
              <w:ind w:right="-1"/>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281159B" w14:textId="77777777" w:rsidR="00107FE9" w:rsidRDefault="00107FE9" w:rsidP="003D4E2C">
            <w:pPr>
              <w:ind w:right="-1"/>
              <w:jc w:val="both"/>
              <w:rPr>
                <w:rFonts w:eastAsia="Cambria" w:cs="Times New Roman"/>
                <w:sz w:val="24"/>
                <w:szCs w:val="24"/>
                <w:lang w:val="zh-CN"/>
              </w:rPr>
            </w:pPr>
          </w:p>
        </w:tc>
      </w:tr>
    </w:tbl>
    <w:p w14:paraId="71EBF9DE" w14:textId="77777777" w:rsidR="00107FE9" w:rsidRDefault="00107FE9" w:rsidP="00107FE9">
      <w:pPr>
        <w:numPr>
          <w:ilvl w:val="0"/>
          <w:numId w:val="11"/>
        </w:numPr>
        <w:spacing w:after="0" w:line="25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107FE9" w:rsidRPr="00A5234C" w14:paraId="671858D9" w14:textId="77777777" w:rsidTr="003D4E2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DDC0C0"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4A38260B" w14:textId="77777777" w:rsidR="00107FE9" w:rsidRDefault="00107FE9" w:rsidP="003D4E2C">
            <w:pPr>
              <w:ind w:right="-1"/>
              <w:jc w:val="both"/>
              <w:rPr>
                <w:rFonts w:eastAsia="Times New Roman" w:cs="Times New Roman"/>
                <w:i/>
                <w:sz w:val="24"/>
                <w:szCs w:val="24"/>
                <w:lang w:val="zh-CN" w:eastAsia="ro-RO"/>
              </w:rPr>
            </w:pPr>
          </w:p>
        </w:tc>
      </w:tr>
      <w:tr w:rsidR="00107FE9" w:rsidRPr="00A5234C" w14:paraId="16989FA7" w14:textId="77777777" w:rsidTr="003D4E2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156968"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Justificarea alegerii procedurii de atribuire </w:t>
            </w:r>
          </w:p>
          <w:p w14:paraId="4C7975D3" w14:textId="77777777" w:rsidR="00107FE9" w:rsidRDefault="00107FE9" w:rsidP="003D4E2C">
            <w:pPr>
              <w:ind w:right="-1"/>
              <w:jc w:val="both"/>
              <w:rPr>
                <w:rFonts w:eastAsia="Times New Roman" w:cs="Times New Roman"/>
                <w:i/>
                <w:sz w:val="20"/>
                <w:szCs w:val="20"/>
                <w:lang w:val="zh-CN" w:eastAsia="ro-RO"/>
              </w:rPr>
            </w:pPr>
            <w:r>
              <w:rPr>
                <w:rFonts w:eastAsia="Times New Roman" w:cs="Times New Roman"/>
                <w:i/>
                <w:sz w:val="20"/>
                <w:szCs w:val="20"/>
                <w:lang w:val="zh-CN"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6AA9FE96" w14:textId="77777777" w:rsidR="00107FE9" w:rsidRDefault="00107FE9" w:rsidP="003D4E2C">
            <w:pPr>
              <w:ind w:right="-1"/>
              <w:jc w:val="both"/>
              <w:rPr>
                <w:rFonts w:eastAsia="Times New Roman" w:cs="Times New Roman"/>
                <w:i/>
                <w:sz w:val="24"/>
                <w:szCs w:val="24"/>
                <w:lang w:val="zh-CN" w:eastAsia="ro-RO"/>
              </w:rPr>
            </w:pPr>
          </w:p>
        </w:tc>
      </w:tr>
      <w:tr w:rsidR="00107FE9" w14:paraId="3CBE3C4B" w14:textId="77777777" w:rsidTr="003D4E2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31975E"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14:paraId="2188D8DA"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Servicii de proiectare □  </w:t>
            </w:r>
          </w:p>
          <w:p w14:paraId="19F3E5A9"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Lucrări □</w:t>
            </w:r>
          </w:p>
        </w:tc>
      </w:tr>
      <w:tr w:rsidR="00107FE9" w14:paraId="64EE06EB" w14:textId="77777777" w:rsidTr="003D4E2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1BD00D"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6B097583" w14:textId="77777777" w:rsidR="00107FE9" w:rsidRDefault="00107FE9" w:rsidP="003D4E2C">
            <w:pPr>
              <w:ind w:right="-1"/>
              <w:jc w:val="both"/>
              <w:rPr>
                <w:rFonts w:eastAsia="Times New Roman" w:cs="Times New Roman"/>
                <w:sz w:val="24"/>
                <w:szCs w:val="24"/>
                <w:lang w:val="zh-CN" w:eastAsia="ro-RO"/>
              </w:rPr>
            </w:pPr>
          </w:p>
        </w:tc>
      </w:tr>
      <w:tr w:rsidR="00107FE9" w14:paraId="7F31BE5C" w14:textId="77777777" w:rsidTr="003D4E2C">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A8C479B"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Anunțul de participare</w:t>
            </w:r>
          </w:p>
          <w:p w14:paraId="12A3BDCF" w14:textId="77777777" w:rsidR="00107FE9" w:rsidRDefault="00107FE9" w:rsidP="003D4E2C">
            <w:pPr>
              <w:ind w:right="-1"/>
              <w:jc w:val="both"/>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2EB56007" w14:textId="77777777" w:rsidR="00107FE9" w:rsidRDefault="00107FE9" w:rsidP="003D4E2C">
            <w:pPr>
              <w:ind w:right="-1"/>
              <w:jc w:val="both"/>
              <w:rPr>
                <w:rFonts w:eastAsia="Cambria" w:cs="Times New Roman"/>
                <w:sz w:val="24"/>
                <w:szCs w:val="24"/>
                <w:lang w:val="zh-CN"/>
              </w:rPr>
            </w:pPr>
            <w:r>
              <w:rPr>
                <w:rFonts w:eastAsia="Cambria" w:cs="Times New Roman"/>
                <w:sz w:val="24"/>
                <w:szCs w:val="24"/>
                <w:lang w:val="zh-CN"/>
              </w:rPr>
              <w:t>Nr.:</w:t>
            </w:r>
          </w:p>
        </w:tc>
      </w:tr>
      <w:tr w:rsidR="00107FE9" w14:paraId="6F0605B0" w14:textId="77777777" w:rsidTr="003D4E2C">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3260DD1D" w14:textId="77777777" w:rsidR="00107FE9" w:rsidRDefault="00107FE9" w:rsidP="003D4E2C">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490F6798" w14:textId="77777777" w:rsidR="00107FE9" w:rsidRDefault="00107FE9" w:rsidP="003D4E2C">
            <w:pPr>
              <w:ind w:right="-1"/>
              <w:jc w:val="both"/>
              <w:rPr>
                <w:rFonts w:eastAsia="Cambria" w:cs="Times New Roman"/>
                <w:sz w:val="24"/>
                <w:szCs w:val="24"/>
                <w:lang w:val="zh-CN"/>
              </w:rPr>
            </w:pPr>
            <w:r>
              <w:rPr>
                <w:rFonts w:eastAsia="Cambria" w:cs="Times New Roman"/>
                <w:sz w:val="24"/>
                <w:szCs w:val="24"/>
                <w:lang w:val="zh-CN"/>
              </w:rPr>
              <w:t>Data publicării:</w:t>
            </w:r>
          </w:p>
        </w:tc>
      </w:tr>
      <w:tr w:rsidR="00107FE9" w14:paraId="46C06E87" w14:textId="77777777" w:rsidTr="003D4E2C">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5515181D" w14:textId="77777777" w:rsidR="00107FE9" w:rsidRDefault="00107FE9" w:rsidP="003D4E2C">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254AEF06" w14:textId="77777777" w:rsidR="00107FE9" w:rsidRDefault="00107FE9" w:rsidP="003D4E2C">
            <w:pPr>
              <w:ind w:right="-1"/>
              <w:jc w:val="both"/>
              <w:rPr>
                <w:rFonts w:eastAsia="Cambria" w:cs="Times New Roman"/>
                <w:sz w:val="24"/>
                <w:szCs w:val="24"/>
                <w:lang w:val="zh-CN"/>
              </w:rPr>
            </w:pPr>
            <w:r>
              <w:rPr>
                <w:rFonts w:eastAsia="Cambria" w:cs="Times New Roman"/>
                <w:sz w:val="24"/>
                <w:szCs w:val="24"/>
                <w:lang w:val="zh-CN"/>
              </w:rPr>
              <w:t>Link:</w:t>
            </w:r>
          </w:p>
        </w:tc>
      </w:tr>
      <w:tr w:rsidR="00107FE9" w:rsidRPr="00A5234C" w14:paraId="4534E883" w14:textId="77777777" w:rsidTr="003D4E2C">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5D1778"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14:paraId="115A3C0D"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Prețul cel mai scăzut □</w:t>
            </w:r>
          </w:p>
          <w:p w14:paraId="4DBE6FF3"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Costul cel mai scăzut □</w:t>
            </w:r>
          </w:p>
          <w:p w14:paraId="1DD9A415"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calitate-preț □</w:t>
            </w:r>
          </w:p>
          <w:p w14:paraId="41787532"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calitate-cost □</w:t>
            </w:r>
          </w:p>
        </w:tc>
      </w:tr>
      <w:tr w:rsidR="00107FE9" w14:paraId="0903B091" w14:textId="77777777" w:rsidTr="003D4E2C">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C8D244"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14:paraId="48374B07"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Acord-cadru □ </w:t>
            </w:r>
          </w:p>
          <w:p w14:paraId="0C461A99"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rPr>
              <w:t xml:space="preserve">Sistem dinamic de achiziții </w:t>
            </w:r>
            <w:r>
              <w:rPr>
                <w:rFonts w:eastAsia="Times New Roman" w:cs="Times New Roman"/>
                <w:sz w:val="24"/>
                <w:szCs w:val="24"/>
                <w:lang w:val="zh-CN" w:eastAsia="ro-RO"/>
              </w:rPr>
              <w:t xml:space="preserve">□ </w:t>
            </w:r>
          </w:p>
          <w:p w14:paraId="787704E5"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Licitație electronică □ </w:t>
            </w:r>
          </w:p>
        </w:tc>
      </w:tr>
      <w:tr w:rsidR="00107FE9" w14:paraId="3D1D5018" w14:textId="77777777" w:rsidTr="003D4E2C">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D996963" w14:textId="77777777" w:rsidR="00107FE9" w:rsidRDefault="00107FE9" w:rsidP="003D4E2C">
            <w:pPr>
              <w:tabs>
                <w:tab w:val="left" w:pos="1134"/>
                <w:tab w:val="left" w:pos="2694"/>
              </w:tabs>
              <w:jc w:val="both"/>
              <w:rPr>
                <w:rFonts w:eastAsia="Calibri" w:cs="Times New Roman"/>
                <w:sz w:val="24"/>
                <w:szCs w:val="24"/>
                <w:lang w:val="zh-CN"/>
              </w:rPr>
            </w:pPr>
            <w:r>
              <w:rPr>
                <w:rFonts w:eastAsia="Calibri" w:cs="Times New Roman"/>
                <w:sz w:val="24"/>
                <w:szCs w:val="24"/>
                <w:lang w:val="zh-CN"/>
              </w:rPr>
              <w:t>Nr. oferte primite</w:t>
            </w:r>
          </w:p>
        </w:tc>
        <w:tc>
          <w:tcPr>
            <w:tcW w:w="5570" w:type="dxa"/>
            <w:tcBorders>
              <w:top w:val="single" w:sz="4" w:space="0" w:color="000000"/>
              <w:left w:val="single" w:sz="4" w:space="0" w:color="000000"/>
              <w:bottom w:val="single" w:sz="4" w:space="0" w:color="000000"/>
              <w:right w:val="single" w:sz="4" w:space="0" w:color="000000"/>
            </w:tcBorders>
          </w:tcPr>
          <w:p w14:paraId="316CFC71" w14:textId="77777777" w:rsidR="00107FE9" w:rsidRDefault="00107FE9" w:rsidP="003D4E2C">
            <w:pPr>
              <w:tabs>
                <w:tab w:val="left" w:pos="1134"/>
                <w:tab w:val="left" w:pos="2694"/>
              </w:tabs>
              <w:jc w:val="both"/>
              <w:rPr>
                <w:rFonts w:eastAsia="Calibri" w:cs="Times New Roman"/>
                <w:sz w:val="24"/>
                <w:szCs w:val="24"/>
                <w:lang w:val="zh-CN"/>
              </w:rPr>
            </w:pPr>
            <w:r>
              <w:rPr>
                <w:rFonts w:eastAsia="Calibri" w:cs="Times New Roman"/>
                <w:sz w:val="24"/>
                <w:szCs w:val="24"/>
                <w:lang w:val="zh-CN"/>
              </w:rPr>
              <w:t>Total:</w:t>
            </w:r>
          </w:p>
        </w:tc>
      </w:tr>
      <w:tr w:rsidR="00107FE9" w:rsidRPr="00A5234C" w14:paraId="46E9F713" w14:textId="77777777" w:rsidTr="003D4E2C">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289688C7" w14:textId="77777777" w:rsidR="00107FE9" w:rsidRDefault="00107FE9" w:rsidP="003D4E2C">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320A0EE3" w14:textId="77777777" w:rsidR="00107FE9" w:rsidRDefault="00107FE9" w:rsidP="003D4E2C">
            <w:pPr>
              <w:ind w:right="-1"/>
              <w:jc w:val="both"/>
              <w:rPr>
                <w:rFonts w:eastAsia="Times New Roman" w:cs="Times New Roman"/>
                <w:sz w:val="24"/>
                <w:szCs w:val="24"/>
                <w:lang w:val="zh-CN" w:eastAsia="ro-RO"/>
              </w:rPr>
            </w:pPr>
            <w:r>
              <w:rPr>
                <w:rFonts w:eastAsia="Calibri" w:cs="Times New Roman"/>
                <w:sz w:val="24"/>
                <w:szCs w:val="24"/>
                <w:lang w:val="zh-CN"/>
              </w:rPr>
              <w:t>De la operatori economici care sunt întreprinderi mici și mijlocii:</w:t>
            </w:r>
          </w:p>
        </w:tc>
      </w:tr>
      <w:tr w:rsidR="00107FE9" w:rsidRPr="00A5234C" w14:paraId="7DED889F" w14:textId="77777777" w:rsidTr="003D4E2C">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18B8813A" w14:textId="77777777" w:rsidR="00107FE9" w:rsidRDefault="00107FE9" w:rsidP="003D4E2C">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79424211" w14:textId="77777777" w:rsidR="00107FE9" w:rsidRDefault="00107FE9" w:rsidP="003D4E2C">
            <w:pPr>
              <w:ind w:right="-1"/>
              <w:jc w:val="both"/>
              <w:rPr>
                <w:rFonts w:eastAsia="Times New Roman" w:cs="Times New Roman"/>
                <w:sz w:val="24"/>
                <w:szCs w:val="24"/>
                <w:lang w:val="zh-CN" w:eastAsia="ro-RO"/>
              </w:rPr>
            </w:pPr>
            <w:r>
              <w:rPr>
                <w:rFonts w:eastAsia="Calibri" w:cs="Times New Roman"/>
                <w:sz w:val="24"/>
                <w:szCs w:val="24"/>
                <w:lang w:val="zh-CN"/>
              </w:rPr>
              <w:t>De la operatori economici dintr-un alt stat:</w:t>
            </w:r>
          </w:p>
        </w:tc>
      </w:tr>
      <w:tr w:rsidR="00107FE9" w14:paraId="7BFA5356" w14:textId="77777777" w:rsidTr="003D4E2C">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1C9F451C" w14:textId="77777777" w:rsidR="00107FE9" w:rsidRDefault="00107FE9" w:rsidP="003D4E2C">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252AF4B4" w14:textId="77777777" w:rsidR="00107FE9" w:rsidRDefault="00107FE9" w:rsidP="003D4E2C">
            <w:pPr>
              <w:ind w:right="-1"/>
              <w:jc w:val="both"/>
              <w:rPr>
                <w:rFonts w:eastAsia="Times New Roman" w:cs="Times New Roman"/>
                <w:sz w:val="24"/>
                <w:szCs w:val="24"/>
                <w:lang w:val="zh-CN" w:eastAsia="ro-RO"/>
              </w:rPr>
            </w:pPr>
            <w:r>
              <w:rPr>
                <w:rFonts w:eastAsia="Calibri" w:cs="Times New Roman"/>
                <w:sz w:val="24"/>
                <w:szCs w:val="24"/>
                <w:lang w:val="zh-CN"/>
              </w:rPr>
              <w:t>Pe cale electronică:</w:t>
            </w:r>
          </w:p>
        </w:tc>
      </w:tr>
    </w:tbl>
    <w:p w14:paraId="4D5C020D" w14:textId="77777777" w:rsidR="00107FE9" w:rsidRDefault="00107FE9" w:rsidP="00107FE9">
      <w:pPr>
        <w:numPr>
          <w:ilvl w:val="0"/>
          <w:numId w:val="11"/>
        </w:numPr>
        <w:tabs>
          <w:tab w:val="left" w:pos="1134"/>
          <w:tab w:val="left" w:pos="2694"/>
        </w:tabs>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atribuirea contractelor de achiziție/acordului-cadru:</w:t>
      </w:r>
    </w:p>
    <w:p w14:paraId="5DC797A5" w14:textId="77777777" w:rsidR="00107FE9" w:rsidRDefault="00107FE9" w:rsidP="00107FE9">
      <w:pPr>
        <w:tabs>
          <w:tab w:val="left" w:pos="1134"/>
          <w:tab w:val="left" w:pos="2694"/>
        </w:tabs>
        <w:spacing w:before="240"/>
        <w:jc w:val="both"/>
        <w:rPr>
          <w:rFonts w:ascii="Calibri" w:eastAsia="Calibri" w:hAnsi="Calibri" w:cs="Times New Roman"/>
          <w:kern w:val="0"/>
          <w:sz w:val="22"/>
          <w:lang w:val="zh-CN"/>
          <w14:ligatures w14:val="none"/>
        </w:rPr>
      </w:pPr>
      <w:r>
        <w:rPr>
          <w:rFonts w:eastAsia="Calibri" w:cs="Times New Roman"/>
          <w:kern w:val="0"/>
          <w:sz w:val="24"/>
          <w:szCs w:val="24"/>
          <w:lang w:val="zh-CN"/>
          <w14:ligatures w14:val="none"/>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Times New Roman"/>
          <w:kern w:val="0"/>
          <w:sz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107FE9" w14:paraId="24DACAA5" w14:textId="77777777" w:rsidTr="003D4E2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4D11767F" w14:textId="77777777" w:rsidR="00107FE9" w:rsidRDefault="00107FE9" w:rsidP="003D4E2C">
            <w:pPr>
              <w:tabs>
                <w:tab w:val="left" w:pos="1134"/>
                <w:tab w:val="left" w:pos="2694"/>
              </w:tabs>
              <w:jc w:val="both"/>
              <w:rPr>
                <w:rFonts w:eastAsia="Calibri" w:cs="Times New Roman"/>
                <w:sz w:val="24"/>
                <w:szCs w:val="24"/>
                <w:lang w:val="zh-CN"/>
              </w:rPr>
            </w:pPr>
            <w:r>
              <w:rPr>
                <w:rFonts w:eastAsia="Calibri" w:cs="Times New Roman"/>
                <w:sz w:val="24"/>
                <w:szCs w:val="24"/>
                <w:lang w:val="zh-CN"/>
              </w:rPr>
              <w:t>Denumire</w:t>
            </w:r>
          </w:p>
        </w:tc>
        <w:tc>
          <w:tcPr>
            <w:tcW w:w="5528" w:type="dxa"/>
            <w:tcBorders>
              <w:top w:val="single" w:sz="4" w:space="0" w:color="auto"/>
              <w:left w:val="single" w:sz="4" w:space="0" w:color="auto"/>
              <w:bottom w:val="single" w:sz="4" w:space="0" w:color="auto"/>
              <w:right w:val="single" w:sz="4" w:space="0" w:color="auto"/>
            </w:tcBorders>
          </w:tcPr>
          <w:p w14:paraId="31FBD302" w14:textId="77777777" w:rsidR="00107FE9" w:rsidRDefault="00107FE9" w:rsidP="003D4E2C">
            <w:pPr>
              <w:tabs>
                <w:tab w:val="left" w:pos="1134"/>
                <w:tab w:val="left" w:pos="2694"/>
              </w:tabs>
              <w:jc w:val="both"/>
              <w:rPr>
                <w:rFonts w:eastAsia="Calibri" w:cs="Times New Roman"/>
                <w:sz w:val="24"/>
                <w:szCs w:val="24"/>
                <w:lang w:val="zh-CN"/>
              </w:rPr>
            </w:pPr>
          </w:p>
        </w:tc>
      </w:tr>
      <w:tr w:rsidR="00107FE9" w14:paraId="38EF4FAD" w14:textId="77777777" w:rsidTr="003D4E2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89CEA63" w14:textId="77777777" w:rsidR="00107FE9" w:rsidRDefault="00107FE9" w:rsidP="003D4E2C">
            <w:pPr>
              <w:tabs>
                <w:tab w:val="left" w:pos="1134"/>
                <w:tab w:val="left" w:pos="2694"/>
              </w:tabs>
              <w:jc w:val="both"/>
              <w:rPr>
                <w:rFonts w:eastAsia="Calibri"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36D8DEFD" w14:textId="77777777" w:rsidR="00107FE9" w:rsidRDefault="00107FE9" w:rsidP="003D4E2C">
            <w:pPr>
              <w:tabs>
                <w:tab w:val="left" w:pos="1134"/>
                <w:tab w:val="left" w:pos="2694"/>
              </w:tabs>
              <w:jc w:val="both"/>
              <w:rPr>
                <w:rFonts w:eastAsia="Calibri" w:cs="Times New Roman"/>
                <w:sz w:val="24"/>
                <w:szCs w:val="24"/>
                <w:lang w:val="zh-CN"/>
              </w:rPr>
            </w:pPr>
          </w:p>
        </w:tc>
      </w:tr>
      <w:tr w:rsidR="00107FE9" w:rsidRPr="00A5234C" w14:paraId="04B1200B" w14:textId="77777777" w:rsidTr="003D4E2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4FD0696D" w14:textId="77777777" w:rsidR="00107FE9" w:rsidRDefault="00107FE9" w:rsidP="003D4E2C">
            <w:pPr>
              <w:tabs>
                <w:tab w:val="left" w:pos="1134"/>
                <w:tab w:val="left" w:pos="2694"/>
              </w:tabs>
              <w:jc w:val="both"/>
              <w:rPr>
                <w:rFonts w:eastAsia="Calibri" w:cs="Times New Roman"/>
                <w:sz w:val="24"/>
                <w:szCs w:val="24"/>
                <w:lang w:val="zh-CN"/>
              </w:rPr>
            </w:pPr>
            <w:r>
              <w:rPr>
                <w:rFonts w:eastAsia="Calibri" w:cs="Times New Roman"/>
                <w:sz w:val="24"/>
                <w:szCs w:val="24"/>
                <w:lang w:val="zh-CN"/>
              </w:rPr>
              <w:t xml:space="preserve">Date de contact </w:t>
            </w:r>
          </w:p>
          <w:p w14:paraId="096962AD" w14:textId="77777777" w:rsidR="00107FE9" w:rsidRDefault="00107FE9" w:rsidP="003D4E2C">
            <w:pPr>
              <w:tabs>
                <w:tab w:val="left" w:pos="1134"/>
                <w:tab w:val="left" w:pos="2694"/>
              </w:tabs>
              <w:jc w:val="both"/>
              <w:rPr>
                <w:rFonts w:eastAsia="Calibri" w:cs="Times New Roman"/>
                <w:b/>
                <w:i/>
                <w:sz w:val="20"/>
                <w:szCs w:val="20"/>
                <w:lang w:val="zh-CN"/>
              </w:rPr>
            </w:pPr>
            <w:r>
              <w:rPr>
                <w:rFonts w:eastAsia="Calibri" w:cs="Times New Roman"/>
                <w:i/>
                <w:sz w:val="20"/>
                <w:szCs w:val="20"/>
                <w:lang w:val="zh-CN"/>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AFB45CA" w14:textId="77777777" w:rsidR="00107FE9" w:rsidRDefault="00107FE9" w:rsidP="003D4E2C">
            <w:pPr>
              <w:tabs>
                <w:tab w:val="left" w:pos="1134"/>
                <w:tab w:val="left" w:pos="2694"/>
              </w:tabs>
              <w:jc w:val="both"/>
              <w:rPr>
                <w:rFonts w:eastAsia="Calibri" w:cs="Times New Roman"/>
                <w:sz w:val="24"/>
                <w:szCs w:val="24"/>
                <w:lang w:val="zh-CN"/>
              </w:rPr>
            </w:pPr>
          </w:p>
        </w:tc>
      </w:tr>
      <w:tr w:rsidR="00107FE9" w14:paraId="7DE708EA" w14:textId="77777777" w:rsidTr="003D4E2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1A26E851" w14:textId="77777777" w:rsidR="00107FE9" w:rsidRDefault="00107FE9" w:rsidP="003D4E2C">
            <w:pPr>
              <w:ind w:right="-1"/>
              <w:jc w:val="both"/>
              <w:rPr>
                <w:rFonts w:eastAsia="Calibri" w:cs="Times New Roman"/>
                <w:sz w:val="24"/>
                <w:szCs w:val="24"/>
                <w:lang w:val="zh-CN"/>
              </w:rPr>
            </w:pPr>
            <w:r>
              <w:rPr>
                <w:rFonts w:eastAsia="Times New Roman" w:cs="Times New Roman"/>
                <w:sz w:val="24"/>
                <w:szCs w:val="24"/>
                <w:lang w:val="zh-CN"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14:paraId="61AB263E"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tc>
      </w:tr>
      <w:tr w:rsidR="00107FE9" w14:paraId="01EB5BE4" w14:textId="77777777" w:rsidTr="003D4E2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234DE488" w14:textId="77777777" w:rsidR="00107FE9" w:rsidRDefault="00107FE9" w:rsidP="003D4E2C">
            <w:pPr>
              <w:tabs>
                <w:tab w:val="left" w:pos="1134"/>
                <w:tab w:val="left" w:pos="2694"/>
              </w:tabs>
              <w:jc w:val="both"/>
              <w:rPr>
                <w:rFonts w:eastAsia="Times New Roman" w:cs="Times New Roman"/>
                <w:sz w:val="24"/>
                <w:szCs w:val="24"/>
                <w:lang w:val="zh-CN" w:eastAsia="ro-RO"/>
              </w:rPr>
            </w:pPr>
            <w:r>
              <w:rPr>
                <w:rFonts w:eastAsia="Calibri" w:cs="Times New Roman"/>
                <w:sz w:val="24"/>
                <w:szCs w:val="24"/>
                <w:lang w:val="zh-CN"/>
              </w:rPr>
              <w:t xml:space="preserve">Asociație de operatori economici </w:t>
            </w:r>
          </w:p>
          <w:p w14:paraId="7E45020E" w14:textId="77777777" w:rsidR="00107FE9" w:rsidRDefault="00107FE9" w:rsidP="003D4E2C">
            <w:pPr>
              <w:tabs>
                <w:tab w:val="left" w:pos="1134"/>
                <w:tab w:val="left" w:pos="2694"/>
              </w:tabs>
              <w:spacing w:after="255"/>
              <w:contextualSpacing/>
              <w:jc w:val="both"/>
              <w:rPr>
                <w:rFonts w:eastAsia="Times New Roman" w:cs="Times New Roman"/>
                <w:i/>
                <w:sz w:val="20"/>
                <w:szCs w:val="20"/>
                <w:lang w:val="zh-CN" w:eastAsia="ro-RO"/>
              </w:rPr>
            </w:pPr>
            <w:r>
              <w:rPr>
                <w:rFonts w:eastAsia="Times New Roman" w:cs="Times New Roman"/>
                <w:i/>
                <w:sz w:val="20"/>
                <w:szCs w:val="20"/>
                <w:lang w:val="zh-CN"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386CCC52" w14:textId="77777777" w:rsidR="00107FE9" w:rsidRDefault="00107FE9" w:rsidP="003D4E2C">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40E73BBB" w14:textId="77777777" w:rsidR="00107FE9" w:rsidRDefault="00107FE9" w:rsidP="003D4E2C">
            <w:pPr>
              <w:tabs>
                <w:tab w:val="left" w:pos="1134"/>
                <w:tab w:val="left" w:pos="2694"/>
              </w:tabs>
              <w:jc w:val="both"/>
              <w:rPr>
                <w:rFonts w:eastAsia="Calibri" w:cs="Times New Roman"/>
                <w:sz w:val="24"/>
                <w:szCs w:val="24"/>
                <w:lang w:val="zh-CN"/>
              </w:rPr>
            </w:pPr>
          </w:p>
        </w:tc>
      </w:tr>
      <w:tr w:rsidR="00107FE9" w14:paraId="7EFA035E" w14:textId="77777777" w:rsidTr="003D4E2C">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D30DCF8" w14:textId="77777777" w:rsidR="00107FE9" w:rsidRDefault="00107FE9" w:rsidP="003D4E2C">
            <w:pPr>
              <w:tabs>
                <w:tab w:val="left" w:pos="1134"/>
                <w:tab w:val="left" w:pos="2694"/>
              </w:tabs>
              <w:jc w:val="both"/>
              <w:rPr>
                <w:rFonts w:eastAsia="Calibri" w:cs="Times New Roman"/>
                <w:sz w:val="24"/>
                <w:szCs w:val="24"/>
                <w:lang w:val="zh-CN"/>
              </w:rPr>
            </w:pPr>
            <w:r>
              <w:rPr>
                <w:rFonts w:eastAsia="Calibri" w:cs="Times New Roman"/>
                <w:sz w:val="24"/>
                <w:szCs w:val="24"/>
                <w:lang w:val="zh-CN"/>
              </w:rPr>
              <w:t>Subcontractanți</w:t>
            </w:r>
          </w:p>
          <w:p w14:paraId="1699F735" w14:textId="77777777" w:rsidR="00107FE9" w:rsidRDefault="00107FE9" w:rsidP="003D4E2C">
            <w:pPr>
              <w:tabs>
                <w:tab w:val="left" w:pos="1134"/>
                <w:tab w:val="left" w:pos="2694"/>
              </w:tabs>
              <w:jc w:val="both"/>
              <w:rPr>
                <w:rFonts w:eastAsia="Calibri" w:cs="Times New Roman"/>
                <w:i/>
                <w:sz w:val="20"/>
                <w:szCs w:val="20"/>
                <w:lang w:val="zh-CN"/>
              </w:rPr>
            </w:pPr>
            <w:r>
              <w:rPr>
                <w:rFonts w:eastAsia="Calibri" w:cs="Times New Roman"/>
                <w:i/>
                <w:sz w:val="20"/>
                <w:szCs w:val="20"/>
                <w:lang w:val="zh-CN"/>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2BAD5FF5" w14:textId="77777777" w:rsidR="00107FE9" w:rsidRDefault="00107FE9" w:rsidP="003D4E2C">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3546FA38" w14:textId="77777777" w:rsidR="00107FE9" w:rsidRDefault="00107FE9" w:rsidP="003D4E2C">
            <w:pPr>
              <w:tabs>
                <w:tab w:val="left" w:pos="1134"/>
                <w:tab w:val="left" w:pos="2694"/>
              </w:tabs>
              <w:jc w:val="both"/>
              <w:rPr>
                <w:rFonts w:eastAsia="Times New Roman" w:cs="Times New Roman"/>
                <w:sz w:val="24"/>
                <w:szCs w:val="24"/>
                <w:lang w:val="zh-CN" w:eastAsia="ro-RO"/>
              </w:rPr>
            </w:pPr>
          </w:p>
        </w:tc>
      </w:tr>
    </w:tbl>
    <w:p w14:paraId="586022DC" w14:textId="77777777" w:rsidR="00107FE9" w:rsidRDefault="00107FE9" w:rsidP="00107FE9">
      <w:pPr>
        <w:tabs>
          <w:tab w:val="left" w:pos="1134"/>
          <w:tab w:val="left" w:pos="2694"/>
        </w:tabs>
        <w:spacing w:before="24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107FE9" w14:paraId="37235D3B" w14:textId="77777777" w:rsidTr="003D4E2C">
        <w:tc>
          <w:tcPr>
            <w:tcW w:w="562" w:type="dxa"/>
            <w:tcBorders>
              <w:top w:val="single" w:sz="4" w:space="0" w:color="auto"/>
              <w:left w:val="single" w:sz="4" w:space="0" w:color="auto"/>
              <w:bottom w:val="single" w:sz="4" w:space="0" w:color="auto"/>
              <w:right w:val="single" w:sz="4" w:space="0" w:color="auto"/>
            </w:tcBorders>
            <w:shd w:val="clear" w:color="auto" w:fill="F2F2F2"/>
          </w:tcPr>
          <w:p w14:paraId="7B26398B" w14:textId="77777777" w:rsidR="00107FE9" w:rsidRDefault="00107FE9" w:rsidP="003D4E2C">
            <w:pPr>
              <w:tabs>
                <w:tab w:val="left" w:pos="1134"/>
                <w:tab w:val="left" w:pos="2694"/>
              </w:tabs>
              <w:jc w:val="center"/>
              <w:rPr>
                <w:rFonts w:eastAsia="Calibri" w:cs="Times New Roman"/>
                <w:sz w:val="24"/>
                <w:szCs w:val="24"/>
                <w:lang w:val="zh-CN"/>
              </w:rPr>
            </w:pPr>
            <w:r>
              <w:rPr>
                <w:rFonts w:eastAsia="Calibri" w:cs="Times New Roman"/>
                <w:sz w:val="24"/>
                <w:szCs w:val="24"/>
                <w:lang w:val="zh-CN"/>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14:paraId="047A91B8" w14:textId="77777777" w:rsidR="00107FE9" w:rsidRDefault="00107FE9" w:rsidP="003D4E2C">
            <w:pPr>
              <w:tabs>
                <w:tab w:val="left" w:pos="1134"/>
                <w:tab w:val="left" w:pos="2694"/>
              </w:tabs>
              <w:jc w:val="center"/>
              <w:rPr>
                <w:rFonts w:eastAsia="Calibri" w:cs="Times New Roman"/>
                <w:sz w:val="24"/>
                <w:szCs w:val="24"/>
                <w:lang w:val="zh-CN"/>
              </w:rPr>
            </w:pPr>
            <w:r>
              <w:rPr>
                <w:rFonts w:eastAsia="Calibri" w:cs="Times New Roman"/>
                <w:sz w:val="24"/>
                <w:szCs w:val="24"/>
                <w:lang w:val="zh-CN"/>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D34FC02" w14:textId="77777777" w:rsidR="00107FE9" w:rsidRDefault="00107FE9" w:rsidP="003D4E2C">
            <w:pPr>
              <w:tabs>
                <w:tab w:val="left" w:pos="1134"/>
                <w:tab w:val="left" w:pos="2694"/>
              </w:tabs>
              <w:jc w:val="center"/>
              <w:rPr>
                <w:rFonts w:eastAsia="Calibri" w:cs="Times New Roman"/>
                <w:sz w:val="24"/>
                <w:szCs w:val="24"/>
                <w:lang w:val="zh-CN"/>
              </w:rPr>
            </w:pPr>
            <w:r>
              <w:rPr>
                <w:rFonts w:eastAsia="Calibri" w:cs="Times New Roman"/>
                <w:sz w:val="24"/>
                <w:szCs w:val="24"/>
                <w:lang w:val="zh-CN"/>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4B4D376" w14:textId="77777777" w:rsidR="00107FE9" w:rsidRDefault="00107FE9" w:rsidP="003D4E2C">
            <w:pPr>
              <w:tabs>
                <w:tab w:val="left" w:pos="1134"/>
                <w:tab w:val="left" w:pos="2694"/>
              </w:tabs>
              <w:jc w:val="center"/>
              <w:rPr>
                <w:rFonts w:eastAsia="Calibri" w:cs="Times New Roman"/>
                <w:sz w:val="24"/>
                <w:szCs w:val="24"/>
                <w:lang w:val="zh-CN"/>
              </w:rPr>
            </w:pPr>
            <w:r>
              <w:rPr>
                <w:rFonts w:eastAsia="Calibri" w:cs="Times New Roman"/>
                <w:sz w:val="24"/>
                <w:szCs w:val="24"/>
                <w:lang w:val="zh-CN"/>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48211DB9" w14:textId="77777777" w:rsidR="00107FE9" w:rsidRDefault="00107FE9" w:rsidP="003D4E2C">
            <w:pPr>
              <w:tabs>
                <w:tab w:val="left" w:pos="1134"/>
                <w:tab w:val="left" w:pos="2694"/>
              </w:tabs>
              <w:jc w:val="center"/>
              <w:rPr>
                <w:rFonts w:eastAsia="Calibri" w:cs="Times New Roman"/>
                <w:sz w:val="24"/>
                <w:szCs w:val="24"/>
                <w:lang w:val="zh-CN"/>
              </w:rPr>
            </w:pPr>
            <w:r>
              <w:rPr>
                <w:rFonts w:eastAsia="Calibri" w:cs="Times New Roman"/>
                <w:sz w:val="24"/>
                <w:szCs w:val="24"/>
                <w:lang w:val="zh-CN"/>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397E2377" w14:textId="77777777" w:rsidR="00107FE9" w:rsidRDefault="00107FE9" w:rsidP="003D4E2C">
            <w:pPr>
              <w:tabs>
                <w:tab w:val="left" w:pos="1134"/>
                <w:tab w:val="left" w:pos="2694"/>
              </w:tabs>
              <w:jc w:val="center"/>
              <w:rPr>
                <w:rFonts w:eastAsia="Calibri" w:cs="Times New Roman"/>
                <w:sz w:val="24"/>
                <w:szCs w:val="24"/>
                <w:lang w:val="zh-CN"/>
              </w:rPr>
            </w:pPr>
            <w:r>
              <w:rPr>
                <w:rFonts w:eastAsia="Calibri" w:cs="Times New Roman"/>
                <w:sz w:val="24"/>
                <w:szCs w:val="24"/>
                <w:lang w:val="zh-CN"/>
              </w:rPr>
              <w:t>Suma, inclusiv TVA</w:t>
            </w:r>
          </w:p>
        </w:tc>
      </w:tr>
      <w:tr w:rsidR="00107FE9" w14:paraId="24B60670" w14:textId="77777777" w:rsidTr="003D4E2C">
        <w:tc>
          <w:tcPr>
            <w:tcW w:w="562" w:type="dxa"/>
            <w:tcBorders>
              <w:top w:val="single" w:sz="4" w:space="0" w:color="auto"/>
              <w:left w:val="single" w:sz="4" w:space="0" w:color="auto"/>
              <w:bottom w:val="single" w:sz="4" w:space="0" w:color="auto"/>
              <w:right w:val="single" w:sz="4" w:space="0" w:color="auto"/>
            </w:tcBorders>
          </w:tcPr>
          <w:p w14:paraId="62BC6178" w14:textId="77777777" w:rsidR="00107FE9" w:rsidRDefault="00107FE9" w:rsidP="003D4E2C">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1</w:t>
            </w:r>
          </w:p>
        </w:tc>
        <w:tc>
          <w:tcPr>
            <w:tcW w:w="3402" w:type="dxa"/>
            <w:tcBorders>
              <w:top w:val="single" w:sz="4" w:space="0" w:color="auto"/>
              <w:left w:val="single" w:sz="4" w:space="0" w:color="auto"/>
              <w:bottom w:val="single" w:sz="4" w:space="0" w:color="auto"/>
              <w:right w:val="single" w:sz="4" w:space="0" w:color="auto"/>
            </w:tcBorders>
          </w:tcPr>
          <w:p w14:paraId="6FF42BE8" w14:textId="77777777" w:rsidR="00107FE9" w:rsidRDefault="00107FE9" w:rsidP="003D4E2C">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1</w:t>
            </w:r>
          </w:p>
        </w:tc>
        <w:tc>
          <w:tcPr>
            <w:tcW w:w="1418" w:type="dxa"/>
            <w:tcBorders>
              <w:top w:val="single" w:sz="4" w:space="0" w:color="auto"/>
              <w:left w:val="single" w:sz="4" w:space="0" w:color="auto"/>
              <w:bottom w:val="single" w:sz="4" w:space="0" w:color="auto"/>
              <w:right w:val="single" w:sz="4" w:space="0" w:color="auto"/>
            </w:tcBorders>
          </w:tcPr>
          <w:p w14:paraId="05455207" w14:textId="77777777" w:rsidR="00107FE9" w:rsidRDefault="00107FE9" w:rsidP="003D4E2C">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4F689C00" w14:textId="77777777" w:rsidR="00107FE9" w:rsidRDefault="00107FE9" w:rsidP="003D4E2C">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7B359472" w14:textId="77777777" w:rsidR="00107FE9" w:rsidRDefault="00107FE9" w:rsidP="003D4E2C">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518CE18F" w14:textId="77777777" w:rsidR="00107FE9" w:rsidRDefault="00107FE9" w:rsidP="003D4E2C">
            <w:pPr>
              <w:tabs>
                <w:tab w:val="left" w:pos="1134"/>
                <w:tab w:val="left" w:pos="2694"/>
              </w:tabs>
              <w:spacing w:before="240"/>
              <w:jc w:val="center"/>
              <w:rPr>
                <w:rFonts w:eastAsia="Calibri" w:cs="Times New Roman"/>
                <w:sz w:val="24"/>
                <w:szCs w:val="24"/>
                <w:lang w:val="zh-CN"/>
              </w:rPr>
            </w:pPr>
          </w:p>
        </w:tc>
      </w:tr>
      <w:tr w:rsidR="00107FE9" w14:paraId="1DDF6F70" w14:textId="77777777" w:rsidTr="003D4E2C">
        <w:tc>
          <w:tcPr>
            <w:tcW w:w="562" w:type="dxa"/>
            <w:tcBorders>
              <w:top w:val="single" w:sz="4" w:space="0" w:color="auto"/>
              <w:left w:val="single" w:sz="4" w:space="0" w:color="auto"/>
              <w:bottom w:val="single" w:sz="4" w:space="0" w:color="auto"/>
              <w:right w:val="single" w:sz="4" w:space="0" w:color="auto"/>
            </w:tcBorders>
          </w:tcPr>
          <w:p w14:paraId="7621C835" w14:textId="77777777" w:rsidR="00107FE9" w:rsidRDefault="00107FE9" w:rsidP="003D4E2C">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n</w:t>
            </w:r>
          </w:p>
        </w:tc>
        <w:tc>
          <w:tcPr>
            <w:tcW w:w="3402" w:type="dxa"/>
            <w:tcBorders>
              <w:top w:val="single" w:sz="4" w:space="0" w:color="auto"/>
              <w:left w:val="single" w:sz="4" w:space="0" w:color="auto"/>
              <w:bottom w:val="single" w:sz="4" w:space="0" w:color="auto"/>
              <w:right w:val="single" w:sz="4" w:space="0" w:color="auto"/>
            </w:tcBorders>
          </w:tcPr>
          <w:p w14:paraId="090A8B13" w14:textId="77777777" w:rsidR="00107FE9" w:rsidRDefault="00107FE9" w:rsidP="003D4E2C">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n</w:t>
            </w:r>
          </w:p>
        </w:tc>
        <w:tc>
          <w:tcPr>
            <w:tcW w:w="1418" w:type="dxa"/>
            <w:tcBorders>
              <w:top w:val="single" w:sz="4" w:space="0" w:color="auto"/>
              <w:left w:val="single" w:sz="4" w:space="0" w:color="auto"/>
              <w:bottom w:val="single" w:sz="4" w:space="0" w:color="auto"/>
              <w:right w:val="single" w:sz="4" w:space="0" w:color="auto"/>
            </w:tcBorders>
          </w:tcPr>
          <w:p w14:paraId="74860814" w14:textId="77777777" w:rsidR="00107FE9" w:rsidRDefault="00107FE9" w:rsidP="003D4E2C">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54F0DF99" w14:textId="77777777" w:rsidR="00107FE9" w:rsidRDefault="00107FE9" w:rsidP="003D4E2C">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37BEE5FF" w14:textId="77777777" w:rsidR="00107FE9" w:rsidRDefault="00107FE9" w:rsidP="003D4E2C">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318A3351" w14:textId="77777777" w:rsidR="00107FE9" w:rsidRDefault="00107FE9" w:rsidP="003D4E2C">
            <w:pPr>
              <w:tabs>
                <w:tab w:val="left" w:pos="1134"/>
                <w:tab w:val="left" w:pos="2694"/>
              </w:tabs>
              <w:spacing w:before="240"/>
              <w:jc w:val="center"/>
              <w:rPr>
                <w:rFonts w:eastAsia="Calibri" w:cs="Times New Roman"/>
                <w:sz w:val="24"/>
                <w:szCs w:val="24"/>
                <w:lang w:val="zh-CN"/>
              </w:rPr>
            </w:pPr>
          </w:p>
        </w:tc>
      </w:tr>
    </w:tbl>
    <w:p w14:paraId="1FC2DA54" w14:textId="77777777" w:rsidR="00107FE9" w:rsidRDefault="00107FE9" w:rsidP="00107FE9">
      <w:pPr>
        <w:tabs>
          <w:tab w:val="left" w:pos="1134"/>
          <w:tab w:val="left" w:pos="2694"/>
        </w:tabs>
        <w:spacing w:before="240"/>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Notă:</w:t>
      </w:r>
      <w:r>
        <w:rPr>
          <w:rFonts w:eastAsia="Calibri" w:cs="Times New Roman"/>
          <w:i/>
          <w:kern w:val="0"/>
          <w:sz w:val="24"/>
          <w:szCs w:val="24"/>
          <w:lang w:val="zh-CN"/>
          <w14:ligatures w14:val="none"/>
        </w:rPr>
        <w:t xml:space="preserve"> Informațiile respective urmează a fi indicate pentru fiecare atribuire în parte.</w:t>
      </w:r>
    </w:p>
    <w:p w14:paraId="113E9CAA" w14:textId="77777777" w:rsidR="00107FE9" w:rsidRDefault="00107FE9" w:rsidP="00107FE9">
      <w:pPr>
        <w:numPr>
          <w:ilvl w:val="0"/>
          <w:numId w:val="11"/>
        </w:numPr>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107FE9" w14:paraId="70E987F2" w14:textId="77777777" w:rsidTr="003D4E2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A0CD890" w14:textId="77777777" w:rsidR="00107FE9" w:rsidRDefault="00107FE9" w:rsidP="003D4E2C">
            <w:pPr>
              <w:tabs>
                <w:tab w:val="left" w:pos="1134"/>
                <w:tab w:val="left" w:pos="2694"/>
              </w:tabs>
              <w:spacing w:after="255"/>
              <w:contextualSpacing/>
              <w:jc w:val="both"/>
              <w:rPr>
                <w:rFonts w:eastAsia="Calibri" w:cs="Times New Roman"/>
                <w:bCs/>
                <w:sz w:val="24"/>
                <w:szCs w:val="24"/>
                <w:lang w:val="zh-CN"/>
              </w:rPr>
            </w:pPr>
            <w:r>
              <w:rPr>
                <w:rFonts w:eastAsia="Calibri" w:cs="Times New Roman"/>
                <w:sz w:val="24"/>
                <w:szCs w:val="24"/>
                <w:lang w:val="zh-CN"/>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14:paraId="49DCC5A2"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p w14:paraId="3596AFF8"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w:t>
            </w:r>
          </w:p>
        </w:tc>
      </w:tr>
      <w:tr w:rsidR="00107FE9" w14:paraId="100BFD76" w14:textId="77777777" w:rsidTr="003D4E2C">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A113A5C" w14:textId="77777777" w:rsidR="00107FE9" w:rsidRDefault="00107FE9" w:rsidP="003D4E2C">
            <w:pPr>
              <w:ind w:right="-1"/>
              <w:jc w:val="both"/>
              <w:rPr>
                <w:rFonts w:eastAsia="Times New Roman" w:cs="Times New Roman"/>
                <w:sz w:val="24"/>
                <w:szCs w:val="24"/>
                <w:highlight w:val="yellow"/>
                <w:lang w:val="zh-CN" w:eastAsia="ro-RO"/>
              </w:rPr>
            </w:pPr>
            <w:r>
              <w:rPr>
                <w:rFonts w:eastAsia="Times New Roman" w:cs="Times New Roman"/>
                <w:sz w:val="24"/>
                <w:szCs w:val="24"/>
                <w:lang w:val="zh-CN" w:eastAsia="ro-RO"/>
              </w:rPr>
              <w:t xml:space="preserve">Publicarea anterioară în </w:t>
            </w:r>
            <w:r>
              <w:rPr>
                <w:rFonts w:eastAsia="Times New Roman" w:cs="Times New Roman"/>
                <w:i/>
                <w:sz w:val="24"/>
                <w:szCs w:val="24"/>
                <w:lang w:val="zh-CN" w:eastAsia="zh-CN"/>
              </w:rPr>
              <w:t xml:space="preserve">Jurnalul Oficial al Uniunii Europene </w:t>
            </w:r>
            <w:r>
              <w:rPr>
                <w:rFonts w:eastAsia="Times New Roman" w:cs="Times New Roman"/>
                <w:sz w:val="24"/>
                <w:szCs w:val="24"/>
                <w:lang w:val="zh-CN"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14:paraId="11F8C78C"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tc>
      </w:tr>
      <w:tr w:rsidR="00107FE9" w:rsidRPr="00A5234C" w14:paraId="407B856F" w14:textId="77777777" w:rsidTr="003D4E2C">
        <w:tc>
          <w:tcPr>
            <w:tcW w:w="0" w:type="auto"/>
            <w:vMerge/>
            <w:tcBorders>
              <w:top w:val="single" w:sz="4" w:space="0" w:color="auto"/>
              <w:left w:val="single" w:sz="4" w:space="0" w:color="auto"/>
              <w:bottom w:val="single" w:sz="4" w:space="0" w:color="auto"/>
              <w:right w:val="single" w:sz="4" w:space="0" w:color="auto"/>
            </w:tcBorders>
            <w:vAlign w:val="center"/>
          </w:tcPr>
          <w:p w14:paraId="370742CD" w14:textId="77777777" w:rsidR="00107FE9" w:rsidRDefault="00107FE9" w:rsidP="003D4E2C">
            <w:pPr>
              <w:rPr>
                <w:rFonts w:eastAsia="Times New Roman" w:cs="Times New Roman"/>
                <w:sz w:val="24"/>
                <w:szCs w:val="24"/>
                <w:highlight w:val="yellow"/>
                <w:lang w:val="zh-CN" w:eastAsia="ro-RO"/>
              </w:rPr>
            </w:pPr>
          </w:p>
        </w:tc>
        <w:tc>
          <w:tcPr>
            <w:tcW w:w="4394" w:type="dxa"/>
            <w:tcBorders>
              <w:top w:val="single" w:sz="4" w:space="0" w:color="auto"/>
              <w:left w:val="single" w:sz="4" w:space="0" w:color="auto"/>
              <w:bottom w:val="single" w:sz="4" w:space="0" w:color="auto"/>
              <w:right w:val="single" w:sz="4" w:space="0" w:color="auto"/>
            </w:tcBorders>
          </w:tcPr>
          <w:p w14:paraId="2C9A8F63" w14:textId="77777777" w:rsidR="00107FE9" w:rsidRDefault="00107FE9" w:rsidP="003D4E2C">
            <w:pPr>
              <w:jc w:val="both"/>
              <w:rPr>
                <w:rFonts w:eastAsia="Calibri" w:cs="Times New Roman"/>
                <w:sz w:val="24"/>
                <w:szCs w:val="24"/>
                <w:lang w:val="zh-CN"/>
              </w:rPr>
            </w:pPr>
            <w:r>
              <w:rPr>
                <w:rFonts w:eastAsia="Times New Roman" w:cs="Times New Roman"/>
                <w:sz w:val="24"/>
                <w:szCs w:val="24"/>
                <w:lang w:val="zh-CN" w:eastAsia="ro-RO"/>
              </w:rPr>
              <w:t>Data (datele) și referința (referințele) publicărilor:</w:t>
            </w:r>
          </w:p>
        </w:tc>
      </w:tr>
      <w:tr w:rsidR="00107FE9" w:rsidRPr="00A5234C" w14:paraId="2E9A9A49" w14:textId="77777777" w:rsidTr="003D4E2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DBABD34" w14:textId="77777777" w:rsidR="00107FE9" w:rsidRDefault="00107FE9" w:rsidP="003D4E2C">
            <w:pPr>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5FF95179" w14:textId="77777777" w:rsidR="00107FE9" w:rsidRDefault="00107FE9" w:rsidP="003D4E2C">
            <w:pPr>
              <w:spacing w:after="255"/>
              <w:contextualSpacing/>
              <w:jc w:val="both"/>
              <w:rPr>
                <w:rFonts w:eastAsia="Times New Roman" w:cs="Times New Roman"/>
                <w:sz w:val="24"/>
                <w:szCs w:val="24"/>
                <w:lang w:val="zh-CN" w:eastAsia="zh-CN"/>
              </w:rPr>
            </w:pPr>
          </w:p>
        </w:tc>
        <w:tc>
          <w:tcPr>
            <w:tcW w:w="4394" w:type="dxa"/>
            <w:tcBorders>
              <w:top w:val="single" w:sz="4" w:space="0" w:color="auto"/>
              <w:left w:val="single" w:sz="4" w:space="0" w:color="auto"/>
              <w:bottom w:val="single" w:sz="4" w:space="0" w:color="auto"/>
              <w:right w:val="single" w:sz="4" w:space="0" w:color="auto"/>
            </w:tcBorders>
          </w:tcPr>
          <w:p w14:paraId="7AB78A23" w14:textId="77777777" w:rsidR="00107FE9" w:rsidRDefault="00107FE9" w:rsidP="003D4E2C">
            <w:pPr>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6E3B523B" w14:textId="77777777" w:rsidR="00107FE9" w:rsidRDefault="00107FE9" w:rsidP="003D4E2C">
            <w:pPr>
              <w:jc w:val="both"/>
              <w:rPr>
                <w:rFonts w:eastAsia="Calibri" w:cs="Times New Roman"/>
                <w:sz w:val="24"/>
                <w:szCs w:val="24"/>
                <w:lang w:val="zh-CN"/>
              </w:rPr>
            </w:pPr>
            <w:r>
              <w:rPr>
                <w:rFonts w:eastAsia="Calibri" w:cs="Times New Roman"/>
                <w:sz w:val="24"/>
                <w:szCs w:val="24"/>
                <w:lang w:val="zh-CN"/>
              </w:rPr>
              <w:t xml:space="preserve">tel/fax: (022) 820 652, 820-651 </w:t>
            </w:r>
          </w:p>
          <w:p w14:paraId="74CE8276" w14:textId="77777777" w:rsidR="00107FE9" w:rsidRDefault="00107FE9" w:rsidP="003D4E2C">
            <w:pPr>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8" w:history="1">
              <w:r>
                <w:rPr>
                  <w:rFonts w:eastAsia="Calibri" w:cs="Times New Roman"/>
                  <w:color w:val="0563C1"/>
                  <w:sz w:val="24"/>
                  <w:szCs w:val="24"/>
                  <w:u w:val="single"/>
                  <w:lang w:val="zh-CN"/>
                </w:rPr>
                <w:t>contestatii@ansc.md</w:t>
              </w:r>
            </w:hyperlink>
          </w:p>
          <w:p w14:paraId="316FF1C3" w14:textId="77777777" w:rsidR="00107FE9" w:rsidRDefault="00107FE9" w:rsidP="003D4E2C">
            <w:pPr>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107FE9" w14:paraId="62E5BB79" w14:textId="77777777" w:rsidTr="003D4E2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7C1DB131" w14:textId="77777777" w:rsidR="00107FE9" w:rsidRDefault="00107FE9" w:rsidP="003D4E2C">
            <w:pPr>
              <w:jc w:val="both"/>
              <w:rPr>
                <w:rFonts w:eastAsia="Calibri" w:cs="Times New Roman"/>
                <w:sz w:val="24"/>
                <w:szCs w:val="24"/>
                <w:lang w:val="zh-CN"/>
              </w:rPr>
            </w:pPr>
            <w:r>
              <w:rPr>
                <w:rFonts w:eastAsia="Calibri" w:cs="Times New Roman"/>
                <w:sz w:val="24"/>
                <w:szCs w:val="24"/>
                <w:lang w:val="zh-CN"/>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1A239A5E" w14:textId="77777777" w:rsidR="00107FE9" w:rsidRDefault="00107FE9" w:rsidP="003D4E2C">
            <w:pPr>
              <w:jc w:val="both"/>
              <w:rPr>
                <w:rFonts w:eastAsia="Calibri" w:cs="Times New Roman"/>
                <w:sz w:val="24"/>
                <w:szCs w:val="24"/>
                <w:lang w:val="zh-CN"/>
              </w:rPr>
            </w:pPr>
          </w:p>
        </w:tc>
      </w:tr>
    </w:tbl>
    <w:p w14:paraId="2255FB0F" w14:textId="77777777" w:rsidR="00107FE9" w:rsidRDefault="00107FE9" w:rsidP="00107FE9">
      <w:pPr>
        <w:spacing w:after="0"/>
        <w:jc w:val="both"/>
        <w:rPr>
          <w:rFonts w:eastAsia="Calibri" w:cs="Times New Roman"/>
          <w:kern w:val="0"/>
          <w:sz w:val="24"/>
          <w:szCs w:val="24"/>
          <w:lang w:val="zh-CN"/>
          <w14:ligatures w14:val="none"/>
        </w:rPr>
      </w:pPr>
    </w:p>
    <w:p w14:paraId="578D29B7" w14:textId="77777777" w:rsidR="00107FE9" w:rsidRDefault="00107FE9" w:rsidP="00107FE9">
      <w:pPr>
        <w:spacing w:before="120" w:after="0"/>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5D864551" w14:textId="77777777" w:rsidR="00107FE9" w:rsidRDefault="00107FE9" w:rsidP="00107FE9">
      <w:pPr>
        <w:spacing w:after="0"/>
        <w:jc w:val="both"/>
        <w:rPr>
          <w:rFonts w:eastAsia="Calibri" w:cs="Times New Roman"/>
          <w:kern w:val="0"/>
          <w:sz w:val="24"/>
          <w:szCs w:val="24"/>
          <w:lang w:val="zh-CN"/>
          <w14:ligatures w14:val="none"/>
        </w:rPr>
      </w:pPr>
    </w:p>
    <w:p w14:paraId="031E2D97"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kern w:val="0"/>
          <w:sz w:val="24"/>
          <w:szCs w:val="24"/>
          <w:shd w:val="clear" w:color="auto" w:fill="FFFFFF"/>
          <w:lang w:val="zh-CN"/>
          <w14:ligatures w14:val="none"/>
        </w:rPr>
        <w:t xml:space="preserve">nunțurile de atribuire se publică în Buletinul achiziţiilor publice în cel mult 30 de zile de la data la care se va remite informația cu privire la </w:t>
      </w:r>
      <w:r>
        <w:rPr>
          <w:rFonts w:eastAsia="Times New Roman" w:cs="Times New Roman"/>
          <w:i/>
          <w:kern w:val="0"/>
          <w:sz w:val="24"/>
          <w:szCs w:val="24"/>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cs="Times New Roman"/>
          <w:i/>
          <w:kern w:val="0"/>
          <w:sz w:val="24"/>
          <w:szCs w:val="24"/>
          <w:shd w:val="clear" w:color="auto" w:fill="FFFFFF"/>
          <w:lang w:val="zh-CN"/>
          <w14:ligatures w14:val="none"/>
        </w:rPr>
        <w:t xml:space="preserve"> (art. 30 al Legii nr. 131/2015 privind achizițiile publice).</w:t>
      </w:r>
    </w:p>
    <w:p w14:paraId="37C7A251"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00AADA91"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358FAEB0"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642D70C0"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3E4B60BF"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6CCB67E9"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525E3E65"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048C8023" w14:textId="77777777" w:rsidR="00107FE9" w:rsidRDefault="00107FE9" w:rsidP="00107FE9">
      <w:pPr>
        <w:spacing w:after="0"/>
        <w:jc w:val="both"/>
        <w:rPr>
          <w:rFonts w:eastAsia="Calibri" w:cs="Times New Roman"/>
          <w:i/>
          <w:kern w:val="0"/>
          <w:sz w:val="24"/>
          <w:szCs w:val="24"/>
          <w:shd w:val="clear" w:color="auto" w:fill="FFFFFF"/>
          <w:lang w:val="zh-CN"/>
          <w14:ligatures w14:val="none"/>
        </w:rPr>
      </w:pPr>
    </w:p>
    <w:p w14:paraId="1D1C7138" w14:textId="77777777" w:rsidR="00107FE9" w:rsidRDefault="00107FE9" w:rsidP="00107FE9">
      <w:pPr>
        <w:spacing w:after="0"/>
        <w:jc w:val="both"/>
        <w:rPr>
          <w:rFonts w:eastAsia="Calibri" w:cs="Times New Roman"/>
          <w:kern w:val="0"/>
          <w:sz w:val="24"/>
          <w:szCs w:val="24"/>
          <w:lang w:val="zh-CN"/>
          <w14:ligatures w14:val="none"/>
        </w:rPr>
      </w:pPr>
    </w:p>
    <w:p w14:paraId="67303527" w14:textId="77777777" w:rsidR="00107FE9" w:rsidRDefault="00107FE9" w:rsidP="00107FE9">
      <w:pPr>
        <w:spacing w:after="0"/>
        <w:jc w:val="both"/>
        <w:rPr>
          <w:rFonts w:eastAsia="Times New Roman" w:cs="Times New Roman"/>
          <w:kern w:val="0"/>
          <w:sz w:val="24"/>
          <w:szCs w:val="24"/>
          <w:lang w:val="zh-CN"/>
          <w14:ligatures w14:val="none"/>
        </w:rPr>
      </w:pPr>
    </w:p>
    <w:p w14:paraId="3F7401C5"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6</w:t>
      </w:r>
    </w:p>
    <w:p w14:paraId="6074ABEB"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6F44FE7"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5AA4296" w14:textId="77777777" w:rsidR="00107FE9" w:rsidRDefault="00107FE9" w:rsidP="00107FE9">
      <w:pPr>
        <w:spacing w:after="0"/>
        <w:jc w:val="right"/>
        <w:rPr>
          <w:rFonts w:eastAsia="Times New Roman" w:cs="Times New Roman"/>
          <w:kern w:val="0"/>
          <w:sz w:val="22"/>
          <w:lang w:val="zh-CN"/>
          <w14:ligatures w14:val="none"/>
        </w:rPr>
      </w:pPr>
    </w:p>
    <w:p w14:paraId="3FC93D19" w14:textId="77777777" w:rsidR="00107FE9" w:rsidRDefault="00107FE9" w:rsidP="00107FE9">
      <w:pPr>
        <w:spacing w:after="0"/>
        <w:jc w:val="right"/>
        <w:rPr>
          <w:rFonts w:eastAsia="Times New Roman" w:cs="Times New Roman"/>
          <w:i/>
          <w:kern w:val="0"/>
          <w:sz w:val="22"/>
          <w:lang w:val="zh-CN"/>
          <w14:ligatures w14:val="none"/>
        </w:rPr>
      </w:pPr>
    </w:p>
    <w:p w14:paraId="2639C24C" w14:textId="77777777" w:rsidR="00107FE9" w:rsidRDefault="00107FE9" w:rsidP="00107FE9">
      <w:pPr>
        <w:spacing w:after="0"/>
        <w:ind w:right="-1"/>
        <w:jc w:val="center"/>
        <w:rPr>
          <w:rFonts w:eastAsia="Times New Roman" w:cs="Times New Roman"/>
          <w:b/>
          <w:bCs/>
          <w:color w:val="000000"/>
          <w:kern w:val="0"/>
          <w:sz w:val="22"/>
          <w:lang w:val="zh-CN"/>
          <w14:ligatures w14:val="none"/>
        </w:rPr>
      </w:pPr>
    </w:p>
    <w:p w14:paraId="10DFABC3" w14:textId="77777777" w:rsidR="00107FE9" w:rsidRDefault="00107FE9" w:rsidP="00107FE9">
      <w:pPr>
        <w:spacing w:after="0"/>
        <w:ind w:right="-1"/>
        <w:jc w:val="center"/>
        <w:rPr>
          <w:rFonts w:eastAsia="Times New Roman" w:cs="Times New Roman"/>
          <w:b/>
          <w:bCs/>
          <w:color w:val="000000"/>
          <w:kern w:val="0"/>
          <w:szCs w:val="28"/>
          <w:lang w:val="zh-CN"/>
          <w14:ligatures w14:val="none"/>
        </w:rPr>
      </w:pPr>
      <w:r>
        <w:rPr>
          <w:rFonts w:eastAsia="Times New Roman" w:cs="Times New Roman"/>
          <w:b/>
          <w:bCs/>
          <w:color w:val="000000"/>
          <w:kern w:val="0"/>
          <w:szCs w:val="28"/>
          <w:lang w:val="zh-CN"/>
          <w14:ligatures w14:val="none"/>
        </w:rPr>
        <w:t>ANUNȚ</w:t>
      </w:r>
    </w:p>
    <w:p w14:paraId="6FCD1C9F" w14:textId="77777777" w:rsidR="00107FE9" w:rsidRDefault="00107FE9" w:rsidP="00107FE9">
      <w:pPr>
        <w:spacing w:after="0"/>
        <w:ind w:right="-1"/>
        <w:jc w:val="center"/>
        <w:rPr>
          <w:rFonts w:eastAsia="Times New Roman" w:cs="Times New Roman"/>
          <w:b/>
          <w:bCs/>
          <w:color w:val="000000"/>
          <w:kern w:val="0"/>
          <w:sz w:val="22"/>
          <w:lang w:val="zh-CN"/>
          <w14:ligatures w14:val="none"/>
        </w:rPr>
      </w:pPr>
      <w:r>
        <w:rPr>
          <w:rFonts w:eastAsia="Times New Roman" w:cs="Times New Roman"/>
          <w:b/>
          <w:bCs/>
          <w:color w:val="000000"/>
          <w:kern w:val="0"/>
          <w:sz w:val="22"/>
          <w:lang w:val="zh-CN"/>
          <w14:ligatures w14:val="none"/>
        </w:rPr>
        <w:t xml:space="preserve"> privind modificarea contractului </w:t>
      </w:r>
      <w:r>
        <w:rPr>
          <w:rFonts w:eastAsia="Times New Roman" w:cs="Times New Roman"/>
          <w:b/>
          <w:bCs/>
          <w:color w:val="000000"/>
          <w:kern w:val="0"/>
          <w:sz w:val="22"/>
          <w:lang w:val="zh-CN"/>
          <w14:ligatures w14:val="none"/>
        </w:rPr>
        <w:br/>
        <w:t>de achiziții publice/acordului-cadru</w:t>
      </w:r>
    </w:p>
    <w:p w14:paraId="2ACFF63A" w14:textId="77777777" w:rsidR="00107FE9" w:rsidRDefault="00107FE9" w:rsidP="00107FE9">
      <w:pPr>
        <w:spacing w:before="240" w:after="240"/>
        <w:ind w:right="-1"/>
        <w:jc w:val="center"/>
        <w:rPr>
          <w:rFonts w:eastAsia="Cambria" w:cs="Times New Roman"/>
          <w:kern w:val="0"/>
          <w:sz w:val="22"/>
          <w:lang w:val="zh-CN"/>
          <w14:ligatures w14:val="none"/>
        </w:rPr>
      </w:pPr>
      <w:r>
        <w:rPr>
          <w:rFonts w:eastAsia="Cambria" w:cs="Times New Roman"/>
          <w:kern w:val="0"/>
          <w:sz w:val="22"/>
          <w:lang w:val="zh-CN"/>
          <w14:ligatures w14:val="none"/>
        </w:rPr>
        <w:t>Nr. ___________ din _____________</w:t>
      </w:r>
    </w:p>
    <w:p w14:paraId="0725C94B" w14:textId="77777777" w:rsidR="00107FE9" w:rsidRDefault="00107FE9" w:rsidP="00107FE9">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107FE9" w14:paraId="0C1F9A96"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A7FAE4" w14:textId="77777777" w:rsidR="00107FE9" w:rsidRDefault="00107FE9" w:rsidP="003D4E2C">
            <w:pPr>
              <w:jc w:val="both"/>
              <w:rPr>
                <w:rFonts w:eastAsia="Cambria" w:cs="Times New Roman"/>
                <w:b/>
                <w:sz w:val="24"/>
                <w:szCs w:val="24"/>
                <w:lang w:val="zh-CN"/>
              </w:rPr>
            </w:pPr>
            <w:r>
              <w:rPr>
                <w:rFonts w:eastAsia="Times New Roman" w:cs="Times New Roman"/>
                <w:b/>
                <w:sz w:val="24"/>
                <w:szCs w:val="24"/>
                <w:lang w:val="zh-CN"/>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7A50E2F4" w14:textId="77777777" w:rsidR="00107FE9" w:rsidRDefault="00107FE9" w:rsidP="003D4E2C">
            <w:pPr>
              <w:jc w:val="both"/>
              <w:rPr>
                <w:rFonts w:eastAsia="Cambria" w:cs="Times New Roman"/>
                <w:sz w:val="24"/>
                <w:szCs w:val="24"/>
                <w:lang w:val="zh-CN"/>
              </w:rPr>
            </w:pPr>
          </w:p>
        </w:tc>
      </w:tr>
      <w:tr w:rsidR="00107FE9" w14:paraId="51292999"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7A2E5B" w14:textId="77777777" w:rsidR="00107FE9" w:rsidRDefault="00107FE9" w:rsidP="003D4E2C">
            <w:pPr>
              <w:jc w:val="both"/>
              <w:rPr>
                <w:rFonts w:eastAsia="Times New Roman" w:cs="Times New Roman"/>
                <w:b/>
                <w:sz w:val="24"/>
                <w:szCs w:val="24"/>
                <w:lang w:val="zh-CN"/>
              </w:rPr>
            </w:pPr>
            <w:r>
              <w:rPr>
                <w:rFonts w:eastAsia="Cambria" w:cs="Times New Roman"/>
                <w:b/>
                <w:sz w:val="24"/>
                <w:szCs w:val="24"/>
                <w:lang w:val="zh-CN"/>
              </w:rPr>
              <w:t>Localitate</w:t>
            </w:r>
          </w:p>
        </w:tc>
        <w:tc>
          <w:tcPr>
            <w:tcW w:w="4218" w:type="dxa"/>
            <w:tcBorders>
              <w:top w:val="single" w:sz="4" w:space="0" w:color="000000"/>
              <w:left w:val="single" w:sz="4" w:space="0" w:color="000000"/>
              <w:bottom w:val="single" w:sz="4" w:space="0" w:color="000000"/>
              <w:right w:val="single" w:sz="4" w:space="0" w:color="000000"/>
            </w:tcBorders>
          </w:tcPr>
          <w:p w14:paraId="715125EF" w14:textId="77777777" w:rsidR="00107FE9" w:rsidRDefault="00107FE9" w:rsidP="003D4E2C">
            <w:pPr>
              <w:jc w:val="both"/>
              <w:rPr>
                <w:rFonts w:eastAsia="Cambria" w:cs="Times New Roman"/>
                <w:sz w:val="24"/>
                <w:szCs w:val="24"/>
                <w:lang w:val="zh-CN"/>
              </w:rPr>
            </w:pPr>
          </w:p>
        </w:tc>
      </w:tr>
      <w:tr w:rsidR="00107FE9" w14:paraId="226E4587"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2DC273" w14:textId="77777777" w:rsidR="00107FE9" w:rsidRDefault="00107FE9" w:rsidP="003D4E2C">
            <w:pPr>
              <w:jc w:val="both"/>
              <w:rPr>
                <w:rFonts w:eastAsia="Cambria" w:cs="Times New Roman"/>
                <w:b/>
                <w:sz w:val="24"/>
                <w:szCs w:val="24"/>
                <w:lang w:val="zh-CN"/>
              </w:rPr>
            </w:pPr>
            <w:r>
              <w:rPr>
                <w:rFonts w:eastAsia="Times New Roman" w:cs="Times New Roman"/>
                <w:b/>
                <w:sz w:val="24"/>
                <w:szCs w:val="24"/>
                <w:lang w:val="zh-CN"/>
              </w:rPr>
              <w:t>IDNO</w:t>
            </w:r>
          </w:p>
        </w:tc>
        <w:tc>
          <w:tcPr>
            <w:tcW w:w="4218" w:type="dxa"/>
            <w:tcBorders>
              <w:top w:val="single" w:sz="4" w:space="0" w:color="000000"/>
              <w:left w:val="single" w:sz="4" w:space="0" w:color="000000"/>
              <w:bottom w:val="single" w:sz="4" w:space="0" w:color="000000"/>
              <w:right w:val="single" w:sz="4" w:space="0" w:color="000000"/>
            </w:tcBorders>
          </w:tcPr>
          <w:p w14:paraId="7D8996E2" w14:textId="77777777" w:rsidR="00107FE9" w:rsidRDefault="00107FE9" w:rsidP="003D4E2C">
            <w:pPr>
              <w:jc w:val="both"/>
              <w:rPr>
                <w:rFonts w:eastAsia="Cambria" w:cs="Times New Roman"/>
                <w:sz w:val="24"/>
                <w:szCs w:val="24"/>
                <w:lang w:val="zh-CN"/>
              </w:rPr>
            </w:pPr>
          </w:p>
        </w:tc>
      </w:tr>
      <w:tr w:rsidR="00107FE9" w14:paraId="7A632585"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6E1565" w14:textId="77777777" w:rsidR="00107FE9" w:rsidRDefault="00107FE9" w:rsidP="003D4E2C">
            <w:pPr>
              <w:jc w:val="both"/>
              <w:rPr>
                <w:rFonts w:eastAsia="Times New Roman" w:cs="Times New Roman"/>
                <w:b/>
                <w:sz w:val="24"/>
                <w:szCs w:val="24"/>
                <w:lang w:val="zh-CN"/>
              </w:rPr>
            </w:pPr>
            <w:r>
              <w:rPr>
                <w:rFonts w:eastAsia="Times New Roman" w:cs="Times New Roman"/>
                <w:b/>
                <w:sz w:val="24"/>
                <w:szCs w:val="24"/>
                <w:lang w:val="zh-CN"/>
              </w:rPr>
              <w:t>Adresa</w:t>
            </w:r>
          </w:p>
        </w:tc>
        <w:tc>
          <w:tcPr>
            <w:tcW w:w="4218" w:type="dxa"/>
            <w:tcBorders>
              <w:top w:val="single" w:sz="4" w:space="0" w:color="000000"/>
              <w:left w:val="single" w:sz="4" w:space="0" w:color="000000"/>
              <w:bottom w:val="single" w:sz="4" w:space="0" w:color="000000"/>
              <w:right w:val="single" w:sz="4" w:space="0" w:color="000000"/>
            </w:tcBorders>
          </w:tcPr>
          <w:p w14:paraId="4937BD3A" w14:textId="77777777" w:rsidR="00107FE9" w:rsidRDefault="00107FE9" w:rsidP="003D4E2C">
            <w:pPr>
              <w:jc w:val="both"/>
              <w:rPr>
                <w:rFonts w:eastAsia="Cambria" w:cs="Times New Roman"/>
                <w:sz w:val="24"/>
                <w:szCs w:val="24"/>
                <w:lang w:val="zh-CN"/>
              </w:rPr>
            </w:pPr>
          </w:p>
        </w:tc>
      </w:tr>
      <w:tr w:rsidR="00107FE9" w14:paraId="767FDFF5"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A35C26" w14:textId="77777777" w:rsidR="00107FE9" w:rsidRDefault="00107FE9" w:rsidP="003D4E2C">
            <w:pPr>
              <w:jc w:val="both"/>
              <w:rPr>
                <w:rFonts w:eastAsia="Times New Roman" w:cs="Times New Roman"/>
                <w:b/>
                <w:sz w:val="24"/>
                <w:szCs w:val="24"/>
                <w:lang w:val="zh-CN"/>
              </w:rPr>
            </w:pPr>
            <w:r>
              <w:rPr>
                <w:rFonts w:eastAsia="Times New Roman" w:cs="Times New Roman"/>
                <w:b/>
                <w:sz w:val="24"/>
                <w:szCs w:val="24"/>
                <w:lang w:val="zh-CN"/>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3E12E8F5" w14:textId="77777777" w:rsidR="00107FE9" w:rsidRDefault="00107FE9" w:rsidP="003D4E2C">
            <w:pPr>
              <w:jc w:val="both"/>
              <w:rPr>
                <w:rFonts w:eastAsia="Cambria" w:cs="Times New Roman"/>
                <w:sz w:val="24"/>
                <w:szCs w:val="24"/>
                <w:lang w:val="zh-CN"/>
              </w:rPr>
            </w:pPr>
          </w:p>
        </w:tc>
      </w:tr>
      <w:tr w:rsidR="00107FE9" w14:paraId="1B71DAF4"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BFBBDB" w14:textId="77777777" w:rsidR="00107FE9" w:rsidRDefault="00107FE9" w:rsidP="003D4E2C">
            <w:pPr>
              <w:jc w:val="both"/>
              <w:rPr>
                <w:rFonts w:eastAsia="Times New Roman" w:cs="Times New Roman"/>
                <w:b/>
                <w:sz w:val="24"/>
                <w:szCs w:val="24"/>
                <w:lang w:val="zh-CN"/>
              </w:rPr>
            </w:pPr>
            <w:r>
              <w:rPr>
                <w:rFonts w:eastAsia="Times New Roman" w:cs="Times New Roman"/>
                <w:b/>
                <w:sz w:val="24"/>
                <w:szCs w:val="24"/>
                <w:lang w:val="zh-CN"/>
              </w:rPr>
              <w:t>Număr de fax</w:t>
            </w:r>
          </w:p>
        </w:tc>
        <w:tc>
          <w:tcPr>
            <w:tcW w:w="4218" w:type="dxa"/>
            <w:tcBorders>
              <w:top w:val="single" w:sz="4" w:space="0" w:color="000000"/>
              <w:left w:val="single" w:sz="4" w:space="0" w:color="000000"/>
              <w:bottom w:val="single" w:sz="4" w:space="0" w:color="000000"/>
              <w:right w:val="single" w:sz="4" w:space="0" w:color="000000"/>
            </w:tcBorders>
          </w:tcPr>
          <w:p w14:paraId="30969228" w14:textId="77777777" w:rsidR="00107FE9" w:rsidRDefault="00107FE9" w:rsidP="003D4E2C">
            <w:pPr>
              <w:jc w:val="both"/>
              <w:rPr>
                <w:rFonts w:eastAsia="Cambria" w:cs="Times New Roman"/>
                <w:sz w:val="24"/>
                <w:szCs w:val="24"/>
                <w:lang w:val="zh-CN"/>
              </w:rPr>
            </w:pPr>
          </w:p>
        </w:tc>
      </w:tr>
      <w:tr w:rsidR="00107FE9" w14:paraId="1A0ADB89"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E994FC" w14:textId="77777777" w:rsidR="00107FE9" w:rsidRDefault="00107FE9" w:rsidP="003D4E2C">
            <w:pPr>
              <w:jc w:val="both"/>
              <w:rPr>
                <w:rFonts w:eastAsia="Times New Roman" w:cs="Times New Roman"/>
                <w:b/>
                <w:sz w:val="24"/>
                <w:szCs w:val="24"/>
                <w:lang w:val="zh-CN"/>
              </w:rPr>
            </w:pPr>
            <w:r>
              <w:rPr>
                <w:rFonts w:eastAsia="Times New Roman" w:cs="Times New Roman"/>
                <w:b/>
                <w:sz w:val="24"/>
                <w:szCs w:val="24"/>
                <w:lang w:val="zh-CN"/>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1105794B" w14:textId="77777777" w:rsidR="00107FE9" w:rsidRDefault="00107FE9" w:rsidP="003D4E2C">
            <w:pPr>
              <w:jc w:val="both"/>
              <w:rPr>
                <w:rFonts w:eastAsia="Cambria" w:cs="Times New Roman"/>
                <w:sz w:val="24"/>
                <w:szCs w:val="24"/>
                <w:lang w:val="zh-CN"/>
              </w:rPr>
            </w:pPr>
          </w:p>
        </w:tc>
      </w:tr>
      <w:tr w:rsidR="00107FE9" w14:paraId="1ECCA4A4"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94CD78" w14:textId="77777777" w:rsidR="00107FE9" w:rsidRDefault="00107FE9" w:rsidP="003D4E2C">
            <w:pPr>
              <w:jc w:val="both"/>
              <w:rPr>
                <w:rFonts w:eastAsia="Times New Roman" w:cs="Times New Roman"/>
                <w:b/>
                <w:sz w:val="24"/>
                <w:szCs w:val="24"/>
                <w:lang w:val="zh-CN"/>
              </w:rPr>
            </w:pPr>
            <w:r>
              <w:rPr>
                <w:rFonts w:eastAsia="Times New Roman" w:cs="Times New Roman"/>
                <w:b/>
                <w:sz w:val="24"/>
                <w:szCs w:val="24"/>
                <w:lang w:val="zh-CN"/>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409B3EFF" w14:textId="77777777" w:rsidR="00107FE9" w:rsidRDefault="00107FE9" w:rsidP="003D4E2C">
            <w:pPr>
              <w:jc w:val="both"/>
              <w:rPr>
                <w:rFonts w:eastAsia="Cambria" w:cs="Times New Roman"/>
                <w:sz w:val="24"/>
                <w:szCs w:val="24"/>
                <w:lang w:val="zh-CN"/>
              </w:rPr>
            </w:pPr>
          </w:p>
        </w:tc>
      </w:tr>
      <w:tr w:rsidR="00107FE9" w:rsidRPr="00A5234C" w14:paraId="76E53F09"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D4DF8D" w14:textId="77777777" w:rsidR="00107FE9" w:rsidRDefault="00107FE9" w:rsidP="003D4E2C">
            <w:pPr>
              <w:jc w:val="both"/>
              <w:rPr>
                <w:rFonts w:eastAsia="Times New Roman" w:cs="Times New Roman"/>
                <w:b/>
                <w:sz w:val="24"/>
                <w:szCs w:val="24"/>
                <w:lang w:val="zh-CN"/>
              </w:rPr>
            </w:pPr>
            <w:r>
              <w:rPr>
                <w:rFonts w:eastAsia="Times New Roman" w:cs="Times New Roman"/>
                <w:b/>
                <w:sz w:val="24"/>
                <w:szCs w:val="24"/>
                <w:lang w:val="zh-CN"/>
              </w:rPr>
              <w:t xml:space="preserve">Persoana de contact </w:t>
            </w:r>
          </w:p>
          <w:p w14:paraId="2090F200" w14:textId="77777777" w:rsidR="00107FE9" w:rsidRDefault="00107FE9" w:rsidP="003D4E2C">
            <w:pPr>
              <w:jc w:val="both"/>
              <w:rPr>
                <w:rFonts w:eastAsia="Times New Roman" w:cs="Times New Roman"/>
                <w:b/>
                <w:sz w:val="24"/>
                <w:szCs w:val="24"/>
                <w:lang w:val="zh-CN"/>
              </w:rPr>
            </w:pPr>
            <w:r>
              <w:rPr>
                <w:rFonts w:eastAsia="Times New Roman" w:cs="Times New Roman"/>
                <w:i/>
                <w:sz w:val="24"/>
                <w:szCs w:val="24"/>
                <w:lang w:val="zh-CN"/>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73A0B24E" w14:textId="77777777" w:rsidR="00107FE9" w:rsidRDefault="00107FE9" w:rsidP="003D4E2C">
            <w:pPr>
              <w:jc w:val="both"/>
              <w:rPr>
                <w:rFonts w:eastAsia="Cambria" w:cs="Times New Roman"/>
                <w:sz w:val="24"/>
                <w:szCs w:val="24"/>
                <w:lang w:val="zh-CN"/>
              </w:rPr>
            </w:pPr>
          </w:p>
        </w:tc>
      </w:tr>
    </w:tbl>
    <w:p w14:paraId="53B04144" w14:textId="77777777" w:rsidR="00107FE9" w:rsidRDefault="00107FE9" w:rsidP="00107FE9">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11"/>
        <w:gridCol w:w="4175"/>
      </w:tblGrid>
      <w:tr w:rsidR="00107FE9" w:rsidRPr="00A5234C" w14:paraId="2AAC844E"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C4B76E"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14:paraId="34BDB5C0"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 xml:space="preserve">Cererea ofertelor de prețuri □  </w:t>
            </w:r>
          </w:p>
          <w:p w14:paraId="6CF268D4" w14:textId="77777777" w:rsidR="00107FE9" w:rsidRDefault="00107FE9" w:rsidP="003D4E2C">
            <w:pPr>
              <w:jc w:val="both"/>
              <w:rPr>
                <w:rFonts w:eastAsia="Times New Roman" w:cs="Times New Roman"/>
                <w:i/>
                <w:sz w:val="24"/>
                <w:szCs w:val="24"/>
                <w:lang w:val="zh-CN" w:eastAsia="ro-RO"/>
              </w:rPr>
            </w:pPr>
            <w:r>
              <w:rPr>
                <w:rFonts w:eastAsia="Times New Roman" w:cs="Times New Roman"/>
                <w:sz w:val="24"/>
                <w:szCs w:val="24"/>
                <w:lang w:val="zh-CN" w:eastAsia="ro-RO"/>
              </w:rPr>
              <w:t xml:space="preserve">Licitație deschisă □  Altele: </w:t>
            </w:r>
            <w:r>
              <w:rPr>
                <w:rFonts w:eastAsia="Times New Roman" w:cs="Times New Roman"/>
                <w:i/>
                <w:sz w:val="24"/>
                <w:szCs w:val="24"/>
                <w:lang w:val="zh-CN" w:eastAsia="ro-RO"/>
              </w:rPr>
              <w:t>[Indicați]</w:t>
            </w:r>
          </w:p>
        </w:tc>
      </w:tr>
      <w:tr w:rsidR="00107FE9" w14:paraId="768E7590"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5C5E68"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6D9E8CDA" w14:textId="77777777" w:rsidR="00107FE9" w:rsidRDefault="00107FE9" w:rsidP="003D4E2C">
            <w:pPr>
              <w:jc w:val="both"/>
              <w:rPr>
                <w:rFonts w:eastAsia="Times New Roman" w:cs="Times New Roman"/>
                <w:sz w:val="24"/>
                <w:szCs w:val="24"/>
                <w:lang w:val="zh-CN" w:eastAsia="ro-RO"/>
              </w:rPr>
            </w:pPr>
          </w:p>
        </w:tc>
      </w:tr>
      <w:tr w:rsidR="00107FE9" w14:paraId="3F264A18"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410495"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235997EE" w14:textId="77777777" w:rsidR="00107FE9" w:rsidRDefault="00107FE9" w:rsidP="003D4E2C">
            <w:pPr>
              <w:jc w:val="both"/>
              <w:rPr>
                <w:rFonts w:eastAsia="Times New Roman" w:cs="Times New Roman"/>
                <w:sz w:val="24"/>
                <w:szCs w:val="24"/>
                <w:lang w:val="zh-CN" w:eastAsia="ro-RO"/>
              </w:rPr>
            </w:pPr>
          </w:p>
        </w:tc>
      </w:tr>
      <w:tr w:rsidR="00107FE9" w14:paraId="0F7B96B9"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F5633F"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2ED2A45" w14:textId="77777777" w:rsidR="00107FE9" w:rsidRDefault="00107FE9" w:rsidP="003D4E2C">
            <w:pPr>
              <w:jc w:val="both"/>
              <w:rPr>
                <w:rFonts w:eastAsia="Cambria" w:cs="Times New Roman"/>
                <w:sz w:val="24"/>
                <w:szCs w:val="24"/>
                <w:lang w:val="zh-CN"/>
              </w:rPr>
            </w:pPr>
          </w:p>
        </w:tc>
      </w:tr>
      <w:tr w:rsidR="00107FE9" w14:paraId="4157E4F2" w14:textId="77777777" w:rsidTr="003D4E2C">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3520237"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Nr. și link-ul procedurii </w:t>
            </w:r>
            <w:r>
              <w:rPr>
                <w:rFonts w:eastAsia="Times New Roman" w:cs="Times New Roman"/>
                <w:i/>
                <w:sz w:val="24"/>
                <w:szCs w:val="24"/>
                <w:lang w:val="zh-CN" w:eastAsia="ro-RO"/>
              </w:rPr>
              <w:t xml:space="preserve">(se va indica din cadrul portalului guvernamental </w:t>
            </w:r>
            <w:hyperlink r:id="rId9" w:history="1">
              <w:r>
                <w:rPr>
                  <w:rFonts w:eastAsia="Times New Roman" w:cs="Times New Roman"/>
                  <w:i/>
                  <w:color w:val="0000FF"/>
                  <w:sz w:val="24"/>
                  <w:szCs w:val="24"/>
                  <w:u w:val="single"/>
                  <w:lang w:val="zh-CN" w:eastAsia="ro-RO"/>
                </w:rPr>
                <w:t>www.mtender.gov.md</w:t>
              </w:r>
            </w:hyperlink>
            <w:r>
              <w:rPr>
                <w:rFonts w:eastAsia="Times New Roman" w:cs="Times New Roman"/>
                <w:i/>
                <w:sz w:val="24"/>
                <w:szCs w:val="24"/>
                <w:lang w:val="zh-CN" w:eastAsia="ro-RO"/>
              </w:rPr>
              <w:t>)</w:t>
            </w:r>
          </w:p>
        </w:tc>
        <w:tc>
          <w:tcPr>
            <w:tcW w:w="4218" w:type="dxa"/>
            <w:tcBorders>
              <w:top w:val="single" w:sz="4" w:space="0" w:color="000000"/>
              <w:left w:val="single" w:sz="4" w:space="0" w:color="000000"/>
              <w:bottom w:val="single" w:sz="4" w:space="0" w:color="000000"/>
              <w:right w:val="single" w:sz="4" w:space="0" w:color="000000"/>
            </w:tcBorders>
          </w:tcPr>
          <w:p w14:paraId="4C2BA4A3" w14:textId="77777777" w:rsidR="00107FE9" w:rsidRDefault="00107FE9" w:rsidP="003D4E2C">
            <w:pPr>
              <w:jc w:val="both"/>
              <w:rPr>
                <w:rFonts w:eastAsia="Cambria" w:cs="Times New Roman"/>
                <w:sz w:val="24"/>
                <w:szCs w:val="24"/>
                <w:lang w:val="zh-CN"/>
              </w:rPr>
            </w:pPr>
            <w:r>
              <w:rPr>
                <w:rFonts w:eastAsia="Cambria" w:cs="Times New Roman"/>
                <w:sz w:val="24"/>
                <w:szCs w:val="24"/>
                <w:lang w:val="zh-CN"/>
              </w:rPr>
              <w:t>Nr:</w:t>
            </w:r>
          </w:p>
        </w:tc>
      </w:tr>
      <w:tr w:rsidR="00107FE9" w14:paraId="27EACDA4" w14:textId="77777777" w:rsidTr="003D4E2C">
        <w:tc>
          <w:tcPr>
            <w:tcW w:w="0" w:type="auto"/>
            <w:vMerge/>
            <w:tcBorders>
              <w:top w:val="single" w:sz="4" w:space="0" w:color="000000"/>
              <w:left w:val="single" w:sz="4" w:space="0" w:color="000000"/>
              <w:bottom w:val="single" w:sz="4" w:space="0" w:color="000000"/>
              <w:right w:val="single" w:sz="4" w:space="0" w:color="000000"/>
            </w:tcBorders>
            <w:vAlign w:val="center"/>
          </w:tcPr>
          <w:p w14:paraId="63F6E8AF" w14:textId="77777777" w:rsidR="00107FE9" w:rsidRDefault="00107FE9" w:rsidP="003D4E2C">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12497A70" w14:textId="77777777" w:rsidR="00107FE9" w:rsidRDefault="00107FE9" w:rsidP="003D4E2C">
            <w:pPr>
              <w:jc w:val="both"/>
              <w:rPr>
                <w:rFonts w:eastAsia="Cambria" w:cs="Times New Roman"/>
                <w:sz w:val="24"/>
                <w:szCs w:val="24"/>
                <w:lang w:val="zh-CN"/>
              </w:rPr>
            </w:pPr>
            <w:r>
              <w:rPr>
                <w:rFonts w:eastAsia="Cambria" w:cs="Times New Roman"/>
                <w:sz w:val="24"/>
                <w:szCs w:val="24"/>
                <w:lang w:val="zh-CN"/>
              </w:rPr>
              <w:t>Link:</w:t>
            </w:r>
          </w:p>
        </w:tc>
      </w:tr>
      <w:tr w:rsidR="00107FE9" w:rsidRPr="00A5234C" w14:paraId="5C5BE126" w14:textId="77777777" w:rsidTr="003D4E2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DFD3D5" w14:textId="77777777" w:rsidR="00107FE9" w:rsidRDefault="00107FE9" w:rsidP="003D4E2C">
            <w:pPr>
              <w:jc w:val="both"/>
              <w:rPr>
                <w:rFonts w:eastAsia="Times New Roman" w:cs="Times New Roman"/>
                <w:b/>
                <w:sz w:val="24"/>
                <w:szCs w:val="24"/>
                <w:lang w:val="zh-CN"/>
              </w:rPr>
            </w:pPr>
            <w:r>
              <w:rPr>
                <w:rFonts w:eastAsia="Times New Roman" w:cs="Times New Roman"/>
                <w:b/>
                <w:sz w:val="24"/>
                <w:szCs w:val="24"/>
                <w:lang w:val="zh-CN"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26CE889E" w14:textId="77777777" w:rsidR="00107FE9" w:rsidRDefault="00107FE9" w:rsidP="003D4E2C">
            <w:pPr>
              <w:jc w:val="both"/>
              <w:rPr>
                <w:rFonts w:eastAsia="Cambria" w:cs="Times New Roman"/>
                <w:sz w:val="24"/>
                <w:szCs w:val="24"/>
                <w:lang w:val="zh-CN"/>
              </w:rPr>
            </w:pPr>
          </w:p>
        </w:tc>
      </w:tr>
      <w:tr w:rsidR="00107FE9" w:rsidRPr="00A5234C" w14:paraId="161CA9AD" w14:textId="77777777" w:rsidTr="003D4E2C">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D96125" w14:textId="77777777" w:rsidR="00107FE9" w:rsidRDefault="00107FE9" w:rsidP="003D4E2C">
            <w:pPr>
              <w:jc w:val="both"/>
              <w:rPr>
                <w:rFonts w:eastAsia="Times New Roman" w:cs="Times New Roman"/>
                <w:b/>
                <w:sz w:val="24"/>
                <w:szCs w:val="24"/>
                <w:lang w:val="zh-CN" w:eastAsia="ro-RO"/>
              </w:rPr>
            </w:pPr>
            <w:r>
              <w:rPr>
                <w:rFonts w:eastAsia="Times New Roman" w:cs="Times New Roman"/>
                <w:b/>
                <w:color w:val="000000"/>
                <w:sz w:val="24"/>
                <w:szCs w:val="24"/>
                <w:lang w:val="zh-CN"/>
              </w:rPr>
              <w:t xml:space="preserve">Data (datele) și referința (referințele) publicărilor anterioare în Jurnalul Oficial al Uniunii Europene privind proiectul (proiectele) la care se referă anunțul respectiv </w:t>
            </w:r>
            <w:r>
              <w:rPr>
                <w:rFonts w:eastAsia="Times New Roman" w:cs="Times New Roman"/>
                <w:i/>
                <w:color w:val="000000"/>
                <w:sz w:val="24"/>
                <w:szCs w:val="24"/>
                <w:lang w:val="zh-CN"/>
              </w:rPr>
              <w:t>(după caz)</w:t>
            </w:r>
          </w:p>
        </w:tc>
        <w:tc>
          <w:tcPr>
            <w:tcW w:w="4218" w:type="dxa"/>
            <w:tcBorders>
              <w:top w:val="single" w:sz="4" w:space="0" w:color="000000"/>
              <w:left w:val="single" w:sz="4" w:space="0" w:color="000000"/>
              <w:bottom w:val="single" w:sz="4" w:space="0" w:color="000000"/>
              <w:right w:val="single" w:sz="4" w:space="0" w:color="000000"/>
            </w:tcBorders>
          </w:tcPr>
          <w:p w14:paraId="6D70A952" w14:textId="77777777" w:rsidR="00107FE9" w:rsidRDefault="00107FE9" w:rsidP="003D4E2C">
            <w:pPr>
              <w:jc w:val="both"/>
              <w:rPr>
                <w:rFonts w:eastAsia="Cambria" w:cs="Times New Roman"/>
                <w:sz w:val="24"/>
                <w:szCs w:val="24"/>
                <w:lang w:val="zh-CN"/>
              </w:rPr>
            </w:pPr>
          </w:p>
        </w:tc>
      </w:tr>
    </w:tbl>
    <w:p w14:paraId="64A60120" w14:textId="77777777" w:rsidR="00107FE9" w:rsidRDefault="00107FE9" w:rsidP="00107FE9">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07FE9" w14:paraId="104BA2DF" w14:textId="77777777" w:rsidTr="003D4E2C">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861A11"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66A2D82A"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 xml:space="preserve"> Servicii de proiectare □      Lucrări □</w:t>
            </w:r>
          </w:p>
        </w:tc>
      </w:tr>
      <w:tr w:rsidR="00107FE9" w14:paraId="5FF1F4B3" w14:textId="77777777" w:rsidTr="003D4E2C">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B3EFCC" w14:textId="77777777" w:rsidR="00107FE9" w:rsidRDefault="00107FE9" w:rsidP="003D4E2C">
            <w:pPr>
              <w:jc w:val="both"/>
              <w:rPr>
                <w:rFonts w:eastAsia="Times New Roman" w:cs="Times New Roman"/>
                <w:b/>
                <w:sz w:val="24"/>
                <w:szCs w:val="24"/>
                <w:lang w:val="zh-CN" w:eastAsia="ro-RO"/>
              </w:rPr>
            </w:pPr>
            <w:r>
              <w:rPr>
                <w:rFonts w:eastAsia="Times New Roman" w:cs="Times New Roman"/>
                <w:b/>
                <w:color w:val="000000"/>
                <w:sz w:val="24"/>
                <w:szCs w:val="24"/>
                <w:lang w:val="zh-CN"/>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14:paraId="52033415"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Nu □    Da □</w:t>
            </w:r>
          </w:p>
        </w:tc>
      </w:tr>
      <w:tr w:rsidR="00107FE9" w14:paraId="72C7C794" w14:textId="77777777" w:rsidTr="003D4E2C">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456685"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tcPr>
          <w:p w14:paraId="617AE0F2"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 xml:space="preserve">Bugetul de stat □     FAOAM □ </w:t>
            </w:r>
          </w:p>
          <w:p w14:paraId="42147B95"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 xml:space="preserve">BASS □     Surse externe □ </w:t>
            </w:r>
          </w:p>
          <w:p w14:paraId="26D5CA8A"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 xml:space="preserve">Alte surse: </w:t>
            </w:r>
            <w:r>
              <w:rPr>
                <w:rFonts w:eastAsia="Times New Roman" w:cs="Times New Roman"/>
                <w:i/>
                <w:sz w:val="24"/>
                <w:szCs w:val="24"/>
                <w:lang w:val="zh-CN" w:eastAsia="ro-RO"/>
              </w:rPr>
              <w:t>[Indicați]</w:t>
            </w:r>
          </w:p>
        </w:tc>
      </w:tr>
      <w:tr w:rsidR="00107FE9" w:rsidRPr="00A5234C" w14:paraId="5D496856" w14:textId="77777777" w:rsidTr="003D4E2C">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40627D"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420F3AA3" w14:textId="77777777" w:rsidR="00107FE9" w:rsidRDefault="00107FE9" w:rsidP="003D4E2C">
            <w:pPr>
              <w:jc w:val="both"/>
              <w:rPr>
                <w:rFonts w:eastAsia="Times New Roman" w:cs="Times New Roman"/>
                <w:sz w:val="24"/>
                <w:szCs w:val="24"/>
                <w:lang w:val="zh-CN" w:eastAsia="ro-RO"/>
              </w:rPr>
            </w:pPr>
          </w:p>
        </w:tc>
      </w:tr>
      <w:tr w:rsidR="00107FE9" w14:paraId="2588D23D" w14:textId="77777777" w:rsidTr="003D4E2C">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34A560"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52B9308F" w14:textId="77777777" w:rsidR="00107FE9" w:rsidRDefault="00107FE9" w:rsidP="003D4E2C">
            <w:pPr>
              <w:jc w:val="both"/>
              <w:rPr>
                <w:rFonts w:eastAsia="Times New Roman" w:cs="Times New Roman"/>
                <w:i/>
                <w:sz w:val="24"/>
                <w:szCs w:val="24"/>
                <w:lang w:val="zh-CN" w:eastAsia="ro-RO"/>
              </w:rPr>
            </w:pPr>
          </w:p>
        </w:tc>
      </w:tr>
      <w:tr w:rsidR="00107FE9" w14:paraId="61273A1F" w14:textId="77777777" w:rsidTr="003D4E2C">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CF64468"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5EAAFFE1"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Nr:</w:t>
            </w:r>
          </w:p>
        </w:tc>
      </w:tr>
      <w:tr w:rsidR="00107FE9" w14:paraId="17101180" w14:textId="77777777" w:rsidTr="003D4E2C">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14:paraId="38ED99DE" w14:textId="77777777" w:rsidR="00107FE9" w:rsidRDefault="00107FE9" w:rsidP="003D4E2C">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0E34B4FD"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Data:</w:t>
            </w:r>
          </w:p>
        </w:tc>
      </w:tr>
      <w:tr w:rsidR="00107FE9" w14:paraId="5842F621" w14:textId="77777777" w:rsidTr="003D4E2C">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E7C08D5"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576BA919"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Fără TVA:</w:t>
            </w:r>
          </w:p>
        </w:tc>
      </w:tr>
      <w:tr w:rsidR="00107FE9" w14:paraId="685FFC1F" w14:textId="77777777" w:rsidTr="003D4E2C">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14:paraId="1BE925DC" w14:textId="77777777" w:rsidR="00107FE9" w:rsidRDefault="00107FE9" w:rsidP="003D4E2C">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5A5E228A" w14:textId="77777777" w:rsidR="00107FE9" w:rsidRDefault="00107FE9" w:rsidP="003D4E2C">
            <w:pPr>
              <w:jc w:val="both"/>
              <w:rPr>
                <w:rFonts w:eastAsia="Times New Roman" w:cs="Times New Roman"/>
                <w:sz w:val="24"/>
                <w:szCs w:val="24"/>
                <w:lang w:val="zh-CN" w:eastAsia="ro-RO"/>
              </w:rPr>
            </w:pPr>
            <w:r>
              <w:rPr>
                <w:rFonts w:eastAsia="Times New Roman" w:cs="Times New Roman"/>
                <w:sz w:val="24"/>
                <w:szCs w:val="24"/>
                <w:lang w:val="zh-CN" w:eastAsia="ro-RO"/>
              </w:rPr>
              <w:t>Inclusiv TVA:</w:t>
            </w:r>
          </w:p>
        </w:tc>
      </w:tr>
      <w:tr w:rsidR="00107FE9" w14:paraId="33DB843B" w14:textId="77777777" w:rsidTr="003D4E2C">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5811FF"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5EB72A38" w14:textId="77777777" w:rsidR="00107FE9" w:rsidRDefault="00107FE9" w:rsidP="003D4E2C">
            <w:pPr>
              <w:jc w:val="both"/>
              <w:rPr>
                <w:rFonts w:eastAsia="Times New Roman" w:cs="Times New Roman"/>
                <w:sz w:val="24"/>
                <w:szCs w:val="24"/>
                <w:lang w:val="zh-CN" w:eastAsia="ro-RO"/>
              </w:rPr>
            </w:pPr>
          </w:p>
        </w:tc>
      </w:tr>
      <w:tr w:rsidR="00107FE9" w14:paraId="62715F77" w14:textId="77777777" w:rsidTr="003D4E2C">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6C95C4" w14:textId="77777777" w:rsidR="00107FE9" w:rsidRDefault="00107FE9" w:rsidP="003D4E2C">
            <w:pPr>
              <w:jc w:val="both"/>
              <w:rPr>
                <w:rFonts w:eastAsia="Times New Roman" w:cs="Times New Roman"/>
                <w:b/>
                <w:sz w:val="24"/>
                <w:szCs w:val="24"/>
                <w:lang w:val="zh-CN" w:eastAsia="ro-RO"/>
              </w:rPr>
            </w:pPr>
            <w:r>
              <w:rPr>
                <w:rFonts w:eastAsia="Times New Roman" w:cs="Times New Roman"/>
                <w:b/>
                <w:sz w:val="24"/>
                <w:szCs w:val="24"/>
                <w:lang w:val="zh-CN"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6BBA3ADF" w14:textId="77777777" w:rsidR="00107FE9" w:rsidRDefault="00107FE9" w:rsidP="003D4E2C">
            <w:pPr>
              <w:jc w:val="both"/>
              <w:rPr>
                <w:rFonts w:eastAsia="Times New Roman" w:cs="Times New Roman"/>
                <w:sz w:val="24"/>
                <w:szCs w:val="24"/>
                <w:lang w:val="zh-CN" w:eastAsia="ro-RO"/>
              </w:rPr>
            </w:pPr>
          </w:p>
        </w:tc>
      </w:tr>
    </w:tbl>
    <w:p w14:paraId="32684C25" w14:textId="77777777" w:rsidR="00107FE9" w:rsidRDefault="00107FE9" w:rsidP="00107FE9">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107FE9" w14:paraId="405BD364" w14:textId="77777777" w:rsidTr="003D4E2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3E0134" w14:textId="77777777" w:rsidR="00107FE9" w:rsidRDefault="00107FE9" w:rsidP="003D4E2C">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14:paraId="73C118F4" w14:textId="77777777" w:rsidR="00107FE9" w:rsidRDefault="00107FE9" w:rsidP="003D4E2C">
            <w:pPr>
              <w:ind w:right="-1"/>
              <w:jc w:val="both"/>
              <w:rPr>
                <w:rFonts w:eastAsia="Times New Roman" w:cs="Times New Roman"/>
                <w:sz w:val="24"/>
                <w:szCs w:val="24"/>
                <w:lang w:val="zh-CN"/>
              </w:rPr>
            </w:pPr>
            <w:r>
              <w:rPr>
                <w:rFonts w:eastAsia="Times New Roman" w:cs="Times New Roman"/>
                <w:sz w:val="24"/>
                <w:szCs w:val="24"/>
                <w:lang w:val="zh-CN"/>
              </w:rPr>
              <w:t xml:space="preserve">Micşorarea valorii contractului </w:t>
            </w:r>
            <w:r>
              <w:rPr>
                <w:rFonts w:eastAsia="Times New Roman" w:cs="Times New Roman"/>
                <w:sz w:val="24"/>
                <w:szCs w:val="24"/>
                <w:lang w:val="zh-CN" w:eastAsia="ro-RO"/>
              </w:rPr>
              <w:t xml:space="preserve"> □</w:t>
            </w:r>
          </w:p>
          <w:p w14:paraId="51E74C83" w14:textId="77777777" w:rsidR="00107FE9" w:rsidRDefault="00107FE9" w:rsidP="003D4E2C">
            <w:pPr>
              <w:ind w:right="-1"/>
              <w:jc w:val="both"/>
              <w:rPr>
                <w:rFonts w:eastAsia="Times New Roman" w:cs="Times New Roman"/>
                <w:sz w:val="24"/>
                <w:szCs w:val="24"/>
                <w:lang w:val="zh-CN"/>
              </w:rPr>
            </w:pPr>
            <w:r>
              <w:rPr>
                <w:rFonts w:eastAsia="Times New Roman" w:cs="Times New Roman"/>
                <w:sz w:val="24"/>
                <w:szCs w:val="24"/>
                <w:lang w:val="zh-CN"/>
              </w:rPr>
              <w:t xml:space="preserve">Majorarea valorii contractului </w:t>
            </w:r>
            <w:r>
              <w:rPr>
                <w:rFonts w:eastAsia="Times New Roman" w:cs="Times New Roman"/>
                <w:sz w:val="24"/>
                <w:szCs w:val="24"/>
                <w:lang w:val="zh-CN" w:eastAsia="ro-RO"/>
              </w:rPr>
              <w:t xml:space="preserve"> □</w:t>
            </w:r>
          </w:p>
          <w:p w14:paraId="316F31CE" w14:textId="77777777" w:rsidR="00107FE9" w:rsidRDefault="00107FE9" w:rsidP="003D4E2C">
            <w:pPr>
              <w:ind w:right="-1"/>
              <w:rPr>
                <w:rFonts w:eastAsia="Times New Roman" w:cs="Times New Roman"/>
                <w:sz w:val="24"/>
                <w:szCs w:val="24"/>
                <w:lang w:val="zh-CN"/>
              </w:rPr>
            </w:pPr>
            <w:r>
              <w:rPr>
                <w:rFonts w:eastAsia="Times New Roman" w:cs="Times New Roman"/>
                <w:sz w:val="24"/>
                <w:szCs w:val="24"/>
                <w:lang w:val="zh-CN"/>
              </w:rPr>
              <w:t xml:space="preserve">Modificarea termenului de executare/ prestare </w:t>
            </w:r>
            <w:r>
              <w:rPr>
                <w:rFonts w:eastAsia="Times New Roman" w:cs="Times New Roman"/>
                <w:sz w:val="24"/>
                <w:szCs w:val="24"/>
                <w:lang w:val="zh-CN" w:eastAsia="ro-RO"/>
              </w:rPr>
              <w:t xml:space="preserve"> □</w:t>
            </w:r>
          </w:p>
          <w:p w14:paraId="11D67B1D" w14:textId="77777777" w:rsidR="00107FE9" w:rsidRDefault="00107FE9" w:rsidP="003D4E2C">
            <w:pPr>
              <w:ind w:right="-1"/>
              <w:jc w:val="both"/>
              <w:rPr>
                <w:rFonts w:eastAsia="Times New Roman" w:cs="Times New Roman"/>
                <w:sz w:val="24"/>
                <w:szCs w:val="24"/>
                <w:lang w:val="zh-CN"/>
              </w:rPr>
            </w:pPr>
            <w:r>
              <w:rPr>
                <w:rFonts w:eastAsia="Times New Roman" w:cs="Times New Roman"/>
                <w:sz w:val="24"/>
                <w:szCs w:val="24"/>
                <w:lang w:val="zh-CN"/>
              </w:rPr>
              <w:t xml:space="preserve">Modificarea termenului de valabilitate </w:t>
            </w:r>
            <w:r>
              <w:rPr>
                <w:rFonts w:eastAsia="Times New Roman" w:cs="Times New Roman"/>
                <w:sz w:val="24"/>
                <w:szCs w:val="24"/>
                <w:lang w:val="zh-CN" w:eastAsia="ro-RO"/>
              </w:rPr>
              <w:t xml:space="preserve"> □</w:t>
            </w:r>
          </w:p>
          <w:p w14:paraId="6C3DC1C1"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rPr>
              <w:t xml:space="preserve">Rezoluțiunea contractului </w:t>
            </w:r>
            <w:r>
              <w:rPr>
                <w:rFonts w:eastAsia="Times New Roman" w:cs="Times New Roman"/>
                <w:sz w:val="24"/>
                <w:szCs w:val="24"/>
                <w:lang w:val="zh-CN" w:eastAsia="ro-RO"/>
              </w:rPr>
              <w:t xml:space="preserve"> □</w:t>
            </w:r>
          </w:p>
          <w:p w14:paraId="183EE820" w14:textId="77777777" w:rsidR="00107FE9" w:rsidRDefault="00107FE9" w:rsidP="003D4E2C">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Altele:  </w:t>
            </w:r>
            <w:r>
              <w:rPr>
                <w:rFonts w:eastAsia="Times New Roman" w:cs="Times New Roman"/>
                <w:i/>
                <w:sz w:val="24"/>
                <w:szCs w:val="24"/>
                <w:lang w:val="zh-CN" w:eastAsia="ro-RO"/>
              </w:rPr>
              <w:t>[Indicați]</w:t>
            </w:r>
          </w:p>
        </w:tc>
      </w:tr>
      <w:tr w:rsidR="00107FE9" w:rsidRPr="00A5234C" w14:paraId="3AD5D05D" w14:textId="77777777" w:rsidTr="003D4E2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C96CE9" w14:textId="77777777" w:rsidR="00107FE9" w:rsidRDefault="00107FE9" w:rsidP="003D4E2C">
            <w:pPr>
              <w:ind w:right="-1"/>
              <w:jc w:val="both"/>
              <w:rPr>
                <w:rFonts w:eastAsia="Times New Roman" w:cs="Times New Roman"/>
                <w:b/>
                <w:sz w:val="24"/>
                <w:szCs w:val="24"/>
                <w:lang w:val="zh-CN" w:eastAsia="ro-RO"/>
              </w:rPr>
            </w:pPr>
            <w:r>
              <w:rPr>
                <w:rFonts w:eastAsia="Times New Roman" w:cs="Times New Roman"/>
                <w:b/>
                <w:sz w:val="24"/>
                <w:szCs w:val="24"/>
                <w:lang w:val="zh-CN" w:eastAsia="ro-RO"/>
              </w:rPr>
              <w:t>Temeiul juridic</w:t>
            </w:r>
          </w:p>
        </w:tc>
        <w:tc>
          <w:tcPr>
            <w:tcW w:w="4786" w:type="dxa"/>
            <w:tcBorders>
              <w:top w:val="single" w:sz="4" w:space="0" w:color="000000"/>
              <w:left w:val="single" w:sz="4" w:space="0" w:color="000000"/>
              <w:bottom w:val="single" w:sz="4" w:space="0" w:color="000000"/>
              <w:right w:val="single" w:sz="4" w:space="0" w:color="000000"/>
            </w:tcBorders>
          </w:tcPr>
          <w:p w14:paraId="5363E85B" w14:textId="77777777" w:rsidR="00107FE9" w:rsidRDefault="00107FE9" w:rsidP="003D4E2C">
            <w:pPr>
              <w:ind w:right="-1"/>
              <w:jc w:val="both"/>
              <w:rPr>
                <w:rFonts w:eastAsia="Times New Roman" w:cs="Times New Roman"/>
                <w:sz w:val="24"/>
                <w:szCs w:val="24"/>
                <w:lang w:val="zh-CN"/>
              </w:rPr>
            </w:pPr>
            <w:r>
              <w:rPr>
                <w:rFonts w:eastAsia="Times New Roman" w:cs="Times New Roman"/>
                <w:i/>
                <w:sz w:val="24"/>
                <w:szCs w:val="24"/>
                <w:lang w:val="zh-CN" w:eastAsia="ro-RO"/>
              </w:rPr>
              <w:t>[Indicați actul normativ, articol, alineat]</w:t>
            </w:r>
          </w:p>
        </w:tc>
      </w:tr>
      <w:tr w:rsidR="00107FE9" w:rsidRPr="00A5234C" w14:paraId="085BB31F" w14:textId="77777777" w:rsidTr="003D4E2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A74971" w14:textId="77777777" w:rsidR="00107FE9" w:rsidRDefault="00107FE9" w:rsidP="003D4E2C">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Creșterea </w:t>
            </w:r>
            <w:r>
              <w:rPr>
                <w:rFonts w:eastAsia="Times New Roman" w:cs="Times New Roman"/>
                <w:b/>
                <w:color w:val="000000"/>
                <w:sz w:val="24"/>
                <w:szCs w:val="24"/>
                <w:lang w:val="zh-CN"/>
              </w:rPr>
              <w:t xml:space="preserve">prețului în urma modificării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27B93CBC" w14:textId="77777777" w:rsidR="00107FE9" w:rsidRDefault="00107FE9" w:rsidP="003D4E2C">
            <w:pPr>
              <w:ind w:right="-1"/>
              <w:jc w:val="both"/>
              <w:rPr>
                <w:rFonts w:eastAsia="Times New Roman" w:cs="Times New Roman"/>
                <w:i/>
                <w:sz w:val="24"/>
                <w:szCs w:val="24"/>
                <w:lang w:val="zh-CN" w:eastAsia="ro-RO"/>
              </w:rPr>
            </w:pPr>
            <w:r>
              <w:rPr>
                <w:rFonts w:eastAsia="Times New Roman" w:cs="Times New Roman"/>
                <w:i/>
                <w:sz w:val="24"/>
                <w:szCs w:val="24"/>
                <w:lang w:val="zh-CN" w:eastAsia="ro-RO"/>
              </w:rPr>
              <w:t>[</w:t>
            </w:r>
            <w:r>
              <w:rPr>
                <w:rFonts w:eastAsia="Times New Roman" w:cs="Times New Roman"/>
                <w:i/>
                <w:color w:val="000000"/>
                <w:sz w:val="24"/>
                <w:szCs w:val="24"/>
                <w:lang w:val="zh-CN"/>
              </w:rPr>
              <w:t>Se va indica dacă se utilizează preţul actualizat al contractului de achiziţii publice/acordului-cadru</w:t>
            </w:r>
            <w:r>
              <w:rPr>
                <w:rFonts w:eastAsia="Times New Roman" w:cs="Times New Roman"/>
                <w:i/>
                <w:sz w:val="24"/>
                <w:szCs w:val="24"/>
                <w:lang w:val="zh-CN" w:eastAsia="ro-RO"/>
              </w:rPr>
              <w:t>]</w:t>
            </w:r>
          </w:p>
        </w:tc>
      </w:tr>
      <w:tr w:rsidR="00107FE9" w:rsidRPr="00A5234C" w14:paraId="3D92FA57" w14:textId="77777777" w:rsidTr="003D4E2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F34FEE" w14:textId="77777777" w:rsidR="00107FE9" w:rsidRDefault="00107FE9" w:rsidP="003D4E2C">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Modificarea anterioară a contractului de achiziții publice/acordului-cadru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514E229E" w14:textId="77777777" w:rsidR="00107FE9" w:rsidRDefault="00107FE9" w:rsidP="003D4E2C">
            <w:pPr>
              <w:ind w:right="-1"/>
              <w:jc w:val="both"/>
              <w:rPr>
                <w:rFonts w:eastAsia="Times New Roman" w:cs="Times New Roman"/>
                <w:i/>
                <w:sz w:val="24"/>
                <w:szCs w:val="24"/>
                <w:lang w:val="zh-CN" w:eastAsia="ro-RO"/>
              </w:rPr>
            </w:pPr>
            <w:r>
              <w:rPr>
                <w:rFonts w:eastAsia="Times New Roman" w:cs="Times New Roman"/>
                <w:i/>
                <w:sz w:val="24"/>
                <w:szCs w:val="24"/>
                <w:lang w:val="zh-CN" w:eastAsia="ro-RO"/>
              </w:rPr>
              <w:t>[Se vor indica toate modificările operate anterior și valoarea acestora]</w:t>
            </w:r>
          </w:p>
        </w:tc>
      </w:tr>
      <w:tr w:rsidR="00107FE9" w14:paraId="1C273DB9" w14:textId="77777777" w:rsidTr="003D4E2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9AA782" w14:textId="77777777" w:rsidR="00107FE9" w:rsidRDefault="00107FE9" w:rsidP="003D4E2C">
            <w:pPr>
              <w:ind w:right="-1"/>
              <w:jc w:val="both"/>
              <w:rPr>
                <w:rFonts w:eastAsia="Times New Roman" w:cs="Times New Roman"/>
                <w:b/>
                <w:sz w:val="24"/>
                <w:szCs w:val="24"/>
                <w:lang w:val="zh-CN" w:eastAsia="ro-RO"/>
              </w:rPr>
            </w:pPr>
            <w:r>
              <w:rPr>
                <w:rFonts w:eastAsia="Times New Roman" w:cs="Times New Roman"/>
                <w:b/>
                <w:sz w:val="24"/>
                <w:szCs w:val="24"/>
                <w:lang w:val="zh-CN"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2A190024" w14:textId="77777777" w:rsidR="00107FE9" w:rsidRDefault="00107FE9" w:rsidP="003D4E2C">
            <w:pPr>
              <w:ind w:right="-1"/>
              <w:jc w:val="both"/>
              <w:rPr>
                <w:rFonts w:eastAsia="Times New Roman" w:cs="Times New Roman"/>
                <w:sz w:val="24"/>
                <w:szCs w:val="24"/>
                <w:lang w:val="zh-CN" w:eastAsia="ro-RO"/>
              </w:rPr>
            </w:pPr>
          </w:p>
        </w:tc>
      </w:tr>
    </w:tbl>
    <w:p w14:paraId="2877911D" w14:textId="77777777" w:rsidR="00107FE9" w:rsidRDefault="00107FE9" w:rsidP="00107FE9">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achiziției înainte și după modificare:</w:t>
      </w:r>
    </w:p>
    <w:p w14:paraId="0E06D423" w14:textId="77777777" w:rsidR="00107FE9" w:rsidRDefault="00107FE9" w:rsidP="00107FE9">
      <w:pPr>
        <w:spacing w:after="0"/>
        <w:ind w:right="-1"/>
        <w:jc w:val="both"/>
        <w:rPr>
          <w:rFonts w:eastAsia="Times New Roman" w:cs="Times New Roman"/>
          <w:i/>
          <w:color w:val="000000"/>
          <w:kern w:val="0"/>
          <w:sz w:val="22"/>
          <w:lang w:val="zh-CN"/>
          <w14:ligatures w14:val="none"/>
        </w:rPr>
      </w:pPr>
      <w:r>
        <w:rPr>
          <w:rFonts w:eastAsia="Times New Roman" w:cs="Times New Roman"/>
          <w:i/>
          <w:color w:val="000000"/>
          <w:kern w:val="0"/>
          <w:sz w:val="22"/>
          <w:lang w:val="zh-CN"/>
          <w14:ligatures w14:val="none"/>
        </w:rPr>
        <w:t>(Se vor indica natura și amploarea lucrărilor, natura și amploarea serviciilor de proiectare)</w:t>
      </w:r>
    </w:p>
    <w:p w14:paraId="37050AF2" w14:textId="77777777" w:rsidR="00107FE9" w:rsidRDefault="00107FE9" w:rsidP="00107FE9">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81C3A6" w14:textId="77777777" w:rsidR="00107FE9" w:rsidRDefault="00107FE9" w:rsidP="00107FE9">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circumstanțelor care au făcut necesară modificarea:</w:t>
      </w:r>
    </w:p>
    <w:p w14:paraId="283B9A10" w14:textId="77777777" w:rsidR="00107FE9" w:rsidRDefault="00107FE9" w:rsidP="00107FE9">
      <w:pPr>
        <w:spacing w:after="0"/>
        <w:ind w:right="-1"/>
        <w:jc w:val="both"/>
        <w:rPr>
          <w:rFonts w:eastAsia="Times New Roman" w:cs="Times New Roman"/>
          <w:color w:val="000000"/>
          <w:kern w:val="0"/>
          <w:sz w:val="22"/>
          <w:lang w:val="zh-CN"/>
          <w14:ligatures w14:val="none"/>
        </w:rPr>
      </w:pPr>
      <w:r>
        <w:rPr>
          <w:rFonts w:eastAsia="Times New Roman" w:cs="Times New Roman"/>
          <w:i/>
          <w:color w:val="000000"/>
          <w:kern w:val="0"/>
          <w:sz w:val="22"/>
          <w:lang w:val="zh-CN"/>
          <w14:ligatures w14:val="none"/>
        </w:rPr>
        <w:t>(Se vor indica motivele/argumentele modificării contractului de achiziție/acordului-cadru)</w:t>
      </w:r>
    </w:p>
    <w:p w14:paraId="11921ABA" w14:textId="77777777" w:rsidR="00107FE9" w:rsidRDefault="00107FE9" w:rsidP="00107FE9">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180CEA" w14:textId="77777777" w:rsidR="00107FE9" w:rsidRDefault="00107FE9" w:rsidP="00107FE9">
      <w:pPr>
        <w:numPr>
          <w:ilvl w:val="0"/>
          <w:numId w:val="12"/>
        </w:numPr>
        <w:tabs>
          <w:tab w:val="left" w:pos="1134"/>
          <w:tab w:val="left" w:pos="2694"/>
        </w:tabs>
        <w:spacing w:before="240" w:after="240" w:line="256" w:lineRule="auto"/>
        <w:ind w:right="-1"/>
        <w:jc w:val="both"/>
        <w:rPr>
          <w:rFonts w:eastAsia="Times New Roman" w:cs="Times New Roman"/>
          <w:b/>
          <w:kern w:val="0"/>
          <w:sz w:val="22"/>
          <w:lang w:val="zh-CN" w:eastAsia="zh-CN"/>
          <w14:ligatures w14:val="none"/>
        </w:rPr>
      </w:pPr>
      <w:r>
        <w:rPr>
          <w:rFonts w:eastAsia="Times New Roman" w:cs="Times New Roman"/>
          <w:b/>
          <w:kern w:val="0"/>
          <w:sz w:val="22"/>
          <w:lang w:val="zh-CN" w:eastAsia="zh-CN"/>
          <w14:ligatures w14:val="none"/>
        </w:rPr>
        <w:t>Rezultatele examinării:</w:t>
      </w:r>
    </w:p>
    <w:p w14:paraId="0EB44175" w14:textId="77777777" w:rsidR="00107FE9" w:rsidRDefault="00107FE9" w:rsidP="00107FE9">
      <w:pPr>
        <w:spacing w:after="240"/>
        <w:jc w:val="both"/>
        <w:rPr>
          <w:rFonts w:eastAsia="Times New Roman" w:cs="Times New Roman"/>
          <w:kern w:val="0"/>
          <w:sz w:val="22"/>
          <w:lang w:val="zh-CN"/>
          <w14:ligatures w14:val="none"/>
        </w:rPr>
      </w:pPr>
      <w:r>
        <w:rPr>
          <w:rFonts w:eastAsia="Times New Roman" w:cs="Times New Roman"/>
          <w:kern w:val="0"/>
          <w:sz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07FE9" w14:paraId="6C66E24A" w14:textId="77777777" w:rsidTr="003D4E2C">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3FCDD1" w14:textId="77777777" w:rsidR="00107FE9" w:rsidRDefault="00107FE9" w:rsidP="003D4E2C">
            <w:pPr>
              <w:ind w:right="-1"/>
              <w:jc w:val="center"/>
              <w:rPr>
                <w:rFonts w:eastAsia="Times New Roman" w:cs="Times New Roman"/>
                <w:b/>
                <w:sz w:val="24"/>
                <w:szCs w:val="24"/>
                <w:lang w:val="zh-CN"/>
              </w:rPr>
            </w:pPr>
            <w:r>
              <w:rPr>
                <w:rFonts w:eastAsia="Times New Roman" w:cs="Times New Roman"/>
                <w:b/>
                <w:sz w:val="24"/>
                <w:szCs w:val="24"/>
                <w:lang w:val="zh-CN"/>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C79A21" w14:textId="77777777" w:rsidR="00107FE9" w:rsidRDefault="00107FE9" w:rsidP="003D4E2C">
            <w:pPr>
              <w:ind w:right="-1"/>
              <w:jc w:val="center"/>
              <w:rPr>
                <w:rFonts w:eastAsia="Times New Roman" w:cs="Times New Roman"/>
                <w:b/>
                <w:sz w:val="24"/>
                <w:szCs w:val="24"/>
                <w:lang w:val="zh-CN"/>
              </w:rPr>
            </w:pPr>
            <w:r>
              <w:rPr>
                <w:rFonts w:eastAsia="Times New Roman" w:cs="Times New Roman"/>
                <w:b/>
                <w:sz w:val="24"/>
                <w:szCs w:val="24"/>
                <w:lang w:val="zh-CN"/>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70973E" w14:textId="77777777" w:rsidR="00107FE9" w:rsidRDefault="00107FE9" w:rsidP="003D4E2C">
            <w:pPr>
              <w:ind w:right="-1"/>
              <w:jc w:val="center"/>
              <w:rPr>
                <w:rFonts w:eastAsia="Times New Roman" w:cs="Times New Roman"/>
                <w:b/>
                <w:sz w:val="24"/>
                <w:szCs w:val="24"/>
                <w:lang w:val="zh-CN"/>
              </w:rPr>
            </w:pPr>
            <w:r>
              <w:rPr>
                <w:rFonts w:eastAsia="Times New Roman" w:cs="Times New Roman"/>
                <w:b/>
                <w:sz w:val="24"/>
                <w:szCs w:val="24"/>
                <w:lang w:val="zh-CN"/>
              </w:rPr>
              <w:t xml:space="preserve">Valoarea modificărilor </w:t>
            </w:r>
            <w:r>
              <w:rPr>
                <w:rFonts w:eastAsia="Times New Roman" w:cs="Times New Roman"/>
                <w:sz w:val="24"/>
                <w:szCs w:val="24"/>
                <w:lang w:val="zh-CN"/>
              </w:rPr>
              <w:t>(după caz)</w:t>
            </w:r>
          </w:p>
        </w:tc>
      </w:tr>
      <w:tr w:rsidR="00107FE9" w14:paraId="560FE2CF" w14:textId="77777777" w:rsidTr="003D4E2C">
        <w:tc>
          <w:tcPr>
            <w:tcW w:w="0" w:type="auto"/>
            <w:vMerge/>
            <w:tcBorders>
              <w:top w:val="single" w:sz="4" w:space="0" w:color="000000"/>
              <w:left w:val="single" w:sz="4" w:space="0" w:color="000000"/>
              <w:bottom w:val="single" w:sz="4" w:space="0" w:color="000000"/>
              <w:right w:val="single" w:sz="4" w:space="0" w:color="000000"/>
            </w:tcBorders>
            <w:vAlign w:val="center"/>
          </w:tcPr>
          <w:p w14:paraId="420416A3" w14:textId="77777777" w:rsidR="00107FE9" w:rsidRDefault="00107FE9" w:rsidP="003D4E2C">
            <w:pPr>
              <w:rPr>
                <w:rFonts w:eastAsia="Times New Roman" w:cs="Times New Roman"/>
                <w:b/>
                <w:sz w:val="24"/>
                <w:szCs w:val="24"/>
                <w:lang w:val="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14:paraId="31E53878" w14:textId="77777777" w:rsidR="00107FE9" w:rsidRDefault="00107FE9" w:rsidP="003D4E2C">
            <w:pPr>
              <w:rPr>
                <w:rFonts w:eastAsia="Times New Roman" w:cs="Times New Roman"/>
                <w:b/>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B4117C" w14:textId="77777777" w:rsidR="00107FE9" w:rsidRDefault="00107FE9" w:rsidP="003D4E2C">
            <w:pPr>
              <w:ind w:right="-1"/>
              <w:jc w:val="center"/>
              <w:rPr>
                <w:rFonts w:eastAsia="Times New Roman" w:cs="Times New Roman"/>
                <w:b/>
                <w:sz w:val="24"/>
                <w:szCs w:val="24"/>
                <w:lang w:val="zh-CN"/>
              </w:rPr>
            </w:pPr>
            <w:r>
              <w:rPr>
                <w:rFonts w:eastAsia="Times New Roman" w:cs="Times New Roman"/>
                <w:b/>
                <w:sz w:val="24"/>
                <w:szCs w:val="24"/>
                <w:lang w:val="zh-CN"/>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0F9D3C" w14:textId="77777777" w:rsidR="00107FE9" w:rsidRDefault="00107FE9" w:rsidP="003D4E2C">
            <w:pPr>
              <w:ind w:right="-1"/>
              <w:jc w:val="center"/>
              <w:rPr>
                <w:rFonts w:eastAsia="Times New Roman" w:cs="Times New Roman"/>
                <w:b/>
                <w:sz w:val="24"/>
                <w:szCs w:val="24"/>
                <w:lang w:val="zh-CN"/>
              </w:rPr>
            </w:pPr>
            <w:r>
              <w:rPr>
                <w:rFonts w:eastAsia="Times New Roman" w:cs="Times New Roman"/>
                <w:b/>
                <w:sz w:val="24"/>
                <w:szCs w:val="24"/>
                <w:lang w:val="zh-CN"/>
              </w:rPr>
              <w:t>Inclusiv TVA</w:t>
            </w:r>
          </w:p>
        </w:tc>
      </w:tr>
      <w:tr w:rsidR="00107FE9" w14:paraId="03ED2CA6" w14:textId="77777777" w:rsidTr="003D4E2C">
        <w:tc>
          <w:tcPr>
            <w:tcW w:w="2093" w:type="dxa"/>
            <w:tcBorders>
              <w:top w:val="single" w:sz="4" w:space="0" w:color="000000"/>
              <w:left w:val="single" w:sz="4" w:space="0" w:color="000000"/>
              <w:bottom w:val="single" w:sz="4" w:space="0" w:color="000000"/>
              <w:right w:val="single" w:sz="4" w:space="0" w:color="000000"/>
            </w:tcBorders>
          </w:tcPr>
          <w:p w14:paraId="3A7CFB23" w14:textId="77777777" w:rsidR="00107FE9" w:rsidRDefault="00107FE9" w:rsidP="003D4E2C">
            <w:pPr>
              <w:jc w:val="both"/>
              <w:rPr>
                <w:rFonts w:eastAsia="Times New Roman" w:cs="Times New Roman"/>
                <w:sz w:val="24"/>
                <w:szCs w:val="24"/>
                <w:lang w:val="zh-CN"/>
              </w:rPr>
            </w:pPr>
          </w:p>
        </w:tc>
        <w:tc>
          <w:tcPr>
            <w:tcW w:w="1735" w:type="dxa"/>
            <w:tcBorders>
              <w:top w:val="single" w:sz="4" w:space="0" w:color="000000"/>
              <w:left w:val="single" w:sz="4" w:space="0" w:color="000000"/>
              <w:bottom w:val="single" w:sz="4" w:space="0" w:color="000000"/>
              <w:right w:val="single" w:sz="4" w:space="0" w:color="000000"/>
            </w:tcBorders>
          </w:tcPr>
          <w:p w14:paraId="67BB42AE" w14:textId="77777777" w:rsidR="00107FE9" w:rsidRDefault="00107FE9" w:rsidP="003D4E2C">
            <w:pPr>
              <w:jc w:val="both"/>
              <w:rPr>
                <w:rFonts w:eastAsia="Times New Roman" w:cs="Times New Roman"/>
                <w:sz w:val="24"/>
                <w:szCs w:val="24"/>
                <w:lang w:val="zh-CN"/>
              </w:rPr>
            </w:pPr>
          </w:p>
        </w:tc>
        <w:tc>
          <w:tcPr>
            <w:tcW w:w="1667" w:type="dxa"/>
            <w:tcBorders>
              <w:top w:val="single" w:sz="4" w:space="0" w:color="000000"/>
              <w:left w:val="single" w:sz="4" w:space="0" w:color="000000"/>
              <w:bottom w:val="single" w:sz="4" w:space="0" w:color="000000"/>
              <w:right w:val="single" w:sz="4" w:space="0" w:color="000000"/>
            </w:tcBorders>
          </w:tcPr>
          <w:p w14:paraId="15FA0CAB" w14:textId="77777777" w:rsidR="00107FE9" w:rsidRDefault="00107FE9" w:rsidP="003D4E2C">
            <w:pPr>
              <w:jc w:val="both"/>
              <w:rPr>
                <w:rFonts w:eastAsia="Times New Roman" w:cs="Times New Roman"/>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tcPr>
          <w:p w14:paraId="34C4AE79" w14:textId="77777777" w:rsidR="00107FE9" w:rsidRDefault="00107FE9" w:rsidP="003D4E2C">
            <w:pPr>
              <w:jc w:val="both"/>
              <w:rPr>
                <w:rFonts w:eastAsia="Times New Roman" w:cs="Times New Roman"/>
                <w:sz w:val="24"/>
                <w:szCs w:val="24"/>
                <w:lang w:val="zh-CN"/>
              </w:rPr>
            </w:pPr>
          </w:p>
        </w:tc>
        <w:tc>
          <w:tcPr>
            <w:tcW w:w="1915" w:type="dxa"/>
            <w:tcBorders>
              <w:top w:val="single" w:sz="4" w:space="0" w:color="000000"/>
              <w:left w:val="single" w:sz="4" w:space="0" w:color="000000"/>
              <w:bottom w:val="single" w:sz="4" w:space="0" w:color="000000"/>
              <w:right w:val="single" w:sz="4" w:space="0" w:color="000000"/>
            </w:tcBorders>
          </w:tcPr>
          <w:p w14:paraId="78663431" w14:textId="77777777" w:rsidR="00107FE9" w:rsidRDefault="00107FE9" w:rsidP="003D4E2C">
            <w:pPr>
              <w:jc w:val="both"/>
              <w:rPr>
                <w:rFonts w:eastAsia="Times New Roman" w:cs="Times New Roman"/>
                <w:sz w:val="24"/>
                <w:szCs w:val="24"/>
                <w:lang w:val="zh-CN"/>
              </w:rPr>
            </w:pPr>
          </w:p>
        </w:tc>
      </w:tr>
    </w:tbl>
    <w:p w14:paraId="3CD67EB3" w14:textId="77777777" w:rsidR="00107FE9" w:rsidRDefault="00107FE9" w:rsidP="00107FE9">
      <w:pPr>
        <w:spacing w:before="240" w:after="0"/>
        <w:ind w:right="-1"/>
        <w:jc w:val="both"/>
        <w:rPr>
          <w:rFonts w:eastAsia="Times New Roman" w:cs="Times New Roman"/>
          <w:b/>
          <w:kern w:val="0"/>
          <w:sz w:val="22"/>
          <w:lang w:val="zh-CN"/>
          <w14:ligatures w14:val="none"/>
        </w:rPr>
      </w:pPr>
      <w:r>
        <w:rPr>
          <w:rFonts w:eastAsia="Times New Roman" w:cs="Times New Roman"/>
          <w:b/>
          <w:kern w:val="0"/>
          <w:sz w:val="22"/>
          <w:lang w:val="zh-CN"/>
          <w14:ligatures w14:val="none"/>
        </w:rPr>
        <w:t>Conducătorul grupului de lucru:</w:t>
      </w:r>
    </w:p>
    <w:p w14:paraId="0BC75AD1" w14:textId="77777777" w:rsidR="00107FE9" w:rsidRDefault="00107FE9" w:rsidP="00107FE9">
      <w:pPr>
        <w:tabs>
          <w:tab w:val="left" w:pos="567"/>
        </w:tabs>
        <w:spacing w:before="240" w:after="0"/>
        <w:ind w:right="-1"/>
        <w:jc w:val="both"/>
        <w:rPr>
          <w:rFonts w:eastAsia="Times New Roman" w:cs="Times New Roman"/>
          <w:kern w:val="0"/>
          <w:sz w:val="22"/>
          <w:lang w:val="zh-CN"/>
          <w14:ligatures w14:val="none"/>
        </w:rPr>
      </w:pPr>
      <w:r>
        <w:rPr>
          <w:rFonts w:eastAsia="Times New Roman" w:cs="Times New Roman"/>
          <w:kern w:val="0"/>
          <w:sz w:val="22"/>
          <w:lang w:val="zh-CN"/>
          <w14:ligatures w14:val="none"/>
        </w:rPr>
        <w:t xml:space="preserve">______________________________________                               </w:t>
      </w:r>
      <w:r>
        <w:rPr>
          <w:rFonts w:eastAsia="Times New Roman" w:cs="Times New Roman"/>
          <w:kern w:val="0"/>
          <w:sz w:val="22"/>
          <w:lang w:val="zh-CN"/>
          <w14:ligatures w14:val="none"/>
        </w:rPr>
        <w:tab/>
        <w:t>____________________</w:t>
      </w:r>
    </w:p>
    <w:p w14:paraId="79F3C9D5" w14:textId="77777777" w:rsidR="00107FE9" w:rsidRDefault="00107FE9" w:rsidP="00107FE9">
      <w:pPr>
        <w:spacing w:after="0"/>
        <w:jc w:val="both"/>
        <w:rPr>
          <w:rFonts w:eastAsia="Times New Roman" w:cs="Times New Roman"/>
          <w:i/>
          <w:kern w:val="0"/>
          <w:sz w:val="16"/>
          <w:szCs w:val="16"/>
          <w:lang w:val="zh-CN"/>
          <w14:ligatures w14:val="none"/>
        </w:rPr>
      </w:pPr>
      <w:r>
        <w:rPr>
          <w:rFonts w:eastAsia="Times New Roman" w:cs="Times New Roman"/>
          <w:i/>
          <w:kern w:val="0"/>
          <w:sz w:val="16"/>
          <w:szCs w:val="16"/>
          <w:lang w:val="zh-CN"/>
          <w14:ligatures w14:val="none"/>
        </w:rPr>
        <w:t xml:space="preserve">                              (Nume, Prenume)</w:t>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t xml:space="preserve">                                               (Semnătura)</w:t>
      </w:r>
    </w:p>
    <w:p w14:paraId="1892DC47" w14:textId="77777777" w:rsidR="00107FE9" w:rsidRDefault="00107FE9" w:rsidP="00107FE9">
      <w:pPr>
        <w:keepNext/>
        <w:tabs>
          <w:tab w:val="left" w:pos="1134"/>
        </w:tabs>
        <w:suppressAutoHyphens/>
        <w:spacing w:after="0"/>
        <w:ind w:right="-1"/>
        <w:jc w:val="both"/>
        <w:outlineLvl w:val="1"/>
        <w:rPr>
          <w:rFonts w:eastAsia="Times New Roman" w:cs="Times New Roman"/>
          <w:b/>
          <w:iCs/>
          <w:color w:val="000000"/>
          <w:kern w:val="0"/>
          <w:sz w:val="22"/>
          <w:lang w:val="zh-CN" w:eastAsia="zh-CN"/>
          <w14:ligatures w14:val="none"/>
        </w:rPr>
      </w:pPr>
    </w:p>
    <w:p w14:paraId="551958D9" w14:textId="77777777" w:rsidR="00107FE9" w:rsidRDefault="00107FE9" w:rsidP="00107FE9">
      <w:pPr>
        <w:keepNext/>
        <w:tabs>
          <w:tab w:val="left" w:pos="1134"/>
        </w:tabs>
        <w:suppressAutoHyphens/>
        <w:spacing w:after="0"/>
        <w:ind w:right="-1"/>
        <w:jc w:val="center"/>
        <w:outlineLvl w:val="1"/>
        <w:rPr>
          <w:rFonts w:eastAsia="Times New Roman" w:cs="Times New Roman"/>
          <w:b/>
          <w:iCs/>
          <w:color w:val="000000"/>
          <w:kern w:val="0"/>
          <w:sz w:val="22"/>
          <w:lang w:val="zh-CN" w:eastAsia="zh-CN"/>
          <w14:ligatures w14:val="none"/>
        </w:rPr>
      </w:pPr>
    </w:p>
    <w:p w14:paraId="48725A7E" w14:textId="77777777" w:rsidR="00107FE9" w:rsidRDefault="00107FE9" w:rsidP="00107FE9">
      <w:pPr>
        <w:spacing w:after="0"/>
        <w:rPr>
          <w:rFonts w:eastAsia="Times New Roman" w:cs="Times New Roman"/>
          <w:kern w:val="0"/>
          <w:sz w:val="24"/>
          <w:szCs w:val="24"/>
          <w:lang w:val="zh-CN" w:eastAsia="zh-CN"/>
          <w14:ligatures w14:val="none"/>
        </w:rPr>
      </w:pPr>
    </w:p>
    <w:p w14:paraId="66066F8F" w14:textId="77777777" w:rsidR="00107FE9" w:rsidRDefault="00107FE9" w:rsidP="00107FE9">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1FF2AE59" w14:textId="77777777" w:rsidR="00107FE9" w:rsidRDefault="00107FE9" w:rsidP="00107FE9">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3C17474D" w14:textId="77777777" w:rsidR="00107FE9" w:rsidRDefault="00107FE9" w:rsidP="00107FE9">
      <w:pPr>
        <w:spacing w:after="0"/>
        <w:jc w:val="right"/>
        <w:rPr>
          <w:rFonts w:eastAsia="Times New Roman" w:cs="Times New Roman"/>
          <w:kern w:val="0"/>
          <w:sz w:val="22"/>
          <w:lang w:val="zh-CN"/>
          <w14:ligatures w14:val="none"/>
        </w:rPr>
      </w:pPr>
      <w:bookmarkStart w:id="47" w:name="_Toc449692095"/>
      <w:r>
        <w:rPr>
          <w:rFonts w:eastAsia="Times New Roman" w:cs="Times New Roman"/>
          <w:kern w:val="0"/>
          <w:sz w:val="24"/>
          <w:szCs w:val="24"/>
          <w:lang w:val="zh-CN"/>
          <w14:ligatures w14:val="none"/>
        </w:rPr>
        <w:t>Anexa nr. 7</w:t>
      </w:r>
    </w:p>
    <w:p w14:paraId="64172CF0"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823D677"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41E786EC" w14:textId="77777777" w:rsidR="00107FE9" w:rsidRDefault="00107FE9" w:rsidP="00107FE9">
      <w:pPr>
        <w:tabs>
          <w:tab w:val="left" w:pos="360"/>
          <w:tab w:val="left" w:pos="567"/>
        </w:tabs>
        <w:spacing w:after="0"/>
        <w:outlineLvl w:val="2"/>
        <w:rPr>
          <w:rFonts w:eastAsia="PMingLiU" w:cs="Times New Roman"/>
          <w:b/>
          <w:kern w:val="0"/>
          <w:sz w:val="24"/>
          <w:szCs w:val="24"/>
          <w:lang w:val="zh-CN" w:eastAsia="zh-CN"/>
          <w14:ligatures w14:val="none"/>
        </w:rPr>
      </w:pPr>
    </w:p>
    <w:p w14:paraId="6A2FD097"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7622E49" w14:textId="77777777" w:rsidR="00107FE9" w:rsidRDefault="00107FE9" w:rsidP="00107FE9">
      <w:pPr>
        <w:tabs>
          <w:tab w:val="left" w:pos="567"/>
        </w:tabs>
        <w:spacing w:after="0"/>
        <w:rPr>
          <w:rFonts w:asciiTheme="majorHAnsi" w:eastAsia="Times New Roman" w:hAnsiTheme="majorHAnsi" w:cstheme="majorHAnsi"/>
          <w:b/>
          <w:kern w:val="0"/>
          <w:sz w:val="24"/>
          <w:szCs w:val="24"/>
          <w:lang w:val="zh-CN"/>
          <w14:ligatures w14:val="none"/>
        </w:rPr>
      </w:pPr>
      <w:bookmarkStart w:id="48" w:name="_Toc449692096"/>
      <w:bookmarkEnd w:id="47"/>
    </w:p>
    <w:p w14:paraId="1C9682E9" w14:textId="77777777" w:rsidR="00107FE9" w:rsidRDefault="00107FE9" w:rsidP="00107FE9">
      <w:pPr>
        <w:tabs>
          <w:tab w:val="left" w:pos="567"/>
        </w:tabs>
        <w:spacing w:after="0"/>
        <w:jc w:val="center"/>
        <w:rPr>
          <w:rFonts w:eastAsia="Times New Roman" w:cs="Times New Roman"/>
          <w:kern w:val="0"/>
          <w:szCs w:val="28"/>
          <w:lang w:val="zh-CN"/>
          <w14:ligatures w14:val="none"/>
        </w:rPr>
      </w:pPr>
      <w:r>
        <w:rPr>
          <w:rFonts w:eastAsia="Times New Roman" w:cs="Times New Roman"/>
          <w:b/>
          <w:kern w:val="0"/>
          <w:szCs w:val="28"/>
          <w:lang w:val="zh-CN"/>
          <w14:ligatures w14:val="none"/>
        </w:rPr>
        <w:t>CERERE DE PARTICIPARE</w:t>
      </w:r>
    </w:p>
    <w:p w14:paraId="5528D6B2" w14:textId="77777777" w:rsidR="00107FE9" w:rsidRDefault="00107FE9" w:rsidP="00107FE9">
      <w:pPr>
        <w:tabs>
          <w:tab w:val="left" w:pos="-142"/>
        </w:tabs>
        <w:spacing w:before="240" w:after="0"/>
        <w:jc w:val="center"/>
        <w:rPr>
          <w:rFonts w:asciiTheme="majorHAnsi" w:eastAsia="Times New Roman" w:hAnsiTheme="majorHAnsi" w:cstheme="majorHAnsi"/>
          <w:kern w:val="0"/>
          <w:sz w:val="24"/>
          <w:szCs w:val="24"/>
          <w:lang w:val="zh-CN"/>
          <w14:ligatures w14:val="none"/>
        </w:rPr>
      </w:pPr>
    </w:p>
    <w:p w14:paraId="1AC15165" w14:textId="77777777" w:rsidR="00107FE9" w:rsidRDefault="00107FE9" w:rsidP="00107FE9">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t xml:space="preserve">                                                      (denumirea autorităţii contractante şi adresa completă)</w:t>
      </w:r>
    </w:p>
    <w:p w14:paraId="055C444C" w14:textId="77777777" w:rsidR="00107FE9" w:rsidRDefault="00107FE9" w:rsidP="00107FE9">
      <w:pPr>
        <w:tabs>
          <w:tab w:val="left" w:pos="567"/>
        </w:tabs>
        <w:spacing w:after="0" w:line="360" w:lineRule="auto"/>
        <w:jc w:val="both"/>
        <w:rPr>
          <w:rFonts w:eastAsia="Times New Roman" w:cs="Times New Roman"/>
          <w:kern w:val="0"/>
          <w:sz w:val="24"/>
          <w:szCs w:val="24"/>
          <w:lang w:val="zh-CN"/>
          <w14:ligatures w14:val="none"/>
        </w:rPr>
      </w:pPr>
    </w:p>
    <w:p w14:paraId="3FB4B85A" w14:textId="77777777" w:rsidR="00107FE9" w:rsidRDefault="00107FE9" w:rsidP="00107FE9">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13113D00" w14:textId="77777777" w:rsidR="00107FE9" w:rsidRDefault="00107FE9" w:rsidP="00107FE9">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eastAsia="Times New Roman" w:cs="Times New Roman"/>
          <w:kern w:val="0"/>
          <w:sz w:val="24"/>
          <w:szCs w:val="20"/>
          <w:lang w:val="zh-CN"/>
          <w14:ligatures w14:val="none"/>
        </w:rPr>
        <w:t xml:space="preserve">, </w:t>
      </w:r>
      <w:r>
        <w:rPr>
          <w:rFonts w:eastAsia="Times New Roman" w:cs="Times New Roman"/>
          <w:kern w:val="0"/>
          <w:sz w:val="24"/>
          <w:szCs w:val="24"/>
          <w:lang w:val="zh-CN"/>
          <w14:ligatures w14:val="none"/>
        </w:rPr>
        <w:t xml:space="preserve">am luat cunoștință de condițiile și de cerințele expuse în documentația de atribuire și ne </w:t>
      </w:r>
      <w:r>
        <w:rPr>
          <w:rFonts w:eastAsia="Times New Roman" w:cs="Times New Roman"/>
          <w:kern w:val="0"/>
          <w:sz w:val="24"/>
          <w:szCs w:val="20"/>
          <w:lang w:val="zh-CN"/>
          <w14:ligatures w14:val="none"/>
        </w:rPr>
        <w:t xml:space="preserve">exprimăm,  prin prezenta,  interesul de a participa, în calitate de ofertant/candidat, </w:t>
      </w:r>
      <w:r>
        <w:rPr>
          <w:rFonts w:eastAsia="Times New Roman" w:cs="Times New Roman"/>
          <w:kern w:val="0"/>
          <w:sz w:val="24"/>
          <w:szCs w:val="24"/>
          <w:lang w:val="zh-CN"/>
          <w14:ligatures w14:val="none"/>
        </w:rPr>
        <w:t xml:space="preserve"> neavînd obiecții la documentația de atribuire. </w:t>
      </w:r>
    </w:p>
    <w:p w14:paraId="175DD67C"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5FA1058"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6551A368" w14:textId="77777777" w:rsidR="00107FE9" w:rsidRDefault="00107FE9" w:rsidP="00107FE9">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07F6C9C4" w14:textId="77777777" w:rsidR="00107FE9" w:rsidRDefault="00107FE9" w:rsidP="00107FE9">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21A716C8" w14:textId="77777777" w:rsidR="00107FE9" w:rsidRDefault="00107FE9" w:rsidP="00107FE9">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2221C170"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406A3CF"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DC6DF92"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217B8D54"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1BE98637"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8CEB662"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5D37B59A"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3D3EB348"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29709EEF"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08DFF21"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428179B1"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7C2659EF"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6550F79"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83F734A"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536D205"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323F87D"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8</w:t>
      </w:r>
    </w:p>
    <w:p w14:paraId="160091C1"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2EE45163"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08131D42"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0561BBB"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272BBF5" w14:textId="77777777" w:rsidR="00107FE9" w:rsidRDefault="00107FE9" w:rsidP="00107FE9">
      <w:pPr>
        <w:keepNext/>
        <w:keepLines/>
        <w:tabs>
          <w:tab w:val="left" w:pos="567"/>
        </w:tabs>
        <w:spacing w:after="0"/>
        <w:jc w:val="center"/>
        <w:outlineLvl w:val="1"/>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DECLARAŢIE</w:t>
      </w:r>
    </w:p>
    <w:p w14:paraId="66A19CD7" w14:textId="77777777" w:rsidR="00107FE9" w:rsidRDefault="00107FE9" w:rsidP="00107FE9">
      <w:pPr>
        <w:tabs>
          <w:tab w:val="left" w:pos="567"/>
        </w:tabs>
        <w:spacing w:after="0" w:line="360" w:lineRule="auto"/>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valabilitatea ofertei</w:t>
      </w:r>
    </w:p>
    <w:p w14:paraId="610AC117"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749E7927" w14:textId="77777777" w:rsidR="00107FE9" w:rsidRDefault="00107FE9" w:rsidP="00107FE9">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0"/>
          <w:szCs w:val="20"/>
          <w:lang w:val="zh-CN"/>
          <w14:ligatures w14:val="none"/>
        </w:rPr>
        <w:t>(</w:t>
      </w:r>
      <w:r>
        <w:rPr>
          <w:rFonts w:eastAsia="Times New Roman" w:cs="Times New Roman"/>
          <w:i/>
          <w:kern w:val="0"/>
          <w:sz w:val="20"/>
          <w:szCs w:val="20"/>
          <w:lang w:val="zh-CN"/>
          <w14:ligatures w14:val="none"/>
        </w:rPr>
        <w:t>denumirea autorităţii contractante şi adresa completă</w:t>
      </w:r>
      <w:r>
        <w:rPr>
          <w:rFonts w:eastAsia="Times New Roman" w:cs="Times New Roman"/>
          <w:kern w:val="0"/>
          <w:sz w:val="20"/>
          <w:szCs w:val="20"/>
          <w:lang w:val="zh-CN"/>
          <w14:ligatures w14:val="none"/>
        </w:rPr>
        <w:t>)</w:t>
      </w:r>
    </w:p>
    <w:p w14:paraId="7E9AB949" w14:textId="77777777" w:rsidR="00107FE9" w:rsidRDefault="00107FE9" w:rsidP="00107FE9">
      <w:pPr>
        <w:tabs>
          <w:tab w:val="left" w:pos="567"/>
        </w:tabs>
        <w:spacing w:after="0" w:line="360" w:lineRule="auto"/>
        <w:jc w:val="both"/>
        <w:rPr>
          <w:rFonts w:eastAsia="Times New Roman" w:cs="Times New Roman"/>
          <w:kern w:val="0"/>
          <w:sz w:val="24"/>
          <w:szCs w:val="24"/>
          <w:lang w:val="zh-CN"/>
          <w14:ligatures w14:val="none"/>
        </w:rPr>
      </w:pPr>
    </w:p>
    <w:p w14:paraId="10C329EC" w14:textId="77777777" w:rsidR="00107FE9" w:rsidRDefault="00107FE9" w:rsidP="00107FE9">
      <w:pPr>
        <w:tabs>
          <w:tab w:val="left" w:pos="567"/>
        </w:tabs>
        <w:spacing w:after="0" w:line="360" w:lineRule="auto"/>
        <w:jc w:val="both"/>
        <w:rPr>
          <w:rFonts w:eastAsia="Times New Roman" w:cs="Times New Roman"/>
          <w:kern w:val="0"/>
          <w:sz w:val="24"/>
          <w:szCs w:val="24"/>
          <w:lang w:val="zh-CN"/>
          <w14:ligatures w14:val="none"/>
        </w:rPr>
      </w:pPr>
    </w:p>
    <w:p w14:paraId="2A2BF4B7" w14:textId="77777777" w:rsidR="00107FE9" w:rsidRDefault="00107FE9" w:rsidP="00107FE9">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7357C9DF"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9E87576" w14:textId="77777777" w:rsidR="00107FE9" w:rsidRDefault="00107FE9" w:rsidP="00107FE9">
      <w:pPr>
        <w:shd w:val="clear" w:color="auto" w:fill="FFFFFF" w:themeFill="background1"/>
        <w:spacing w:before="120" w:after="0"/>
        <w:rPr>
          <w:rFonts w:eastAsia="Times New Roman" w:cs="Times New Roman"/>
          <w:b/>
          <w:kern w:val="0"/>
          <w:sz w:val="24"/>
          <w:szCs w:val="24"/>
          <w:lang w:val="zh-CN" w:eastAsia="ru-RU"/>
          <w14:ligatures w14:val="none"/>
        </w:rPr>
      </w:pPr>
      <w:r>
        <w:rPr>
          <w:rFonts w:eastAsia="Calibri" w:cs="Times New Roman"/>
          <w:kern w:val="0"/>
          <w:sz w:val="24"/>
          <w:szCs w:val="24"/>
          <w:lang w:val="zh-CN"/>
          <w14:ligatures w14:val="none"/>
        </w:rPr>
        <w:t xml:space="preserve">    Ne angajăm să menținem oferta valabilă, </w:t>
      </w: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35EEF6AD" w14:textId="77777777" w:rsidR="00107FE9" w:rsidRDefault="00107FE9" w:rsidP="00107FE9">
      <w:pPr>
        <w:autoSpaceDN w:val="0"/>
        <w:adjustRightInd w:val="0"/>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B7A1747"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5DBBCC3"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59E540A2"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4AED5EBE"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F587B57"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508063B0"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87D41C8"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2851969C" w14:textId="77777777" w:rsidR="00107FE9" w:rsidRDefault="00107FE9" w:rsidP="00107FE9">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5D0BA94D" w14:textId="77777777" w:rsidR="00107FE9" w:rsidRDefault="00107FE9" w:rsidP="00107FE9">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236AC584" w14:textId="77777777" w:rsidR="00107FE9" w:rsidRDefault="00107FE9" w:rsidP="00107FE9">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52282AED"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A0394FF"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2677DEBE"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5FA8EC46"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E7D1DAE"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50E89DC3"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06F91DEE"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1DFDF001"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31ED2736"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72061C14"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p w14:paraId="6F7026D2"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9</w:t>
      </w:r>
    </w:p>
    <w:p w14:paraId="3C8E345C"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67B80D1"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B09B222" w14:textId="77777777" w:rsidR="00107FE9" w:rsidRDefault="00107FE9" w:rsidP="00107FE9">
      <w:pPr>
        <w:tabs>
          <w:tab w:val="left" w:pos="567"/>
        </w:tabs>
        <w:spacing w:after="0" w:line="360" w:lineRule="auto"/>
        <w:rPr>
          <w:rFonts w:eastAsia="Times New Roman" w:cs="Times New Roman"/>
          <w:kern w:val="0"/>
          <w:sz w:val="24"/>
          <w:szCs w:val="24"/>
          <w:lang w:val="zh-CN"/>
          <w14:ligatures w14:val="none"/>
        </w:rPr>
      </w:pPr>
    </w:p>
    <w:bookmarkEnd w:id="48"/>
    <w:p w14:paraId="7E03A4E1" w14:textId="77777777" w:rsidR="00107FE9" w:rsidRDefault="00107FE9" w:rsidP="00107FE9">
      <w:pPr>
        <w:tabs>
          <w:tab w:val="left" w:pos="567"/>
        </w:tabs>
        <w:spacing w:after="0"/>
        <w:rPr>
          <w:rFonts w:eastAsia="Times New Roman" w:cs="Times New Roman"/>
          <w:b/>
          <w:kern w:val="0"/>
          <w:sz w:val="24"/>
          <w:szCs w:val="24"/>
          <w:lang w:val="zh-CN"/>
          <w14:ligatures w14:val="none"/>
        </w:rPr>
      </w:pPr>
    </w:p>
    <w:p w14:paraId="6CD94678" w14:textId="77777777" w:rsidR="00107FE9" w:rsidRDefault="00107FE9" w:rsidP="00107FE9">
      <w:pPr>
        <w:tabs>
          <w:tab w:val="left" w:pos="567"/>
        </w:tabs>
        <w:spacing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t>BANCA</w:t>
      </w:r>
    </w:p>
    <w:p w14:paraId="667157D0"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w:t>
      </w:r>
    </w:p>
    <w:p w14:paraId="2542A7E5"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w:t>
      </w:r>
    </w:p>
    <w:p w14:paraId="092FD429" w14:textId="77777777" w:rsidR="00107FE9" w:rsidRDefault="00107FE9" w:rsidP="00107FE9">
      <w:pPr>
        <w:tabs>
          <w:tab w:val="left" w:pos="567"/>
        </w:tabs>
        <w:spacing w:after="0"/>
        <w:rPr>
          <w:rFonts w:eastAsia="Times New Roman" w:cs="Times New Roman"/>
          <w:b/>
          <w:kern w:val="0"/>
          <w:sz w:val="24"/>
          <w:szCs w:val="24"/>
          <w:lang w:val="zh-CN"/>
          <w14:ligatures w14:val="none"/>
        </w:rPr>
      </w:pPr>
    </w:p>
    <w:p w14:paraId="0AEAE5D1"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SCRISOARE  DE  GARANŢIE  BANCARĂ</w:t>
      </w:r>
    </w:p>
    <w:p w14:paraId="707F29E3"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pentru participare cu ofertă la procedura de atribuire a contractului de achiziţie publică</w:t>
      </w:r>
    </w:p>
    <w:p w14:paraId="5976D4B0" w14:textId="77777777" w:rsidR="00107FE9" w:rsidRDefault="00107FE9" w:rsidP="00107FE9">
      <w:pPr>
        <w:tabs>
          <w:tab w:val="left" w:pos="567"/>
        </w:tabs>
        <w:spacing w:after="0"/>
        <w:rPr>
          <w:rFonts w:eastAsia="Times New Roman" w:cs="Times New Roman"/>
          <w:kern w:val="0"/>
          <w:sz w:val="24"/>
          <w:szCs w:val="24"/>
          <w:lang w:val="zh-CN"/>
          <w14:ligatures w14:val="none"/>
        </w:rPr>
      </w:pPr>
    </w:p>
    <w:p w14:paraId="3ECA3B14" w14:textId="77777777" w:rsidR="00107FE9" w:rsidRDefault="00107FE9" w:rsidP="00107FE9">
      <w:pPr>
        <w:tabs>
          <w:tab w:val="left" w:pos="567"/>
        </w:tabs>
        <w:spacing w:after="0"/>
        <w:rPr>
          <w:rFonts w:eastAsia="Times New Roman" w:cs="Times New Roman"/>
          <w:kern w:val="0"/>
          <w:sz w:val="24"/>
          <w:szCs w:val="24"/>
          <w:lang w:val="zh-CN"/>
          <w14:ligatures w14:val="none"/>
        </w:rPr>
      </w:pPr>
    </w:p>
    <w:p w14:paraId="6F49519E"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p>
    <w:p w14:paraId="6ACD150E"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autorităţii contractante şi adresa completă)</w:t>
      </w:r>
    </w:p>
    <w:p w14:paraId="58ADA143"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181065D4"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de atribuire a contractului ____________________________________________________________________________,</w:t>
      </w:r>
    </w:p>
    <w:p w14:paraId="481F2B5D"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contractului de achiziţie publică)</w:t>
      </w:r>
    </w:p>
    <w:p w14:paraId="6ECF7536"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subsemnaţii___________________________________________________________________, </w:t>
      </w:r>
    </w:p>
    <w:p w14:paraId="27D07E12"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băncii)</w:t>
      </w:r>
    </w:p>
    <w:p w14:paraId="04815049"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înregistrat la__________________________________________________________________,</w:t>
      </w:r>
    </w:p>
    <w:p w14:paraId="6FF1A887"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(adresa băncii)</w:t>
      </w:r>
    </w:p>
    <w:p w14:paraId="24DB4319"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ne  obligăm faţă de ___________________________________________________________ să </w:t>
      </w:r>
    </w:p>
    <w:p w14:paraId="0AA9D9E5"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autorităţii contractante)</w:t>
      </w:r>
    </w:p>
    <w:p w14:paraId="3118E86E"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plătim suma de__________________________________________, la prima sa cerere scrisă şi                                                                                    (suma în litere şi în cifre)</w:t>
      </w:r>
    </w:p>
    <w:p w14:paraId="23998D51"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p>
    <w:p w14:paraId="54CF2F98"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61CBE3" w14:textId="77777777" w:rsidR="00107FE9" w:rsidRDefault="00107FE9" w:rsidP="00107FE9">
      <w:pPr>
        <w:numPr>
          <w:ilvl w:val="0"/>
          <w:numId w:val="13"/>
        </w:numPr>
        <w:tabs>
          <w:tab w:val="left" w:pos="1069"/>
        </w:tabs>
        <w:spacing w:after="0" w:line="256" w:lineRule="auto"/>
        <w:ind w:hanging="50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____________________________________________________________________</w:t>
      </w:r>
    </w:p>
    <w:p w14:paraId="61D78BFE" w14:textId="77777777" w:rsidR="00107FE9" w:rsidRDefault="00107FE9" w:rsidP="00107FE9">
      <w:pPr>
        <w:tabs>
          <w:tab w:val="left" w:pos="1069"/>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(denumirea ofertantului)                                </w:t>
      </w:r>
    </w:p>
    <w:p w14:paraId="252288E2" w14:textId="77777777" w:rsidR="00107FE9" w:rsidRDefault="00107FE9" w:rsidP="00107FE9">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îşi  retrage sau modifică oferta în perioada de  valabilitate a acesteia;</w:t>
      </w:r>
    </w:p>
    <w:p w14:paraId="38EA1860" w14:textId="77777777" w:rsidR="00107FE9" w:rsidRDefault="00107FE9" w:rsidP="00107FE9">
      <w:pPr>
        <w:tabs>
          <w:tab w:val="left" w:pos="567"/>
        </w:tabs>
        <w:spacing w:after="0"/>
        <w:ind w:left="-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7B5DF4A" w14:textId="77777777" w:rsidR="00107FE9" w:rsidRDefault="00107FE9" w:rsidP="00107FE9">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6743C723"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ofertantului)</w:t>
      </w:r>
    </w:p>
    <w:p w14:paraId="2E3B7ED4" w14:textId="77777777" w:rsidR="00107FE9" w:rsidRDefault="00107FE9" w:rsidP="00107FE9">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a constituit garanţia de bună execuție;</w:t>
      </w:r>
    </w:p>
    <w:p w14:paraId="3B7D612F" w14:textId="77777777" w:rsidR="00107FE9" w:rsidRDefault="00107FE9" w:rsidP="00107FE9">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54061D91" w14:textId="77777777" w:rsidR="00107FE9" w:rsidRDefault="00107FE9" w:rsidP="00107FE9">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ofertantului) </w:t>
      </w:r>
    </w:p>
    <w:p w14:paraId="09A9272F" w14:textId="77777777" w:rsidR="00107FE9" w:rsidRDefault="00107FE9" w:rsidP="00107FE9">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 refuzat să semneze contractul de achiziţie publică de lucrări;</w:t>
      </w:r>
    </w:p>
    <w:p w14:paraId="3950F1F1" w14:textId="77777777" w:rsidR="00107FE9" w:rsidRDefault="00107FE9" w:rsidP="00107FE9">
      <w:pPr>
        <w:tabs>
          <w:tab w:val="left" w:pos="567"/>
        </w:tabs>
        <w:spacing w:after="0"/>
        <w:ind w:hanging="502"/>
        <w:rPr>
          <w:rFonts w:eastAsia="Times New Roman" w:cs="Times New Roman"/>
          <w:kern w:val="0"/>
          <w:sz w:val="24"/>
          <w:szCs w:val="24"/>
          <w:lang w:val="zh-CN"/>
          <w14:ligatures w14:val="none"/>
        </w:rPr>
      </w:pPr>
    </w:p>
    <w:p w14:paraId="715E8968"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se execută vreo condiţie, specificată în documenația de atribuire înainte de semnarea contractului de achiziţie publică de lucrări.</w:t>
      </w:r>
    </w:p>
    <w:p w14:paraId="52CA5956"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garanţie este valabilă până la data de _______________________________________</w:t>
      </w:r>
    </w:p>
    <w:p w14:paraId="37D20A24"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Parafată de Banca___________________________________ în ziua___luna____anul_______  </w:t>
      </w:r>
    </w:p>
    <w:p w14:paraId="0FDBCF03"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(semnătura autorizată)</w:t>
      </w:r>
    </w:p>
    <w:p w14:paraId="7EA167F3" w14:textId="77777777" w:rsidR="00107FE9" w:rsidRDefault="00107FE9" w:rsidP="00107FE9">
      <w:pPr>
        <w:spacing w:after="200" w:line="276" w:lineRule="auto"/>
        <w:jc w:val="center"/>
        <w:rPr>
          <w:rFonts w:eastAsia="Times New Roman" w:cs="Times New Roman"/>
          <w:kern w:val="0"/>
          <w:sz w:val="24"/>
          <w:szCs w:val="24"/>
          <w:lang w:val="zh-CN" w:eastAsia="zh-CN"/>
          <w14:ligatures w14:val="none"/>
        </w:rPr>
      </w:pPr>
      <w:bookmarkStart w:id="49" w:name="_Toc449692097"/>
    </w:p>
    <w:p w14:paraId="111DC885" w14:textId="77777777" w:rsidR="00107FE9" w:rsidRDefault="00107FE9" w:rsidP="00107FE9">
      <w:pPr>
        <w:spacing w:after="200" w:line="276" w:lineRule="auto"/>
        <w:jc w:val="center"/>
        <w:rPr>
          <w:rFonts w:eastAsia="Times New Roman" w:cs="Times New Roman"/>
          <w:kern w:val="0"/>
          <w:sz w:val="24"/>
          <w:szCs w:val="24"/>
          <w:lang w:val="zh-CN" w:eastAsia="zh-CN"/>
          <w14:ligatures w14:val="none"/>
        </w:rPr>
      </w:pPr>
    </w:p>
    <w:p w14:paraId="3EA257E1" w14:textId="77777777" w:rsidR="00107FE9" w:rsidRDefault="00107FE9" w:rsidP="00107FE9">
      <w:pPr>
        <w:spacing w:after="200" w:line="276" w:lineRule="auto"/>
        <w:jc w:val="center"/>
        <w:rPr>
          <w:rFonts w:eastAsia="Times New Roman" w:cs="Times New Roman"/>
          <w:kern w:val="0"/>
          <w:sz w:val="24"/>
          <w:szCs w:val="24"/>
          <w:lang w:val="zh-CN" w:eastAsia="zh-CN"/>
          <w14:ligatures w14:val="none"/>
        </w:rPr>
      </w:pPr>
    </w:p>
    <w:p w14:paraId="75122A1A"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10</w:t>
      </w:r>
    </w:p>
    <w:p w14:paraId="54E61FB4"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B5B2AC3"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38443AC" w14:textId="77777777" w:rsidR="00107FE9" w:rsidRDefault="00107FE9" w:rsidP="00107FE9">
      <w:pPr>
        <w:spacing w:after="200" w:line="276" w:lineRule="auto"/>
        <w:jc w:val="center"/>
        <w:rPr>
          <w:rFonts w:eastAsia="Times New Roman" w:cs="Times New Roman"/>
          <w:kern w:val="0"/>
          <w:sz w:val="24"/>
          <w:szCs w:val="24"/>
          <w:lang w:val="zh-CN" w:eastAsia="zh-CN"/>
          <w14:ligatures w14:val="none"/>
        </w:rPr>
      </w:pPr>
    </w:p>
    <w:p w14:paraId="5424E63D" w14:textId="77777777" w:rsidR="00107FE9" w:rsidRDefault="00107FE9" w:rsidP="00107FE9">
      <w:pPr>
        <w:spacing w:after="0"/>
        <w:rPr>
          <w:rFonts w:eastAsia="Times New Roman" w:cs="Times New Roman"/>
          <w:kern w:val="0"/>
          <w:sz w:val="24"/>
          <w:szCs w:val="24"/>
          <w:lang w:val="zh-CN" w:eastAsia="zh-CN"/>
          <w14:ligatures w14:val="none"/>
        </w:rPr>
      </w:pPr>
    </w:p>
    <w:bookmarkEnd w:id="49"/>
    <w:p w14:paraId="26A19A50" w14:textId="77777777" w:rsidR="00107FE9" w:rsidRDefault="00107FE9" w:rsidP="00107FE9">
      <w:pPr>
        <w:spacing w:after="0"/>
        <w:jc w:val="center"/>
        <w:rPr>
          <w:rFonts w:eastAsia="Times New Roman" w:cs="Times New Roman"/>
          <w:b/>
          <w:kern w:val="0"/>
          <w:sz w:val="24"/>
          <w:szCs w:val="24"/>
          <w:lang w:val="zh-CN"/>
          <w14:ligatures w14:val="none"/>
        </w:rPr>
      </w:pPr>
    </w:p>
    <w:p w14:paraId="20A9B4F9" w14:textId="77777777" w:rsidR="00107FE9" w:rsidRDefault="00107FE9" w:rsidP="00107FE9">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LUCRĂRILOR</w:t>
      </w:r>
    </w:p>
    <w:p w14:paraId="299079FE"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26A4CE55"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lucrărilor)</w:t>
      </w:r>
    </w:p>
    <w:p w14:paraId="1B8C4A2E" w14:textId="77777777" w:rsidR="00107FE9" w:rsidRDefault="00107FE9" w:rsidP="00107FE9">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107FE9" w14:paraId="1AC77AF4" w14:textId="77777777" w:rsidTr="003D4E2C">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70067C22"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43D511BF"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6016ADB8"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611343CF"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3B1D3F7B"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6C191F02"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107FE9" w14:paraId="505012A1" w14:textId="77777777" w:rsidTr="003D4E2C">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71C4936B" w14:textId="77777777" w:rsidR="00107FE9" w:rsidRDefault="00107FE9" w:rsidP="003D4E2C">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1D58533A" w14:textId="77777777" w:rsidR="00107FE9" w:rsidRDefault="00107FE9" w:rsidP="003D4E2C">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07DAC83"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107FE9" w14:paraId="4C120937" w14:textId="77777777" w:rsidTr="003D4E2C">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2AE779B0" w14:textId="77777777" w:rsidR="00107FE9" w:rsidRDefault="00107FE9" w:rsidP="003D4E2C">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D342E8E" w14:textId="77777777" w:rsidR="00107FE9" w:rsidRDefault="00107FE9" w:rsidP="003D4E2C">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5EABA5B"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38FBF473"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34DDACE1"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373E0A0E"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62149E84"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107FE9" w14:paraId="156D0141" w14:textId="77777777" w:rsidTr="003D4E2C">
        <w:trPr>
          <w:cantSplit/>
          <w:trHeight w:val="180"/>
        </w:trPr>
        <w:tc>
          <w:tcPr>
            <w:tcW w:w="709" w:type="dxa"/>
            <w:tcBorders>
              <w:top w:val="single" w:sz="4" w:space="0" w:color="auto"/>
              <w:left w:val="single" w:sz="4" w:space="0" w:color="auto"/>
              <w:bottom w:val="single" w:sz="4" w:space="0" w:color="auto"/>
              <w:right w:val="single" w:sz="4" w:space="0" w:color="auto"/>
            </w:tcBorders>
          </w:tcPr>
          <w:p w14:paraId="6AF865F5"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566C662F"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1798EE6C"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0FF5470"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3E573729"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2EBFE01"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227C4B99" w14:textId="77777777" w:rsidR="00107FE9" w:rsidRDefault="00107FE9" w:rsidP="003D4E2C">
            <w:pPr>
              <w:tabs>
                <w:tab w:val="left" w:pos="567"/>
              </w:tabs>
              <w:spacing w:after="0"/>
              <w:rPr>
                <w:rFonts w:eastAsia="Times New Roman" w:cs="Times New Roman"/>
                <w:sz w:val="24"/>
                <w:szCs w:val="24"/>
                <w:lang w:val="zh-CN"/>
              </w:rPr>
            </w:pPr>
          </w:p>
        </w:tc>
      </w:tr>
      <w:tr w:rsidR="00107FE9" w14:paraId="56A1BDEA" w14:textId="77777777" w:rsidTr="003D4E2C">
        <w:trPr>
          <w:cantSplit/>
          <w:trHeight w:val="1372"/>
        </w:trPr>
        <w:tc>
          <w:tcPr>
            <w:tcW w:w="709" w:type="dxa"/>
            <w:tcBorders>
              <w:top w:val="single" w:sz="4" w:space="0" w:color="auto"/>
              <w:left w:val="single" w:sz="4" w:space="0" w:color="auto"/>
              <w:bottom w:val="single" w:sz="4" w:space="0" w:color="auto"/>
              <w:right w:val="single" w:sz="4" w:space="0" w:color="auto"/>
            </w:tcBorders>
          </w:tcPr>
          <w:p w14:paraId="11D5D7D5"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53C5C937" w14:textId="77777777" w:rsidR="00107FE9" w:rsidRDefault="00107FE9" w:rsidP="003D4E2C">
            <w:pPr>
              <w:tabs>
                <w:tab w:val="left" w:pos="567"/>
              </w:tabs>
              <w:spacing w:after="0"/>
              <w:rPr>
                <w:rFonts w:eastAsia="Times New Roman" w:cs="Times New Roman"/>
                <w:sz w:val="24"/>
                <w:szCs w:val="24"/>
                <w:lang w:val="zh-CN"/>
              </w:rPr>
            </w:pPr>
          </w:p>
          <w:p w14:paraId="65C51DB7" w14:textId="77777777" w:rsidR="00107FE9" w:rsidRDefault="00107FE9" w:rsidP="003D4E2C">
            <w:pPr>
              <w:tabs>
                <w:tab w:val="left" w:pos="567"/>
              </w:tabs>
              <w:spacing w:after="0"/>
              <w:rPr>
                <w:rFonts w:eastAsia="Times New Roman" w:cs="Times New Roman"/>
                <w:sz w:val="24"/>
                <w:szCs w:val="24"/>
                <w:lang w:val="zh-CN"/>
              </w:rPr>
            </w:pPr>
          </w:p>
          <w:p w14:paraId="5611F468" w14:textId="77777777" w:rsidR="00107FE9" w:rsidRDefault="00107FE9" w:rsidP="003D4E2C">
            <w:pPr>
              <w:tabs>
                <w:tab w:val="left" w:pos="567"/>
              </w:tabs>
              <w:spacing w:after="0"/>
              <w:rPr>
                <w:rFonts w:eastAsia="Times New Roman" w:cs="Times New Roman"/>
                <w:sz w:val="24"/>
                <w:szCs w:val="24"/>
                <w:lang w:val="zh-CN"/>
              </w:rPr>
            </w:pPr>
          </w:p>
          <w:p w14:paraId="09DA2E73" w14:textId="77777777" w:rsidR="00107FE9" w:rsidRDefault="00107FE9" w:rsidP="003D4E2C">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12349E23"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Obiect 01</w:t>
            </w:r>
          </w:p>
          <w:p w14:paraId="07A36C93"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2388FE4C"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9907A9B"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16BC73B6" w14:textId="77777777" w:rsidR="00107FE9" w:rsidRDefault="00107FE9" w:rsidP="003D4E2C">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56AFDA11"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34DACEC"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5EF9F0B"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14B54383"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08EBBC41" w14:textId="77777777" w:rsidR="00107FE9" w:rsidRDefault="00107FE9" w:rsidP="003D4E2C">
            <w:pPr>
              <w:tabs>
                <w:tab w:val="left" w:pos="567"/>
              </w:tabs>
              <w:spacing w:after="0"/>
              <w:rPr>
                <w:rFonts w:eastAsia="Times New Roman" w:cs="Times New Roman"/>
                <w:sz w:val="24"/>
                <w:szCs w:val="24"/>
                <w:lang w:val="zh-CN"/>
              </w:rPr>
            </w:pPr>
          </w:p>
        </w:tc>
      </w:tr>
      <w:tr w:rsidR="00107FE9" w14:paraId="63D50B15" w14:textId="77777777" w:rsidTr="003D4E2C">
        <w:trPr>
          <w:cantSplit/>
          <w:trHeight w:val="1412"/>
        </w:trPr>
        <w:tc>
          <w:tcPr>
            <w:tcW w:w="709" w:type="dxa"/>
            <w:tcBorders>
              <w:top w:val="single" w:sz="4" w:space="0" w:color="auto"/>
              <w:left w:val="single" w:sz="4" w:space="0" w:color="auto"/>
              <w:bottom w:val="single" w:sz="4" w:space="0" w:color="auto"/>
              <w:right w:val="single" w:sz="4" w:space="0" w:color="auto"/>
            </w:tcBorders>
          </w:tcPr>
          <w:p w14:paraId="15FF8B9C"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079B8BBC" w14:textId="77777777" w:rsidR="00107FE9" w:rsidRDefault="00107FE9" w:rsidP="003D4E2C">
            <w:pPr>
              <w:tabs>
                <w:tab w:val="left" w:pos="567"/>
              </w:tabs>
              <w:spacing w:after="0"/>
              <w:rPr>
                <w:rFonts w:eastAsia="Times New Roman" w:cs="Times New Roman"/>
                <w:sz w:val="24"/>
                <w:szCs w:val="24"/>
                <w:lang w:val="zh-CN"/>
              </w:rPr>
            </w:pPr>
          </w:p>
          <w:p w14:paraId="754C5747" w14:textId="77777777" w:rsidR="00107FE9" w:rsidRDefault="00107FE9" w:rsidP="003D4E2C">
            <w:pPr>
              <w:tabs>
                <w:tab w:val="left" w:pos="567"/>
              </w:tabs>
              <w:spacing w:after="0"/>
              <w:rPr>
                <w:rFonts w:eastAsia="Times New Roman" w:cs="Times New Roman"/>
                <w:sz w:val="24"/>
                <w:szCs w:val="24"/>
                <w:lang w:val="zh-CN"/>
              </w:rPr>
            </w:pPr>
          </w:p>
          <w:p w14:paraId="0CBD308A" w14:textId="77777777" w:rsidR="00107FE9" w:rsidRDefault="00107FE9" w:rsidP="003D4E2C">
            <w:pPr>
              <w:tabs>
                <w:tab w:val="left" w:pos="567"/>
              </w:tabs>
              <w:spacing w:after="0"/>
              <w:rPr>
                <w:rFonts w:eastAsia="Times New Roman" w:cs="Times New Roman"/>
                <w:sz w:val="24"/>
                <w:szCs w:val="24"/>
                <w:lang w:val="zh-CN"/>
              </w:rPr>
            </w:pPr>
          </w:p>
          <w:p w14:paraId="50FBC76B" w14:textId="77777777" w:rsidR="00107FE9" w:rsidRDefault="00107FE9" w:rsidP="003D4E2C">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661E30EE"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Obiect 02</w:t>
            </w:r>
          </w:p>
          <w:p w14:paraId="2F480B3B"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79E39811"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2B4DC8E0"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62200739" w14:textId="77777777" w:rsidR="00107FE9" w:rsidRDefault="00107FE9" w:rsidP="003D4E2C">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01C20B59"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0C3A0F8E"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2A73733C"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2A189B8E"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0D146E38" w14:textId="77777777" w:rsidR="00107FE9" w:rsidRDefault="00107FE9" w:rsidP="003D4E2C">
            <w:pPr>
              <w:tabs>
                <w:tab w:val="left" w:pos="567"/>
              </w:tabs>
              <w:spacing w:after="0"/>
              <w:rPr>
                <w:rFonts w:eastAsia="Times New Roman" w:cs="Times New Roman"/>
                <w:sz w:val="24"/>
                <w:szCs w:val="24"/>
                <w:lang w:val="zh-CN"/>
              </w:rPr>
            </w:pPr>
          </w:p>
        </w:tc>
      </w:tr>
      <w:tr w:rsidR="00107FE9" w14:paraId="030A849B" w14:textId="77777777" w:rsidTr="003D4E2C">
        <w:trPr>
          <w:cantSplit/>
          <w:trHeight w:val="1593"/>
        </w:trPr>
        <w:tc>
          <w:tcPr>
            <w:tcW w:w="709" w:type="dxa"/>
            <w:tcBorders>
              <w:top w:val="single" w:sz="4" w:space="0" w:color="auto"/>
              <w:left w:val="single" w:sz="4" w:space="0" w:color="auto"/>
              <w:bottom w:val="single" w:sz="4" w:space="0" w:color="auto"/>
              <w:right w:val="single" w:sz="4" w:space="0" w:color="auto"/>
            </w:tcBorders>
          </w:tcPr>
          <w:p w14:paraId="7F1717AE"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33F457B6"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Obiect n …</w:t>
            </w:r>
          </w:p>
          <w:p w14:paraId="3FD5B15E"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04022B3C"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6241463B"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7D30306E" w14:textId="77777777" w:rsidR="00107FE9" w:rsidRDefault="00107FE9" w:rsidP="003D4E2C">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3CBED47D"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7FEA81DE"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2852645"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291A1263"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68403A54" w14:textId="77777777" w:rsidR="00107FE9" w:rsidRDefault="00107FE9" w:rsidP="003D4E2C">
            <w:pPr>
              <w:tabs>
                <w:tab w:val="left" w:pos="567"/>
              </w:tabs>
              <w:spacing w:after="0"/>
              <w:rPr>
                <w:rFonts w:eastAsia="Times New Roman" w:cs="Times New Roman"/>
                <w:sz w:val="24"/>
                <w:szCs w:val="24"/>
                <w:lang w:val="zh-CN"/>
              </w:rPr>
            </w:pPr>
          </w:p>
        </w:tc>
      </w:tr>
    </w:tbl>
    <w:p w14:paraId="458DEADA" w14:textId="77777777" w:rsidR="00107FE9" w:rsidRDefault="00107FE9" w:rsidP="00107FE9">
      <w:pPr>
        <w:spacing w:after="0"/>
        <w:jc w:val="both"/>
        <w:rPr>
          <w:rFonts w:eastAsia="Times New Roman" w:cs="Times New Roman"/>
          <w:kern w:val="0"/>
          <w:sz w:val="24"/>
          <w:szCs w:val="24"/>
          <w:lang w:val="zh-CN"/>
          <w14:ligatures w14:val="none"/>
        </w:rPr>
      </w:pPr>
    </w:p>
    <w:p w14:paraId="70777E0B" w14:textId="77777777" w:rsidR="00107FE9" w:rsidRDefault="00107FE9" w:rsidP="00107FE9">
      <w:pPr>
        <w:spacing w:after="0"/>
        <w:jc w:val="both"/>
        <w:rPr>
          <w:rFonts w:eastAsia="Times New Roman" w:cs="Times New Roman"/>
          <w:kern w:val="0"/>
          <w:sz w:val="24"/>
          <w:szCs w:val="24"/>
          <w:lang w:val="zh-CN"/>
          <w14:ligatures w14:val="none"/>
        </w:rPr>
      </w:pPr>
    </w:p>
    <w:p w14:paraId="332B5C77"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21870D6F"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551B2ABF"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0E43CFE9"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w:t>
      </w:r>
      <w:bookmarkStart w:id="50" w:name="_Toc449692098"/>
      <w:r>
        <w:rPr>
          <w:rFonts w:eastAsia="PMingLiU" w:cs="Times New Roman"/>
          <w:kern w:val="0"/>
          <w:sz w:val="24"/>
          <w:szCs w:val="24"/>
          <w:lang w:val="zh-CN" w:eastAsia="zh-CN"/>
          <w14:ligatures w14:val="none"/>
        </w:rPr>
        <w:t>____</w:t>
      </w:r>
    </w:p>
    <w:p w14:paraId="5A8BCE0C" w14:textId="77777777" w:rsidR="00107FE9" w:rsidRDefault="00107FE9" w:rsidP="00107FE9">
      <w:pPr>
        <w:spacing w:after="0"/>
        <w:jc w:val="both"/>
        <w:rPr>
          <w:rFonts w:eastAsia="PMingLiU" w:cs="Times New Roman"/>
          <w:kern w:val="0"/>
          <w:sz w:val="24"/>
          <w:szCs w:val="24"/>
          <w:lang w:val="zh-CN" w:eastAsia="zh-CN"/>
          <w14:ligatures w14:val="none"/>
        </w:rPr>
      </w:pPr>
    </w:p>
    <w:p w14:paraId="406C893C" w14:textId="77777777" w:rsidR="00107FE9" w:rsidRDefault="00107FE9" w:rsidP="00107FE9">
      <w:pPr>
        <w:spacing w:after="0"/>
        <w:jc w:val="both"/>
        <w:rPr>
          <w:rFonts w:eastAsia="PMingLiU" w:cs="Times New Roman"/>
          <w:kern w:val="0"/>
          <w:sz w:val="24"/>
          <w:szCs w:val="24"/>
          <w:lang w:val="zh-CN" w:eastAsia="zh-CN"/>
          <w14:ligatures w14:val="none"/>
        </w:rPr>
      </w:pPr>
    </w:p>
    <w:p w14:paraId="1ED9ABB3" w14:textId="77777777" w:rsidR="00107FE9" w:rsidRDefault="00107FE9" w:rsidP="00107FE9">
      <w:pPr>
        <w:spacing w:after="0"/>
        <w:jc w:val="both"/>
        <w:rPr>
          <w:rFonts w:eastAsia="PMingLiU" w:cs="Times New Roman"/>
          <w:kern w:val="0"/>
          <w:sz w:val="24"/>
          <w:szCs w:val="24"/>
          <w:lang w:val="zh-CN" w:eastAsia="zh-CN"/>
          <w14:ligatures w14:val="none"/>
        </w:rPr>
      </w:pPr>
    </w:p>
    <w:p w14:paraId="1F9CB0E5" w14:textId="77777777" w:rsidR="00107FE9" w:rsidRDefault="00107FE9" w:rsidP="00107FE9">
      <w:pPr>
        <w:spacing w:after="0"/>
        <w:jc w:val="both"/>
        <w:rPr>
          <w:rFonts w:eastAsia="PMingLiU" w:cs="Times New Roman"/>
          <w:kern w:val="0"/>
          <w:sz w:val="24"/>
          <w:szCs w:val="24"/>
          <w:lang w:val="zh-CN" w:eastAsia="zh-CN"/>
          <w14:ligatures w14:val="none"/>
        </w:rPr>
      </w:pPr>
    </w:p>
    <w:p w14:paraId="593B03E0" w14:textId="77777777" w:rsidR="00107FE9" w:rsidRDefault="00107FE9" w:rsidP="00107FE9">
      <w:pPr>
        <w:spacing w:after="0"/>
        <w:jc w:val="both"/>
        <w:rPr>
          <w:rFonts w:eastAsia="PMingLiU" w:cs="Times New Roman"/>
          <w:kern w:val="0"/>
          <w:sz w:val="24"/>
          <w:szCs w:val="24"/>
          <w:lang w:val="zh-CN" w:eastAsia="zh-CN"/>
          <w14:ligatures w14:val="none"/>
        </w:rPr>
      </w:pPr>
    </w:p>
    <w:p w14:paraId="48109B8A" w14:textId="77777777" w:rsidR="00107FE9" w:rsidRDefault="00107FE9" w:rsidP="00107FE9">
      <w:pPr>
        <w:spacing w:after="0"/>
        <w:jc w:val="both"/>
        <w:rPr>
          <w:rFonts w:eastAsia="PMingLiU" w:cs="Times New Roman"/>
          <w:kern w:val="0"/>
          <w:sz w:val="24"/>
          <w:szCs w:val="24"/>
          <w:lang w:val="zh-CN" w:eastAsia="zh-CN"/>
          <w14:ligatures w14:val="none"/>
        </w:rPr>
      </w:pPr>
    </w:p>
    <w:p w14:paraId="402BDDF1" w14:textId="77777777" w:rsidR="00107FE9" w:rsidRDefault="00107FE9" w:rsidP="00107FE9">
      <w:pPr>
        <w:spacing w:after="0"/>
        <w:jc w:val="both"/>
        <w:rPr>
          <w:rFonts w:eastAsia="PMingLiU" w:cs="Times New Roman"/>
          <w:kern w:val="0"/>
          <w:sz w:val="24"/>
          <w:szCs w:val="24"/>
          <w:lang w:val="zh-CN" w:eastAsia="zh-CN"/>
          <w14:ligatures w14:val="none"/>
        </w:rPr>
      </w:pPr>
    </w:p>
    <w:p w14:paraId="6DEE3419" w14:textId="77777777" w:rsidR="00107FE9" w:rsidRDefault="00107FE9" w:rsidP="00107FE9">
      <w:pPr>
        <w:spacing w:after="0"/>
        <w:jc w:val="both"/>
        <w:rPr>
          <w:rFonts w:eastAsia="PMingLiU" w:cs="Times New Roman"/>
          <w:kern w:val="0"/>
          <w:sz w:val="24"/>
          <w:szCs w:val="24"/>
          <w:lang w:val="zh-CN" w:eastAsia="zh-CN"/>
          <w14:ligatures w14:val="none"/>
        </w:rPr>
      </w:pPr>
    </w:p>
    <w:p w14:paraId="6651A335" w14:textId="77777777" w:rsidR="00107FE9" w:rsidRDefault="00107FE9" w:rsidP="00107FE9">
      <w:pPr>
        <w:spacing w:after="0"/>
        <w:jc w:val="both"/>
        <w:rPr>
          <w:rFonts w:eastAsia="PMingLiU" w:cs="Times New Roman"/>
          <w:kern w:val="0"/>
          <w:sz w:val="24"/>
          <w:szCs w:val="24"/>
          <w:lang w:val="zh-CN" w:eastAsia="zh-CN"/>
          <w14:ligatures w14:val="none"/>
        </w:rPr>
      </w:pPr>
    </w:p>
    <w:p w14:paraId="64EF1978" w14:textId="77777777" w:rsidR="00107FE9" w:rsidRDefault="00107FE9" w:rsidP="00107FE9">
      <w:pPr>
        <w:spacing w:after="0"/>
        <w:jc w:val="both"/>
        <w:rPr>
          <w:rFonts w:eastAsia="PMingLiU" w:cs="Times New Roman"/>
          <w:kern w:val="0"/>
          <w:sz w:val="24"/>
          <w:szCs w:val="24"/>
          <w:lang w:val="zh-CN" w:eastAsia="zh-CN"/>
          <w14:ligatures w14:val="none"/>
        </w:rPr>
      </w:pPr>
    </w:p>
    <w:p w14:paraId="43B0FC0B" w14:textId="77777777" w:rsidR="00107FE9" w:rsidRDefault="00107FE9" w:rsidP="00107FE9">
      <w:pPr>
        <w:spacing w:after="0"/>
        <w:jc w:val="both"/>
        <w:rPr>
          <w:rFonts w:eastAsia="PMingLiU" w:cs="Times New Roman"/>
          <w:kern w:val="0"/>
          <w:sz w:val="24"/>
          <w:szCs w:val="24"/>
          <w:lang w:val="zh-CN" w:eastAsia="zh-CN"/>
          <w14:ligatures w14:val="none"/>
        </w:rPr>
      </w:pPr>
    </w:p>
    <w:p w14:paraId="77C1F79A" w14:textId="77777777" w:rsidR="00107FE9" w:rsidRDefault="00107FE9" w:rsidP="00107FE9">
      <w:pPr>
        <w:spacing w:after="0"/>
        <w:jc w:val="both"/>
        <w:rPr>
          <w:rFonts w:eastAsia="PMingLiU" w:cs="Times New Roman"/>
          <w:kern w:val="0"/>
          <w:sz w:val="24"/>
          <w:szCs w:val="24"/>
          <w:lang w:val="zh-CN" w:eastAsia="zh-CN"/>
          <w14:ligatures w14:val="none"/>
        </w:rPr>
      </w:pPr>
    </w:p>
    <w:p w14:paraId="6744C554" w14:textId="77777777" w:rsidR="00107FE9" w:rsidRDefault="00107FE9" w:rsidP="00107FE9">
      <w:pPr>
        <w:spacing w:after="0"/>
        <w:jc w:val="both"/>
        <w:rPr>
          <w:rFonts w:eastAsia="PMingLiU" w:cs="Times New Roman"/>
          <w:kern w:val="0"/>
          <w:sz w:val="24"/>
          <w:szCs w:val="24"/>
          <w:lang w:val="zh-CN" w:eastAsia="zh-CN"/>
          <w14:ligatures w14:val="none"/>
        </w:rPr>
      </w:pPr>
    </w:p>
    <w:p w14:paraId="5453276B" w14:textId="77777777" w:rsidR="00107FE9" w:rsidRDefault="00107FE9" w:rsidP="00107FE9">
      <w:pPr>
        <w:spacing w:after="0"/>
        <w:jc w:val="both"/>
        <w:rPr>
          <w:rFonts w:eastAsia="PMingLiU" w:cs="Times New Roman"/>
          <w:kern w:val="0"/>
          <w:sz w:val="24"/>
          <w:szCs w:val="24"/>
          <w:lang w:val="zh-CN" w:eastAsia="zh-CN"/>
          <w14:ligatures w14:val="none"/>
        </w:rPr>
      </w:pPr>
    </w:p>
    <w:p w14:paraId="151C1009" w14:textId="77777777" w:rsidR="00107FE9" w:rsidRDefault="00107FE9" w:rsidP="00107FE9">
      <w:pPr>
        <w:spacing w:after="0"/>
        <w:jc w:val="both"/>
        <w:rPr>
          <w:rFonts w:eastAsia="PMingLiU" w:cs="Times New Roman"/>
          <w:kern w:val="0"/>
          <w:sz w:val="24"/>
          <w:szCs w:val="24"/>
          <w:lang w:val="zh-CN" w:eastAsia="zh-CN"/>
          <w14:ligatures w14:val="none"/>
        </w:rPr>
      </w:pPr>
    </w:p>
    <w:p w14:paraId="709FECC7" w14:textId="77777777" w:rsidR="00107FE9" w:rsidRDefault="00107FE9" w:rsidP="00107FE9">
      <w:pPr>
        <w:spacing w:after="0"/>
        <w:jc w:val="both"/>
        <w:rPr>
          <w:rFonts w:eastAsia="PMingLiU" w:cs="Times New Roman"/>
          <w:kern w:val="0"/>
          <w:sz w:val="24"/>
          <w:szCs w:val="24"/>
          <w:lang w:val="zh-CN" w:eastAsia="zh-CN"/>
          <w14:ligatures w14:val="none"/>
        </w:rPr>
      </w:pPr>
    </w:p>
    <w:p w14:paraId="424B8162" w14:textId="77777777" w:rsidR="00107FE9" w:rsidRDefault="00107FE9" w:rsidP="00107FE9">
      <w:pPr>
        <w:spacing w:after="0"/>
        <w:jc w:val="both"/>
        <w:rPr>
          <w:rFonts w:eastAsia="PMingLiU" w:cs="Times New Roman"/>
          <w:kern w:val="0"/>
          <w:sz w:val="24"/>
          <w:szCs w:val="24"/>
          <w:lang w:val="zh-CN" w:eastAsia="zh-CN"/>
          <w14:ligatures w14:val="none"/>
        </w:rPr>
      </w:pPr>
    </w:p>
    <w:p w14:paraId="65AF6670" w14:textId="77777777" w:rsidR="00107FE9" w:rsidRDefault="00107FE9" w:rsidP="00107FE9">
      <w:pPr>
        <w:spacing w:after="0"/>
        <w:jc w:val="both"/>
        <w:rPr>
          <w:rFonts w:eastAsia="PMingLiU" w:cs="Times New Roman"/>
          <w:kern w:val="0"/>
          <w:sz w:val="24"/>
          <w:szCs w:val="24"/>
          <w:lang w:val="zh-CN" w:eastAsia="zh-CN"/>
          <w14:ligatures w14:val="none"/>
        </w:rPr>
      </w:pPr>
    </w:p>
    <w:p w14:paraId="14F9CEBA" w14:textId="77777777" w:rsidR="00107FE9" w:rsidRDefault="00107FE9" w:rsidP="00107FE9">
      <w:pPr>
        <w:spacing w:after="0"/>
        <w:jc w:val="both"/>
        <w:rPr>
          <w:rFonts w:eastAsia="PMingLiU" w:cs="Times New Roman"/>
          <w:kern w:val="0"/>
          <w:sz w:val="24"/>
          <w:szCs w:val="24"/>
          <w:lang w:val="zh-CN" w:eastAsia="zh-CN"/>
          <w14:ligatures w14:val="none"/>
        </w:rPr>
      </w:pPr>
    </w:p>
    <w:p w14:paraId="4E7C6899"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11</w:t>
      </w:r>
    </w:p>
    <w:p w14:paraId="15C583CF"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55E67F3"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1C6C79F" w14:textId="77777777" w:rsidR="00107FE9" w:rsidRDefault="00107FE9" w:rsidP="00107FE9">
      <w:pPr>
        <w:spacing w:after="0"/>
        <w:jc w:val="both"/>
        <w:rPr>
          <w:rFonts w:eastAsia="PMingLiU" w:cs="Times New Roman"/>
          <w:kern w:val="0"/>
          <w:sz w:val="24"/>
          <w:szCs w:val="24"/>
          <w:lang w:val="zh-CN" w:eastAsia="zh-CN"/>
          <w14:ligatures w14:val="none"/>
        </w:rPr>
      </w:pPr>
    </w:p>
    <w:p w14:paraId="61E4D947" w14:textId="77777777" w:rsidR="00107FE9" w:rsidRDefault="00107FE9" w:rsidP="00107FE9">
      <w:pPr>
        <w:spacing w:after="0"/>
        <w:jc w:val="both"/>
        <w:rPr>
          <w:rFonts w:eastAsia="PMingLiU" w:cs="Times New Roman"/>
          <w:kern w:val="0"/>
          <w:sz w:val="24"/>
          <w:szCs w:val="24"/>
          <w:lang w:val="zh-CN" w:eastAsia="zh-CN"/>
          <w14:ligatures w14:val="none"/>
        </w:rPr>
      </w:pPr>
    </w:p>
    <w:p w14:paraId="237073AD" w14:textId="77777777" w:rsidR="00107FE9" w:rsidRDefault="00107FE9" w:rsidP="00107FE9">
      <w:pPr>
        <w:spacing w:after="0"/>
        <w:jc w:val="both"/>
        <w:rPr>
          <w:rFonts w:eastAsia="PMingLiU" w:cs="Times New Roman"/>
          <w:kern w:val="0"/>
          <w:sz w:val="24"/>
          <w:szCs w:val="24"/>
          <w:lang w:val="zh-CN" w:eastAsia="zh-CN"/>
          <w14:ligatures w14:val="none"/>
        </w:rPr>
      </w:pPr>
    </w:p>
    <w:p w14:paraId="2C12897E" w14:textId="77777777" w:rsidR="00107FE9" w:rsidRDefault="00107FE9" w:rsidP="00107FE9">
      <w:pPr>
        <w:spacing w:after="0"/>
        <w:jc w:val="center"/>
        <w:rPr>
          <w:rFonts w:eastAsia="PMingLiU" w:cs="Times New Roman"/>
          <w:kern w:val="0"/>
          <w:sz w:val="24"/>
          <w:szCs w:val="24"/>
          <w:lang w:val="zh-CN" w:eastAsia="zh-CN"/>
          <w14:ligatures w14:val="none"/>
        </w:rPr>
      </w:pPr>
    </w:p>
    <w:p w14:paraId="5E3171DA" w14:textId="77777777" w:rsidR="00107FE9" w:rsidRDefault="00107FE9" w:rsidP="00107FE9">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DOCUMENTAȚIEI DE PROIECT</w:t>
      </w:r>
    </w:p>
    <w:p w14:paraId="29E99230"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0099F4B0"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serviciilor)</w:t>
      </w:r>
    </w:p>
    <w:p w14:paraId="2D4CAEB9" w14:textId="77777777" w:rsidR="00107FE9" w:rsidRDefault="00107FE9" w:rsidP="00107FE9">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107FE9" w14:paraId="6049456A" w14:textId="77777777" w:rsidTr="003D4E2C">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71D7BE2E"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7CA7E148"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4F7A8569"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2A5CE988"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4977DED2"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16AC0505"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107FE9" w14:paraId="50EBDB76" w14:textId="77777777" w:rsidTr="003D4E2C">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75F8E0FA" w14:textId="77777777" w:rsidR="00107FE9" w:rsidRDefault="00107FE9" w:rsidP="003D4E2C">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67DBBF1E" w14:textId="77777777" w:rsidR="00107FE9" w:rsidRDefault="00107FE9" w:rsidP="003D4E2C">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743FDC1B"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107FE9" w14:paraId="487EE577" w14:textId="77777777" w:rsidTr="003D4E2C">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034F2E30" w14:textId="77777777" w:rsidR="00107FE9" w:rsidRDefault="00107FE9" w:rsidP="003D4E2C">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FABA5A2" w14:textId="77777777" w:rsidR="00107FE9" w:rsidRDefault="00107FE9" w:rsidP="003D4E2C">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46FDE230"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14DB2DF9"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377F5777"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2B4B37F0"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7FADC581" w14:textId="77777777" w:rsidR="00107FE9" w:rsidRDefault="00107FE9" w:rsidP="003D4E2C">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107FE9" w:rsidRPr="00A5234C" w14:paraId="670E87E0" w14:textId="77777777" w:rsidTr="003D4E2C">
        <w:trPr>
          <w:cantSplit/>
          <w:trHeight w:val="180"/>
        </w:trPr>
        <w:tc>
          <w:tcPr>
            <w:tcW w:w="709" w:type="dxa"/>
            <w:tcBorders>
              <w:top w:val="single" w:sz="4" w:space="0" w:color="auto"/>
              <w:left w:val="single" w:sz="4" w:space="0" w:color="auto"/>
              <w:bottom w:val="single" w:sz="4" w:space="0" w:color="auto"/>
              <w:right w:val="single" w:sz="4" w:space="0" w:color="auto"/>
            </w:tcBorders>
          </w:tcPr>
          <w:p w14:paraId="4735ECF5"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7AD04DF7"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Faza 1</w:t>
            </w:r>
          </w:p>
          <w:p w14:paraId="244BEA34"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0F648EE8"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1FCB0EBC"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C00FB77"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CBBF4C5"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31AA2307" w14:textId="77777777" w:rsidR="00107FE9" w:rsidRDefault="00107FE9" w:rsidP="003D4E2C">
            <w:pPr>
              <w:tabs>
                <w:tab w:val="left" w:pos="567"/>
              </w:tabs>
              <w:spacing w:after="0"/>
              <w:rPr>
                <w:rFonts w:eastAsia="Times New Roman" w:cs="Times New Roman"/>
                <w:sz w:val="24"/>
                <w:szCs w:val="24"/>
                <w:lang w:val="zh-CN"/>
              </w:rPr>
            </w:pPr>
          </w:p>
        </w:tc>
      </w:tr>
      <w:tr w:rsidR="00107FE9" w14:paraId="6B359FAF" w14:textId="77777777" w:rsidTr="003D4E2C">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37F8F64"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3FACC233" w14:textId="77777777" w:rsidR="00107FE9" w:rsidRDefault="00107FE9" w:rsidP="003D4E2C">
            <w:pPr>
              <w:tabs>
                <w:tab w:val="left" w:pos="567"/>
              </w:tabs>
              <w:spacing w:after="0"/>
              <w:rPr>
                <w:rFonts w:eastAsia="Times New Roman" w:cs="Times New Roman"/>
                <w:sz w:val="24"/>
                <w:szCs w:val="24"/>
                <w:lang w:val="zh-CN"/>
              </w:rPr>
            </w:pPr>
          </w:p>
          <w:p w14:paraId="61A2F452" w14:textId="77777777" w:rsidR="00107FE9" w:rsidRDefault="00107FE9" w:rsidP="003D4E2C">
            <w:pPr>
              <w:tabs>
                <w:tab w:val="left" w:pos="567"/>
              </w:tabs>
              <w:spacing w:after="0"/>
              <w:rPr>
                <w:rFonts w:eastAsia="Times New Roman" w:cs="Times New Roman"/>
                <w:sz w:val="24"/>
                <w:szCs w:val="24"/>
                <w:lang w:val="zh-CN"/>
              </w:rPr>
            </w:pPr>
          </w:p>
          <w:p w14:paraId="4383C6CE" w14:textId="77777777" w:rsidR="00107FE9" w:rsidRDefault="00107FE9" w:rsidP="003D4E2C">
            <w:pPr>
              <w:tabs>
                <w:tab w:val="left" w:pos="567"/>
              </w:tabs>
              <w:spacing w:after="0"/>
              <w:rPr>
                <w:rFonts w:eastAsia="Times New Roman" w:cs="Times New Roman"/>
                <w:sz w:val="24"/>
                <w:szCs w:val="24"/>
                <w:lang w:val="zh-CN"/>
              </w:rPr>
            </w:pPr>
          </w:p>
          <w:p w14:paraId="316E9E95" w14:textId="77777777" w:rsidR="00107FE9" w:rsidRDefault="00107FE9" w:rsidP="003D4E2C">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BC69A7C"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Faza 2</w:t>
            </w:r>
          </w:p>
          <w:p w14:paraId="0D217785"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Schiță de proiect __________________</w:t>
            </w:r>
          </w:p>
          <w:p w14:paraId="57F2CF27" w14:textId="77777777" w:rsidR="00107FE9" w:rsidRDefault="00107FE9" w:rsidP="003D4E2C">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90200F5"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7CEB7F28"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717A1EA9"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74F7206B"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7A39FC8" w14:textId="77777777" w:rsidR="00107FE9" w:rsidRDefault="00107FE9" w:rsidP="003D4E2C">
            <w:pPr>
              <w:tabs>
                <w:tab w:val="left" w:pos="567"/>
              </w:tabs>
              <w:spacing w:after="0"/>
              <w:rPr>
                <w:rFonts w:eastAsia="Times New Roman" w:cs="Times New Roman"/>
                <w:sz w:val="24"/>
                <w:szCs w:val="24"/>
                <w:lang w:val="zh-CN"/>
              </w:rPr>
            </w:pPr>
          </w:p>
        </w:tc>
      </w:tr>
      <w:tr w:rsidR="00107FE9" w14:paraId="3B4181FA" w14:textId="77777777" w:rsidTr="003D4E2C">
        <w:trPr>
          <w:cantSplit/>
          <w:trHeight w:val="1412"/>
        </w:trPr>
        <w:tc>
          <w:tcPr>
            <w:tcW w:w="709" w:type="dxa"/>
            <w:tcBorders>
              <w:top w:val="single" w:sz="4" w:space="0" w:color="auto"/>
              <w:left w:val="single" w:sz="4" w:space="0" w:color="auto"/>
              <w:bottom w:val="single" w:sz="4" w:space="0" w:color="auto"/>
              <w:right w:val="single" w:sz="4" w:space="0" w:color="auto"/>
            </w:tcBorders>
          </w:tcPr>
          <w:p w14:paraId="033BE939"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2C6EF1DF" w14:textId="77777777" w:rsidR="00107FE9" w:rsidRDefault="00107FE9" w:rsidP="003D4E2C">
            <w:pPr>
              <w:tabs>
                <w:tab w:val="left" w:pos="567"/>
              </w:tabs>
              <w:spacing w:after="0"/>
              <w:rPr>
                <w:rFonts w:eastAsia="Times New Roman" w:cs="Times New Roman"/>
                <w:sz w:val="24"/>
                <w:szCs w:val="24"/>
                <w:lang w:val="zh-CN"/>
              </w:rPr>
            </w:pPr>
          </w:p>
          <w:p w14:paraId="3741BA67" w14:textId="77777777" w:rsidR="00107FE9" w:rsidRDefault="00107FE9" w:rsidP="003D4E2C">
            <w:pPr>
              <w:tabs>
                <w:tab w:val="left" w:pos="567"/>
              </w:tabs>
              <w:spacing w:after="0"/>
              <w:rPr>
                <w:rFonts w:eastAsia="Times New Roman" w:cs="Times New Roman"/>
                <w:sz w:val="24"/>
                <w:szCs w:val="24"/>
                <w:lang w:val="zh-CN"/>
              </w:rPr>
            </w:pPr>
          </w:p>
          <w:p w14:paraId="6F98C959" w14:textId="77777777" w:rsidR="00107FE9" w:rsidRDefault="00107FE9" w:rsidP="003D4E2C">
            <w:pPr>
              <w:tabs>
                <w:tab w:val="left" w:pos="567"/>
              </w:tabs>
              <w:spacing w:after="0"/>
              <w:rPr>
                <w:rFonts w:eastAsia="Times New Roman" w:cs="Times New Roman"/>
                <w:sz w:val="24"/>
                <w:szCs w:val="24"/>
                <w:lang w:val="zh-CN"/>
              </w:rPr>
            </w:pPr>
          </w:p>
          <w:p w14:paraId="5371438E" w14:textId="77777777" w:rsidR="00107FE9" w:rsidRDefault="00107FE9" w:rsidP="003D4E2C">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3B3991E7"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Faza 3</w:t>
            </w:r>
          </w:p>
          <w:p w14:paraId="2A9F134D"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Proiect de execuție (desene și deviz):</w:t>
            </w:r>
          </w:p>
          <w:p w14:paraId="33B43648"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239342AC"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63718425"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14E75A1C" w14:textId="77777777" w:rsidR="00107FE9" w:rsidRDefault="00107FE9" w:rsidP="003D4E2C">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0A788F69"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4E225B34"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1711AC3D"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1C096B8A"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306F5CA2" w14:textId="77777777" w:rsidR="00107FE9" w:rsidRDefault="00107FE9" w:rsidP="003D4E2C">
            <w:pPr>
              <w:tabs>
                <w:tab w:val="left" w:pos="567"/>
              </w:tabs>
              <w:spacing w:after="0"/>
              <w:rPr>
                <w:rFonts w:eastAsia="Times New Roman" w:cs="Times New Roman"/>
                <w:sz w:val="24"/>
                <w:szCs w:val="24"/>
                <w:lang w:val="zh-CN"/>
              </w:rPr>
            </w:pPr>
          </w:p>
        </w:tc>
      </w:tr>
      <w:tr w:rsidR="00107FE9" w14:paraId="6B766F21" w14:textId="77777777" w:rsidTr="003D4E2C">
        <w:trPr>
          <w:cantSplit/>
          <w:trHeight w:val="1593"/>
        </w:trPr>
        <w:tc>
          <w:tcPr>
            <w:tcW w:w="709" w:type="dxa"/>
            <w:tcBorders>
              <w:top w:val="single" w:sz="4" w:space="0" w:color="auto"/>
              <w:left w:val="single" w:sz="4" w:space="0" w:color="auto"/>
              <w:bottom w:val="single" w:sz="4" w:space="0" w:color="auto"/>
              <w:right w:val="single" w:sz="4" w:space="0" w:color="auto"/>
            </w:tcBorders>
          </w:tcPr>
          <w:p w14:paraId="5B242677"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14E48A7C"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Faza n</w:t>
            </w:r>
          </w:p>
          <w:p w14:paraId="1EA17610"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w:t>
            </w:r>
          </w:p>
          <w:p w14:paraId="333B1470"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7C8BD13E" w14:textId="77777777" w:rsidR="00107FE9" w:rsidRDefault="00107FE9" w:rsidP="003D4E2C">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1AE73F72" w14:textId="77777777" w:rsidR="00107FE9" w:rsidRDefault="00107FE9" w:rsidP="003D4E2C">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3479BF13" w14:textId="77777777" w:rsidR="00107FE9" w:rsidRDefault="00107FE9" w:rsidP="003D4E2C">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DA3FA65" w14:textId="77777777" w:rsidR="00107FE9" w:rsidRDefault="00107FE9" w:rsidP="003D4E2C">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6C9BAE6" w14:textId="77777777" w:rsidR="00107FE9" w:rsidRDefault="00107FE9" w:rsidP="003D4E2C">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1413EAF7" w14:textId="77777777" w:rsidR="00107FE9" w:rsidRDefault="00107FE9" w:rsidP="003D4E2C">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5B29BE4D" w14:textId="77777777" w:rsidR="00107FE9" w:rsidRDefault="00107FE9" w:rsidP="003D4E2C">
            <w:pPr>
              <w:tabs>
                <w:tab w:val="left" w:pos="567"/>
              </w:tabs>
              <w:spacing w:after="0"/>
              <w:rPr>
                <w:rFonts w:eastAsia="Times New Roman" w:cs="Times New Roman"/>
                <w:sz w:val="24"/>
                <w:szCs w:val="24"/>
                <w:lang w:val="zh-CN"/>
              </w:rPr>
            </w:pPr>
          </w:p>
        </w:tc>
      </w:tr>
    </w:tbl>
    <w:p w14:paraId="3992390E" w14:textId="77777777" w:rsidR="00107FE9" w:rsidRDefault="00107FE9" w:rsidP="00107FE9">
      <w:pPr>
        <w:spacing w:after="0"/>
        <w:jc w:val="both"/>
        <w:rPr>
          <w:rFonts w:eastAsia="PMingLiU" w:cs="Times New Roman"/>
          <w:kern w:val="0"/>
          <w:sz w:val="24"/>
          <w:szCs w:val="24"/>
          <w:lang w:val="zh-CN" w:eastAsia="zh-CN"/>
          <w14:ligatures w14:val="none"/>
        </w:rPr>
      </w:pPr>
    </w:p>
    <w:p w14:paraId="39A38F80"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52C4EAEE"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67758699"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22B98921"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42CE7FE5" w14:textId="77777777" w:rsidR="00107FE9" w:rsidRDefault="00107FE9" w:rsidP="00107FE9">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70D43EB" w14:textId="77777777" w:rsidR="00107FE9" w:rsidRDefault="00107FE9" w:rsidP="00107FE9">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22F34C0A" w14:textId="77777777" w:rsidR="00107FE9" w:rsidRDefault="00107FE9" w:rsidP="00107FE9">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6AB8E1EA" w14:textId="77777777" w:rsidR="00107FE9" w:rsidRDefault="00107FE9" w:rsidP="00107FE9">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51BFB662" w14:textId="77777777" w:rsidR="00107FE9" w:rsidRDefault="00107FE9" w:rsidP="00107FE9">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42C4A86A" w14:textId="77777777" w:rsidR="00107FE9" w:rsidRDefault="00107FE9" w:rsidP="00107FE9">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0D7DCA0B" w14:textId="77777777" w:rsidR="00107FE9" w:rsidRDefault="00107FE9" w:rsidP="00107FE9">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2DBCD22D" w14:textId="77777777" w:rsidR="00107FE9" w:rsidRDefault="00107FE9" w:rsidP="00107FE9">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3FD7DB72"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12</w:t>
      </w:r>
    </w:p>
    <w:p w14:paraId="570A68BF"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5615A67"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bookmarkEnd w:id="50"/>
    <w:p w14:paraId="42D5F44A" w14:textId="77777777" w:rsidR="00107FE9" w:rsidRDefault="00107FE9" w:rsidP="00107FE9">
      <w:pPr>
        <w:spacing w:after="0"/>
        <w:rPr>
          <w:rFonts w:eastAsia="PMingLiU" w:cs="Times New Roman"/>
          <w:b/>
          <w:kern w:val="0"/>
          <w:sz w:val="24"/>
          <w:szCs w:val="24"/>
          <w:lang w:val="zh-CN" w:eastAsia="zh-CN"/>
          <w14:ligatures w14:val="none"/>
        </w:rPr>
      </w:pPr>
    </w:p>
    <w:p w14:paraId="250990AD" w14:textId="77777777" w:rsidR="00107FE9" w:rsidRDefault="00107FE9" w:rsidP="00107FE9">
      <w:pPr>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DECLARAȚIE</w:t>
      </w:r>
    </w:p>
    <w:p w14:paraId="7B0015DC" w14:textId="77777777" w:rsidR="00107FE9" w:rsidRDefault="00107FE9" w:rsidP="00107FE9">
      <w:pPr>
        <w:tabs>
          <w:tab w:val="left" w:pos="567"/>
        </w:tabs>
        <w:spacing w:after="0"/>
        <w:jc w:val="center"/>
        <w:rPr>
          <w:rFonts w:ascii="Baltica RR" w:eastAsia="Times New Roman" w:hAnsi="Baltica RR" w:cs="Times New Roman"/>
          <w:b/>
          <w:kern w:val="0"/>
          <w:sz w:val="24"/>
          <w:szCs w:val="20"/>
          <w:lang w:val="zh-CN"/>
          <w14:ligatures w14:val="none"/>
        </w:rPr>
      </w:pPr>
      <w:r>
        <w:rPr>
          <w:rFonts w:ascii="Baltica RR" w:eastAsia="Times New Roman" w:hAnsi="Baltica RR" w:cs="Times New Roman"/>
          <w:b/>
          <w:kern w:val="0"/>
          <w:sz w:val="24"/>
          <w:szCs w:val="20"/>
          <w:lang w:val="zh-CN"/>
          <w14:ligatures w14:val="none"/>
        </w:rPr>
        <w:t>privind experienţa similară</w:t>
      </w:r>
    </w:p>
    <w:p w14:paraId="4D539108" w14:textId="77777777" w:rsidR="00107FE9" w:rsidRDefault="00107FE9" w:rsidP="00107FE9">
      <w:pPr>
        <w:tabs>
          <w:tab w:val="left" w:pos="567"/>
        </w:tabs>
        <w:spacing w:after="0"/>
        <w:jc w:val="center"/>
        <w:rPr>
          <w:rFonts w:eastAsia="Times New Roman" w:cs="Times New Roman"/>
          <w:b/>
          <w:kern w:val="0"/>
          <w:sz w:val="24"/>
          <w:szCs w:val="24"/>
          <w:lang w:val="zh-CN"/>
          <w14:ligatures w14:val="none"/>
        </w:rPr>
      </w:pPr>
    </w:p>
    <w:p w14:paraId="19EFC057" w14:textId="77777777" w:rsidR="00107FE9" w:rsidRDefault="00107FE9" w:rsidP="00107FE9">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Denumirea şi obiectul contractului______________________________________________</w:t>
      </w:r>
    </w:p>
    <w:p w14:paraId="1DB29AAE" w14:textId="77777777" w:rsidR="00107FE9" w:rsidRDefault="00107FE9" w:rsidP="00107FE9">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Numărul şi data contractului___________________________________________________</w:t>
      </w:r>
    </w:p>
    <w:p w14:paraId="67E4CD37" w14:textId="77777777" w:rsidR="00107FE9" w:rsidRDefault="00107FE9" w:rsidP="00107FE9">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Denumirea/numele beneficiarului_______________________________________________</w:t>
      </w:r>
    </w:p>
    <w:p w14:paraId="4FA1A62C" w14:textId="77777777" w:rsidR="00107FE9" w:rsidRDefault="00107FE9" w:rsidP="00107FE9">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Adresa beneficiarului_________________________________________________________</w:t>
      </w:r>
    </w:p>
    <w:p w14:paraId="0770D51B" w14:textId="77777777" w:rsidR="00107FE9" w:rsidRDefault="00107FE9" w:rsidP="00107FE9">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Ţara______________________________________________________________________</w:t>
      </w:r>
    </w:p>
    <w:p w14:paraId="0EAC2E99" w14:textId="77777777" w:rsidR="00107FE9" w:rsidRDefault="00107FE9" w:rsidP="00107FE9">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Calitatea în care a participat la îndeplinirea contractului______________________________</w:t>
      </w:r>
    </w:p>
    <w:p w14:paraId="7E84697D" w14:textId="77777777" w:rsidR="00107FE9" w:rsidRDefault="00107FE9" w:rsidP="00107FE9">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notează opţiunea corespunzătoare)</w:t>
      </w:r>
    </w:p>
    <w:p w14:paraId="38CFCC4F" w14:textId="77777777" w:rsidR="00107FE9" w:rsidRDefault="00107FE9" w:rsidP="00107FE9">
      <w:pPr>
        <w:numPr>
          <w:ilvl w:val="0"/>
          <w:numId w:val="14"/>
        </w:numPr>
        <w:tabs>
          <w:tab w:val="left" w:pos="567"/>
        </w:tabs>
        <w:spacing w:after="0" w:line="256" w:lineRule="auto"/>
        <w:ind w:hanging="142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antreprenorul sau antreprenorul general (lider de asociaţie)</w:t>
      </w:r>
    </w:p>
    <w:p w14:paraId="16DDBBC2" w14:textId="77777777" w:rsidR="00107FE9" w:rsidRDefault="00107FE9" w:rsidP="00107FE9">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 asociat</w:t>
      </w:r>
    </w:p>
    <w:p w14:paraId="5378B8C6" w14:textId="77777777" w:rsidR="00107FE9" w:rsidRDefault="00107FE9" w:rsidP="00107FE9">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subantreprenor</w:t>
      </w:r>
    </w:p>
    <w:p w14:paraId="59555FB7"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Valoarea contractului</w:t>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exprimată în moneda      </w:t>
      </w:r>
      <w:r>
        <w:rPr>
          <w:rFonts w:eastAsia="Times New Roman" w:cs="Times New Roman"/>
          <w:kern w:val="0"/>
          <w:sz w:val="24"/>
          <w:szCs w:val="24"/>
          <w:lang w:val="zh-CN"/>
          <w14:ligatures w14:val="none"/>
        </w:rPr>
        <w:tab/>
        <w:t xml:space="preserve">     exprimată</w:t>
      </w:r>
    </w:p>
    <w:p w14:paraId="3B45DCE0"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care s-a                       </w:t>
      </w:r>
      <w:r>
        <w:rPr>
          <w:rFonts w:eastAsia="Times New Roman" w:cs="Times New Roman"/>
          <w:kern w:val="0"/>
          <w:sz w:val="24"/>
          <w:szCs w:val="24"/>
          <w:lang w:val="zh-CN"/>
          <w14:ligatures w14:val="none"/>
        </w:rPr>
        <w:tab/>
        <w:t xml:space="preserve">     în echivalent</w:t>
      </w:r>
    </w:p>
    <w:p w14:paraId="02375EB6" w14:textId="77777777" w:rsidR="00107FE9" w:rsidRDefault="00107FE9" w:rsidP="00107FE9">
      <w:pPr>
        <w:tabs>
          <w:tab w:val="left" w:pos="567"/>
          <w:tab w:val="left" w:pos="5670"/>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încheiat contractul     </w:t>
      </w:r>
      <w:r>
        <w:rPr>
          <w:rFonts w:eastAsia="Times New Roman" w:cs="Times New Roman"/>
          <w:kern w:val="0"/>
          <w:sz w:val="24"/>
          <w:szCs w:val="24"/>
          <w:lang w:val="zh-CN"/>
          <w14:ligatures w14:val="none"/>
        </w:rPr>
        <w:tab/>
        <w:t>dolari SUA</w:t>
      </w:r>
    </w:p>
    <w:p w14:paraId="21391DB9"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 iniţială (la data semnării contractului )    _________________ </w:t>
      </w:r>
      <w:r>
        <w:rPr>
          <w:rFonts w:eastAsia="Times New Roman" w:cs="Times New Roman"/>
          <w:kern w:val="0"/>
          <w:sz w:val="24"/>
          <w:szCs w:val="24"/>
          <w:lang w:val="zh-CN"/>
          <w14:ligatures w14:val="none"/>
        </w:rPr>
        <w:tab/>
        <w:t xml:space="preserve">        __________________</w:t>
      </w:r>
    </w:p>
    <w:p w14:paraId="2735FF21"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b) finală </w:t>
      </w:r>
      <w:r>
        <w:rPr>
          <w:rFonts w:ascii="Baltica RR" w:eastAsia="Times New Roman" w:hAnsi="Baltica RR" w:cs="Times New Roman"/>
          <w:kern w:val="0"/>
          <w:sz w:val="24"/>
          <w:szCs w:val="20"/>
          <w:lang w:val="zh-CN"/>
          <w14:ligatures w14:val="none"/>
        </w:rPr>
        <w:t>(la data  finalizării contractului) __________________</w:t>
      </w:r>
      <w:r>
        <w:rPr>
          <w:rFonts w:ascii="Baltica RR" w:eastAsia="Times New Roman" w:hAnsi="Baltica RR" w:cs="Times New Roman"/>
          <w:kern w:val="0"/>
          <w:sz w:val="24"/>
          <w:szCs w:val="20"/>
          <w:lang w:val="zh-CN"/>
          <w14:ligatures w14:val="none"/>
        </w:rPr>
        <w:tab/>
        <w:t xml:space="preserve">    ____________________</w:t>
      </w:r>
    </w:p>
    <w:p w14:paraId="5D8952F4"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Dacă au fost litigii privind îndeplinirea contractului, natura acestora şi modul lor de soluţionare:___________________________________________________________________</w:t>
      </w:r>
    </w:p>
    <w:p w14:paraId="78403CCB"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Perioada de executare a lucrării (luni)</w:t>
      </w:r>
    </w:p>
    <w:p w14:paraId="53693600" w14:textId="77777777" w:rsidR="00107FE9" w:rsidRDefault="00107FE9" w:rsidP="00107FE9">
      <w:pPr>
        <w:numPr>
          <w:ilvl w:val="0"/>
          <w:numId w:val="15"/>
        </w:numPr>
        <w:tabs>
          <w:tab w:val="left" w:pos="567"/>
          <w:tab w:val="left" w:pos="1069"/>
          <w:tab w:val="left" w:pos="5889"/>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contractată_______________________________________________________________</w:t>
      </w:r>
    </w:p>
    <w:p w14:paraId="06497A64" w14:textId="77777777" w:rsidR="00107FE9" w:rsidRDefault="00107FE9" w:rsidP="00107FE9">
      <w:pPr>
        <w:tabs>
          <w:tab w:val="left" w:pos="567"/>
          <w:tab w:val="left" w:pos="108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efectiv realizată ____________________________________________________________</w:t>
      </w:r>
    </w:p>
    <w:p w14:paraId="4BE90061" w14:textId="77777777" w:rsidR="00107FE9" w:rsidRDefault="00107FE9" w:rsidP="00107FE9">
      <w:pPr>
        <w:tabs>
          <w:tab w:val="left" w:pos="567"/>
          <w:tab w:val="left" w:pos="1080"/>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motivul de decalare a termenului contractat (dacă este cazul), care va fi susţinut pe bază de acte adiţionale încheiate cu beneficiarul_______________________________________________</w:t>
      </w:r>
    </w:p>
    <w:p w14:paraId="44C06FF7"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Numărul şi data procesului-verbal de recepţie la terminarea lucrărilor _________________</w:t>
      </w:r>
    </w:p>
    <w:p w14:paraId="259431B2"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Principalele remedieri şi completări înscrise în procesul-verbal de recepţie_____________</w:t>
      </w:r>
    </w:p>
    <w:p w14:paraId="414340C5"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4C18ADDE" w14:textId="77777777" w:rsidR="00107FE9" w:rsidRDefault="00107FE9" w:rsidP="00107FE9">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9D2F17E" w14:textId="77777777" w:rsidR="00107FE9" w:rsidRDefault="00107FE9" w:rsidP="00107FE9">
      <w:pPr>
        <w:spacing w:after="0"/>
        <w:rPr>
          <w:rFonts w:eastAsia="MS Mincho" w:cs="Times New Roman"/>
          <w:kern w:val="0"/>
          <w:sz w:val="24"/>
          <w:szCs w:val="24"/>
          <w:lang w:val="zh-CN" w:eastAsia="zh-CN"/>
          <w14:ligatures w14:val="none"/>
        </w:rPr>
      </w:pPr>
    </w:p>
    <w:p w14:paraId="5C87526D" w14:textId="77777777" w:rsidR="00107FE9" w:rsidRDefault="00107FE9" w:rsidP="00107FE9">
      <w:pPr>
        <w:spacing w:after="0"/>
        <w:rPr>
          <w:rFonts w:eastAsia="MS Mincho" w:cs="Times New Roman"/>
          <w:kern w:val="0"/>
          <w:sz w:val="24"/>
          <w:szCs w:val="24"/>
          <w:lang w:val="zh-CN" w:eastAsia="zh-CN"/>
          <w14:ligatures w14:val="none"/>
        </w:rPr>
      </w:pPr>
      <w:r>
        <w:rPr>
          <w:rFonts w:eastAsia="MS Mincho" w:cs="Times New Roman"/>
          <w:kern w:val="0"/>
          <w:sz w:val="24"/>
          <w:szCs w:val="24"/>
          <w:lang w:val="zh-CN" w:eastAsia="zh-CN"/>
          <w14:ligatures w14:val="none"/>
        </w:rPr>
        <w:t>Data completării:______________________</w:t>
      </w:r>
    </w:p>
    <w:p w14:paraId="4E720FC4"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w:t>
      </w:r>
    </w:p>
    <w:p w14:paraId="08D3A8D3"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w:t>
      </w:r>
    </w:p>
    <w:p w14:paraId="3B00593B"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176BF737" w14:textId="77777777" w:rsidR="00107FE9" w:rsidRDefault="00107FE9" w:rsidP="00107FE9">
      <w:pPr>
        <w:spacing w:after="0"/>
        <w:jc w:val="both"/>
        <w:rPr>
          <w:rFonts w:eastAsia="PMingLiU" w:cs="Times New Roman"/>
          <w:b/>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w:t>
      </w:r>
    </w:p>
    <w:p w14:paraId="23F7B719" w14:textId="77777777" w:rsidR="00107FE9" w:rsidRDefault="00107FE9" w:rsidP="00107FE9">
      <w:pPr>
        <w:spacing w:after="200" w:line="276" w:lineRule="auto"/>
        <w:rPr>
          <w:rFonts w:eastAsia="PMingLiU" w:cs="Times New Roman"/>
          <w:kern w:val="0"/>
          <w:sz w:val="24"/>
          <w:szCs w:val="24"/>
          <w:lang w:val="zh-CN" w:eastAsia="zh-CN"/>
          <w14:ligatures w14:val="none"/>
        </w:rPr>
      </w:pPr>
      <w:bookmarkStart w:id="51" w:name="_Toc449692109"/>
    </w:p>
    <w:p w14:paraId="713803CF" w14:textId="77777777" w:rsidR="00107FE9" w:rsidRDefault="00107FE9" w:rsidP="00107FE9">
      <w:pPr>
        <w:spacing w:after="0"/>
        <w:jc w:val="center"/>
        <w:rPr>
          <w:rFonts w:eastAsia="PMingLiU" w:cs="Times New Roman"/>
          <w:b/>
          <w:kern w:val="0"/>
          <w:sz w:val="24"/>
          <w:szCs w:val="24"/>
          <w:lang w:val="zh-CN" w:eastAsia="zh-CN"/>
          <w14:ligatures w14:val="none"/>
        </w:rPr>
      </w:pPr>
    </w:p>
    <w:p w14:paraId="0CF71237" w14:textId="77777777" w:rsidR="00107FE9" w:rsidRDefault="00107FE9" w:rsidP="00107FE9">
      <w:pPr>
        <w:spacing w:after="0"/>
        <w:jc w:val="center"/>
        <w:rPr>
          <w:rFonts w:eastAsia="PMingLiU" w:cs="Times New Roman"/>
          <w:b/>
          <w:kern w:val="0"/>
          <w:sz w:val="24"/>
          <w:szCs w:val="24"/>
          <w:lang w:val="zh-CN" w:eastAsia="zh-CN"/>
          <w14:ligatures w14:val="none"/>
        </w:rPr>
      </w:pPr>
    </w:p>
    <w:p w14:paraId="7D827EC0" w14:textId="77777777" w:rsidR="00107FE9" w:rsidRDefault="00107FE9" w:rsidP="00107FE9">
      <w:pPr>
        <w:spacing w:after="0"/>
        <w:jc w:val="center"/>
        <w:rPr>
          <w:rFonts w:eastAsia="PMingLiU" w:cs="Times New Roman"/>
          <w:b/>
          <w:kern w:val="0"/>
          <w:sz w:val="24"/>
          <w:szCs w:val="24"/>
          <w:lang w:val="zh-CN" w:eastAsia="zh-CN"/>
          <w14:ligatures w14:val="none"/>
        </w:rPr>
      </w:pPr>
    </w:p>
    <w:p w14:paraId="1245837D" w14:textId="77777777" w:rsidR="00107FE9" w:rsidRDefault="00107FE9" w:rsidP="00107FE9">
      <w:pPr>
        <w:spacing w:after="0"/>
        <w:jc w:val="center"/>
        <w:rPr>
          <w:rFonts w:eastAsia="PMingLiU" w:cs="Times New Roman"/>
          <w:b/>
          <w:kern w:val="0"/>
          <w:sz w:val="24"/>
          <w:szCs w:val="24"/>
          <w:lang w:val="zh-CN" w:eastAsia="zh-CN"/>
          <w14:ligatures w14:val="none"/>
        </w:rPr>
      </w:pPr>
    </w:p>
    <w:p w14:paraId="0FD21014" w14:textId="77777777" w:rsidR="00107FE9" w:rsidRDefault="00107FE9" w:rsidP="00107FE9">
      <w:pPr>
        <w:spacing w:after="0"/>
        <w:jc w:val="center"/>
        <w:rPr>
          <w:rFonts w:eastAsia="PMingLiU" w:cs="Times New Roman"/>
          <w:b/>
          <w:kern w:val="0"/>
          <w:sz w:val="24"/>
          <w:szCs w:val="24"/>
          <w:lang w:val="zh-CN" w:eastAsia="zh-CN"/>
          <w14:ligatures w14:val="none"/>
        </w:rPr>
      </w:pPr>
    </w:p>
    <w:p w14:paraId="08BF958D" w14:textId="77777777" w:rsidR="00107FE9" w:rsidRDefault="00107FE9" w:rsidP="00107FE9">
      <w:pPr>
        <w:spacing w:after="0"/>
        <w:jc w:val="center"/>
        <w:rPr>
          <w:rFonts w:eastAsia="PMingLiU" w:cs="Times New Roman"/>
          <w:b/>
          <w:kern w:val="0"/>
          <w:sz w:val="24"/>
          <w:szCs w:val="24"/>
          <w:lang w:val="zh-CN" w:eastAsia="zh-CN"/>
          <w14:ligatures w14:val="none"/>
        </w:rPr>
      </w:pPr>
    </w:p>
    <w:p w14:paraId="38D9043C" w14:textId="77777777" w:rsidR="00107FE9" w:rsidRDefault="00107FE9" w:rsidP="00107FE9">
      <w:pPr>
        <w:spacing w:after="0"/>
        <w:jc w:val="center"/>
        <w:rPr>
          <w:rFonts w:eastAsia="PMingLiU" w:cs="Times New Roman"/>
          <w:b/>
          <w:kern w:val="0"/>
          <w:sz w:val="24"/>
          <w:szCs w:val="24"/>
          <w:lang w:val="zh-CN" w:eastAsia="zh-CN"/>
          <w14:ligatures w14:val="none"/>
        </w:rPr>
      </w:pPr>
    </w:p>
    <w:p w14:paraId="78844C9B" w14:textId="77777777" w:rsidR="00107FE9" w:rsidRDefault="00107FE9" w:rsidP="00107FE9">
      <w:pPr>
        <w:spacing w:after="0"/>
        <w:jc w:val="center"/>
        <w:rPr>
          <w:rFonts w:eastAsia="PMingLiU" w:cs="Times New Roman"/>
          <w:b/>
          <w:kern w:val="0"/>
          <w:sz w:val="24"/>
          <w:szCs w:val="24"/>
          <w:lang w:val="zh-CN" w:eastAsia="zh-CN"/>
          <w14:ligatures w14:val="none"/>
        </w:rPr>
      </w:pPr>
    </w:p>
    <w:p w14:paraId="067BDC36" w14:textId="77777777" w:rsidR="00107FE9" w:rsidRDefault="00107FE9" w:rsidP="00107FE9">
      <w:pPr>
        <w:spacing w:after="0"/>
        <w:jc w:val="center"/>
        <w:rPr>
          <w:rFonts w:eastAsia="PMingLiU" w:cs="Times New Roman"/>
          <w:b/>
          <w:kern w:val="0"/>
          <w:sz w:val="24"/>
          <w:szCs w:val="24"/>
          <w:lang w:val="zh-CN" w:eastAsia="zh-CN"/>
          <w14:ligatures w14:val="none"/>
        </w:rPr>
      </w:pPr>
    </w:p>
    <w:p w14:paraId="58BBA782" w14:textId="77777777" w:rsidR="00107FE9" w:rsidRDefault="00107FE9" w:rsidP="00107FE9">
      <w:pPr>
        <w:spacing w:after="0"/>
        <w:jc w:val="center"/>
        <w:rPr>
          <w:rFonts w:eastAsia="PMingLiU" w:cs="Times New Roman"/>
          <w:b/>
          <w:kern w:val="0"/>
          <w:sz w:val="24"/>
          <w:szCs w:val="24"/>
          <w:lang w:val="zh-CN" w:eastAsia="zh-CN"/>
          <w14:ligatures w14:val="none"/>
        </w:rPr>
      </w:pPr>
    </w:p>
    <w:p w14:paraId="3216004B" w14:textId="77777777" w:rsidR="00107FE9" w:rsidRDefault="00107FE9" w:rsidP="00107FE9">
      <w:pPr>
        <w:spacing w:after="0"/>
        <w:jc w:val="center"/>
        <w:rPr>
          <w:rFonts w:eastAsia="PMingLiU" w:cs="Times New Roman"/>
          <w:b/>
          <w:kern w:val="0"/>
          <w:sz w:val="24"/>
          <w:szCs w:val="24"/>
          <w:lang w:val="zh-CN" w:eastAsia="zh-CN"/>
          <w14:ligatures w14:val="none"/>
        </w:rPr>
      </w:pPr>
    </w:p>
    <w:p w14:paraId="1115FD76" w14:textId="77777777" w:rsidR="00107FE9" w:rsidRDefault="00107FE9" w:rsidP="00107FE9">
      <w:pPr>
        <w:spacing w:after="0"/>
        <w:jc w:val="center"/>
        <w:rPr>
          <w:rFonts w:eastAsia="PMingLiU" w:cs="Times New Roman"/>
          <w:b/>
          <w:kern w:val="0"/>
          <w:sz w:val="24"/>
          <w:szCs w:val="24"/>
          <w:lang w:val="zh-CN" w:eastAsia="zh-CN"/>
          <w14:ligatures w14:val="none"/>
        </w:rPr>
      </w:pPr>
    </w:p>
    <w:p w14:paraId="13A964E6"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13</w:t>
      </w:r>
    </w:p>
    <w:p w14:paraId="6490748A"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4D3B9B0"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9874977" w14:textId="77777777" w:rsidR="00107FE9" w:rsidRDefault="00107FE9" w:rsidP="00107FE9">
      <w:pPr>
        <w:spacing w:after="0"/>
        <w:jc w:val="center"/>
        <w:rPr>
          <w:rFonts w:eastAsia="PMingLiU" w:cs="Times New Roman"/>
          <w:b/>
          <w:kern w:val="0"/>
          <w:sz w:val="24"/>
          <w:szCs w:val="24"/>
          <w:lang w:val="zh-CN" w:eastAsia="zh-CN"/>
          <w14:ligatures w14:val="none"/>
        </w:rPr>
      </w:pPr>
    </w:p>
    <w:p w14:paraId="761A1A5E" w14:textId="77777777" w:rsidR="00107FE9" w:rsidRDefault="00107FE9" w:rsidP="00107FE9">
      <w:pPr>
        <w:spacing w:after="0"/>
        <w:jc w:val="center"/>
        <w:rPr>
          <w:rFonts w:eastAsia="PMingLiU" w:cs="Times New Roman"/>
          <w:b/>
          <w:kern w:val="0"/>
          <w:sz w:val="24"/>
          <w:szCs w:val="24"/>
          <w:lang w:val="zh-CN" w:eastAsia="zh-CN"/>
          <w14:ligatures w14:val="none"/>
        </w:rPr>
      </w:pPr>
    </w:p>
    <w:bookmarkEnd w:id="51"/>
    <w:p w14:paraId="62727491" w14:textId="77777777" w:rsidR="00107FE9" w:rsidRDefault="00107FE9" w:rsidP="00107FE9">
      <w:pPr>
        <w:spacing w:after="0"/>
        <w:jc w:val="center"/>
        <w:rPr>
          <w:rFonts w:eastAsia="Times New Roman" w:cs="Times New Roman"/>
          <w:b/>
          <w:kern w:val="0"/>
          <w:sz w:val="24"/>
          <w:szCs w:val="24"/>
          <w:lang w:val="zh-CN"/>
          <w14:ligatures w14:val="none"/>
        </w:rPr>
      </w:pPr>
    </w:p>
    <w:p w14:paraId="5BEED895" w14:textId="77777777" w:rsidR="00107FE9" w:rsidRDefault="00107FE9" w:rsidP="00107FE9">
      <w:pPr>
        <w:tabs>
          <w:tab w:val="left" w:pos="567"/>
        </w:tabs>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 xml:space="preserve">DECLARAȚIE </w:t>
      </w:r>
    </w:p>
    <w:p w14:paraId="74F7BA45" w14:textId="77777777" w:rsidR="00107FE9" w:rsidRDefault="00107FE9" w:rsidP="00107FE9">
      <w:pPr>
        <w:tabs>
          <w:tab w:val="left" w:pos="567"/>
        </w:tabs>
        <w:spacing w:after="0"/>
        <w:jc w:val="center"/>
        <w:rPr>
          <w:rFonts w:eastAsia="Times New Roman" w:cs="Times New Roman"/>
          <w:b/>
          <w:kern w:val="0"/>
          <w:sz w:val="24"/>
          <w:szCs w:val="24"/>
          <w:lang w:val="zh-CN"/>
          <w14:ligatures w14:val="none"/>
        </w:rPr>
      </w:pPr>
      <w:r>
        <w:rPr>
          <w:rFonts w:eastAsia="PMingLiU" w:cs="Times New Roman"/>
          <w:b/>
          <w:kern w:val="0"/>
          <w:sz w:val="24"/>
          <w:szCs w:val="24"/>
          <w:lang w:val="zh-CN" w:eastAsia="zh-CN"/>
          <w14:ligatures w14:val="none"/>
        </w:rPr>
        <w:t xml:space="preserve">privind </w:t>
      </w:r>
      <w:r>
        <w:rPr>
          <w:rFonts w:eastAsia="Times New Roman" w:cs="Times New Roman"/>
          <w:b/>
          <w:kern w:val="0"/>
          <w:sz w:val="24"/>
          <w:szCs w:val="24"/>
          <w:lang w:val="zh-CN"/>
          <w14:ligatures w14:val="none"/>
        </w:rPr>
        <w:t>lista principalelor lucrări executate în ultimul an de activitate</w:t>
      </w:r>
    </w:p>
    <w:p w14:paraId="5EB1E9B7" w14:textId="77777777" w:rsidR="00107FE9" w:rsidRDefault="00107FE9" w:rsidP="00107FE9">
      <w:pPr>
        <w:tabs>
          <w:tab w:val="left" w:pos="567"/>
        </w:tabs>
        <w:spacing w:after="0"/>
        <w:rPr>
          <w:rFonts w:eastAsia="Times New Roman" w:cs="Times New Roman"/>
          <w:b/>
          <w:kern w:val="0"/>
          <w:sz w:val="24"/>
          <w:szCs w:val="24"/>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107FE9" w:rsidRPr="00A5234C" w14:paraId="34E19431" w14:textId="77777777" w:rsidTr="003D4E2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A600D09"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01E10045" w14:textId="77777777" w:rsidR="00107FE9" w:rsidRDefault="00107FE9" w:rsidP="003D4E2C">
            <w:pPr>
              <w:spacing w:after="0"/>
              <w:jc w:val="center"/>
              <w:rPr>
                <w:rFonts w:eastAsia="Times New Roman" w:cs="Times New Roman"/>
                <w:b/>
                <w:bCs/>
                <w:sz w:val="24"/>
                <w:szCs w:val="24"/>
                <w:lang w:val="zh-CN" w:eastAsia="zh-CN"/>
              </w:rPr>
            </w:pPr>
            <w:r>
              <w:rPr>
                <w:rFonts w:eastAsia="Times New Roman" w:cs="Times New Roman"/>
                <w:b/>
                <w:bCs/>
                <w:sz w:val="24"/>
                <w:szCs w:val="24"/>
                <w:lang w:val="zh-CN"/>
              </w:rPr>
              <w:t>d/o</w:t>
            </w:r>
          </w:p>
        </w:tc>
        <w:tc>
          <w:tcPr>
            <w:tcW w:w="1080" w:type="dxa"/>
            <w:tcBorders>
              <w:top w:val="single" w:sz="4" w:space="0" w:color="auto"/>
              <w:left w:val="nil"/>
              <w:bottom w:val="single" w:sz="4" w:space="0" w:color="auto"/>
              <w:right w:val="single" w:sz="4" w:space="0" w:color="auto"/>
            </w:tcBorders>
            <w:vAlign w:val="center"/>
          </w:tcPr>
          <w:p w14:paraId="2FD3FD0E"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729FDF72"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A4C15B1"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Calitatea antreprenorului</w:t>
            </w:r>
            <w:r>
              <w:rPr>
                <w:rFonts w:eastAsia="Times New Roman" w:cs="Times New Roman"/>
                <w:b/>
                <w:bCs/>
                <w:sz w:val="24"/>
                <w:szCs w:val="24"/>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53E91C1D"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E86545"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E81CEA6"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Numărul şi data procesului-verbal de recepţie la terminarea lucrărilor</w:t>
            </w:r>
          </w:p>
        </w:tc>
      </w:tr>
      <w:tr w:rsidR="00107FE9" w14:paraId="406D9526" w14:textId="77777777" w:rsidTr="003D4E2C">
        <w:trPr>
          <w:trHeight w:val="300"/>
        </w:trPr>
        <w:tc>
          <w:tcPr>
            <w:tcW w:w="607" w:type="dxa"/>
            <w:tcBorders>
              <w:top w:val="nil"/>
              <w:left w:val="single" w:sz="4" w:space="0" w:color="auto"/>
              <w:bottom w:val="single" w:sz="4" w:space="0" w:color="auto"/>
              <w:right w:val="single" w:sz="4" w:space="0" w:color="auto"/>
            </w:tcBorders>
            <w:vAlign w:val="center"/>
          </w:tcPr>
          <w:p w14:paraId="4CFEE621"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1</w:t>
            </w:r>
          </w:p>
        </w:tc>
        <w:tc>
          <w:tcPr>
            <w:tcW w:w="1080" w:type="dxa"/>
            <w:tcBorders>
              <w:top w:val="nil"/>
              <w:left w:val="nil"/>
              <w:bottom w:val="single" w:sz="4" w:space="0" w:color="auto"/>
              <w:right w:val="single" w:sz="4" w:space="0" w:color="auto"/>
            </w:tcBorders>
            <w:vAlign w:val="center"/>
          </w:tcPr>
          <w:p w14:paraId="69CF6105"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53C9DF45"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02874DD6"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BC1B035"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7091B433"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20BAFC4B"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107FE9" w14:paraId="1DBFEEDE" w14:textId="77777777" w:rsidTr="003D4E2C">
        <w:trPr>
          <w:trHeight w:val="300"/>
        </w:trPr>
        <w:tc>
          <w:tcPr>
            <w:tcW w:w="607" w:type="dxa"/>
            <w:tcBorders>
              <w:top w:val="nil"/>
              <w:left w:val="single" w:sz="4" w:space="0" w:color="auto"/>
              <w:bottom w:val="single" w:sz="4" w:space="0" w:color="auto"/>
              <w:right w:val="single" w:sz="4" w:space="0" w:color="auto"/>
            </w:tcBorders>
            <w:vAlign w:val="center"/>
          </w:tcPr>
          <w:p w14:paraId="46FFACB8"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2</w:t>
            </w:r>
          </w:p>
        </w:tc>
        <w:tc>
          <w:tcPr>
            <w:tcW w:w="1080" w:type="dxa"/>
            <w:tcBorders>
              <w:top w:val="nil"/>
              <w:left w:val="nil"/>
              <w:bottom w:val="single" w:sz="4" w:space="0" w:color="auto"/>
              <w:right w:val="single" w:sz="4" w:space="0" w:color="auto"/>
            </w:tcBorders>
            <w:vAlign w:val="center"/>
          </w:tcPr>
          <w:p w14:paraId="5991E77C"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4D6A5551"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0357D308"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5B477BC6"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606438AA"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7FDEB482"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107FE9" w14:paraId="73EA873F" w14:textId="77777777" w:rsidTr="003D4E2C">
        <w:trPr>
          <w:trHeight w:val="300"/>
        </w:trPr>
        <w:tc>
          <w:tcPr>
            <w:tcW w:w="607" w:type="dxa"/>
            <w:tcBorders>
              <w:top w:val="nil"/>
              <w:left w:val="single" w:sz="4" w:space="0" w:color="auto"/>
              <w:bottom w:val="single" w:sz="4" w:space="0" w:color="auto"/>
              <w:right w:val="single" w:sz="4" w:space="0" w:color="auto"/>
            </w:tcBorders>
            <w:vAlign w:val="center"/>
          </w:tcPr>
          <w:p w14:paraId="673B7611"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w:t>
            </w:r>
          </w:p>
        </w:tc>
        <w:tc>
          <w:tcPr>
            <w:tcW w:w="1080" w:type="dxa"/>
            <w:tcBorders>
              <w:top w:val="nil"/>
              <w:left w:val="nil"/>
              <w:bottom w:val="single" w:sz="4" w:space="0" w:color="auto"/>
              <w:right w:val="single" w:sz="4" w:space="0" w:color="auto"/>
            </w:tcBorders>
            <w:vAlign w:val="center"/>
          </w:tcPr>
          <w:p w14:paraId="6F2D4596"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36D37C69"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6A5897CB"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63C423CE"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769E869A"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3A9EA9F2"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w:t>
            </w:r>
          </w:p>
        </w:tc>
      </w:tr>
    </w:tbl>
    <w:p w14:paraId="07537008" w14:textId="77777777" w:rsidR="00107FE9" w:rsidRDefault="00107FE9" w:rsidP="00107FE9">
      <w:pPr>
        <w:spacing w:after="0"/>
        <w:jc w:val="both"/>
        <w:rPr>
          <w:rFonts w:eastAsia="Times New Roman" w:cs="Times New Roman"/>
          <w:kern w:val="0"/>
          <w:sz w:val="24"/>
          <w:szCs w:val="24"/>
          <w:lang w:val="zh-CN"/>
          <w14:ligatures w14:val="none"/>
        </w:rPr>
      </w:pPr>
    </w:p>
    <w:p w14:paraId="26FD8500" w14:textId="77777777" w:rsidR="00107FE9" w:rsidRDefault="00107FE9" w:rsidP="00107FE9">
      <w:pPr>
        <w:spacing w:after="0"/>
        <w:jc w:val="both"/>
        <w:rPr>
          <w:rFonts w:eastAsia="Times New Roman" w:cs="Times New Roman"/>
          <w:kern w:val="0"/>
          <w:sz w:val="24"/>
          <w:szCs w:val="24"/>
          <w:lang w:val="zh-CN"/>
          <w14:ligatures w14:val="none"/>
        </w:rPr>
      </w:pPr>
      <w:r>
        <w:rPr>
          <w:rFonts w:eastAsia="Times New Roman" w:cs="Times New Roman"/>
          <w:kern w:val="0"/>
          <w:sz w:val="24"/>
          <w:szCs w:val="24"/>
          <w:vertAlign w:val="superscript"/>
          <w:lang w:val="zh-CN"/>
          <w14:ligatures w14:val="none"/>
        </w:rPr>
        <w:t>*</w:t>
      </w:r>
      <w:r>
        <w:rPr>
          <w:rFonts w:eastAsia="Times New Roman" w:cs="Times New Roman"/>
          <w:kern w:val="0"/>
          <w:sz w:val="24"/>
          <w:szCs w:val="24"/>
          <w:lang w:val="zh-CN"/>
          <w14:ligatures w14:val="none"/>
        </w:rPr>
        <w:t xml:space="preserve"> Se precizează calitatea în care a participat la îndeplinirea contractului, care poate fi de: contractant unic sau lider de asociaţie; contractant asociat; subcontractant.</w:t>
      </w:r>
    </w:p>
    <w:p w14:paraId="66E41D46" w14:textId="77777777" w:rsidR="00107FE9" w:rsidRDefault="00107FE9" w:rsidP="00107FE9">
      <w:pPr>
        <w:spacing w:after="0"/>
        <w:jc w:val="both"/>
        <w:rPr>
          <w:rFonts w:eastAsia="PMingLiU" w:cs="Times New Roman"/>
          <w:kern w:val="0"/>
          <w:sz w:val="24"/>
          <w:szCs w:val="24"/>
          <w:lang w:val="zh-CN" w:eastAsia="zh-CN"/>
          <w14:ligatures w14:val="none"/>
        </w:rPr>
      </w:pPr>
    </w:p>
    <w:p w14:paraId="5844032F"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w:t>
      </w:r>
    </w:p>
    <w:p w14:paraId="443B0C79"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w:t>
      </w:r>
    </w:p>
    <w:p w14:paraId="285A551A"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w:t>
      </w:r>
    </w:p>
    <w:p w14:paraId="2C7F8370"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32E233FC" w14:textId="77777777" w:rsidR="00107FE9" w:rsidRDefault="00107FE9" w:rsidP="00107FE9">
      <w:pPr>
        <w:spacing w:after="200" w:line="276" w:lineRule="auto"/>
        <w:rPr>
          <w:rFonts w:eastAsia="PMingLiU" w:cs="Times New Roman"/>
          <w:kern w:val="0"/>
          <w:sz w:val="24"/>
          <w:szCs w:val="24"/>
          <w:lang w:val="zh-CN" w:eastAsia="zh-CN"/>
          <w14:ligatures w14:val="none"/>
        </w:rPr>
      </w:pPr>
      <w:bookmarkStart w:id="52" w:name="_Toc449692110"/>
    </w:p>
    <w:p w14:paraId="2AF10B49"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C4AC6F5"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5BBFA43B"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620C55C1"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E42C3A7"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32589EC8"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CD03294"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A311C07"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390CFE3A"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4281CE10"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8CB113C"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160E0F8"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CA37073"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51DA40D"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D2B4A02"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0C30CE9"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5D32CDA"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16C5162"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37ADA32"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B116F7B"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6EE87D2"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7DD375E"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4CA1CDD7"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6628FE3"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14</w:t>
      </w:r>
    </w:p>
    <w:p w14:paraId="3E36EF0D"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C7D9BAA"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9C9AFB5"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966A2A0"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bookmarkEnd w:id="52"/>
    <w:p w14:paraId="61798EDE"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F6AC413" w14:textId="77777777" w:rsidR="00107FE9" w:rsidRDefault="00107FE9" w:rsidP="00107FE9">
      <w:pPr>
        <w:keepNext/>
        <w:spacing w:after="0"/>
        <w:ind w:firstLine="1"/>
        <w:jc w:val="center"/>
        <w:outlineLvl w:val="1"/>
        <w:rPr>
          <w:rFonts w:eastAsia="PMingLiU" w:cs="Times New Roman"/>
          <w:b/>
          <w:bCs/>
          <w:iCs/>
          <w:kern w:val="0"/>
          <w:sz w:val="24"/>
          <w:szCs w:val="24"/>
          <w:lang w:val="zh-CN" w:eastAsia="zh-CN"/>
          <w14:ligatures w14:val="none"/>
        </w:rPr>
      </w:pPr>
      <w:bookmarkStart w:id="53" w:name="_Toc449632664"/>
      <w:bookmarkStart w:id="54" w:name="_Toc449633156"/>
      <w:bookmarkStart w:id="55" w:name="_Toc449692111"/>
      <w:r>
        <w:rPr>
          <w:rFonts w:eastAsia="PMingLiU" w:cs="Times New Roman"/>
          <w:b/>
          <w:bCs/>
          <w:iCs/>
          <w:kern w:val="0"/>
          <w:sz w:val="24"/>
          <w:szCs w:val="24"/>
          <w:lang w:val="zh-CN" w:eastAsia="zh-CN"/>
          <w14:ligatures w14:val="none"/>
        </w:rPr>
        <w:t>DECLARAŢIE</w:t>
      </w:r>
      <w:bookmarkEnd w:id="53"/>
      <w:bookmarkEnd w:id="54"/>
      <w:bookmarkEnd w:id="55"/>
    </w:p>
    <w:p w14:paraId="0DF0D630" w14:textId="77777777" w:rsidR="00107FE9" w:rsidRDefault="00107FE9" w:rsidP="00107FE9">
      <w:pPr>
        <w:tabs>
          <w:tab w:val="left" w:pos="720"/>
        </w:tabs>
        <w:spacing w:after="0"/>
        <w:jc w:val="center"/>
        <w:outlineLvl w:val="1"/>
        <w:rPr>
          <w:rFonts w:eastAsia="PMingLiU" w:cs="Times New Roman"/>
          <w:b/>
          <w:kern w:val="0"/>
          <w:sz w:val="24"/>
          <w:szCs w:val="24"/>
          <w:lang w:val="zh-CN" w:eastAsia="zh-CN"/>
          <w14:ligatures w14:val="none"/>
        </w:rPr>
      </w:pPr>
      <w:bookmarkStart w:id="56" w:name="_Toc449633157"/>
      <w:bookmarkStart w:id="57" w:name="_Toc449692112"/>
      <w:bookmarkStart w:id="58" w:name="_Toc449632665"/>
      <w:r>
        <w:rPr>
          <w:rFonts w:eastAsia="PMingLiU" w:cs="Times New Roman"/>
          <w:b/>
          <w:kern w:val="0"/>
          <w:sz w:val="24"/>
          <w:szCs w:val="24"/>
          <w:lang w:val="zh-CN"/>
          <w14:ligatures w14:val="none"/>
        </w:rPr>
        <w:t xml:space="preserve">privind dotările specifice, utilajul şi echipamentul necesar </w:t>
      </w:r>
      <w:r>
        <w:rPr>
          <w:rFonts w:eastAsia="PMingLiU" w:cs="Times New Roman"/>
          <w:b/>
          <w:bCs/>
          <w:spacing w:val="-2"/>
          <w:kern w:val="0"/>
          <w:sz w:val="24"/>
          <w:szCs w:val="24"/>
          <w:lang w:val="zh-CN" w:eastAsia="zh-CN"/>
          <w14:ligatures w14:val="none"/>
        </w:rPr>
        <w:t xml:space="preserve">pentru </w:t>
      </w:r>
      <w:r>
        <w:rPr>
          <w:rFonts w:eastAsia="PMingLiU" w:cs="Times New Roman"/>
          <w:b/>
          <w:kern w:val="0"/>
          <w:sz w:val="24"/>
          <w:szCs w:val="24"/>
          <w:lang w:val="zh-CN" w:eastAsia="zh-CN"/>
          <w14:ligatures w14:val="none"/>
        </w:rPr>
        <w:t>îndeplinirea corespunzătoare a contractului</w:t>
      </w:r>
      <w:bookmarkEnd w:id="56"/>
      <w:bookmarkEnd w:id="57"/>
      <w:bookmarkEnd w:id="58"/>
    </w:p>
    <w:p w14:paraId="6B559546"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107FE9" w:rsidRPr="00A5234C" w14:paraId="7DBFBFA9" w14:textId="77777777" w:rsidTr="003D4E2C">
        <w:trPr>
          <w:trHeight w:val="700"/>
        </w:trPr>
        <w:tc>
          <w:tcPr>
            <w:tcW w:w="720" w:type="dxa"/>
            <w:tcBorders>
              <w:top w:val="single" w:sz="4" w:space="0" w:color="auto"/>
              <w:left w:val="single" w:sz="4" w:space="0" w:color="auto"/>
              <w:bottom w:val="single" w:sz="4" w:space="0" w:color="auto"/>
              <w:right w:val="single" w:sz="4" w:space="0" w:color="auto"/>
            </w:tcBorders>
          </w:tcPr>
          <w:p w14:paraId="4D4C9437" w14:textId="77777777" w:rsidR="00107FE9" w:rsidRDefault="00107FE9" w:rsidP="003D4E2C">
            <w:pPr>
              <w:tabs>
                <w:tab w:val="left" w:pos="567"/>
                <w:tab w:val="left" w:pos="1134"/>
              </w:tabs>
              <w:spacing w:after="0"/>
              <w:ind w:left="360"/>
              <w:jc w:val="both"/>
              <w:outlineLvl w:val="0"/>
              <w:rPr>
                <w:rFonts w:eastAsia="Times New Roman" w:cs="Times New Roman"/>
                <w:b/>
                <w:sz w:val="24"/>
                <w:szCs w:val="24"/>
                <w:lang w:val="zh-CN"/>
              </w:rPr>
            </w:pPr>
          </w:p>
          <w:p w14:paraId="0DDEF081"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w:t>
            </w:r>
          </w:p>
          <w:p w14:paraId="3CBD3544"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14:paraId="41B15894" w14:textId="77777777" w:rsidR="00107FE9" w:rsidRDefault="00107FE9" w:rsidP="003D4E2C">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4BA00EAA" w14:textId="77777777" w:rsidR="00107FE9" w:rsidRDefault="00107FE9" w:rsidP="003D4E2C">
            <w:pPr>
              <w:tabs>
                <w:tab w:val="left" w:pos="567"/>
                <w:tab w:val="left" w:pos="1134"/>
              </w:tabs>
              <w:spacing w:after="0"/>
              <w:ind w:left="360"/>
              <w:jc w:val="center"/>
              <w:outlineLvl w:val="0"/>
              <w:rPr>
                <w:rFonts w:eastAsia="Times New Roman" w:cs="Times New Roman"/>
                <w:b/>
                <w:sz w:val="24"/>
                <w:szCs w:val="24"/>
                <w:lang w:val="zh-CN"/>
              </w:rPr>
            </w:pPr>
          </w:p>
          <w:p w14:paraId="565F74FC" w14:textId="77777777" w:rsidR="00107FE9" w:rsidRDefault="00107FE9" w:rsidP="003D4E2C">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Unitatea de măsură</w:t>
            </w:r>
          </w:p>
          <w:p w14:paraId="2717D099" w14:textId="77777777" w:rsidR="00107FE9" w:rsidRDefault="00107FE9" w:rsidP="003D4E2C">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7AA4A62" w14:textId="77777777" w:rsidR="00107FE9" w:rsidRDefault="00107FE9" w:rsidP="003D4E2C">
            <w:pPr>
              <w:tabs>
                <w:tab w:val="left" w:pos="567"/>
                <w:tab w:val="left" w:pos="1134"/>
              </w:tabs>
              <w:spacing w:after="0"/>
              <w:ind w:left="360"/>
              <w:jc w:val="center"/>
              <w:outlineLvl w:val="0"/>
              <w:rPr>
                <w:rFonts w:eastAsia="Times New Roman" w:cs="Times New Roman"/>
                <w:b/>
                <w:sz w:val="24"/>
                <w:szCs w:val="24"/>
                <w:lang w:val="zh-CN"/>
              </w:rPr>
            </w:pPr>
          </w:p>
          <w:p w14:paraId="3AF47269" w14:textId="77777777" w:rsidR="00107FE9" w:rsidRDefault="00107FE9" w:rsidP="003D4E2C">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4ED5F3B2" w14:textId="77777777" w:rsidR="00107FE9" w:rsidRDefault="00107FE9" w:rsidP="003D4E2C">
            <w:pPr>
              <w:tabs>
                <w:tab w:val="left" w:pos="567"/>
                <w:tab w:val="left" w:pos="1134"/>
              </w:tabs>
              <w:spacing w:after="0"/>
              <w:ind w:left="360"/>
              <w:jc w:val="center"/>
              <w:outlineLvl w:val="0"/>
              <w:rPr>
                <w:rFonts w:eastAsia="Times New Roman" w:cs="Times New Roman"/>
                <w:b/>
                <w:sz w:val="24"/>
                <w:szCs w:val="24"/>
                <w:lang w:val="zh-CN"/>
              </w:rPr>
            </w:pPr>
          </w:p>
          <w:p w14:paraId="00F2CD6F" w14:textId="77777777" w:rsidR="00107FE9" w:rsidRDefault="00107FE9" w:rsidP="003D4E2C">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de la terţi sau din alte surse</w:t>
            </w:r>
          </w:p>
        </w:tc>
      </w:tr>
      <w:tr w:rsidR="00107FE9" w14:paraId="7677B9E3" w14:textId="77777777" w:rsidTr="003D4E2C">
        <w:trPr>
          <w:trHeight w:val="240"/>
        </w:trPr>
        <w:tc>
          <w:tcPr>
            <w:tcW w:w="720" w:type="dxa"/>
            <w:tcBorders>
              <w:top w:val="single" w:sz="4" w:space="0" w:color="auto"/>
              <w:left w:val="single" w:sz="4" w:space="0" w:color="auto"/>
              <w:bottom w:val="single" w:sz="4" w:space="0" w:color="auto"/>
              <w:right w:val="single" w:sz="4" w:space="0" w:color="auto"/>
            </w:tcBorders>
          </w:tcPr>
          <w:p w14:paraId="4028BA45"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0</w:t>
            </w:r>
          </w:p>
        </w:tc>
        <w:tc>
          <w:tcPr>
            <w:tcW w:w="4680" w:type="dxa"/>
            <w:tcBorders>
              <w:top w:val="single" w:sz="4" w:space="0" w:color="auto"/>
              <w:left w:val="single" w:sz="4" w:space="0" w:color="auto"/>
              <w:bottom w:val="single" w:sz="4" w:space="0" w:color="auto"/>
              <w:right w:val="single" w:sz="4" w:space="0" w:color="auto"/>
            </w:tcBorders>
          </w:tcPr>
          <w:p w14:paraId="757EC274"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14:paraId="1AF6D0BB"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2</w:t>
            </w:r>
          </w:p>
        </w:tc>
        <w:tc>
          <w:tcPr>
            <w:tcW w:w="1289" w:type="dxa"/>
            <w:tcBorders>
              <w:top w:val="single" w:sz="4" w:space="0" w:color="auto"/>
              <w:left w:val="single" w:sz="4" w:space="0" w:color="auto"/>
              <w:bottom w:val="single" w:sz="4" w:space="0" w:color="auto"/>
              <w:right w:val="single" w:sz="4" w:space="0" w:color="auto"/>
            </w:tcBorders>
          </w:tcPr>
          <w:p w14:paraId="09B261B1"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3</w:t>
            </w:r>
          </w:p>
        </w:tc>
        <w:tc>
          <w:tcPr>
            <w:tcW w:w="1544" w:type="dxa"/>
            <w:tcBorders>
              <w:top w:val="single" w:sz="4" w:space="0" w:color="auto"/>
              <w:left w:val="single" w:sz="4" w:space="0" w:color="auto"/>
              <w:bottom w:val="single" w:sz="4" w:space="0" w:color="auto"/>
              <w:right w:val="single" w:sz="4" w:space="0" w:color="auto"/>
            </w:tcBorders>
          </w:tcPr>
          <w:p w14:paraId="1B5A68EB"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4</w:t>
            </w:r>
          </w:p>
        </w:tc>
      </w:tr>
      <w:tr w:rsidR="00107FE9" w14:paraId="07323DD5" w14:textId="77777777" w:rsidTr="003D4E2C">
        <w:trPr>
          <w:trHeight w:val="240"/>
        </w:trPr>
        <w:tc>
          <w:tcPr>
            <w:tcW w:w="720" w:type="dxa"/>
            <w:tcBorders>
              <w:top w:val="single" w:sz="4" w:space="0" w:color="auto"/>
              <w:left w:val="single" w:sz="4" w:space="0" w:color="auto"/>
              <w:bottom w:val="single" w:sz="4" w:space="0" w:color="auto"/>
              <w:right w:val="single" w:sz="4" w:space="0" w:color="auto"/>
            </w:tcBorders>
          </w:tcPr>
          <w:p w14:paraId="6A233458"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4680" w:type="dxa"/>
            <w:tcBorders>
              <w:top w:val="single" w:sz="4" w:space="0" w:color="auto"/>
              <w:left w:val="single" w:sz="4" w:space="0" w:color="auto"/>
              <w:bottom w:val="single" w:sz="4" w:space="0" w:color="auto"/>
              <w:right w:val="single" w:sz="4" w:space="0" w:color="auto"/>
            </w:tcBorders>
          </w:tcPr>
          <w:p w14:paraId="639C0FF9"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751DB4E5"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FB1B58C"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2F8E752E"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04C18977" w14:textId="77777777" w:rsidTr="003D4E2C">
        <w:trPr>
          <w:trHeight w:val="240"/>
        </w:trPr>
        <w:tc>
          <w:tcPr>
            <w:tcW w:w="720" w:type="dxa"/>
            <w:tcBorders>
              <w:top w:val="single" w:sz="4" w:space="0" w:color="auto"/>
              <w:left w:val="single" w:sz="4" w:space="0" w:color="auto"/>
              <w:bottom w:val="single" w:sz="4" w:space="0" w:color="auto"/>
              <w:right w:val="single" w:sz="4" w:space="0" w:color="auto"/>
            </w:tcBorders>
          </w:tcPr>
          <w:p w14:paraId="2D7AB8DF"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4680" w:type="dxa"/>
            <w:tcBorders>
              <w:top w:val="single" w:sz="4" w:space="0" w:color="auto"/>
              <w:left w:val="single" w:sz="4" w:space="0" w:color="auto"/>
              <w:bottom w:val="single" w:sz="4" w:space="0" w:color="auto"/>
              <w:right w:val="single" w:sz="4" w:space="0" w:color="auto"/>
            </w:tcBorders>
          </w:tcPr>
          <w:p w14:paraId="58130818"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6D2A6CB0"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F989254"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B3253B0"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3E8A455D" w14:textId="77777777" w:rsidTr="003D4E2C">
        <w:trPr>
          <w:trHeight w:val="240"/>
        </w:trPr>
        <w:tc>
          <w:tcPr>
            <w:tcW w:w="720" w:type="dxa"/>
            <w:tcBorders>
              <w:top w:val="single" w:sz="4" w:space="0" w:color="auto"/>
              <w:left w:val="single" w:sz="4" w:space="0" w:color="auto"/>
              <w:bottom w:val="single" w:sz="4" w:space="0" w:color="auto"/>
              <w:right w:val="single" w:sz="4" w:space="0" w:color="auto"/>
            </w:tcBorders>
          </w:tcPr>
          <w:p w14:paraId="0FC35DE5"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4680" w:type="dxa"/>
            <w:tcBorders>
              <w:top w:val="single" w:sz="4" w:space="0" w:color="auto"/>
              <w:left w:val="single" w:sz="4" w:space="0" w:color="auto"/>
              <w:bottom w:val="single" w:sz="4" w:space="0" w:color="auto"/>
              <w:right w:val="single" w:sz="4" w:space="0" w:color="auto"/>
            </w:tcBorders>
          </w:tcPr>
          <w:p w14:paraId="54F5CE7E"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74FF895E"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A45D3F0"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33E04A2C"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116ACA0B" w14:textId="77777777" w:rsidTr="003D4E2C">
        <w:trPr>
          <w:trHeight w:val="240"/>
        </w:trPr>
        <w:tc>
          <w:tcPr>
            <w:tcW w:w="720" w:type="dxa"/>
            <w:tcBorders>
              <w:top w:val="single" w:sz="4" w:space="0" w:color="auto"/>
              <w:left w:val="single" w:sz="4" w:space="0" w:color="auto"/>
              <w:bottom w:val="single" w:sz="4" w:space="0" w:color="auto"/>
              <w:right w:val="single" w:sz="4" w:space="0" w:color="auto"/>
            </w:tcBorders>
          </w:tcPr>
          <w:p w14:paraId="5993D048"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w:t>
            </w:r>
          </w:p>
        </w:tc>
        <w:tc>
          <w:tcPr>
            <w:tcW w:w="4680" w:type="dxa"/>
            <w:tcBorders>
              <w:top w:val="single" w:sz="4" w:space="0" w:color="auto"/>
              <w:left w:val="single" w:sz="4" w:space="0" w:color="auto"/>
              <w:bottom w:val="single" w:sz="4" w:space="0" w:color="auto"/>
              <w:right w:val="single" w:sz="4" w:space="0" w:color="auto"/>
            </w:tcBorders>
          </w:tcPr>
          <w:p w14:paraId="16AA4FA6"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EBE3F97"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39A44BF"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504C1267"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6138F6B1" w14:textId="77777777" w:rsidTr="003D4E2C">
        <w:trPr>
          <w:trHeight w:val="240"/>
        </w:trPr>
        <w:tc>
          <w:tcPr>
            <w:tcW w:w="720" w:type="dxa"/>
            <w:tcBorders>
              <w:top w:val="single" w:sz="4" w:space="0" w:color="auto"/>
              <w:left w:val="single" w:sz="4" w:space="0" w:color="auto"/>
              <w:bottom w:val="single" w:sz="4" w:space="0" w:color="auto"/>
              <w:right w:val="single" w:sz="4" w:space="0" w:color="auto"/>
            </w:tcBorders>
          </w:tcPr>
          <w:p w14:paraId="48D5CC8E"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4680" w:type="dxa"/>
            <w:tcBorders>
              <w:top w:val="single" w:sz="4" w:space="0" w:color="auto"/>
              <w:left w:val="single" w:sz="4" w:space="0" w:color="auto"/>
              <w:bottom w:val="single" w:sz="4" w:space="0" w:color="auto"/>
              <w:right w:val="single" w:sz="4" w:space="0" w:color="auto"/>
            </w:tcBorders>
          </w:tcPr>
          <w:p w14:paraId="4D154524"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440A62F3"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D82DB31"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001FDB9E"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45AA4A06" w14:textId="77777777" w:rsidTr="003D4E2C">
        <w:trPr>
          <w:trHeight w:val="240"/>
        </w:trPr>
        <w:tc>
          <w:tcPr>
            <w:tcW w:w="720" w:type="dxa"/>
            <w:tcBorders>
              <w:top w:val="single" w:sz="4" w:space="0" w:color="auto"/>
              <w:left w:val="single" w:sz="4" w:space="0" w:color="auto"/>
              <w:bottom w:val="single" w:sz="4" w:space="0" w:color="auto"/>
              <w:right w:val="single" w:sz="4" w:space="0" w:color="auto"/>
            </w:tcBorders>
          </w:tcPr>
          <w:p w14:paraId="615CCA47"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n</w:t>
            </w:r>
          </w:p>
        </w:tc>
        <w:tc>
          <w:tcPr>
            <w:tcW w:w="4680" w:type="dxa"/>
            <w:tcBorders>
              <w:top w:val="single" w:sz="4" w:space="0" w:color="auto"/>
              <w:left w:val="single" w:sz="4" w:space="0" w:color="auto"/>
              <w:bottom w:val="single" w:sz="4" w:space="0" w:color="auto"/>
              <w:right w:val="single" w:sz="4" w:space="0" w:color="auto"/>
            </w:tcBorders>
          </w:tcPr>
          <w:p w14:paraId="3FC8F630"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B995499"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644F3E28"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4F1076CC"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bl>
    <w:p w14:paraId="30E6A0D2" w14:textId="77777777" w:rsidR="00107FE9" w:rsidRDefault="00107FE9" w:rsidP="00107FE9">
      <w:pPr>
        <w:spacing w:after="0"/>
        <w:jc w:val="both"/>
        <w:rPr>
          <w:rFonts w:eastAsia="PMingLiU" w:cs="Times New Roman"/>
          <w:kern w:val="0"/>
          <w:sz w:val="24"/>
          <w:szCs w:val="24"/>
          <w:lang w:val="zh-CN" w:eastAsia="zh-CN"/>
          <w14:ligatures w14:val="none"/>
        </w:rPr>
      </w:pPr>
    </w:p>
    <w:p w14:paraId="1AB46D8F" w14:textId="77777777" w:rsidR="00107FE9" w:rsidRDefault="00107FE9" w:rsidP="00107FE9">
      <w:pPr>
        <w:spacing w:after="0"/>
        <w:jc w:val="both"/>
        <w:rPr>
          <w:rFonts w:eastAsia="PMingLiU" w:cs="Times New Roman"/>
          <w:kern w:val="0"/>
          <w:sz w:val="24"/>
          <w:szCs w:val="24"/>
          <w:lang w:val="zh-CN" w:eastAsia="zh-CN"/>
          <w14:ligatures w14:val="none"/>
        </w:rPr>
      </w:pPr>
    </w:p>
    <w:p w14:paraId="16DBD58D"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0A9C4A75"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8E121E1"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5FDD7121"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4D49E843" w14:textId="77777777" w:rsidR="00107FE9" w:rsidRDefault="00107FE9" w:rsidP="00107FE9">
      <w:pPr>
        <w:spacing w:after="200" w:line="276" w:lineRule="auto"/>
        <w:jc w:val="center"/>
        <w:rPr>
          <w:rFonts w:eastAsia="PMingLiU" w:cs="Times New Roman"/>
          <w:kern w:val="0"/>
          <w:sz w:val="24"/>
          <w:szCs w:val="24"/>
          <w:lang w:val="zh-CN" w:eastAsia="zh-CN"/>
          <w14:ligatures w14:val="none"/>
        </w:rPr>
      </w:pPr>
      <w:bookmarkStart w:id="59" w:name="_Toc449692113"/>
    </w:p>
    <w:p w14:paraId="2760340C"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30B984CE"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5828A182"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9C8EDCA"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C573800"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590C14C4"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3F8588F5"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0E3EC1C"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42E59E20"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DF0150D"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E64A0CF"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57A2699"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6A27B018"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F9B73F2"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59BBBB9E"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21978CA"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63B8F6F"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15</w:t>
      </w:r>
    </w:p>
    <w:p w14:paraId="65FA7C0D"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575D9C2"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52FDBEB"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38148430"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bookmarkEnd w:id="59"/>
    <w:p w14:paraId="061FF9A9"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3B9822B" w14:textId="77777777" w:rsidR="00107FE9" w:rsidRDefault="00107FE9" w:rsidP="00107FE9">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DECLARAŢIE</w:t>
      </w:r>
    </w:p>
    <w:p w14:paraId="4EC360D2" w14:textId="77777777" w:rsidR="00107FE9" w:rsidRDefault="00107FE9" w:rsidP="00107FE9">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privind personalul de specialitate propus pentru implementarea contractului</w:t>
      </w:r>
    </w:p>
    <w:p w14:paraId="386630C8" w14:textId="77777777" w:rsidR="00107FE9" w:rsidRDefault="00107FE9" w:rsidP="00107FE9">
      <w:pPr>
        <w:tabs>
          <w:tab w:val="left" w:pos="567"/>
        </w:tabs>
        <w:spacing w:after="0"/>
        <w:jc w:val="both"/>
        <w:rPr>
          <w:rFonts w:eastAsia="Times New Roman" w:cs="Times New Roman"/>
          <w:b/>
          <w:kern w:val="0"/>
          <w:sz w:val="24"/>
          <w:szCs w:val="24"/>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107FE9" w:rsidRPr="00A5234C" w14:paraId="19B408D0" w14:textId="77777777" w:rsidTr="003D4E2C">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36A2FFD" w14:textId="77777777" w:rsidR="00107FE9" w:rsidRDefault="00107FE9" w:rsidP="003D4E2C">
            <w:pPr>
              <w:tabs>
                <w:tab w:val="left" w:pos="567"/>
              </w:tabs>
              <w:spacing w:after="0"/>
              <w:jc w:val="center"/>
              <w:rPr>
                <w:rFonts w:eastAsia="Times New Roman" w:cs="Times New Roman"/>
                <w:b/>
                <w:bCs/>
                <w:sz w:val="24"/>
                <w:szCs w:val="24"/>
                <w:lang w:val="zh-CN"/>
              </w:rPr>
            </w:pPr>
          </w:p>
          <w:p w14:paraId="5BBFD3C0"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692B5A98"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14:paraId="3F3F5DFF" w14:textId="77777777" w:rsidR="00107FE9" w:rsidRDefault="00107FE9" w:rsidP="003D4E2C">
            <w:pPr>
              <w:tabs>
                <w:tab w:val="left" w:pos="567"/>
                <w:tab w:val="left" w:pos="1134"/>
              </w:tabs>
              <w:spacing w:after="0"/>
              <w:ind w:left="360"/>
              <w:jc w:val="center"/>
              <w:outlineLvl w:val="0"/>
              <w:rPr>
                <w:rFonts w:eastAsia="Times New Roman" w:cs="Times New Roman"/>
                <w:b/>
                <w:bCs/>
                <w:sz w:val="24"/>
                <w:szCs w:val="24"/>
                <w:lang w:val="zh-CN"/>
              </w:rPr>
            </w:pPr>
          </w:p>
          <w:p w14:paraId="7D05E53C"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66383AB0" w14:textId="77777777" w:rsidR="00107FE9" w:rsidRDefault="00107FE9" w:rsidP="003D4E2C">
            <w:pPr>
              <w:tabs>
                <w:tab w:val="left" w:pos="567"/>
                <w:tab w:val="left" w:pos="1134"/>
              </w:tabs>
              <w:spacing w:after="0"/>
              <w:ind w:left="360"/>
              <w:jc w:val="center"/>
              <w:outlineLvl w:val="0"/>
              <w:rPr>
                <w:rFonts w:eastAsia="Times New Roman" w:cs="Times New Roman"/>
                <w:b/>
                <w:bCs/>
                <w:sz w:val="24"/>
                <w:szCs w:val="24"/>
                <w:lang w:val="zh-CN"/>
              </w:rPr>
            </w:pPr>
          </w:p>
          <w:p w14:paraId="16305093"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14:paraId="568FDAB0"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14:paraId="67C5701F"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C6B3B77"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certificatului de atestare</w:t>
            </w:r>
          </w:p>
          <w:p w14:paraId="58D514C7" w14:textId="77777777" w:rsidR="00107FE9" w:rsidRDefault="00107FE9" w:rsidP="003D4E2C">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și data eliberării</w:t>
            </w:r>
          </w:p>
          <w:p w14:paraId="018AFA40" w14:textId="77777777" w:rsidR="00107FE9" w:rsidRDefault="00107FE9" w:rsidP="003D4E2C">
            <w:pPr>
              <w:tabs>
                <w:tab w:val="left" w:pos="567"/>
                <w:tab w:val="left" w:pos="1134"/>
              </w:tabs>
              <w:spacing w:after="0"/>
              <w:ind w:left="360"/>
              <w:jc w:val="center"/>
              <w:outlineLvl w:val="0"/>
              <w:rPr>
                <w:rFonts w:eastAsia="Times New Roman" w:cs="Times New Roman"/>
                <w:b/>
                <w:bCs/>
                <w:sz w:val="24"/>
                <w:szCs w:val="24"/>
                <w:lang w:val="zh-CN"/>
              </w:rPr>
            </w:pPr>
          </w:p>
          <w:p w14:paraId="4BAF2890" w14:textId="77777777" w:rsidR="00107FE9" w:rsidRDefault="00107FE9" w:rsidP="003D4E2C">
            <w:pPr>
              <w:tabs>
                <w:tab w:val="left" w:pos="567"/>
                <w:tab w:val="left" w:pos="1134"/>
              </w:tabs>
              <w:spacing w:after="0"/>
              <w:ind w:left="360"/>
              <w:jc w:val="center"/>
              <w:outlineLvl w:val="0"/>
              <w:rPr>
                <w:rFonts w:eastAsia="Times New Roman" w:cs="Times New Roman"/>
                <w:b/>
                <w:bCs/>
                <w:sz w:val="24"/>
                <w:szCs w:val="24"/>
                <w:lang w:val="zh-CN"/>
              </w:rPr>
            </w:pPr>
          </w:p>
        </w:tc>
      </w:tr>
      <w:tr w:rsidR="00107FE9" w14:paraId="62CF7117" w14:textId="77777777" w:rsidTr="003D4E2C">
        <w:trPr>
          <w:cantSplit/>
          <w:trHeight w:val="320"/>
        </w:trPr>
        <w:tc>
          <w:tcPr>
            <w:tcW w:w="273" w:type="pct"/>
            <w:tcBorders>
              <w:top w:val="single" w:sz="4" w:space="0" w:color="auto"/>
              <w:left w:val="single" w:sz="4" w:space="0" w:color="auto"/>
              <w:bottom w:val="single" w:sz="4" w:space="0" w:color="auto"/>
              <w:right w:val="single" w:sz="4" w:space="0" w:color="auto"/>
            </w:tcBorders>
          </w:tcPr>
          <w:p w14:paraId="2AC2D31A" w14:textId="77777777" w:rsidR="00107FE9" w:rsidRDefault="00107FE9" w:rsidP="003D4E2C">
            <w:pPr>
              <w:tabs>
                <w:tab w:val="left" w:pos="567"/>
                <w:tab w:val="left" w:pos="1134"/>
              </w:tabs>
              <w:spacing w:after="0"/>
              <w:ind w:left="360"/>
              <w:jc w:val="both"/>
              <w:outlineLvl w:val="0"/>
              <w:rPr>
                <w:rFonts w:eastAsia="Times New Roman" w:cs="Times New Roman"/>
                <w:b/>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0F29677D" w14:textId="77777777" w:rsidR="00107FE9" w:rsidRDefault="00107FE9" w:rsidP="003D4E2C">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1</w:t>
            </w:r>
          </w:p>
        </w:tc>
        <w:tc>
          <w:tcPr>
            <w:tcW w:w="1000" w:type="pct"/>
            <w:tcBorders>
              <w:top w:val="single" w:sz="4" w:space="0" w:color="auto"/>
              <w:left w:val="single" w:sz="4" w:space="0" w:color="auto"/>
              <w:bottom w:val="single" w:sz="4" w:space="0" w:color="auto"/>
              <w:right w:val="single" w:sz="4" w:space="0" w:color="auto"/>
            </w:tcBorders>
          </w:tcPr>
          <w:p w14:paraId="4273CE1F" w14:textId="77777777" w:rsidR="00107FE9" w:rsidRDefault="00107FE9" w:rsidP="003D4E2C">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2</w:t>
            </w:r>
          </w:p>
        </w:tc>
        <w:tc>
          <w:tcPr>
            <w:tcW w:w="1036" w:type="pct"/>
            <w:tcBorders>
              <w:top w:val="single" w:sz="4" w:space="0" w:color="auto"/>
              <w:left w:val="single" w:sz="4" w:space="0" w:color="auto"/>
              <w:bottom w:val="single" w:sz="4" w:space="0" w:color="auto"/>
              <w:right w:val="single" w:sz="4" w:space="0" w:color="auto"/>
            </w:tcBorders>
          </w:tcPr>
          <w:p w14:paraId="6FB75F70" w14:textId="77777777" w:rsidR="00107FE9" w:rsidRDefault="00107FE9" w:rsidP="003D4E2C">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3</w:t>
            </w:r>
          </w:p>
        </w:tc>
        <w:tc>
          <w:tcPr>
            <w:tcW w:w="1056" w:type="pct"/>
            <w:tcBorders>
              <w:top w:val="single" w:sz="4" w:space="0" w:color="auto"/>
              <w:left w:val="single" w:sz="4" w:space="0" w:color="auto"/>
              <w:bottom w:val="single" w:sz="4" w:space="0" w:color="auto"/>
              <w:right w:val="single" w:sz="4" w:space="0" w:color="auto"/>
            </w:tcBorders>
          </w:tcPr>
          <w:p w14:paraId="68D54645" w14:textId="77777777" w:rsidR="00107FE9" w:rsidRDefault="00107FE9" w:rsidP="003D4E2C">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4</w:t>
            </w:r>
          </w:p>
        </w:tc>
        <w:tc>
          <w:tcPr>
            <w:tcW w:w="908" w:type="pct"/>
            <w:tcBorders>
              <w:top w:val="single" w:sz="4" w:space="0" w:color="auto"/>
              <w:left w:val="single" w:sz="4" w:space="0" w:color="auto"/>
              <w:bottom w:val="single" w:sz="4" w:space="0" w:color="auto"/>
              <w:right w:val="single" w:sz="4" w:space="0" w:color="auto"/>
            </w:tcBorders>
          </w:tcPr>
          <w:p w14:paraId="58F5A533" w14:textId="77777777" w:rsidR="00107FE9" w:rsidRDefault="00107FE9" w:rsidP="003D4E2C">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5</w:t>
            </w:r>
          </w:p>
        </w:tc>
      </w:tr>
      <w:tr w:rsidR="00107FE9" w14:paraId="73BADB58" w14:textId="77777777" w:rsidTr="003D4E2C">
        <w:trPr>
          <w:cantSplit/>
          <w:trHeight w:val="140"/>
        </w:trPr>
        <w:tc>
          <w:tcPr>
            <w:tcW w:w="273" w:type="pct"/>
            <w:tcBorders>
              <w:top w:val="single" w:sz="4" w:space="0" w:color="auto"/>
              <w:left w:val="single" w:sz="4" w:space="0" w:color="auto"/>
              <w:bottom w:val="single" w:sz="4" w:space="0" w:color="auto"/>
              <w:right w:val="single" w:sz="4" w:space="0" w:color="auto"/>
            </w:tcBorders>
          </w:tcPr>
          <w:p w14:paraId="4B3257D8"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560E729"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Arhitect-șef</w:t>
            </w:r>
          </w:p>
        </w:tc>
        <w:tc>
          <w:tcPr>
            <w:tcW w:w="1000" w:type="pct"/>
            <w:tcBorders>
              <w:top w:val="single" w:sz="4" w:space="0" w:color="auto"/>
              <w:left w:val="single" w:sz="4" w:space="0" w:color="auto"/>
              <w:bottom w:val="single" w:sz="4" w:space="0" w:color="auto"/>
              <w:right w:val="single" w:sz="4" w:space="0" w:color="auto"/>
            </w:tcBorders>
          </w:tcPr>
          <w:p w14:paraId="51910D19"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44B065ED"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3E4319E0"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2F448BFB"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r>
      <w:tr w:rsidR="00107FE9" w14:paraId="32324316" w14:textId="77777777" w:rsidTr="003D4E2C">
        <w:trPr>
          <w:cantSplit/>
          <w:trHeight w:val="140"/>
        </w:trPr>
        <w:tc>
          <w:tcPr>
            <w:tcW w:w="273" w:type="pct"/>
            <w:tcBorders>
              <w:top w:val="single" w:sz="4" w:space="0" w:color="auto"/>
              <w:left w:val="single" w:sz="4" w:space="0" w:color="auto"/>
              <w:bottom w:val="single" w:sz="4" w:space="0" w:color="auto"/>
              <w:right w:val="single" w:sz="4" w:space="0" w:color="auto"/>
            </w:tcBorders>
          </w:tcPr>
          <w:p w14:paraId="627DC3E4"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0DD0E4A9"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Inginer-șef</w:t>
            </w:r>
          </w:p>
        </w:tc>
        <w:tc>
          <w:tcPr>
            <w:tcW w:w="1000" w:type="pct"/>
            <w:tcBorders>
              <w:top w:val="single" w:sz="4" w:space="0" w:color="auto"/>
              <w:left w:val="single" w:sz="4" w:space="0" w:color="auto"/>
              <w:bottom w:val="single" w:sz="4" w:space="0" w:color="auto"/>
              <w:right w:val="single" w:sz="4" w:space="0" w:color="auto"/>
            </w:tcBorders>
          </w:tcPr>
          <w:p w14:paraId="21E0F147"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4D94E804"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6495B645"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5E7E6695"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r>
      <w:tr w:rsidR="00107FE9" w14:paraId="0761E373" w14:textId="77777777" w:rsidTr="003D4E2C">
        <w:trPr>
          <w:cantSplit/>
          <w:trHeight w:val="140"/>
        </w:trPr>
        <w:tc>
          <w:tcPr>
            <w:tcW w:w="273" w:type="pct"/>
            <w:tcBorders>
              <w:top w:val="single" w:sz="4" w:space="0" w:color="auto"/>
              <w:left w:val="single" w:sz="4" w:space="0" w:color="auto"/>
              <w:bottom w:val="single" w:sz="4" w:space="0" w:color="auto"/>
              <w:right w:val="single" w:sz="4" w:space="0" w:color="auto"/>
            </w:tcBorders>
          </w:tcPr>
          <w:p w14:paraId="4D447E7B"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57B50634"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56BBEAB5"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0227F83A"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526A6DB6"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57FFB224"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r>
      <w:tr w:rsidR="00107FE9" w14:paraId="5CE07E4C" w14:textId="77777777" w:rsidTr="003D4E2C">
        <w:trPr>
          <w:cantSplit/>
          <w:trHeight w:val="140"/>
        </w:trPr>
        <w:tc>
          <w:tcPr>
            <w:tcW w:w="273" w:type="pct"/>
            <w:tcBorders>
              <w:top w:val="single" w:sz="4" w:space="0" w:color="auto"/>
              <w:left w:val="single" w:sz="4" w:space="0" w:color="auto"/>
              <w:bottom w:val="single" w:sz="4" w:space="0" w:color="auto"/>
              <w:right w:val="single" w:sz="4" w:space="0" w:color="auto"/>
            </w:tcBorders>
          </w:tcPr>
          <w:p w14:paraId="515F7A7C"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56EABA5E"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Maiştri</w:t>
            </w:r>
          </w:p>
        </w:tc>
        <w:tc>
          <w:tcPr>
            <w:tcW w:w="1000" w:type="pct"/>
            <w:tcBorders>
              <w:top w:val="single" w:sz="4" w:space="0" w:color="auto"/>
              <w:left w:val="single" w:sz="4" w:space="0" w:color="auto"/>
              <w:bottom w:val="single" w:sz="4" w:space="0" w:color="auto"/>
              <w:right w:val="single" w:sz="4" w:space="0" w:color="auto"/>
            </w:tcBorders>
          </w:tcPr>
          <w:p w14:paraId="05FC8164"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42FC999E"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6F9E1664"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ECDEBEC"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r>
      <w:tr w:rsidR="00107FE9" w14:paraId="4B60330C" w14:textId="77777777" w:rsidTr="003D4E2C">
        <w:trPr>
          <w:cantSplit/>
          <w:trHeight w:val="1270"/>
        </w:trPr>
        <w:tc>
          <w:tcPr>
            <w:tcW w:w="273" w:type="pct"/>
            <w:tcBorders>
              <w:top w:val="single" w:sz="4" w:space="0" w:color="auto"/>
              <w:left w:val="single" w:sz="4" w:space="0" w:color="auto"/>
              <w:bottom w:val="single" w:sz="4" w:space="0" w:color="auto"/>
              <w:right w:val="single" w:sz="4" w:space="0" w:color="auto"/>
            </w:tcBorders>
          </w:tcPr>
          <w:p w14:paraId="2B5A00FA"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36E448B8"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Specialişti</w:t>
            </w:r>
          </w:p>
          <w:p w14:paraId="6EC682C6"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5093CE27"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5158A17B" w14:textId="77777777" w:rsidR="00107FE9" w:rsidRDefault="00107FE9" w:rsidP="003D4E2C">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tc>
        <w:tc>
          <w:tcPr>
            <w:tcW w:w="1000" w:type="pct"/>
            <w:tcBorders>
              <w:top w:val="single" w:sz="4" w:space="0" w:color="auto"/>
              <w:left w:val="single" w:sz="4" w:space="0" w:color="auto"/>
              <w:bottom w:val="single" w:sz="4" w:space="0" w:color="auto"/>
              <w:right w:val="single" w:sz="4" w:space="0" w:color="auto"/>
            </w:tcBorders>
          </w:tcPr>
          <w:p w14:paraId="5037DA6D"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09C37346"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2A29F895"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27322FCA" w14:textId="77777777" w:rsidR="00107FE9" w:rsidRDefault="00107FE9" w:rsidP="003D4E2C">
            <w:pPr>
              <w:keepNext/>
              <w:keepLines/>
              <w:tabs>
                <w:tab w:val="left" w:pos="567"/>
              </w:tabs>
              <w:spacing w:before="200" w:after="0"/>
              <w:jc w:val="both"/>
              <w:outlineLvl w:val="2"/>
              <w:rPr>
                <w:rFonts w:eastAsia="Times New Roman" w:cs="Times New Roman"/>
                <w:bCs/>
                <w:sz w:val="24"/>
                <w:szCs w:val="24"/>
                <w:lang w:val="zh-CN"/>
              </w:rPr>
            </w:pPr>
          </w:p>
        </w:tc>
      </w:tr>
    </w:tbl>
    <w:p w14:paraId="449324F5" w14:textId="77777777" w:rsidR="00107FE9" w:rsidRDefault="00107FE9" w:rsidP="00107FE9">
      <w:pPr>
        <w:spacing w:after="0"/>
        <w:jc w:val="both"/>
        <w:rPr>
          <w:rFonts w:eastAsia="PMingLiU" w:cs="Times New Roman"/>
          <w:kern w:val="0"/>
          <w:sz w:val="24"/>
          <w:szCs w:val="24"/>
          <w:lang w:val="zh-CN" w:eastAsia="zh-CN"/>
          <w14:ligatures w14:val="none"/>
        </w:rPr>
      </w:pPr>
    </w:p>
    <w:p w14:paraId="5BFD9D6C"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2B8D30F2"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629B7F4A"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026F2FC0"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7E878182" w14:textId="77777777" w:rsidR="00107FE9" w:rsidRDefault="00107FE9" w:rsidP="00107FE9">
      <w:pPr>
        <w:spacing w:after="200" w:line="276" w:lineRule="auto"/>
        <w:rPr>
          <w:rFonts w:eastAsia="PMingLiU" w:cs="Times New Roman"/>
          <w:kern w:val="0"/>
          <w:sz w:val="24"/>
          <w:szCs w:val="24"/>
          <w:lang w:val="zh-CN" w:eastAsia="zh-CN"/>
          <w14:ligatures w14:val="none"/>
        </w:rPr>
      </w:pPr>
      <w:bookmarkStart w:id="60" w:name="_Toc449692114"/>
    </w:p>
    <w:p w14:paraId="2F80513D"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68B9690D"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BFFF409"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541CEB8"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8A42D55"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6D6BCA1A"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5B353870"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3C2F73B"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9936469"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67FB8AE"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1CDCCF51"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5E0A23AD"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4607881A"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29FD28A2"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00CAADC"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3103BC39"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758ABBF" w14:textId="77777777" w:rsidR="00107FE9" w:rsidRDefault="00107FE9" w:rsidP="00107FE9">
      <w:pPr>
        <w:spacing w:after="0"/>
        <w:jc w:val="right"/>
        <w:rPr>
          <w:rFonts w:eastAsia="Times New Roman" w:cs="Times New Roman"/>
          <w:kern w:val="0"/>
          <w:sz w:val="24"/>
          <w:szCs w:val="24"/>
          <w:lang w:val="zh-CN"/>
          <w14:ligatures w14:val="none"/>
        </w:rPr>
      </w:pPr>
    </w:p>
    <w:p w14:paraId="1FC1C4CF"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16</w:t>
      </w:r>
    </w:p>
    <w:p w14:paraId="67A80DF1"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52BC11A"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A9BC128"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44E1D01"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73BBAAC4"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bookmarkEnd w:id="60"/>
    <w:p w14:paraId="019327B4" w14:textId="77777777" w:rsidR="00107FE9" w:rsidRDefault="00107FE9" w:rsidP="00107FE9">
      <w:pPr>
        <w:spacing w:after="0" w:line="276" w:lineRule="auto"/>
        <w:jc w:val="center"/>
        <w:rPr>
          <w:rFonts w:eastAsia="PMingLiU" w:cs="Times New Roman"/>
          <w:b/>
          <w:kern w:val="0"/>
          <w:sz w:val="24"/>
          <w:szCs w:val="24"/>
          <w:lang w:val="zh-CN" w:eastAsia="zh-CN"/>
          <w14:ligatures w14:val="none"/>
        </w:rPr>
      </w:pPr>
    </w:p>
    <w:p w14:paraId="0566D9AB" w14:textId="77777777" w:rsidR="00107FE9" w:rsidRDefault="00107FE9" w:rsidP="00107FE9">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LISTA SUBCONTRACTANȚILOR</w:t>
      </w:r>
    </w:p>
    <w:p w14:paraId="55B92E37" w14:textId="77777777" w:rsidR="00107FE9" w:rsidRDefault="00107FE9" w:rsidP="00107FE9">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ŞI PARTEA/PĂRŢILE DIN CONTRACT CARE SUNT</w:t>
      </w:r>
    </w:p>
    <w:p w14:paraId="3C2EE90D" w14:textId="77777777" w:rsidR="00107FE9" w:rsidRDefault="00107FE9" w:rsidP="00107FE9">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ÎNDEPLINITE DE ACEŞTIA</w:t>
      </w:r>
    </w:p>
    <w:p w14:paraId="6EAF75FB" w14:textId="77777777" w:rsidR="00107FE9" w:rsidRDefault="00107FE9" w:rsidP="00107FE9">
      <w:pPr>
        <w:spacing w:after="0"/>
        <w:jc w:val="center"/>
        <w:rPr>
          <w:rFonts w:eastAsia="SimSun" w:cs="Times New Roman"/>
          <w:b/>
          <w:bCs/>
          <w:iCs/>
          <w:kern w:val="0"/>
          <w:sz w:val="24"/>
          <w:szCs w:val="24"/>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107FE9" w14:paraId="2B733FCB" w14:textId="77777777" w:rsidTr="003D4E2C">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14:paraId="5C4E0B5A" w14:textId="77777777" w:rsidR="00107FE9" w:rsidRDefault="00107FE9" w:rsidP="003D4E2C">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14:paraId="39166E90"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14:paraId="2C9C4F3F" w14:textId="77777777" w:rsidR="00107FE9" w:rsidRDefault="00107FE9" w:rsidP="003D4E2C">
            <w:pPr>
              <w:spacing w:after="0"/>
              <w:rPr>
                <w:rFonts w:eastAsia="MS Mincho" w:cs="Times New Roman"/>
                <w:b/>
                <w:sz w:val="24"/>
                <w:szCs w:val="24"/>
                <w:lang w:val="zh-CN" w:eastAsia="zh-CN"/>
              </w:rPr>
            </w:pPr>
            <w:r>
              <w:rPr>
                <w:rFonts w:eastAsia="MS Mincho" w:cs="Times New Roman"/>
                <w:b/>
                <w:sz w:val="24"/>
                <w:szCs w:val="24"/>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14:paraId="039901ED" w14:textId="77777777" w:rsidR="00107FE9" w:rsidRDefault="00107FE9" w:rsidP="003D4E2C">
            <w:pPr>
              <w:spacing w:after="0"/>
              <w:rPr>
                <w:rFonts w:eastAsia="MS Mincho" w:cs="Times New Roman"/>
                <w:b/>
                <w:sz w:val="24"/>
                <w:szCs w:val="24"/>
                <w:lang w:val="zh-CN" w:eastAsia="zh-CN"/>
              </w:rPr>
            </w:pPr>
            <w:r>
              <w:rPr>
                <w:rFonts w:eastAsia="MS Mincho" w:cs="Times New Roman"/>
                <w:b/>
                <w:sz w:val="24"/>
                <w:szCs w:val="24"/>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14:paraId="1FEB9301" w14:textId="77777777" w:rsidR="00107FE9" w:rsidRDefault="00107FE9" w:rsidP="003D4E2C">
            <w:pPr>
              <w:spacing w:after="0"/>
              <w:rPr>
                <w:rFonts w:eastAsia="MS Mincho" w:cs="Times New Roman"/>
                <w:b/>
                <w:sz w:val="24"/>
                <w:szCs w:val="24"/>
                <w:lang w:val="zh-CN" w:eastAsia="zh-CN"/>
              </w:rPr>
            </w:pPr>
            <w:r>
              <w:rPr>
                <w:rFonts w:eastAsia="MS Mincho" w:cs="Times New Roman"/>
                <w:b/>
                <w:sz w:val="24"/>
                <w:szCs w:val="24"/>
                <w:lang w:val="zh-CN" w:eastAsia="zh-CN"/>
              </w:rPr>
              <w:t>% din valoarea contractului</w:t>
            </w:r>
          </w:p>
        </w:tc>
      </w:tr>
      <w:tr w:rsidR="00107FE9" w14:paraId="5A9FDB48" w14:textId="77777777" w:rsidTr="003D4E2C">
        <w:trPr>
          <w:trHeight w:val="175"/>
        </w:trPr>
        <w:tc>
          <w:tcPr>
            <w:tcW w:w="0" w:type="auto"/>
            <w:tcBorders>
              <w:top w:val="single" w:sz="4" w:space="0" w:color="auto"/>
              <w:left w:val="single" w:sz="4" w:space="0" w:color="auto"/>
              <w:bottom w:val="single" w:sz="4" w:space="0" w:color="auto"/>
              <w:right w:val="single" w:sz="4" w:space="0" w:color="auto"/>
            </w:tcBorders>
          </w:tcPr>
          <w:p w14:paraId="7F630B96"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3126" w:type="dxa"/>
            <w:tcBorders>
              <w:top w:val="single" w:sz="4" w:space="0" w:color="auto"/>
              <w:left w:val="single" w:sz="4" w:space="0" w:color="auto"/>
              <w:bottom w:val="single" w:sz="4" w:space="0" w:color="auto"/>
              <w:right w:val="single" w:sz="4" w:space="0" w:color="auto"/>
            </w:tcBorders>
          </w:tcPr>
          <w:p w14:paraId="15C06637"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111E150A"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4A19D7EE"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5C7DA13F"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4F7E91CC" w14:textId="77777777" w:rsidTr="003D4E2C">
        <w:trPr>
          <w:trHeight w:val="337"/>
        </w:trPr>
        <w:tc>
          <w:tcPr>
            <w:tcW w:w="0" w:type="auto"/>
            <w:tcBorders>
              <w:top w:val="single" w:sz="4" w:space="0" w:color="auto"/>
              <w:left w:val="single" w:sz="4" w:space="0" w:color="auto"/>
              <w:bottom w:val="single" w:sz="4" w:space="0" w:color="auto"/>
              <w:right w:val="single" w:sz="4" w:space="0" w:color="auto"/>
            </w:tcBorders>
          </w:tcPr>
          <w:p w14:paraId="41AC3A7D"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3126" w:type="dxa"/>
            <w:tcBorders>
              <w:top w:val="single" w:sz="4" w:space="0" w:color="auto"/>
              <w:left w:val="single" w:sz="4" w:space="0" w:color="auto"/>
              <w:bottom w:val="single" w:sz="4" w:space="0" w:color="auto"/>
              <w:right w:val="single" w:sz="4" w:space="0" w:color="auto"/>
            </w:tcBorders>
          </w:tcPr>
          <w:p w14:paraId="074CA561"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2713728"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6C5DC6DB"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4A2AAC7"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52E6B316" w14:textId="77777777" w:rsidTr="003D4E2C">
        <w:trPr>
          <w:trHeight w:val="181"/>
        </w:trPr>
        <w:tc>
          <w:tcPr>
            <w:tcW w:w="0" w:type="auto"/>
            <w:tcBorders>
              <w:top w:val="single" w:sz="4" w:space="0" w:color="auto"/>
              <w:left w:val="single" w:sz="4" w:space="0" w:color="auto"/>
              <w:bottom w:val="single" w:sz="4" w:space="0" w:color="auto"/>
              <w:right w:val="single" w:sz="4" w:space="0" w:color="auto"/>
            </w:tcBorders>
          </w:tcPr>
          <w:p w14:paraId="45AC2277"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3126" w:type="dxa"/>
            <w:tcBorders>
              <w:top w:val="single" w:sz="4" w:space="0" w:color="auto"/>
              <w:left w:val="single" w:sz="4" w:space="0" w:color="auto"/>
              <w:bottom w:val="single" w:sz="4" w:space="0" w:color="auto"/>
              <w:right w:val="single" w:sz="4" w:space="0" w:color="auto"/>
            </w:tcBorders>
          </w:tcPr>
          <w:p w14:paraId="77B30386"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99B12C8"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3D2C5A19"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98949F2"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55D2AEF7" w14:textId="77777777" w:rsidTr="003D4E2C">
        <w:trPr>
          <w:trHeight w:val="181"/>
        </w:trPr>
        <w:tc>
          <w:tcPr>
            <w:tcW w:w="0" w:type="auto"/>
            <w:tcBorders>
              <w:top w:val="single" w:sz="4" w:space="0" w:color="auto"/>
              <w:left w:val="single" w:sz="4" w:space="0" w:color="auto"/>
              <w:bottom w:val="single" w:sz="4" w:space="0" w:color="auto"/>
              <w:right w:val="single" w:sz="4" w:space="0" w:color="auto"/>
            </w:tcBorders>
          </w:tcPr>
          <w:p w14:paraId="77713B97" w14:textId="77777777" w:rsidR="00107FE9" w:rsidRDefault="00107FE9" w:rsidP="003D4E2C">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4.</w:t>
            </w:r>
          </w:p>
        </w:tc>
        <w:tc>
          <w:tcPr>
            <w:tcW w:w="3126" w:type="dxa"/>
            <w:tcBorders>
              <w:top w:val="single" w:sz="4" w:space="0" w:color="auto"/>
              <w:left w:val="single" w:sz="4" w:space="0" w:color="auto"/>
              <w:bottom w:val="single" w:sz="4" w:space="0" w:color="auto"/>
              <w:right w:val="single" w:sz="4" w:space="0" w:color="auto"/>
            </w:tcBorders>
          </w:tcPr>
          <w:p w14:paraId="4E07FF93"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3E47DA6"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FB51B94"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31EFC12D"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r w:rsidR="00107FE9" w14:paraId="3AD36D1D" w14:textId="77777777" w:rsidTr="003D4E2C">
        <w:trPr>
          <w:trHeight w:val="181"/>
        </w:trPr>
        <w:tc>
          <w:tcPr>
            <w:tcW w:w="0" w:type="auto"/>
            <w:tcBorders>
              <w:top w:val="single" w:sz="4" w:space="0" w:color="auto"/>
              <w:left w:val="single" w:sz="4" w:space="0" w:color="auto"/>
              <w:bottom w:val="single" w:sz="4" w:space="0" w:color="auto"/>
              <w:right w:val="single" w:sz="4" w:space="0" w:color="auto"/>
            </w:tcBorders>
          </w:tcPr>
          <w:p w14:paraId="0E8F2ED9"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3126" w:type="dxa"/>
            <w:tcBorders>
              <w:top w:val="single" w:sz="4" w:space="0" w:color="auto"/>
              <w:left w:val="single" w:sz="4" w:space="0" w:color="auto"/>
              <w:bottom w:val="single" w:sz="4" w:space="0" w:color="auto"/>
              <w:right w:val="single" w:sz="4" w:space="0" w:color="auto"/>
            </w:tcBorders>
          </w:tcPr>
          <w:p w14:paraId="2604EAA3"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5AA44B6"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101AB743"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BF54135" w14:textId="77777777" w:rsidR="00107FE9" w:rsidRDefault="00107FE9" w:rsidP="003D4E2C">
            <w:pPr>
              <w:keepNext/>
              <w:keepLines/>
              <w:tabs>
                <w:tab w:val="left" w:pos="567"/>
              </w:tabs>
              <w:spacing w:before="200" w:after="0"/>
              <w:jc w:val="both"/>
              <w:outlineLvl w:val="2"/>
              <w:rPr>
                <w:rFonts w:eastAsia="Times New Roman" w:cs="Times New Roman"/>
                <w:sz w:val="24"/>
                <w:szCs w:val="24"/>
                <w:lang w:val="zh-CN"/>
              </w:rPr>
            </w:pPr>
          </w:p>
        </w:tc>
      </w:tr>
    </w:tbl>
    <w:p w14:paraId="5C0DC9E0" w14:textId="77777777" w:rsidR="00107FE9" w:rsidRDefault="00107FE9" w:rsidP="00107FE9">
      <w:pPr>
        <w:spacing w:after="0"/>
        <w:jc w:val="both"/>
        <w:rPr>
          <w:rFonts w:eastAsia="PMingLiU" w:cs="Times New Roman"/>
          <w:kern w:val="0"/>
          <w:sz w:val="24"/>
          <w:szCs w:val="24"/>
          <w:lang w:val="zh-CN" w:eastAsia="zh-CN"/>
          <w14:ligatures w14:val="none"/>
        </w:rPr>
      </w:pPr>
    </w:p>
    <w:p w14:paraId="18067623"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w:t>
      </w:r>
    </w:p>
    <w:p w14:paraId="4AEED56F"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w:t>
      </w:r>
    </w:p>
    <w:p w14:paraId="477EF06B"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w:t>
      </w:r>
    </w:p>
    <w:p w14:paraId="6BDA24B1"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w:t>
      </w:r>
    </w:p>
    <w:p w14:paraId="2ABE82C1" w14:textId="77777777" w:rsidR="00107FE9" w:rsidRDefault="00107FE9" w:rsidP="00107FE9">
      <w:pPr>
        <w:spacing w:after="0"/>
        <w:rPr>
          <w:rFonts w:eastAsia="PMingLiU" w:cs="Times New Roman"/>
          <w:kern w:val="0"/>
          <w:sz w:val="24"/>
          <w:szCs w:val="24"/>
          <w:lang w:val="zh-CN" w:eastAsia="zh-CN"/>
          <w14:ligatures w14:val="none"/>
        </w:rPr>
      </w:pPr>
    </w:p>
    <w:p w14:paraId="69AAE1AE" w14:textId="77777777" w:rsidR="00107FE9" w:rsidRDefault="00107FE9" w:rsidP="00107FE9">
      <w:pPr>
        <w:spacing w:after="200" w:line="276" w:lineRule="auto"/>
        <w:jc w:val="center"/>
        <w:rPr>
          <w:rFonts w:eastAsia="PMingLiU" w:cs="Times New Roman"/>
          <w:kern w:val="0"/>
          <w:sz w:val="24"/>
          <w:szCs w:val="24"/>
          <w:lang w:val="zh-CN" w:eastAsia="zh-CN"/>
          <w14:ligatures w14:val="none"/>
        </w:rPr>
      </w:pPr>
      <w:bookmarkStart w:id="61" w:name="_Toc449692115"/>
    </w:p>
    <w:p w14:paraId="5BA0B98F"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3FFB8BA0"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30284973"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14968FD4"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6F1883B1"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1A8108AD"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63369390"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3FC7D66D"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7079E8A3"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0FDEBBA4"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6ED130F5"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6A50118D"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17</w:t>
      </w:r>
    </w:p>
    <w:p w14:paraId="1CBE3374"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7C8ABD4"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874B0D0"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p w14:paraId="2FB022BC" w14:textId="77777777" w:rsidR="00107FE9" w:rsidRDefault="00107FE9" w:rsidP="00107FE9">
      <w:pPr>
        <w:spacing w:after="200" w:line="276" w:lineRule="auto"/>
        <w:jc w:val="center"/>
        <w:rPr>
          <w:rFonts w:eastAsia="PMingLiU" w:cs="Times New Roman"/>
          <w:b/>
          <w:kern w:val="0"/>
          <w:sz w:val="24"/>
          <w:szCs w:val="24"/>
          <w:lang w:val="zh-CN" w:eastAsia="zh-CN"/>
          <w14:ligatures w14:val="none"/>
        </w:rPr>
      </w:pPr>
    </w:p>
    <w:bookmarkEnd w:id="61"/>
    <w:p w14:paraId="133153DA" w14:textId="77777777" w:rsidR="00107FE9" w:rsidRDefault="00107FE9" w:rsidP="00107FE9">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INFORMAŢII PRIVIND ASOCIEREA</w:t>
      </w:r>
    </w:p>
    <w:p w14:paraId="666A8598" w14:textId="77777777" w:rsidR="00107FE9" w:rsidRDefault="00107FE9" w:rsidP="00107FE9">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vederea participării la procedura de atribuirea executării obiectivului de investiție</w:t>
      </w:r>
    </w:p>
    <w:p w14:paraId="1F94094A"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0D351309" w14:textId="77777777" w:rsidR="00107FE9" w:rsidRDefault="00107FE9" w:rsidP="00107FE9">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(denumirea)</w:t>
      </w:r>
    </w:p>
    <w:p w14:paraId="4827E7C2" w14:textId="77777777" w:rsidR="00107FE9" w:rsidRDefault="00107FE9" w:rsidP="00107FE9">
      <w:pPr>
        <w:tabs>
          <w:tab w:val="left" w:pos="567"/>
        </w:tabs>
        <w:spacing w:after="0"/>
        <w:jc w:val="both"/>
        <w:rPr>
          <w:rFonts w:eastAsia="Times New Roman" w:cs="Times New Roman"/>
          <w:kern w:val="0"/>
          <w:sz w:val="24"/>
          <w:szCs w:val="24"/>
          <w:u w:val="single"/>
          <w:lang w:val="zh-CN"/>
          <w14:ligatures w14:val="none"/>
        </w:rPr>
      </w:pPr>
      <w:r>
        <w:rPr>
          <w:rFonts w:eastAsia="Times New Roman" w:cs="Times New Roman"/>
          <w:b/>
          <w:kern w:val="0"/>
          <w:sz w:val="24"/>
          <w:szCs w:val="24"/>
          <w:lang w:val="zh-CN"/>
          <w14:ligatures w14:val="none"/>
        </w:rPr>
        <w:t>1.Părţi contractante</w:t>
      </w:r>
      <w:r>
        <w:rPr>
          <w:rFonts w:eastAsia="Times New Roman" w:cs="Times New Roman"/>
          <w:kern w:val="0"/>
          <w:sz w:val="24"/>
          <w:szCs w:val="24"/>
          <w:lang w:val="zh-CN"/>
          <w14:ligatures w14:val="none"/>
        </w:rPr>
        <w:t xml:space="preserve"> ( agenţi economici)</w:t>
      </w:r>
    </w:p>
    <w:p w14:paraId="3DF2CCC0" w14:textId="77777777" w:rsidR="00107FE9" w:rsidRDefault="00107FE9" w:rsidP="00107FE9">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26A5C256" w14:textId="77777777" w:rsidR="00107FE9" w:rsidRDefault="00107FE9" w:rsidP="00107FE9">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01D15E3" w14:textId="77777777" w:rsidR="00107FE9" w:rsidRDefault="00107FE9" w:rsidP="00107FE9">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36DD8B98"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 Adrese, telefon, fax </w:t>
      </w:r>
      <w:r>
        <w:rPr>
          <w:rFonts w:eastAsia="Times New Roman" w:cs="Times New Roman"/>
          <w:kern w:val="0"/>
          <w:sz w:val="24"/>
          <w:szCs w:val="24"/>
          <w:lang w:val="zh-CN"/>
          <w14:ligatures w14:val="none"/>
        </w:rPr>
        <w:t xml:space="preserve"> ale partenerilor (părţi contractante):</w:t>
      </w:r>
    </w:p>
    <w:p w14:paraId="6C410FCC" w14:textId="77777777" w:rsidR="00107FE9" w:rsidRDefault="00107FE9" w:rsidP="00107FE9">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1707ED30" w14:textId="77777777" w:rsidR="00107FE9" w:rsidRDefault="00107FE9" w:rsidP="00107FE9">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26230974" w14:textId="77777777" w:rsidR="00107FE9" w:rsidRDefault="00107FE9" w:rsidP="00107FE9">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292E77C4"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3. Informaţii privind modul de asociere:</w:t>
      </w:r>
    </w:p>
    <w:p w14:paraId="76B55EC2"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Data încheierii contractului de asociere __________________________________________</w:t>
      </w:r>
    </w:p>
    <w:p w14:paraId="27014066"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Locul şi data înregistrării asociaţiei______________________________________________</w:t>
      </w:r>
    </w:p>
    <w:p w14:paraId="76104FB6" w14:textId="77777777" w:rsidR="00107FE9" w:rsidRDefault="00107FE9" w:rsidP="00107FE9">
      <w:pPr>
        <w:tabs>
          <w:tab w:val="left" w:pos="567"/>
          <w:tab w:val="center" w:pos="4536"/>
          <w:tab w:val="right" w:pos="9072"/>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Activităţi economice ce se vor realiza în comun ____________________________________</w:t>
      </w:r>
    </w:p>
    <w:p w14:paraId="6ACEDDF8"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1D265FD1" w14:textId="77777777" w:rsidR="00107FE9" w:rsidRDefault="00107FE9" w:rsidP="00107FE9">
      <w:pPr>
        <w:tabs>
          <w:tab w:val="left" w:pos="28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64369DFB"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 Valoarea  și cota procentuală a lucrărilor executate de fiecare asociat ___________________</w:t>
      </w:r>
    </w:p>
    <w:p w14:paraId="1E5783D9"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1E69D142"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 Condiţii de administrare a asociaţiei______________________________________________</w:t>
      </w:r>
    </w:p>
    <w:p w14:paraId="5C8D9802"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 Modalitatea de împărţire a rezultatelor activităţii economice comune desfăşurate ____________________________________________________________________________</w:t>
      </w:r>
    </w:p>
    <w:p w14:paraId="3F0D660F"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h) Cauze de încetare a asociaţiei şi modul de împărţire a rezultatelor   lichidării_____________________________________________________________________</w:t>
      </w:r>
    </w:p>
    <w:p w14:paraId="0011256B"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 Repartizarea fizică, valorică şi procentuală între fiecare asociat pentru executarea obiectivului supus licitaţiei________________________________________________________________</w:t>
      </w:r>
    </w:p>
    <w:p w14:paraId="2CD536CA"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j) Alte cauze__________________________________________________________________</w:t>
      </w:r>
    </w:p>
    <w:p w14:paraId="0AA3B0B7" w14:textId="77777777" w:rsidR="00107FE9" w:rsidRDefault="00107FE9" w:rsidP="00107FE9">
      <w:pPr>
        <w:spacing w:after="0"/>
        <w:jc w:val="both"/>
        <w:rPr>
          <w:rFonts w:eastAsia="PMingLiU" w:cs="Times New Roman"/>
          <w:kern w:val="0"/>
          <w:sz w:val="24"/>
          <w:szCs w:val="24"/>
          <w:lang w:val="zh-CN" w:eastAsia="zh-CN"/>
          <w14:ligatures w14:val="none"/>
        </w:rPr>
      </w:pPr>
    </w:p>
    <w:p w14:paraId="44BF089D" w14:textId="77777777" w:rsidR="00107FE9" w:rsidRDefault="00107FE9" w:rsidP="00107FE9">
      <w:pPr>
        <w:spacing w:after="0"/>
        <w:jc w:val="both"/>
        <w:rPr>
          <w:rFonts w:eastAsia="PMingLiU" w:cs="Times New Roman"/>
          <w:kern w:val="0"/>
          <w:sz w:val="24"/>
          <w:szCs w:val="24"/>
          <w:lang w:val="zh-CN" w:eastAsia="zh-CN"/>
          <w14:ligatures w14:val="none"/>
        </w:rPr>
      </w:pPr>
    </w:p>
    <w:p w14:paraId="6FBA4859"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Data completării __________________________________                           </w:t>
      </w:r>
      <w:r>
        <w:rPr>
          <w:rFonts w:eastAsia="PMingLiU" w:cs="Times New Roman"/>
          <w:kern w:val="0"/>
          <w:sz w:val="24"/>
          <w:szCs w:val="24"/>
          <w:lang w:val="zh-CN" w:eastAsia="zh-CN"/>
          <w14:ligatures w14:val="none"/>
        </w:rPr>
        <w:tab/>
      </w:r>
      <w:r>
        <w:rPr>
          <w:rFonts w:eastAsia="PMingLiU" w:cs="Times New Roman"/>
          <w:kern w:val="0"/>
          <w:sz w:val="24"/>
          <w:szCs w:val="24"/>
          <w:lang w:val="zh-CN" w:eastAsia="zh-CN"/>
          <w14:ligatures w14:val="none"/>
        </w:rPr>
        <w:tab/>
      </w:r>
    </w:p>
    <w:p w14:paraId="58766BF3"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Liderul Asociației: __________________________</w:t>
      </w:r>
    </w:p>
    <w:p w14:paraId="52183F97"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074C566E"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169C73E2"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0B16683E" w14:textId="77777777" w:rsidR="00107FE9" w:rsidRDefault="00107FE9" w:rsidP="00107FE9">
      <w:pPr>
        <w:spacing w:after="0"/>
        <w:jc w:val="both"/>
        <w:rPr>
          <w:rFonts w:eastAsia="PMingLiU" w:cs="Times New Roman"/>
          <w:kern w:val="0"/>
          <w:sz w:val="24"/>
          <w:szCs w:val="24"/>
          <w:lang w:val="zh-CN" w:eastAsia="zh-CN"/>
          <w14:ligatures w14:val="none"/>
        </w:rPr>
      </w:pPr>
    </w:p>
    <w:p w14:paraId="75A9BC68"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Asociatul secund: __________________________</w:t>
      </w:r>
    </w:p>
    <w:p w14:paraId="0BADD03B"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61A1105" w14:textId="77777777" w:rsidR="00107FE9" w:rsidRDefault="00107FE9" w:rsidP="00107FE9">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510BBF63" w14:textId="77777777" w:rsidR="00107FE9" w:rsidRDefault="00107FE9" w:rsidP="00107FE9">
      <w:pPr>
        <w:tabs>
          <w:tab w:val="left" w:pos="567"/>
        </w:tabs>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Denumirea întreprinderii: _________________________________  </w:t>
      </w:r>
    </w:p>
    <w:p w14:paraId="4ABA193F"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60676F62"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18</w:t>
      </w:r>
    </w:p>
    <w:p w14:paraId="7B28F936"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DED7B0F"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4A96E4C3"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19D2DF7D"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49D47F4C"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78246BFC" w14:textId="77777777" w:rsidR="00107FE9" w:rsidRDefault="00107FE9" w:rsidP="00107FE9">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TERŢ SUSŢINĂTOR FINANCIAR</w:t>
      </w:r>
    </w:p>
    <w:p w14:paraId="284F9989"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10C1E155" w14:textId="77777777" w:rsidR="00107FE9" w:rsidRDefault="00107FE9" w:rsidP="00107FE9">
      <w:pPr>
        <w:shd w:val="clear" w:color="auto" w:fill="FFFFFF"/>
        <w:spacing w:after="0"/>
        <w:jc w:val="both"/>
        <w:rPr>
          <w:rFonts w:eastAsia="Times New Roman" w:cs="Times New Roman"/>
          <w:b/>
          <w:spacing w:val="-2"/>
          <w:kern w:val="0"/>
          <w:sz w:val="24"/>
          <w:szCs w:val="24"/>
          <w:lang w:val="zh-CN"/>
          <w14:ligatures w14:val="none"/>
        </w:rPr>
      </w:pPr>
      <w:r>
        <w:rPr>
          <w:rFonts w:eastAsia="Times New Roman" w:cs="Times New Roman"/>
          <w:b/>
          <w:spacing w:val="-2"/>
          <w:kern w:val="0"/>
          <w:sz w:val="24"/>
          <w:szCs w:val="24"/>
          <w:lang w:val="zh-CN"/>
          <w14:ligatures w14:val="none"/>
        </w:rPr>
        <w:t>Terţ susţinător financiar</w:t>
      </w:r>
    </w:p>
    <w:p w14:paraId="78EE3512"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b/>
          <w:spacing w:val="-2"/>
          <w:kern w:val="0"/>
          <w:sz w:val="24"/>
          <w:szCs w:val="24"/>
          <w:lang w:val="zh-CN"/>
          <w14:ligatures w14:val="none"/>
        </w:rPr>
        <w:t>..........................</w:t>
      </w:r>
      <w:r>
        <w:rPr>
          <w:rFonts w:eastAsia="Times New Roman" w:cs="Times New Roman"/>
          <w:kern w:val="0"/>
          <w:sz w:val="24"/>
          <w:szCs w:val="24"/>
          <w:lang w:val="zh-CN"/>
          <w14:ligatures w14:val="none"/>
        </w:rPr>
        <w:t xml:space="preserve">(denumirea)  </w:t>
      </w:r>
    </w:p>
    <w:p w14:paraId="6576E068" w14:textId="77777777" w:rsidR="00107FE9" w:rsidRDefault="00107FE9" w:rsidP="00107FE9">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1C8BF324" w14:textId="77777777" w:rsidR="00107FE9" w:rsidRDefault="00107FE9" w:rsidP="00107FE9">
      <w:pPr>
        <w:shd w:val="clear" w:color="auto" w:fill="FFFFFF"/>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privind susţinerea financiară </w:t>
      </w:r>
      <w:r>
        <w:rPr>
          <w:rFonts w:eastAsia="Times New Roman" w:cs="Times New Roman"/>
          <w:spacing w:val="-1"/>
          <w:kern w:val="0"/>
          <w:sz w:val="24"/>
          <w:szCs w:val="24"/>
          <w:lang w:val="zh-CN"/>
          <w14:ligatures w14:val="none"/>
        </w:rPr>
        <w:t>a ofertantului/candidatului\</w:t>
      </w:r>
    </w:p>
    <w:p w14:paraId="3FFB5B22" w14:textId="77777777" w:rsidR="00107FE9" w:rsidRDefault="00107FE9" w:rsidP="00107FE9">
      <w:pPr>
        <w:shd w:val="clear" w:color="auto" w:fill="FFFFFF"/>
        <w:spacing w:before="504" w:after="0"/>
        <w:jc w:val="both"/>
        <w:rPr>
          <w:rFonts w:eastAsia="Times New Roman" w:cs="Times New Roman"/>
          <w:spacing w:val="-3"/>
          <w:kern w:val="0"/>
          <w:sz w:val="24"/>
          <w:szCs w:val="24"/>
          <w:lang w:val="zh-CN"/>
          <w14:ligatures w14:val="none"/>
        </w:rPr>
      </w:pPr>
      <w:r>
        <w:rPr>
          <w:rFonts w:eastAsia="Times New Roman" w:cs="Times New Roman"/>
          <w:spacing w:val="-3"/>
          <w:kern w:val="0"/>
          <w:sz w:val="24"/>
          <w:szCs w:val="24"/>
          <w:lang w:val="zh-CN"/>
          <w14:ligatures w14:val="none"/>
        </w:rPr>
        <w:t>Către, ................................................................................................................................................</w:t>
      </w:r>
    </w:p>
    <w:p w14:paraId="28E403E4" w14:textId="77777777" w:rsidR="00107FE9" w:rsidRDefault="00107FE9" w:rsidP="00107FE9">
      <w:pPr>
        <w:shd w:val="clear" w:color="auto" w:fill="FFFFFF"/>
        <w:spacing w:after="0"/>
        <w:jc w:val="both"/>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4E7601D1" w14:textId="77777777" w:rsidR="00107FE9" w:rsidRDefault="00107FE9" w:rsidP="00107FE9">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p>
    <w:p w14:paraId="20308D6A" w14:textId="77777777" w:rsidR="00107FE9" w:rsidRDefault="00107FE9" w:rsidP="00107FE9">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contractului de achiziţie publică),</w:t>
      </w:r>
      <w:r>
        <w:rPr>
          <w:rFonts w:eastAsia="Times New Roman" w:cs="Times New Roman"/>
          <w:kern w:val="0"/>
          <w:sz w:val="24"/>
          <w:szCs w:val="24"/>
          <w:lang w:val="zh-CN"/>
          <w14:ligatures w14:val="none"/>
        </w:rPr>
        <w:t xml:space="preserve"> noi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având sediul înregistrat </w:t>
      </w:r>
      <w:r>
        <w:rPr>
          <w:rFonts w:eastAsia="Times New Roman" w:cs="Times New Roman"/>
          <w:spacing w:val="-7"/>
          <w:kern w:val="0"/>
          <w:sz w:val="24"/>
          <w:szCs w:val="24"/>
          <w:lang w:val="zh-CN"/>
          <w14:ligatures w14:val="none"/>
        </w:rPr>
        <w:t xml:space="preserve">la .................. </w:t>
      </w:r>
      <w:r>
        <w:rPr>
          <w:rFonts w:eastAsia="Times New Roman" w:cs="Times New Roman"/>
          <w:kern w:val="0"/>
          <w:sz w:val="24"/>
          <w:szCs w:val="24"/>
          <w:lang w:val="zh-CN"/>
          <w14:ligatures w14:val="none"/>
        </w:rPr>
        <w:t>(</w:t>
      </w:r>
      <w:r>
        <w:rPr>
          <w:rFonts w:eastAsia="Times New Roman" w:cs="Times New Roman"/>
          <w:i/>
          <w:kern w:val="0"/>
          <w:sz w:val="24"/>
          <w:szCs w:val="24"/>
          <w:lang w:val="zh-CN"/>
          <w14:ligatures w14:val="none"/>
        </w:rPr>
        <w:t>adresa terţului susţinător financiar)</w:t>
      </w:r>
      <w:r>
        <w:rPr>
          <w:rFonts w:eastAsia="Times New Roman" w:cs="Times New Roman"/>
          <w:kern w:val="0"/>
          <w:sz w:val="24"/>
          <w:szCs w:val="24"/>
          <w:lang w:val="zh-CN"/>
          <w14:ligatures w14:val="none"/>
        </w:rPr>
        <w:t>, ne obligăm, în mod ferm, necondiţionat şi irevocabil, să punem la dispoziţia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1ADD0DC"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financiare nu implică alte costuri pentru achizitor, cu excepţia celor care au fost incluse în propunerea financiară.</w:t>
      </w:r>
    </w:p>
    <w:p w14:paraId="043247FD"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suma de .................................................................. (valoarea totală/parţială din propunerea financiară), necesară pentru îndeplinirea integrală, reglementară şi la termen a contractului de achiziţie publică.</w:t>
      </w:r>
    </w:p>
    <w:p w14:paraId="18007401"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declarăm că înţelegem să răspundem faţă de autoritatea contractantă pentru neexecutarea oricărei obligaţii asumate de .....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în baza contractului de achiziţie publică şi pentru care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a primit susţinerea financiară conform prezentului angajament, renunţând în acest sens, definitiv şi irevocabil, la invocarea beneficiului de diviziune. </w:t>
      </w:r>
    </w:p>
    <w:p w14:paraId="646F1295"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1428D2FC"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financiar),</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7D32B81A"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1DCDC43E"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p>
    <w:p w14:paraId="79EE4FAB"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p>
    <w:p w14:paraId="46734875"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p>
    <w:p w14:paraId="4FAF9BBA"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p>
    <w:p w14:paraId="1EF605A4"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p>
    <w:p w14:paraId="5F431A9A" w14:textId="77777777" w:rsidR="00107FE9" w:rsidRDefault="00107FE9" w:rsidP="00107FE9">
      <w:pPr>
        <w:shd w:val="clear" w:color="auto" w:fill="FFFFFF"/>
        <w:spacing w:after="0"/>
        <w:jc w:val="right"/>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 xml:space="preserve">                                        Terţ susţinător,</w:t>
      </w:r>
      <w:r>
        <w:rPr>
          <w:rFonts w:eastAsia="Times New Roman" w:cs="Times New Roman"/>
          <w:i/>
          <w:spacing w:val="-1"/>
          <w:kern w:val="0"/>
          <w:sz w:val="24"/>
          <w:szCs w:val="24"/>
          <w:lang w:val="zh-CN"/>
          <w14:ligatures w14:val="none"/>
        </w:rPr>
        <w:t xml:space="preserve">  (semnătură autorizată)</w:t>
      </w:r>
    </w:p>
    <w:p w14:paraId="2C605E5D" w14:textId="77777777" w:rsidR="00107FE9" w:rsidRDefault="00107FE9" w:rsidP="00107FE9">
      <w:pPr>
        <w:spacing w:after="0"/>
        <w:jc w:val="right"/>
        <w:rPr>
          <w:rFonts w:eastAsia="Times New Roman" w:cs="Times New Roman"/>
          <w:kern w:val="0"/>
          <w:sz w:val="24"/>
          <w:szCs w:val="24"/>
          <w:lang w:val="zh-CN"/>
          <w14:ligatures w14:val="none"/>
        </w:rPr>
      </w:pPr>
    </w:p>
    <w:p w14:paraId="0810D627" w14:textId="77777777" w:rsidR="00107FE9" w:rsidRDefault="00107FE9" w:rsidP="00107FE9">
      <w:pPr>
        <w:spacing w:after="0"/>
        <w:jc w:val="right"/>
        <w:rPr>
          <w:rFonts w:eastAsia="Times New Roman" w:cs="Times New Roman"/>
          <w:kern w:val="0"/>
          <w:sz w:val="24"/>
          <w:szCs w:val="24"/>
          <w:lang w:val="zh-CN"/>
          <w14:ligatures w14:val="none"/>
        </w:rPr>
      </w:pPr>
    </w:p>
    <w:p w14:paraId="08F44AC5"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19</w:t>
      </w:r>
    </w:p>
    <w:p w14:paraId="1EE52EAD"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93C64C9"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CF346DC"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1BF26FF1" w14:textId="77777777" w:rsidR="00107FE9" w:rsidRDefault="00107FE9" w:rsidP="00107FE9">
      <w:pPr>
        <w:tabs>
          <w:tab w:val="left" w:pos="1134"/>
        </w:tabs>
        <w:spacing w:after="0"/>
        <w:ind w:left="720"/>
        <w:jc w:val="center"/>
        <w:outlineLvl w:val="0"/>
        <w:rPr>
          <w:rFonts w:eastAsia="Times New Roman" w:cs="Times New Roman"/>
          <w:b/>
          <w:kern w:val="0"/>
          <w:sz w:val="22"/>
          <w:lang w:val="zh-CN"/>
          <w14:ligatures w14:val="none"/>
        </w:rPr>
      </w:pPr>
    </w:p>
    <w:p w14:paraId="3EBD3A81" w14:textId="77777777" w:rsidR="00107FE9" w:rsidRDefault="00107FE9" w:rsidP="00107FE9">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PRIVIND SUSŢINEREA TEHNICĂ ȘI PROFESIONALĂ A OFERTANTULUI/GRUPULUI DE OPERATORI ECONOMICI</w:t>
      </w:r>
    </w:p>
    <w:p w14:paraId="7C7A4B6A" w14:textId="77777777" w:rsidR="00107FE9" w:rsidRDefault="00107FE9" w:rsidP="00107FE9">
      <w:pPr>
        <w:spacing w:after="0"/>
        <w:ind w:left="5040" w:firstLine="720"/>
        <w:jc w:val="both"/>
        <w:rPr>
          <w:rFonts w:eastAsiaTheme="majorEastAsia" w:cs="Times New Roman"/>
          <w:b/>
          <w:bCs/>
          <w:kern w:val="0"/>
          <w:sz w:val="24"/>
          <w:szCs w:val="24"/>
          <w:lang w:val="zh-CN"/>
          <w14:ligatures w14:val="none"/>
        </w:rPr>
      </w:pPr>
    </w:p>
    <w:p w14:paraId="7AAC1891" w14:textId="77777777" w:rsidR="00107FE9" w:rsidRDefault="00107FE9" w:rsidP="00107FE9">
      <w:pPr>
        <w:spacing w:after="0"/>
        <w:ind w:left="5040" w:firstLine="720"/>
        <w:jc w:val="both"/>
        <w:rPr>
          <w:rFonts w:eastAsiaTheme="majorEastAsia" w:cs="Times New Roman"/>
          <w:b/>
          <w:bCs/>
          <w:kern w:val="0"/>
          <w:sz w:val="24"/>
          <w:szCs w:val="24"/>
          <w:lang w:val="zh-CN"/>
          <w14:ligatures w14:val="none"/>
        </w:rPr>
      </w:pPr>
    </w:p>
    <w:p w14:paraId="373764A5" w14:textId="77777777" w:rsidR="00107FE9" w:rsidRDefault="00107FE9" w:rsidP="00107FE9">
      <w:pPr>
        <w:spacing w:after="0"/>
        <w:rPr>
          <w:rFonts w:eastAsia="Times New Roman" w:cs="Times New Roman"/>
          <w:kern w:val="0"/>
          <w:sz w:val="24"/>
          <w:szCs w:val="24"/>
          <w:lang w:val="zh-CN"/>
          <w14:ligatures w14:val="none"/>
        </w:rPr>
      </w:pPr>
    </w:p>
    <w:p w14:paraId="631CCC0E" w14:textId="77777777" w:rsidR="00107FE9" w:rsidRDefault="00107FE9" w:rsidP="00107FE9">
      <w:pPr>
        <w:shd w:val="clear" w:color="auto" w:fill="FFFFFF"/>
        <w:spacing w:after="0"/>
        <w:rPr>
          <w:rFonts w:eastAsia="Times New Roman" w:cs="Times New Roman"/>
          <w:b/>
          <w:kern w:val="0"/>
          <w:sz w:val="24"/>
          <w:szCs w:val="24"/>
          <w:lang w:val="zh-CN"/>
          <w14:ligatures w14:val="none"/>
        </w:rPr>
      </w:pPr>
      <w:r>
        <w:rPr>
          <w:rFonts w:eastAsia="Times New Roman" w:cs="Times New Roman"/>
          <w:b/>
          <w:spacing w:val="-2"/>
          <w:kern w:val="0"/>
          <w:sz w:val="24"/>
          <w:szCs w:val="24"/>
          <w:lang w:val="zh-CN"/>
          <w14:ligatures w14:val="none"/>
        </w:rPr>
        <w:t>..........................</w:t>
      </w:r>
    </w:p>
    <w:p w14:paraId="62CD252D" w14:textId="77777777" w:rsidR="00107FE9" w:rsidRDefault="00107FE9" w:rsidP="00107FE9">
      <w:pPr>
        <w:shd w:val="clear" w:color="auto" w:fill="FFFFFF"/>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w:t>
      </w:r>
    </w:p>
    <w:p w14:paraId="7318255B" w14:textId="77777777" w:rsidR="00107FE9" w:rsidRDefault="00107FE9" w:rsidP="00107FE9">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05E177D" w14:textId="77777777" w:rsidR="00107FE9" w:rsidRDefault="00107FE9" w:rsidP="00107FE9">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susţinerea tehnică și profesională</w:t>
      </w:r>
    </w:p>
    <w:p w14:paraId="34B7BA9A" w14:textId="77777777" w:rsidR="00107FE9" w:rsidRDefault="00107FE9" w:rsidP="00107FE9">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 ofertantului/candidatului</w:t>
      </w:r>
    </w:p>
    <w:p w14:paraId="077E7586" w14:textId="77777777" w:rsidR="00107FE9" w:rsidRDefault="00107FE9" w:rsidP="00107FE9">
      <w:pPr>
        <w:shd w:val="clear" w:color="auto" w:fill="FFFFFF"/>
        <w:spacing w:after="0"/>
        <w:jc w:val="center"/>
        <w:rPr>
          <w:rFonts w:eastAsia="Times New Roman" w:cs="Times New Roman"/>
          <w:kern w:val="0"/>
          <w:sz w:val="24"/>
          <w:szCs w:val="24"/>
          <w:lang w:val="zh-CN"/>
          <w14:ligatures w14:val="none"/>
        </w:rPr>
      </w:pPr>
    </w:p>
    <w:p w14:paraId="196F53CC" w14:textId="77777777" w:rsidR="00107FE9" w:rsidRDefault="00107FE9" w:rsidP="00107FE9">
      <w:pPr>
        <w:shd w:val="clear" w:color="auto" w:fill="FFFFFF"/>
        <w:spacing w:after="0"/>
        <w:rPr>
          <w:rFonts w:eastAsia="Times New Roman" w:cs="Times New Roman"/>
          <w:kern w:val="0"/>
          <w:sz w:val="24"/>
          <w:szCs w:val="24"/>
          <w:lang w:val="zh-CN"/>
          <w14:ligatures w14:val="none"/>
        </w:rPr>
      </w:pPr>
      <w:r>
        <w:rPr>
          <w:rFonts w:eastAsia="Times New Roman" w:cs="Times New Roman"/>
          <w:spacing w:val="-2"/>
          <w:kern w:val="0"/>
          <w:sz w:val="24"/>
          <w:szCs w:val="24"/>
          <w:lang w:val="zh-CN"/>
          <w14:ligatures w14:val="none"/>
        </w:rPr>
        <w:t>Către</w:t>
      </w:r>
      <w:r>
        <w:rPr>
          <w:rFonts w:eastAsia="Times New Roman" w:cs="Times New Roman"/>
          <w:kern w:val="0"/>
          <w:sz w:val="24"/>
          <w:szCs w:val="24"/>
          <w:lang w:val="zh-CN"/>
          <w14:ligatures w14:val="none"/>
        </w:rPr>
        <w:t>, .................................................................................................................................................</w:t>
      </w:r>
    </w:p>
    <w:p w14:paraId="5EEE82D6" w14:textId="77777777" w:rsidR="00107FE9" w:rsidRDefault="00107FE9" w:rsidP="00107FE9">
      <w:pPr>
        <w:shd w:val="clear" w:color="auto" w:fill="FFFFFF"/>
        <w:spacing w:before="5" w:after="0"/>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7F1E41C0" w14:textId="77777777" w:rsidR="00107FE9" w:rsidRDefault="00107FE9" w:rsidP="00107FE9">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r>
        <w:rPr>
          <w:rFonts w:eastAsia="Times New Roman" w:cs="Times New Roman"/>
          <w:i/>
          <w:kern w:val="0"/>
          <w:sz w:val="24"/>
          <w:szCs w:val="24"/>
          <w:lang w:val="zh-CN"/>
          <w14:ligatures w14:val="none"/>
        </w:rPr>
        <w:t>...... (denumirea contractului de achiziţie publică)</w:t>
      </w:r>
      <w:r>
        <w:rPr>
          <w:rFonts w:eastAsia="Times New Roman" w:cs="Times New Roman"/>
          <w:kern w:val="0"/>
          <w:sz w:val="24"/>
          <w:szCs w:val="24"/>
          <w:lang w:val="zh-CN"/>
          <w14:ligatures w14:val="none"/>
        </w:rPr>
        <w:t xml:space="preserve">, 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având sediul înregistrat la .......... .............</w:t>
      </w:r>
      <w:r>
        <w:rPr>
          <w:rFonts w:eastAsia="Times New Roman" w:cs="Times New Roman"/>
          <w:i/>
          <w:kern w:val="0"/>
          <w:sz w:val="24"/>
          <w:szCs w:val="24"/>
          <w:lang w:val="zh-CN"/>
          <w14:ligatures w14:val="none"/>
        </w:rPr>
        <w:t>(adresa terţului susţinător tehnic şi profesional)</w:t>
      </w:r>
      <w:r>
        <w:rPr>
          <w:rFonts w:eastAsia="Times New Roman" w:cs="Times New Roman"/>
          <w:kern w:val="0"/>
          <w:sz w:val="24"/>
          <w:szCs w:val="24"/>
          <w:lang w:val="zh-CN"/>
          <w14:ligatures w14:val="none"/>
        </w:rPr>
        <w:t>, ne obligăm, în mod ferm, necondiţionat şi irevocabil, să punem la dispoziţia..............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CD662D" w14:textId="77777777" w:rsidR="00107FE9" w:rsidRDefault="00107FE9" w:rsidP="00107FE9">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tehnice şi profesionale nu implică alte costuri pentru achizitor, cu excepţia celor care au fost incluse în propunerea financiară.</w:t>
      </w:r>
    </w:p>
    <w:p w14:paraId="50D596E7"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resursele tehnice şi/sau profesionale de .............................................................................................................necesare pentru îndeplinirea integrală, reglementară şi la termen a contractului de achiziţie publică.</w:t>
      </w:r>
    </w:p>
    <w:p w14:paraId="2D0AEB7E"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şiprofesional),</w:t>
      </w:r>
      <w:r>
        <w:rPr>
          <w:rFonts w:eastAsia="Times New Roman" w:cs="Times New Roman"/>
          <w:kern w:val="0"/>
          <w:sz w:val="24"/>
          <w:szCs w:val="24"/>
          <w:lang w:val="zh-CN"/>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în baza contractului de achiziţie publică, şi pentru care ................ </w:t>
      </w:r>
      <w:r>
        <w:rPr>
          <w:rFonts w:eastAsia="Times New Roman" w:cs="Times New Roman"/>
          <w:i/>
          <w:kern w:val="0"/>
          <w:sz w:val="24"/>
          <w:szCs w:val="24"/>
          <w:lang w:val="zh-CN"/>
          <w14:ligatures w14:val="none"/>
        </w:rPr>
        <w:t>(denumire operatorul/candidatului)</w:t>
      </w:r>
      <w:r>
        <w:rPr>
          <w:rFonts w:eastAsia="Times New Roman" w:cs="Times New Roman"/>
          <w:kern w:val="0"/>
          <w:sz w:val="24"/>
          <w:szCs w:val="24"/>
          <w:lang w:val="zh-CN"/>
          <w14:ligatures w14:val="none"/>
        </w:rPr>
        <w:t xml:space="preserve"> a primit susţinerea tehnică şi profesională conform prezentului angajament, renunţând în acest sens, definitiv şi irevocabil, la invocarea beneficiului de diviziune.</w:t>
      </w:r>
    </w:p>
    <w:p w14:paraId="16F916DE" w14:textId="77777777" w:rsidR="00107FE9" w:rsidRDefault="00107FE9" w:rsidP="00107FE9">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 ofertant),</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6CEF112C"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tehnic şi profesional),</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2A72AC9D" w14:textId="77777777" w:rsidR="00107FE9" w:rsidRDefault="00107FE9" w:rsidP="00107FE9">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0C54BE9B" w14:textId="77777777" w:rsidR="00107FE9" w:rsidRDefault="00107FE9" w:rsidP="00107FE9">
      <w:pPr>
        <w:shd w:val="clear" w:color="auto" w:fill="FFFFFF"/>
        <w:spacing w:after="0"/>
        <w:rPr>
          <w:rFonts w:eastAsia="Times New Roman" w:cs="Times New Roman"/>
          <w:spacing w:val="-1"/>
          <w:kern w:val="0"/>
          <w:sz w:val="24"/>
          <w:szCs w:val="24"/>
          <w:lang w:val="zh-CN"/>
          <w14:ligatures w14:val="none"/>
        </w:rPr>
      </w:pPr>
    </w:p>
    <w:p w14:paraId="2A21034C" w14:textId="77777777" w:rsidR="00107FE9" w:rsidRDefault="00107FE9" w:rsidP="00107FE9">
      <w:pPr>
        <w:shd w:val="clear" w:color="auto" w:fill="FFFFFF"/>
        <w:spacing w:after="0"/>
        <w:rPr>
          <w:rFonts w:eastAsia="Times New Roman" w:cs="Times New Roman"/>
          <w:spacing w:val="-1"/>
          <w:kern w:val="0"/>
          <w:sz w:val="24"/>
          <w:szCs w:val="24"/>
          <w:lang w:val="zh-CN"/>
          <w14:ligatures w14:val="none"/>
        </w:rPr>
      </w:pPr>
    </w:p>
    <w:p w14:paraId="4F883CEC" w14:textId="77777777" w:rsidR="00107FE9" w:rsidRDefault="00107FE9" w:rsidP="00107FE9">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Terţ susţinător,</w:t>
      </w:r>
    </w:p>
    <w:p w14:paraId="3895FA0F" w14:textId="77777777" w:rsidR="00107FE9" w:rsidRDefault="00107FE9" w:rsidP="00107FE9">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w:t>
      </w:r>
    </w:p>
    <w:p w14:paraId="6CA6E07F" w14:textId="77777777" w:rsidR="00107FE9" w:rsidRDefault="00107FE9" w:rsidP="00107FE9">
      <w:pPr>
        <w:shd w:val="clear" w:color="auto" w:fill="FFFFFF"/>
        <w:spacing w:after="0"/>
        <w:jc w:val="right"/>
        <w:rPr>
          <w:rFonts w:eastAsia="Times New Roman" w:cs="Times New Roman"/>
          <w:i/>
          <w:spacing w:val="-1"/>
          <w:kern w:val="0"/>
          <w:sz w:val="24"/>
          <w:szCs w:val="24"/>
          <w:lang w:val="zh-CN"/>
          <w14:ligatures w14:val="none"/>
        </w:rPr>
      </w:pPr>
      <w:r>
        <w:rPr>
          <w:rFonts w:eastAsia="Times New Roman" w:cs="Times New Roman"/>
          <w:i/>
          <w:spacing w:val="-1"/>
          <w:kern w:val="0"/>
          <w:sz w:val="24"/>
          <w:szCs w:val="24"/>
          <w:lang w:val="zh-CN"/>
          <w14:ligatures w14:val="none"/>
        </w:rPr>
        <w:t>(semnătură autorizată)</w:t>
      </w:r>
    </w:p>
    <w:p w14:paraId="58FF5A2D"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57335BDE"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20</w:t>
      </w:r>
    </w:p>
    <w:p w14:paraId="68584696"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D98DAC3"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0C0D1E65"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6E53BAF7"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1D38915D" w14:textId="77777777" w:rsidR="00107FE9" w:rsidRDefault="00107FE9" w:rsidP="00107FE9">
      <w:pPr>
        <w:keepNext/>
        <w:spacing w:before="240" w:after="60"/>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 xml:space="preserve">DECLARAŢIE TERŢ SUSŢINĂTOR TEHNIC </w:t>
      </w:r>
    </w:p>
    <w:p w14:paraId="1E2D6B8A" w14:textId="77777777" w:rsidR="00107FE9" w:rsidRDefault="00107FE9" w:rsidP="00107FE9">
      <w:pPr>
        <w:shd w:val="clear" w:color="auto" w:fill="FFFFFF"/>
        <w:spacing w:after="200"/>
        <w:rPr>
          <w:rFonts w:eastAsia="Calibri" w:cs="Times New Roman"/>
          <w:b/>
          <w:i/>
          <w:kern w:val="0"/>
          <w:sz w:val="24"/>
          <w:szCs w:val="24"/>
          <w:lang w:val="zh-CN"/>
          <w14:ligatures w14:val="none"/>
        </w:rPr>
      </w:pPr>
    </w:p>
    <w:p w14:paraId="4F833CF0" w14:textId="77777777" w:rsidR="00107FE9" w:rsidRDefault="00107FE9" w:rsidP="00107FE9">
      <w:pPr>
        <w:shd w:val="clear" w:color="auto" w:fill="FFFFFF"/>
        <w:spacing w:after="0"/>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 xml:space="preserve">Terţ susţinător tehnic </w:t>
      </w:r>
    </w:p>
    <w:p w14:paraId="78C598AD" w14:textId="77777777" w:rsidR="00107FE9" w:rsidRDefault="00107FE9" w:rsidP="00107FE9">
      <w:pPr>
        <w:shd w:val="clear" w:color="auto" w:fill="FFFFFF"/>
        <w:spacing w:after="0"/>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4F7F2EB7" w14:textId="77777777" w:rsidR="00107FE9" w:rsidRDefault="00107FE9" w:rsidP="00107FE9">
      <w:pPr>
        <w:shd w:val="clear" w:color="auto" w:fill="FFFFFF"/>
        <w:spacing w:after="0"/>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5D3004B6" w14:textId="77777777" w:rsidR="00107FE9" w:rsidRDefault="00107FE9" w:rsidP="00107FE9">
      <w:pPr>
        <w:shd w:val="clear" w:color="auto" w:fill="FFFFFF"/>
        <w:spacing w:after="0"/>
        <w:rPr>
          <w:rFonts w:eastAsia="Calibri" w:cs="Times New Roman"/>
          <w:kern w:val="0"/>
          <w:sz w:val="24"/>
          <w:szCs w:val="24"/>
          <w:lang w:val="zh-CN"/>
          <w14:ligatures w14:val="none"/>
        </w:rPr>
      </w:pPr>
    </w:p>
    <w:p w14:paraId="163198FB" w14:textId="77777777" w:rsidR="00107FE9" w:rsidRDefault="00107FE9" w:rsidP="00107FE9">
      <w:pPr>
        <w:spacing w:after="200"/>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07C68704" w14:textId="77777777" w:rsidR="00107FE9" w:rsidRDefault="00107FE9" w:rsidP="00107FE9">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 (</w:t>
      </w:r>
      <w:r>
        <w:rPr>
          <w:rFonts w:eastAsia="Calibri" w:cs="Times New Roman"/>
          <w:i/>
          <w:kern w:val="0"/>
          <w:sz w:val="24"/>
          <w:szCs w:val="24"/>
          <w:lang w:val="zh-CN"/>
          <w14:ligatures w14:val="none"/>
        </w:rPr>
        <w:t>denumirea terţului susţinător tehnic şi profesional),</w:t>
      </w:r>
      <w:r>
        <w:rPr>
          <w:rFonts w:eastAsia="Calibri" w:cs="Times New Roman"/>
          <w:kern w:val="0"/>
          <w:sz w:val="24"/>
          <w:szCs w:val="24"/>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6364FE9" w14:textId="77777777" w:rsidR="00107FE9" w:rsidRDefault="00107FE9" w:rsidP="00107FE9">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zh-CN"/>
          <w14:ligatures w14:val="none"/>
        </w:rPr>
        <w:t>obiectul contractului).</w:t>
      </w:r>
    </w:p>
    <w:p w14:paraId="4CA484F8" w14:textId="77777777" w:rsidR="00107FE9" w:rsidRDefault="00107FE9" w:rsidP="00107FE9">
      <w:pPr>
        <w:shd w:val="clear" w:color="auto" w:fill="FFFFFF"/>
        <w:spacing w:after="200"/>
        <w:rPr>
          <w:rFonts w:eastAsia="Calibri" w:cs="Times New Roman"/>
          <w:kern w:val="0"/>
          <w:sz w:val="24"/>
          <w:szCs w:val="24"/>
          <w:lang w:val="zh-CN"/>
          <w14:ligatures w14:val="none"/>
        </w:rPr>
      </w:pPr>
    </w:p>
    <w:p w14:paraId="5E8E0A70" w14:textId="77777777" w:rsidR="00107FE9" w:rsidRDefault="00107FE9" w:rsidP="00107FE9">
      <w:pPr>
        <w:shd w:val="clear" w:color="auto" w:fill="FFFFFF"/>
        <w:spacing w:after="200"/>
        <w:ind w:left="34"/>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0A335D8E" w14:textId="77777777" w:rsidR="00107FE9" w:rsidRDefault="00107FE9" w:rsidP="00107FE9">
      <w:pPr>
        <w:shd w:val="clear" w:color="auto" w:fill="FFFFFF"/>
        <w:spacing w:after="200"/>
        <w:ind w:left="29"/>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107FE9" w14:paraId="19046D39" w14:textId="77777777" w:rsidTr="003D4E2C">
        <w:tc>
          <w:tcPr>
            <w:tcW w:w="609" w:type="dxa"/>
            <w:tcBorders>
              <w:top w:val="single" w:sz="4" w:space="0" w:color="auto"/>
              <w:left w:val="single" w:sz="4" w:space="0" w:color="auto"/>
              <w:bottom w:val="single" w:sz="4" w:space="0" w:color="auto"/>
              <w:right w:val="single" w:sz="4" w:space="0" w:color="auto"/>
            </w:tcBorders>
          </w:tcPr>
          <w:p w14:paraId="6F98D584"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 xml:space="preserve">Nr. </w:t>
            </w:r>
          </w:p>
          <w:p w14:paraId="55442D5A"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14:paraId="338CAE09"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 xml:space="preserve">Denumire </w:t>
            </w:r>
            <w:r>
              <w:rPr>
                <w:rFonts w:eastAsia="Calibri" w:cs="Times New Roman"/>
                <w:spacing w:val="-1"/>
                <w:sz w:val="24"/>
                <w:szCs w:val="24"/>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14:paraId="36FD6F07"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14:paraId="33993EA1"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Forma de deţinere</w:t>
            </w:r>
          </w:p>
        </w:tc>
      </w:tr>
      <w:tr w:rsidR="00107FE9" w14:paraId="47806910" w14:textId="77777777" w:rsidTr="003D4E2C">
        <w:tc>
          <w:tcPr>
            <w:tcW w:w="609" w:type="dxa"/>
            <w:tcBorders>
              <w:top w:val="single" w:sz="4" w:space="0" w:color="auto"/>
              <w:left w:val="single" w:sz="4" w:space="0" w:color="auto"/>
              <w:bottom w:val="single" w:sz="4" w:space="0" w:color="auto"/>
              <w:right w:val="single" w:sz="4" w:space="0" w:color="auto"/>
            </w:tcBorders>
          </w:tcPr>
          <w:p w14:paraId="59DEE92A" w14:textId="77777777" w:rsidR="00107FE9" w:rsidRDefault="00107FE9" w:rsidP="003D4E2C">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57A3D8B5" w14:textId="77777777" w:rsidR="00107FE9" w:rsidRDefault="00107FE9" w:rsidP="003D4E2C">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43BD7989" w14:textId="77777777" w:rsidR="00107FE9" w:rsidRDefault="00107FE9" w:rsidP="003D4E2C">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56EC582E"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14:paraId="43FFCDA1"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În chirie</w:t>
            </w:r>
          </w:p>
        </w:tc>
      </w:tr>
      <w:tr w:rsidR="00107FE9" w14:paraId="6FE2202D" w14:textId="77777777" w:rsidTr="003D4E2C">
        <w:tc>
          <w:tcPr>
            <w:tcW w:w="609" w:type="dxa"/>
            <w:tcBorders>
              <w:top w:val="single" w:sz="4" w:space="0" w:color="auto"/>
              <w:left w:val="single" w:sz="4" w:space="0" w:color="auto"/>
              <w:bottom w:val="single" w:sz="4" w:space="0" w:color="auto"/>
              <w:right w:val="single" w:sz="4" w:space="0" w:color="auto"/>
            </w:tcBorders>
          </w:tcPr>
          <w:p w14:paraId="244B60E8" w14:textId="77777777" w:rsidR="00107FE9" w:rsidRDefault="00107FE9" w:rsidP="003D4E2C">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7AD172CE" w14:textId="77777777" w:rsidR="00107FE9" w:rsidRDefault="00107FE9" w:rsidP="003D4E2C">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502E3076" w14:textId="77777777" w:rsidR="00107FE9" w:rsidRDefault="00107FE9" w:rsidP="003D4E2C">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170600CD" w14:textId="77777777" w:rsidR="00107FE9" w:rsidRDefault="00107FE9" w:rsidP="003D4E2C">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5C597B75" w14:textId="77777777" w:rsidR="00107FE9" w:rsidRDefault="00107FE9" w:rsidP="003D4E2C">
            <w:pPr>
              <w:spacing w:after="0"/>
              <w:jc w:val="center"/>
              <w:rPr>
                <w:rFonts w:eastAsia="Calibri" w:cs="Times New Roman"/>
                <w:sz w:val="24"/>
                <w:szCs w:val="24"/>
                <w:lang w:val="zh-CN" w:eastAsia="ro-RO"/>
              </w:rPr>
            </w:pPr>
          </w:p>
        </w:tc>
      </w:tr>
      <w:tr w:rsidR="00107FE9" w14:paraId="1BC2D86D" w14:textId="77777777" w:rsidTr="003D4E2C">
        <w:tc>
          <w:tcPr>
            <w:tcW w:w="609" w:type="dxa"/>
            <w:tcBorders>
              <w:top w:val="single" w:sz="4" w:space="0" w:color="auto"/>
              <w:left w:val="single" w:sz="4" w:space="0" w:color="auto"/>
              <w:bottom w:val="single" w:sz="4" w:space="0" w:color="auto"/>
              <w:right w:val="single" w:sz="4" w:space="0" w:color="auto"/>
            </w:tcBorders>
          </w:tcPr>
          <w:p w14:paraId="50F95509" w14:textId="77777777" w:rsidR="00107FE9" w:rsidRDefault="00107FE9" w:rsidP="003D4E2C">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08400953" w14:textId="77777777" w:rsidR="00107FE9" w:rsidRDefault="00107FE9" w:rsidP="003D4E2C">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1BB25A78" w14:textId="77777777" w:rsidR="00107FE9" w:rsidRDefault="00107FE9" w:rsidP="003D4E2C">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445729B" w14:textId="77777777" w:rsidR="00107FE9" w:rsidRDefault="00107FE9" w:rsidP="003D4E2C">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174A62F4" w14:textId="77777777" w:rsidR="00107FE9" w:rsidRDefault="00107FE9" w:rsidP="003D4E2C">
            <w:pPr>
              <w:spacing w:after="0"/>
              <w:jc w:val="center"/>
              <w:rPr>
                <w:rFonts w:eastAsia="Calibri" w:cs="Times New Roman"/>
                <w:sz w:val="24"/>
                <w:szCs w:val="24"/>
                <w:lang w:val="zh-CN" w:eastAsia="ro-RO"/>
              </w:rPr>
            </w:pPr>
          </w:p>
        </w:tc>
      </w:tr>
      <w:tr w:rsidR="00107FE9" w14:paraId="79C00D6F" w14:textId="77777777" w:rsidTr="003D4E2C">
        <w:tc>
          <w:tcPr>
            <w:tcW w:w="609" w:type="dxa"/>
            <w:tcBorders>
              <w:top w:val="single" w:sz="4" w:space="0" w:color="auto"/>
              <w:left w:val="single" w:sz="4" w:space="0" w:color="auto"/>
              <w:bottom w:val="single" w:sz="4" w:space="0" w:color="auto"/>
              <w:right w:val="single" w:sz="4" w:space="0" w:color="auto"/>
            </w:tcBorders>
          </w:tcPr>
          <w:p w14:paraId="1CF58067" w14:textId="77777777" w:rsidR="00107FE9" w:rsidRDefault="00107FE9" w:rsidP="003D4E2C">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114BA8BE" w14:textId="77777777" w:rsidR="00107FE9" w:rsidRDefault="00107FE9" w:rsidP="003D4E2C">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1E9532C7" w14:textId="77777777" w:rsidR="00107FE9" w:rsidRDefault="00107FE9" w:rsidP="003D4E2C">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5CC9C725" w14:textId="77777777" w:rsidR="00107FE9" w:rsidRDefault="00107FE9" w:rsidP="003D4E2C">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43E9C1E3" w14:textId="77777777" w:rsidR="00107FE9" w:rsidRDefault="00107FE9" w:rsidP="003D4E2C">
            <w:pPr>
              <w:spacing w:after="0"/>
              <w:jc w:val="center"/>
              <w:rPr>
                <w:rFonts w:eastAsia="Calibri" w:cs="Times New Roman"/>
                <w:sz w:val="24"/>
                <w:szCs w:val="24"/>
                <w:lang w:val="zh-CN" w:eastAsia="ro-RO"/>
              </w:rPr>
            </w:pPr>
          </w:p>
        </w:tc>
      </w:tr>
    </w:tbl>
    <w:p w14:paraId="57D051B6" w14:textId="77777777" w:rsidR="00107FE9" w:rsidRDefault="00107FE9" w:rsidP="00107FE9">
      <w:pPr>
        <w:spacing w:after="200"/>
        <w:ind w:left="28"/>
        <w:rPr>
          <w:rFonts w:eastAsia="Calibri" w:cs="Times New Roman"/>
          <w:kern w:val="0"/>
          <w:sz w:val="24"/>
          <w:szCs w:val="24"/>
          <w:lang w:val="zh-CN"/>
          <w14:ligatures w14:val="none"/>
        </w:rPr>
      </w:pPr>
    </w:p>
    <w:p w14:paraId="6DDB8CA7" w14:textId="77777777" w:rsidR="00107FE9" w:rsidRDefault="00107FE9" w:rsidP="00107FE9">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ab/>
        <w:t>Prezenta declaraţie este anexă la „Angajamentul ferm” privind susţinerea noastră tehnică şi profesională oferită .................................................................................................................</w:t>
      </w:r>
    </w:p>
    <w:p w14:paraId="1AAFE532" w14:textId="77777777" w:rsidR="00107FE9" w:rsidRDefault="00107FE9" w:rsidP="00107FE9">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68F872D2" w14:textId="77777777" w:rsidR="00107FE9" w:rsidRDefault="00107FE9" w:rsidP="00107FE9">
      <w:pPr>
        <w:shd w:val="clear" w:color="auto" w:fill="FFFFFF"/>
        <w:spacing w:after="200"/>
        <w:ind w:firstLine="993"/>
        <w:rPr>
          <w:rFonts w:eastAsia="Calibri" w:cs="Times New Roman"/>
          <w:spacing w:val="-1"/>
          <w:kern w:val="0"/>
          <w:sz w:val="24"/>
          <w:szCs w:val="24"/>
          <w:lang w:val="zh-CN"/>
          <w14:ligatures w14:val="none"/>
        </w:rPr>
      </w:pPr>
    </w:p>
    <w:p w14:paraId="1E59E351" w14:textId="77777777" w:rsidR="00107FE9" w:rsidRDefault="00107FE9" w:rsidP="00107FE9">
      <w:pPr>
        <w:shd w:val="clear" w:color="auto" w:fill="FFFFFF"/>
        <w:spacing w:after="200"/>
        <w:ind w:firstLine="993"/>
        <w:rPr>
          <w:rFonts w:eastAsia="Calibri" w:cs="Times New Roman"/>
          <w:spacing w:val="-1"/>
          <w:kern w:val="0"/>
          <w:sz w:val="24"/>
          <w:szCs w:val="24"/>
          <w:lang w:val="zh-CN"/>
          <w14:ligatures w14:val="none"/>
        </w:rPr>
      </w:pPr>
    </w:p>
    <w:p w14:paraId="79726C05" w14:textId="77777777" w:rsidR="00107FE9" w:rsidRDefault="00107FE9" w:rsidP="00107FE9">
      <w:pPr>
        <w:shd w:val="clear" w:color="auto" w:fill="FFFFFF"/>
        <w:spacing w:after="200"/>
        <w:ind w:firstLine="993"/>
        <w:rPr>
          <w:rFonts w:eastAsia="Calibri" w:cs="Times New Roman"/>
          <w:spacing w:val="-1"/>
          <w:kern w:val="0"/>
          <w:sz w:val="24"/>
          <w:szCs w:val="24"/>
          <w:lang w:val="zh-CN"/>
          <w14:ligatures w14:val="none"/>
        </w:rPr>
      </w:pPr>
    </w:p>
    <w:p w14:paraId="35A6F49A" w14:textId="77777777" w:rsidR="00107FE9" w:rsidRDefault="00107FE9" w:rsidP="00107FE9">
      <w:pPr>
        <w:shd w:val="clear" w:color="auto" w:fill="FFFFFF"/>
        <w:spacing w:after="200"/>
        <w:ind w:firstLine="993"/>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61028A4A" w14:textId="77777777" w:rsidR="00107FE9" w:rsidRDefault="00107FE9" w:rsidP="00107FE9">
      <w:pPr>
        <w:shd w:val="clear" w:color="auto" w:fill="FFFFFF"/>
        <w:spacing w:after="200"/>
        <w:ind w:left="5760" w:firstLine="720"/>
        <w:rPr>
          <w:rFonts w:eastAsia="Calibri" w:cs="Times New Roman"/>
          <w:i/>
          <w:spacing w:val="-1"/>
          <w:kern w:val="0"/>
          <w:sz w:val="22"/>
          <w:lang w:val="zh-CN"/>
          <w14:ligatures w14:val="none"/>
        </w:rPr>
      </w:pPr>
      <w:r>
        <w:rPr>
          <w:rFonts w:eastAsia="Calibri" w:cs="Times New Roman"/>
          <w:i/>
          <w:spacing w:val="-1"/>
          <w:kern w:val="0"/>
          <w:sz w:val="24"/>
          <w:szCs w:val="24"/>
          <w:lang w:val="zh-CN"/>
          <w14:ligatures w14:val="none"/>
        </w:rPr>
        <w:t>(semnătură autorizată</w:t>
      </w:r>
      <w:r>
        <w:rPr>
          <w:rFonts w:eastAsia="Calibri" w:cs="Times New Roman"/>
          <w:i/>
          <w:spacing w:val="-1"/>
          <w:kern w:val="0"/>
          <w:sz w:val="22"/>
          <w:lang w:val="zh-CN"/>
          <w14:ligatures w14:val="none"/>
        </w:rPr>
        <w:t>)</w:t>
      </w:r>
    </w:p>
    <w:p w14:paraId="39802AA0"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04F00BA1"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07FAC841"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3AE111E6"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67786571"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10D8856F"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21</w:t>
      </w:r>
    </w:p>
    <w:p w14:paraId="5D839D95"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D41480E"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C75FC47"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055C1CAB"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39C47CC0"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41F2A72B" w14:textId="77777777" w:rsidR="00107FE9" w:rsidRDefault="00107FE9" w:rsidP="00107FE9">
      <w:pPr>
        <w:keepNext/>
        <w:spacing w:before="240" w:after="60"/>
        <w:ind w:left="432" w:hanging="432"/>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DECLARAŢIE TERŢ SUSŢINĂTOR PROFESIONAL</w:t>
      </w:r>
    </w:p>
    <w:p w14:paraId="1503F929" w14:textId="77777777" w:rsidR="00107FE9" w:rsidRDefault="00107FE9" w:rsidP="00107FE9">
      <w:pPr>
        <w:spacing w:after="0" w:line="276" w:lineRule="auto"/>
        <w:rPr>
          <w:rFonts w:eastAsia="Calibri" w:cs="Times New Roman"/>
          <w:kern w:val="0"/>
          <w:sz w:val="24"/>
          <w:szCs w:val="24"/>
          <w:lang w:val="zh-CN"/>
          <w14:ligatures w14:val="none"/>
        </w:rPr>
      </w:pPr>
    </w:p>
    <w:p w14:paraId="547A59E2" w14:textId="77777777" w:rsidR="00107FE9" w:rsidRDefault="00107FE9" w:rsidP="00107FE9">
      <w:pPr>
        <w:shd w:val="clear" w:color="auto" w:fill="FFFFFF"/>
        <w:spacing w:after="0" w:line="276" w:lineRule="auto"/>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Terţ susţinător profesional</w:t>
      </w:r>
    </w:p>
    <w:p w14:paraId="74D71195" w14:textId="77777777" w:rsidR="00107FE9" w:rsidRDefault="00107FE9" w:rsidP="00107FE9">
      <w:pPr>
        <w:shd w:val="clear" w:color="auto" w:fill="FFFFFF"/>
        <w:spacing w:after="0" w:line="276" w:lineRule="auto"/>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79CA8334" w14:textId="77777777" w:rsidR="00107FE9" w:rsidRDefault="00107FE9" w:rsidP="00107FE9">
      <w:pPr>
        <w:shd w:val="clear" w:color="auto" w:fill="FFFFFF"/>
        <w:spacing w:after="0" w:line="276" w:lineRule="auto"/>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69184851" w14:textId="77777777" w:rsidR="00107FE9" w:rsidRDefault="00107FE9" w:rsidP="00107FE9">
      <w:pPr>
        <w:shd w:val="clear" w:color="auto" w:fill="FFFFFF"/>
        <w:spacing w:after="0" w:line="276" w:lineRule="auto"/>
        <w:rPr>
          <w:rFonts w:eastAsia="Calibri" w:cs="Times New Roman"/>
          <w:kern w:val="0"/>
          <w:sz w:val="24"/>
          <w:szCs w:val="24"/>
          <w:lang w:val="zh-CN"/>
          <w14:ligatures w14:val="none"/>
        </w:rPr>
      </w:pPr>
    </w:p>
    <w:p w14:paraId="639B30F4" w14:textId="77777777" w:rsidR="00107FE9" w:rsidRDefault="00107FE9" w:rsidP="00107FE9">
      <w:pPr>
        <w:spacing w:after="200" w:line="276" w:lineRule="auto"/>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53B1DF33" w14:textId="77777777" w:rsidR="00107FE9" w:rsidRDefault="00107FE9" w:rsidP="00107FE9">
      <w:pPr>
        <w:shd w:val="clear" w:color="auto" w:fill="FFFFFF"/>
        <w:spacing w:after="20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9CC8A35" w14:textId="77777777" w:rsidR="00107FE9" w:rsidRDefault="00107FE9" w:rsidP="00107FE9">
      <w:pPr>
        <w:shd w:val="clear" w:color="auto" w:fill="FFFFFF"/>
        <w:spacing w:after="200" w:line="276" w:lineRule="auto"/>
        <w:ind w:right="6"/>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66DEF58F" w14:textId="77777777" w:rsidR="00107FE9" w:rsidRDefault="00107FE9" w:rsidP="00107FE9">
      <w:pPr>
        <w:shd w:val="clear" w:color="auto" w:fill="FFFFFF"/>
        <w:spacing w:after="0"/>
        <w:ind w:right="14"/>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personalului de specialitate angajat care urmează a fi efectiv</w:t>
      </w:r>
    </w:p>
    <w:p w14:paraId="127F54C8" w14:textId="77777777" w:rsidR="00107FE9" w:rsidRDefault="00107FE9" w:rsidP="00107FE9">
      <w:pPr>
        <w:shd w:val="clear" w:color="auto" w:fill="FFFFFF"/>
        <w:spacing w:after="0"/>
        <w:ind w:right="1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alocat pentru îndeplinirea contractului de achiziţie publică</w:t>
      </w:r>
    </w:p>
    <w:p w14:paraId="39E42A5D" w14:textId="77777777" w:rsidR="00107FE9" w:rsidRDefault="00107FE9" w:rsidP="00107FE9">
      <w:pPr>
        <w:shd w:val="clear" w:color="auto" w:fill="FFFFFF"/>
        <w:spacing w:after="0"/>
        <w:ind w:right="10"/>
        <w:jc w:val="center"/>
        <w:rPr>
          <w:rFonts w:eastAsia="Calibri" w:cs="Times New Roman"/>
          <w:kern w:val="0"/>
          <w:sz w:val="24"/>
          <w:szCs w:val="24"/>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107FE9" w14:paraId="1D0898D7" w14:textId="77777777" w:rsidTr="003D4E2C">
        <w:trPr>
          <w:jc w:val="center"/>
        </w:trPr>
        <w:tc>
          <w:tcPr>
            <w:tcW w:w="3023" w:type="dxa"/>
            <w:tcBorders>
              <w:top w:val="single" w:sz="4" w:space="0" w:color="auto"/>
              <w:left w:val="single" w:sz="4" w:space="0" w:color="auto"/>
              <w:bottom w:val="single" w:sz="4" w:space="0" w:color="auto"/>
              <w:right w:val="single" w:sz="4" w:space="0" w:color="auto"/>
            </w:tcBorders>
          </w:tcPr>
          <w:p w14:paraId="013A03FC" w14:textId="77777777" w:rsidR="00107FE9" w:rsidRDefault="00107FE9" w:rsidP="003D4E2C">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9B797FD"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14:paraId="034E9CA8"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14:paraId="79DC8C8B"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Anul 3</w:t>
            </w:r>
          </w:p>
        </w:tc>
      </w:tr>
      <w:tr w:rsidR="00107FE9" w14:paraId="0FCD72FD" w14:textId="77777777" w:rsidTr="003D4E2C">
        <w:trPr>
          <w:jc w:val="center"/>
        </w:trPr>
        <w:tc>
          <w:tcPr>
            <w:tcW w:w="3023" w:type="dxa"/>
            <w:tcBorders>
              <w:top w:val="single" w:sz="4" w:space="0" w:color="auto"/>
              <w:left w:val="single" w:sz="4" w:space="0" w:color="auto"/>
              <w:bottom w:val="single" w:sz="4" w:space="0" w:color="auto"/>
              <w:right w:val="single" w:sz="4" w:space="0" w:color="auto"/>
            </w:tcBorders>
          </w:tcPr>
          <w:p w14:paraId="6DDC24ED" w14:textId="77777777" w:rsidR="00107FE9" w:rsidRDefault="00107FE9" w:rsidP="003D4E2C">
            <w:pPr>
              <w:spacing w:after="0"/>
              <w:rPr>
                <w:rFonts w:eastAsia="Calibri" w:cs="Times New Roman"/>
                <w:sz w:val="24"/>
                <w:szCs w:val="24"/>
                <w:lang w:val="zh-CN" w:eastAsia="ro-RO"/>
              </w:rPr>
            </w:pPr>
            <w:r>
              <w:rPr>
                <w:rFonts w:eastAsia="Calibri" w:cs="Times New Roman"/>
                <w:sz w:val="24"/>
                <w:szCs w:val="24"/>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31819A79" w14:textId="77777777" w:rsidR="00107FE9" w:rsidRDefault="00107FE9" w:rsidP="003D4E2C">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540FEFE5" w14:textId="77777777" w:rsidR="00107FE9" w:rsidRDefault="00107FE9" w:rsidP="003D4E2C">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0272F92A" w14:textId="77777777" w:rsidR="00107FE9" w:rsidRDefault="00107FE9" w:rsidP="003D4E2C">
            <w:pPr>
              <w:spacing w:after="0"/>
              <w:rPr>
                <w:rFonts w:eastAsia="Calibri" w:cs="Times New Roman"/>
                <w:sz w:val="24"/>
                <w:szCs w:val="24"/>
                <w:lang w:val="zh-CN" w:eastAsia="ro-RO"/>
              </w:rPr>
            </w:pPr>
          </w:p>
        </w:tc>
      </w:tr>
      <w:tr w:rsidR="00107FE9" w14:paraId="65DBBB3C" w14:textId="77777777" w:rsidTr="003D4E2C">
        <w:trPr>
          <w:jc w:val="center"/>
        </w:trPr>
        <w:tc>
          <w:tcPr>
            <w:tcW w:w="3023" w:type="dxa"/>
            <w:tcBorders>
              <w:top w:val="single" w:sz="4" w:space="0" w:color="auto"/>
              <w:left w:val="single" w:sz="4" w:space="0" w:color="auto"/>
              <w:bottom w:val="single" w:sz="4" w:space="0" w:color="auto"/>
              <w:right w:val="single" w:sz="4" w:space="0" w:color="auto"/>
            </w:tcBorders>
          </w:tcPr>
          <w:p w14:paraId="57C10643"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231A2B95" w14:textId="77777777" w:rsidR="00107FE9" w:rsidRDefault="00107FE9" w:rsidP="003D4E2C">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3E06B48B" w14:textId="77777777" w:rsidR="00107FE9" w:rsidRDefault="00107FE9" w:rsidP="003D4E2C">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24901EE" w14:textId="77777777" w:rsidR="00107FE9" w:rsidRDefault="00107FE9" w:rsidP="003D4E2C">
            <w:pPr>
              <w:spacing w:after="0"/>
              <w:rPr>
                <w:rFonts w:eastAsia="Calibri" w:cs="Times New Roman"/>
                <w:sz w:val="24"/>
                <w:szCs w:val="24"/>
                <w:lang w:val="zh-CN" w:eastAsia="ro-RO"/>
              </w:rPr>
            </w:pPr>
          </w:p>
        </w:tc>
      </w:tr>
      <w:tr w:rsidR="00107FE9" w14:paraId="27C950D2" w14:textId="77777777" w:rsidTr="003D4E2C">
        <w:trPr>
          <w:jc w:val="center"/>
        </w:trPr>
        <w:tc>
          <w:tcPr>
            <w:tcW w:w="3023" w:type="dxa"/>
            <w:tcBorders>
              <w:top w:val="single" w:sz="4" w:space="0" w:color="auto"/>
              <w:left w:val="single" w:sz="4" w:space="0" w:color="auto"/>
              <w:bottom w:val="single" w:sz="4" w:space="0" w:color="auto"/>
              <w:right w:val="single" w:sz="4" w:space="0" w:color="auto"/>
            </w:tcBorders>
          </w:tcPr>
          <w:p w14:paraId="39AADA58"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6A872ADF" w14:textId="77777777" w:rsidR="00107FE9" w:rsidRDefault="00107FE9" w:rsidP="003D4E2C">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5E84A319" w14:textId="77777777" w:rsidR="00107FE9" w:rsidRDefault="00107FE9" w:rsidP="003D4E2C">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171DA1D" w14:textId="77777777" w:rsidR="00107FE9" w:rsidRDefault="00107FE9" w:rsidP="003D4E2C">
            <w:pPr>
              <w:spacing w:after="0"/>
              <w:rPr>
                <w:rFonts w:eastAsia="Calibri" w:cs="Times New Roman"/>
                <w:sz w:val="24"/>
                <w:szCs w:val="24"/>
                <w:lang w:val="zh-CN" w:eastAsia="ro-RO"/>
              </w:rPr>
            </w:pPr>
          </w:p>
        </w:tc>
      </w:tr>
      <w:tr w:rsidR="00107FE9" w14:paraId="61822B4C" w14:textId="77777777" w:rsidTr="003D4E2C">
        <w:trPr>
          <w:jc w:val="center"/>
        </w:trPr>
        <w:tc>
          <w:tcPr>
            <w:tcW w:w="3023" w:type="dxa"/>
            <w:tcBorders>
              <w:top w:val="single" w:sz="4" w:space="0" w:color="auto"/>
              <w:left w:val="single" w:sz="4" w:space="0" w:color="auto"/>
              <w:bottom w:val="single" w:sz="4" w:space="0" w:color="auto"/>
              <w:right w:val="single" w:sz="4" w:space="0" w:color="auto"/>
            </w:tcBorders>
          </w:tcPr>
          <w:p w14:paraId="712E4A4C" w14:textId="77777777" w:rsidR="00107FE9" w:rsidRDefault="00107FE9" w:rsidP="003D4E2C">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17E546CA" w14:textId="77777777" w:rsidR="00107FE9" w:rsidRDefault="00107FE9" w:rsidP="003D4E2C">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51D96C8D" w14:textId="77777777" w:rsidR="00107FE9" w:rsidRDefault="00107FE9" w:rsidP="003D4E2C">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1D264DC4" w14:textId="77777777" w:rsidR="00107FE9" w:rsidRDefault="00107FE9" w:rsidP="003D4E2C">
            <w:pPr>
              <w:spacing w:after="0"/>
              <w:rPr>
                <w:rFonts w:eastAsia="Calibri" w:cs="Times New Roman"/>
                <w:sz w:val="24"/>
                <w:szCs w:val="24"/>
                <w:lang w:val="zh-CN" w:eastAsia="ro-RO"/>
              </w:rPr>
            </w:pPr>
          </w:p>
        </w:tc>
      </w:tr>
    </w:tbl>
    <w:p w14:paraId="59C3ED4E" w14:textId="77777777" w:rsidR="00107FE9" w:rsidRDefault="00107FE9" w:rsidP="00107FE9">
      <w:pPr>
        <w:shd w:val="clear" w:color="auto" w:fill="FFFFFF"/>
        <w:spacing w:after="0" w:line="276" w:lineRule="auto"/>
        <w:ind w:firstLine="1080"/>
        <w:jc w:val="both"/>
        <w:rPr>
          <w:rFonts w:eastAsia="Calibri" w:cs="Times New Roman"/>
          <w:kern w:val="0"/>
          <w:sz w:val="24"/>
          <w:szCs w:val="24"/>
          <w:lang w:val="zh-CN"/>
          <w14:ligatures w14:val="none"/>
        </w:rPr>
      </w:pPr>
    </w:p>
    <w:p w14:paraId="4C73BC5A" w14:textId="77777777" w:rsidR="00107FE9" w:rsidRDefault="00107FE9" w:rsidP="00107FE9">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Anexez declaraţiei, CV-urile personalului de specialitate, precum şi ale personalului care va fi alocat efectiv pentru îndeplinirea contractului de achiziţie publică.</w:t>
      </w:r>
    </w:p>
    <w:p w14:paraId="0F0D9B92" w14:textId="77777777" w:rsidR="00107FE9" w:rsidRDefault="00107FE9" w:rsidP="00107FE9">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815DF79" w14:textId="77777777" w:rsidR="00107FE9" w:rsidRDefault="00107FE9" w:rsidP="00107FE9">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4"/>
          <w:szCs w:val="24"/>
          <w:lang w:val="zh-CN"/>
          <w14:ligatures w14:val="none"/>
        </w:rPr>
        <w:t>denumirea şi adresa autorităţii contractante)</w:t>
      </w:r>
      <w:r>
        <w:rPr>
          <w:rFonts w:eastAsia="Calibri" w:cs="Times New Roman"/>
          <w:kern w:val="0"/>
          <w:sz w:val="24"/>
          <w:szCs w:val="24"/>
          <w:lang w:val="zh-CN"/>
          <w14:ligatures w14:val="none"/>
        </w:rPr>
        <w:t xml:space="preserve"> cu privire la orice aspect tehnic şi financiar în legătură cu activitatea noastră.</w:t>
      </w:r>
    </w:p>
    <w:p w14:paraId="1A2AD79C" w14:textId="77777777" w:rsidR="00107FE9" w:rsidRDefault="00107FE9" w:rsidP="00107FE9">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Prezenta declaraţie este anexă la „Angajamentul ferm” privind susţinerea noastră tehnică şi profesională oferită .............................................................................</w:t>
      </w:r>
    </w:p>
    <w:p w14:paraId="789E4D6A" w14:textId="77777777" w:rsidR="00107FE9" w:rsidRDefault="00107FE9" w:rsidP="00107FE9">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6C0CE23A" w14:textId="77777777" w:rsidR="00107FE9" w:rsidRDefault="00107FE9" w:rsidP="00107FE9">
      <w:pPr>
        <w:shd w:val="clear" w:color="auto" w:fill="FFFFFF"/>
        <w:spacing w:after="200" w:line="276" w:lineRule="auto"/>
        <w:ind w:firstLine="720"/>
        <w:rPr>
          <w:rFonts w:eastAsia="Calibri" w:cs="Times New Roman"/>
          <w:spacing w:val="-1"/>
          <w:kern w:val="0"/>
          <w:sz w:val="24"/>
          <w:szCs w:val="24"/>
          <w:lang w:val="zh-CN"/>
          <w14:ligatures w14:val="none"/>
        </w:rPr>
      </w:pPr>
    </w:p>
    <w:p w14:paraId="454FBBB0" w14:textId="77777777" w:rsidR="00107FE9" w:rsidRDefault="00107FE9" w:rsidP="00107FE9">
      <w:pPr>
        <w:shd w:val="clear" w:color="auto" w:fill="FFFFFF"/>
        <w:spacing w:after="200" w:line="276" w:lineRule="auto"/>
        <w:ind w:firstLine="720"/>
        <w:rPr>
          <w:rFonts w:eastAsia="Calibri" w:cs="Times New Roman"/>
          <w:spacing w:val="-1"/>
          <w:kern w:val="0"/>
          <w:sz w:val="24"/>
          <w:szCs w:val="24"/>
          <w:lang w:val="zh-CN"/>
          <w14:ligatures w14:val="none"/>
        </w:rPr>
      </w:pPr>
    </w:p>
    <w:p w14:paraId="1EE02914" w14:textId="77777777" w:rsidR="00107FE9" w:rsidRDefault="00107FE9" w:rsidP="00107FE9">
      <w:pPr>
        <w:shd w:val="clear" w:color="auto" w:fill="FFFFFF"/>
        <w:spacing w:after="200" w:line="276" w:lineRule="auto"/>
        <w:ind w:firstLine="720"/>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1894AB73" w14:textId="77777777" w:rsidR="00107FE9" w:rsidRDefault="00107FE9" w:rsidP="00107FE9">
      <w:pPr>
        <w:spacing w:after="200" w:line="276" w:lineRule="auto"/>
        <w:ind w:left="5040" w:firstLine="720"/>
        <w:jc w:val="both"/>
        <w:rPr>
          <w:rFonts w:eastAsia="Calibri" w:cs="Times New Roman"/>
          <w:i/>
          <w:spacing w:val="-1"/>
          <w:kern w:val="0"/>
          <w:sz w:val="24"/>
          <w:szCs w:val="24"/>
          <w:lang w:val="zh-CN"/>
          <w14:ligatures w14:val="none"/>
        </w:rPr>
      </w:pPr>
      <w:r>
        <w:rPr>
          <w:rFonts w:eastAsia="Calibri" w:cs="Times New Roman"/>
          <w:i/>
          <w:spacing w:val="-1"/>
          <w:kern w:val="0"/>
          <w:sz w:val="24"/>
          <w:szCs w:val="24"/>
          <w:lang w:val="zh-CN"/>
          <w14:ligatures w14:val="none"/>
        </w:rPr>
        <w:t>(semnătură autorizată)</w:t>
      </w:r>
    </w:p>
    <w:p w14:paraId="1A8223AF"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22</w:t>
      </w:r>
    </w:p>
    <w:p w14:paraId="0D9FC04D"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4A107A4"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0AEE4DC" w14:textId="77777777" w:rsidR="00107FE9" w:rsidRDefault="00107FE9" w:rsidP="00107FE9">
      <w:pPr>
        <w:tabs>
          <w:tab w:val="left" w:pos="567"/>
        </w:tabs>
        <w:spacing w:after="0"/>
        <w:jc w:val="center"/>
        <w:rPr>
          <w:rFonts w:eastAsia="Times New Roman" w:cs="Times New Roman"/>
          <w:b/>
          <w:color w:val="000000"/>
          <w:w w:val="90"/>
          <w:kern w:val="0"/>
          <w:sz w:val="24"/>
          <w:szCs w:val="24"/>
          <w:lang w:val="zh-CN"/>
          <w14:ligatures w14:val="none"/>
        </w:rPr>
      </w:pPr>
    </w:p>
    <w:p w14:paraId="008EB44D" w14:textId="77777777" w:rsidR="00107FE9" w:rsidRDefault="00107FE9" w:rsidP="00107FE9">
      <w:pPr>
        <w:spacing w:before="72" w:after="0" w:line="290" w:lineRule="auto"/>
        <w:jc w:val="center"/>
        <w:rPr>
          <w:rFonts w:eastAsia="Times New Roman" w:cs="Times New Roman"/>
          <w:b/>
          <w:color w:val="000000"/>
          <w:w w:val="90"/>
          <w:kern w:val="0"/>
          <w:sz w:val="24"/>
          <w:szCs w:val="24"/>
          <w:lang w:val="zh-CN"/>
          <w14:ligatures w14:val="none"/>
        </w:rPr>
      </w:pPr>
      <w:r>
        <w:rPr>
          <w:rFonts w:eastAsia="Times New Roman" w:cs="Times New Roman"/>
          <w:b/>
          <w:color w:val="000000"/>
          <w:w w:val="90"/>
          <w:kern w:val="0"/>
          <w:sz w:val="24"/>
          <w:szCs w:val="24"/>
          <w:lang w:val="zh-CN"/>
          <w14:ligatures w14:val="none"/>
        </w:rPr>
        <w:t>(Antetul instituției)</w:t>
      </w:r>
    </w:p>
    <w:p w14:paraId="7DA7A27E" w14:textId="77777777" w:rsidR="00107FE9" w:rsidRDefault="00107FE9" w:rsidP="00107FE9">
      <w:pPr>
        <w:spacing w:before="72" w:after="0" w:line="290" w:lineRule="auto"/>
        <w:jc w:val="center"/>
        <w:rPr>
          <w:rFonts w:eastAsia="Times New Roman" w:cs="Times New Roman"/>
          <w:b/>
          <w:color w:val="000000"/>
          <w:w w:val="90"/>
          <w:kern w:val="0"/>
          <w:szCs w:val="28"/>
          <w:lang w:val="zh-CN"/>
          <w14:ligatures w14:val="none"/>
        </w:rPr>
      </w:pPr>
      <w:r>
        <w:rPr>
          <w:rFonts w:eastAsia="Times New Roman" w:cs="Times New Roman"/>
          <w:b/>
          <w:color w:val="000000"/>
          <w:w w:val="90"/>
          <w:kern w:val="0"/>
          <w:sz w:val="24"/>
          <w:szCs w:val="24"/>
          <w:lang w:val="zh-CN"/>
          <w14:ligatures w14:val="none"/>
        </w:rPr>
        <w:t>~~~~~~~~~~~~~~~~~~~~~~~~~~~~~~~~~~~~~~~~~~~~~~~~~~~~~~~~~~~~~~~~~~~~~~~</w:t>
      </w:r>
    </w:p>
    <w:p w14:paraId="2311C8A4" w14:textId="77777777" w:rsidR="00107FE9" w:rsidRDefault="00107FE9" w:rsidP="00107FE9">
      <w:pPr>
        <w:spacing w:before="72" w:after="0" w:line="290" w:lineRule="auto"/>
        <w:rPr>
          <w:rFonts w:eastAsia="Times New Roman" w:cs="Times New Roman"/>
          <w:b/>
          <w:color w:val="000000"/>
          <w:w w:val="90"/>
          <w:kern w:val="0"/>
          <w:szCs w:val="28"/>
          <w:lang w:val="zh-CN"/>
          <w14:ligatures w14:val="none"/>
        </w:rPr>
      </w:pPr>
      <w:r>
        <w:rPr>
          <w:rFonts w:eastAsia="Times New Roman" w:cs="Times New Roman"/>
          <w:b/>
          <w:color w:val="000000"/>
          <w:w w:val="90"/>
          <w:kern w:val="0"/>
          <w:szCs w:val="28"/>
          <w:lang w:val="zh-CN"/>
          <w14:ligatures w14:val="none"/>
        </w:rPr>
        <w:t>„__” ________ _____</w:t>
      </w:r>
      <w:r>
        <w:rPr>
          <w:rFonts w:eastAsia="Times New Roman" w:cs="Times New Roman"/>
          <w:kern w:val="0"/>
          <w:sz w:val="24"/>
          <w:szCs w:val="24"/>
          <w:lang w:val="zh-CN"/>
          <w14:ligatures w14:val="none"/>
        </w:rPr>
        <w:t>nr. __________</w:t>
      </w:r>
    </w:p>
    <w:p w14:paraId="7C4B0D2C" w14:textId="77777777" w:rsidR="00107FE9" w:rsidRDefault="00107FE9" w:rsidP="00107FE9">
      <w:pPr>
        <w:spacing w:before="72" w:after="0" w:line="290" w:lineRule="auto"/>
        <w:jc w:val="center"/>
        <w:rPr>
          <w:rFonts w:eastAsia="Times New Roman" w:cs="Times New Roman"/>
          <w:b/>
          <w:color w:val="000000"/>
          <w:w w:val="90"/>
          <w:kern w:val="0"/>
          <w:sz w:val="25"/>
          <w:szCs w:val="24"/>
          <w:lang w:val="zh-CN"/>
          <w14:ligatures w14:val="none"/>
        </w:rPr>
      </w:pPr>
      <w:r>
        <w:rPr>
          <w:rFonts w:eastAsia="Times New Roman" w:cs="Times New Roman"/>
          <w:b/>
          <w:color w:val="000000"/>
          <w:w w:val="90"/>
          <w:kern w:val="0"/>
          <w:szCs w:val="28"/>
          <w:lang w:val="zh-CN"/>
          <w14:ligatures w14:val="none"/>
        </w:rPr>
        <w:t xml:space="preserve">AVIZ </w:t>
      </w:r>
    </w:p>
    <w:p w14:paraId="664549C4" w14:textId="77777777" w:rsidR="00107FE9" w:rsidRDefault="00107FE9" w:rsidP="00107FE9">
      <w:pPr>
        <w:tabs>
          <w:tab w:val="left" w:pos="0"/>
          <w:tab w:val="left" w:pos="567"/>
        </w:tabs>
        <w:spacing w:before="72" w:after="0" w:line="290" w:lineRule="auto"/>
        <w:jc w:val="center"/>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pentru participare la licitațiile publice de lucrări din domeniul construcțiilor și instalațiilor</w:t>
      </w:r>
    </w:p>
    <w:p w14:paraId="0B2BDCEB" w14:textId="77777777" w:rsidR="00107FE9" w:rsidRDefault="00107FE9" w:rsidP="00107FE9">
      <w:pPr>
        <w:tabs>
          <w:tab w:val="left" w:leader="underscore" w:pos="5447"/>
          <w:tab w:val="right" w:leader="underscore" w:pos="9777"/>
        </w:tabs>
        <w:spacing w:before="252" w:after="0" w:line="266"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Eliberat întreprinderii </w:t>
      </w:r>
      <w:r>
        <w:rPr>
          <w:rFonts w:eastAsia="PMingLiU" w:cs="Times New Roman"/>
          <w:kern w:val="0"/>
          <w:sz w:val="24"/>
          <w:szCs w:val="24"/>
          <w:lang w:val="zh-CN" w:eastAsia="zh-CN"/>
          <w14:ligatures w14:val="none"/>
        </w:rPr>
        <w:tab/>
        <w:t xml:space="preserve"> IDNO </w:t>
      </w:r>
      <w:r>
        <w:rPr>
          <w:rFonts w:eastAsia="PMingLiU" w:cs="Times New Roman"/>
          <w:kern w:val="0"/>
          <w:sz w:val="24"/>
          <w:szCs w:val="24"/>
          <w:lang w:val="zh-CN" w:eastAsia="zh-CN"/>
          <w14:ligatures w14:val="none"/>
        </w:rPr>
        <w:tab/>
        <w:t xml:space="preserve"> conform</w:t>
      </w:r>
    </w:p>
    <w:p w14:paraId="2CC6C863" w14:textId="77777777" w:rsidR="00107FE9" w:rsidRDefault="00107FE9" w:rsidP="00107FE9">
      <w:pPr>
        <w:tabs>
          <w:tab w:val="left" w:leader="underscore" w:pos="1656"/>
          <w:tab w:val="right" w:leader="underscore" w:pos="9777"/>
        </w:tabs>
        <w:spacing w:after="0" w:line="283"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cererii nr. </w:t>
      </w:r>
      <w:r>
        <w:rPr>
          <w:rFonts w:eastAsia="PMingLiU" w:cs="Times New Roman"/>
          <w:kern w:val="0"/>
          <w:sz w:val="24"/>
          <w:szCs w:val="24"/>
          <w:lang w:val="zh-CN" w:eastAsia="zh-CN"/>
          <w14:ligatures w14:val="none"/>
        </w:rPr>
        <w:tab/>
        <w:t xml:space="preserve"> din </w:t>
      </w:r>
      <w:r>
        <w:rPr>
          <w:rFonts w:eastAsia="PMingLiU" w:cs="Times New Roman"/>
          <w:kern w:val="0"/>
          <w:sz w:val="24"/>
          <w:szCs w:val="24"/>
          <w:lang w:val="zh-CN" w:eastAsia="zh-CN"/>
          <w14:ligatures w14:val="none"/>
        </w:rPr>
        <w:tab/>
        <w:t>. În urma verificării actelor prezentate și informației rezultate din</w:t>
      </w:r>
    </w:p>
    <w:p w14:paraId="61024D76"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actele de control în ultimii 3 (trei) ani, potrivit Ordinului nr. </w:t>
      </w:r>
      <w:r>
        <w:rPr>
          <w:rFonts w:eastAsia="PMingLiU" w:cs="Times New Roman"/>
          <w:kern w:val="0"/>
          <w:sz w:val="24"/>
          <w:szCs w:val="24"/>
          <w:lang w:val="zh-CN" w:eastAsia="zh-CN"/>
          <w14:ligatures w14:val="none"/>
        </w:rPr>
        <w:tab/>
        <w:t xml:space="preserve"> din</w:t>
      </w:r>
      <w:r>
        <w:rPr>
          <w:rFonts w:eastAsia="PMingLiU" w:cs="Times New Roman"/>
          <w:kern w:val="0"/>
          <w:sz w:val="24"/>
          <w:szCs w:val="24"/>
          <w:lang w:val="zh-CN" w:eastAsia="zh-CN"/>
          <w14:ligatures w14:val="none"/>
        </w:rPr>
        <w:tab/>
        <w:t xml:space="preserve">, Agenția pentru </w:t>
      </w:r>
      <w:r>
        <w:rPr>
          <w:rFonts w:eastAsia="PMingLiU" w:cs="Times New Roman"/>
          <w:kern w:val="0"/>
          <w:sz w:val="24"/>
          <w:szCs w:val="24"/>
          <w:lang w:val="zh-CN" w:eastAsia="zh-CN"/>
          <w14:ligatures w14:val="none"/>
        </w:rPr>
        <w:br/>
        <w:t>Supraveghere Tehnică constată următoarele:</w:t>
      </w:r>
    </w:p>
    <w:p w14:paraId="30629D5B"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23B7EB4"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4F78A6A4"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107FE9" w14:paraId="7F239121" w14:textId="77777777" w:rsidTr="003D4E2C">
        <w:tc>
          <w:tcPr>
            <w:tcW w:w="471" w:type="dxa"/>
            <w:tcBorders>
              <w:top w:val="single" w:sz="4" w:space="0" w:color="auto"/>
              <w:left w:val="single" w:sz="4" w:space="0" w:color="auto"/>
              <w:bottom w:val="single" w:sz="4" w:space="0" w:color="auto"/>
              <w:right w:val="single" w:sz="4" w:space="0" w:color="auto"/>
            </w:tcBorders>
          </w:tcPr>
          <w:p w14:paraId="629DC6F4"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Nr</w:t>
            </w:r>
          </w:p>
        </w:tc>
        <w:tc>
          <w:tcPr>
            <w:tcW w:w="3751" w:type="dxa"/>
            <w:tcBorders>
              <w:top w:val="single" w:sz="4" w:space="0" w:color="auto"/>
              <w:left w:val="single" w:sz="4" w:space="0" w:color="auto"/>
              <w:bottom w:val="single" w:sz="4" w:space="0" w:color="auto"/>
              <w:right w:val="single" w:sz="4" w:space="0" w:color="auto"/>
            </w:tcBorders>
          </w:tcPr>
          <w:p w14:paraId="59E675A0" w14:textId="77777777" w:rsidR="00107FE9" w:rsidRDefault="00107FE9" w:rsidP="003D4E2C">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Informații</w:t>
            </w:r>
          </w:p>
        </w:tc>
        <w:tc>
          <w:tcPr>
            <w:tcW w:w="4001" w:type="dxa"/>
            <w:tcBorders>
              <w:top w:val="single" w:sz="4" w:space="0" w:color="auto"/>
              <w:left w:val="single" w:sz="4" w:space="0" w:color="auto"/>
              <w:bottom w:val="single" w:sz="4" w:space="0" w:color="auto"/>
              <w:right w:val="single" w:sz="4" w:space="0" w:color="auto"/>
            </w:tcBorders>
          </w:tcPr>
          <w:p w14:paraId="793B660B" w14:textId="77777777" w:rsidR="00107FE9" w:rsidRDefault="00107FE9" w:rsidP="003D4E2C">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Noțiuni</w:t>
            </w:r>
          </w:p>
        </w:tc>
        <w:tc>
          <w:tcPr>
            <w:tcW w:w="575" w:type="dxa"/>
            <w:tcBorders>
              <w:top w:val="single" w:sz="4" w:space="0" w:color="auto"/>
              <w:left w:val="single" w:sz="4" w:space="0" w:color="auto"/>
              <w:bottom w:val="single" w:sz="4" w:space="0" w:color="auto"/>
              <w:right w:val="single" w:sz="4" w:space="0" w:color="auto"/>
            </w:tcBorders>
          </w:tcPr>
          <w:p w14:paraId="76C6BBEA"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DA</w:t>
            </w:r>
          </w:p>
        </w:tc>
        <w:tc>
          <w:tcPr>
            <w:tcW w:w="563" w:type="dxa"/>
            <w:tcBorders>
              <w:top w:val="single" w:sz="4" w:space="0" w:color="auto"/>
              <w:left w:val="single" w:sz="4" w:space="0" w:color="auto"/>
              <w:bottom w:val="single" w:sz="4" w:space="0" w:color="auto"/>
              <w:right w:val="single" w:sz="4" w:space="0" w:color="auto"/>
            </w:tcBorders>
          </w:tcPr>
          <w:p w14:paraId="4123ED07"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NU</w:t>
            </w:r>
          </w:p>
        </w:tc>
        <w:tc>
          <w:tcPr>
            <w:tcW w:w="846" w:type="dxa"/>
            <w:tcBorders>
              <w:top w:val="single" w:sz="4" w:space="0" w:color="auto"/>
              <w:left w:val="single" w:sz="4" w:space="0" w:color="auto"/>
              <w:bottom w:val="single" w:sz="4" w:space="0" w:color="auto"/>
              <w:right w:val="single" w:sz="4" w:space="0" w:color="auto"/>
            </w:tcBorders>
          </w:tcPr>
          <w:p w14:paraId="1A490A79"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Nota</w:t>
            </w:r>
          </w:p>
        </w:tc>
      </w:tr>
      <w:tr w:rsidR="00107FE9" w:rsidRPr="00A5234C" w14:paraId="66450DE9" w14:textId="77777777" w:rsidTr="003D4E2C">
        <w:trPr>
          <w:trHeight w:val="540"/>
        </w:trPr>
        <w:tc>
          <w:tcPr>
            <w:tcW w:w="471" w:type="dxa"/>
            <w:vMerge w:val="restart"/>
            <w:tcBorders>
              <w:top w:val="single" w:sz="4" w:space="0" w:color="auto"/>
              <w:left w:val="single" w:sz="4" w:space="0" w:color="auto"/>
              <w:bottom w:val="single" w:sz="4" w:space="0" w:color="auto"/>
              <w:right w:val="single" w:sz="4" w:space="0" w:color="auto"/>
            </w:tcBorders>
          </w:tcPr>
          <w:p w14:paraId="1283A2A4"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w:t>
            </w:r>
          </w:p>
        </w:tc>
        <w:tc>
          <w:tcPr>
            <w:tcW w:w="3751" w:type="dxa"/>
            <w:vMerge w:val="restart"/>
            <w:tcBorders>
              <w:top w:val="single" w:sz="4" w:space="0" w:color="auto"/>
              <w:left w:val="single" w:sz="4" w:space="0" w:color="auto"/>
              <w:bottom w:val="single" w:sz="4" w:space="0" w:color="auto"/>
              <w:right w:val="single" w:sz="4" w:space="0" w:color="auto"/>
            </w:tcBorders>
          </w:tcPr>
          <w:p w14:paraId="5F032699"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Încălcări constatate prin procese - verbale de control, emise în temeiul Legii nr.131/2012 privind controlul de stat asupra activității de întreprinzător</w:t>
            </w:r>
            <w:r>
              <w:rPr>
                <w:sz w:val="24"/>
                <w:szCs w:val="24"/>
                <w:lang w:val="zh-CN"/>
              </w:rPr>
              <w:t>)</w:t>
            </w:r>
            <w:r>
              <w:rPr>
                <w:rFonts w:eastAsia="PMingLiU"/>
                <w:sz w:val="24"/>
                <w:szCs w:val="24"/>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14:paraId="16EC9E31"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încalcări foarte grave</w:t>
            </w:r>
          </w:p>
          <w:p w14:paraId="0E7D72C7" w14:textId="77777777" w:rsidR="00107FE9" w:rsidRDefault="00107FE9" w:rsidP="003D4E2C">
            <w:pPr>
              <w:tabs>
                <w:tab w:val="left" w:leader="underscore" w:pos="6465"/>
                <w:tab w:val="right" w:leader="underscore" w:pos="9777"/>
              </w:tabs>
              <w:spacing w:line="300" w:lineRule="auto"/>
              <w:jc w:val="both"/>
              <w:rPr>
                <w:rFonts w:eastAsia="PMingLiU"/>
                <w:sz w:val="20"/>
                <w:szCs w:val="20"/>
                <w:lang w:val="zh-CN" w:eastAsia="zh-CN"/>
              </w:rPr>
            </w:pPr>
            <w:r>
              <w:rPr>
                <w:sz w:val="24"/>
                <w:szCs w:val="24"/>
                <w:lang w:val="zh-CN"/>
              </w:rPr>
              <w:t>(art. 5</w:t>
            </w:r>
            <w:r>
              <w:rPr>
                <w:sz w:val="24"/>
                <w:szCs w:val="24"/>
                <w:vertAlign w:val="superscript"/>
                <w:lang w:val="zh-CN"/>
              </w:rPr>
              <w:t>1</w:t>
            </w:r>
            <w:r>
              <w:rPr>
                <w:sz w:val="24"/>
                <w:szCs w:val="24"/>
                <w:lang w:val="zh-CN"/>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7DA8FFE0"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76D2E6F"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29B2E1F"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p>
        </w:tc>
      </w:tr>
      <w:tr w:rsidR="00107FE9" w:rsidRPr="00A5234C" w14:paraId="6D81E7CA" w14:textId="77777777" w:rsidTr="003D4E2C">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14:paraId="02339BC2" w14:textId="77777777" w:rsidR="00107FE9" w:rsidRDefault="00107FE9" w:rsidP="003D4E2C">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0EB1B79" w14:textId="77777777" w:rsidR="00107FE9" w:rsidRDefault="00107FE9" w:rsidP="003D4E2C">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689BB11"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Sancțiuni economice</w:t>
            </w:r>
          </w:p>
          <w:p w14:paraId="0CDA37F2"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2AA0FE4E"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D48C36F"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B7E7601"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107FE9" w14:paraId="227AECE4" w14:textId="77777777" w:rsidTr="003D4E2C">
        <w:trPr>
          <w:trHeight w:val="420"/>
        </w:trPr>
        <w:tc>
          <w:tcPr>
            <w:tcW w:w="471" w:type="dxa"/>
            <w:vMerge w:val="restart"/>
            <w:tcBorders>
              <w:top w:val="single" w:sz="4" w:space="0" w:color="auto"/>
              <w:left w:val="single" w:sz="4" w:space="0" w:color="auto"/>
              <w:bottom w:val="single" w:sz="4" w:space="0" w:color="auto"/>
              <w:right w:val="single" w:sz="4" w:space="0" w:color="auto"/>
            </w:tcBorders>
          </w:tcPr>
          <w:p w14:paraId="2BA63216"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w:t>
            </w:r>
          </w:p>
        </w:tc>
        <w:tc>
          <w:tcPr>
            <w:tcW w:w="3751" w:type="dxa"/>
            <w:vMerge w:val="restart"/>
            <w:tcBorders>
              <w:top w:val="single" w:sz="4" w:space="0" w:color="auto"/>
              <w:left w:val="single" w:sz="4" w:space="0" w:color="auto"/>
              <w:bottom w:val="single" w:sz="4" w:space="0" w:color="auto"/>
              <w:right w:val="single" w:sz="4" w:space="0" w:color="auto"/>
            </w:tcBorders>
          </w:tcPr>
          <w:p w14:paraId="21DC39A8"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14:paraId="189C9655"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4A400C7A"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62B76BF"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C77295F"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107FE9" w14:paraId="7E530768" w14:textId="77777777" w:rsidTr="003D4E2C">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14:paraId="60DEB653" w14:textId="77777777" w:rsidR="00107FE9" w:rsidRDefault="00107FE9" w:rsidP="003D4E2C">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B0583A3" w14:textId="77777777" w:rsidR="00107FE9" w:rsidRDefault="00107FE9" w:rsidP="003D4E2C">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7D97FD38" w14:textId="77777777" w:rsidR="00107FE9" w:rsidRDefault="00107FE9" w:rsidP="003D4E2C">
            <w:pPr>
              <w:tabs>
                <w:tab w:val="left" w:leader="underscore" w:pos="6465"/>
                <w:tab w:val="right" w:leader="underscore" w:pos="9777"/>
              </w:tabs>
              <w:jc w:val="both"/>
              <w:rPr>
                <w:rFonts w:eastAsia="PMingLiU"/>
                <w:sz w:val="24"/>
                <w:szCs w:val="24"/>
                <w:lang w:val="zh-CN" w:eastAsia="zh-CN"/>
              </w:rPr>
            </w:pPr>
          </w:p>
        </w:tc>
        <w:tc>
          <w:tcPr>
            <w:tcW w:w="575" w:type="dxa"/>
            <w:tcBorders>
              <w:top w:val="single" w:sz="4" w:space="0" w:color="auto"/>
              <w:left w:val="single" w:sz="4" w:space="0" w:color="auto"/>
              <w:bottom w:val="single" w:sz="4" w:space="0" w:color="auto"/>
              <w:right w:val="single" w:sz="4" w:space="0" w:color="auto"/>
            </w:tcBorders>
          </w:tcPr>
          <w:p w14:paraId="4ADA5AF5"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35E04E88"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93195F6"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107FE9" w:rsidRPr="00A5234C" w14:paraId="421E99A0" w14:textId="77777777" w:rsidTr="003D4E2C">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14:paraId="52502986" w14:textId="77777777" w:rsidR="00107FE9" w:rsidRDefault="00107FE9" w:rsidP="003D4E2C">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6855E68C"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Întreprinderea dispune de necesarul de personal propriu calificat (specialiști și muncitori specializați</w:t>
            </w:r>
            <w:r>
              <w:rPr>
                <w:sz w:val="24"/>
                <w:szCs w:val="24"/>
                <w:lang w:val="zh-CN"/>
              </w:rPr>
              <w:t>cu certificate de atestare tehnico-profesională</w:t>
            </w:r>
            <w:r>
              <w:rPr>
                <w:rFonts w:eastAsia="PMingLiU"/>
                <w:sz w:val="24"/>
                <w:szCs w:val="24"/>
                <w:lang w:val="zh-CN" w:eastAsia="zh-CN"/>
              </w:rPr>
              <w:t>),tehnică specializată (mecanisme, utilaje), încăperi separate corespunzătoare genului de activitate (sector de producere, depozit, oficiu) pentru executarea următoarelor tipuri de lucrări:</w:t>
            </w:r>
          </w:p>
          <w:p w14:paraId="427A8624" w14:textId="77777777" w:rsidR="00107FE9" w:rsidRDefault="00107FE9" w:rsidP="003D4E2C">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178E186" w14:textId="77777777" w:rsidR="00107FE9" w:rsidRDefault="00107FE9" w:rsidP="003D4E2C">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4570D8B3" w14:textId="77777777" w:rsidR="00107FE9" w:rsidRDefault="00107FE9" w:rsidP="003D4E2C">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15363128" w14:textId="77777777" w:rsidR="00107FE9" w:rsidRDefault="00107FE9" w:rsidP="003D4E2C">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5B08951C" w14:textId="77777777" w:rsidR="00107FE9" w:rsidRDefault="00107FE9" w:rsidP="003D4E2C">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34D3B3F" w14:textId="77777777" w:rsidR="00107FE9" w:rsidRDefault="00107FE9" w:rsidP="003D4E2C">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4E6C530" w14:textId="77777777" w:rsidR="00107FE9" w:rsidRDefault="00107FE9" w:rsidP="003D4E2C">
            <w:pPr>
              <w:keepNext/>
              <w:keepLines/>
              <w:tabs>
                <w:tab w:val="left" w:leader="underscore" w:pos="6465"/>
                <w:tab w:val="right" w:leader="underscore" w:pos="9777"/>
              </w:tabs>
              <w:spacing w:before="200"/>
              <w:jc w:val="both"/>
              <w:outlineLvl w:val="2"/>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5427B274"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Construcții civile, industriale și agrozootehnice</w:t>
            </w:r>
          </w:p>
          <w:p w14:paraId="11F5FB43" w14:textId="77777777" w:rsidR="00107FE9" w:rsidRDefault="00107FE9" w:rsidP="003D4E2C">
            <w:pPr>
              <w:tabs>
                <w:tab w:val="left" w:pos="567"/>
              </w:tabs>
              <w:rPr>
                <w:sz w:val="24"/>
                <w:szCs w:val="24"/>
                <w:lang w:val="zh-CN"/>
              </w:rPr>
            </w:pPr>
            <w:r>
              <w:rPr>
                <w:sz w:val="24"/>
                <w:szCs w:val="24"/>
                <w:lang w:val="zh-CN"/>
              </w:rPr>
              <w:t>A.Terasamente, lucrări la structura clădirilor;</w:t>
            </w:r>
          </w:p>
          <w:p w14:paraId="24B4FB21" w14:textId="77777777" w:rsidR="00107FE9" w:rsidRDefault="00107FE9" w:rsidP="003D4E2C">
            <w:pPr>
              <w:tabs>
                <w:tab w:val="decimal" w:pos="216"/>
                <w:tab w:val="left" w:leader="underscore" w:pos="6465"/>
                <w:tab w:val="right" w:leader="underscore" w:pos="9777"/>
              </w:tabs>
              <w:ind w:left="360" w:hanging="360"/>
              <w:rPr>
                <w:sz w:val="24"/>
                <w:szCs w:val="24"/>
                <w:lang w:val="zh-CN"/>
              </w:rPr>
            </w:pPr>
            <w:r>
              <w:rPr>
                <w:sz w:val="24"/>
                <w:szCs w:val="24"/>
                <w:lang w:val="zh-CN"/>
              </w:rPr>
              <w:t xml:space="preserve">B. structuri metalice; </w:t>
            </w:r>
          </w:p>
          <w:p w14:paraId="4E12E6E5" w14:textId="77777777" w:rsidR="00107FE9" w:rsidRDefault="00107FE9" w:rsidP="003D4E2C">
            <w:pPr>
              <w:tabs>
                <w:tab w:val="decimal" w:pos="216"/>
                <w:tab w:val="left" w:leader="underscore" w:pos="6465"/>
                <w:tab w:val="right" w:leader="underscore" w:pos="9777"/>
              </w:tabs>
              <w:ind w:left="360" w:hanging="360"/>
              <w:rPr>
                <w:rFonts w:eastAsia="PMingLiU"/>
                <w:sz w:val="24"/>
                <w:szCs w:val="24"/>
                <w:lang w:val="zh-CN" w:eastAsia="zh-CN"/>
              </w:rPr>
            </w:pPr>
            <w:r>
              <w:rPr>
                <w:sz w:val="24"/>
                <w:szCs w:val="24"/>
                <w:lang w:val="zh-CN"/>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630CB17"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8EBFA69"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FF26BCD"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107FE9" w:rsidRPr="00A5234C" w14:paraId="639F1E89" w14:textId="77777777" w:rsidTr="003D4E2C">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2AF8563C" w14:textId="77777777" w:rsidR="00107FE9" w:rsidRDefault="00107FE9" w:rsidP="003D4E2C">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410FDBD" w14:textId="77777777" w:rsidR="00107FE9" w:rsidRDefault="00107FE9" w:rsidP="003D4E2C">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AE2E924"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 xml:space="preserve"> Construcții rutiere:</w:t>
            </w:r>
          </w:p>
          <w:p w14:paraId="1E16EDBC" w14:textId="77777777" w:rsidR="00107FE9" w:rsidRDefault="00107FE9" w:rsidP="003D4E2C">
            <w:pPr>
              <w:tabs>
                <w:tab w:val="left" w:leader="underscore" w:pos="6465"/>
                <w:tab w:val="right" w:leader="underscore" w:pos="9777"/>
              </w:tabs>
              <w:jc w:val="both"/>
              <w:rPr>
                <w:sz w:val="24"/>
                <w:szCs w:val="24"/>
                <w:lang w:val="zh-CN"/>
              </w:rPr>
            </w:pPr>
            <w:r>
              <w:rPr>
                <w:sz w:val="24"/>
                <w:szCs w:val="24"/>
                <w:lang w:val="zh-CN"/>
              </w:rPr>
              <w:t xml:space="preserve">A.drumuri și piste de aviație; </w:t>
            </w:r>
          </w:p>
          <w:p w14:paraId="70AB0F40" w14:textId="77777777" w:rsidR="00107FE9" w:rsidRDefault="00107FE9" w:rsidP="003D4E2C">
            <w:pPr>
              <w:tabs>
                <w:tab w:val="left" w:leader="underscore" w:pos="6465"/>
                <w:tab w:val="right" w:leader="underscore" w:pos="9777"/>
              </w:tabs>
              <w:jc w:val="both"/>
              <w:rPr>
                <w:sz w:val="24"/>
                <w:szCs w:val="24"/>
                <w:lang w:val="zh-CN"/>
              </w:rPr>
            </w:pPr>
            <w:r>
              <w:rPr>
                <w:sz w:val="24"/>
                <w:szCs w:val="24"/>
                <w:lang w:val="zh-CN"/>
              </w:rPr>
              <w:t xml:space="preserve">B.poduri; </w:t>
            </w:r>
          </w:p>
          <w:p w14:paraId="6D74EECD"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sz w:val="24"/>
                <w:szCs w:val="24"/>
                <w:lang w:val="zh-CN"/>
              </w:rPr>
              <w:t>C.căi ferate.</w:t>
            </w:r>
          </w:p>
        </w:tc>
        <w:tc>
          <w:tcPr>
            <w:tcW w:w="575" w:type="dxa"/>
            <w:tcBorders>
              <w:top w:val="single" w:sz="4" w:space="0" w:color="auto"/>
              <w:left w:val="single" w:sz="4" w:space="0" w:color="auto"/>
              <w:bottom w:val="single" w:sz="4" w:space="0" w:color="auto"/>
              <w:right w:val="single" w:sz="4" w:space="0" w:color="auto"/>
            </w:tcBorders>
          </w:tcPr>
          <w:p w14:paraId="39FA25AF"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4C84841D"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2CD28B3"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107FE9" w:rsidRPr="00A5234C" w14:paraId="6EF3C085" w14:textId="77777777" w:rsidTr="003D4E2C">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6A6360DB" w14:textId="77777777" w:rsidR="00107FE9" w:rsidRDefault="00107FE9" w:rsidP="003D4E2C">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187B1C4" w14:textId="77777777" w:rsidR="00107FE9" w:rsidRDefault="00107FE9" w:rsidP="003D4E2C">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4DBB5783" w14:textId="77777777" w:rsidR="00107FE9" w:rsidRDefault="00107FE9" w:rsidP="003D4E2C">
            <w:pPr>
              <w:tabs>
                <w:tab w:val="left" w:pos="567"/>
              </w:tabs>
              <w:spacing w:line="276" w:lineRule="auto"/>
              <w:rPr>
                <w:sz w:val="24"/>
                <w:szCs w:val="24"/>
                <w:lang w:val="zh-CN"/>
              </w:rPr>
            </w:pPr>
            <w:r>
              <w:rPr>
                <w:sz w:val="24"/>
                <w:szCs w:val="24"/>
                <w:lang w:val="zh-CN"/>
              </w:rPr>
              <w:t>Construcții speciale:</w:t>
            </w:r>
          </w:p>
          <w:p w14:paraId="271915FB" w14:textId="77777777" w:rsidR="00107FE9" w:rsidRDefault="00107FE9" w:rsidP="003D4E2C">
            <w:pPr>
              <w:tabs>
                <w:tab w:val="left" w:pos="567"/>
              </w:tabs>
              <w:spacing w:line="276" w:lineRule="auto"/>
              <w:rPr>
                <w:sz w:val="24"/>
                <w:szCs w:val="24"/>
                <w:lang w:val="zh-CN"/>
              </w:rPr>
            </w:pPr>
            <w:r>
              <w:rPr>
                <w:sz w:val="24"/>
                <w:szCs w:val="24"/>
                <w:lang w:val="zh-CN"/>
              </w:rPr>
              <w:t>A. hidrotehnice și pentru îmbunătățiri funciare;</w:t>
            </w:r>
          </w:p>
          <w:p w14:paraId="086D17E0" w14:textId="77777777" w:rsidR="00107FE9" w:rsidRDefault="00107FE9" w:rsidP="003D4E2C">
            <w:pPr>
              <w:tabs>
                <w:tab w:val="left" w:pos="567"/>
              </w:tabs>
              <w:spacing w:line="276" w:lineRule="auto"/>
              <w:rPr>
                <w:sz w:val="24"/>
                <w:szCs w:val="24"/>
                <w:lang w:val="zh-CN"/>
              </w:rPr>
            </w:pPr>
            <w:r>
              <w:rPr>
                <w:sz w:val="24"/>
                <w:szCs w:val="24"/>
                <w:lang w:val="zh-CN"/>
              </w:rPr>
              <w:t xml:space="preserve">B. fântâni arteziene; </w:t>
            </w:r>
          </w:p>
          <w:p w14:paraId="5C39B01C" w14:textId="77777777" w:rsidR="00107FE9" w:rsidRDefault="00107FE9" w:rsidP="003D4E2C">
            <w:pPr>
              <w:tabs>
                <w:tab w:val="left" w:pos="567"/>
              </w:tabs>
              <w:spacing w:line="276" w:lineRule="auto"/>
              <w:rPr>
                <w:sz w:val="24"/>
                <w:szCs w:val="24"/>
                <w:lang w:val="zh-CN"/>
              </w:rPr>
            </w:pPr>
            <w:r>
              <w:rPr>
                <w:sz w:val="24"/>
                <w:szCs w:val="24"/>
                <w:lang w:val="zh-CN"/>
              </w:rPr>
              <w:t>C. porturi și debarcadere;</w:t>
            </w:r>
          </w:p>
          <w:p w14:paraId="2C2603CE"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sz w:val="24"/>
                <w:szCs w:val="24"/>
                <w:lang w:val="zh-CN"/>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496CC350"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C8DA6DB"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14714C0"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107FE9" w:rsidRPr="00A5234C" w14:paraId="22114D0E" w14:textId="77777777" w:rsidTr="003D4E2C">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14:paraId="182DA60E" w14:textId="77777777" w:rsidR="00107FE9" w:rsidRDefault="00107FE9" w:rsidP="003D4E2C">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A4824C1" w14:textId="77777777" w:rsidR="00107FE9" w:rsidRDefault="00107FE9" w:rsidP="003D4E2C">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CB6C666"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și rețele tehnico-edilitare:</w:t>
            </w:r>
          </w:p>
          <w:p w14:paraId="7AE5F910" w14:textId="77777777" w:rsidR="00107FE9" w:rsidRDefault="00107FE9" w:rsidP="003D4E2C">
            <w:pPr>
              <w:tabs>
                <w:tab w:val="left" w:pos="567"/>
              </w:tabs>
              <w:spacing w:line="276" w:lineRule="auto"/>
              <w:rPr>
                <w:sz w:val="24"/>
                <w:szCs w:val="24"/>
                <w:lang w:val="zh-CN"/>
              </w:rPr>
            </w:pPr>
            <w:r>
              <w:rPr>
                <w:sz w:val="24"/>
                <w:szCs w:val="24"/>
                <w:lang w:val="zh-CN"/>
              </w:rPr>
              <w:t>A.de alimentare cu apă și canalizare;</w:t>
            </w:r>
          </w:p>
          <w:p w14:paraId="6390DBFD" w14:textId="77777777" w:rsidR="00107FE9" w:rsidRDefault="00107FE9" w:rsidP="003D4E2C">
            <w:pPr>
              <w:tabs>
                <w:tab w:val="left" w:pos="567"/>
              </w:tabs>
              <w:spacing w:line="276" w:lineRule="auto"/>
              <w:rPr>
                <w:sz w:val="24"/>
                <w:szCs w:val="24"/>
                <w:lang w:val="zh-CN"/>
              </w:rPr>
            </w:pPr>
            <w:r>
              <w:rPr>
                <w:sz w:val="24"/>
                <w:szCs w:val="24"/>
                <w:lang w:val="zh-CN"/>
              </w:rPr>
              <w:t xml:space="preserve">B.de încălzire; </w:t>
            </w:r>
          </w:p>
          <w:p w14:paraId="47545872" w14:textId="77777777" w:rsidR="00107FE9" w:rsidRDefault="00107FE9" w:rsidP="003D4E2C">
            <w:pPr>
              <w:tabs>
                <w:tab w:val="left" w:pos="567"/>
              </w:tabs>
              <w:spacing w:line="276" w:lineRule="auto"/>
              <w:rPr>
                <w:sz w:val="24"/>
                <w:szCs w:val="24"/>
                <w:lang w:val="zh-CN"/>
              </w:rPr>
            </w:pPr>
            <w:r>
              <w:rPr>
                <w:sz w:val="24"/>
                <w:szCs w:val="24"/>
                <w:lang w:val="zh-CN"/>
              </w:rPr>
              <w:t>C. ventilație, climatizare; D. electrice;</w:t>
            </w:r>
          </w:p>
          <w:p w14:paraId="09D1D799" w14:textId="77777777" w:rsidR="00107FE9" w:rsidRDefault="00107FE9" w:rsidP="003D4E2C">
            <w:pPr>
              <w:tabs>
                <w:tab w:val="left" w:pos="567"/>
              </w:tabs>
              <w:spacing w:line="276" w:lineRule="auto"/>
              <w:rPr>
                <w:sz w:val="24"/>
                <w:szCs w:val="24"/>
                <w:lang w:val="zh-CN"/>
              </w:rPr>
            </w:pPr>
            <w:r>
              <w:rPr>
                <w:sz w:val="24"/>
                <w:szCs w:val="24"/>
                <w:lang w:val="zh-CN"/>
              </w:rPr>
              <w:t>E.de automatizare; F.telecomunicație; G.semnalizare;</w:t>
            </w:r>
          </w:p>
          <w:p w14:paraId="5248B550" w14:textId="77777777" w:rsidR="00107FE9" w:rsidRDefault="00107FE9" w:rsidP="003D4E2C">
            <w:pPr>
              <w:tabs>
                <w:tab w:val="left" w:leader="underscore" w:pos="6465"/>
                <w:tab w:val="right" w:leader="underscore" w:pos="9777"/>
              </w:tabs>
              <w:jc w:val="both"/>
              <w:rPr>
                <w:sz w:val="24"/>
                <w:szCs w:val="24"/>
                <w:lang w:val="zh-CN"/>
              </w:rPr>
            </w:pPr>
            <w:r>
              <w:rPr>
                <w:sz w:val="24"/>
                <w:szCs w:val="24"/>
                <w:lang w:val="zh-CN"/>
              </w:rPr>
              <w:t>H.frigorifice,compresoare;</w:t>
            </w:r>
          </w:p>
          <w:p w14:paraId="4A60A8C3" w14:textId="77777777" w:rsidR="00107FE9" w:rsidRDefault="00107FE9" w:rsidP="003D4E2C">
            <w:pPr>
              <w:tabs>
                <w:tab w:val="left" w:leader="underscore" w:pos="6465"/>
                <w:tab w:val="right" w:leader="underscore" w:pos="9777"/>
              </w:tabs>
              <w:jc w:val="both"/>
              <w:rPr>
                <w:rFonts w:eastAsia="PMingLiU"/>
                <w:i/>
                <w:sz w:val="24"/>
                <w:szCs w:val="24"/>
                <w:lang w:val="zh-CN" w:eastAsia="zh-CN"/>
              </w:rPr>
            </w:pPr>
            <w:r>
              <w:rPr>
                <w:sz w:val="24"/>
                <w:szCs w:val="24"/>
                <w:lang w:val="zh-CN"/>
              </w:rPr>
              <w:t>I. tehnologice.</w:t>
            </w:r>
          </w:p>
        </w:tc>
        <w:tc>
          <w:tcPr>
            <w:tcW w:w="575" w:type="dxa"/>
            <w:tcBorders>
              <w:top w:val="single" w:sz="4" w:space="0" w:color="auto"/>
              <w:left w:val="single" w:sz="4" w:space="0" w:color="auto"/>
              <w:bottom w:val="single" w:sz="4" w:space="0" w:color="auto"/>
              <w:right w:val="single" w:sz="4" w:space="0" w:color="auto"/>
            </w:tcBorders>
          </w:tcPr>
          <w:p w14:paraId="79370D7D"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00D6DA5"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E3428E3"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107FE9" w:rsidRPr="00A5234C" w14:paraId="463AF721" w14:textId="77777777" w:rsidTr="003D4E2C">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14:paraId="0CC5DB98" w14:textId="77777777" w:rsidR="00107FE9" w:rsidRDefault="00107FE9" w:rsidP="003D4E2C">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D8610F7" w14:textId="77777777" w:rsidR="00107FE9" w:rsidRDefault="00107FE9" w:rsidP="003D4E2C">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3B4596CB" w14:textId="77777777" w:rsidR="00107FE9" w:rsidRDefault="00107FE9" w:rsidP="003D4E2C">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industriale periculoase:</w:t>
            </w:r>
          </w:p>
          <w:p w14:paraId="77B6B306" w14:textId="77777777" w:rsidR="00107FE9" w:rsidRDefault="00107FE9" w:rsidP="003D4E2C">
            <w:pPr>
              <w:tabs>
                <w:tab w:val="left" w:pos="567"/>
              </w:tabs>
              <w:spacing w:line="276" w:lineRule="auto"/>
              <w:rPr>
                <w:sz w:val="24"/>
                <w:szCs w:val="24"/>
                <w:lang w:val="zh-CN"/>
              </w:rPr>
            </w:pPr>
            <w:r>
              <w:rPr>
                <w:sz w:val="24"/>
                <w:szCs w:val="24"/>
                <w:lang w:val="zh-CN"/>
              </w:rPr>
              <w:t>A. sub presiune, mecanisme de ridicat, cazane;</w:t>
            </w:r>
          </w:p>
          <w:p w14:paraId="36FEDFBF" w14:textId="77777777" w:rsidR="00107FE9" w:rsidRDefault="00107FE9" w:rsidP="003D4E2C">
            <w:pPr>
              <w:tabs>
                <w:tab w:val="left" w:pos="567"/>
              </w:tabs>
              <w:spacing w:line="276" w:lineRule="auto"/>
              <w:rPr>
                <w:sz w:val="24"/>
                <w:szCs w:val="24"/>
                <w:lang w:val="zh-CN"/>
              </w:rPr>
            </w:pPr>
            <w:r>
              <w:rPr>
                <w:sz w:val="24"/>
                <w:szCs w:val="24"/>
                <w:lang w:val="zh-CN"/>
              </w:rPr>
              <w:t>B. chimico-tehnologice; C. gazoducte magistrale;</w:t>
            </w:r>
          </w:p>
          <w:p w14:paraId="6ADA71E2" w14:textId="77777777" w:rsidR="00107FE9" w:rsidRDefault="00107FE9" w:rsidP="00107FE9">
            <w:pPr>
              <w:numPr>
                <w:ilvl w:val="0"/>
                <w:numId w:val="18"/>
              </w:numPr>
              <w:tabs>
                <w:tab w:val="decimal" w:pos="317"/>
                <w:tab w:val="left" w:pos="1134"/>
              </w:tabs>
              <w:spacing w:line="256" w:lineRule="auto"/>
              <w:ind w:hanging="650"/>
              <w:jc w:val="both"/>
              <w:rPr>
                <w:rFonts w:eastAsia="PMingLiU"/>
                <w:i/>
                <w:sz w:val="24"/>
                <w:szCs w:val="24"/>
                <w:lang w:val="zh-CN" w:eastAsia="zh-CN"/>
              </w:rPr>
            </w:pPr>
            <w:r>
              <w:rPr>
                <w:sz w:val="24"/>
                <w:szCs w:val="24"/>
                <w:lang w:val="zh-CN"/>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594FE097"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867D380"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229BCC0" w14:textId="77777777" w:rsidR="00107FE9" w:rsidRDefault="00107FE9" w:rsidP="003D4E2C">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bl>
    <w:p w14:paraId="5F277DAF"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090D9478"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Prezentul Aviz este cu titlu informativ  și se eliberează la cererea solicitantului.</w:t>
      </w:r>
    </w:p>
    <w:p w14:paraId="690576AA"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Este valabil </w:t>
      </w:r>
      <w:r>
        <w:rPr>
          <w:rFonts w:eastAsia="Times New Roman" w:cs="Times New Roman"/>
          <w:b/>
          <w:kern w:val="0"/>
          <w:sz w:val="24"/>
          <w:szCs w:val="24"/>
          <w:u w:val="single"/>
          <w:lang w:val="zh-CN"/>
          <w14:ligatures w14:val="none"/>
        </w:rPr>
        <w:t xml:space="preserve">12 luni  </w:t>
      </w:r>
      <w:r>
        <w:rPr>
          <w:rFonts w:eastAsia="PMingLiU" w:cs="Times New Roman"/>
          <w:kern w:val="0"/>
          <w:sz w:val="24"/>
          <w:szCs w:val="24"/>
          <w:lang w:val="zh-CN" w:eastAsia="zh-CN"/>
          <w14:ligatures w14:val="none"/>
        </w:rPr>
        <w:t>de la data eliberării.</w:t>
      </w:r>
    </w:p>
    <w:p w14:paraId="11A64502"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2B20AC2"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35394AF"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87BE01A"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3514040"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Director                                                      Semnătura           ________________________</w:t>
      </w:r>
    </w:p>
    <w:p w14:paraId="0F1ACC4B" w14:textId="77777777" w:rsidR="00107FE9" w:rsidRDefault="00107FE9" w:rsidP="00107FE9">
      <w:pPr>
        <w:tabs>
          <w:tab w:val="left" w:leader="underscore" w:pos="6465"/>
          <w:tab w:val="right" w:leader="underscore" w:pos="9777"/>
        </w:tabs>
        <w:spacing w:after="0" w:line="300" w:lineRule="auto"/>
        <w:rPr>
          <w:rFonts w:eastAsia="PMingLiU" w:cs="Times New Roman"/>
          <w:i/>
          <w:iCs/>
          <w:kern w:val="0"/>
          <w:sz w:val="20"/>
          <w:szCs w:val="20"/>
          <w:lang w:val="zh-CN" w:eastAsia="zh-CN"/>
          <w14:ligatures w14:val="none"/>
        </w:rPr>
      </w:pPr>
      <w:r>
        <w:rPr>
          <w:rFonts w:eastAsia="PMingLiU" w:cs="Times New Roman"/>
          <w:kern w:val="0"/>
          <w:sz w:val="20"/>
          <w:szCs w:val="20"/>
          <w:lang w:val="zh-CN" w:eastAsia="zh-CN"/>
          <w14:ligatures w14:val="none"/>
        </w:rPr>
        <w:t xml:space="preserve">                 </w:t>
      </w:r>
      <w:r>
        <w:rPr>
          <w:rFonts w:eastAsia="PMingLiU" w:cs="Times New Roman"/>
          <w:i/>
          <w:iCs/>
          <w:kern w:val="0"/>
          <w:sz w:val="20"/>
          <w:szCs w:val="20"/>
          <w:lang w:val="zh-CN" w:eastAsia="zh-CN"/>
          <w14:ligatures w14:val="none"/>
        </w:rPr>
        <w:t>(Prenume, Nume)</w:t>
      </w:r>
    </w:p>
    <w:p w14:paraId="121C023C"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Ex.  _____________________</w:t>
      </w:r>
    </w:p>
    <w:p w14:paraId="578E78FC" w14:textId="77777777" w:rsidR="00107FE9" w:rsidRDefault="00107FE9" w:rsidP="00107FE9">
      <w:pPr>
        <w:tabs>
          <w:tab w:val="left" w:leader="underscore" w:pos="6465"/>
          <w:tab w:val="right" w:leader="underscore" w:pos="9777"/>
        </w:tabs>
        <w:spacing w:after="0" w:line="300" w:lineRule="auto"/>
        <w:rPr>
          <w:rFonts w:eastAsia="PMingLiU" w:cs="Times New Roman"/>
          <w:i/>
          <w:kern w:val="0"/>
          <w:sz w:val="20"/>
          <w:szCs w:val="20"/>
          <w:lang w:val="zh-CN" w:eastAsia="zh-CN"/>
          <w14:ligatures w14:val="none"/>
        </w:rPr>
      </w:pPr>
      <w:r>
        <w:rPr>
          <w:rFonts w:eastAsia="PMingLiU" w:cs="Times New Roman"/>
          <w:i/>
          <w:kern w:val="0"/>
          <w:sz w:val="24"/>
          <w:szCs w:val="24"/>
          <w:lang w:val="zh-CN" w:eastAsia="zh-CN"/>
          <w14:ligatures w14:val="none"/>
        </w:rPr>
        <w:t xml:space="preserve">             </w:t>
      </w:r>
      <w:r>
        <w:rPr>
          <w:rFonts w:eastAsia="PMingLiU" w:cs="Times New Roman"/>
          <w:i/>
          <w:kern w:val="0"/>
          <w:sz w:val="20"/>
          <w:szCs w:val="20"/>
          <w:lang w:val="zh-CN" w:eastAsia="zh-CN"/>
          <w14:ligatures w14:val="none"/>
        </w:rPr>
        <w:t>(Prenume, Nume)</w:t>
      </w:r>
    </w:p>
    <w:p w14:paraId="0FC43670"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Tel. _____________________</w:t>
      </w:r>
    </w:p>
    <w:p w14:paraId="756926D3"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E035912"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417D0173"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3AD608E"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D5E283D"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003A815C"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F8147B0"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DA81DA7"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5867B6A" w14:textId="77777777" w:rsidR="00107FE9" w:rsidRDefault="00107FE9" w:rsidP="00107FE9">
      <w:pPr>
        <w:tabs>
          <w:tab w:val="left" w:leader="underscore" w:pos="6465"/>
          <w:tab w:val="right" w:leader="underscore" w:pos="9777"/>
        </w:tabs>
        <w:spacing w:after="0" w:line="300" w:lineRule="auto"/>
        <w:jc w:val="center"/>
        <w:rPr>
          <w:rFonts w:eastAsia="PMingLiU" w:cs="Times New Roman"/>
          <w:b/>
          <w:kern w:val="0"/>
          <w:sz w:val="24"/>
          <w:szCs w:val="24"/>
          <w:lang w:val="zh-CN" w:eastAsia="zh-CN"/>
          <w14:ligatures w14:val="none"/>
        </w:rPr>
      </w:pPr>
      <w:r>
        <w:rPr>
          <w:rFonts w:eastAsia="Times New Roman" w:cs="Times New Roman"/>
          <w:b/>
          <w:kern w:val="0"/>
          <w:sz w:val="24"/>
          <w:szCs w:val="24"/>
          <w:lang w:val="zh-CN"/>
          <w14:ligatures w14:val="none"/>
        </w:rPr>
        <w:t>~~~~~~~~~~~~~~~~~~~~~~~~~~~~~~~~~~~~~~~~~~~~~~~~~~~~~~~~~~~~~~~~~~~~~~~~~~ (Antetul instituției)</w:t>
      </w:r>
    </w:p>
    <w:p w14:paraId="03397325"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4E02F98E"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32C8F62" w14:textId="77777777" w:rsidR="00107FE9" w:rsidRDefault="00107FE9" w:rsidP="00107FE9">
      <w:pPr>
        <w:spacing w:after="0"/>
        <w:jc w:val="right"/>
        <w:rPr>
          <w:rFonts w:eastAsia="Times New Roman" w:cs="Times New Roman"/>
          <w:kern w:val="0"/>
          <w:sz w:val="24"/>
          <w:szCs w:val="24"/>
          <w:lang w:val="zh-CN"/>
          <w14:ligatures w14:val="none"/>
        </w:rPr>
      </w:pPr>
    </w:p>
    <w:p w14:paraId="3F85886E" w14:textId="77777777" w:rsidR="00107FE9" w:rsidRDefault="00107FE9" w:rsidP="00107FE9">
      <w:pPr>
        <w:spacing w:after="0"/>
        <w:jc w:val="right"/>
        <w:rPr>
          <w:rFonts w:eastAsia="Times New Roman" w:cs="Times New Roman"/>
          <w:kern w:val="0"/>
          <w:sz w:val="24"/>
          <w:szCs w:val="24"/>
          <w:lang w:val="zh-CN"/>
          <w14:ligatures w14:val="none"/>
        </w:rPr>
      </w:pPr>
    </w:p>
    <w:p w14:paraId="00CFB809" w14:textId="77777777" w:rsidR="00107FE9" w:rsidRDefault="00107FE9" w:rsidP="00107FE9">
      <w:pPr>
        <w:spacing w:after="0"/>
        <w:jc w:val="right"/>
        <w:rPr>
          <w:rFonts w:eastAsia="Times New Roman" w:cs="Times New Roman"/>
          <w:kern w:val="0"/>
          <w:sz w:val="24"/>
          <w:szCs w:val="24"/>
          <w:lang w:val="zh-CN"/>
          <w14:ligatures w14:val="none"/>
        </w:rPr>
      </w:pPr>
    </w:p>
    <w:p w14:paraId="3BD3DD1A" w14:textId="77777777" w:rsidR="00107FE9" w:rsidRDefault="00107FE9" w:rsidP="00107FE9">
      <w:pPr>
        <w:spacing w:after="0"/>
        <w:jc w:val="right"/>
        <w:rPr>
          <w:rFonts w:eastAsia="Times New Roman" w:cs="Times New Roman"/>
          <w:kern w:val="0"/>
          <w:sz w:val="24"/>
          <w:szCs w:val="24"/>
          <w:lang w:val="zh-CN"/>
          <w14:ligatures w14:val="none"/>
        </w:rPr>
      </w:pPr>
    </w:p>
    <w:p w14:paraId="49D61240" w14:textId="77777777" w:rsidR="00107FE9" w:rsidRDefault="00107FE9" w:rsidP="00107FE9">
      <w:pPr>
        <w:spacing w:after="0"/>
        <w:jc w:val="right"/>
        <w:rPr>
          <w:rFonts w:eastAsia="Times New Roman" w:cs="Times New Roman"/>
          <w:kern w:val="0"/>
          <w:sz w:val="24"/>
          <w:szCs w:val="24"/>
          <w:lang w:val="zh-CN"/>
          <w14:ligatures w14:val="none"/>
        </w:rPr>
      </w:pPr>
    </w:p>
    <w:p w14:paraId="34870475" w14:textId="77777777" w:rsidR="00107FE9" w:rsidRDefault="00107FE9" w:rsidP="00107FE9">
      <w:pPr>
        <w:spacing w:after="0"/>
        <w:jc w:val="right"/>
        <w:rPr>
          <w:rFonts w:eastAsia="Times New Roman" w:cs="Times New Roman"/>
          <w:kern w:val="0"/>
          <w:sz w:val="24"/>
          <w:szCs w:val="24"/>
          <w:lang w:val="zh-CN"/>
          <w14:ligatures w14:val="none"/>
        </w:rPr>
      </w:pPr>
    </w:p>
    <w:p w14:paraId="3AC2C2DD" w14:textId="77777777" w:rsidR="00107FE9" w:rsidRDefault="00107FE9" w:rsidP="00107FE9">
      <w:pPr>
        <w:spacing w:after="0"/>
        <w:jc w:val="right"/>
        <w:rPr>
          <w:rFonts w:eastAsia="Times New Roman" w:cs="Times New Roman"/>
          <w:kern w:val="0"/>
          <w:sz w:val="24"/>
          <w:szCs w:val="24"/>
          <w:lang w:val="zh-CN"/>
          <w14:ligatures w14:val="none"/>
        </w:rPr>
      </w:pPr>
    </w:p>
    <w:p w14:paraId="5CBA6144" w14:textId="77777777" w:rsidR="00107FE9" w:rsidRDefault="00107FE9" w:rsidP="00107FE9">
      <w:pPr>
        <w:spacing w:after="0"/>
        <w:jc w:val="right"/>
        <w:rPr>
          <w:rFonts w:eastAsia="Times New Roman" w:cs="Times New Roman"/>
          <w:kern w:val="0"/>
          <w:sz w:val="24"/>
          <w:szCs w:val="24"/>
          <w:lang w:val="zh-CN"/>
          <w14:ligatures w14:val="none"/>
        </w:rPr>
      </w:pPr>
    </w:p>
    <w:p w14:paraId="75324464" w14:textId="77777777" w:rsidR="00107FE9" w:rsidRDefault="00107FE9" w:rsidP="00107FE9">
      <w:pPr>
        <w:spacing w:after="0"/>
        <w:jc w:val="right"/>
        <w:rPr>
          <w:rFonts w:eastAsia="Times New Roman" w:cs="Times New Roman"/>
          <w:kern w:val="0"/>
          <w:sz w:val="24"/>
          <w:szCs w:val="24"/>
          <w:lang w:val="zh-CN"/>
          <w14:ligatures w14:val="none"/>
        </w:rPr>
      </w:pPr>
    </w:p>
    <w:p w14:paraId="2476B69A" w14:textId="77777777" w:rsidR="00107FE9" w:rsidRDefault="00107FE9" w:rsidP="00107FE9">
      <w:pPr>
        <w:spacing w:after="0"/>
        <w:jc w:val="right"/>
        <w:rPr>
          <w:rFonts w:eastAsia="Times New Roman" w:cs="Times New Roman"/>
          <w:kern w:val="0"/>
          <w:sz w:val="24"/>
          <w:szCs w:val="24"/>
          <w:lang w:val="zh-CN"/>
          <w14:ligatures w14:val="none"/>
        </w:rPr>
      </w:pPr>
    </w:p>
    <w:p w14:paraId="7947F899" w14:textId="77777777" w:rsidR="00107FE9" w:rsidRDefault="00107FE9" w:rsidP="00107FE9">
      <w:pPr>
        <w:spacing w:after="0"/>
        <w:jc w:val="right"/>
        <w:rPr>
          <w:rFonts w:eastAsia="Times New Roman" w:cs="Times New Roman"/>
          <w:kern w:val="0"/>
          <w:sz w:val="24"/>
          <w:szCs w:val="24"/>
          <w:lang w:val="zh-CN"/>
          <w14:ligatures w14:val="none"/>
        </w:rPr>
      </w:pPr>
    </w:p>
    <w:p w14:paraId="591910CC"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23</w:t>
      </w:r>
    </w:p>
    <w:p w14:paraId="31A64ED5"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42B0A5C"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239421E"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9AA3272" w14:textId="77777777" w:rsidR="00107FE9" w:rsidRDefault="00107FE9" w:rsidP="00107FE9">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15E0612" w14:textId="77777777" w:rsidR="00107FE9" w:rsidRDefault="00107FE9" w:rsidP="00107FE9">
      <w:pPr>
        <w:keepNext/>
        <w:keepLines/>
        <w:spacing w:after="0"/>
        <w:jc w:val="center"/>
        <w:outlineLvl w:val="1"/>
        <w:rPr>
          <w:rFonts w:eastAsiaTheme="majorEastAsia" w:cs="Times New Roman"/>
          <w:b/>
          <w:kern w:val="0"/>
          <w:sz w:val="24"/>
          <w:szCs w:val="24"/>
          <w:lang w:val="zh-CN"/>
          <w14:ligatures w14:val="none"/>
        </w:rPr>
      </w:pPr>
      <w:bookmarkStart w:id="62" w:name="_Toc449692118"/>
      <w:bookmarkStart w:id="63" w:name="_Toc390252621"/>
      <w:r>
        <w:rPr>
          <w:rFonts w:eastAsiaTheme="majorEastAsia" w:cs="Times New Roman"/>
          <w:b/>
          <w:kern w:val="0"/>
          <w:sz w:val="24"/>
          <w:szCs w:val="24"/>
          <w:lang w:val="zh-CN"/>
          <w14:ligatures w14:val="none"/>
        </w:rPr>
        <w:t>CAIET DE SARCINI</w:t>
      </w:r>
      <w:bookmarkEnd w:id="62"/>
    </w:p>
    <w:p w14:paraId="1F1BC565" w14:textId="77777777" w:rsidR="00107FE9" w:rsidRDefault="00107FE9" w:rsidP="00107FE9">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 xml:space="preserve"> </w:t>
      </w:r>
    </w:p>
    <w:p w14:paraId="077079E7" w14:textId="77777777" w:rsidR="00107FE9" w:rsidRDefault="00107FE9" w:rsidP="00107FE9">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bookmarkEnd w:id="63"/>
    </w:p>
    <w:p w14:paraId="01014DF7" w14:textId="77777777" w:rsidR="00107FE9" w:rsidRDefault="00107FE9" w:rsidP="00107FE9">
      <w:pPr>
        <w:keepNext/>
        <w:keepLines/>
        <w:spacing w:after="0"/>
        <w:jc w:val="center"/>
        <w:outlineLvl w:val="1"/>
        <w:rPr>
          <w:rFonts w:eastAsiaTheme="majorEastAsia" w:cs="Times New Roman"/>
          <w:b/>
          <w:i/>
          <w:kern w:val="0"/>
          <w:sz w:val="26"/>
          <w:szCs w:val="26"/>
          <w:lang w:val="zh-CN"/>
          <w14:ligatures w14:val="none"/>
        </w:rPr>
      </w:pPr>
    </w:p>
    <w:p w14:paraId="2A18B54E" w14:textId="77777777" w:rsidR="00107FE9" w:rsidRDefault="00107FE9" w:rsidP="00107FE9">
      <w:pPr>
        <w:keepNext/>
        <w:keepLines/>
        <w:spacing w:after="0"/>
        <w:jc w:val="center"/>
        <w:outlineLvl w:val="1"/>
        <w:rPr>
          <w:rFonts w:eastAsiaTheme="majorEastAsia" w:cs="Times New Roman"/>
          <w:b/>
          <w:kern w:val="0"/>
          <w:sz w:val="26"/>
          <w:szCs w:val="26"/>
          <w:lang w:val="zh-CN"/>
          <w14:ligatures w14:val="none"/>
        </w:rPr>
      </w:pPr>
      <w:r>
        <w:rPr>
          <w:rFonts w:eastAsiaTheme="majorEastAsia" w:cs="Times New Roman"/>
          <w:b/>
          <w:kern w:val="0"/>
          <w:sz w:val="26"/>
          <w:szCs w:val="26"/>
          <w:lang w:val="zh-CN"/>
          <w14:ligatures w14:val="none"/>
        </w:rPr>
        <w:t>LUCRĂRI</w:t>
      </w:r>
    </w:p>
    <w:p w14:paraId="10F02A23" w14:textId="77777777" w:rsidR="00107FE9" w:rsidRDefault="00107FE9" w:rsidP="00107FE9">
      <w:pPr>
        <w:spacing w:after="0"/>
        <w:jc w:val="both"/>
        <w:rPr>
          <w:rFonts w:eastAsia="Times New Roman" w:cs="Times New Roman"/>
          <w:kern w:val="0"/>
          <w:sz w:val="24"/>
          <w:szCs w:val="24"/>
          <w:lang w:val="zh-CN"/>
          <w14:ligatures w14:val="none"/>
        </w:rPr>
      </w:pPr>
    </w:p>
    <w:p w14:paraId="688D338D" w14:textId="77777777" w:rsidR="00107FE9" w:rsidRDefault="00107FE9" w:rsidP="00107FE9">
      <w:pPr>
        <w:tabs>
          <w:tab w:val="left" w:pos="1134"/>
        </w:tabs>
        <w:spacing w:after="0"/>
        <w:jc w:val="both"/>
        <w:rPr>
          <w:rFonts w:eastAsia="Times New Roman" w:cs="Times New Roman"/>
          <w:kern w:val="0"/>
          <w:sz w:val="24"/>
          <w:szCs w:val="24"/>
          <w:lang w:val="zh-CN"/>
          <w14:ligatures w14:val="none"/>
        </w:rPr>
      </w:pPr>
    </w:p>
    <w:p w14:paraId="0BFF9E93"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w:t>
      </w:r>
    </w:p>
    <w:p w14:paraId="6873303C" w14:textId="77777777" w:rsidR="00107FE9" w:rsidRDefault="00107FE9" w:rsidP="00107FE9">
      <w:pPr>
        <w:spacing w:after="0"/>
        <w:ind w:firstLine="709"/>
        <w:jc w:val="center"/>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adresa)</w:t>
      </w:r>
    </w:p>
    <w:p w14:paraId="260E6EE6"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w:t>
      </w:r>
    </w:p>
    <w:p w14:paraId="12C1461F" w14:textId="77777777" w:rsidR="00107FE9" w:rsidRDefault="00107FE9" w:rsidP="00107FE9">
      <w:pPr>
        <w:spacing w:after="0"/>
        <w:ind w:firstLine="709"/>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p w14:paraId="1BABE190" w14:textId="77777777" w:rsidR="00107FE9" w:rsidRDefault="00107FE9" w:rsidP="00107FE9">
      <w:pPr>
        <w:spacing w:after="0"/>
        <w:ind w:firstLine="709"/>
        <w:jc w:val="both"/>
        <w:rPr>
          <w:rFonts w:eastAsia="Times New Roman" w:cs="Times New Roman"/>
          <w:b/>
          <w:bCs/>
          <w:kern w:val="0"/>
          <w:sz w:val="24"/>
          <w:szCs w:val="24"/>
          <w:lang w:val="zh-CN" w:eastAsia="ru-RU"/>
          <w14:ligatures w14:val="none"/>
        </w:rPr>
      </w:pPr>
      <w:r>
        <w:rPr>
          <w:rFonts w:eastAsia="Times New Roman" w:cs="Times New Roman"/>
          <w:b/>
          <w:bCs/>
          <w:kern w:val="0"/>
          <w:sz w:val="24"/>
          <w:szCs w:val="24"/>
          <w:lang w:val="zh-CN" w:eastAsia="ru-RU"/>
          <w14:ligatures w14:val="none"/>
        </w:rPr>
        <w:t>1 . Descriere generală</w:t>
      </w:r>
    </w:p>
    <w:p w14:paraId="2BF92409"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 (şantierul) lucrărilor, descrierea generală a obiectelor lucrării, detalii specifice de amplasare etc.</w:t>
      </w:r>
    </w:p>
    <w:p w14:paraId="0FE83521"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2. Informaţii şi proiectare</w:t>
      </w:r>
    </w:p>
    <w:p w14:paraId="5A4AEDE1"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elementele constitutive şi conţinutul documentelor anexate la contract, modalitatea de elaborare a proiectului şi desenelor de execuţie, informaţiile despre antreprenor şi autoritatea contractantă.</w:t>
      </w:r>
    </w:p>
    <w:p w14:paraId="0794C81A"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3. Materiale, compatibilităţi, reglementări tehnice şi standarde utilizate</w:t>
      </w:r>
    </w:p>
    <w:p w14:paraId="71CD4E7B"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C48B7FF"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4. Mostre</w:t>
      </w:r>
    </w:p>
    <w:p w14:paraId="3CC7A075"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modul de prezentare a mostrelor la toate produsele utilizate.</w:t>
      </w:r>
    </w:p>
    <w:p w14:paraId="516374DB"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5. Furnizarea, păstrarea, protecţia materialelor şi a lucrărilor. Securitatea construcţiilor şi a terenurilor aferente</w:t>
      </w:r>
    </w:p>
    <w:p w14:paraId="6F86D2EB"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transportarea, manipularea şi depozitarea produselor şi materialelor utilizate; protecţia lucrărilor în funcţie de condiţiile atmosferice; protecţia construcţiilor şi teritoriilor aferente.</w:t>
      </w:r>
    </w:p>
    <w:p w14:paraId="225667A6"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6. Încercări, instrucţiuni, garanţii ale furnizorilor, desene şi scheme de execuţie</w:t>
      </w:r>
    </w:p>
    <w:p w14:paraId="67D322E5"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EE91FF"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7. Remedierea viciilor ascunse şi a defectelor</w:t>
      </w:r>
    </w:p>
    <w:p w14:paraId="40639F34"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de constatare şi remediere a viciilor ascunse şi a defectelor, responsabilii de remediere.</w:t>
      </w:r>
    </w:p>
    <w:p w14:paraId="48DF773D"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8. Trasarea geodezică a lucrărilor, toleranţe de execuţie</w:t>
      </w:r>
    </w:p>
    <w:p w14:paraId="3FEE47D6"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modalităţile de trasare geodezică, bornele, reperele, picheţii, jaloanele, aliniamentele; toleranţele admise la executarea lucrărilor.</w:t>
      </w:r>
    </w:p>
    <w:p w14:paraId="3346AD11"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9. Parametrii de calcul ai elementelor constructive</w:t>
      </w:r>
    </w:p>
    <w:p w14:paraId="396A343A"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sarcinile luate în calcul: seismicitatea, acţiunile, alţi parametri.</w:t>
      </w:r>
    </w:p>
    <w:p w14:paraId="3A6260C0"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10. Criterii privind calculul sistemelor de încălzire, ventilare şi condiţionare a aerului</w:t>
      </w:r>
    </w:p>
    <w:p w14:paraId="6B266AC2"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parametrii exteriori şi interiori ai aerului, temperaturile interioare. Pentru fiecare încăpere – rezistenţele la transfer termic a construcţiilor învelişului clădirii.</w:t>
      </w:r>
    </w:p>
    <w:p w14:paraId="3BDA797B"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Nivelul admis al zgomotului şi al vibraţiilor</w:t>
      </w:r>
    </w:p>
    <w:p w14:paraId="477337D4"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mărimea acestor niveluri pentru diferite spaţii; măsurile de reducere a zgomotului şi a vibraţiilor.</w:t>
      </w:r>
    </w:p>
    <w:p w14:paraId="2A31992F"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12. Cerinţe privind montarea utilajelor şi a instalaţiilor</w:t>
      </w:r>
    </w:p>
    <w:p w14:paraId="4BCE5965"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amplasarea tuturor instalaţiilor interioare; modul şi locul de fixare; protecţia anticorozivă; materialele şi produsele utilizate.</w:t>
      </w:r>
    </w:p>
    <w:p w14:paraId="46484FCF"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13. Lucrări de construcţii aferente montării instalaţiilor</w:t>
      </w:r>
    </w:p>
    <w:p w14:paraId="5F2A830D"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şi tipurile lucrărilor de construcţii aferente montării instalaţiilor; tipurile de materiale; toleranţele admise; cerinţele privind executarea acestor lucrări.</w:t>
      </w:r>
    </w:p>
    <w:p w14:paraId="7CF2752B"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14. Articole, produse şi piese necesare instalaţiilor</w:t>
      </w:r>
    </w:p>
    <w:p w14:paraId="7C85DE97"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furnizorul articolelor, produselor şi pieselor necesare instalaţiilor; tipurile şi cantitatea.</w:t>
      </w:r>
    </w:p>
    <w:p w14:paraId="36B93D51"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15. Echipamentele, instalaţiile, utilajele, sculele, instrumentele, dispozitivele şi alte obiecte necesare pentru executarea lucrărilor</w:t>
      </w:r>
    </w:p>
    <w:p w14:paraId="7B722D01"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63584BC"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16. Definiţii</w:t>
      </w:r>
    </w:p>
    <w:p w14:paraId="2E32066D"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termenii şi definiţiile utilizate în caietul de sarcini şi unele caracteristici.</w:t>
      </w:r>
    </w:p>
    <w:p w14:paraId="502D4D2D"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17. Cerinţe privind calculul costului</w:t>
      </w:r>
    </w:p>
    <w:p w14:paraId="74F69F6C"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modalitatea de calculare a costului ofertei, prin trimitere la actele normative în domeniu. </w:t>
      </w:r>
    </w:p>
    <w:p w14:paraId="344ED78A"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18. Documente obligatorii la depunerea ofertei</w:t>
      </w:r>
    </w:p>
    <w:p w14:paraId="4FAF92C9"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1D9F1811" w14:textId="77777777" w:rsidR="00107FE9" w:rsidRDefault="00107FE9" w:rsidP="00107FE9">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19. Documente obligatorii la evaluarea ofertelor</w:t>
      </w:r>
    </w:p>
    <w:p w14:paraId="7B6AFEFE"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2C546AA" w14:textId="77777777" w:rsidR="00107FE9" w:rsidRDefault="00107FE9" w:rsidP="00107FE9">
      <w:pPr>
        <w:spacing w:after="0"/>
        <w:ind w:firstLine="709"/>
        <w:jc w:val="both"/>
        <w:rPr>
          <w:rFonts w:eastAsia="Times New Roman" w:cs="Times New Roman"/>
          <w:kern w:val="0"/>
          <w:sz w:val="24"/>
          <w:szCs w:val="24"/>
          <w:lang w:val="zh-CN"/>
          <w14:ligatures w14:val="none"/>
        </w:rPr>
      </w:pPr>
    </w:p>
    <w:p w14:paraId="7534D347" w14:textId="77777777" w:rsidR="00107FE9" w:rsidRDefault="00107FE9" w:rsidP="00107FE9">
      <w:pPr>
        <w:spacing w:after="0"/>
        <w:ind w:firstLine="709"/>
        <w:jc w:val="both"/>
        <w:rPr>
          <w:rFonts w:eastAsia="Times New Roman" w:cs="Times New Roman"/>
          <w:kern w:val="0"/>
          <w:sz w:val="24"/>
          <w:szCs w:val="24"/>
          <w:lang w:val="zh-CN"/>
          <w14:ligatures w14:val="none"/>
        </w:rPr>
      </w:pPr>
    </w:p>
    <w:p w14:paraId="069A3DBD" w14:textId="77777777" w:rsidR="00107FE9" w:rsidRDefault="00107FE9" w:rsidP="00107FE9">
      <w:pPr>
        <w:spacing w:after="0"/>
        <w:ind w:firstLine="709"/>
        <w:jc w:val="both"/>
        <w:rPr>
          <w:rFonts w:eastAsia="Times New Roman" w:cs="Times New Roman"/>
          <w:kern w:val="0"/>
          <w:sz w:val="24"/>
          <w:szCs w:val="24"/>
          <w:lang w:val="zh-CN"/>
          <w14:ligatures w14:val="none"/>
        </w:rPr>
      </w:pPr>
    </w:p>
    <w:p w14:paraId="663F2159" w14:textId="77777777" w:rsidR="00107FE9" w:rsidRDefault="00107FE9" w:rsidP="00107FE9">
      <w:pPr>
        <w:spacing w:after="0"/>
        <w:ind w:firstLine="709"/>
        <w:jc w:val="both"/>
        <w:rPr>
          <w:rFonts w:eastAsia="Times New Roman" w:cs="Times New Roman"/>
          <w:kern w:val="0"/>
          <w:sz w:val="24"/>
          <w:szCs w:val="24"/>
          <w:lang w:val="zh-CN"/>
          <w14:ligatures w14:val="none"/>
        </w:rPr>
      </w:pPr>
    </w:p>
    <w:p w14:paraId="1EEF3B2F" w14:textId="77777777" w:rsidR="00107FE9" w:rsidRDefault="00107FE9" w:rsidP="00107FE9">
      <w:pPr>
        <w:spacing w:after="0"/>
        <w:ind w:firstLine="709"/>
        <w:jc w:val="both"/>
        <w:rPr>
          <w:rFonts w:eastAsia="Times New Roman" w:cs="Times New Roman"/>
          <w:kern w:val="0"/>
          <w:sz w:val="24"/>
          <w:szCs w:val="24"/>
          <w:lang w:val="zh-CN"/>
          <w14:ligatures w14:val="none"/>
        </w:rPr>
      </w:pPr>
    </w:p>
    <w:p w14:paraId="5ABE4A79"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w:t>
      </w:r>
    </w:p>
    <w:p w14:paraId="513BD9F9"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lucrărilor.</w:t>
      </w:r>
    </w:p>
    <w:p w14:paraId="00261362"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p>
    <w:p w14:paraId="4FC2359F" w14:textId="77777777" w:rsidR="00107FE9" w:rsidRDefault="00107FE9" w:rsidP="00107FE9">
      <w:pPr>
        <w:spacing w:after="0"/>
        <w:ind w:firstLine="709"/>
        <w:jc w:val="both"/>
        <w:rPr>
          <w:rFonts w:eastAsia="Times New Roman" w:cs="Times New Roman"/>
          <w:bCs/>
          <w:kern w:val="0"/>
          <w:sz w:val="24"/>
          <w:szCs w:val="24"/>
          <w:lang w:val="zh-CN"/>
          <w14:ligatures w14:val="none"/>
        </w:rPr>
      </w:pPr>
      <w:r>
        <w:rPr>
          <w:rFonts w:eastAsia="Times New Roman" w:cs="Times New Roman"/>
          <w:bCs/>
          <w:kern w:val="0"/>
          <w:sz w:val="24"/>
          <w:szCs w:val="24"/>
          <w:lang w:val="zh-CN"/>
          <w14:ligatures w14:val="none"/>
        </w:rPr>
        <w:t xml:space="preserve"> </w:t>
      </w:r>
    </w:p>
    <w:p w14:paraId="688FF63E" w14:textId="77777777" w:rsidR="00107FE9" w:rsidRDefault="00107FE9" w:rsidP="00107FE9">
      <w:pPr>
        <w:spacing w:after="0"/>
        <w:ind w:firstLine="709"/>
        <w:jc w:val="both"/>
        <w:rPr>
          <w:rFonts w:eastAsia="Times New Roman" w:cs="Times New Roman"/>
          <w:bCs/>
          <w:kern w:val="0"/>
          <w:sz w:val="24"/>
          <w:szCs w:val="24"/>
          <w:lang w:val="zh-CN"/>
          <w14:ligatures w14:val="none"/>
        </w:rPr>
      </w:pPr>
    </w:p>
    <w:p w14:paraId="75E69CCF"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Cs/>
          <w:kern w:val="0"/>
          <w:sz w:val="24"/>
          <w:szCs w:val="24"/>
          <w:lang w:val="zh-CN"/>
          <w14:ligatures w14:val="none"/>
        </w:rPr>
        <w:t>Data</w:t>
      </w:r>
      <w:r>
        <w:rPr>
          <w:rFonts w:eastAsia="Times New Roman" w:cs="Times New Roman"/>
          <w:kern w:val="0"/>
          <w:sz w:val="24"/>
          <w:szCs w:val="24"/>
          <w:lang w:val="zh-CN"/>
          <w14:ligatures w14:val="none"/>
        </w:rPr>
        <w:t xml:space="preserve"> "____"__________________</w:t>
      </w:r>
    </w:p>
    <w:p w14:paraId="2B1AADCE" w14:textId="77777777" w:rsidR="00107FE9" w:rsidRDefault="00107FE9" w:rsidP="00107FE9">
      <w:pPr>
        <w:spacing w:after="0"/>
        <w:jc w:val="both"/>
        <w:rPr>
          <w:rFonts w:eastAsia="Times New Roman" w:cs="Times New Roman"/>
          <w:kern w:val="0"/>
          <w:sz w:val="24"/>
          <w:szCs w:val="24"/>
          <w:lang w:val="zh-CN"/>
          <w14:ligatures w14:val="none"/>
        </w:rPr>
      </w:pPr>
    </w:p>
    <w:p w14:paraId="398A9460" w14:textId="77777777" w:rsidR="00107FE9" w:rsidRDefault="00107FE9" w:rsidP="00107FE9">
      <w:pPr>
        <w:spacing w:after="0"/>
        <w:jc w:val="both"/>
        <w:rPr>
          <w:rFonts w:eastAsia="Times New Roman" w:cs="Times New Roman"/>
          <w:b/>
          <w:kern w:val="0"/>
          <w:sz w:val="24"/>
          <w:szCs w:val="24"/>
          <w:lang w:val="zh-CN"/>
          <w14:ligatures w14:val="none"/>
        </w:rPr>
      </w:pPr>
    </w:p>
    <w:p w14:paraId="146AE6DE" w14:textId="77777777" w:rsidR="00107FE9" w:rsidRDefault="00107FE9" w:rsidP="00107FE9">
      <w:pPr>
        <w:spacing w:after="0"/>
        <w:jc w:val="both"/>
        <w:rPr>
          <w:rFonts w:eastAsia="Times New Roman" w:cs="Times New Roman"/>
          <w:b/>
          <w:kern w:val="0"/>
          <w:sz w:val="24"/>
          <w:szCs w:val="24"/>
          <w:lang w:val="zh-CN"/>
          <w14:ligatures w14:val="none"/>
        </w:rPr>
      </w:pPr>
    </w:p>
    <w:p w14:paraId="64278AC5" w14:textId="77777777" w:rsidR="00107FE9" w:rsidRDefault="00107FE9" w:rsidP="00107FE9">
      <w:pPr>
        <w:spacing w:after="0"/>
        <w:jc w:val="both"/>
        <w:rPr>
          <w:rFonts w:eastAsia="Times New Roman" w:cs="Times New Roman"/>
          <w:b/>
          <w:kern w:val="0"/>
          <w:sz w:val="24"/>
          <w:szCs w:val="24"/>
          <w:lang w:val="zh-CN"/>
          <w14:ligatures w14:val="none"/>
        </w:rPr>
      </w:pPr>
    </w:p>
    <w:p w14:paraId="5C038347" w14:textId="77777777" w:rsidR="00107FE9" w:rsidRDefault="00107FE9" w:rsidP="00107FE9">
      <w:pPr>
        <w:spacing w:after="0"/>
        <w:jc w:val="both"/>
        <w:rPr>
          <w:rFonts w:eastAsia="Times New Roman" w:cs="Times New Roman"/>
          <w:b/>
          <w:kern w:val="0"/>
          <w:sz w:val="24"/>
          <w:szCs w:val="24"/>
          <w:lang w:val="zh-CN"/>
          <w14:ligatures w14:val="none"/>
        </w:rPr>
      </w:pPr>
    </w:p>
    <w:p w14:paraId="0DD02139" w14:textId="77777777" w:rsidR="00107FE9" w:rsidRDefault="00107FE9" w:rsidP="00107FE9">
      <w:pPr>
        <w:spacing w:after="0"/>
        <w:jc w:val="both"/>
        <w:rPr>
          <w:rFonts w:eastAsia="Times New Roman" w:cs="Times New Roman"/>
          <w:b/>
          <w:kern w:val="0"/>
          <w:sz w:val="24"/>
          <w:szCs w:val="24"/>
          <w:lang w:val="zh-CN"/>
          <w14:ligatures w14:val="none"/>
        </w:rPr>
      </w:pPr>
    </w:p>
    <w:p w14:paraId="049746CD" w14:textId="77777777" w:rsidR="00107FE9" w:rsidRDefault="00107FE9" w:rsidP="00107FE9">
      <w:pPr>
        <w:spacing w:after="0"/>
        <w:jc w:val="both"/>
        <w:rPr>
          <w:rFonts w:eastAsia="Times New Roman" w:cs="Times New Roman"/>
          <w:b/>
          <w:kern w:val="0"/>
          <w:sz w:val="24"/>
          <w:szCs w:val="24"/>
          <w:lang w:val="zh-CN"/>
          <w14:ligatures w14:val="none"/>
        </w:rPr>
      </w:pPr>
    </w:p>
    <w:p w14:paraId="3A83D7B4" w14:textId="77777777" w:rsidR="00107FE9" w:rsidRDefault="00107FE9" w:rsidP="00107FE9">
      <w:pPr>
        <w:spacing w:after="0"/>
        <w:jc w:val="both"/>
        <w:rPr>
          <w:rFonts w:eastAsia="Times New Roman" w:cs="Times New Roman"/>
          <w:b/>
          <w:kern w:val="0"/>
          <w:sz w:val="24"/>
          <w:szCs w:val="24"/>
          <w:lang w:val="zh-CN"/>
          <w14:ligatures w14:val="none"/>
        </w:rPr>
      </w:pPr>
    </w:p>
    <w:p w14:paraId="6EF6D4D4" w14:textId="77777777" w:rsidR="00107FE9" w:rsidRDefault="00107FE9" w:rsidP="00107FE9">
      <w:pPr>
        <w:spacing w:after="0"/>
        <w:jc w:val="both"/>
        <w:rPr>
          <w:rFonts w:eastAsia="Times New Roman" w:cs="Times New Roman"/>
          <w:b/>
          <w:kern w:val="0"/>
          <w:sz w:val="24"/>
          <w:szCs w:val="24"/>
          <w:lang w:val="zh-CN"/>
          <w14:ligatures w14:val="none"/>
        </w:rPr>
      </w:pPr>
    </w:p>
    <w:p w14:paraId="0E4FAAF3" w14:textId="77777777" w:rsidR="00107FE9" w:rsidRDefault="00107FE9" w:rsidP="00107FE9">
      <w:pPr>
        <w:spacing w:after="0"/>
        <w:jc w:val="both"/>
        <w:rPr>
          <w:rFonts w:eastAsia="Times New Roman" w:cs="Times New Roman"/>
          <w:b/>
          <w:kern w:val="0"/>
          <w:sz w:val="24"/>
          <w:szCs w:val="24"/>
          <w:lang w:val="zh-CN"/>
          <w14:ligatures w14:val="none"/>
        </w:rPr>
      </w:pPr>
    </w:p>
    <w:p w14:paraId="215DEF57" w14:textId="77777777" w:rsidR="00107FE9" w:rsidRDefault="00107FE9" w:rsidP="00107FE9">
      <w:pPr>
        <w:spacing w:after="0"/>
        <w:jc w:val="both"/>
        <w:rPr>
          <w:rFonts w:eastAsia="Times New Roman" w:cs="Times New Roman"/>
          <w:b/>
          <w:kern w:val="0"/>
          <w:sz w:val="24"/>
          <w:szCs w:val="24"/>
          <w:lang w:val="zh-CN"/>
          <w14:ligatures w14:val="none"/>
        </w:rPr>
      </w:pPr>
    </w:p>
    <w:p w14:paraId="2BB3A5E3" w14:textId="77777777" w:rsidR="00107FE9" w:rsidRDefault="00107FE9" w:rsidP="00107FE9">
      <w:pPr>
        <w:spacing w:after="0"/>
        <w:jc w:val="both"/>
        <w:rPr>
          <w:rFonts w:eastAsia="Times New Roman" w:cs="Times New Roman"/>
          <w:b/>
          <w:kern w:val="0"/>
          <w:sz w:val="24"/>
          <w:szCs w:val="24"/>
          <w:lang w:val="zh-CN"/>
          <w14:ligatures w14:val="none"/>
        </w:rPr>
      </w:pPr>
    </w:p>
    <w:p w14:paraId="25EFC1AB" w14:textId="77777777" w:rsidR="00107FE9" w:rsidRDefault="00107FE9" w:rsidP="00107FE9">
      <w:pPr>
        <w:spacing w:after="0"/>
        <w:jc w:val="both"/>
        <w:rPr>
          <w:rFonts w:eastAsia="Times New Roman" w:cs="Times New Roman"/>
          <w:b/>
          <w:kern w:val="0"/>
          <w:sz w:val="24"/>
          <w:szCs w:val="24"/>
          <w:lang w:val="zh-CN"/>
          <w14:ligatures w14:val="none"/>
        </w:rPr>
      </w:pPr>
    </w:p>
    <w:p w14:paraId="79E58C8B" w14:textId="77777777" w:rsidR="00107FE9" w:rsidRDefault="00107FE9" w:rsidP="00107FE9">
      <w:pPr>
        <w:spacing w:after="0"/>
        <w:jc w:val="both"/>
        <w:rPr>
          <w:rFonts w:eastAsia="Times New Roman" w:cs="Times New Roman"/>
          <w:b/>
          <w:kern w:val="0"/>
          <w:sz w:val="24"/>
          <w:szCs w:val="24"/>
          <w:lang w:val="zh-CN"/>
          <w14:ligatures w14:val="none"/>
        </w:rPr>
      </w:pPr>
    </w:p>
    <w:p w14:paraId="764D9F03" w14:textId="77777777" w:rsidR="00107FE9" w:rsidRDefault="00107FE9" w:rsidP="00107FE9">
      <w:pPr>
        <w:spacing w:after="0"/>
        <w:jc w:val="both"/>
        <w:rPr>
          <w:rFonts w:eastAsia="Times New Roman" w:cs="Times New Roman"/>
          <w:b/>
          <w:kern w:val="0"/>
          <w:sz w:val="24"/>
          <w:szCs w:val="24"/>
          <w:lang w:val="zh-CN"/>
          <w14:ligatures w14:val="none"/>
        </w:rPr>
      </w:pPr>
    </w:p>
    <w:p w14:paraId="1ADA334C" w14:textId="77777777" w:rsidR="00107FE9" w:rsidRDefault="00107FE9" w:rsidP="00107FE9">
      <w:pPr>
        <w:spacing w:after="0"/>
        <w:jc w:val="both"/>
        <w:rPr>
          <w:rFonts w:eastAsia="Times New Roman" w:cs="Times New Roman"/>
          <w:b/>
          <w:kern w:val="0"/>
          <w:sz w:val="24"/>
          <w:szCs w:val="24"/>
          <w:lang w:val="zh-CN"/>
          <w14:ligatures w14:val="none"/>
        </w:rPr>
      </w:pPr>
    </w:p>
    <w:p w14:paraId="3FEEB22B" w14:textId="77777777" w:rsidR="00107FE9" w:rsidRDefault="00107FE9" w:rsidP="00107FE9">
      <w:pPr>
        <w:spacing w:after="0"/>
        <w:jc w:val="both"/>
        <w:rPr>
          <w:rFonts w:eastAsia="Times New Roman" w:cs="Times New Roman"/>
          <w:b/>
          <w:kern w:val="0"/>
          <w:sz w:val="24"/>
          <w:szCs w:val="24"/>
          <w:lang w:val="zh-CN"/>
          <w14:ligatures w14:val="none"/>
        </w:rPr>
      </w:pPr>
    </w:p>
    <w:p w14:paraId="4335E101" w14:textId="77777777" w:rsidR="00107FE9" w:rsidRDefault="00107FE9" w:rsidP="00107FE9">
      <w:pPr>
        <w:numPr>
          <w:ilvl w:val="2"/>
          <w:numId w:val="19"/>
        </w:numPr>
        <w:tabs>
          <w:tab w:val="left" w:pos="360"/>
          <w:tab w:val="left" w:pos="1134"/>
        </w:tabs>
        <w:spacing w:after="120" w:line="256" w:lineRule="auto"/>
        <w:jc w:val="center"/>
        <w:outlineLvl w:val="2"/>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p>
    <w:p w14:paraId="0505C4D9" w14:textId="77777777" w:rsidR="00107FE9" w:rsidRDefault="00107FE9" w:rsidP="00107FE9">
      <w:pPr>
        <w:spacing w:after="0"/>
        <w:ind w:firstLine="709"/>
        <w:jc w:val="both"/>
        <w:rPr>
          <w:rFonts w:eastAsia="Times New Roman" w:cs="Times New Roman"/>
          <w:b/>
          <w:kern w:val="0"/>
          <w:sz w:val="24"/>
          <w:szCs w:val="24"/>
          <w:lang w:val="zh-CN"/>
          <w14:ligatures w14:val="none"/>
        </w:rPr>
      </w:pPr>
    </w:p>
    <w:p w14:paraId="495D785F"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Obiectul____________________________________________________________________</w:t>
      </w:r>
    </w:p>
    <w:p w14:paraId="21DFAF8D"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contractantă________________________________________________________</w:t>
      </w:r>
    </w:p>
    <w:p w14:paraId="1D5E824D" w14:textId="77777777" w:rsidR="00107FE9" w:rsidRDefault="00107FE9" w:rsidP="00107FE9">
      <w:pPr>
        <w:tabs>
          <w:tab w:val="left" w:pos="567"/>
        </w:tabs>
        <w:spacing w:after="0"/>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107FE9" w14:paraId="7FEBB7CA" w14:textId="77777777" w:rsidTr="003D4E2C">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DB981CA" w14:textId="77777777" w:rsidR="00107FE9" w:rsidRDefault="00107FE9" w:rsidP="003D4E2C">
            <w:pPr>
              <w:spacing w:after="0"/>
              <w:jc w:val="center"/>
              <w:rPr>
                <w:rFonts w:eastAsia="PMingLiU" w:cs="Times New Roman"/>
                <w:b/>
                <w:sz w:val="24"/>
                <w:szCs w:val="24"/>
                <w:lang w:val="zh-CN" w:eastAsia="zh-CN"/>
              </w:rPr>
            </w:pPr>
            <w:r>
              <w:rPr>
                <w:rFonts w:eastAsia="PMingLiU" w:cs="Times New Roman"/>
                <w:b/>
                <w:sz w:val="24"/>
                <w:szCs w:val="24"/>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0B4F69A" w14:textId="77777777" w:rsidR="00107FE9" w:rsidRDefault="00107FE9" w:rsidP="003D4E2C">
            <w:pPr>
              <w:spacing w:after="0"/>
              <w:jc w:val="center"/>
              <w:rPr>
                <w:rFonts w:eastAsia="PMingLiU" w:cs="Times New Roman"/>
                <w:b/>
                <w:sz w:val="24"/>
                <w:szCs w:val="24"/>
                <w:lang w:val="zh-CN" w:eastAsia="zh-CN"/>
              </w:rPr>
            </w:pPr>
            <w:r>
              <w:rPr>
                <w:rFonts w:eastAsia="PMingLiU" w:cs="Times New Roman"/>
                <w:b/>
                <w:sz w:val="24"/>
                <w:szCs w:val="24"/>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9655215" w14:textId="77777777" w:rsidR="00107FE9" w:rsidRDefault="00107FE9" w:rsidP="003D4E2C">
            <w:pPr>
              <w:spacing w:after="0"/>
              <w:jc w:val="center"/>
              <w:rPr>
                <w:rFonts w:eastAsia="PMingLiU" w:cs="Times New Roman"/>
                <w:b/>
                <w:sz w:val="24"/>
                <w:szCs w:val="24"/>
                <w:lang w:val="zh-CN" w:eastAsia="zh-CN"/>
              </w:rPr>
            </w:pPr>
            <w:r>
              <w:rPr>
                <w:rFonts w:eastAsia="PMingLiU" w:cs="Times New Roman"/>
                <w:b/>
                <w:sz w:val="24"/>
                <w:szCs w:val="24"/>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F0AA4D4" w14:textId="77777777" w:rsidR="00107FE9" w:rsidRDefault="00107FE9" w:rsidP="003D4E2C">
            <w:pPr>
              <w:spacing w:after="0"/>
              <w:jc w:val="center"/>
              <w:rPr>
                <w:rFonts w:eastAsia="PMingLiU" w:cs="Times New Roman"/>
                <w:b/>
                <w:sz w:val="24"/>
                <w:szCs w:val="24"/>
                <w:lang w:val="zh-CN" w:eastAsia="zh-CN"/>
              </w:rPr>
            </w:pPr>
            <w:r>
              <w:rPr>
                <w:rFonts w:eastAsia="PMingLiU" w:cs="Times New Roman"/>
                <w:b/>
                <w:sz w:val="24"/>
                <w:szCs w:val="24"/>
                <w:lang w:val="zh-CN" w:eastAsia="zh-CN"/>
              </w:rPr>
              <w:t>Unitatea</w:t>
            </w:r>
          </w:p>
          <w:p w14:paraId="36623182" w14:textId="77777777" w:rsidR="00107FE9" w:rsidRDefault="00107FE9" w:rsidP="003D4E2C">
            <w:pPr>
              <w:spacing w:after="0"/>
              <w:jc w:val="center"/>
              <w:rPr>
                <w:rFonts w:eastAsia="PMingLiU" w:cs="Times New Roman"/>
                <w:b/>
                <w:sz w:val="24"/>
                <w:szCs w:val="24"/>
                <w:lang w:val="zh-CN" w:eastAsia="zh-CN"/>
              </w:rPr>
            </w:pPr>
            <w:r>
              <w:rPr>
                <w:rFonts w:eastAsia="PMingLiU" w:cs="Times New Roman"/>
                <w:b/>
                <w:sz w:val="24"/>
                <w:szCs w:val="24"/>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0120F8E" w14:textId="77777777" w:rsidR="00107FE9" w:rsidRDefault="00107FE9" w:rsidP="003D4E2C">
            <w:pPr>
              <w:spacing w:after="0"/>
              <w:jc w:val="center"/>
              <w:rPr>
                <w:rFonts w:eastAsia="PMingLiU" w:cs="Times New Roman"/>
                <w:b/>
                <w:sz w:val="24"/>
                <w:szCs w:val="24"/>
                <w:lang w:val="zh-CN" w:eastAsia="zh-CN"/>
              </w:rPr>
            </w:pPr>
            <w:r>
              <w:rPr>
                <w:rFonts w:eastAsia="PMingLiU" w:cs="Times New Roman"/>
                <w:b/>
                <w:sz w:val="24"/>
                <w:szCs w:val="24"/>
                <w:lang w:val="zh-CN" w:eastAsia="zh-CN"/>
              </w:rPr>
              <w:t>Cantitatea</w:t>
            </w:r>
          </w:p>
        </w:tc>
      </w:tr>
      <w:tr w:rsidR="00107FE9" w14:paraId="48577A12" w14:textId="77777777" w:rsidTr="003D4E2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F6AE4E" w14:textId="77777777" w:rsidR="00107FE9" w:rsidRDefault="00107FE9" w:rsidP="003D4E2C">
            <w:pPr>
              <w:spacing w:after="0"/>
              <w:jc w:val="center"/>
              <w:rPr>
                <w:rFonts w:eastAsia="PMingLiU" w:cs="Times New Roman"/>
                <w:sz w:val="24"/>
                <w:szCs w:val="24"/>
                <w:lang w:val="zh-CN" w:eastAsia="zh-CN"/>
              </w:rPr>
            </w:pPr>
            <w:r>
              <w:rPr>
                <w:rFonts w:eastAsia="PMingLiU" w:cs="Times New Roman"/>
                <w:sz w:val="24"/>
                <w:szCs w:val="24"/>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289ABCB" w14:textId="77777777" w:rsidR="00107FE9" w:rsidRDefault="00107FE9" w:rsidP="003D4E2C">
            <w:pPr>
              <w:tabs>
                <w:tab w:val="left" w:pos="1134"/>
              </w:tabs>
              <w:spacing w:after="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907332"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A026F1"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102ED53"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r>
      <w:tr w:rsidR="00107FE9" w14:paraId="27BA227F" w14:textId="77777777" w:rsidTr="003D4E2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F2D41D" w14:textId="77777777" w:rsidR="00107FE9" w:rsidRDefault="00107FE9" w:rsidP="003D4E2C">
            <w:pPr>
              <w:spacing w:after="0"/>
              <w:jc w:val="center"/>
              <w:rPr>
                <w:rFonts w:eastAsia="PMingLiU" w:cs="Times New Roman"/>
                <w:sz w:val="24"/>
                <w:szCs w:val="24"/>
                <w:lang w:val="zh-CN" w:eastAsia="zh-CN"/>
              </w:rPr>
            </w:pPr>
            <w:r>
              <w:rPr>
                <w:rFonts w:eastAsia="PMingLiU" w:cs="Times New Roman"/>
                <w:sz w:val="24"/>
                <w:szCs w:val="24"/>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4C032A1" w14:textId="77777777" w:rsidR="00107FE9" w:rsidRDefault="00107FE9" w:rsidP="003D4E2C">
            <w:pPr>
              <w:tabs>
                <w:tab w:val="left" w:pos="1134"/>
              </w:tabs>
              <w:spacing w:after="0"/>
              <w:ind w:left="36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631903"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0C36FB8"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A1A169"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r>
      <w:tr w:rsidR="00107FE9" w14:paraId="343CFF84" w14:textId="77777777" w:rsidTr="003D4E2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CA2FEA" w14:textId="77777777" w:rsidR="00107FE9" w:rsidRDefault="00107FE9" w:rsidP="003D4E2C">
            <w:pPr>
              <w:spacing w:after="0"/>
              <w:jc w:val="center"/>
              <w:rPr>
                <w:rFonts w:eastAsia="PMingLiU" w:cs="Times New Roman"/>
                <w:sz w:val="24"/>
                <w:szCs w:val="24"/>
                <w:lang w:val="zh-CN" w:eastAsia="zh-CN"/>
              </w:rPr>
            </w:pPr>
            <w:r>
              <w:rPr>
                <w:rFonts w:eastAsia="PMingLiU" w:cs="Times New Roman"/>
                <w:sz w:val="24"/>
                <w:szCs w:val="24"/>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299CEC51" w14:textId="77777777" w:rsidR="00107FE9" w:rsidRDefault="00107FE9" w:rsidP="003D4E2C">
            <w:pPr>
              <w:tabs>
                <w:tab w:val="left" w:pos="1134"/>
              </w:tabs>
              <w:spacing w:after="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229DC5"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F0B46D7"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EA96964"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r>
      <w:tr w:rsidR="00107FE9" w14:paraId="75E50866" w14:textId="77777777" w:rsidTr="003D4E2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232ACB" w14:textId="77777777" w:rsidR="00107FE9" w:rsidRDefault="00107FE9" w:rsidP="003D4E2C">
            <w:pPr>
              <w:tabs>
                <w:tab w:val="left" w:pos="1134"/>
              </w:tabs>
              <w:spacing w:after="0"/>
              <w:ind w:left="360"/>
              <w:jc w:val="center"/>
              <w:outlineLvl w:val="0"/>
              <w:rPr>
                <w:rFonts w:eastAsia="PMingLiU" w:cs="Times New Roman"/>
                <w:sz w:val="24"/>
                <w:szCs w:val="24"/>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2D7E4C"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752E733"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27C7534"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A93864"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r>
      <w:tr w:rsidR="00107FE9" w14:paraId="64C22B8A" w14:textId="77777777" w:rsidTr="003D4E2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803A78" w14:textId="77777777" w:rsidR="00107FE9" w:rsidRDefault="00107FE9" w:rsidP="003D4E2C">
            <w:pPr>
              <w:spacing w:after="0"/>
              <w:jc w:val="center"/>
              <w:rPr>
                <w:rFonts w:eastAsia="PMingLiU" w:cs="Times New Roman"/>
                <w:sz w:val="24"/>
                <w:szCs w:val="24"/>
                <w:lang w:val="zh-CN" w:eastAsia="zh-CN"/>
              </w:rPr>
            </w:pPr>
            <w:r>
              <w:rPr>
                <w:rFonts w:eastAsia="PMingLiU" w:cs="Times New Roman"/>
                <w:sz w:val="24"/>
                <w:szCs w:val="24"/>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85012E4"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2F19410"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8C9FE7B"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8349844" w14:textId="77777777" w:rsidR="00107FE9" w:rsidRDefault="00107FE9" w:rsidP="003D4E2C">
            <w:pPr>
              <w:tabs>
                <w:tab w:val="left" w:pos="1134"/>
              </w:tabs>
              <w:spacing w:after="0"/>
              <w:ind w:left="720"/>
              <w:outlineLvl w:val="0"/>
              <w:rPr>
                <w:rFonts w:eastAsia="PMingLiU" w:cs="Times New Roman"/>
                <w:sz w:val="24"/>
                <w:szCs w:val="24"/>
                <w:lang w:val="zh-CN" w:eastAsia="zh-CN"/>
              </w:rPr>
            </w:pPr>
          </w:p>
        </w:tc>
      </w:tr>
      <w:tr w:rsidR="00107FE9" w14:paraId="7BBF6E93" w14:textId="77777777" w:rsidTr="003D4E2C">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80D27E0" w14:textId="77777777" w:rsidR="00107FE9" w:rsidRDefault="00107FE9" w:rsidP="003D4E2C">
            <w:pPr>
              <w:spacing w:after="0"/>
              <w:rPr>
                <w:rFonts w:eastAsia="PMingLiU" w:cs="Times New Roman"/>
                <w:b/>
                <w:sz w:val="24"/>
                <w:szCs w:val="24"/>
                <w:lang w:val="zh-CN" w:eastAsia="zh-CN"/>
              </w:rPr>
            </w:pPr>
            <w:r>
              <w:rPr>
                <w:rFonts w:eastAsia="PMingLiU" w:cs="Times New Roman"/>
                <w:b/>
                <w:sz w:val="24"/>
                <w:szCs w:val="24"/>
                <w:lang w:val="zh-CN" w:eastAsia="zh-CN"/>
              </w:rPr>
              <w:t>Total</w:t>
            </w:r>
          </w:p>
        </w:tc>
      </w:tr>
    </w:tbl>
    <w:p w14:paraId="7A01F210"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p>
    <w:p w14:paraId="37B048F9" w14:textId="77777777" w:rsidR="00107FE9" w:rsidRDefault="00107FE9" w:rsidP="00107FE9">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r>
        <w:rPr>
          <w:rFonts w:eastAsia="Times New Roman" w:cs="Times New Roman"/>
          <w:bCs/>
          <w:kern w:val="0"/>
          <w:sz w:val="24"/>
          <w:szCs w:val="24"/>
          <w:lang w:val="zh-CN"/>
          <w14:ligatures w14:val="none"/>
        </w:rPr>
        <w:t xml:space="preserve">Data </w:t>
      </w:r>
      <w:r>
        <w:rPr>
          <w:rFonts w:eastAsia="Times New Roman" w:cs="Times New Roman"/>
          <w:kern w:val="0"/>
          <w:sz w:val="24"/>
          <w:szCs w:val="24"/>
          <w:lang w:val="zh-CN"/>
          <w14:ligatures w14:val="none"/>
        </w:rPr>
        <w:t>„____"__________________</w:t>
      </w:r>
    </w:p>
    <w:p w14:paraId="00EC475C" w14:textId="77777777" w:rsidR="00107FE9" w:rsidRDefault="00107FE9" w:rsidP="00107FE9">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____________________________  </w:t>
      </w:r>
    </w:p>
    <w:p w14:paraId="037A522B" w14:textId="77777777" w:rsidR="00107FE9" w:rsidRDefault="00107FE9" w:rsidP="00107FE9">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06AEE284" w14:textId="77777777" w:rsidR="00107FE9" w:rsidRDefault="00107FE9" w:rsidP="00107FE9">
      <w:pPr>
        <w:tabs>
          <w:tab w:val="left" w:pos="567"/>
        </w:tabs>
        <w:spacing w:after="0"/>
        <w:rPr>
          <w:rFonts w:eastAsia="Times New Roman" w:cs="Times New Roman"/>
          <w:kern w:val="0"/>
          <w:sz w:val="24"/>
          <w:szCs w:val="24"/>
          <w:lang w:val="zh-CN"/>
          <w14:ligatures w14:val="none"/>
        </w:rPr>
      </w:pPr>
    </w:p>
    <w:p w14:paraId="7E3484F9" w14:textId="77777777" w:rsidR="00107FE9" w:rsidRDefault="00107FE9" w:rsidP="00107FE9">
      <w:pPr>
        <w:tabs>
          <w:tab w:val="left" w:pos="567"/>
        </w:tabs>
        <w:spacing w:after="0"/>
        <w:rPr>
          <w:rFonts w:eastAsia="Times New Roman" w:cs="Times New Roman"/>
          <w:kern w:val="0"/>
          <w:sz w:val="24"/>
          <w:szCs w:val="24"/>
          <w:lang w:val="zh-CN"/>
          <w14:ligatures w14:val="none"/>
        </w:rPr>
      </w:pPr>
    </w:p>
    <w:p w14:paraId="3FDE4D08" w14:textId="77777777" w:rsidR="00107FE9" w:rsidRDefault="00107FE9" w:rsidP="00107FE9">
      <w:pPr>
        <w:tabs>
          <w:tab w:val="left" w:pos="567"/>
        </w:tabs>
        <w:spacing w:after="0"/>
        <w:rPr>
          <w:rFonts w:eastAsia="Times New Roman" w:cs="Times New Roman"/>
          <w:i/>
          <w:kern w:val="0"/>
          <w:sz w:val="24"/>
          <w:szCs w:val="20"/>
          <w:lang w:val="zh-CN"/>
          <w14:ligatures w14:val="none"/>
        </w:rPr>
      </w:pPr>
      <w:r>
        <w:rPr>
          <w:rFonts w:eastAsia="Times New Roman" w:cs="Times New Roman"/>
          <w:i/>
          <w:kern w:val="0"/>
          <w:sz w:val="24"/>
          <w:szCs w:val="24"/>
          <w:lang w:val="zh-CN"/>
          <w14:ligatures w14:val="none"/>
        </w:rPr>
        <w:t xml:space="preserve">Notă: Autoritatea contractantă trebuie să atașeze la caietul de sarcini, </w:t>
      </w:r>
      <w:r>
        <w:rPr>
          <w:rFonts w:eastAsia="Times New Roman" w:cs="Times New Roman"/>
          <w:i/>
          <w:kern w:val="0"/>
          <w:sz w:val="24"/>
          <w:szCs w:val="20"/>
          <w:lang w:val="zh-CN"/>
          <w14:ligatures w14:val="none"/>
        </w:rPr>
        <w:t>Formularul de deviz nr. 1 – Lista cu cantitățile de lucrări, descifrat (publicarea descifrată a consumului de resurse aferent fiecărei norme de deviz).</w:t>
      </w:r>
    </w:p>
    <w:p w14:paraId="4E3E12A2" w14:textId="77777777" w:rsidR="00107FE9" w:rsidRDefault="00107FE9" w:rsidP="00107FE9">
      <w:pPr>
        <w:spacing w:after="0"/>
        <w:rPr>
          <w:rFonts w:eastAsia="Times New Roman" w:cs="Times New Roman"/>
          <w:i/>
          <w:kern w:val="0"/>
          <w:sz w:val="24"/>
          <w:szCs w:val="24"/>
          <w:lang w:val="zh-CN"/>
          <w14:ligatures w14:val="none"/>
        </w:rPr>
        <w:sectPr w:rsidR="00107FE9" w:rsidSect="00107FE9">
          <w:pgSz w:w="11906" w:h="16838"/>
          <w:pgMar w:top="426" w:right="1134" w:bottom="851" w:left="1276" w:header="720" w:footer="510" w:gutter="0"/>
          <w:cols w:space="720"/>
        </w:sectPr>
      </w:pPr>
    </w:p>
    <w:p w14:paraId="3E5DABD1"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24</w:t>
      </w:r>
    </w:p>
    <w:p w14:paraId="2A953809"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9937335"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8B78C19" w14:textId="77777777" w:rsidR="00107FE9" w:rsidRDefault="00107FE9" w:rsidP="00107FE9">
      <w:pPr>
        <w:keepNext/>
        <w:keepLines/>
        <w:spacing w:after="0"/>
        <w:jc w:val="center"/>
        <w:outlineLvl w:val="1"/>
        <w:rPr>
          <w:rFonts w:eastAsiaTheme="majorEastAsia" w:cs="Times New Roman"/>
          <w:kern w:val="0"/>
          <w:sz w:val="26"/>
          <w:szCs w:val="26"/>
          <w:lang w:val="zh-CN"/>
          <w14:ligatures w14:val="none"/>
        </w:rPr>
      </w:pPr>
    </w:p>
    <w:p w14:paraId="64867EBC" w14:textId="77777777" w:rsidR="00107FE9" w:rsidRDefault="00107FE9" w:rsidP="00107FE9">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CAIET DE SARCINI</w:t>
      </w:r>
    </w:p>
    <w:p w14:paraId="16B8E278" w14:textId="77777777" w:rsidR="00107FE9" w:rsidRDefault="00107FE9" w:rsidP="00107FE9">
      <w:pPr>
        <w:spacing w:after="0"/>
        <w:rPr>
          <w:rFonts w:eastAsia="Times New Roman" w:cs="Times New Roman"/>
          <w:kern w:val="0"/>
          <w:sz w:val="24"/>
          <w:szCs w:val="24"/>
          <w:lang w:val="zh-CN"/>
          <w14:ligatures w14:val="none"/>
        </w:rPr>
      </w:pPr>
    </w:p>
    <w:p w14:paraId="4DD4C5D9" w14:textId="77777777" w:rsidR="00107FE9" w:rsidRDefault="00107FE9" w:rsidP="00107FE9">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SERVICII DE PROIECTARE</w:t>
      </w:r>
    </w:p>
    <w:p w14:paraId="76B6EEC5" w14:textId="77777777" w:rsidR="00107FE9" w:rsidRDefault="00107FE9" w:rsidP="00107FE9">
      <w:pPr>
        <w:tabs>
          <w:tab w:val="left" w:pos="1134"/>
        </w:tabs>
        <w:spacing w:after="0"/>
        <w:jc w:val="both"/>
        <w:rPr>
          <w:rFonts w:eastAsia="Times New Roman" w:cs="Times New Roman"/>
          <w:kern w:val="0"/>
          <w:sz w:val="24"/>
          <w:szCs w:val="24"/>
          <w:lang w:val="zh-CN"/>
          <w14:ligatures w14:val="none"/>
        </w:rPr>
      </w:pPr>
    </w:p>
    <w:p w14:paraId="62F2ECB5" w14:textId="77777777" w:rsidR="00107FE9" w:rsidRDefault="00107FE9" w:rsidP="00107FE9">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Denumirea obiectului</w:t>
      </w:r>
    </w:p>
    <w:p w14:paraId="1C6FC063" w14:textId="77777777" w:rsidR="00107FE9" w:rsidRDefault="00107FE9" w:rsidP="00107FE9">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descrierea generală a obiectului de proiectare.</w:t>
      </w:r>
    </w:p>
    <w:p w14:paraId="06344746" w14:textId="77777777" w:rsidR="00107FE9" w:rsidRDefault="00107FE9" w:rsidP="00107FE9">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Amplasarea obiectului </w:t>
      </w:r>
    </w:p>
    <w:p w14:paraId="1E9EE97A" w14:textId="77777777" w:rsidR="00107FE9" w:rsidRDefault="00107FE9" w:rsidP="00107FE9">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w:t>
      </w:r>
    </w:p>
    <w:p w14:paraId="516FA4C4" w14:textId="77777777" w:rsidR="00107FE9" w:rsidRDefault="00107FE9" w:rsidP="00107FE9">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Beneficiar</w:t>
      </w:r>
      <w:r>
        <w:rPr>
          <w:rFonts w:eastAsia="Times New Roman" w:cs="Times New Roman"/>
          <w:kern w:val="0"/>
          <w:sz w:val="24"/>
          <w:szCs w:val="24"/>
          <w:lang w:val="zh-CN"/>
          <w14:ligatures w14:val="none"/>
        </w:rPr>
        <w:t xml:space="preserve">/investitor </w:t>
      </w:r>
    </w:p>
    <w:p w14:paraId="4310DCED" w14:textId="77777777" w:rsidR="00107FE9" w:rsidRDefault="00107FE9" w:rsidP="00107FE9">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Autoritatea contractantă.</w:t>
      </w:r>
    </w:p>
    <w:p w14:paraId="78F8553F" w14:textId="77777777" w:rsidR="00107FE9" w:rsidRDefault="00107FE9" w:rsidP="00107FE9">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Statutul de protecție  </w:t>
      </w:r>
    </w:p>
    <w:p w14:paraId="69EB5A54" w14:textId="77777777" w:rsidR="00107FE9" w:rsidRDefault="00107FE9" w:rsidP="00107FE9">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după caz.</w:t>
      </w:r>
    </w:p>
    <w:p w14:paraId="04F53FE1" w14:textId="77777777" w:rsidR="00107FE9" w:rsidRDefault="00107FE9" w:rsidP="00107FE9">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Temeiul proiectării</w:t>
      </w:r>
    </w:p>
    <w:p w14:paraId="4FA05BC7" w14:textId="77777777" w:rsidR="00107FE9" w:rsidRDefault="00107FE9" w:rsidP="00107FE9">
      <w:pPr>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temeiul elaborării documentației. </w:t>
      </w:r>
    </w:p>
    <w:p w14:paraId="55EDAE3E" w14:textId="77777777" w:rsidR="00107FE9" w:rsidRDefault="00107FE9" w:rsidP="00107FE9">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Descrierea obiectului </w:t>
      </w:r>
    </w:p>
    <w:p w14:paraId="1A426F45" w14:textId="77777777" w:rsidR="00107FE9" w:rsidRDefault="00107FE9" w:rsidP="00107FE9">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caracteristicile tehnice ale obiectului.</w:t>
      </w:r>
    </w:p>
    <w:p w14:paraId="01B36F61" w14:textId="77777777" w:rsidR="00107FE9" w:rsidRDefault="00107FE9" w:rsidP="00107FE9">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Justificarea elaborării documentației de proiect</w:t>
      </w:r>
    </w:p>
    <w:p w14:paraId="5BC49063" w14:textId="77777777" w:rsidR="00107FE9" w:rsidRDefault="00107FE9" w:rsidP="00107FE9">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necesitatea elaborării documentației.</w:t>
      </w:r>
    </w:p>
    <w:p w14:paraId="1EE40FFE" w14:textId="77777777" w:rsidR="00107FE9" w:rsidRDefault="00107FE9" w:rsidP="00107FE9">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lucrările planificate la obiect</w:t>
      </w:r>
    </w:p>
    <w:p w14:paraId="2E464E94" w14:textId="77777777" w:rsidR="00107FE9" w:rsidRDefault="00107FE9" w:rsidP="00107FE9">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tipul lucrărilor pentru care este necesară elaborarea documentației de proiect.</w:t>
      </w:r>
    </w:p>
    <w:p w14:paraId="5A414C4C" w14:textId="77777777" w:rsidR="00107FE9" w:rsidRDefault="00107FE9" w:rsidP="00107FE9">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succesiunea și componența documentației de proiect. Cerințe de bază privind soluțiile arhitectural-planimetrice</w:t>
      </w:r>
    </w:p>
    <w:p w14:paraId="1618D2DC" w14:textId="77777777" w:rsidR="00107FE9" w:rsidRDefault="00107FE9" w:rsidP="00107FE9">
      <w:pPr>
        <w:tabs>
          <w:tab w:val="left" w:pos="99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etapele, cerințele privindexecuția documentației de proiect etc.</w:t>
      </w:r>
    </w:p>
    <w:p w14:paraId="515DEDD4" w14:textId="77777777" w:rsidR="00107FE9" w:rsidRDefault="00107FE9" w:rsidP="00107FE9">
      <w:pPr>
        <w:tabs>
          <w:tab w:val="left" w:pos="990"/>
        </w:tabs>
        <w:spacing w:after="0"/>
        <w:ind w:left="-426"/>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10. Documente obligatorii la depunerea ofertei</w:t>
      </w:r>
    </w:p>
    <w:p w14:paraId="1B79C8CA" w14:textId="77777777" w:rsidR="00107FE9" w:rsidRDefault="00107FE9" w:rsidP="00107FE9">
      <w:pPr>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18C101" w14:textId="77777777" w:rsidR="00107FE9" w:rsidRDefault="00107FE9" w:rsidP="00107FE9">
      <w:pPr>
        <w:spacing w:after="0"/>
        <w:ind w:hanging="426"/>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Documente obligatorii la evaluarea ofertelor.</w:t>
      </w:r>
    </w:p>
    <w:p w14:paraId="12B1121E" w14:textId="77777777" w:rsidR="00107FE9" w:rsidRDefault="00107FE9" w:rsidP="00107FE9">
      <w:pPr>
        <w:spacing w:after="0"/>
        <w:ind w:hanging="426"/>
        <w:jc w:val="both"/>
        <w:rPr>
          <w:rFonts w:eastAsia="Times New Roman" w:cs="Times New Roman"/>
          <w:b/>
          <w:kern w:val="0"/>
          <w:sz w:val="24"/>
          <w:szCs w:val="24"/>
          <w:lang w:val="zh-CN"/>
          <w14:ligatures w14:val="none"/>
        </w:rPr>
      </w:pPr>
      <w:r>
        <w:rPr>
          <w:rFonts w:eastAsia="Times New Roman" w:cs="Times New Roman"/>
          <w:kern w:val="0"/>
          <w:sz w:val="24"/>
          <w:szCs w:val="24"/>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10B8B4" w14:textId="77777777" w:rsidR="00107FE9" w:rsidRDefault="00107FE9" w:rsidP="00107FE9">
      <w:pPr>
        <w:tabs>
          <w:tab w:val="left" w:pos="1134"/>
        </w:tabs>
        <w:spacing w:after="0"/>
        <w:ind w:left="360" w:right="-1"/>
        <w:jc w:val="both"/>
        <w:rPr>
          <w:rFonts w:eastAsia="Times New Roman" w:cs="Times New Roman"/>
          <w:kern w:val="0"/>
          <w:sz w:val="24"/>
          <w:szCs w:val="24"/>
          <w:lang w:val="zh-CN"/>
          <w14:ligatures w14:val="none"/>
        </w:rPr>
      </w:pPr>
    </w:p>
    <w:p w14:paraId="528AA6E2" w14:textId="77777777" w:rsidR="00107FE9" w:rsidRDefault="00107FE9" w:rsidP="00107FE9">
      <w:pPr>
        <w:spacing w:after="0"/>
        <w:ind w:firstLine="142"/>
        <w:jc w:val="both"/>
        <w:rPr>
          <w:rFonts w:eastAsia="Times New Roman" w:cs="Times New Roman"/>
          <w:b/>
          <w:bCs/>
          <w:kern w:val="0"/>
          <w:sz w:val="24"/>
          <w:szCs w:val="24"/>
          <w:lang w:val="zh-CN"/>
          <w14:ligatures w14:val="none"/>
        </w:rPr>
      </w:pPr>
    </w:p>
    <w:p w14:paraId="2C310F9C" w14:textId="77777777" w:rsidR="00107FE9" w:rsidRDefault="00107FE9" w:rsidP="00107FE9">
      <w:pPr>
        <w:spacing w:after="0"/>
        <w:ind w:firstLine="142"/>
        <w:jc w:val="both"/>
        <w:rPr>
          <w:rFonts w:eastAsia="Times New Roman" w:cs="Times New Roman"/>
          <w:b/>
          <w:kern w:val="0"/>
          <w:sz w:val="24"/>
          <w:szCs w:val="24"/>
          <w:lang w:val="zh-CN"/>
          <w14:ligatures w14:val="none"/>
        </w:rPr>
      </w:pPr>
      <w:r>
        <w:rPr>
          <w:rFonts w:eastAsia="Times New Roman" w:cs="Times New Roman"/>
          <w:b/>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
          <w:bCs/>
          <w:kern w:val="0"/>
          <w:sz w:val="24"/>
          <w:szCs w:val="24"/>
          <w:lang w:val="zh-CN"/>
          <w14:ligatures w14:val="none"/>
        </w:rPr>
        <w:t>Data</w:t>
      </w:r>
      <w:r>
        <w:rPr>
          <w:rFonts w:eastAsia="Times New Roman" w:cs="Times New Roman"/>
          <w:kern w:val="0"/>
          <w:sz w:val="24"/>
          <w:szCs w:val="24"/>
          <w:lang w:val="zh-CN"/>
          <w14:ligatures w14:val="none"/>
        </w:rPr>
        <w:t>„____"__________________</w:t>
      </w:r>
    </w:p>
    <w:p w14:paraId="71308F89"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p w14:paraId="6EFF7FFD"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p w14:paraId="5ADE0B9D" w14:textId="77777777" w:rsidR="00107FE9" w:rsidRDefault="00107FE9" w:rsidP="00107FE9">
      <w:pPr>
        <w:spacing w:after="0"/>
        <w:ind w:firstLine="709"/>
        <w:jc w:val="both"/>
        <w:rPr>
          <w:rFonts w:eastAsia="Times New Roman" w:cs="Times New Roman"/>
          <w:i/>
          <w:iCs/>
          <w:kern w:val="0"/>
          <w:sz w:val="24"/>
          <w:szCs w:val="24"/>
          <w:lang w:val="zh-CN"/>
          <w14:ligatures w14:val="none"/>
        </w:rPr>
      </w:pPr>
    </w:p>
    <w:p w14:paraId="137065DF" w14:textId="77777777" w:rsidR="00107FE9" w:rsidRDefault="00107FE9" w:rsidP="00107FE9">
      <w:pPr>
        <w:spacing w:after="0"/>
        <w:ind w:firstLine="709"/>
        <w:jc w:val="both"/>
        <w:rPr>
          <w:rFonts w:eastAsia="Times New Roman" w:cs="Times New Roman"/>
          <w:i/>
          <w:iCs/>
          <w:kern w:val="0"/>
          <w:sz w:val="24"/>
          <w:szCs w:val="24"/>
          <w:lang w:val="zh-CN"/>
          <w14:ligatures w14:val="none"/>
        </w:rPr>
      </w:pPr>
    </w:p>
    <w:p w14:paraId="5A00DBB3" w14:textId="77777777" w:rsidR="00107FE9" w:rsidRDefault="00107FE9" w:rsidP="00107FE9">
      <w:pPr>
        <w:spacing w:after="0"/>
        <w:ind w:firstLine="709"/>
        <w:jc w:val="both"/>
        <w:rPr>
          <w:rFonts w:eastAsia="Times New Roman" w:cs="Times New Roman"/>
          <w:i/>
          <w:iCs/>
          <w:kern w:val="0"/>
          <w:sz w:val="24"/>
          <w:szCs w:val="24"/>
          <w:lang w:val="zh-CN"/>
          <w14:ligatures w14:val="none"/>
        </w:rPr>
      </w:pPr>
    </w:p>
    <w:p w14:paraId="6DF94B00" w14:textId="77777777" w:rsidR="00107FE9" w:rsidRDefault="00107FE9" w:rsidP="00107FE9">
      <w:pPr>
        <w:spacing w:after="0"/>
        <w:ind w:firstLine="709"/>
        <w:jc w:val="both"/>
        <w:rPr>
          <w:rFonts w:eastAsia="Times New Roman" w:cs="Times New Roman"/>
          <w:i/>
          <w:iCs/>
          <w:kern w:val="0"/>
          <w:sz w:val="24"/>
          <w:szCs w:val="24"/>
          <w:lang w:val="zh-CN"/>
          <w14:ligatures w14:val="none"/>
        </w:rPr>
      </w:pPr>
    </w:p>
    <w:p w14:paraId="0FBF2B33" w14:textId="77777777" w:rsidR="00107FE9" w:rsidRDefault="00107FE9" w:rsidP="00107FE9">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serviciilor de proiectare.</w:t>
      </w:r>
    </w:p>
    <w:p w14:paraId="33E90218"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p w14:paraId="0D021FE6"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p w14:paraId="258E717B" w14:textId="77777777" w:rsidR="00107FE9" w:rsidRDefault="00107FE9" w:rsidP="00107FE9">
      <w:pPr>
        <w:spacing w:after="0"/>
        <w:jc w:val="right"/>
        <w:rPr>
          <w:rFonts w:eastAsia="Times New Roman" w:cs="Times New Roman"/>
          <w:kern w:val="0"/>
          <w:sz w:val="24"/>
          <w:szCs w:val="24"/>
          <w:lang w:val="zh-CN"/>
          <w14:ligatures w14:val="none"/>
        </w:rPr>
      </w:pPr>
    </w:p>
    <w:p w14:paraId="64A434A1" w14:textId="77777777" w:rsidR="00107FE9" w:rsidRDefault="00107FE9" w:rsidP="00107FE9">
      <w:pPr>
        <w:spacing w:after="0"/>
        <w:jc w:val="right"/>
        <w:rPr>
          <w:rFonts w:eastAsia="Times New Roman" w:cs="Times New Roman"/>
          <w:kern w:val="0"/>
          <w:sz w:val="24"/>
          <w:szCs w:val="24"/>
          <w:lang w:val="zh-CN"/>
          <w14:ligatures w14:val="none"/>
        </w:rPr>
      </w:pPr>
    </w:p>
    <w:p w14:paraId="0A83E021" w14:textId="77777777" w:rsidR="00107FE9" w:rsidRDefault="00107FE9" w:rsidP="00107FE9">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25</w:t>
      </w:r>
    </w:p>
    <w:p w14:paraId="003A0B16"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DC80E34" w14:textId="77777777" w:rsidR="00107FE9" w:rsidRDefault="00107FE9" w:rsidP="00107FE9">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0ED5B81D"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p w14:paraId="3804DC85"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p w14:paraId="2D8CA5B2"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p w14:paraId="07BD6D2B" w14:textId="77777777" w:rsidR="00107FE9" w:rsidRDefault="00107FE9" w:rsidP="00107FE9">
      <w:pPr>
        <w:spacing w:after="0"/>
        <w:jc w:val="center"/>
        <w:rPr>
          <w:rFonts w:eastAsia="Times New Roman" w:cs="Times New Roman"/>
          <w:b/>
          <w:kern w:val="0"/>
          <w:sz w:val="24"/>
          <w:szCs w:val="24"/>
          <w:lang w:val="zh-CN"/>
          <w14:ligatures w14:val="none"/>
        </w:rPr>
      </w:pPr>
    </w:p>
    <w:p w14:paraId="0911B363" w14:textId="77777777" w:rsidR="00107FE9" w:rsidRDefault="00107FE9" w:rsidP="00107FE9">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CONTRACT – MODEL</w:t>
      </w:r>
    </w:p>
    <w:p w14:paraId="071B8940" w14:textId="77777777" w:rsidR="00107FE9" w:rsidRDefault="00107FE9" w:rsidP="00107FE9">
      <w:pPr>
        <w:tabs>
          <w:tab w:val="left" w:pos="1134"/>
        </w:tabs>
        <w:spacing w:after="0"/>
        <w:ind w:right="-1"/>
        <w:jc w:val="both"/>
        <w:rPr>
          <w:rFonts w:eastAsia="Times New Roman" w:cs="Times New Roman"/>
          <w:kern w:val="0"/>
          <w:sz w:val="24"/>
          <w:szCs w:val="24"/>
          <w:lang w:val="zh-CN"/>
          <w14:ligatures w14:val="none"/>
        </w:rPr>
      </w:pPr>
    </w:p>
    <w:p w14:paraId="466D1D23" w14:textId="77777777" w:rsidR="00107FE9" w:rsidRDefault="00107FE9" w:rsidP="00107FE9">
      <w:pPr>
        <w:tabs>
          <w:tab w:val="left" w:pos="1134"/>
        </w:tabs>
        <w:spacing w:after="0"/>
        <w:ind w:right="-1"/>
        <w:jc w:val="both"/>
        <w:rPr>
          <w:rFonts w:eastAsia="Times New Roman" w:cs="Times New Roman"/>
          <w:i/>
          <w:kern w:val="0"/>
          <w:sz w:val="24"/>
          <w:szCs w:val="24"/>
          <w:lang w:val="zh-CN"/>
          <w14:ligatures w14:val="none"/>
        </w:rPr>
      </w:pPr>
    </w:p>
    <w:tbl>
      <w:tblPr>
        <w:tblW w:w="9750" w:type="dxa"/>
        <w:tblInd w:w="-426" w:type="dxa"/>
        <w:tblLayout w:type="fixed"/>
        <w:tblLook w:val="04A0" w:firstRow="1" w:lastRow="0" w:firstColumn="1" w:lastColumn="0" w:noHBand="0" w:noVBand="1"/>
      </w:tblPr>
      <w:tblGrid>
        <w:gridCol w:w="9750"/>
      </w:tblGrid>
      <w:tr w:rsidR="00107FE9" w14:paraId="6F3810E8" w14:textId="77777777" w:rsidTr="003D4E2C">
        <w:trPr>
          <w:trHeight w:val="697"/>
        </w:trPr>
        <w:tc>
          <w:tcPr>
            <w:tcW w:w="9748" w:type="dxa"/>
            <w:vAlign w:val="center"/>
          </w:tcPr>
          <w:p w14:paraId="6303AD17" w14:textId="77777777" w:rsidR="00107FE9" w:rsidRDefault="00107FE9" w:rsidP="003D4E2C">
            <w:pPr>
              <w:spacing w:after="0"/>
              <w:jc w:val="both"/>
              <w:rPr>
                <w:rFonts w:eastAsia="Times New Roman" w:cs="Times New Roman"/>
                <w:sz w:val="24"/>
                <w:szCs w:val="24"/>
                <w:lang w:val="zh-CN"/>
              </w:rPr>
            </w:pPr>
          </w:p>
          <w:p w14:paraId="1F144258" w14:textId="77777777" w:rsidR="00107FE9" w:rsidRDefault="00107FE9" w:rsidP="003D4E2C">
            <w:pPr>
              <w:spacing w:after="0"/>
              <w:jc w:val="both"/>
              <w:rPr>
                <w:rFonts w:eastAsia="Times New Roman" w:cs="Times New Roman"/>
                <w:b/>
                <w:caps/>
                <w:szCs w:val="28"/>
                <w:lang w:val="zh-CN"/>
              </w:rPr>
            </w:pPr>
          </w:p>
          <w:p w14:paraId="6741EE87" w14:textId="77777777" w:rsidR="00107FE9" w:rsidRDefault="00107FE9" w:rsidP="003D4E2C">
            <w:pPr>
              <w:spacing w:after="0"/>
              <w:jc w:val="center"/>
              <w:rPr>
                <w:rFonts w:eastAsia="Times New Roman" w:cs="Times New Roman"/>
                <w:b/>
                <w:szCs w:val="28"/>
                <w:u w:val="single"/>
                <w:lang w:val="zh-CN"/>
              </w:rPr>
            </w:pPr>
            <w:r>
              <w:rPr>
                <w:rFonts w:eastAsia="Times New Roman" w:cs="Times New Roman"/>
                <w:b/>
                <w:caps/>
                <w:szCs w:val="28"/>
                <w:lang w:val="zh-CN"/>
              </w:rPr>
              <w:t>Contract</w:t>
            </w:r>
            <w:r>
              <w:rPr>
                <w:rFonts w:eastAsia="Times New Roman" w:cs="Times New Roman"/>
                <w:b/>
                <w:szCs w:val="28"/>
                <w:lang w:val="zh-CN"/>
              </w:rPr>
              <w:t xml:space="preserve"> DE ANTREPRIZĂ Nr.</w:t>
            </w:r>
          </w:p>
          <w:p w14:paraId="67689299"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privind achiziţia prin</w:t>
            </w:r>
            <w:r>
              <w:rPr>
                <w:rFonts w:eastAsia="Times New Roman" w:cs="Times New Roman"/>
                <w:b/>
                <w:sz w:val="24"/>
                <w:szCs w:val="24"/>
                <w:lang w:val="zh-CN"/>
              </w:rPr>
              <w:softHyphen/>
            </w:r>
            <w:r>
              <w:rPr>
                <w:rFonts w:eastAsia="Times New Roman" w:cs="Times New Roman"/>
                <w:b/>
                <w:sz w:val="24"/>
                <w:szCs w:val="24"/>
                <w:lang w:val="zh-CN"/>
              </w:rPr>
              <w:softHyphen/>
            </w:r>
            <w:r>
              <w:rPr>
                <w:rFonts w:eastAsia="Times New Roman" w:cs="Times New Roman"/>
                <w:b/>
                <w:sz w:val="24"/>
                <w:szCs w:val="24"/>
                <w:lang w:val="zh-CN"/>
              </w:rPr>
              <w:softHyphen/>
              <w:t>________________</w:t>
            </w:r>
          </w:p>
          <w:p w14:paraId="31CCE474" w14:textId="77777777" w:rsidR="00107FE9" w:rsidRDefault="00107FE9" w:rsidP="003D4E2C">
            <w:pPr>
              <w:spacing w:after="0"/>
              <w:jc w:val="both"/>
              <w:rPr>
                <w:rFonts w:eastAsia="Times New Roman" w:cs="Times New Roman"/>
                <w:b/>
                <w:i/>
                <w:sz w:val="24"/>
                <w:szCs w:val="24"/>
                <w:lang w:val="zh-CN"/>
              </w:rPr>
            </w:pPr>
          </w:p>
          <w:p w14:paraId="1C650D0F" w14:textId="77777777" w:rsidR="00107FE9" w:rsidRDefault="00107FE9" w:rsidP="003D4E2C">
            <w:pPr>
              <w:spacing w:after="0"/>
              <w:jc w:val="both"/>
              <w:rPr>
                <w:rFonts w:eastAsia="Times New Roman" w:cs="Times New Roman"/>
                <w:b/>
                <w:i/>
                <w:sz w:val="24"/>
                <w:szCs w:val="24"/>
                <w:lang w:val="zh-CN"/>
              </w:rPr>
            </w:pPr>
          </w:p>
          <w:p w14:paraId="6BB2C6E6" w14:textId="77777777" w:rsidR="00107FE9" w:rsidRDefault="00107FE9" w:rsidP="003D4E2C">
            <w:pPr>
              <w:tabs>
                <w:tab w:val="center" w:pos="-6663"/>
                <w:tab w:val="left" w:pos="567"/>
                <w:tab w:val="right" w:pos="10206"/>
              </w:tabs>
              <w:spacing w:after="0"/>
              <w:rPr>
                <w:rFonts w:eastAsia="Times New Roman" w:cs="Times New Roman"/>
                <w:sz w:val="24"/>
                <w:szCs w:val="24"/>
                <w:lang w:val="zh-CN"/>
              </w:rPr>
            </w:pPr>
            <w:r>
              <w:rPr>
                <w:rFonts w:eastAsia="Times New Roman" w:cs="Times New Roman"/>
                <w:sz w:val="24"/>
                <w:szCs w:val="24"/>
                <w:lang w:val="zh-CN"/>
              </w:rPr>
              <w:t>„___”_________20__                                                                                  _________________</w:t>
            </w:r>
          </w:p>
          <w:p w14:paraId="44854636"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0"/>
                <w:szCs w:val="20"/>
                <w:lang w:val="zh-CN"/>
              </w:rPr>
              <w:t xml:space="preserve">                                                                                                                                    (municipiu, oraş)</w:t>
            </w:r>
          </w:p>
          <w:p w14:paraId="47E36BBF" w14:textId="77777777" w:rsidR="00107FE9" w:rsidRDefault="00107FE9" w:rsidP="003D4E2C">
            <w:pPr>
              <w:spacing w:after="0"/>
              <w:jc w:val="both"/>
              <w:rPr>
                <w:rFonts w:eastAsia="Times New Roman" w:cs="Times New Roman"/>
                <w:sz w:val="24"/>
                <w:szCs w:val="24"/>
                <w:lang w:val="zh-CN"/>
              </w:rPr>
            </w:pPr>
          </w:p>
          <w:p w14:paraId="7AA947F7" w14:textId="77777777" w:rsidR="00107FE9" w:rsidRDefault="00107FE9" w:rsidP="003D4E2C">
            <w:pPr>
              <w:spacing w:after="0"/>
              <w:jc w:val="both"/>
              <w:rPr>
                <w:rFonts w:eastAsia="Times New Roman" w:cs="Times New Roman"/>
                <w:sz w:val="24"/>
                <w:szCs w:val="24"/>
                <w:lang w:val="zh-CN"/>
              </w:rPr>
            </w:pPr>
          </w:p>
          <w:p w14:paraId="4B3AB6CE" w14:textId="77777777" w:rsidR="00107FE9" w:rsidRDefault="00107FE9" w:rsidP="00107FE9">
            <w:pPr>
              <w:numPr>
                <w:ilvl w:val="3"/>
                <w:numId w:val="19"/>
              </w:numPr>
              <w:tabs>
                <w:tab w:val="left" w:pos="1134"/>
              </w:tabs>
              <w:spacing w:after="0" w:line="256" w:lineRule="auto"/>
              <w:jc w:val="both"/>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2683E237" w14:textId="77777777" w:rsidR="00107FE9" w:rsidRDefault="00107FE9" w:rsidP="003D4E2C">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2C8A289B" w14:textId="77777777" w:rsidR="00107FE9" w:rsidRDefault="00107FE9" w:rsidP="003D4E2C">
            <w:pPr>
              <w:spacing w:after="0"/>
              <w:rPr>
                <w:rFonts w:eastAsia="Times New Roman" w:cs="Times New Roman"/>
                <w:b/>
                <w:kern w:val="28"/>
                <w:sz w:val="24"/>
                <w:szCs w:val="24"/>
                <w:lang w:val="zh-CN"/>
              </w:rPr>
            </w:pPr>
          </w:p>
          <w:p w14:paraId="4B4486DE" w14:textId="77777777" w:rsidR="00107FE9" w:rsidRDefault="00107FE9" w:rsidP="003D4E2C">
            <w:pPr>
              <w:spacing w:after="0"/>
              <w:rPr>
                <w:rFonts w:eastAsia="Times New Roman" w:cs="Times New Roman"/>
                <w:b/>
                <w:kern w:val="28"/>
                <w:sz w:val="24"/>
                <w:szCs w:val="24"/>
                <w:lang w:val="zh-CN"/>
              </w:rPr>
            </w:pPr>
            <w:r>
              <w:rPr>
                <w:rFonts w:eastAsia="Times New Roman" w:cs="Times New Roman"/>
                <w:b/>
                <w:kern w:val="28"/>
                <w:sz w:val="24"/>
                <w:szCs w:val="24"/>
                <w:lang w:val="zh-CN"/>
              </w:rPr>
              <w:t>PĂRŢILE CONTRACTANTE</w:t>
            </w:r>
          </w:p>
          <w:p w14:paraId="1EF6D435" w14:textId="77777777" w:rsidR="00107FE9" w:rsidRDefault="00107FE9" w:rsidP="003D4E2C">
            <w:pPr>
              <w:spacing w:after="0"/>
              <w:rPr>
                <w:rFonts w:eastAsia="Times New Roman" w:cs="Times New Roman"/>
                <w:b/>
                <w:kern w:val="28"/>
                <w:sz w:val="24"/>
                <w:szCs w:val="24"/>
                <w:lang w:val="zh-CN"/>
              </w:rPr>
            </w:pPr>
          </w:p>
          <w:p w14:paraId="7E37BBC2" w14:textId="77777777" w:rsidR="00107FE9" w:rsidRDefault="00107FE9" w:rsidP="003D4E2C">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14:paraId="3B2AFEC2" w14:textId="77777777" w:rsidR="00107FE9" w:rsidRDefault="00107FE9" w:rsidP="003D4E2C">
            <w:pPr>
              <w:tabs>
                <w:tab w:val="left" w:pos="567"/>
                <w:tab w:val="right" w:pos="10205"/>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 cu sediul în</w:t>
            </w:r>
          </w:p>
          <w:p w14:paraId="7B7C26EC" w14:textId="77777777" w:rsidR="00107FE9" w:rsidRDefault="00107FE9" w:rsidP="003D4E2C">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autorităţii contractante) </w:t>
            </w:r>
          </w:p>
          <w:p w14:paraId="64EE32C1" w14:textId="77777777" w:rsidR="00107FE9" w:rsidRDefault="00107FE9" w:rsidP="003D4E2C">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______________________________________________________________________________</w:t>
            </w:r>
          </w:p>
          <w:p w14:paraId="211DFC3E" w14:textId="77777777" w:rsidR="00107FE9" w:rsidRDefault="00107FE9" w:rsidP="003D4E2C">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(localitatea) </w:t>
            </w:r>
          </w:p>
          <w:p w14:paraId="1662A01B" w14:textId="77777777" w:rsidR="00107FE9" w:rsidRDefault="00107FE9" w:rsidP="003D4E2C">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str._____________________________________, </w:t>
            </w:r>
            <w:r>
              <w:rPr>
                <w:rFonts w:eastAsia="Times New Roman" w:cs="Times New Roman"/>
                <w:sz w:val="24"/>
                <w:szCs w:val="24"/>
                <w:lang w:val="zh-CN"/>
              </w:rPr>
              <w:tab/>
              <w:t>telefon: ______________, fax: _____________,</w:t>
            </w:r>
          </w:p>
          <w:p w14:paraId="60A4ED85" w14:textId="77777777" w:rsidR="00107FE9" w:rsidRDefault="00107FE9" w:rsidP="003D4E2C">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 xml:space="preserve">IDNO ________________ reprezentat prin ______________________________________________________________________________,    </w:t>
            </w:r>
          </w:p>
          <w:p w14:paraId="3238EC9F" w14:textId="77777777" w:rsidR="00107FE9" w:rsidRDefault="00107FE9" w:rsidP="003D4E2C">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prenumele şi funcţia conducătorului) </w:t>
            </w:r>
          </w:p>
          <w:p w14:paraId="4CDA596A" w14:textId="77777777" w:rsidR="00107FE9" w:rsidRDefault="00107FE9" w:rsidP="003D4E2C">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în calitate de Beneficiar, pe de o parte, şi______________________________________________, </w:t>
            </w:r>
          </w:p>
          <w:p w14:paraId="6FA5268D" w14:textId="77777777" w:rsidR="00107FE9" w:rsidRDefault="00107FE9" w:rsidP="003D4E2C">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operatorului economic) </w:t>
            </w:r>
          </w:p>
          <w:p w14:paraId="2DC4D068" w14:textId="77777777" w:rsidR="00107FE9" w:rsidRDefault="00107FE9" w:rsidP="003D4E2C">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cu sediul în _________________________________str._________________________________,</w:t>
            </w:r>
          </w:p>
          <w:p w14:paraId="727BEFE2" w14:textId="77777777" w:rsidR="00107FE9" w:rsidRDefault="00107FE9" w:rsidP="003D4E2C">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(localitatea) </w:t>
            </w:r>
          </w:p>
          <w:p w14:paraId="17AEA398" w14:textId="77777777" w:rsidR="00107FE9" w:rsidRDefault="00107FE9" w:rsidP="003D4E2C">
            <w:pPr>
              <w:tabs>
                <w:tab w:val="left" w:pos="567"/>
              </w:tabs>
              <w:spacing w:after="0"/>
              <w:jc w:val="both"/>
              <w:rPr>
                <w:rFonts w:eastAsia="Times New Roman" w:cs="Times New Roman"/>
                <w:sz w:val="20"/>
                <w:szCs w:val="20"/>
                <w:lang w:val="zh-CN" w:eastAsia="ru-RU"/>
              </w:rPr>
            </w:pPr>
            <w:r>
              <w:rPr>
                <w:rFonts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1C6C6AD" w14:textId="77777777" w:rsidR="00107FE9" w:rsidRDefault="00107FE9" w:rsidP="003D4E2C">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şi funcţia conducătorului)</w:t>
            </w:r>
          </w:p>
          <w:p w14:paraId="61C0A71F" w14:textId="77777777" w:rsidR="00107FE9" w:rsidRDefault="00107FE9" w:rsidP="003D4E2C">
            <w:pPr>
              <w:tabs>
                <w:tab w:val="left" w:pos="3705"/>
              </w:tabs>
              <w:spacing w:line="276" w:lineRule="auto"/>
              <w:contextualSpacing/>
              <w:jc w:val="both"/>
              <w:rPr>
                <w:rFonts w:eastAsia="Times New Roman" w:cs="Times New Roman"/>
                <w:sz w:val="24"/>
                <w:szCs w:val="24"/>
                <w:lang w:val="zh-CN"/>
              </w:rPr>
            </w:pPr>
          </w:p>
          <w:p w14:paraId="36D84D05" w14:textId="77777777" w:rsidR="00107FE9" w:rsidRDefault="00107FE9" w:rsidP="003D4E2C">
            <w:pPr>
              <w:tabs>
                <w:tab w:val="left" w:pos="3705"/>
              </w:tabs>
              <w:spacing w:line="276" w:lineRule="auto"/>
              <w:contextualSpacing/>
              <w:rPr>
                <w:rFonts w:eastAsia="Times New Roman" w:cs="Times New Roman"/>
                <w:sz w:val="24"/>
                <w:szCs w:val="24"/>
                <w:lang w:val="zh-CN"/>
              </w:rPr>
            </w:pPr>
            <w:r>
              <w:rPr>
                <w:rFonts w:eastAsia="Times New Roman" w:cs="Times New Roman"/>
                <w:b/>
                <w:sz w:val="24"/>
                <w:szCs w:val="24"/>
                <w:lang w:val="zh-CN"/>
              </w:rPr>
              <w:t>1. OBIECTUL CONTRACTULUI</w:t>
            </w:r>
          </w:p>
          <w:p w14:paraId="230F7CDA" w14:textId="77777777" w:rsidR="00107FE9" w:rsidRDefault="00107FE9" w:rsidP="003D4E2C">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1.1. Antreprenorul se obligă să execute </w:t>
            </w:r>
            <w:r>
              <w:rPr>
                <w:rFonts w:eastAsia="Times New Roman" w:cs="Times New Roman"/>
                <w:i/>
                <w:sz w:val="24"/>
                <w:szCs w:val="24"/>
                <w:lang w:val="zh-CN"/>
              </w:rPr>
              <w:t>lucrările ______________________</w:t>
            </w:r>
            <w:r>
              <w:rPr>
                <w:rFonts w:eastAsia="Times New Roman" w:cs="Times New Roman"/>
                <w:sz w:val="24"/>
                <w:szCs w:val="24"/>
                <w:lang w:val="zh-CN"/>
              </w:rPr>
              <w:t>în conformitate cu prevederile proiectului tehnic, cu detaliile de execuţie, precum şi cu normativele, standardele şi prescripţiile tehnice.</w:t>
            </w:r>
          </w:p>
          <w:p w14:paraId="24358E57" w14:textId="77777777" w:rsidR="00107FE9" w:rsidRDefault="00107FE9" w:rsidP="003D4E2C">
            <w:pPr>
              <w:spacing w:after="0"/>
              <w:jc w:val="both"/>
              <w:rPr>
                <w:rFonts w:eastAsia="Times New Roman" w:cs="Times New Roman"/>
                <w:sz w:val="24"/>
                <w:szCs w:val="24"/>
                <w:lang w:val="zh-CN"/>
              </w:rPr>
            </w:pPr>
          </w:p>
          <w:p w14:paraId="35A25C99" w14:textId="77777777" w:rsidR="00107FE9" w:rsidRDefault="00107FE9" w:rsidP="003D4E2C">
            <w:pPr>
              <w:tabs>
                <w:tab w:val="left" w:pos="3585"/>
              </w:tabs>
              <w:spacing w:line="276" w:lineRule="auto"/>
              <w:contextualSpacing/>
              <w:rPr>
                <w:rFonts w:eastAsia="Times New Roman" w:cs="Times New Roman"/>
                <w:sz w:val="24"/>
                <w:szCs w:val="24"/>
                <w:lang w:val="zh-CN"/>
              </w:rPr>
            </w:pPr>
            <w:r>
              <w:rPr>
                <w:rFonts w:eastAsia="Times New Roman" w:cs="Times New Roman"/>
                <w:b/>
                <w:sz w:val="24"/>
                <w:szCs w:val="24"/>
                <w:lang w:val="zh-CN"/>
              </w:rPr>
              <w:t>2. PERIOADA DE EXECUŢIE</w:t>
            </w:r>
          </w:p>
          <w:p w14:paraId="30C72DE1"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2.1. Durata de execuţie a lucrărilor contractate este de _________ luni și zile___după primirea ordinului de începere a execuţiei şi asigurării lucrului ritmic de către beneficiar-ordonatorul de credite.</w:t>
            </w:r>
          </w:p>
          <w:p w14:paraId="6437D179"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2.2. Graficul de execuţie a lucrărilor se va efectua conform specificaţiei din anexa la prezentul contract. </w:t>
            </w:r>
          </w:p>
          <w:p w14:paraId="4C6C0CC3"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2.3. Perioada de execuţie poate fi prelungită sau suspendată dacă constrângerea activităţii se datorează următoarelor cauze:</w:t>
            </w:r>
          </w:p>
          <w:p w14:paraId="68326DB4" w14:textId="77777777" w:rsidR="00107FE9" w:rsidRDefault="00107FE9" w:rsidP="00107FE9">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generate de Beneficiar;</w:t>
            </w:r>
          </w:p>
          <w:p w14:paraId="71A77C90" w14:textId="77777777" w:rsidR="00107FE9" w:rsidRDefault="00107FE9" w:rsidP="00107FE9">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datorită impedimentului care justifică neexecutarea obligației sau altei situaţii extreme neimputabile şi imprevizibile pentru Antreprenor;</w:t>
            </w:r>
          </w:p>
          <w:p w14:paraId="416288EA" w14:textId="77777777" w:rsidR="00107FE9" w:rsidRDefault="00107FE9" w:rsidP="00107FE9">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14:paraId="7C2B425C" w14:textId="77777777" w:rsidR="00107FE9" w:rsidRDefault="00107FE9" w:rsidP="00107FE9">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calamităţilor naturale recunoscute de autoritatea legală.</w:t>
            </w:r>
          </w:p>
          <w:p w14:paraId="229DBCF5"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866CE76"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3B0B34F9" w14:textId="77777777" w:rsidR="00107FE9" w:rsidRDefault="00107FE9" w:rsidP="003D4E2C">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7FBFF76" w14:textId="77777777" w:rsidR="00107FE9" w:rsidRDefault="00107FE9" w:rsidP="003D4E2C">
            <w:pPr>
              <w:shd w:val="clear" w:color="auto" w:fill="FFFFFF" w:themeFill="background1"/>
              <w:tabs>
                <w:tab w:val="right" w:pos="0"/>
              </w:tabs>
              <w:spacing w:before="120" w:after="0"/>
              <w:rPr>
                <w:rFonts w:eastAsia="Times New Roman" w:cs="Times New Roman"/>
                <w:b/>
                <w:sz w:val="24"/>
                <w:szCs w:val="24"/>
                <w:lang w:val="zh-CN" w:eastAsia="ru-RU"/>
              </w:rPr>
            </w:pPr>
            <w:r>
              <w:rPr>
                <w:rFonts w:eastAsia="Times New Roman" w:cs="Times New Roman"/>
                <w:sz w:val="24"/>
                <w:szCs w:val="24"/>
                <w:lang w:val="zh-CN"/>
              </w:rPr>
              <w:t>2.7.Se indică t</w:t>
            </w:r>
            <w:r>
              <w:rPr>
                <w:rFonts w:eastAsia="Times New Roman" w:cs="Times New Roman"/>
                <w:sz w:val="24"/>
                <w:szCs w:val="24"/>
                <w:lang w:val="zh-CN" w:eastAsia="ru-RU"/>
              </w:rPr>
              <w:t>ermenul de garanție a lucrărilor</w:t>
            </w:r>
            <w:r>
              <w:rPr>
                <w:rFonts w:eastAsia="Times New Roman" w:cs="Times New Roman"/>
                <w:b/>
                <w:sz w:val="24"/>
                <w:szCs w:val="24"/>
                <w:lang w:val="zh-CN" w:eastAsia="ru-RU"/>
              </w:rPr>
              <w:t>___________________.</w:t>
            </w:r>
          </w:p>
          <w:p w14:paraId="598424E3" w14:textId="77777777" w:rsidR="00107FE9" w:rsidRDefault="00107FE9" w:rsidP="003D4E2C">
            <w:pPr>
              <w:tabs>
                <w:tab w:val="left" w:pos="1134"/>
              </w:tabs>
              <w:spacing w:after="0"/>
              <w:jc w:val="both"/>
              <w:rPr>
                <w:rFonts w:eastAsia="Times New Roman" w:cs="Times New Roman"/>
                <w:sz w:val="24"/>
                <w:szCs w:val="24"/>
                <w:lang w:val="zh-CN"/>
              </w:rPr>
            </w:pPr>
          </w:p>
          <w:p w14:paraId="3D87FC32" w14:textId="77777777" w:rsidR="00107FE9" w:rsidRDefault="00107FE9" w:rsidP="003D4E2C">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3. VALOAREA LUCRĂRILOR ŞI MODALITĂŢILE DE PLATĂ</w:t>
            </w:r>
          </w:p>
          <w:p w14:paraId="24E2DAF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3.1.Valoarea lucrărilor, ce reprezintă obiectul prezentului contract, este de_________________________lei MD, inclusiv __________ TVA lei MD</w:t>
            </w:r>
            <w:r>
              <w:rPr>
                <w:rFonts w:eastAsia="Times New Roman" w:cs="Times New Roman"/>
                <w:sz w:val="20"/>
                <w:szCs w:val="20"/>
                <w:lang w:val="zh-CN"/>
              </w:rPr>
              <w:t xml:space="preserve">.                                                         </w:t>
            </w:r>
            <w:r>
              <w:rPr>
                <w:rFonts w:eastAsia="Times New Roman" w:cs="Times New Roman"/>
                <w:i/>
                <w:sz w:val="20"/>
                <w:szCs w:val="20"/>
                <w:lang w:val="zh-CN"/>
              </w:rPr>
              <w:t>(suma cu cifre şi litere)                                                                     (suma cu cifre şi litere)</w:t>
            </w:r>
          </w:p>
          <w:p w14:paraId="2DF5FBAF" w14:textId="77777777" w:rsidR="00107FE9" w:rsidRDefault="00107FE9" w:rsidP="003D4E2C">
            <w:pPr>
              <w:tabs>
                <w:tab w:val="left" w:pos="321"/>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14:paraId="50C541E3" w14:textId="77777777" w:rsidR="00107FE9" w:rsidRDefault="00107FE9" w:rsidP="003D4E2C">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3.3. Beneficiarul va verifica procesele-verbale de recepție a lucrărilor executate în termen de ….. zile calendaristice de la primirea acestora de la Antreprenor.</w:t>
            </w:r>
          </w:p>
          <w:p w14:paraId="3A7D8F16" w14:textId="77777777" w:rsidR="00107FE9" w:rsidRDefault="00107FE9" w:rsidP="003D4E2C">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DE70EDD" w14:textId="77777777" w:rsidR="00107FE9" w:rsidRDefault="00107FE9" w:rsidP="003D4E2C">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3.5.Lucrările nu vor fi considerate finalizate până când procesul-verbal de recepţie la terminarea lucrărilor  nu va fi semnat de comisia de recepţie, care confirmă că lucrările au fost executate conform contractului.</w:t>
            </w:r>
          </w:p>
          <w:p w14:paraId="24322641" w14:textId="77777777" w:rsidR="00107FE9" w:rsidRDefault="00107FE9" w:rsidP="003D4E2C">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2F249BB" w14:textId="77777777" w:rsidR="00107FE9" w:rsidRDefault="00107FE9" w:rsidP="003D4E2C">
            <w:pPr>
              <w:tabs>
                <w:tab w:val="left" w:pos="37"/>
              </w:tabs>
              <w:spacing w:after="0" w:line="276" w:lineRule="auto"/>
              <w:jc w:val="both"/>
              <w:rPr>
                <w:rFonts w:eastAsia="Times New Roman" w:cs="Times New Roman"/>
                <w:sz w:val="24"/>
                <w:szCs w:val="24"/>
                <w:lang w:val="zh-CN" w:eastAsia="ru-RU"/>
              </w:rPr>
            </w:pPr>
          </w:p>
          <w:p w14:paraId="140354AB" w14:textId="77777777" w:rsidR="00107FE9" w:rsidRDefault="00107FE9" w:rsidP="003D4E2C">
            <w:pPr>
              <w:tabs>
                <w:tab w:val="left" w:pos="2625"/>
              </w:tabs>
              <w:spacing w:line="276" w:lineRule="auto"/>
              <w:contextualSpacing/>
              <w:rPr>
                <w:rFonts w:eastAsia="Times New Roman" w:cs="Times New Roman"/>
                <w:b/>
                <w:sz w:val="24"/>
                <w:szCs w:val="24"/>
                <w:lang w:val="zh-CN"/>
              </w:rPr>
            </w:pPr>
            <w:r>
              <w:rPr>
                <w:rFonts w:eastAsia="Times New Roman" w:cs="Times New Roman"/>
                <w:b/>
                <w:sz w:val="24"/>
                <w:szCs w:val="24"/>
                <w:lang w:val="zh-CN"/>
              </w:rPr>
              <w:t>4. DREPTURILE ŞI OBLIGAŢIUNILE ANTREPRENORULUI ŞI ALE BENEFICIARULUI</w:t>
            </w:r>
          </w:p>
          <w:p w14:paraId="5ED3CD68" w14:textId="77777777" w:rsidR="00107FE9" w:rsidRDefault="00107FE9" w:rsidP="003D4E2C">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E7BEBD7" w14:textId="77777777" w:rsidR="00107FE9" w:rsidRDefault="00107FE9" w:rsidP="003D4E2C">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31387DF"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F505E16"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4.4. Documentaţia pusă la dispoziţia Antreprenorului se repartizează astfel: </w:t>
            </w:r>
          </w:p>
          <w:p w14:paraId="5936575E" w14:textId="77777777" w:rsidR="00107FE9" w:rsidRDefault="00107FE9" w:rsidP="00107FE9">
            <w:pPr>
              <w:numPr>
                <w:ilvl w:val="0"/>
                <w:numId w:val="22"/>
              </w:numPr>
              <w:tabs>
                <w:tab w:val="left" w:pos="1276"/>
              </w:tabs>
              <w:spacing w:after="0" w:line="276" w:lineRule="auto"/>
              <w:ind w:hanging="283"/>
              <w:jc w:val="both"/>
              <w:rPr>
                <w:rFonts w:eastAsia="Times New Roman" w:cs="Times New Roman"/>
                <w:sz w:val="24"/>
                <w:szCs w:val="24"/>
                <w:lang w:val="zh-CN"/>
              </w:rPr>
            </w:pPr>
            <w:r>
              <w:rPr>
                <w:rFonts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4C2A823"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AB90B47"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7F25DFC"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80C796B"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19AD4DE"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E4F7B4"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14:paraId="09FF90EF"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C67C5F4"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421E86A"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3DDE045"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14:paraId="31F18A47"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A528170"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A3C6FA4"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B93CB22"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FE4A80C"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14:paraId="620FC640"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23562B0"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517C0D2"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4.22. Pe parcursul executării lucrărilor, Beneficiarul are dreptul să dispună în scris: </w:t>
            </w:r>
          </w:p>
          <w:p w14:paraId="1B4D0BB0" w14:textId="77777777" w:rsidR="00107FE9" w:rsidRDefault="00107FE9" w:rsidP="00107FE9">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de pe şantier a oricăror materiale care sunt calitativ necorespunzătoare; </w:t>
            </w:r>
          </w:p>
          <w:p w14:paraId="75C618C7" w14:textId="77777777" w:rsidR="00107FE9" w:rsidRDefault="00107FE9" w:rsidP="00107FE9">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înlocuirea materialelor necorespunzătoare calitativ cu altele corespunzătoare; </w:t>
            </w:r>
          </w:p>
          <w:p w14:paraId="4BB19330" w14:textId="77777777" w:rsidR="00107FE9" w:rsidRDefault="00107FE9" w:rsidP="00107FE9">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sau refacerea oricărei lucrări sau părţi de lucrare necorespunzătoare din punct    de vedere calitativ. </w:t>
            </w:r>
          </w:p>
          <w:p w14:paraId="76686CE1"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F25E8C7"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C5FE9A5"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6932021" w14:textId="77777777" w:rsidR="00107FE9" w:rsidRDefault="00107FE9" w:rsidP="003D4E2C">
            <w:pPr>
              <w:tabs>
                <w:tab w:val="left" w:pos="426"/>
                <w:tab w:val="left" w:pos="3645"/>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5446CE0" w14:textId="77777777" w:rsidR="00107FE9" w:rsidRDefault="00107FE9" w:rsidP="003D4E2C">
            <w:pPr>
              <w:tabs>
                <w:tab w:val="left" w:pos="426"/>
                <w:tab w:val="left" w:pos="3645"/>
              </w:tabs>
              <w:spacing w:after="0" w:line="276" w:lineRule="auto"/>
              <w:jc w:val="both"/>
              <w:rPr>
                <w:rFonts w:eastAsia="Times New Roman" w:cs="Times New Roman"/>
                <w:sz w:val="24"/>
                <w:szCs w:val="24"/>
                <w:lang w:val="zh-CN" w:eastAsia="ru-RU"/>
              </w:rPr>
            </w:pPr>
          </w:p>
          <w:p w14:paraId="0D11B3E1" w14:textId="77777777" w:rsidR="00107FE9" w:rsidRDefault="00107FE9" w:rsidP="003D4E2C">
            <w:pPr>
              <w:tabs>
                <w:tab w:val="left" w:pos="3225"/>
              </w:tabs>
              <w:spacing w:line="276" w:lineRule="auto"/>
              <w:contextualSpacing/>
              <w:rPr>
                <w:rFonts w:eastAsia="Times New Roman" w:cs="Times New Roman"/>
                <w:sz w:val="24"/>
                <w:szCs w:val="24"/>
                <w:lang w:val="zh-CN"/>
              </w:rPr>
            </w:pPr>
            <w:r>
              <w:rPr>
                <w:rFonts w:eastAsia="Times New Roman" w:cs="Times New Roman"/>
                <w:b/>
                <w:sz w:val="24"/>
                <w:szCs w:val="24"/>
                <w:lang w:val="zh-CN"/>
              </w:rPr>
              <w:t>5. AJUSTAREA VALORII CONTRACTULUI</w:t>
            </w:r>
          </w:p>
          <w:p w14:paraId="7B2E84CB" w14:textId="77777777" w:rsidR="00107FE9" w:rsidRDefault="00107FE9" w:rsidP="003D4E2C">
            <w:pPr>
              <w:tabs>
                <w:tab w:val="left" w:pos="32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2A95994" w14:textId="77777777" w:rsidR="00107FE9" w:rsidRDefault="00107FE9" w:rsidP="003D4E2C">
            <w:pPr>
              <w:tabs>
                <w:tab w:val="left" w:pos="1134"/>
                <w:tab w:val="left" w:pos="1755"/>
              </w:tabs>
              <w:spacing w:after="0"/>
              <w:jc w:val="both"/>
              <w:rPr>
                <w:rFonts w:eastAsia="Times New Roman" w:cs="Times New Roman"/>
                <w:sz w:val="24"/>
                <w:szCs w:val="24"/>
                <w:lang w:val="zh-CN"/>
              </w:rPr>
            </w:pPr>
          </w:p>
          <w:p w14:paraId="75DE6A17" w14:textId="77777777" w:rsidR="00107FE9" w:rsidRDefault="00107FE9" w:rsidP="003D4E2C">
            <w:pPr>
              <w:tabs>
                <w:tab w:val="left" w:pos="4365"/>
              </w:tabs>
              <w:spacing w:line="276" w:lineRule="auto"/>
              <w:contextualSpacing/>
              <w:rPr>
                <w:rFonts w:eastAsia="Times New Roman" w:cs="Times New Roman"/>
                <w:sz w:val="24"/>
                <w:szCs w:val="24"/>
                <w:lang w:val="zh-CN"/>
              </w:rPr>
            </w:pPr>
            <w:r>
              <w:rPr>
                <w:rFonts w:eastAsia="Times New Roman" w:cs="Times New Roman"/>
                <w:b/>
                <w:sz w:val="24"/>
                <w:szCs w:val="24"/>
                <w:lang w:val="zh-CN"/>
              </w:rPr>
              <w:t xml:space="preserve">6. ANTREPRENORUL ŞI SUBANTREPRENORII </w:t>
            </w:r>
          </w:p>
          <w:p w14:paraId="7098E0B3"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3F1260B"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454D46F1"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14:paraId="40A76850" w14:textId="77777777" w:rsidR="00107FE9" w:rsidRDefault="00107FE9" w:rsidP="003D4E2C">
            <w:pPr>
              <w:tabs>
                <w:tab w:val="left" w:pos="142"/>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6.4. Angajarea forţei de muncă pe bază de acord nu este considerată obiectul unei subcontractări.</w:t>
            </w:r>
          </w:p>
          <w:p w14:paraId="715999F4" w14:textId="77777777" w:rsidR="00107FE9" w:rsidRDefault="00107FE9" w:rsidP="003D4E2C">
            <w:pPr>
              <w:tabs>
                <w:tab w:val="left" w:pos="142"/>
                <w:tab w:val="left" w:pos="284"/>
              </w:tabs>
              <w:spacing w:after="0" w:line="276" w:lineRule="auto"/>
              <w:jc w:val="both"/>
              <w:rPr>
                <w:rFonts w:eastAsia="Times New Roman" w:cs="Times New Roman"/>
                <w:sz w:val="24"/>
                <w:szCs w:val="24"/>
                <w:lang w:val="zh-CN" w:eastAsia="ru-RU"/>
              </w:rPr>
            </w:pPr>
          </w:p>
          <w:p w14:paraId="15741E21" w14:textId="77777777" w:rsidR="00107FE9" w:rsidRDefault="00107FE9" w:rsidP="003D4E2C">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7. FORŢA DE MUNCĂ</w:t>
            </w:r>
          </w:p>
          <w:p w14:paraId="22B48E77" w14:textId="77777777" w:rsidR="00107FE9" w:rsidRDefault="00107FE9" w:rsidP="003D4E2C">
            <w:pPr>
              <w:tabs>
                <w:tab w:val="left" w:pos="364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14:paraId="03CA20BC" w14:textId="77777777" w:rsidR="00107FE9" w:rsidRDefault="00107FE9" w:rsidP="003D4E2C">
            <w:pPr>
              <w:tabs>
                <w:tab w:val="left" w:pos="2385"/>
              </w:tabs>
              <w:spacing w:after="0"/>
              <w:jc w:val="both"/>
              <w:rPr>
                <w:rFonts w:eastAsia="Times New Roman" w:cs="Times New Roman"/>
                <w:sz w:val="24"/>
                <w:szCs w:val="24"/>
                <w:lang w:val="zh-CN"/>
              </w:rPr>
            </w:pPr>
          </w:p>
          <w:p w14:paraId="7C5673EE" w14:textId="77777777" w:rsidR="00107FE9" w:rsidRDefault="00107FE9" w:rsidP="003D4E2C">
            <w:pPr>
              <w:tabs>
                <w:tab w:val="left" w:pos="4275"/>
              </w:tabs>
              <w:spacing w:line="276" w:lineRule="auto"/>
              <w:contextualSpacing/>
              <w:rPr>
                <w:rFonts w:eastAsia="Times New Roman" w:cs="Times New Roman"/>
                <w:sz w:val="24"/>
                <w:szCs w:val="24"/>
                <w:lang w:val="zh-CN"/>
              </w:rPr>
            </w:pPr>
            <w:r>
              <w:rPr>
                <w:rFonts w:eastAsia="Times New Roman" w:cs="Times New Roman"/>
                <w:b/>
                <w:sz w:val="24"/>
                <w:szCs w:val="24"/>
                <w:lang w:val="zh-CN"/>
              </w:rPr>
              <w:t>8. MATERIALELE ŞI EXECUŢIA LUCRĂRILOR PROPRIU-ZISE</w:t>
            </w:r>
          </w:p>
          <w:p w14:paraId="1BAA750A" w14:textId="77777777" w:rsidR="00107FE9" w:rsidRDefault="00107FE9" w:rsidP="003D4E2C">
            <w:pPr>
              <w:tabs>
                <w:tab w:val="left" w:pos="0"/>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558B29B" w14:textId="77777777" w:rsidR="00107FE9" w:rsidRDefault="00107FE9" w:rsidP="003D4E2C">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14:paraId="66C8EA6E" w14:textId="77777777" w:rsidR="00107FE9" w:rsidRDefault="00107FE9" w:rsidP="003D4E2C">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4D65D32" w14:textId="77777777" w:rsidR="00107FE9" w:rsidRDefault="00107FE9" w:rsidP="00107FE9">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6EC21BD5" w14:textId="77777777" w:rsidR="00107FE9" w:rsidRDefault="00107FE9" w:rsidP="00107FE9">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7B29DF6" w14:textId="77777777" w:rsidR="00107FE9" w:rsidRDefault="00107FE9" w:rsidP="00107FE9">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A62A948" w14:textId="77777777" w:rsidR="00107FE9" w:rsidRDefault="00107FE9" w:rsidP="00107FE9">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0604EA81" w14:textId="77777777" w:rsidR="00107FE9" w:rsidRDefault="00107FE9" w:rsidP="00107FE9">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5A504F3" w14:textId="77777777" w:rsidR="00107FE9" w:rsidRDefault="00107FE9" w:rsidP="00107FE9">
            <w:pPr>
              <w:numPr>
                <w:ilvl w:val="1"/>
                <w:numId w:val="24"/>
              </w:numPr>
              <w:tabs>
                <w:tab w:val="left" w:pos="284"/>
                <w:tab w:val="left" w:pos="426"/>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8.9. Lucrările încep după ….. zile de la semnarea şi înregistrarea contractului în modul corespunzător şi primirea ordinului de execuţie.</w:t>
            </w:r>
          </w:p>
          <w:p w14:paraId="26BB8697" w14:textId="77777777" w:rsidR="00107FE9" w:rsidRDefault="00107FE9" w:rsidP="003D4E2C">
            <w:pPr>
              <w:tabs>
                <w:tab w:val="left" w:pos="284"/>
                <w:tab w:val="left" w:pos="426"/>
              </w:tabs>
              <w:spacing w:after="0" w:line="276" w:lineRule="auto"/>
              <w:jc w:val="both"/>
              <w:rPr>
                <w:rFonts w:eastAsia="Times New Roman" w:cs="Times New Roman"/>
                <w:sz w:val="24"/>
                <w:szCs w:val="24"/>
                <w:lang w:val="zh-CN" w:eastAsia="ru-RU"/>
              </w:rPr>
            </w:pPr>
          </w:p>
          <w:p w14:paraId="03271E0F" w14:textId="77777777" w:rsidR="00107FE9" w:rsidRDefault="00107FE9" w:rsidP="00107FE9">
            <w:pPr>
              <w:numPr>
                <w:ilvl w:val="0"/>
                <w:numId w:val="24"/>
              </w:numPr>
              <w:tabs>
                <w:tab w:val="left" w:pos="325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9. PERIOADA DE GARANŢIE ŞI REMEDIERI ÎN PERIOADA DE GARANŢIE</w:t>
            </w:r>
          </w:p>
          <w:p w14:paraId="0EB8D8B4"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9.1. Perioada de garanţie pentru lucrărieste de  </w:t>
            </w:r>
            <w:r>
              <w:rPr>
                <w:rFonts w:eastAsia="Times New Roman" w:cs="Times New Roman"/>
                <w:b/>
                <w:sz w:val="24"/>
                <w:szCs w:val="24"/>
                <w:lang w:val="zh-CN" w:eastAsia="ru-RU"/>
              </w:rPr>
              <w:t>___</w:t>
            </w:r>
            <w:r>
              <w:rPr>
                <w:rFonts w:eastAsia="Times New Roman" w:cs="Times New Roman"/>
                <w:sz w:val="24"/>
                <w:szCs w:val="24"/>
                <w:lang w:val="zh-CN" w:eastAsia="ru-RU"/>
              </w:rPr>
              <w:t xml:space="preserve"> ani. </w:t>
            </w:r>
          </w:p>
          <w:p w14:paraId="645E2E28"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14:paraId="0C1DB14A"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6A2727EA"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p>
          <w:p w14:paraId="7B333982" w14:textId="77777777" w:rsidR="00107FE9" w:rsidRDefault="00107FE9" w:rsidP="00107FE9">
            <w:pPr>
              <w:numPr>
                <w:ilvl w:val="0"/>
                <w:numId w:val="24"/>
              </w:numPr>
              <w:tabs>
                <w:tab w:val="left" w:pos="3480"/>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10. RĂSPUNDEREA PĂRŢILOR</w:t>
            </w:r>
          </w:p>
          <w:p w14:paraId="773239F1"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14:paraId="5CE5CD5B"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704112B"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10.3. Membrii asocierii își păstrează individualitatea ca subiecți de drept, însă sunt obligați să răspundă solidar față de autoritatea contractantă pentru modul de îndeplinire a obligațiilor contractuale.</w:t>
            </w:r>
          </w:p>
          <w:p w14:paraId="72139B26"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533FCCF"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67682B7"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B818783"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3388F0B"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0BD48CEA"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42EA068" w14:textId="77777777" w:rsidR="00107FE9" w:rsidRDefault="00107FE9" w:rsidP="00107FE9">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BCCA6D9" w14:textId="77777777" w:rsidR="00107FE9" w:rsidRDefault="00107FE9" w:rsidP="00107FE9">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10.11. Antreprenorul şi subantreprenorii răspund solidar pentru neexecutarea obligațiilor contractuale.</w:t>
            </w:r>
          </w:p>
          <w:p w14:paraId="3529B06B" w14:textId="77777777" w:rsidR="00107FE9" w:rsidRDefault="00107FE9" w:rsidP="003D4E2C">
            <w:pPr>
              <w:tabs>
                <w:tab w:val="left" w:pos="567"/>
                <w:tab w:val="left" w:pos="1890"/>
              </w:tabs>
              <w:spacing w:after="0" w:line="276" w:lineRule="auto"/>
              <w:jc w:val="both"/>
              <w:rPr>
                <w:rFonts w:eastAsia="Times New Roman" w:cs="Times New Roman"/>
                <w:sz w:val="24"/>
                <w:szCs w:val="24"/>
                <w:lang w:val="zh-CN" w:eastAsia="ru-RU"/>
              </w:rPr>
            </w:pPr>
          </w:p>
          <w:p w14:paraId="1B61CDB1" w14:textId="77777777" w:rsidR="00107FE9" w:rsidRDefault="00107FE9" w:rsidP="00107FE9">
            <w:pPr>
              <w:numPr>
                <w:ilvl w:val="0"/>
                <w:numId w:val="24"/>
              </w:numPr>
              <w:tabs>
                <w:tab w:val="left" w:pos="346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11. SOLUŢIONAREA LITIGIILOR</w:t>
            </w:r>
          </w:p>
          <w:p w14:paraId="121CCA75" w14:textId="77777777" w:rsidR="00107FE9" w:rsidRDefault="00107FE9" w:rsidP="00107FE9">
            <w:pPr>
              <w:numPr>
                <w:ilvl w:val="1"/>
                <w:numId w:val="24"/>
              </w:numPr>
              <w:tabs>
                <w:tab w:val="left" w:pos="567"/>
              </w:tabs>
              <w:spacing w:after="0" w:line="276" w:lineRule="auto"/>
              <w:ind w:hanging="567"/>
              <w:contextualSpacing/>
              <w:jc w:val="both"/>
              <w:rPr>
                <w:rFonts w:eastAsia="Times New Roman" w:cs="Times New Roman"/>
                <w:sz w:val="24"/>
                <w:szCs w:val="24"/>
                <w:lang w:val="zh-CN"/>
              </w:rPr>
            </w:pPr>
            <w:r>
              <w:rPr>
                <w:rFonts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58FA518" w14:textId="77777777" w:rsidR="00107FE9" w:rsidRDefault="00107FE9" w:rsidP="003D4E2C">
            <w:pPr>
              <w:tabs>
                <w:tab w:val="left" w:pos="567"/>
              </w:tabs>
              <w:spacing w:after="0"/>
              <w:jc w:val="both"/>
              <w:rPr>
                <w:rFonts w:eastAsia="Times New Roman" w:cs="Times New Roman"/>
                <w:sz w:val="24"/>
                <w:szCs w:val="24"/>
                <w:lang w:val="zh-CN"/>
              </w:rPr>
            </w:pPr>
          </w:p>
          <w:p w14:paraId="22BD8B92" w14:textId="77777777" w:rsidR="00107FE9" w:rsidRDefault="00107FE9" w:rsidP="00107FE9">
            <w:pPr>
              <w:numPr>
                <w:ilvl w:val="0"/>
                <w:numId w:val="24"/>
              </w:numPr>
              <w:tabs>
                <w:tab w:val="left" w:pos="382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12. REZOLUȚIUNEACONTRACTULUI</w:t>
            </w:r>
          </w:p>
          <w:p w14:paraId="5CA031A2" w14:textId="77777777" w:rsidR="00107FE9" w:rsidRDefault="00107FE9" w:rsidP="003D4E2C">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12.1. Antreprenorul poate cere rezoluțiunea contractului, dacă: </w:t>
            </w:r>
          </w:p>
          <w:p w14:paraId="089D0CA4" w14:textId="77777777" w:rsidR="00107FE9" w:rsidRDefault="00107FE9" w:rsidP="00107FE9">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a) Beneficiarul nu-şi îndeplineşte o obligaţie care este în sarcina sa şi prin aceasta pune Antreprenorul în situaţia de a nu putea executa lucrarea; </w:t>
            </w:r>
          </w:p>
          <w:p w14:paraId="0BFA9B91" w14:textId="77777777" w:rsidR="00107FE9" w:rsidRDefault="00107FE9" w:rsidP="00107FE9">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b) Beneficiarul nu onorează o plată scadentă mai mult de 3 luni; </w:t>
            </w:r>
          </w:p>
          <w:p w14:paraId="282EAEB1" w14:textId="77777777" w:rsidR="00107FE9" w:rsidRDefault="00107FE9" w:rsidP="00107FE9">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14:paraId="21F08BCD" w14:textId="77777777" w:rsidR="00107FE9" w:rsidRDefault="00107FE9" w:rsidP="00107FE9">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12.2. Beneficiarul poate cere rezoluțiunea contractului, dacă: </w:t>
            </w:r>
          </w:p>
          <w:p w14:paraId="24300699" w14:textId="77777777" w:rsidR="00107FE9" w:rsidRDefault="00107FE9" w:rsidP="00107FE9">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a) Antreprenorul se află în incapacitate de plată, lichidare sau bunurile acestuia sunt subsechestru;</w:t>
            </w:r>
          </w:p>
          <w:p w14:paraId="6179EE3A" w14:textId="77777777" w:rsidR="00107FE9" w:rsidRDefault="00107FE9" w:rsidP="00107FE9">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b) Antreprenorul nu începe lucrările fără să aibă un motiv justificat sau nu reia lucrările suspendate, în termen rezonabil de la primirea dispoziţiei scrise de reîncepere a lucrărilor; </w:t>
            </w:r>
          </w:p>
          <w:p w14:paraId="1DB50E53" w14:textId="77777777" w:rsidR="00107FE9" w:rsidRDefault="00107FE9" w:rsidP="00107FE9">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c) Antreprenorul nu a îndepărtat materialele necorespunzătoare de pe şantier sau nu a refăcut o lucrare în termenul stabilit de către beneficiar;</w:t>
            </w:r>
          </w:p>
          <w:p w14:paraId="45F3452B" w14:textId="77777777" w:rsidR="00107FE9" w:rsidRDefault="00107FE9" w:rsidP="00107FE9">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14:paraId="20B1533F" w14:textId="77777777" w:rsidR="00107FE9" w:rsidRDefault="00107FE9" w:rsidP="00107FE9">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4DD35C72" w14:textId="77777777" w:rsidR="00107FE9" w:rsidRDefault="00107FE9" w:rsidP="00107FE9">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408E62F9" w14:textId="77777777" w:rsidR="00107FE9" w:rsidRDefault="00107FE9" w:rsidP="00107FE9">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177B0F7" w14:textId="77777777" w:rsidR="00107FE9" w:rsidRDefault="00107FE9" w:rsidP="00107FE9">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12.6. După rezoluțiunea contractului, Beneficiarul poate continua execuţia lucrărilor cu respectarea prevederilor legale. </w:t>
            </w:r>
          </w:p>
          <w:p w14:paraId="57CCCAA5" w14:textId="77777777" w:rsidR="00107FE9" w:rsidRDefault="00107FE9" w:rsidP="003D4E2C">
            <w:pPr>
              <w:tabs>
                <w:tab w:val="left" w:pos="567"/>
                <w:tab w:val="left" w:pos="2070"/>
              </w:tabs>
              <w:spacing w:after="0"/>
              <w:jc w:val="both"/>
              <w:rPr>
                <w:rFonts w:eastAsia="Times New Roman" w:cs="Times New Roman"/>
                <w:sz w:val="24"/>
                <w:szCs w:val="24"/>
                <w:lang w:val="zh-CN" w:eastAsia="ru-RU"/>
              </w:rPr>
            </w:pPr>
            <w:r>
              <w:rPr>
                <w:rFonts w:eastAsia="Times New Roman" w:cs="Times New Roman"/>
                <w:sz w:val="24"/>
                <w:szCs w:val="24"/>
                <w:lang w:val="zh-CN" w:eastAsia="ru-RU"/>
              </w:rPr>
              <w:t>12.7. Cazuri specifice de încetare a contractului de achiziţii publice:</w:t>
            </w:r>
          </w:p>
          <w:p w14:paraId="668710C1" w14:textId="77777777" w:rsidR="00107FE9" w:rsidRDefault="00107FE9" w:rsidP="003D4E2C">
            <w:pPr>
              <w:tabs>
                <w:tab w:val="left" w:pos="567"/>
                <w:tab w:val="left" w:pos="2070"/>
              </w:tabs>
              <w:spacing w:after="0"/>
              <w:ind w:firstLine="284"/>
              <w:jc w:val="both"/>
              <w:rPr>
                <w:rFonts w:eastAsia="Times New Roman" w:cs="Times New Roman"/>
                <w:sz w:val="24"/>
                <w:szCs w:val="24"/>
                <w:lang w:val="zh-CN" w:eastAsia="ru-RU"/>
              </w:rPr>
            </w:pPr>
            <w:r>
              <w:rPr>
                <w:rFonts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14:paraId="669A9CC5" w14:textId="77777777" w:rsidR="00107FE9" w:rsidRDefault="00107FE9" w:rsidP="003D4E2C">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547D178B" w14:textId="77777777" w:rsidR="00107FE9" w:rsidRDefault="00107FE9" w:rsidP="003D4E2C">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14:paraId="5DFD1180" w14:textId="77777777" w:rsidR="00107FE9" w:rsidRDefault="00107FE9" w:rsidP="003D4E2C">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0954BD1" w14:textId="77777777" w:rsidR="00107FE9" w:rsidRDefault="00107FE9" w:rsidP="003D4E2C">
            <w:pPr>
              <w:tabs>
                <w:tab w:val="left" w:pos="567"/>
                <w:tab w:val="left" w:pos="2070"/>
              </w:tabs>
              <w:spacing w:after="0"/>
              <w:jc w:val="both"/>
              <w:rPr>
                <w:rFonts w:eastAsia="Times New Roman" w:cs="Times New Roman"/>
                <w:sz w:val="24"/>
                <w:szCs w:val="24"/>
                <w:lang w:val="zh-CN" w:eastAsia="ru-RU"/>
              </w:rPr>
            </w:pPr>
          </w:p>
          <w:p w14:paraId="0A8A757C" w14:textId="77777777" w:rsidR="00107FE9" w:rsidRDefault="00107FE9" w:rsidP="00107FE9">
            <w:pPr>
              <w:numPr>
                <w:ilvl w:val="0"/>
                <w:numId w:val="24"/>
              </w:numPr>
              <w:tabs>
                <w:tab w:val="left" w:pos="3705"/>
              </w:tabs>
              <w:spacing w:after="0" w:line="256" w:lineRule="auto"/>
              <w:contextualSpacing/>
              <w:jc w:val="both"/>
              <w:rPr>
                <w:rFonts w:eastAsia="Times New Roman" w:cs="Times New Roman"/>
                <w:sz w:val="24"/>
                <w:szCs w:val="24"/>
                <w:lang w:val="zh-CN"/>
              </w:rPr>
            </w:pPr>
            <w:r>
              <w:rPr>
                <w:rFonts w:eastAsia="Times New Roman" w:cs="Times New Roman"/>
                <w:b/>
                <w:sz w:val="24"/>
                <w:szCs w:val="24"/>
                <w:lang w:val="zh-CN"/>
              </w:rPr>
              <w:t>13. DISPOZIŢII FINALE</w:t>
            </w:r>
          </w:p>
          <w:p w14:paraId="7CC9C061" w14:textId="77777777" w:rsidR="00107FE9" w:rsidRDefault="00107FE9" w:rsidP="00107FE9">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13.1. Următoarele documente vor fi citite şi vor fi interpretate ca fiind parte integrantă a prezentului contract: </w:t>
            </w:r>
          </w:p>
          <w:p w14:paraId="62E63B21" w14:textId="77777777" w:rsidR="00107FE9" w:rsidRDefault="00107FE9" w:rsidP="00107FE9">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a) Caietul de sarcini;</w:t>
            </w:r>
          </w:p>
          <w:p w14:paraId="35773E6D" w14:textId="77777777" w:rsidR="00107FE9" w:rsidRDefault="00107FE9" w:rsidP="00107FE9">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b) Propunerea tehnică;</w:t>
            </w:r>
          </w:p>
          <w:p w14:paraId="3AA2A27B" w14:textId="77777777" w:rsidR="00107FE9" w:rsidRDefault="00107FE9" w:rsidP="00107FE9">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c) Propunerea financiară;</w:t>
            </w:r>
          </w:p>
          <w:p w14:paraId="0C401C15" w14:textId="77777777" w:rsidR="00107FE9" w:rsidRDefault="00107FE9" w:rsidP="00107FE9">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d) Graficul de executare a lucrărilor ; </w:t>
            </w:r>
          </w:p>
          <w:p w14:paraId="12820B7A" w14:textId="77777777" w:rsidR="00107FE9" w:rsidRDefault="00107FE9" w:rsidP="00107FE9">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e) Garanția de bună execuție.</w:t>
            </w:r>
          </w:p>
          <w:p w14:paraId="21FF037D" w14:textId="77777777" w:rsidR="00107FE9" w:rsidRDefault="00107FE9" w:rsidP="00107FE9">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13.2. Documentele contractului vor fi întocmite în limba română.</w:t>
            </w:r>
          </w:p>
          <w:p w14:paraId="4F35A6C7" w14:textId="77777777" w:rsidR="00107FE9" w:rsidRDefault="00107FE9" w:rsidP="00107FE9">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13.3. Prezentul Contract reprezintă acordul de voinţă al părţilor şi se consideră semnat la data aplicării ultimei semnături de către una dintre părți.</w:t>
            </w:r>
          </w:p>
          <w:p w14:paraId="584C0E5D" w14:textId="77777777" w:rsidR="00107FE9" w:rsidRDefault="00107FE9" w:rsidP="00107FE9">
            <w:pPr>
              <w:numPr>
                <w:ilvl w:val="1"/>
                <w:numId w:val="24"/>
              </w:numPr>
              <w:tabs>
                <w:tab w:val="left" w:pos="567"/>
                <w:tab w:val="left" w:pos="4005"/>
              </w:tabs>
              <w:spacing w:after="0" w:line="256" w:lineRule="auto"/>
              <w:ind w:hanging="567"/>
              <w:contextualSpacing/>
              <w:jc w:val="both"/>
              <w:rPr>
                <w:rFonts w:eastAsia="Times New Roman" w:cs="Times New Roman"/>
                <w:sz w:val="24"/>
                <w:szCs w:val="24"/>
                <w:lang w:val="zh-CN" w:eastAsia="ru-RU"/>
              </w:rPr>
            </w:pPr>
            <w:r>
              <w:rPr>
                <w:rFonts w:eastAsia="Times New Roman" w:cs="Times New Roman"/>
                <w:sz w:val="24"/>
                <w:szCs w:val="24"/>
                <w:lang w:val="zh-CN" w:eastAsia="ru-RU"/>
              </w:rPr>
              <w:t>13.4. Pentru confirmarea celor menţionate, părţile au semnat prezentul Contract în conformitate cu legislaţia Republicii Moldova, la data şi anul indicate, fiind valabil până la ……./recepția finală a lucrărilor.</w:t>
            </w:r>
          </w:p>
          <w:p w14:paraId="78CFD91A" w14:textId="77777777" w:rsidR="00107FE9" w:rsidRDefault="00107FE9" w:rsidP="003D4E2C">
            <w:pPr>
              <w:tabs>
                <w:tab w:val="left" w:pos="2295"/>
              </w:tabs>
              <w:spacing w:after="0"/>
              <w:jc w:val="both"/>
              <w:rPr>
                <w:rFonts w:eastAsia="Times New Roman" w:cs="Times New Roman"/>
                <w:sz w:val="24"/>
                <w:szCs w:val="24"/>
                <w:lang w:val="zh-CN"/>
              </w:rPr>
            </w:pPr>
          </w:p>
          <w:p w14:paraId="58C8BA0C" w14:textId="77777777" w:rsidR="00107FE9" w:rsidRDefault="00107FE9" w:rsidP="003D4E2C">
            <w:pPr>
              <w:tabs>
                <w:tab w:val="left" w:pos="2295"/>
              </w:tabs>
              <w:spacing w:after="0"/>
              <w:jc w:val="both"/>
              <w:rPr>
                <w:rFonts w:eastAsia="Times New Roman" w:cs="Times New Roman"/>
                <w:sz w:val="24"/>
                <w:szCs w:val="24"/>
                <w:lang w:val="zh-CN"/>
              </w:rPr>
            </w:pPr>
          </w:p>
          <w:p w14:paraId="27964516" w14:textId="77777777" w:rsidR="00107FE9" w:rsidRDefault="00107FE9" w:rsidP="003D4E2C">
            <w:pPr>
              <w:tabs>
                <w:tab w:val="left" w:pos="2295"/>
              </w:tabs>
              <w:spacing w:after="0"/>
              <w:jc w:val="both"/>
              <w:rPr>
                <w:rFonts w:eastAsia="Times New Roman" w:cs="Times New Roman"/>
                <w:sz w:val="24"/>
                <w:szCs w:val="24"/>
                <w:lang w:val="zh-CN"/>
              </w:rPr>
            </w:pPr>
          </w:p>
          <w:p w14:paraId="4AE537F4" w14:textId="77777777" w:rsidR="00107FE9" w:rsidRDefault="00107FE9" w:rsidP="003D4E2C">
            <w:pPr>
              <w:tabs>
                <w:tab w:val="left" w:pos="2295"/>
              </w:tabs>
              <w:spacing w:after="0"/>
              <w:jc w:val="both"/>
              <w:rPr>
                <w:rFonts w:eastAsia="Times New Roman" w:cs="Times New Roman"/>
                <w:sz w:val="24"/>
                <w:szCs w:val="24"/>
                <w:lang w:val="zh-CN"/>
              </w:rPr>
            </w:pPr>
          </w:p>
          <w:p w14:paraId="56A0791C" w14:textId="77777777" w:rsidR="00107FE9" w:rsidRDefault="00107FE9" w:rsidP="003D4E2C">
            <w:pPr>
              <w:tabs>
                <w:tab w:val="left" w:pos="2295"/>
              </w:tabs>
              <w:spacing w:after="0"/>
              <w:jc w:val="both"/>
              <w:rPr>
                <w:rFonts w:eastAsia="Times New Roman" w:cs="Times New Roman"/>
                <w:sz w:val="24"/>
                <w:szCs w:val="24"/>
                <w:lang w:val="zh-CN"/>
              </w:rPr>
            </w:pPr>
          </w:p>
          <w:p w14:paraId="65530F78" w14:textId="77777777" w:rsidR="00107FE9" w:rsidRDefault="00107FE9" w:rsidP="003D4E2C">
            <w:pPr>
              <w:tabs>
                <w:tab w:val="left" w:pos="2295"/>
              </w:tabs>
              <w:spacing w:after="0"/>
              <w:jc w:val="both"/>
              <w:rPr>
                <w:rFonts w:eastAsia="Times New Roman" w:cs="Times New Roman"/>
                <w:sz w:val="24"/>
                <w:szCs w:val="24"/>
                <w:lang w:val="zh-CN"/>
              </w:rPr>
            </w:pPr>
          </w:p>
          <w:p w14:paraId="3E8568CD" w14:textId="77777777" w:rsidR="00107FE9" w:rsidRDefault="00107FE9" w:rsidP="003D4E2C">
            <w:pPr>
              <w:tabs>
                <w:tab w:val="left" w:pos="2295"/>
              </w:tabs>
              <w:spacing w:after="0"/>
              <w:jc w:val="both"/>
              <w:rPr>
                <w:rFonts w:eastAsia="Times New Roman" w:cs="Times New Roman"/>
                <w:sz w:val="24"/>
                <w:szCs w:val="24"/>
                <w:lang w:val="zh-CN"/>
              </w:rPr>
            </w:pPr>
          </w:p>
          <w:p w14:paraId="1F126421" w14:textId="77777777" w:rsidR="00107FE9" w:rsidRDefault="00107FE9" w:rsidP="003D4E2C">
            <w:pPr>
              <w:tabs>
                <w:tab w:val="left" w:pos="2295"/>
              </w:tabs>
              <w:spacing w:after="0"/>
              <w:jc w:val="both"/>
              <w:rPr>
                <w:rFonts w:eastAsia="Times New Roman" w:cs="Times New Roman"/>
                <w:sz w:val="24"/>
                <w:szCs w:val="24"/>
                <w:lang w:val="zh-CN"/>
              </w:rPr>
            </w:pPr>
          </w:p>
          <w:p w14:paraId="1F980FCC" w14:textId="77777777" w:rsidR="00107FE9" w:rsidRDefault="00107FE9" w:rsidP="003D4E2C">
            <w:pPr>
              <w:tabs>
                <w:tab w:val="left" w:pos="2295"/>
              </w:tabs>
              <w:spacing w:after="0"/>
              <w:jc w:val="both"/>
              <w:rPr>
                <w:rFonts w:eastAsia="Times New Roman" w:cs="Times New Roman"/>
                <w:sz w:val="24"/>
                <w:szCs w:val="24"/>
                <w:lang w:val="zh-CN"/>
              </w:rPr>
            </w:pPr>
          </w:p>
          <w:p w14:paraId="27A2B55D" w14:textId="77777777" w:rsidR="00107FE9" w:rsidRDefault="00107FE9" w:rsidP="003D4E2C">
            <w:pPr>
              <w:tabs>
                <w:tab w:val="left" w:pos="2295"/>
              </w:tabs>
              <w:spacing w:after="0"/>
              <w:jc w:val="both"/>
              <w:rPr>
                <w:rFonts w:eastAsia="Times New Roman" w:cs="Times New Roman"/>
                <w:sz w:val="24"/>
                <w:szCs w:val="24"/>
                <w:lang w:val="zh-CN"/>
              </w:rPr>
            </w:pPr>
          </w:p>
          <w:p w14:paraId="281489BA" w14:textId="77777777" w:rsidR="00107FE9" w:rsidRDefault="00107FE9" w:rsidP="003D4E2C">
            <w:pPr>
              <w:tabs>
                <w:tab w:val="left" w:pos="2295"/>
              </w:tabs>
              <w:spacing w:after="0"/>
              <w:jc w:val="both"/>
              <w:rPr>
                <w:rFonts w:eastAsia="Times New Roman" w:cs="Times New Roman"/>
                <w:sz w:val="24"/>
                <w:szCs w:val="24"/>
                <w:lang w:val="zh-CN"/>
              </w:rPr>
            </w:pPr>
          </w:p>
          <w:p w14:paraId="36F46F5A" w14:textId="77777777" w:rsidR="00107FE9" w:rsidRDefault="00107FE9" w:rsidP="00107FE9">
            <w:pPr>
              <w:numPr>
                <w:ilvl w:val="3"/>
                <w:numId w:val="19"/>
              </w:numPr>
              <w:tabs>
                <w:tab w:val="left" w:pos="1134"/>
                <w:tab w:val="left" w:pos="2295"/>
              </w:tabs>
              <w:spacing w:after="0" w:line="256" w:lineRule="auto"/>
              <w:jc w:val="both"/>
              <w:rPr>
                <w:rFonts w:eastAsia="Times New Roman" w:cs="Times New Roman"/>
                <w:sz w:val="24"/>
                <w:szCs w:val="24"/>
                <w:lang w:val="zh-CN"/>
              </w:rPr>
            </w:pPr>
            <w:r>
              <w:rPr>
                <w:rFonts w:eastAsia="Times New Roman" w:cs="Times New Roman"/>
                <w:b/>
                <w:sz w:val="24"/>
                <w:szCs w:val="24"/>
                <w:lang w:val="zh-CN"/>
              </w:rPr>
              <w:t xml:space="preserve">PARTEA CE ȚINE DE CONDIȚIILE </w:t>
            </w:r>
          </w:p>
          <w:p w14:paraId="5A608DCF" w14:textId="77777777" w:rsidR="00107FE9" w:rsidRDefault="00107FE9" w:rsidP="003D4E2C">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 CONTRACTULUI</w:t>
            </w:r>
          </w:p>
          <w:p w14:paraId="452D2E4B"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 xml:space="preserve">             (</w:t>
            </w:r>
            <w:r>
              <w:rPr>
                <w:rFonts w:eastAsia="Times New Roman" w:cs="Times New Roman"/>
                <w:sz w:val="20"/>
                <w:szCs w:val="20"/>
                <w:lang w:val="zh-CN"/>
              </w:rPr>
              <w:t>LA NECESITATE)</w:t>
            </w:r>
          </w:p>
          <w:p w14:paraId="7155C2E4" w14:textId="77777777" w:rsidR="00107FE9" w:rsidRDefault="00107FE9" w:rsidP="003D4E2C">
            <w:pPr>
              <w:tabs>
                <w:tab w:val="left" w:pos="567"/>
                <w:tab w:val="left" w:pos="4005"/>
              </w:tabs>
              <w:spacing w:after="0"/>
              <w:jc w:val="both"/>
              <w:rPr>
                <w:rFonts w:eastAsia="Times New Roman" w:cs="Times New Roman"/>
                <w:sz w:val="24"/>
                <w:szCs w:val="24"/>
                <w:lang w:val="zh-CN"/>
              </w:rPr>
            </w:pPr>
          </w:p>
          <w:p w14:paraId="0222A842" w14:textId="77777777" w:rsidR="00107FE9" w:rsidRDefault="00107FE9" w:rsidP="003D4E2C">
            <w:pPr>
              <w:tabs>
                <w:tab w:val="left" w:pos="567"/>
                <w:tab w:val="left" w:pos="4005"/>
              </w:tabs>
              <w:spacing w:after="0"/>
              <w:jc w:val="both"/>
              <w:rPr>
                <w:rFonts w:eastAsia="Times New Roman" w:cs="Times New Roman"/>
                <w:sz w:val="24"/>
                <w:szCs w:val="24"/>
                <w:lang w:val="zh-CN"/>
              </w:rPr>
            </w:pPr>
          </w:p>
          <w:p w14:paraId="069D902C" w14:textId="77777777" w:rsidR="00107FE9" w:rsidRDefault="00107FE9" w:rsidP="003D4E2C">
            <w:pPr>
              <w:tabs>
                <w:tab w:val="left" w:pos="567"/>
                <w:tab w:val="left" w:pos="4005"/>
              </w:tabs>
              <w:spacing w:after="0"/>
              <w:jc w:val="both"/>
              <w:rPr>
                <w:rFonts w:eastAsia="Times New Roman" w:cs="Times New Roman"/>
                <w:sz w:val="24"/>
                <w:szCs w:val="24"/>
                <w:lang w:val="zh-CN"/>
              </w:rPr>
            </w:pPr>
          </w:p>
          <w:p w14:paraId="65B09132" w14:textId="77777777" w:rsidR="00107FE9" w:rsidRDefault="00107FE9" w:rsidP="003D4E2C">
            <w:pPr>
              <w:tabs>
                <w:tab w:val="left" w:pos="567"/>
                <w:tab w:val="left" w:pos="4005"/>
              </w:tabs>
              <w:spacing w:after="0"/>
              <w:jc w:val="both"/>
              <w:rPr>
                <w:rFonts w:eastAsia="Times New Roman" w:cs="Times New Roman"/>
                <w:sz w:val="24"/>
                <w:szCs w:val="24"/>
                <w:lang w:val="zh-CN"/>
              </w:rPr>
            </w:pPr>
          </w:p>
          <w:p w14:paraId="41BF1840" w14:textId="77777777" w:rsidR="00107FE9" w:rsidRDefault="00107FE9" w:rsidP="003D4E2C">
            <w:pPr>
              <w:tabs>
                <w:tab w:val="left" w:pos="567"/>
                <w:tab w:val="left" w:pos="4005"/>
              </w:tabs>
              <w:spacing w:after="0"/>
              <w:jc w:val="both"/>
              <w:rPr>
                <w:rFonts w:eastAsia="Times New Roman" w:cs="Times New Roman"/>
                <w:sz w:val="24"/>
                <w:szCs w:val="24"/>
                <w:lang w:val="zh-CN"/>
              </w:rPr>
            </w:pPr>
          </w:p>
          <w:p w14:paraId="5B122BC9" w14:textId="77777777" w:rsidR="00107FE9" w:rsidRDefault="00107FE9" w:rsidP="003D4E2C">
            <w:pPr>
              <w:tabs>
                <w:tab w:val="left" w:pos="567"/>
                <w:tab w:val="left" w:pos="4005"/>
              </w:tabs>
              <w:spacing w:after="0"/>
              <w:jc w:val="both"/>
              <w:rPr>
                <w:rFonts w:eastAsia="Times New Roman" w:cs="Times New Roman"/>
                <w:sz w:val="24"/>
                <w:szCs w:val="24"/>
                <w:lang w:val="zh-CN"/>
              </w:rPr>
            </w:pPr>
          </w:p>
          <w:p w14:paraId="6326A45F" w14:textId="77777777" w:rsidR="00107FE9" w:rsidRDefault="00107FE9" w:rsidP="003D4E2C">
            <w:pPr>
              <w:spacing w:after="0" w:line="276" w:lineRule="auto"/>
              <w:ind w:left="360"/>
              <w:contextualSpacing/>
              <w:jc w:val="both"/>
              <w:rPr>
                <w:rFonts w:eastAsia="Times New Roman" w:cs="Times New Roman"/>
                <w:sz w:val="24"/>
                <w:szCs w:val="24"/>
                <w:lang w:val="zh-CN"/>
              </w:rPr>
            </w:pPr>
            <w:r>
              <w:rPr>
                <w:rFonts w:eastAsia="Times New Roman" w:cs="Times New Roman"/>
                <w:b/>
                <w:sz w:val="24"/>
                <w:szCs w:val="24"/>
                <w:lang w:val="zh-CN"/>
              </w:rPr>
              <w:t xml:space="preserve">                 RECHIZITELE JURIDICE, POŞTALE ŞI DE PLĂŢI ALE PĂRŢILOR</w:t>
            </w:r>
          </w:p>
          <w:p w14:paraId="5C7CAEFF" w14:textId="77777777" w:rsidR="00107FE9" w:rsidRDefault="00107FE9" w:rsidP="003D4E2C">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07FE9" w:rsidRPr="00A5234C" w14:paraId="765C4BED" w14:textId="77777777" w:rsidTr="003D4E2C">
              <w:trPr>
                <w:jc w:val="center"/>
              </w:trPr>
              <w:tc>
                <w:tcPr>
                  <w:tcW w:w="5163" w:type="dxa"/>
                  <w:tcBorders>
                    <w:top w:val="nil"/>
                    <w:left w:val="nil"/>
                    <w:bottom w:val="nil"/>
                    <w:right w:val="nil"/>
                  </w:tcBorders>
                </w:tcPr>
                <w:p w14:paraId="3652485A" w14:textId="77777777" w:rsidR="00107FE9" w:rsidRDefault="00107FE9" w:rsidP="003D4E2C">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0DAE64C3" w14:textId="77777777" w:rsidR="00107FE9" w:rsidRDefault="00107FE9" w:rsidP="003D4E2C">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107FE9" w:rsidRPr="00A5234C" w14:paraId="0634347C" w14:textId="77777777" w:rsidTr="003D4E2C">
              <w:trPr>
                <w:jc w:val="center"/>
              </w:trPr>
              <w:tc>
                <w:tcPr>
                  <w:tcW w:w="5163" w:type="dxa"/>
                  <w:tcBorders>
                    <w:top w:val="nil"/>
                    <w:left w:val="nil"/>
                    <w:bottom w:val="nil"/>
                    <w:right w:val="nil"/>
                  </w:tcBorders>
                  <w:vAlign w:val="center"/>
                </w:tcPr>
                <w:p w14:paraId="4DD9C10D"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35CFF69A"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107FE9" w:rsidRPr="00A5234C" w14:paraId="315D4F77" w14:textId="77777777" w:rsidTr="003D4E2C">
              <w:trPr>
                <w:jc w:val="center"/>
              </w:trPr>
              <w:tc>
                <w:tcPr>
                  <w:tcW w:w="5163" w:type="dxa"/>
                  <w:tcBorders>
                    <w:top w:val="nil"/>
                    <w:left w:val="nil"/>
                    <w:bottom w:val="nil"/>
                    <w:right w:val="nil"/>
                  </w:tcBorders>
                  <w:vAlign w:val="center"/>
                </w:tcPr>
                <w:p w14:paraId="1BCE37EA"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5143CEB1"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107FE9" w:rsidRPr="00A5234C" w14:paraId="49B94ED7" w14:textId="77777777" w:rsidTr="003D4E2C">
              <w:trPr>
                <w:jc w:val="center"/>
              </w:trPr>
              <w:tc>
                <w:tcPr>
                  <w:tcW w:w="5163" w:type="dxa"/>
                  <w:tcBorders>
                    <w:top w:val="nil"/>
                    <w:left w:val="nil"/>
                    <w:bottom w:val="nil"/>
                    <w:right w:val="nil"/>
                  </w:tcBorders>
                  <w:vAlign w:val="center"/>
                </w:tcPr>
                <w:p w14:paraId="63BE6909"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1AD07230"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107FE9" w:rsidRPr="00A5234C" w14:paraId="0C0445F9" w14:textId="77777777" w:rsidTr="003D4E2C">
              <w:trPr>
                <w:jc w:val="center"/>
              </w:trPr>
              <w:tc>
                <w:tcPr>
                  <w:tcW w:w="5163" w:type="dxa"/>
                  <w:tcBorders>
                    <w:top w:val="nil"/>
                    <w:left w:val="nil"/>
                    <w:bottom w:val="nil"/>
                    <w:right w:val="nil"/>
                  </w:tcBorders>
                  <w:vAlign w:val="center"/>
                </w:tcPr>
                <w:p w14:paraId="651258CF"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0BE5DAB7"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107FE9" w:rsidRPr="00A5234C" w14:paraId="6B871CF1" w14:textId="77777777" w:rsidTr="003D4E2C">
              <w:trPr>
                <w:jc w:val="center"/>
              </w:trPr>
              <w:tc>
                <w:tcPr>
                  <w:tcW w:w="5163" w:type="dxa"/>
                  <w:tcBorders>
                    <w:top w:val="nil"/>
                    <w:left w:val="nil"/>
                    <w:bottom w:val="nil"/>
                    <w:right w:val="nil"/>
                  </w:tcBorders>
                  <w:vAlign w:val="center"/>
                </w:tcPr>
                <w:p w14:paraId="1AFD0A5F"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788398BA"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107FE9" w:rsidRPr="00A5234C" w14:paraId="3E29E054" w14:textId="77777777" w:rsidTr="003D4E2C">
              <w:trPr>
                <w:jc w:val="center"/>
              </w:trPr>
              <w:tc>
                <w:tcPr>
                  <w:tcW w:w="5163" w:type="dxa"/>
                  <w:tcBorders>
                    <w:top w:val="nil"/>
                    <w:left w:val="nil"/>
                    <w:bottom w:val="nil"/>
                    <w:right w:val="nil"/>
                  </w:tcBorders>
                  <w:vAlign w:val="center"/>
                </w:tcPr>
                <w:p w14:paraId="396E2FAE"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5327EFDD"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107FE9" w:rsidRPr="00A5234C" w14:paraId="32C8DE0C" w14:textId="77777777" w:rsidTr="003D4E2C">
              <w:trPr>
                <w:trHeight w:val="713"/>
                <w:jc w:val="center"/>
              </w:trPr>
              <w:tc>
                <w:tcPr>
                  <w:tcW w:w="5163" w:type="dxa"/>
                  <w:tcBorders>
                    <w:top w:val="nil"/>
                    <w:left w:val="nil"/>
                    <w:bottom w:val="nil"/>
                    <w:right w:val="nil"/>
                  </w:tcBorders>
                  <w:vAlign w:val="center"/>
                </w:tcPr>
                <w:p w14:paraId="678FD7B2" w14:textId="77777777" w:rsidR="00107FE9" w:rsidRDefault="00107FE9" w:rsidP="003D4E2C">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1452B80F"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446BDC9C"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78FB193F"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54047827"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4A824A28"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0363C025"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24CEF63A"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5EFB3711" w14:textId="77777777" w:rsidR="00107FE9" w:rsidRDefault="00107FE9" w:rsidP="003D4E2C">
            <w:pPr>
              <w:tabs>
                <w:tab w:val="left" w:pos="2685"/>
              </w:tabs>
              <w:spacing w:line="276" w:lineRule="auto"/>
              <w:contextualSpacing/>
              <w:jc w:val="center"/>
              <w:rPr>
                <w:rFonts w:eastAsia="Times New Roman" w:cs="Times New Roman"/>
                <w:sz w:val="24"/>
                <w:szCs w:val="24"/>
                <w:lang w:val="zh-CN"/>
              </w:rPr>
            </w:pPr>
            <w:r>
              <w:rPr>
                <w:rFonts w:eastAsia="Times New Roman" w:cs="Times New Roman"/>
                <w:b/>
                <w:sz w:val="24"/>
                <w:szCs w:val="24"/>
                <w:lang w:val="zh-CN"/>
              </w:rPr>
              <w:t>SEMNĂTURILE PĂRŢILOR</w:t>
            </w:r>
          </w:p>
          <w:tbl>
            <w:tblPr>
              <w:tblW w:w="0" w:type="auto"/>
              <w:jc w:val="center"/>
              <w:tblLayout w:type="fixed"/>
              <w:tblLook w:val="04A0" w:firstRow="1" w:lastRow="0" w:firstColumn="1" w:lastColumn="0" w:noHBand="0" w:noVBand="1"/>
            </w:tblPr>
            <w:tblGrid>
              <w:gridCol w:w="5188"/>
              <w:gridCol w:w="4559"/>
            </w:tblGrid>
            <w:tr w:rsidR="00107FE9" w:rsidRPr="00A5234C" w14:paraId="1496376B" w14:textId="77777777" w:rsidTr="003D4E2C">
              <w:trPr>
                <w:trHeight w:val="357"/>
                <w:jc w:val="center"/>
              </w:trPr>
              <w:tc>
                <w:tcPr>
                  <w:tcW w:w="5188" w:type="dxa"/>
                  <w:vAlign w:val="center"/>
                </w:tcPr>
                <w:p w14:paraId="667C76AB"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4FE162C0"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107FE9" w:rsidRPr="00A5234C" w14:paraId="5FC1E905" w14:textId="77777777" w:rsidTr="003D4E2C">
              <w:trPr>
                <w:trHeight w:val="357"/>
                <w:jc w:val="center"/>
              </w:trPr>
              <w:tc>
                <w:tcPr>
                  <w:tcW w:w="5188" w:type="dxa"/>
                  <w:vAlign w:val="center"/>
                </w:tcPr>
                <w:p w14:paraId="61D8CB47" w14:textId="77777777" w:rsidR="00107FE9" w:rsidRDefault="00107FE9" w:rsidP="003D4E2C">
                  <w:pPr>
                    <w:spacing w:after="0"/>
                    <w:jc w:val="both"/>
                    <w:rPr>
                      <w:rFonts w:eastAsia="Times New Roman" w:cs="Times New Roman"/>
                      <w:b/>
                      <w:sz w:val="24"/>
                      <w:szCs w:val="24"/>
                      <w:lang w:val="zh-CN"/>
                    </w:rPr>
                  </w:pPr>
                </w:p>
                <w:p w14:paraId="54FB409A" w14:textId="77777777" w:rsidR="00107FE9" w:rsidRDefault="00107FE9" w:rsidP="003D4E2C">
                  <w:pPr>
                    <w:spacing w:after="0"/>
                    <w:jc w:val="both"/>
                    <w:rPr>
                      <w:rFonts w:eastAsia="Times New Roman" w:cs="Times New Roman"/>
                      <w:b/>
                      <w:sz w:val="24"/>
                      <w:szCs w:val="24"/>
                      <w:lang w:val="zh-CN"/>
                    </w:rPr>
                  </w:pPr>
                </w:p>
                <w:p w14:paraId="45EA3DAB" w14:textId="77777777" w:rsidR="00107FE9" w:rsidRDefault="00107FE9" w:rsidP="003D4E2C">
                  <w:pPr>
                    <w:spacing w:after="0"/>
                    <w:jc w:val="both"/>
                    <w:rPr>
                      <w:rFonts w:eastAsia="Times New Roman" w:cs="Times New Roman"/>
                      <w:b/>
                      <w:sz w:val="24"/>
                      <w:szCs w:val="24"/>
                      <w:lang w:val="zh-CN"/>
                    </w:rPr>
                  </w:pPr>
                </w:p>
              </w:tc>
              <w:tc>
                <w:tcPr>
                  <w:tcW w:w="4559" w:type="dxa"/>
                  <w:vAlign w:val="center"/>
                </w:tcPr>
                <w:p w14:paraId="464CAE46" w14:textId="77777777" w:rsidR="00107FE9" w:rsidRDefault="00107FE9" w:rsidP="003D4E2C">
                  <w:pPr>
                    <w:spacing w:after="0"/>
                    <w:jc w:val="both"/>
                    <w:rPr>
                      <w:rFonts w:eastAsia="Times New Roman" w:cs="Times New Roman"/>
                      <w:b/>
                      <w:sz w:val="24"/>
                      <w:szCs w:val="24"/>
                      <w:lang w:val="zh-CN"/>
                    </w:rPr>
                  </w:pPr>
                </w:p>
                <w:p w14:paraId="06C69584" w14:textId="77777777" w:rsidR="00107FE9" w:rsidRDefault="00107FE9" w:rsidP="003D4E2C">
                  <w:pPr>
                    <w:spacing w:after="0"/>
                    <w:jc w:val="both"/>
                    <w:rPr>
                      <w:rFonts w:eastAsia="Times New Roman" w:cs="Times New Roman"/>
                      <w:b/>
                      <w:sz w:val="24"/>
                      <w:szCs w:val="24"/>
                      <w:lang w:val="zh-CN"/>
                    </w:rPr>
                  </w:pPr>
                </w:p>
                <w:p w14:paraId="0B629384" w14:textId="77777777" w:rsidR="00107FE9" w:rsidRDefault="00107FE9" w:rsidP="003D4E2C">
                  <w:pPr>
                    <w:spacing w:after="0"/>
                    <w:jc w:val="both"/>
                    <w:rPr>
                      <w:rFonts w:eastAsia="Times New Roman" w:cs="Times New Roman"/>
                      <w:b/>
                      <w:sz w:val="24"/>
                      <w:szCs w:val="24"/>
                      <w:lang w:val="zh-CN"/>
                    </w:rPr>
                  </w:pPr>
                </w:p>
              </w:tc>
            </w:tr>
          </w:tbl>
          <w:p w14:paraId="2D155C41" w14:textId="77777777" w:rsidR="00107FE9" w:rsidRDefault="00107FE9" w:rsidP="003D4E2C">
            <w:pPr>
              <w:tabs>
                <w:tab w:val="left" w:pos="2295"/>
              </w:tabs>
              <w:spacing w:after="0"/>
              <w:jc w:val="both"/>
              <w:rPr>
                <w:rFonts w:eastAsia="Times New Roman" w:cs="Times New Roman"/>
                <w:sz w:val="24"/>
                <w:szCs w:val="24"/>
                <w:lang w:val="zh-CN"/>
              </w:rPr>
            </w:pPr>
          </w:p>
          <w:p w14:paraId="2780F19F" w14:textId="77777777" w:rsidR="00107FE9" w:rsidRDefault="00107FE9" w:rsidP="003D4E2C">
            <w:pPr>
              <w:tabs>
                <w:tab w:val="left" w:pos="2295"/>
              </w:tabs>
              <w:spacing w:after="0"/>
              <w:jc w:val="both"/>
              <w:rPr>
                <w:rFonts w:eastAsia="Times New Roman" w:cs="Times New Roman"/>
                <w:sz w:val="24"/>
                <w:szCs w:val="24"/>
                <w:lang w:val="zh-CN"/>
              </w:rPr>
            </w:pPr>
          </w:p>
          <w:p w14:paraId="18C22998" w14:textId="77777777" w:rsidR="00107FE9" w:rsidRDefault="00107FE9" w:rsidP="003D4E2C">
            <w:pPr>
              <w:tabs>
                <w:tab w:val="left" w:pos="2295"/>
              </w:tabs>
              <w:spacing w:after="0"/>
              <w:jc w:val="both"/>
              <w:rPr>
                <w:rFonts w:eastAsia="Times New Roman" w:cs="Times New Roman"/>
                <w:sz w:val="24"/>
                <w:szCs w:val="24"/>
                <w:lang w:val="zh-CN"/>
              </w:rPr>
            </w:pPr>
          </w:p>
          <w:p w14:paraId="6BC274F9" w14:textId="77777777" w:rsidR="00107FE9" w:rsidRDefault="00107FE9" w:rsidP="003D4E2C">
            <w:pPr>
              <w:tabs>
                <w:tab w:val="left" w:pos="2295"/>
              </w:tabs>
              <w:spacing w:after="0"/>
              <w:jc w:val="both"/>
              <w:rPr>
                <w:rFonts w:eastAsia="Times New Roman" w:cs="Times New Roman"/>
                <w:sz w:val="24"/>
                <w:szCs w:val="24"/>
                <w:lang w:val="zh-CN"/>
              </w:rPr>
            </w:pPr>
          </w:p>
          <w:p w14:paraId="1E0E5C9C" w14:textId="77777777" w:rsidR="00107FE9" w:rsidRDefault="00107FE9" w:rsidP="003D4E2C">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br/>
            </w:r>
          </w:p>
          <w:p w14:paraId="280392BB" w14:textId="77777777" w:rsidR="00107FE9" w:rsidRDefault="00107FE9" w:rsidP="003D4E2C">
            <w:pPr>
              <w:spacing w:after="0"/>
              <w:jc w:val="both"/>
              <w:rPr>
                <w:rFonts w:eastAsia="Times New Roman" w:cs="Times New Roman"/>
                <w:szCs w:val="28"/>
                <w:lang w:val="zh-CN"/>
              </w:rPr>
            </w:pPr>
          </w:p>
          <w:p w14:paraId="2C20E368" w14:textId="77777777" w:rsidR="00107FE9" w:rsidRDefault="00107FE9" w:rsidP="003D4E2C">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14:paraId="04C0CD99" w14:textId="77777777" w:rsidR="00107FE9" w:rsidRDefault="00107FE9" w:rsidP="003D4E2C">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739C1EA0" w14:textId="77777777" w:rsidR="00107FE9" w:rsidRDefault="00107FE9" w:rsidP="003D4E2C">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474FDB3B" w14:textId="77777777" w:rsidR="00107FE9" w:rsidRDefault="00107FE9" w:rsidP="003D4E2C">
            <w:pPr>
              <w:tabs>
                <w:tab w:val="left" w:pos="2295"/>
              </w:tabs>
              <w:spacing w:after="0"/>
              <w:jc w:val="both"/>
              <w:rPr>
                <w:rFonts w:eastAsia="Times New Roman" w:cs="Times New Roman"/>
                <w:sz w:val="24"/>
                <w:szCs w:val="24"/>
                <w:lang w:val="zh-CN"/>
              </w:rPr>
            </w:pPr>
          </w:p>
          <w:p w14:paraId="5D9A510E" w14:textId="77777777" w:rsidR="00107FE9" w:rsidRDefault="00107FE9" w:rsidP="003D4E2C">
            <w:pPr>
              <w:tabs>
                <w:tab w:val="left" w:pos="2295"/>
              </w:tabs>
              <w:spacing w:after="0"/>
              <w:jc w:val="both"/>
              <w:rPr>
                <w:rFonts w:eastAsia="Times New Roman" w:cs="Times New Roman"/>
                <w:sz w:val="24"/>
                <w:szCs w:val="24"/>
                <w:lang w:val="zh-CN"/>
              </w:rPr>
            </w:pPr>
          </w:p>
          <w:p w14:paraId="04247223" w14:textId="77777777" w:rsidR="00107FE9" w:rsidRDefault="00107FE9" w:rsidP="003D4E2C">
            <w:pPr>
              <w:tabs>
                <w:tab w:val="left" w:pos="2295"/>
              </w:tabs>
              <w:spacing w:after="0"/>
              <w:jc w:val="both"/>
              <w:rPr>
                <w:rFonts w:eastAsia="Times New Roman" w:cs="Times New Roman"/>
                <w:sz w:val="24"/>
                <w:szCs w:val="24"/>
                <w:lang w:val="zh-CN"/>
              </w:rPr>
            </w:pPr>
          </w:p>
          <w:p w14:paraId="053B5959" w14:textId="77777777" w:rsidR="00107FE9" w:rsidRDefault="00107FE9" w:rsidP="003D4E2C">
            <w:pPr>
              <w:tabs>
                <w:tab w:val="left" w:pos="2295"/>
              </w:tabs>
              <w:spacing w:after="0"/>
              <w:jc w:val="both"/>
              <w:rPr>
                <w:rFonts w:eastAsia="Times New Roman" w:cs="Times New Roman"/>
                <w:sz w:val="24"/>
                <w:szCs w:val="24"/>
                <w:lang w:val="zh-CN"/>
              </w:rPr>
            </w:pPr>
          </w:p>
          <w:p w14:paraId="50DF5A63" w14:textId="77777777" w:rsidR="00107FE9" w:rsidRDefault="00107FE9" w:rsidP="003D4E2C">
            <w:pPr>
              <w:tabs>
                <w:tab w:val="left" w:pos="2295"/>
              </w:tabs>
              <w:spacing w:after="0"/>
              <w:jc w:val="both"/>
              <w:rPr>
                <w:rFonts w:eastAsia="Times New Roman" w:cs="Times New Roman"/>
                <w:sz w:val="24"/>
                <w:szCs w:val="24"/>
                <w:lang w:val="zh-CN"/>
              </w:rPr>
            </w:pPr>
          </w:p>
          <w:p w14:paraId="239B6481" w14:textId="77777777" w:rsidR="00107FE9" w:rsidRDefault="00107FE9" w:rsidP="003D4E2C">
            <w:pPr>
              <w:tabs>
                <w:tab w:val="left" w:pos="2295"/>
              </w:tabs>
              <w:spacing w:after="0"/>
              <w:jc w:val="both"/>
              <w:rPr>
                <w:rFonts w:eastAsia="Times New Roman" w:cs="Times New Roman"/>
                <w:sz w:val="24"/>
                <w:szCs w:val="24"/>
                <w:lang w:val="zh-CN"/>
              </w:rPr>
            </w:pPr>
          </w:p>
          <w:p w14:paraId="1B6B68DB" w14:textId="77777777" w:rsidR="00107FE9" w:rsidRDefault="00107FE9" w:rsidP="003D4E2C">
            <w:pPr>
              <w:tabs>
                <w:tab w:val="left" w:pos="2295"/>
              </w:tabs>
              <w:spacing w:after="0"/>
              <w:jc w:val="both"/>
              <w:rPr>
                <w:rFonts w:eastAsia="Times New Roman" w:cs="Times New Roman"/>
                <w:sz w:val="24"/>
                <w:szCs w:val="24"/>
                <w:lang w:val="zh-CN"/>
              </w:rPr>
            </w:pPr>
          </w:p>
          <w:p w14:paraId="02A251AF" w14:textId="77777777" w:rsidR="00107FE9" w:rsidRDefault="00107FE9" w:rsidP="003D4E2C">
            <w:pPr>
              <w:tabs>
                <w:tab w:val="left" w:pos="2295"/>
              </w:tabs>
              <w:spacing w:after="0"/>
              <w:jc w:val="both"/>
              <w:rPr>
                <w:rFonts w:eastAsia="Times New Roman" w:cs="Times New Roman"/>
                <w:sz w:val="24"/>
                <w:szCs w:val="24"/>
                <w:lang w:val="zh-CN"/>
              </w:rPr>
            </w:pPr>
          </w:p>
          <w:p w14:paraId="28245BED" w14:textId="77777777" w:rsidR="00107FE9" w:rsidRDefault="00107FE9" w:rsidP="003D4E2C">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15E7532B" w14:textId="77777777" w:rsidR="00107FE9" w:rsidRDefault="00107FE9" w:rsidP="003D4E2C">
            <w:pPr>
              <w:tabs>
                <w:tab w:val="left" w:pos="2295"/>
              </w:tabs>
              <w:spacing w:after="0"/>
              <w:jc w:val="both"/>
              <w:rPr>
                <w:rFonts w:eastAsia="Times New Roman" w:cs="Times New Roman"/>
                <w:sz w:val="24"/>
                <w:szCs w:val="24"/>
                <w:lang w:val="zh-CN"/>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107FE9" w:rsidRPr="00A5234C" w14:paraId="2329D642" w14:textId="77777777" w:rsidTr="003D4E2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66E4859"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FDA7339"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A8312F8"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17B95F3"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3D346DA9" w14:textId="77777777" w:rsidR="00107FE9" w:rsidRDefault="00107FE9" w:rsidP="003D4E2C">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F5FB2D4"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bCs/>
                      <w:sz w:val="24"/>
                      <w:szCs w:val="24"/>
                      <w:lang w:val="zh-CN"/>
                    </w:rPr>
                    <w:t xml:space="preserve">Specificarea tehnică </w:t>
                  </w:r>
                  <w:r>
                    <w:rPr>
                      <w:rFonts w:eastAsia="Times New Roman" w:cs="Times New Roman"/>
                      <w:b/>
                      <w:sz w:val="24"/>
                      <w:szCs w:val="24"/>
                      <w:lang w:val="zh-CN"/>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5C3EF7" w14:textId="77777777" w:rsidR="00107FE9" w:rsidRDefault="00107FE9" w:rsidP="003D4E2C">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Standarde de</w:t>
                  </w:r>
                </w:p>
                <w:p w14:paraId="2EE85C4E" w14:textId="77777777" w:rsidR="00107FE9" w:rsidRDefault="00107FE9" w:rsidP="003D4E2C">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107FE9" w:rsidRPr="00A5234C" w14:paraId="195C2144" w14:textId="77777777" w:rsidTr="003D4E2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0D651D"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ECD9C8" w14:textId="77777777" w:rsidR="00107FE9" w:rsidRDefault="00107FE9" w:rsidP="003D4E2C">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6BBC1A"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1C0165" w14:textId="77777777" w:rsidR="00107FE9" w:rsidRDefault="00107FE9" w:rsidP="003D4E2C">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6E5244" w14:textId="77777777" w:rsidR="00107FE9" w:rsidRDefault="00107FE9" w:rsidP="003D4E2C">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6B4A0"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r>
            <w:tr w:rsidR="00107FE9" w:rsidRPr="00A5234C" w14:paraId="7B0934AA" w14:textId="77777777" w:rsidTr="003D4E2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4E316"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38ABF7" w14:textId="77777777" w:rsidR="00107FE9" w:rsidRDefault="00107FE9" w:rsidP="003D4E2C">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2A0F00" w14:textId="77777777" w:rsidR="00107FE9" w:rsidRDefault="00107FE9" w:rsidP="003D4E2C">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8E5EE5" w14:textId="77777777" w:rsidR="00107FE9" w:rsidRDefault="00107FE9" w:rsidP="003D4E2C">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DB669C" w14:textId="77777777" w:rsidR="00107FE9" w:rsidRDefault="00107FE9" w:rsidP="003D4E2C">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FC4C55"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r>
            <w:tr w:rsidR="00107FE9" w:rsidRPr="00A5234C" w14:paraId="3C0A53FE" w14:textId="77777777" w:rsidTr="003D4E2C">
              <w:tc>
                <w:tcPr>
                  <w:tcW w:w="2261" w:type="dxa"/>
                  <w:gridSpan w:val="2"/>
                  <w:tcBorders>
                    <w:top w:val="single" w:sz="6" w:space="0" w:color="000000"/>
                    <w:left w:val="nil"/>
                    <w:bottom w:val="nil"/>
                    <w:right w:val="nil"/>
                  </w:tcBorders>
                  <w:tcMar>
                    <w:top w:w="15" w:type="dxa"/>
                    <w:left w:w="15" w:type="dxa"/>
                    <w:bottom w:w="15" w:type="dxa"/>
                    <w:right w:w="15" w:type="dxa"/>
                  </w:tcMar>
                </w:tcPr>
                <w:p w14:paraId="2B364B28" w14:textId="77777777" w:rsidR="00107FE9" w:rsidRDefault="00107FE9" w:rsidP="003D4E2C">
                  <w:pPr>
                    <w:spacing w:after="0"/>
                    <w:jc w:val="both"/>
                    <w:rPr>
                      <w:rFonts w:eastAsia="Times New Roman" w:cs="Times New Roman"/>
                      <w:sz w:val="24"/>
                      <w:szCs w:val="24"/>
                      <w:lang w:val="zh-CN"/>
                    </w:rPr>
                  </w:pPr>
                </w:p>
                <w:p w14:paraId="5CEDF880" w14:textId="77777777" w:rsidR="00107FE9" w:rsidRDefault="00107FE9" w:rsidP="003D4E2C">
                  <w:pPr>
                    <w:spacing w:after="0"/>
                    <w:jc w:val="both"/>
                    <w:rPr>
                      <w:rFonts w:eastAsia="Times New Roman" w:cs="Times New Roman"/>
                      <w:sz w:val="24"/>
                      <w:szCs w:val="24"/>
                      <w:lang w:val="zh-CN"/>
                    </w:rPr>
                  </w:pPr>
                </w:p>
                <w:p w14:paraId="30631E78" w14:textId="77777777" w:rsidR="00107FE9" w:rsidRDefault="00107FE9" w:rsidP="003D4E2C">
                  <w:pPr>
                    <w:spacing w:after="0"/>
                    <w:jc w:val="both"/>
                    <w:rPr>
                      <w:rFonts w:eastAsia="Times New Roman" w:cs="Times New Roman"/>
                      <w:sz w:val="24"/>
                      <w:szCs w:val="24"/>
                      <w:lang w:val="zh-CN"/>
                    </w:rPr>
                  </w:pPr>
                </w:p>
                <w:p w14:paraId="65949E82" w14:textId="77777777" w:rsidR="00107FE9" w:rsidRDefault="00107FE9" w:rsidP="003D4E2C">
                  <w:pPr>
                    <w:spacing w:after="0"/>
                    <w:jc w:val="both"/>
                    <w:rPr>
                      <w:rFonts w:eastAsia="Times New Roman" w:cs="Times New Roman"/>
                      <w:sz w:val="24"/>
                      <w:szCs w:val="24"/>
                      <w:lang w:val="zh-CN"/>
                    </w:rPr>
                  </w:pPr>
                </w:p>
                <w:p w14:paraId="1191D4EB" w14:textId="77777777" w:rsidR="00107FE9" w:rsidRDefault="00107FE9" w:rsidP="003D4E2C">
                  <w:pPr>
                    <w:spacing w:after="0"/>
                    <w:jc w:val="both"/>
                    <w:rPr>
                      <w:rFonts w:eastAsia="Times New Roman" w:cs="Times New Roman"/>
                      <w:sz w:val="24"/>
                      <w:szCs w:val="24"/>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22A2003B"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w:t>
                  </w:r>
                </w:p>
                <w:p w14:paraId="3BEFAE80" w14:textId="77777777" w:rsidR="00107FE9" w:rsidRDefault="00107FE9" w:rsidP="003D4E2C">
                  <w:pPr>
                    <w:spacing w:after="0"/>
                    <w:jc w:val="center"/>
                    <w:rPr>
                      <w:rFonts w:eastAsia="Times New Roman" w:cs="Times New Roman"/>
                      <w:b/>
                      <w:bCs/>
                      <w:sz w:val="24"/>
                      <w:szCs w:val="24"/>
                      <w:lang w:val="zh-CN"/>
                    </w:rPr>
                  </w:pPr>
                </w:p>
                <w:p w14:paraId="750640E2" w14:textId="77777777" w:rsidR="00107FE9" w:rsidRDefault="00107FE9" w:rsidP="003D4E2C">
                  <w:pPr>
                    <w:spacing w:after="0"/>
                    <w:jc w:val="center"/>
                    <w:rPr>
                      <w:rFonts w:eastAsia="Times New Roman" w:cs="Times New Roman"/>
                      <w:b/>
                      <w:bCs/>
                      <w:sz w:val="24"/>
                      <w:szCs w:val="24"/>
                      <w:lang w:val="zh-CN"/>
                    </w:rPr>
                  </w:pPr>
                </w:p>
                <w:p w14:paraId="0BF41CE2" w14:textId="77777777" w:rsidR="00107FE9" w:rsidRDefault="00107FE9" w:rsidP="003D4E2C">
                  <w:pPr>
                    <w:spacing w:after="0"/>
                    <w:jc w:val="center"/>
                    <w:rPr>
                      <w:rFonts w:eastAsia="Times New Roman" w:cs="Times New Roman"/>
                      <w:b/>
                      <w:bCs/>
                      <w:sz w:val="24"/>
                      <w:szCs w:val="24"/>
                      <w:lang w:val="zh-CN"/>
                    </w:rPr>
                  </w:pPr>
                </w:p>
                <w:p w14:paraId="2F04CA77" w14:textId="77777777" w:rsidR="00107FE9" w:rsidRDefault="00107FE9" w:rsidP="003D4E2C">
                  <w:pPr>
                    <w:spacing w:after="0"/>
                    <w:jc w:val="center"/>
                    <w:rPr>
                      <w:rFonts w:eastAsia="Times New Roman" w:cs="Times New Roman"/>
                      <w:b/>
                      <w:bCs/>
                      <w:sz w:val="24"/>
                      <w:szCs w:val="24"/>
                      <w:lang w:val="zh-CN"/>
                    </w:rPr>
                  </w:pPr>
                </w:p>
                <w:p w14:paraId="65D81231" w14:textId="77777777" w:rsidR="00107FE9" w:rsidRDefault="00107FE9" w:rsidP="003D4E2C">
                  <w:pPr>
                    <w:spacing w:after="0"/>
                    <w:jc w:val="center"/>
                    <w:rPr>
                      <w:rFonts w:eastAsia="Times New Roman" w:cs="Times New Roman"/>
                      <w:b/>
                      <w:bCs/>
                      <w:sz w:val="24"/>
                      <w:szCs w:val="24"/>
                      <w:lang w:val="zh-CN"/>
                    </w:rPr>
                  </w:pPr>
                </w:p>
                <w:p w14:paraId="2D3ECF46" w14:textId="77777777" w:rsidR="00107FE9" w:rsidRDefault="00107FE9" w:rsidP="003D4E2C">
                  <w:pPr>
                    <w:spacing w:after="0"/>
                    <w:jc w:val="center"/>
                    <w:rPr>
                      <w:rFonts w:eastAsia="Times New Roman" w:cs="Times New Roman"/>
                      <w:b/>
                      <w:bCs/>
                      <w:sz w:val="24"/>
                      <w:szCs w:val="24"/>
                      <w:lang w:val="zh-CN"/>
                    </w:rPr>
                  </w:pPr>
                </w:p>
                <w:p w14:paraId="5DA2725D"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107FE9" w:rsidRPr="00A5234C" w14:paraId="03CE479F" w14:textId="77777777" w:rsidTr="003D4E2C">
              <w:tc>
                <w:tcPr>
                  <w:tcW w:w="4763" w:type="dxa"/>
                  <w:gridSpan w:val="4"/>
                  <w:tcMar>
                    <w:top w:w="24" w:type="dxa"/>
                    <w:left w:w="48" w:type="dxa"/>
                    <w:bottom w:w="24" w:type="dxa"/>
                    <w:right w:w="48" w:type="dxa"/>
                  </w:tcMar>
                </w:tcPr>
                <w:p w14:paraId="73451AED"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ANTREPRENORUL</w:t>
                  </w:r>
                </w:p>
                <w:p w14:paraId="3D26E644"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185C9566" w14:textId="77777777" w:rsidR="00107FE9" w:rsidRDefault="00107FE9" w:rsidP="003D4E2C">
                  <w:pPr>
                    <w:spacing w:after="0"/>
                    <w:ind w:firstLine="567"/>
                    <w:rPr>
                      <w:rFonts w:eastAsia="Times New Roman" w:cs="Times New Roman"/>
                      <w:sz w:val="24"/>
                      <w:szCs w:val="24"/>
                      <w:lang w:val="zh-CN"/>
                    </w:rPr>
                  </w:pPr>
                </w:p>
              </w:tc>
              <w:tc>
                <w:tcPr>
                  <w:tcW w:w="50" w:type="dxa"/>
                  <w:tcMar>
                    <w:top w:w="15" w:type="dxa"/>
                    <w:left w:w="15" w:type="dxa"/>
                    <w:bottom w:w="15" w:type="dxa"/>
                    <w:right w:w="15" w:type="dxa"/>
                  </w:tcMar>
                </w:tcPr>
                <w:p w14:paraId="32DC239A" w14:textId="77777777" w:rsidR="00107FE9" w:rsidRDefault="00107FE9" w:rsidP="003D4E2C">
                  <w:pPr>
                    <w:spacing w:after="0"/>
                    <w:jc w:val="both"/>
                    <w:rPr>
                      <w:rFonts w:eastAsia="Times New Roman" w:cs="Times New Roman"/>
                      <w:b/>
                      <w:bCs/>
                      <w:sz w:val="24"/>
                      <w:szCs w:val="24"/>
                      <w:lang w:val="zh-CN"/>
                    </w:rPr>
                  </w:pPr>
                </w:p>
              </w:tc>
              <w:tc>
                <w:tcPr>
                  <w:tcW w:w="5810" w:type="dxa"/>
                  <w:gridSpan w:val="2"/>
                  <w:tcMar>
                    <w:top w:w="24" w:type="dxa"/>
                    <w:left w:w="48" w:type="dxa"/>
                    <w:bottom w:w="24" w:type="dxa"/>
                    <w:right w:w="48" w:type="dxa"/>
                  </w:tcMar>
                </w:tcPr>
                <w:p w14:paraId="424E919A" w14:textId="77777777" w:rsidR="00107FE9" w:rsidRDefault="00107FE9" w:rsidP="003D4E2C">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5B34A5CC"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0DC96FAF" w14:textId="77777777" w:rsidR="00107FE9" w:rsidRDefault="00107FE9" w:rsidP="003D4E2C">
                  <w:pPr>
                    <w:spacing w:after="0"/>
                    <w:rPr>
                      <w:rFonts w:eastAsia="Times New Roman" w:cs="Times New Roman"/>
                      <w:sz w:val="24"/>
                      <w:szCs w:val="24"/>
                      <w:lang w:val="zh-CN"/>
                    </w:rPr>
                  </w:pPr>
                </w:p>
              </w:tc>
            </w:tr>
          </w:tbl>
          <w:p w14:paraId="1B9E5756" w14:textId="77777777" w:rsidR="00107FE9" w:rsidRDefault="00107FE9" w:rsidP="003D4E2C">
            <w:pPr>
              <w:tabs>
                <w:tab w:val="left" w:pos="2295"/>
              </w:tabs>
              <w:spacing w:after="0"/>
              <w:jc w:val="both"/>
              <w:rPr>
                <w:rFonts w:eastAsia="Times New Roman" w:cs="Times New Roman"/>
                <w:sz w:val="24"/>
                <w:szCs w:val="24"/>
                <w:lang w:val="zh-CN"/>
              </w:rPr>
            </w:pPr>
          </w:p>
          <w:p w14:paraId="2489370A" w14:textId="77777777" w:rsidR="00107FE9" w:rsidRDefault="00107FE9" w:rsidP="003D4E2C">
            <w:pPr>
              <w:tabs>
                <w:tab w:val="left" w:pos="2295"/>
              </w:tabs>
              <w:spacing w:after="0"/>
              <w:jc w:val="both"/>
              <w:rPr>
                <w:rFonts w:eastAsia="Times New Roman" w:cs="Times New Roman"/>
                <w:sz w:val="24"/>
                <w:szCs w:val="24"/>
                <w:lang w:val="zh-CN"/>
              </w:rPr>
            </w:pPr>
          </w:p>
          <w:p w14:paraId="3F114855" w14:textId="77777777" w:rsidR="00107FE9" w:rsidRDefault="00107FE9" w:rsidP="003D4E2C">
            <w:pPr>
              <w:tabs>
                <w:tab w:val="left" w:pos="2295"/>
              </w:tabs>
              <w:spacing w:after="0"/>
              <w:jc w:val="both"/>
              <w:rPr>
                <w:rFonts w:eastAsia="Times New Roman" w:cs="Times New Roman"/>
                <w:sz w:val="24"/>
                <w:szCs w:val="24"/>
                <w:lang w:val="zh-CN"/>
              </w:rPr>
            </w:pPr>
          </w:p>
          <w:p w14:paraId="1510CC95" w14:textId="77777777" w:rsidR="00107FE9" w:rsidRDefault="00107FE9" w:rsidP="003D4E2C">
            <w:pPr>
              <w:tabs>
                <w:tab w:val="left" w:pos="2295"/>
              </w:tabs>
              <w:spacing w:after="0"/>
              <w:jc w:val="both"/>
              <w:rPr>
                <w:rFonts w:eastAsia="Times New Roman" w:cs="Times New Roman"/>
                <w:sz w:val="24"/>
                <w:szCs w:val="24"/>
                <w:lang w:val="zh-CN"/>
              </w:rPr>
            </w:pPr>
          </w:p>
          <w:p w14:paraId="40853297" w14:textId="77777777" w:rsidR="00107FE9" w:rsidRDefault="00107FE9" w:rsidP="003D4E2C">
            <w:pPr>
              <w:tabs>
                <w:tab w:val="left" w:pos="2295"/>
              </w:tabs>
              <w:spacing w:after="0"/>
              <w:jc w:val="both"/>
              <w:rPr>
                <w:rFonts w:eastAsia="Times New Roman" w:cs="Times New Roman"/>
                <w:sz w:val="24"/>
                <w:szCs w:val="24"/>
                <w:lang w:val="zh-CN"/>
              </w:rPr>
            </w:pPr>
          </w:p>
          <w:p w14:paraId="50F2A91D" w14:textId="77777777" w:rsidR="00107FE9" w:rsidRDefault="00107FE9" w:rsidP="003D4E2C">
            <w:pPr>
              <w:tabs>
                <w:tab w:val="left" w:pos="2295"/>
              </w:tabs>
              <w:spacing w:after="0"/>
              <w:jc w:val="both"/>
              <w:rPr>
                <w:rFonts w:eastAsia="Times New Roman" w:cs="Times New Roman"/>
                <w:sz w:val="24"/>
                <w:szCs w:val="24"/>
                <w:lang w:val="zh-CN"/>
              </w:rPr>
            </w:pPr>
          </w:p>
          <w:p w14:paraId="084EAAB6" w14:textId="77777777" w:rsidR="00107FE9" w:rsidRDefault="00107FE9" w:rsidP="003D4E2C">
            <w:pPr>
              <w:tabs>
                <w:tab w:val="left" w:pos="2295"/>
              </w:tabs>
              <w:spacing w:after="0"/>
              <w:jc w:val="both"/>
              <w:rPr>
                <w:rFonts w:eastAsia="Times New Roman" w:cs="Times New Roman"/>
                <w:sz w:val="24"/>
                <w:szCs w:val="24"/>
                <w:lang w:val="zh-CN"/>
              </w:rPr>
            </w:pPr>
          </w:p>
          <w:p w14:paraId="4CF7AE2E" w14:textId="77777777" w:rsidR="00107FE9" w:rsidRDefault="00107FE9" w:rsidP="003D4E2C">
            <w:pPr>
              <w:tabs>
                <w:tab w:val="left" w:pos="2295"/>
              </w:tabs>
              <w:spacing w:after="0"/>
              <w:jc w:val="both"/>
              <w:rPr>
                <w:rFonts w:eastAsia="Times New Roman" w:cs="Times New Roman"/>
                <w:sz w:val="24"/>
                <w:szCs w:val="24"/>
                <w:lang w:val="zh-CN"/>
              </w:rPr>
            </w:pPr>
          </w:p>
          <w:p w14:paraId="54E1FF0A" w14:textId="77777777" w:rsidR="00107FE9" w:rsidRDefault="00107FE9" w:rsidP="003D4E2C">
            <w:pPr>
              <w:tabs>
                <w:tab w:val="left" w:pos="2295"/>
              </w:tabs>
              <w:spacing w:after="0"/>
              <w:jc w:val="both"/>
              <w:rPr>
                <w:rFonts w:eastAsia="Times New Roman" w:cs="Times New Roman"/>
                <w:sz w:val="24"/>
                <w:szCs w:val="24"/>
                <w:lang w:val="zh-CN"/>
              </w:rPr>
            </w:pPr>
          </w:p>
          <w:p w14:paraId="7D0204C9" w14:textId="77777777" w:rsidR="00107FE9" w:rsidRDefault="00107FE9" w:rsidP="003D4E2C">
            <w:pPr>
              <w:tabs>
                <w:tab w:val="left" w:pos="2295"/>
              </w:tabs>
              <w:spacing w:after="0"/>
              <w:jc w:val="both"/>
              <w:rPr>
                <w:rFonts w:eastAsia="Times New Roman" w:cs="Times New Roman"/>
                <w:sz w:val="24"/>
                <w:szCs w:val="24"/>
                <w:lang w:val="zh-CN"/>
              </w:rPr>
            </w:pPr>
          </w:p>
          <w:p w14:paraId="517E9146" w14:textId="77777777" w:rsidR="00107FE9" w:rsidRDefault="00107FE9" w:rsidP="003D4E2C">
            <w:pPr>
              <w:tabs>
                <w:tab w:val="left" w:pos="2295"/>
              </w:tabs>
              <w:spacing w:after="0"/>
              <w:jc w:val="both"/>
              <w:rPr>
                <w:rFonts w:eastAsia="Times New Roman" w:cs="Times New Roman"/>
                <w:sz w:val="24"/>
                <w:szCs w:val="24"/>
                <w:lang w:val="zh-CN"/>
              </w:rPr>
            </w:pPr>
          </w:p>
          <w:p w14:paraId="7F9806D0" w14:textId="77777777" w:rsidR="00107FE9" w:rsidRDefault="00107FE9" w:rsidP="003D4E2C">
            <w:pPr>
              <w:tabs>
                <w:tab w:val="left" w:pos="2295"/>
              </w:tabs>
              <w:spacing w:after="0"/>
              <w:jc w:val="both"/>
              <w:rPr>
                <w:rFonts w:eastAsia="Times New Roman" w:cs="Times New Roman"/>
                <w:sz w:val="24"/>
                <w:szCs w:val="24"/>
                <w:lang w:val="zh-CN"/>
              </w:rPr>
            </w:pPr>
          </w:p>
          <w:p w14:paraId="064A5858" w14:textId="77777777" w:rsidR="00107FE9" w:rsidRDefault="00107FE9" w:rsidP="003D4E2C">
            <w:pPr>
              <w:tabs>
                <w:tab w:val="left" w:pos="2295"/>
              </w:tabs>
              <w:spacing w:after="0"/>
              <w:jc w:val="both"/>
              <w:rPr>
                <w:rFonts w:eastAsia="Times New Roman" w:cs="Times New Roman"/>
                <w:sz w:val="24"/>
                <w:szCs w:val="24"/>
                <w:lang w:val="zh-CN"/>
              </w:rPr>
            </w:pPr>
          </w:p>
          <w:p w14:paraId="6D2BE854" w14:textId="77777777" w:rsidR="00107FE9" w:rsidRDefault="00107FE9" w:rsidP="003D4E2C">
            <w:pPr>
              <w:tabs>
                <w:tab w:val="left" w:pos="2295"/>
              </w:tabs>
              <w:spacing w:after="0"/>
              <w:jc w:val="both"/>
              <w:rPr>
                <w:rFonts w:eastAsia="Times New Roman" w:cs="Times New Roman"/>
                <w:sz w:val="24"/>
                <w:szCs w:val="24"/>
                <w:lang w:val="zh-CN"/>
              </w:rPr>
            </w:pPr>
          </w:p>
          <w:p w14:paraId="487CDFD7" w14:textId="77777777" w:rsidR="00107FE9" w:rsidRDefault="00107FE9" w:rsidP="003D4E2C">
            <w:pPr>
              <w:tabs>
                <w:tab w:val="left" w:pos="2295"/>
              </w:tabs>
              <w:spacing w:after="0"/>
              <w:jc w:val="both"/>
              <w:rPr>
                <w:rFonts w:eastAsia="Times New Roman" w:cs="Times New Roman"/>
                <w:sz w:val="24"/>
                <w:szCs w:val="24"/>
                <w:lang w:val="zh-CN"/>
              </w:rPr>
            </w:pPr>
          </w:p>
          <w:p w14:paraId="79A428B9" w14:textId="77777777" w:rsidR="00107FE9" w:rsidRDefault="00107FE9" w:rsidP="003D4E2C">
            <w:pPr>
              <w:tabs>
                <w:tab w:val="left" w:pos="2295"/>
              </w:tabs>
              <w:spacing w:after="0"/>
              <w:jc w:val="both"/>
              <w:rPr>
                <w:rFonts w:eastAsia="Times New Roman" w:cs="Times New Roman"/>
                <w:sz w:val="24"/>
                <w:szCs w:val="24"/>
                <w:lang w:val="zh-CN"/>
              </w:rPr>
            </w:pPr>
          </w:p>
          <w:p w14:paraId="29BB3772" w14:textId="77777777" w:rsidR="00107FE9" w:rsidRDefault="00107FE9" w:rsidP="003D4E2C">
            <w:pPr>
              <w:tabs>
                <w:tab w:val="left" w:pos="2295"/>
              </w:tabs>
              <w:spacing w:after="0"/>
              <w:jc w:val="both"/>
              <w:rPr>
                <w:rFonts w:eastAsia="Times New Roman" w:cs="Times New Roman"/>
                <w:sz w:val="24"/>
                <w:szCs w:val="24"/>
                <w:lang w:val="zh-CN"/>
              </w:rPr>
            </w:pPr>
          </w:p>
          <w:p w14:paraId="0E4ADC2C" w14:textId="77777777" w:rsidR="00107FE9" w:rsidRDefault="00107FE9" w:rsidP="003D4E2C">
            <w:pPr>
              <w:tabs>
                <w:tab w:val="left" w:pos="2295"/>
              </w:tabs>
              <w:spacing w:after="0"/>
              <w:jc w:val="both"/>
              <w:rPr>
                <w:rFonts w:eastAsia="Times New Roman" w:cs="Times New Roman"/>
                <w:sz w:val="24"/>
                <w:szCs w:val="24"/>
                <w:lang w:val="zh-CN"/>
              </w:rPr>
            </w:pPr>
          </w:p>
          <w:p w14:paraId="68ED2999" w14:textId="77777777" w:rsidR="00107FE9" w:rsidRDefault="00107FE9" w:rsidP="003D4E2C">
            <w:pPr>
              <w:spacing w:after="0"/>
              <w:jc w:val="right"/>
              <w:rPr>
                <w:rFonts w:eastAsia="Times New Roman" w:cs="Times New Roman"/>
                <w:sz w:val="24"/>
                <w:szCs w:val="24"/>
                <w:lang w:val="zh-CN"/>
              </w:rPr>
            </w:pPr>
          </w:p>
          <w:p w14:paraId="6D61B376"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582EB0C0"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123F8B65"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2AD36CC5" w14:textId="77777777" w:rsidR="00107FE9" w:rsidRDefault="00107FE9" w:rsidP="003D4E2C">
            <w:pPr>
              <w:keepNext/>
              <w:keepLines/>
              <w:spacing w:before="200" w:after="0"/>
              <w:jc w:val="both"/>
              <w:outlineLvl w:val="2"/>
              <w:rPr>
                <w:rFonts w:eastAsia="Times New Roman" w:cs="Times New Roman"/>
                <w:sz w:val="24"/>
                <w:szCs w:val="24"/>
                <w:lang w:val="zh-CN"/>
              </w:rPr>
            </w:pPr>
          </w:p>
          <w:p w14:paraId="0C009B8F" w14:textId="77777777" w:rsidR="00107FE9" w:rsidRDefault="00107FE9" w:rsidP="003D4E2C">
            <w:pPr>
              <w:keepNext/>
              <w:keepLines/>
              <w:spacing w:before="200" w:after="0"/>
              <w:jc w:val="both"/>
              <w:outlineLvl w:val="2"/>
              <w:rPr>
                <w:rFonts w:eastAsia="Times New Roman" w:cs="Times New Roman"/>
                <w:sz w:val="24"/>
                <w:szCs w:val="24"/>
                <w:lang w:val="zh-CN"/>
              </w:rPr>
            </w:pPr>
          </w:p>
          <w:p w14:paraId="0E5C7633" w14:textId="77777777" w:rsidR="00107FE9" w:rsidRDefault="00107FE9" w:rsidP="003D4E2C">
            <w:pPr>
              <w:spacing w:after="0"/>
              <w:ind w:firstLine="567"/>
              <w:jc w:val="both"/>
              <w:rPr>
                <w:rFonts w:eastAsia="Times New Roman" w:cs="Times New Roman"/>
                <w:b/>
                <w:sz w:val="24"/>
                <w:szCs w:val="24"/>
                <w:lang w:val="zh-CN"/>
              </w:rPr>
            </w:pPr>
            <w:r>
              <w:rPr>
                <w:rFonts w:eastAsia="Times New Roman" w:cs="Times New Roman"/>
                <w:b/>
                <w:sz w:val="24"/>
                <w:szCs w:val="24"/>
                <w:lang w:val="zh-CN"/>
              </w:rPr>
              <w:t>SPECIFICAŢII DE PREŢ</w:t>
            </w:r>
          </w:p>
          <w:p w14:paraId="0C2F2D51"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107FE9" w:rsidRPr="00A5234C" w14:paraId="33E35FBD" w14:textId="77777777" w:rsidTr="003D4E2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EA250A" w14:textId="77777777" w:rsidR="00107FE9" w:rsidRDefault="00107FE9" w:rsidP="003D4E2C">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9BB558" w14:textId="77777777" w:rsidR="00107FE9" w:rsidRDefault="00107FE9" w:rsidP="003D4E2C">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0588BA1A" w14:textId="77777777" w:rsidR="00107FE9" w:rsidRDefault="00107FE9" w:rsidP="003D4E2C">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95835B5"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8115EC8"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D6E0C6D"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DF8F7C"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905260"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B50DE8"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tc>
            </w:tr>
            <w:tr w:rsidR="00107FE9" w:rsidRPr="00A5234C" w14:paraId="182C217D" w14:textId="77777777" w:rsidTr="003D4E2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DCA31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6868A5" w14:textId="77777777" w:rsidR="00107FE9" w:rsidRDefault="00107FE9" w:rsidP="003D4E2C">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32E86"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9CA771"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D06EF1"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3D0C09"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03921C"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08F1AB"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r>
            <w:tr w:rsidR="00107FE9" w:rsidRPr="00A5234C" w14:paraId="2E567F34" w14:textId="77777777" w:rsidTr="003D4E2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0D8642"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E4879D" w14:textId="77777777" w:rsidR="00107FE9" w:rsidRDefault="00107FE9" w:rsidP="003D4E2C">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3372C4" w14:textId="77777777" w:rsidR="00107FE9" w:rsidRDefault="00107FE9" w:rsidP="003D4E2C">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C6B627"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ADB1"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8229A0"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83E685"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2F5ED9" w14:textId="77777777" w:rsidR="00107FE9" w:rsidRDefault="00107FE9" w:rsidP="003D4E2C">
                  <w:pPr>
                    <w:spacing w:after="0" w:line="256" w:lineRule="auto"/>
                    <w:rPr>
                      <w:rFonts w:asciiTheme="minorHAnsi" w:hAnsiTheme="minorHAnsi"/>
                      <w:kern w:val="0"/>
                      <w:sz w:val="20"/>
                      <w:szCs w:val="20"/>
                      <w:lang w:val="en-US" w:eastAsia="ru-RU"/>
                      <w14:ligatures w14:val="none"/>
                    </w:rPr>
                  </w:pPr>
                </w:p>
              </w:tc>
            </w:tr>
            <w:tr w:rsidR="00107FE9" w:rsidRPr="00A5234C" w14:paraId="44909D7B" w14:textId="77777777" w:rsidTr="003D4E2C">
              <w:tc>
                <w:tcPr>
                  <w:tcW w:w="9510" w:type="dxa"/>
                  <w:gridSpan w:val="8"/>
                  <w:tcBorders>
                    <w:top w:val="single" w:sz="6" w:space="0" w:color="000000"/>
                    <w:left w:val="nil"/>
                    <w:bottom w:val="nil"/>
                    <w:right w:val="nil"/>
                  </w:tcBorders>
                  <w:tcMar>
                    <w:top w:w="24" w:type="dxa"/>
                    <w:left w:w="48" w:type="dxa"/>
                    <w:bottom w:w="24" w:type="dxa"/>
                    <w:right w:w="48" w:type="dxa"/>
                  </w:tcMar>
                </w:tcPr>
                <w:p w14:paraId="475AB599"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w:t>
                  </w:r>
                </w:p>
                <w:p w14:paraId="7DF581E6" w14:textId="77777777" w:rsidR="00107FE9" w:rsidRDefault="00107FE9" w:rsidP="003D4E2C">
                  <w:pPr>
                    <w:keepNext/>
                    <w:keepLines/>
                    <w:spacing w:before="200" w:after="0"/>
                    <w:jc w:val="both"/>
                    <w:outlineLvl w:val="2"/>
                    <w:rPr>
                      <w:rFonts w:eastAsia="Times New Roman" w:cs="Times New Roman"/>
                      <w:sz w:val="24"/>
                      <w:szCs w:val="24"/>
                      <w:lang w:val="zh-CN"/>
                    </w:rPr>
                  </w:pPr>
                </w:p>
                <w:p w14:paraId="4E855428" w14:textId="77777777" w:rsidR="00107FE9" w:rsidRDefault="00107FE9" w:rsidP="003D4E2C">
                  <w:pPr>
                    <w:keepNext/>
                    <w:keepLines/>
                    <w:spacing w:before="200" w:after="0"/>
                    <w:jc w:val="both"/>
                    <w:outlineLvl w:val="2"/>
                    <w:rPr>
                      <w:rFonts w:eastAsia="Times New Roman" w:cs="Times New Roman"/>
                      <w:sz w:val="24"/>
                      <w:szCs w:val="24"/>
                      <w:lang w:val="zh-CN"/>
                    </w:rPr>
                  </w:pPr>
                </w:p>
                <w:p w14:paraId="6BFA6941" w14:textId="77777777" w:rsidR="00107FE9" w:rsidRDefault="00107FE9" w:rsidP="003D4E2C">
                  <w:pPr>
                    <w:keepNext/>
                    <w:keepLines/>
                    <w:spacing w:before="200" w:after="0"/>
                    <w:jc w:val="both"/>
                    <w:outlineLvl w:val="2"/>
                    <w:rPr>
                      <w:rFonts w:eastAsia="Times New Roman" w:cs="Times New Roman"/>
                      <w:sz w:val="24"/>
                      <w:szCs w:val="24"/>
                      <w:lang w:val="zh-CN"/>
                    </w:rPr>
                  </w:pPr>
                </w:p>
                <w:p w14:paraId="00A4E3F2" w14:textId="77777777" w:rsidR="00107FE9" w:rsidRDefault="00107FE9" w:rsidP="003D4E2C">
                  <w:pPr>
                    <w:keepNext/>
                    <w:keepLines/>
                    <w:spacing w:before="200" w:after="0"/>
                    <w:jc w:val="both"/>
                    <w:outlineLvl w:val="2"/>
                    <w:rPr>
                      <w:rFonts w:eastAsia="Times New Roman" w:cs="Times New Roman"/>
                      <w:sz w:val="24"/>
                      <w:szCs w:val="24"/>
                      <w:lang w:val="zh-CN"/>
                    </w:rPr>
                  </w:pPr>
                </w:p>
                <w:p w14:paraId="50C95BCF" w14:textId="77777777" w:rsidR="00107FE9" w:rsidRDefault="00107FE9" w:rsidP="003D4E2C">
                  <w:pPr>
                    <w:keepNext/>
                    <w:keepLines/>
                    <w:spacing w:before="200" w:after="0"/>
                    <w:jc w:val="both"/>
                    <w:outlineLvl w:val="2"/>
                    <w:rPr>
                      <w:rFonts w:eastAsia="Times New Roman" w:cs="Times New Roman"/>
                      <w:sz w:val="24"/>
                      <w:szCs w:val="24"/>
                      <w:lang w:val="zh-CN"/>
                    </w:rPr>
                  </w:pPr>
                </w:p>
                <w:p w14:paraId="57D3E413" w14:textId="77777777" w:rsidR="00107FE9" w:rsidRDefault="00107FE9" w:rsidP="003D4E2C">
                  <w:pPr>
                    <w:keepNext/>
                    <w:keepLines/>
                    <w:spacing w:before="200" w:after="0"/>
                    <w:jc w:val="both"/>
                    <w:outlineLvl w:val="2"/>
                    <w:rPr>
                      <w:rFonts w:eastAsia="Times New Roman" w:cs="Times New Roman"/>
                      <w:sz w:val="24"/>
                      <w:szCs w:val="24"/>
                      <w:lang w:val="zh-CN"/>
                    </w:rPr>
                  </w:pPr>
                </w:p>
                <w:p w14:paraId="76E183F7"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SEMNĂTURILE PĂRŢILOR</w:t>
                  </w:r>
                </w:p>
              </w:tc>
            </w:tr>
            <w:tr w:rsidR="00107FE9" w:rsidRPr="00A5234C" w14:paraId="6F2CE17B" w14:textId="77777777" w:rsidTr="003D4E2C">
              <w:tc>
                <w:tcPr>
                  <w:tcW w:w="5303" w:type="dxa"/>
                  <w:gridSpan w:val="5"/>
                  <w:tcMar>
                    <w:top w:w="24" w:type="dxa"/>
                    <w:left w:w="48" w:type="dxa"/>
                    <w:bottom w:w="24" w:type="dxa"/>
                    <w:right w:w="48" w:type="dxa"/>
                  </w:tcMar>
                </w:tcPr>
                <w:p w14:paraId="7AF6502C"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ANTREPRENOR</w:t>
                  </w:r>
                </w:p>
                <w:p w14:paraId="566E95AE" w14:textId="77777777" w:rsidR="00107FE9" w:rsidRDefault="00107FE9" w:rsidP="003D4E2C">
                  <w:pPr>
                    <w:tabs>
                      <w:tab w:val="left" w:pos="1134"/>
                    </w:tabs>
                    <w:spacing w:after="0"/>
                    <w:ind w:left="720"/>
                    <w:outlineLvl w:val="0"/>
                    <w:rPr>
                      <w:rFonts w:eastAsia="Times New Roman" w:cs="Times New Roman"/>
                      <w:sz w:val="24"/>
                      <w:szCs w:val="24"/>
                      <w:lang w:val="zh-CN"/>
                    </w:rPr>
                  </w:pPr>
                </w:p>
              </w:tc>
              <w:tc>
                <w:tcPr>
                  <w:tcW w:w="4207" w:type="dxa"/>
                  <w:gridSpan w:val="3"/>
                  <w:tcMar>
                    <w:top w:w="24" w:type="dxa"/>
                    <w:left w:w="48" w:type="dxa"/>
                    <w:bottom w:w="24" w:type="dxa"/>
                    <w:right w:w="48" w:type="dxa"/>
                  </w:tcMar>
                </w:tcPr>
                <w:p w14:paraId="6B710B0D"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6AC1DF91"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2AAAA29B"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tc>
            </w:tr>
          </w:tbl>
          <w:p w14:paraId="27D32F56" w14:textId="77777777" w:rsidR="00107FE9" w:rsidRDefault="00107FE9" w:rsidP="003D4E2C">
            <w:pPr>
              <w:tabs>
                <w:tab w:val="left" w:pos="2295"/>
              </w:tabs>
              <w:spacing w:after="0"/>
              <w:jc w:val="both"/>
              <w:rPr>
                <w:rFonts w:eastAsia="Times New Roman" w:cs="Times New Roman"/>
                <w:sz w:val="24"/>
                <w:szCs w:val="24"/>
                <w:lang w:val="zh-CN"/>
              </w:rPr>
            </w:pPr>
          </w:p>
          <w:p w14:paraId="6BCBAF43" w14:textId="77777777" w:rsidR="00107FE9" w:rsidRDefault="00107FE9" w:rsidP="003D4E2C">
            <w:pPr>
              <w:tabs>
                <w:tab w:val="left" w:pos="2295"/>
              </w:tabs>
              <w:spacing w:after="0"/>
              <w:jc w:val="both"/>
              <w:rPr>
                <w:rFonts w:eastAsia="Times New Roman" w:cs="Times New Roman"/>
                <w:sz w:val="24"/>
                <w:szCs w:val="24"/>
                <w:lang w:val="zh-CN"/>
              </w:rPr>
            </w:pPr>
          </w:p>
          <w:p w14:paraId="000F7FF3" w14:textId="77777777" w:rsidR="00107FE9" w:rsidRDefault="00107FE9" w:rsidP="003D4E2C">
            <w:pPr>
              <w:tabs>
                <w:tab w:val="left" w:pos="2295"/>
              </w:tabs>
              <w:spacing w:after="0"/>
              <w:jc w:val="both"/>
              <w:rPr>
                <w:rFonts w:eastAsia="Times New Roman" w:cs="Times New Roman"/>
                <w:sz w:val="24"/>
                <w:szCs w:val="24"/>
                <w:lang w:val="zh-CN"/>
              </w:rPr>
            </w:pPr>
          </w:p>
          <w:p w14:paraId="6DAC4240" w14:textId="77777777" w:rsidR="00107FE9" w:rsidRDefault="00107FE9" w:rsidP="003D4E2C">
            <w:pPr>
              <w:tabs>
                <w:tab w:val="left" w:pos="2295"/>
              </w:tabs>
              <w:spacing w:after="0"/>
              <w:jc w:val="both"/>
              <w:rPr>
                <w:rFonts w:eastAsia="Times New Roman" w:cs="Times New Roman"/>
                <w:sz w:val="24"/>
                <w:szCs w:val="24"/>
                <w:lang w:val="zh-CN"/>
              </w:rPr>
            </w:pPr>
          </w:p>
          <w:p w14:paraId="04767B34" w14:textId="77777777" w:rsidR="00107FE9" w:rsidRDefault="00107FE9" w:rsidP="003D4E2C">
            <w:pPr>
              <w:tabs>
                <w:tab w:val="left" w:pos="2295"/>
              </w:tabs>
              <w:spacing w:after="0"/>
              <w:jc w:val="both"/>
              <w:rPr>
                <w:rFonts w:eastAsia="Times New Roman" w:cs="Times New Roman"/>
                <w:sz w:val="24"/>
                <w:szCs w:val="24"/>
                <w:lang w:val="zh-CN"/>
              </w:rPr>
            </w:pPr>
          </w:p>
          <w:p w14:paraId="50613502" w14:textId="77777777" w:rsidR="00107FE9" w:rsidRDefault="00107FE9" w:rsidP="003D4E2C">
            <w:pPr>
              <w:tabs>
                <w:tab w:val="left" w:pos="2295"/>
              </w:tabs>
              <w:spacing w:after="0"/>
              <w:jc w:val="both"/>
              <w:rPr>
                <w:rFonts w:eastAsia="Times New Roman" w:cs="Times New Roman"/>
                <w:sz w:val="24"/>
                <w:szCs w:val="24"/>
                <w:lang w:val="zh-CN"/>
              </w:rPr>
            </w:pPr>
          </w:p>
          <w:p w14:paraId="3C3B73A1" w14:textId="77777777" w:rsidR="00107FE9" w:rsidRDefault="00107FE9" w:rsidP="003D4E2C">
            <w:pPr>
              <w:tabs>
                <w:tab w:val="left" w:pos="2295"/>
              </w:tabs>
              <w:spacing w:after="0"/>
              <w:jc w:val="both"/>
              <w:rPr>
                <w:rFonts w:eastAsia="Times New Roman" w:cs="Times New Roman"/>
                <w:sz w:val="24"/>
                <w:szCs w:val="24"/>
                <w:lang w:val="zh-CN"/>
              </w:rPr>
            </w:pPr>
          </w:p>
          <w:p w14:paraId="4FCFC287" w14:textId="77777777" w:rsidR="00107FE9" w:rsidRDefault="00107FE9" w:rsidP="003D4E2C">
            <w:pPr>
              <w:tabs>
                <w:tab w:val="left" w:pos="2295"/>
              </w:tabs>
              <w:spacing w:after="0"/>
              <w:jc w:val="both"/>
              <w:rPr>
                <w:rFonts w:eastAsia="Times New Roman" w:cs="Times New Roman"/>
                <w:sz w:val="24"/>
                <w:szCs w:val="24"/>
                <w:lang w:val="zh-CN"/>
              </w:rPr>
            </w:pPr>
          </w:p>
          <w:p w14:paraId="7066831E" w14:textId="77777777" w:rsidR="00107FE9" w:rsidRDefault="00107FE9" w:rsidP="003D4E2C">
            <w:pPr>
              <w:tabs>
                <w:tab w:val="left" w:pos="2295"/>
              </w:tabs>
              <w:spacing w:after="0"/>
              <w:jc w:val="both"/>
              <w:rPr>
                <w:rFonts w:eastAsia="Times New Roman" w:cs="Times New Roman"/>
                <w:sz w:val="24"/>
                <w:szCs w:val="24"/>
                <w:lang w:val="zh-CN"/>
              </w:rPr>
            </w:pPr>
          </w:p>
          <w:p w14:paraId="27C0FA14" w14:textId="77777777" w:rsidR="00107FE9" w:rsidRDefault="00107FE9" w:rsidP="003D4E2C">
            <w:pPr>
              <w:tabs>
                <w:tab w:val="left" w:pos="2295"/>
              </w:tabs>
              <w:spacing w:after="0"/>
              <w:jc w:val="both"/>
              <w:rPr>
                <w:rFonts w:eastAsia="Times New Roman" w:cs="Times New Roman"/>
                <w:sz w:val="24"/>
                <w:szCs w:val="24"/>
                <w:lang w:val="zh-CN"/>
              </w:rPr>
            </w:pPr>
          </w:p>
          <w:p w14:paraId="3146A590" w14:textId="77777777" w:rsidR="00107FE9" w:rsidRDefault="00107FE9" w:rsidP="003D4E2C">
            <w:pPr>
              <w:tabs>
                <w:tab w:val="left" w:pos="2295"/>
              </w:tabs>
              <w:spacing w:after="0"/>
              <w:jc w:val="both"/>
              <w:rPr>
                <w:rFonts w:eastAsia="Times New Roman" w:cs="Times New Roman"/>
                <w:sz w:val="24"/>
                <w:szCs w:val="24"/>
                <w:lang w:val="zh-CN"/>
              </w:rPr>
            </w:pPr>
          </w:p>
          <w:p w14:paraId="7E4A460C" w14:textId="77777777" w:rsidR="00107FE9" w:rsidRDefault="00107FE9" w:rsidP="003D4E2C">
            <w:pPr>
              <w:tabs>
                <w:tab w:val="left" w:pos="2295"/>
              </w:tabs>
              <w:spacing w:after="0"/>
              <w:jc w:val="both"/>
              <w:rPr>
                <w:rFonts w:eastAsia="Times New Roman" w:cs="Times New Roman"/>
                <w:sz w:val="24"/>
                <w:szCs w:val="24"/>
                <w:lang w:val="zh-CN"/>
              </w:rPr>
            </w:pPr>
          </w:p>
          <w:p w14:paraId="026E382B" w14:textId="77777777" w:rsidR="00107FE9" w:rsidRDefault="00107FE9" w:rsidP="003D4E2C">
            <w:pPr>
              <w:tabs>
                <w:tab w:val="left" w:pos="2295"/>
              </w:tabs>
              <w:spacing w:after="0"/>
              <w:jc w:val="both"/>
              <w:rPr>
                <w:rFonts w:eastAsia="Times New Roman" w:cs="Times New Roman"/>
                <w:sz w:val="24"/>
                <w:szCs w:val="24"/>
                <w:lang w:val="zh-CN"/>
              </w:rPr>
            </w:pPr>
          </w:p>
          <w:p w14:paraId="596D7C32" w14:textId="77777777" w:rsidR="00107FE9" w:rsidRDefault="00107FE9" w:rsidP="003D4E2C">
            <w:pPr>
              <w:tabs>
                <w:tab w:val="left" w:pos="2295"/>
              </w:tabs>
              <w:spacing w:after="0"/>
              <w:jc w:val="both"/>
              <w:rPr>
                <w:rFonts w:eastAsia="Times New Roman" w:cs="Times New Roman"/>
                <w:sz w:val="24"/>
                <w:szCs w:val="24"/>
                <w:lang w:val="zh-CN"/>
              </w:rPr>
            </w:pPr>
          </w:p>
          <w:p w14:paraId="58427B4F" w14:textId="77777777" w:rsidR="00107FE9" w:rsidRDefault="00107FE9" w:rsidP="003D4E2C">
            <w:pPr>
              <w:tabs>
                <w:tab w:val="left" w:pos="2295"/>
              </w:tabs>
              <w:spacing w:after="0"/>
              <w:jc w:val="both"/>
              <w:rPr>
                <w:rFonts w:eastAsia="Times New Roman" w:cs="Times New Roman"/>
                <w:sz w:val="24"/>
                <w:szCs w:val="24"/>
                <w:lang w:val="zh-CN"/>
              </w:rPr>
            </w:pPr>
          </w:p>
          <w:p w14:paraId="09815AD2" w14:textId="77777777" w:rsidR="00107FE9" w:rsidRDefault="00107FE9" w:rsidP="003D4E2C">
            <w:pPr>
              <w:tabs>
                <w:tab w:val="left" w:pos="2295"/>
              </w:tabs>
              <w:spacing w:after="0"/>
              <w:jc w:val="both"/>
              <w:rPr>
                <w:rFonts w:eastAsia="Times New Roman" w:cs="Times New Roman"/>
                <w:sz w:val="24"/>
                <w:szCs w:val="24"/>
                <w:lang w:val="zh-CN"/>
              </w:rPr>
            </w:pPr>
          </w:p>
          <w:p w14:paraId="4285EAF4" w14:textId="77777777" w:rsidR="00107FE9" w:rsidRDefault="00107FE9" w:rsidP="003D4E2C">
            <w:pPr>
              <w:tabs>
                <w:tab w:val="left" w:pos="2295"/>
              </w:tabs>
              <w:spacing w:after="0"/>
              <w:jc w:val="both"/>
              <w:rPr>
                <w:rFonts w:eastAsia="Times New Roman" w:cs="Times New Roman"/>
                <w:sz w:val="24"/>
                <w:szCs w:val="24"/>
                <w:lang w:val="zh-CN"/>
              </w:rPr>
            </w:pPr>
          </w:p>
          <w:p w14:paraId="2693631E" w14:textId="77777777" w:rsidR="00107FE9" w:rsidRDefault="00107FE9" w:rsidP="003D4E2C">
            <w:pPr>
              <w:tabs>
                <w:tab w:val="left" w:pos="2295"/>
              </w:tabs>
              <w:spacing w:after="0"/>
              <w:jc w:val="both"/>
              <w:rPr>
                <w:rFonts w:eastAsia="Times New Roman" w:cs="Times New Roman"/>
                <w:sz w:val="24"/>
                <w:szCs w:val="24"/>
                <w:lang w:val="zh-CN"/>
              </w:rPr>
            </w:pPr>
          </w:p>
          <w:p w14:paraId="7F4E2C85"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Anexa nr. 26</w:t>
            </w:r>
          </w:p>
          <w:p w14:paraId="750ED41D"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54EC48A8"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07AC3312" w14:textId="77777777" w:rsidR="00107FE9" w:rsidRDefault="00107FE9" w:rsidP="003D4E2C">
            <w:pPr>
              <w:tabs>
                <w:tab w:val="left" w:pos="2295"/>
              </w:tabs>
              <w:spacing w:after="0"/>
              <w:jc w:val="both"/>
              <w:rPr>
                <w:rFonts w:eastAsia="Times New Roman" w:cs="Times New Roman"/>
                <w:sz w:val="24"/>
                <w:szCs w:val="24"/>
                <w:lang w:val="zh-CN"/>
              </w:rPr>
            </w:pPr>
          </w:p>
          <w:p w14:paraId="742FEB70" w14:textId="77777777" w:rsidR="00107FE9" w:rsidRDefault="00107FE9" w:rsidP="003D4E2C">
            <w:pPr>
              <w:tabs>
                <w:tab w:val="left" w:pos="2295"/>
              </w:tabs>
              <w:spacing w:after="0"/>
              <w:jc w:val="both"/>
              <w:rPr>
                <w:rFonts w:eastAsia="Times New Roman" w:cs="Times New Roman"/>
                <w:sz w:val="24"/>
                <w:szCs w:val="24"/>
                <w:lang w:val="zh-CN"/>
              </w:rPr>
            </w:pPr>
          </w:p>
          <w:p w14:paraId="6D6826D7" w14:textId="77777777" w:rsidR="00107FE9" w:rsidRDefault="00107FE9" w:rsidP="003D4E2C">
            <w:pPr>
              <w:tabs>
                <w:tab w:val="left" w:pos="2295"/>
              </w:tabs>
              <w:spacing w:after="0"/>
              <w:jc w:val="both"/>
              <w:rPr>
                <w:rFonts w:eastAsia="Times New Roman" w:cs="Times New Roman"/>
                <w:sz w:val="24"/>
                <w:szCs w:val="24"/>
                <w:lang w:val="zh-CN"/>
              </w:rPr>
            </w:pPr>
          </w:p>
          <w:p w14:paraId="4FA6E963"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CONTRACT – MODEL</w:t>
            </w:r>
          </w:p>
          <w:p w14:paraId="5154485D" w14:textId="77777777" w:rsidR="00107FE9" w:rsidRDefault="00107FE9" w:rsidP="003D4E2C">
            <w:pPr>
              <w:spacing w:after="0"/>
              <w:jc w:val="center"/>
              <w:rPr>
                <w:rFonts w:eastAsia="Times New Roman" w:cs="Times New Roman"/>
                <w:b/>
                <w:sz w:val="24"/>
                <w:szCs w:val="24"/>
                <w:lang w:val="zh-CN"/>
              </w:rPr>
            </w:pPr>
          </w:p>
          <w:p w14:paraId="296909FA" w14:textId="77777777" w:rsidR="00107FE9" w:rsidRDefault="00107FE9" w:rsidP="003D4E2C">
            <w:pPr>
              <w:tabs>
                <w:tab w:val="left" w:pos="2295"/>
              </w:tabs>
              <w:spacing w:after="0"/>
              <w:jc w:val="both"/>
              <w:rPr>
                <w:rFonts w:eastAsia="Times New Roman" w:cs="Times New Roman"/>
                <w:sz w:val="24"/>
                <w:szCs w:val="24"/>
                <w:lang w:val="zh-CN"/>
              </w:rPr>
            </w:pPr>
          </w:p>
          <w:p w14:paraId="3DB08EC4"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caps/>
                <w:sz w:val="24"/>
                <w:szCs w:val="24"/>
                <w:lang w:val="zh-CN"/>
              </w:rPr>
              <w:t>Contract</w:t>
            </w:r>
            <w:r>
              <w:rPr>
                <w:rFonts w:eastAsia="Times New Roman" w:cs="Times New Roman"/>
                <w:b/>
                <w:sz w:val="24"/>
                <w:szCs w:val="24"/>
                <w:lang w:val="zh-CN"/>
              </w:rPr>
              <w:t xml:space="preserve"> nr.  </w:t>
            </w:r>
            <w:r>
              <w:rPr>
                <w:rFonts w:eastAsia="Times New Roman" w:cs="Times New Roman"/>
                <w:sz w:val="24"/>
                <w:szCs w:val="24"/>
                <w:u w:val="single"/>
                <w:lang w:val="zh-CN"/>
              </w:rPr>
              <w:t>______________</w:t>
            </w:r>
          </w:p>
          <w:p w14:paraId="3961D1F7" w14:textId="77777777" w:rsidR="00107FE9" w:rsidRDefault="00107FE9" w:rsidP="003D4E2C">
            <w:pPr>
              <w:spacing w:after="0"/>
              <w:jc w:val="center"/>
              <w:rPr>
                <w:rFonts w:eastAsia="Times New Roman" w:cs="Times New Roman"/>
                <w:b/>
                <w:i/>
                <w:sz w:val="24"/>
                <w:szCs w:val="24"/>
                <w:lang w:val="zh-CN"/>
              </w:rPr>
            </w:pPr>
            <w:r>
              <w:rPr>
                <w:rFonts w:eastAsia="Times New Roman" w:cs="Times New Roman"/>
                <w:b/>
                <w:sz w:val="24"/>
                <w:szCs w:val="24"/>
                <w:lang w:val="zh-CN"/>
              </w:rPr>
              <w:t xml:space="preserve">de achiziţionare aserviciilor de proiectare </w:t>
            </w:r>
          </w:p>
          <w:p w14:paraId="78C0C59F" w14:textId="77777777" w:rsidR="00107FE9" w:rsidRDefault="00107FE9" w:rsidP="003D4E2C">
            <w:pPr>
              <w:tabs>
                <w:tab w:val="left" w:pos="2295"/>
              </w:tabs>
              <w:spacing w:after="0"/>
              <w:jc w:val="both"/>
              <w:rPr>
                <w:rFonts w:eastAsia="Times New Roman" w:cs="Times New Roman"/>
                <w:sz w:val="24"/>
                <w:szCs w:val="24"/>
                <w:lang w:val="zh-CN"/>
              </w:rPr>
            </w:pPr>
          </w:p>
          <w:p w14:paraId="166A5D40" w14:textId="77777777" w:rsidR="00107FE9" w:rsidRDefault="00107FE9" w:rsidP="003D4E2C">
            <w:pPr>
              <w:spacing w:after="0"/>
              <w:rPr>
                <w:rFonts w:eastAsia="Times New Roman" w:cs="Times New Roman"/>
                <w:i/>
                <w:sz w:val="24"/>
                <w:szCs w:val="24"/>
                <w:lang w:val="zh-CN"/>
              </w:rPr>
            </w:pPr>
            <w:r>
              <w:rPr>
                <w:rFonts w:eastAsia="Times New Roman" w:cs="Times New Roman"/>
                <w:b/>
                <w:sz w:val="24"/>
                <w:szCs w:val="24"/>
                <w:lang w:val="zh-CN"/>
              </w:rPr>
              <w:t xml:space="preserve">”___” _____________  202..                                                                 </w:t>
            </w:r>
            <w:r>
              <w:rPr>
                <w:rFonts w:eastAsia="Times New Roman" w:cs="Times New Roman"/>
                <w:sz w:val="24"/>
                <w:szCs w:val="24"/>
                <w:lang w:val="zh-CN"/>
              </w:rPr>
              <w:t>oraș/municipiu</w:t>
            </w:r>
            <w:r>
              <w:rPr>
                <w:rFonts w:eastAsia="Times New Roman" w:cs="Times New Roman"/>
                <w:b/>
                <w:sz w:val="24"/>
                <w:szCs w:val="24"/>
                <w:lang w:val="zh-CN"/>
              </w:rPr>
              <w:t>…...………</w:t>
            </w:r>
          </w:p>
          <w:p w14:paraId="098816BA" w14:textId="77777777" w:rsidR="00107FE9" w:rsidRDefault="00107FE9" w:rsidP="003D4E2C">
            <w:pPr>
              <w:tabs>
                <w:tab w:val="left" w:pos="2295"/>
              </w:tabs>
              <w:spacing w:after="0"/>
              <w:jc w:val="both"/>
              <w:rPr>
                <w:rFonts w:eastAsia="Times New Roman" w:cs="Times New Roman"/>
                <w:sz w:val="24"/>
                <w:szCs w:val="24"/>
                <w:lang w:val="zh-CN"/>
              </w:rPr>
            </w:pPr>
          </w:p>
          <w:p w14:paraId="44DC9312" w14:textId="77777777" w:rsidR="00107FE9" w:rsidRDefault="00107FE9" w:rsidP="00107FE9">
            <w:pPr>
              <w:numPr>
                <w:ilvl w:val="0"/>
                <w:numId w:val="28"/>
              </w:numPr>
              <w:tabs>
                <w:tab w:val="left" w:pos="1134"/>
              </w:tabs>
              <w:spacing w:after="0" w:line="256" w:lineRule="auto"/>
              <w:jc w:val="center"/>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5D02E78A" w14:textId="77777777" w:rsidR="00107FE9" w:rsidRDefault="00107FE9" w:rsidP="003D4E2C">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53797658" w14:textId="77777777" w:rsidR="00107FE9" w:rsidRDefault="00107FE9" w:rsidP="003D4E2C">
            <w:pPr>
              <w:tabs>
                <w:tab w:val="left" w:pos="1134"/>
              </w:tabs>
              <w:spacing w:after="0"/>
              <w:ind w:left="3240"/>
              <w:jc w:val="both"/>
              <w:rPr>
                <w:rFonts w:eastAsia="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107FE9" w14:paraId="5D041BBC" w14:textId="77777777" w:rsidTr="003D4E2C">
              <w:tc>
                <w:tcPr>
                  <w:tcW w:w="2650" w:type="pct"/>
                  <w:tcBorders>
                    <w:top w:val="single" w:sz="4" w:space="0" w:color="auto"/>
                    <w:left w:val="single" w:sz="4" w:space="0" w:color="auto"/>
                    <w:bottom w:val="single" w:sz="4" w:space="0" w:color="auto"/>
                    <w:right w:val="single" w:sz="4" w:space="0" w:color="auto"/>
                  </w:tcBorders>
                </w:tcPr>
                <w:p w14:paraId="75BDE64E" w14:textId="77777777" w:rsidR="00107FE9" w:rsidRDefault="00107FE9" w:rsidP="003D4E2C">
                  <w:pPr>
                    <w:spacing w:after="0"/>
                    <w:jc w:val="both"/>
                    <w:rPr>
                      <w:rFonts w:eastAsia="Times New Roman" w:cs="Times New Roman"/>
                      <w:b/>
                      <w:sz w:val="24"/>
                      <w:szCs w:val="24"/>
                      <w:lang w:val="zh-CN"/>
                    </w:rPr>
                  </w:pPr>
                  <w:r>
                    <w:rPr>
                      <w:rFonts w:eastAsia="Times New Roman" w:cs="Times New Roman"/>
                      <w:b/>
                      <w:sz w:val="24"/>
                      <w:szCs w:val="24"/>
                      <w:lang w:val="zh-CN"/>
                    </w:rPr>
                    <w:t>Beneficiar</w:t>
                  </w:r>
                </w:p>
              </w:tc>
              <w:tc>
                <w:tcPr>
                  <w:tcW w:w="2350" w:type="pct"/>
                  <w:tcBorders>
                    <w:top w:val="single" w:sz="4" w:space="0" w:color="auto"/>
                    <w:left w:val="single" w:sz="4" w:space="0" w:color="auto"/>
                    <w:bottom w:val="single" w:sz="4" w:space="0" w:color="auto"/>
                    <w:right w:val="single" w:sz="4" w:space="0" w:color="auto"/>
                  </w:tcBorders>
                </w:tcPr>
                <w:p w14:paraId="11394476" w14:textId="77777777" w:rsidR="00107FE9" w:rsidRDefault="00107FE9" w:rsidP="003D4E2C">
                  <w:pPr>
                    <w:spacing w:after="0"/>
                    <w:jc w:val="both"/>
                    <w:rPr>
                      <w:rFonts w:eastAsia="Times New Roman" w:cs="Times New Roman"/>
                      <w:b/>
                      <w:sz w:val="24"/>
                      <w:szCs w:val="24"/>
                      <w:lang w:val="zh-CN"/>
                    </w:rPr>
                  </w:pPr>
                  <w:r>
                    <w:rPr>
                      <w:rFonts w:eastAsia="Times New Roman" w:cs="Times New Roman"/>
                      <w:b/>
                      <w:sz w:val="24"/>
                      <w:szCs w:val="24"/>
                      <w:lang w:val="zh-CN"/>
                    </w:rPr>
                    <w:t>Antreprenor</w:t>
                  </w:r>
                </w:p>
              </w:tc>
            </w:tr>
            <w:tr w:rsidR="00107FE9" w:rsidRPr="00A5234C" w14:paraId="50B4F9EB" w14:textId="77777777" w:rsidTr="003D4E2C">
              <w:tc>
                <w:tcPr>
                  <w:tcW w:w="2650" w:type="pct"/>
                  <w:tcBorders>
                    <w:top w:val="single" w:sz="4" w:space="0" w:color="auto"/>
                    <w:left w:val="single" w:sz="4" w:space="0" w:color="auto"/>
                    <w:bottom w:val="single" w:sz="4" w:space="0" w:color="auto"/>
                    <w:right w:val="single" w:sz="4" w:space="0" w:color="auto"/>
                  </w:tcBorders>
                </w:tcPr>
                <w:p w14:paraId="01A8F655" w14:textId="77777777" w:rsidR="00107FE9" w:rsidRDefault="00107FE9" w:rsidP="003D4E2C">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 care acţionează în baza statutului întreprinderii, denumit în continuare </w:t>
                  </w:r>
                  <w:r>
                    <w:rPr>
                      <w:rFonts w:eastAsia="Times New Roman" w:cs="Times New Roman"/>
                      <w:i/>
                      <w:sz w:val="24"/>
                      <w:szCs w:val="24"/>
                      <w:lang w:val="zh-CN"/>
                    </w:rPr>
                    <w:t>Beneficiar</w:t>
                  </w:r>
                  <w:r>
                    <w:rPr>
                      <w:rFonts w:eastAsia="Times New Roman" w:cs="Times New Roman"/>
                      <w:sz w:val="24"/>
                      <w:szCs w:val="24"/>
                      <w:lang w:val="zh-CN"/>
                    </w:rPr>
                    <w:t xml:space="preserve">, </w:t>
                  </w:r>
                  <w:r>
                    <w:rPr>
                      <w:rFonts w:eastAsia="Times New Roman" w:cs="Times New Roman"/>
                      <w:i/>
                      <w:sz w:val="24"/>
                      <w:szCs w:val="24"/>
                      <w:lang w:val="zh-CN"/>
                    </w:rPr>
                    <w:t xml:space="preserve">IDNO, </w:t>
                  </w:r>
                  <w:r>
                    <w:rPr>
                      <w:rFonts w:eastAsia="Times New Roman" w:cs="Times New Roman"/>
                      <w:sz w:val="24"/>
                      <w:szCs w:val="24"/>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49FED818" w14:textId="77777777" w:rsidR="00107FE9" w:rsidRDefault="00107FE9" w:rsidP="003D4E2C">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………….,care acţionează în baza statutului întreprinderii, denumit în continuare </w:t>
                  </w:r>
                  <w:r>
                    <w:rPr>
                      <w:rFonts w:eastAsia="Times New Roman" w:cs="Times New Roman"/>
                      <w:i/>
                      <w:sz w:val="24"/>
                      <w:szCs w:val="24"/>
                      <w:lang w:val="zh-CN"/>
                    </w:rPr>
                    <w:t xml:space="preserve">Antreprenor, IDNO, </w:t>
                  </w:r>
                  <w:r>
                    <w:rPr>
                      <w:rFonts w:eastAsia="Times New Roman" w:cs="Times New Roman"/>
                      <w:sz w:val="24"/>
                      <w:szCs w:val="24"/>
                      <w:lang w:val="zh-CN"/>
                    </w:rPr>
                    <w:t xml:space="preserve"> pe de altă parte,</w:t>
                  </w:r>
                </w:p>
              </w:tc>
            </w:tr>
          </w:tbl>
          <w:p w14:paraId="49E4929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ambii (denumiţi în continuare </w:t>
            </w:r>
            <w:r>
              <w:rPr>
                <w:rFonts w:eastAsia="Times New Roman" w:cs="Times New Roman"/>
                <w:i/>
                <w:sz w:val="24"/>
                <w:szCs w:val="24"/>
                <w:lang w:val="zh-CN"/>
              </w:rPr>
              <w:t>Părţi</w:t>
            </w:r>
            <w:r>
              <w:rPr>
                <w:rFonts w:eastAsia="Times New Roman" w:cs="Times New Roman"/>
                <w:sz w:val="24"/>
                <w:szCs w:val="24"/>
                <w:lang w:val="zh-CN"/>
              </w:rPr>
              <w:t>), au încheiat prezentul Contract referitor la următoarele:</w:t>
            </w:r>
          </w:p>
          <w:p w14:paraId="60D7E1F3" w14:textId="77777777" w:rsidR="00107FE9" w:rsidRDefault="00107FE9" w:rsidP="003D4E2C">
            <w:pPr>
              <w:tabs>
                <w:tab w:val="left" w:pos="1134"/>
              </w:tabs>
              <w:spacing w:after="0"/>
              <w:ind w:left="3240"/>
              <w:jc w:val="both"/>
              <w:rPr>
                <w:rFonts w:eastAsia="Times New Roman" w:cs="Times New Roman"/>
                <w:kern w:val="28"/>
                <w:sz w:val="20"/>
                <w:szCs w:val="20"/>
                <w:lang w:val="zh-CN"/>
              </w:rPr>
            </w:pPr>
          </w:p>
          <w:p w14:paraId="55040B3B"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1. Achiziţionarea </w:t>
            </w:r>
            <w:r>
              <w:rPr>
                <w:rFonts w:eastAsia="Times New Roman" w:cs="Times New Roman"/>
                <w:b/>
                <w:sz w:val="24"/>
                <w:szCs w:val="24"/>
                <w:lang w:val="zh-CN"/>
              </w:rPr>
              <w:t>serviciilor de proiectare …………..,</w:t>
            </w:r>
            <w:r>
              <w:rPr>
                <w:rFonts w:eastAsia="Times New Roman" w:cs="Times New Roman"/>
                <w:sz w:val="24"/>
                <w:szCs w:val="24"/>
                <w:lang w:val="zh-CN"/>
              </w:rPr>
              <w:t xml:space="preserve"> denumite în </w:t>
            </w:r>
            <w:r>
              <w:rPr>
                <w:rFonts w:eastAsia="Times New Roman" w:cs="Times New Roman"/>
                <w:sz w:val="24"/>
                <w:szCs w:val="24"/>
                <w:shd w:val="clear" w:color="auto" w:fill="FFFFFF" w:themeFill="background1"/>
                <w:lang w:val="zh-CN"/>
              </w:rPr>
              <w:t>continuare Lucrări</w:t>
            </w:r>
            <w:r>
              <w:rPr>
                <w:rFonts w:eastAsia="Times New Roman" w:cs="Times New Roman"/>
                <w:sz w:val="24"/>
                <w:szCs w:val="24"/>
                <w:lang w:val="zh-CN"/>
              </w:rPr>
              <w:t>, conform procedurii de achiziție publică nr…</w:t>
            </w:r>
            <w:r>
              <w:rPr>
                <w:rFonts w:eastAsia="Times New Roman" w:cs="Times New Roman"/>
                <w:b/>
                <w:sz w:val="24"/>
                <w:szCs w:val="24"/>
                <w:shd w:val="clear" w:color="auto" w:fill="FFFFFF"/>
                <w:lang w:val="zh-CN"/>
              </w:rPr>
              <w:t>……………</w:t>
            </w:r>
            <w:r>
              <w:rPr>
                <w:rFonts w:eastAsia="Times New Roman" w:cs="Times New Roman"/>
                <w:sz w:val="24"/>
                <w:szCs w:val="24"/>
                <w:lang w:val="zh-CN"/>
              </w:rPr>
              <w:t>din ………..în baza deciziei grupului de lucru al Beneficiarului din ………..</w:t>
            </w:r>
          </w:p>
          <w:p w14:paraId="172FBC1D" w14:textId="77777777" w:rsidR="00107FE9" w:rsidRDefault="00107FE9" w:rsidP="003D4E2C">
            <w:pPr>
              <w:tabs>
                <w:tab w:val="left" w:pos="1134"/>
              </w:tabs>
              <w:spacing w:after="0"/>
              <w:ind w:left="3240"/>
              <w:jc w:val="both"/>
              <w:rPr>
                <w:rFonts w:eastAsia="Times New Roman" w:cs="Times New Roman"/>
                <w:kern w:val="28"/>
                <w:sz w:val="20"/>
                <w:szCs w:val="20"/>
                <w:lang w:val="zh-CN"/>
              </w:rPr>
            </w:pPr>
          </w:p>
          <w:p w14:paraId="1D506AAC"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2. Următoarele documente vor fi considerate părţi componente ale Contractului:</w:t>
            </w:r>
          </w:p>
          <w:p w14:paraId="3118FC90" w14:textId="77777777" w:rsidR="00107FE9" w:rsidRDefault="00107FE9" w:rsidP="00107FE9">
            <w:pPr>
              <w:numPr>
                <w:ilvl w:val="0"/>
                <w:numId w:val="29"/>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Formularul Contractului;</w:t>
            </w:r>
          </w:p>
          <w:p w14:paraId="269DDD02" w14:textId="77777777" w:rsidR="00107FE9" w:rsidRDefault="00107FE9" w:rsidP="00107FE9">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Formularul ofertei;</w:t>
            </w:r>
          </w:p>
          <w:p w14:paraId="11344E27" w14:textId="77777777" w:rsidR="00107FE9" w:rsidRDefault="00107FE9" w:rsidP="00107FE9">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Caietul de sarcini;</w:t>
            </w:r>
          </w:p>
          <w:p w14:paraId="1EA6D908" w14:textId="77777777" w:rsidR="00107FE9" w:rsidRDefault="00107FE9" w:rsidP="00107FE9">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Garanția de bună execuție.</w:t>
            </w:r>
          </w:p>
          <w:p w14:paraId="01E0B77D"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3. În cazul unor discrepanţe sau inconsecvenţe între documentele componente ale Contractului, documentele vor avea ordinea de prioritate enumerată în pct. 2.</w:t>
            </w:r>
          </w:p>
          <w:p w14:paraId="24EBF70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B6F848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503B40F9" w14:textId="77777777" w:rsidR="00107FE9" w:rsidRDefault="00107FE9" w:rsidP="003D4E2C">
            <w:pPr>
              <w:tabs>
                <w:tab w:val="left" w:pos="1134"/>
              </w:tabs>
              <w:spacing w:after="0"/>
              <w:ind w:left="710"/>
              <w:rPr>
                <w:rFonts w:eastAsia="Times New Roman" w:cs="Times New Roman"/>
                <w:kern w:val="28"/>
                <w:sz w:val="20"/>
                <w:szCs w:val="20"/>
                <w:lang w:val="zh-CN"/>
              </w:rPr>
            </w:pPr>
          </w:p>
          <w:p w14:paraId="0C3870D1"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1. OBIECTUL CONTRACTULUI</w:t>
            </w:r>
          </w:p>
          <w:p w14:paraId="6C4CCC07"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1.1. Antreprenorul îşi asumă obligaţia de a presta Lucrările conform Specificaţiei, care este parte integrantă a prezentului Contract. </w:t>
            </w:r>
          </w:p>
          <w:p w14:paraId="593C1B08"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1.2. Beneficiarul se obligă, la rândul său, să achite şi să recepţioneze Lucrările livrate de Antreprenor. </w:t>
            </w:r>
          </w:p>
          <w:p w14:paraId="71E5F0B9"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14:paraId="1D50DBDA" w14:textId="77777777" w:rsidR="00107FE9" w:rsidRDefault="00107FE9" w:rsidP="003D4E2C">
            <w:pPr>
              <w:tabs>
                <w:tab w:val="left" w:pos="1134"/>
              </w:tabs>
              <w:spacing w:after="0"/>
              <w:ind w:left="3240"/>
              <w:jc w:val="both"/>
              <w:rPr>
                <w:rFonts w:eastAsia="Times New Roman" w:cs="Times New Roman"/>
                <w:kern w:val="28"/>
                <w:sz w:val="20"/>
                <w:szCs w:val="20"/>
                <w:lang w:val="zh-CN"/>
              </w:rPr>
            </w:pPr>
          </w:p>
          <w:p w14:paraId="420EEA60"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2.TERMENII ŞI CONDIŢIILE DE PRESTARE</w:t>
            </w:r>
          </w:p>
          <w:p w14:paraId="514236D9"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2.1.  Executarea Lucrărilor de proiectare se efectuează în conformitate cu parametrii tehnici şi cerinţele de bază la elaborarea proiectului stipulate în documentația de atribuire </w:t>
            </w:r>
            <w:r>
              <w:rPr>
                <w:rFonts w:eastAsia="Times New Roman" w:cs="Times New Roman"/>
                <w:sz w:val="24"/>
                <w:szCs w:val="24"/>
                <w:shd w:val="clear" w:color="auto" w:fill="FFFFFF" w:themeFill="background1"/>
                <w:lang w:val="zh-CN"/>
              </w:rPr>
              <w:t>şi anexa nr……..</w:t>
            </w:r>
            <w:r>
              <w:rPr>
                <w:rFonts w:eastAsia="Times New Roman" w:cs="Times New Roman"/>
                <w:sz w:val="24"/>
                <w:szCs w:val="24"/>
                <w:lang w:val="zh-CN"/>
              </w:rPr>
              <w:t xml:space="preserve">la prezentul Contract. </w:t>
            </w:r>
          </w:p>
          <w:p w14:paraId="743EF1BB"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2.2. Termenul limită de predare a documentaţiei de proiect şi deviz – </w:t>
            </w:r>
            <w:r>
              <w:rPr>
                <w:rFonts w:eastAsia="Times New Roman" w:cs="Times New Roman"/>
                <w:b/>
                <w:sz w:val="24"/>
                <w:szCs w:val="24"/>
                <w:lang w:val="zh-CN"/>
              </w:rPr>
              <w:t xml:space="preserve">............, inclusiv perioada de timp nesesară pentru verificarea documentației de către </w:t>
            </w:r>
            <w:r>
              <w:rPr>
                <w:rFonts w:eastAsia="Times New Roman" w:cs="Times New Roman"/>
                <w:sz w:val="24"/>
                <w:szCs w:val="24"/>
                <w:lang w:val="zh-CN"/>
              </w:rPr>
              <w:t>Î.S. „Serviciul de Stat pentru Verificarea și Expertizarea Proiectelor și Construcțiilor”, calculate din data semnării prezentului contract.</w:t>
            </w:r>
          </w:p>
          <w:p w14:paraId="2DCC770A"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7FF87E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2.4. Antreprenorul eliberează pentru Beneficiar documentaţia de proiect şi deviz în limba română, în volum de ….. exemplare + varianta electronică. </w:t>
            </w:r>
          </w:p>
          <w:p w14:paraId="410CCD5B"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232EF740" w14:textId="77777777" w:rsidR="00107FE9" w:rsidRDefault="00107FE9" w:rsidP="003D4E2C">
            <w:pPr>
              <w:spacing w:after="0"/>
              <w:ind w:firstLine="720"/>
              <w:jc w:val="both"/>
              <w:rPr>
                <w:rFonts w:eastAsia="Times New Roman" w:cs="Times New Roman"/>
                <w:sz w:val="24"/>
                <w:szCs w:val="24"/>
                <w:lang w:val="zh-CN"/>
              </w:rPr>
            </w:pPr>
          </w:p>
          <w:p w14:paraId="5BD007E6"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3. PREŢUL ŞI CONDIŢIILE DE PLATĂ</w:t>
            </w:r>
          </w:p>
          <w:p w14:paraId="56CBDE7E"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3.1. Preţul Lucrărilor conform prezentului Contract este stabilit în lei moldoveneşti.</w:t>
            </w:r>
          </w:p>
          <w:p w14:paraId="66235CBD" w14:textId="77777777" w:rsidR="00107FE9" w:rsidRDefault="00107FE9" w:rsidP="003D4E2C">
            <w:pPr>
              <w:spacing w:after="0"/>
              <w:jc w:val="both"/>
              <w:rPr>
                <w:rFonts w:eastAsia="Times New Roman" w:cs="Times New Roman"/>
                <w:szCs w:val="28"/>
                <w:lang w:val="zh-CN"/>
              </w:rPr>
            </w:pPr>
            <w:r>
              <w:rPr>
                <w:rFonts w:eastAsia="Times New Roman" w:cs="Times New Roman"/>
                <w:sz w:val="24"/>
                <w:szCs w:val="24"/>
                <w:lang w:val="zh-CN"/>
              </w:rPr>
              <w:t>3.2. Suma totală a prezentului Contract, inclusiv TVA, se stabileşte în lei moldoveneşti şi constituie</w:t>
            </w:r>
            <w:r>
              <w:rPr>
                <w:rFonts w:eastAsia="Times New Roman" w:cs="Times New Roman"/>
                <w:b/>
                <w:sz w:val="24"/>
                <w:szCs w:val="24"/>
                <w:lang w:val="zh-CN"/>
              </w:rPr>
              <w:t>……..</w:t>
            </w:r>
          </w:p>
          <w:p w14:paraId="75A9BE1C"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3.3. Beneficiarul va achita Antreprenorului în două etape suma totală pentru Lucrările executate, după cum urmează:</w:t>
            </w:r>
          </w:p>
          <w:p w14:paraId="0BEF3741" w14:textId="77777777" w:rsidR="00107FE9" w:rsidRDefault="00107FE9" w:rsidP="003D4E2C">
            <w:pPr>
              <w:spacing w:after="0"/>
              <w:ind w:firstLine="720"/>
              <w:jc w:val="both"/>
              <w:rPr>
                <w:rFonts w:eastAsia="Times New Roman" w:cs="Times New Roman"/>
                <w:sz w:val="24"/>
                <w:szCs w:val="24"/>
                <w:lang w:val="zh-CN"/>
              </w:rPr>
            </w:pPr>
            <w:r>
              <w:rPr>
                <w:rFonts w:eastAsia="Times New Roman" w:cs="Times New Roman"/>
                <w:b/>
                <w:sz w:val="24"/>
                <w:szCs w:val="24"/>
                <w:lang w:val="zh-CN"/>
              </w:rPr>
              <w:t>I etapă</w:t>
            </w:r>
            <w:r>
              <w:rPr>
                <w:rFonts w:eastAsia="Times New Roman" w:cs="Times New Roman"/>
                <w:sz w:val="24"/>
                <w:szCs w:val="24"/>
                <w:lang w:val="zh-CN"/>
              </w:rPr>
              <w:t xml:space="preserve"> – predarea raportului topogeodezic, hidrologic și geologic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w:t>
            </w:r>
          </w:p>
          <w:p w14:paraId="73276E7C" w14:textId="77777777" w:rsidR="00107FE9" w:rsidRDefault="00107FE9" w:rsidP="003D4E2C">
            <w:pPr>
              <w:spacing w:after="0"/>
              <w:ind w:firstLine="720"/>
              <w:jc w:val="both"/>
              <w:rPr>
                <w:rFonts w:eastAsia="Times New Roman" w:cs="Times New Roman"/>
                <w:sz w:val="24"/>
                <w:szCs w:val="24"/>
                <w:lang w:val="zh-CN"/>
              </w:rPr>
            </w:pPr>
            <w:r>
              <w:rPr>
                <w:rFonts w:eastAsia="Times New Roman" w:cs="Times New Roman"/>
                <w:b/>
                <w:sz w:val="24"/>
                <w:szCs w:val="24"/>
                <w:lang w:val="zh-CN"/>
              </w:rPr>
              <w:t>II etapă</w:t>
            </w:r>
            <w:r>
              <w:rPr>
                <w:rFonts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 </w:t>
            </w:r>
          </w:p>
          <w:p w14:paraId="4AC67BE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14:paraId="3B8BA296"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3.5. Plăţile se vor efectua prin ……………, indicat în prezentul Contract.</w:t>
            </w:r>
          </w:p>
          <w:p w14:paraId="76E91647" w14:textId="77777777" w:rsidR="00107FE9" w:rsidRDefault="00107FE9" w:rsidP="003D4E2C">
            <w:pPr>
              <w:tabs>
                <w:tab w:val="left" w:pos="1134"/>
              </w:tabs>
              <w:spacing w:after="0"/>
              <w:ind w:left="3240"/>
              <w:jc w:val="both"/>
              <w:rPr>
                <w:rFonts w:eastAsia="Times New Roman" w:cs="Times New Roman"/>
                <w:kern w:val="28"/>
                <w:sz w:val="20"/>
                <w:szCs w:val="20"/>
                <w:lang w:val="zh-CN"/>
              </w:rPr>
            </w:pPr>
          </w:p>
          <w:p w14:paraId="67088E10"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4. CONDIŢIILE DE PREDARE-PRIMIRE</w:t>
            </w:r>
          </w:p>
          <w:p w14:paraId="4E3EE7C9"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4.1. Lucrările se consideră predate de către Antreprenor şi recepţionate de către Beneficiar dacă:</w:t>
            </w:r>
          </w:p>
          <w:p w14:paraId="5E4EDA0B" w14:textId="77777777" w:rsidR="00107FE9" w:rsidRDefault="00107FE9" w:rsidP="00107FE9">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cantitatea Lucrărilor corespunde informaţiei indicate în specificația la prezentul Contract; </w:t>
            </w:r>
          </w:p>
          <w:p w14:paraId="120FB18A" w14:textId="77777777" w:rsidR="00107FE9" w:rsidRDefault="00107FE9" w:rsidP="00107FE9">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calitatea Lucrărilor corespunde documentelor normative și standardelor de stat.</w:t>
            </w:r>
          </w:p>
          <w:p w14:paraId="7F1AB0EE" w14:textId="77777777" w:rsidR="00107FE9" w:rsidRDefault="00107FE9" w:rsidP="003D4E2C">
            <w:pPr>
              <w:spacing w:after="0"/>
              <w:ind w:firstLine="720"/>
              <w:jc w:val="center"/>
              <w:rPr>
                <w:rFonts w:eastAsia="Times New Roman" w:cs="Times New Roman"/>
                <w:b/>
                <w:sz w:val="24"/>
                <w:szCs w:val="24"/>
                <w:lang w:val="zh-CN"/>
              </w:rPr>
            </w:pPr>
          </w:p>
          <w:p w14:paraId="3E028456"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5. STANDARDE</w:t>
            </w:r>
          </w:p>
          <w:p w14:paraId="019BA40C"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5.1 Lucrările prestate în baza contractului vor respecta standardele prezentate de către Beneficiar în cerințele caietului de sarcini.</w:t>
            </w:r>
          </w:p>
          <w:p w14:paraId="4AF11ACE"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5.2 Când nu este menţionat nici un standard sau reglementare aplicabilă, se vor respecta standardele sau alte reglementări autorizate în Republica Moldova.</w:t>
            </w:r>
          </w:p>
          <w:p w14:paraId="1E9E1E64" w14:textId="77777777" w:rsidR="00107FE9" w:rsidRDefault="00107FE9" w:rsidP="003D4E2C">
            <w:pPr>
              <w:spacing w:after="0"/>
              <w:ind w:firstLine="720"/>
              <w:jc w:val="both"/>
              <w:rPr>
                <w:rFonts w:eastAsia="Times New Roman" w:cs="Times New Roman"/>
                <w:sz w:val="24"/>
                <w:szCs w:val="24"/>
                <w:lang w:val="zh-CN"/>
              </w:rPr>
            </w:pPr>
          </w:p>
          <w:p w14:paraId="3300A132"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6. OBLIGAŢIILE PĂRŢILOR</w:t>
            </w:r>
          </w:p>
          <w:p w14:paraId="3A34BDDA"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6.1. În baza prezentului Contract, Antreprenorul se obligă:</w:t>
            </w:r>
          </w:p>
          <w:p w14:paraId="14642100"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depună garanţia de bună execuţie a contractului,în cuantum de .... din valoarea contractului, atribuită sub formă .......; </w:t>
            </w:r>
          </w:p>
          <w:p w14:paraId="6052B771"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presteze Lucrările conform condiţiilor prevăzute de prezentul Contract;</w:t>
            </w:r>
          </w:p>
          <w:p w14:paraId="60545DF7"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indice t</w:t>
            </w:r>
            <w:r>
              <w:rPr>
                <w:rFonts w:eastAsia="Times New Roman" w:cs="Times New Roman"/>
                <w:sz w:val="24"/>
                <w:szCs w:val="24"/>
                <w:lang w:val="zh-CN" w:eastAsia="ru-RU"/>
              </w:rPr>
              <w:t>ermenul de garanție a lucrărilor;</w:t>
            </w:r>
          </w:p>
          <w:p w14:paraId="1FA5A67F"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notifice Beneficiarul, după semnarea prezentului Contract, în decurs de …. zile calendaristice, prin notificare scrisă sau e-mail, despre începerea executării Lucrărilor;</w:t>
            </w:r>
          </w:p>
          <w:p w14:paraId="30F120D7"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condiţiile corespunzătoare pentru recepţionarea Lucrărilor de către Beneficiar, în termenele stabilite, în corespundere cu cerinţele prezentului Contract;</w:t>
            </w:r>
          </w:p>
          <w:p w14:paraId="2D85B59E"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14:paraId="7D953C3F"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în proiect, fazele determinante de execuție a lucrărilor și exercitarea supravegherii de autor asupra lucrărilor pe tot parcursul construcției;</w:t>
            </w:r>
          </w:p>
          <w:p w14:paraId="61353286" w14:textId="77777777" w:rsidR="00107FE9" w:rsidRDefault="00107FE9" w:rsidP="00107FE9">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14:paraId="50E01F69" w14:textId="77777777" w:rsidR="00107FE9" w:rsidRDefault="00107FE9" w:rsidP="003D4E2C">
            <w:pPr>
              <w:tabs>
                <w:tab w:val="left" w:pos="792"/>
              </w:tabs>
              <w:suppressAutoHyphens/>
              <w:spacing w:after="0"/>
              <w:ind w:left="720"/>
              <w:jc w:val="both"/>
              <w:rPr>
                <w:rFonts w:eastAsia="Times New Roman" w:cs="Times New Roman"/>
                <w:sz w:val="24"/>
                <w:szCs w:val="24"/>
                <w:lang w:val="zh-CN"/>
              </w:rPr>
            </w:pPr>
            <w:r>
              <w:rPr>
                <w:rFonts w:eastAsia="Times New Roman" w:cs="Times New Roman"/>
                <w:sz w:val="24"/>
                <w:szCs w:val="24"/>
                <w:lang w:val="zh-CN"/>
              </w:rPr>
              <w:t>h) să participe la întocmirea cărții tehnice a construcției și la recepția lucrărilor executate.</w:t>
            </w:r>
          </w:p>
          <w:p w14:paraId="4121EC17"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6.2.  În baza prezentului Contract, Beneficiarul se obligă:</w:t>
            </w:r>
          </w:p>
          <w:p w14:paraId="4D6B0C3D" w14:textId="77777777" w:rsidR="00107FE9" w:rsidRDefault="00107FE9" w:rsidP="00107FE9">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14:paraId="1EC170DB" w14:textId="77777777" w:rsidR="00107FE9" w:rsidRDefault="00107FE9" w:rsidP="00107FE9">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achitarea Lucrărilor prestate, respectând modalităţile şi termenele indicate în prezentul Contract;</w:t>
            </w:r>
          </w:p>
          <w:p w14:paraId="7E133C39" w14:textId="77777777" w:rsidR="00107FE9" w:rsidRDefault="00107FE9" w:rsidP="00107FE9">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14:paraId="42FA5F87" w14:textId="77777777" w:rsidR="00107FE9" w:rsidRDefault="00107FE9" w:rsidP="003D4E2C">
            <w:pPr>
              <w:spacing w:after="0"/>
              <w:ind w:firstLine="720"/>
              <w:jc w:val="center"/>
              <w:rPr>
                <w:rFonts w:eastAsia="Times New Roman" w:cs="Times New Roman"/>
                <w:b/>
                <w:sz w:val="24"/>
                <w:szCs w:val="24"/>
                <w:lang w:val="zh-CN"/>
              </w:rPr>
            </w:pPr>
          </w:p>
          <w:p w14:paraId="1A2F8B99"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7. JUSTIFICAREA DATORITĂ UNUI IMPEDIMENT</w:t>
            </w:r>
          </w:p>
          <w:p w14:paraId="2D0B1FFC"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ED6D141"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22661C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8143B2" w14:textId="77777777" w:rsidR="00107FE9" w:rsidRDefault="00107FE9" w:rsidP="003D4E2C">
            <w:pPr>
              <w:spacing w:after="0"/>
              <w:ind w:firstLine="720"/>
              <w:jc w:val="both"/>
              <w:rPr>
                <w:rFonts w:eastAsia="Times New Roman" w:cs="Times New Roman"/>
                <w:sz w:val="24"/>
                <w:szCs w:val="24"/>
                <w:lang w:val="zh-CN"/>
              </w:rPr>
            </w:pPr>
          </w:p>
          <w:p w14:paraId="4B0EAC93"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8. REZOLUȚIUNEA CONTRACTULUI</w:t>
            </w:r>
          </w:p>
          <w:p w14:paraId="0CFF63FD"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8.1.Rezoluțiunea Contractului se poate realiza cu acordul comun al Părţilor.</w:t>
            </w:r>
          </w:p>
          <w:p w14:paraId="3CAB998E"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8.2. Contractul poate fi rezolvitîn mod unilateral în caz de:</w:t>
            </w:r>
          </w:p>
          <w:p w14:paraId="1E2EC2B7" w14:textId="77777777" w:rsidR="00107FE9" w:rsidRDefault="00107FE9" w:rsidP="00107FE9">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refuz al Antreprenorului de a presta Lucrările prevăzute în prezentul Contract;         </w:t>
            </w:r>
          </w:p>
          <w:p w14:paraId="02F0B010" w14:textId="77777777" w:rsidR="00107FE9" w:rsidRDefault="00107FE9" w:rsidP="00107FE9">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Antreprenor a termenelor de executare stabilite;</w:t>
            </w:r>
          </w:p>
          <w:p w14:paraId="669F1786" w14:textId="77777777" w:rsidR="00107FE9" w:rsidRDefault="00107FE9" w:rsidP="00107FE9">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Beneficiar a termenelor de plată a Lucrărilor;</w:t>
            </w:r>
          </w:p>
          <w:p w14:paraId="005654FD" w14:textId="77777777" w:rsidR="00107FE9" w:rsidRDefault="00107FE9" w:rsidP="00107FE9">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nesatisfacere de către una dintre Părţi a pretenţiilor înaintate conform prezentului Contract;</w:t>
            </w:r>
          </w:p>
          <w:p w14:paraId="0B072835" w14:textId="77777777" w:rsidR="00107FE9" w:rsidRDefault="00107FE9" w:rsidP="00107FE9">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14:paraId="2C9E38DF" w14:textId="77777777" w:rsidR="00107FE9" w:rsidRDefault="00107FE9" w:rsidP="00107FE9">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14:paraId="4CF88D08" w14:textId="77777777" w:rsidR="00107FE9" w:rsidRDefault="00107FE9" w:rsidP="00107FE9">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647482D"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8.3. Partea iniţiatoare a rezoluțiunii Contractului este obligată să comunice în termen de …… zile lucrătoare celeilalte Părţi despre intenţiile ei printr-o scrisoare motivată.</w:t>
            </w:r>
          </w:p>
          <w:p w14:paraId="27A8EDD2"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14:paraId="16B8545A" w14:textId="77777777" w:rsidR="00107FE9" w:rsidRDefault="00107FE9" w:rsidP="003D4E2C">
            <w:pPr>
              <w:spacing w:after="0"/>
              <w:jc w:val="both"/>
              <w:rPr>
                <w:rFonts w:eastAsia="Times New Roman" w:cs="Times New Roman"/>
                <w:sz w:val="24"/>
                <w:szCs w:val="24"/>
                <w:lang w:val="zh-CN"/>
              </w:rPr>
            </w:pPr>
          </w:p>
          <w:p w14:paraId="3888C9FA"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9. RECLAMAŢII ŞI SANCŢIUNI</w:t>
            </w:r>
          </w:p>
          <w:p w14:paraId="72B94805"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90CDD9A"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D9E4B78"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14:paraId="0CC1EB0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9.4.  În caz de recunoaştere a pretenţiilor, Antreprenorul este obligat, în termen  restrâns, să înlăture potrivit cerinţelor Contractului. </w:t>
            </w:r>
          </w:p>
          <w:p w14:paraId="06611F84"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9.5. Antreprenorul poartă răspundere pentru calitatea Lucrărilor în limitele stabilite, inclusiv pentru viciile ascunse.</w:t>
            </w:r>
          </w:p>
          <w:p w14:paraId="5702CD7D"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14:paraId="219219A4"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14:paraId="7CEE6B4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14:paraId="6195DC81" w14:textId="77777777" w:rsidR="00107FE9" w:rsidRDefault="00107FE9" w:rsidP="003D4E2C">
            <w:pPr>
              <w:spacing w:after="0"/>
              <w:rPr>
                <w:rFonts w:eastAsia="Times New Roman" w:cs="Times New Roman"/>
                <w:b/>
                <w:sz w:val="24"/>
                <w:szCs w:val="24"/>
                <w:lang w:val="zh-CN"/>
              </w:rPr>
            </w:pPr>
          </w:p>
          <w:p w14:paraId="4D3921BF"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10. DREPTURI DE PROPRIETATE INTELECTUALĂ</w:t>
            </w:r>
          </w:p>
          <w:p w14:paraId="23D070E8"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10.1. Antreprenorul are obligaţia să despăgubească Beneficiarul împotriva oricăror:</w:t>
            </w:r>
          </w:p>
          <w:p w14:paraId="0E8849ED" w14:textId="77777777" w:rsidR="00107FE9" w:rsidRDefault="00107FE9" w:rsidP="003D4E2C">
            <w:pPr>
              <w:spacing w:after="0"/>
              <w:ind w:firstLine="720"/>
              <w:jc w:val="both"/>
              <w:rPr>
                <w:rFonts w:eastAsia="Times New Roman" w:cs="Times New Roman"/>
                <w:sz w:val="24"/>
                <w:szCs w:val="24"/>
                <w:lang w:val="zh-CN"/>
              </w:rPr>
            </w:pPr>
            <w:r>
              <w:rPr>
                <w:rFonts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D88D42E" w14:textId="77777777" w:rsidR="00107FE9" w:rsidRDefault="00107FE9" w:rsidP="003D4E2C">
            <w:pPr>
              <w:spacing w:after="0"/>
              <w:ind w:firstLine="720"/>
              <w:jc w:val="both"/>
              <w:rPr>
                <w:rFonts w:eastAsia="Times New Roman" w:cs="Times New Roman"/>
                <w:sz w:val="24"/>
                <w:szCs w:val="24"/>
                <w:lang w:val="zh-CN"/>
              </w:rPr>
            </w:pPr>
            <w:r>
              <w:rPr>
                <w:rFonts w:eastAsia="Times New Roman" w:cs="Times New Roman"/>
                <w:sz w:val="24"/>
                <w:szCs w:val="24"/>
                <w:lang w:val="zh-CN"/>
              </w:rPr>
              <w:t>b) daune-interese, costuri, taxe şi cheltuieli de orice natură, aferente, cu excepţia situaţiei în care o astfel de încălcare rezultă din respectarea Caietului de sarcini.</w:t>
            </w:r>
          </w:p>
          <w:p w14:paraId="25409C57" w14:textId="77777777" w:rsidR="00107FE9" w:rsidRDefault="00107FE9" w:rsidP="003D4E2C">
            <w:pPr>
              <w:spacing w:after="0"/>
              <w:ind w:firstLine="720"/>
              <w:jc w:val="both"/>
              <w:rPr>
                <w:rFonts w:eastAsia="Times New Roman" w:cs="Times New Roman"/>
                <w:sz w:val="24"/>
                <w:szCs w:val="24"/>
                <w:lang w:val="zh-CN"/>
              </w:rPr>
            </w:pPr>
          </w:p>
          <w:p w14:paraId="3ABA6EDA" w14:textId="77777777" w:rsidR="00107FE9" w:rsidRDefault="00107FE9" w:rsidP="003D4E2C">
            <w:pPr>
              <w:spacing w:after="0"/>
              <w:rPr>
                <w:rFonts w:eastAsia="Times New Roman" w:cs="Times New Roman"/>
                <w:b/>
                <w:sz w:val="24"/>
                <w:szCs w:val="24"/>
                <w:lang w:val="zh-CN"/>
              </w:rPr>
            </w:pPr>
            <w:r>
              <w:rPr>
                <w:rFonts w:eastAsia="Times New Roman" w:cs="Times New Roman"/>
                <w:b/>
                <w:sz w:val="24"/>
                <w:szCs w:val="24"/>
                <w:lang w:val="zh-CN"/>
              </w:rPr>
              <w:t>11. DISPOZIŢII FINALE</w:t>
            </w:r>
          </w:p>
          <w:p w14:paraId="1D3B7258"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0C9E68F2"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11.2. De la data semnării prezentului Contract, toate negocierile purtate şi documentele  perfectate anterior, îşi pierd valabilitatea.</w:t>
            </w:r>
          </w:p>
          <w:p w14:paraId="342CD0A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64C5342"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14:paraId="2922C93E"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11.5. Prezentul Contract este întocmit în două exemplare în limba de română, câte un exemplar pentru Antreprenor și Beneficiar.</w:t>
            </w:r>
          </w:p>
          <w:p w14:paraId="368F2731" w14:textId="77777777" w:rsidR="00107FE9" w:rsidRDefault="00107FE9" w:rsidP="003D4E2C">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11.6. Prezentul Contract se consideră încheiat şi intră în vigoare la data semnării, fiind valabil până la ……………...</w:t>
            </w:r>
          </w:p>
          <w:p w14:paraId="2CDF4A35" w14:textId="77777777" w:rsidR="00107FE9" w:rsidRDefault="00107FE9" w:rsidP="003D4E2C">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 xml:space="preserve">11.7. Prezentul Contract reprezintă acordul de voinţă al ambelor părţi şi este semnat astăzi,  “____” </w:t>
            </w:r>
          </w:p>
          <w:p w14:paraId="0D2EB111" w14:textId="77777777" w:rsidR="00107FE9" w:rsidRDefault="00107FE9" w:rsidP="003D4E2C">
            <w:pPr>
              <w:spacing w:line="276" w:lineRule="auto"/>
              <w:contextualSpacing/>
              <w:rPr>
                <w:rFonts w:eastAsia="Times New Roman" w:cs="Times New Roman"/>
                <w:sz w:val="24"/>
                <w:szCs w:val="24"/>
                <w:lang w:val="zh-CN"/>
              </w:rPr>
            </w:pPr>
          </w:p>
          <w:p w14:paraId="534B9C89" w14:textId="77777777" w:rsidR="00107FE9" w:rsidRDefault="00107FE9" w:rsidP="003D4E2C">
            <w:pPr>
              <w:spacing w:line="276" w:lineRule="auto"/>
              <w:contextualSpacing/>
              <w:rPr>
                <w:rFonts w:eastAsia="Times New Roman" w:cs="Times New Roman"/>
                <w:sz w:val="24"/>
                <w:szCs w:val="24"/>
                <w:lang w:val="zh-CN"/>
              </w:rPr>
            </w:pPr>
          </w:p>
          <w:p w14:paraId="16C118ED" w14:textId="77777777" w:rsidR="00107FE9" w:rsidRDefault="00107FE9" w:rsidP="003D4E2C">
            <w:pPr>
              <w:spacing w:line="276" w:lineRule="auto"/>
              <w:contextualSpacing/>
              <w:rPr>
                <w:rFonts w:eastAsia="Times New Roman" w:cs="Times New Roman"/>
                <w:sz w:val="24"/>
                <w:szCs w:val="24"/>
                <w:lang w:val="zh-CN"/>
              </w:rPr>
            </w:pPr>
          </w:p>
          <w:p w14:paraId="08E5F7D2" w14:textId="77777777" w:rsidR="00107FE9" w:rsidRDefault="00107FE9" w:rsidP="003D4E2C">
            <w:pPr>
              <w:spacing w:line="276" w:lineRule="auto"/>
              <w:contextualSpacing/>
              <w:rPr>
                <w:rFonts w:eastAsia="Times New Roman" w:cs="Times New Roman"/>
                <w:sz w:val="24"/>
                <w:szCs w:val="24"/>
                <w:lang w:val="zh-CN"/>
              </w:rPr>
            </w:pPr>
          </w:p>
          <w:p w14:paraId="7960DDD8" w14:textId="77777777" w:rsidR="00107FE9" w:rsidRDefault="00107FE9" w:rsidP="003D4E2C">
            <w:pPr>
              <w:spacing w:line="276" w:lineRule="auto"/>
              <w:contextualSpacing/>
              <w:rPr>
                <w:rFonts w:eastAsia="Times New Roman" w:cs="Times New Roman"/>
                <w:sz w:val="24"/>
                <w:szCs w:val="24"/>
                <w:lang w:val="zh-CN"/>
              </w:rPr>
            </w:pPr>
          </w:p>
          <w:p w14:paraId="142BAE45" w14:textId="77777777" w:rsidR="00107FE9" w:rsidRDefault="00107FE9" w:rsidP="003D4E2C">
            <w:pPr>
              <w:spacing w:line="276" w:lineRule="auto"/>
              <w:contextualSpacing/>
              <w:rPr>
                <w:rFonts w:eastAsia="Times New Roman" w:cs="Times New Roman"/>
                <w:sz w:val="24"/>
                <w:szCs w:val="24"/>
                <w:lang w:val="zh-CN"/>
              </w:rPr>
            </w:pPr>
          </w:p>
          <w:p w14:paraId="6AC937D9" w14:textId="77777777" w:rsidR="00107FE9" w:rsidRDefault="00107FE9" w:rsidP="003D4E2C">
            <w:pPr>
              <w:spacing w:line="276" w:lineRule="auto"/>
              <w:contextualSpacing/>
              <w:rPr>
                <w:rFonts w:eastAsia="Times New Roman" w:cs="Times New Roman"/>
                <w:sz w:val="24"/>
                <w:szCs w:val="24"/>
                <w:lang w:val="zh-CN"/>
              </w:rPr>
            </w:pPr>
          </w:p>
          <w:p w14:paraId="4470752B" w14:textId="77777777" w:rsidR="00107FE9" w:rsidRDefault="00107FE9" w:rsidP="003D4E2C">
            <w:pPr>
              <w:spacing w:line="276" w:lineRule="auto"/>
              <w:contextualSpacing/>
              <w:rPr>
                <w:rFonts w:eastAsia="Times New Roman" w:cs="Times New Roman"/>
                <w:sz w:val="24"/>
                <w:szCs w:val="24"/>
                <w:lang w:val="zh-CN"/>
              </w:rPr>
            </w:pPr>
          </w:p>
          <w:p w14:paraId="294BDDD8" w14:textId="77777777" w:rsidR="00107FE9" w:rsidRDefault="00107FE9" w:rsidP="003D4E2C">
            <w:pPr>
              <w:spacing w:line="276" w:lineRule="auto"/>
              <w:contextualSpacing/>
              <w:rPr>
                <w:rFonts w:eastAsia="Times New Roman" w:cs="Times New Roman"/>
                <w:sz w:val="24"/>
                <w:szCs w:val="24"/>
                <w:lang w:val="zh-CN"/>
              </w:rPr>
            </w:pPr>
          </w:p>
          <w:p w14:paraId="5E8A7E89" w14:textId="77777777" w:rsidR="00107FE9" w:rsidRDefault="00107FE9" w:rsidP="00107FE9">
            <w:pPr>
              <w:numPr>
                <w:ilvl w:val="0"/>
                <w:numId w:val="28"/>
              </w:numPr>
              <w:tabs>
                <w:tab w:val="left" w:pos="1134"/>
                <w:tab w:val="left" w:pos="2295"/>
              </w:tabs>
              <w:spacing w:after="0" w:line="256" w:lineRule="auto"/>
              <w:jc w:val="center"/>
              <w:rPr>
                <w:rFonts w:eastAsia="Times New Roman" w:cs="Times New Roman"/>
                <w:sz w:val="24"/>
                <w:szCs w:val="24"/>
                <w:lang w:val="zh-CN"/>
              </w:rPr>
            </w:pPr>
            <w:r>
              <w:rPr>
                <w:rFonts w:eastAsia="Times New Roman" w:cs="Times New Roman"/>
                <w:b/>
                <w:sz w:val="24"/>
                <w:szCs w:val="24"/>
                <w:lang w:val="zh-CN"/>
              </w:rPr>
              <w:t>PARTEA CE ȚINE DE CONDIȚIILE</w:t>
            </w:r>
          </w:p>
          <w:p w14:paraId="02252A29" w14:textId="77777777" w:rsidR="00107FE9" w:rsidRDefault="00107FE9" w:rsidP="003D4E2C">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AL CONTRACTULUI</w:t>
            </w:r>
          </w:p>
          <w:p w14:paraId="66CF18F2"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w:t>
            </w:r>
            <w:r>
              <w:rPr>
                <w:rFonts w:eastAsia="Times New Roman" w:cs="Times New Roman"/>
                <w:sz w:val="20"/>
                <w:szCs w:val="20"/>
                <w:lang w:val="zh-CN"/>
              </w:rPr>
              <w:t>LA NECESITATE)</w:t>
            </w:r>
          </w:p>
          <w:p w14:paraId="31FCE2A5" w14:textId="77777777" w:rsidR="00107FE9" w:rsidRDefault="00107FE9" w:rsidP="003D4E2C">
            <w:pPr>
              <w:spacing w:after="0"/>
              <w:jc w:val="both"/>
              <w:rPr>
                <w:rFonts w:eastAsia="Times New Roman" w:cs="Times New Roman"/>
                <w:szCs w:val="28"/>
                <w:lang w:val="zh-CN"/>
              </w:rPr>
            </w:pPr>
          </w:p>
          <w:p w14:paraId="4D8F9F8B" w14:textId="77777777" w:rsidR="00107FE9" w:rsidRDefault="00107FE9" w:rsidP="003D4E2C">
            <w:pPr>
              <w:spacing w:line="276" w:lineRule="auto"/>
              <w:contextualSpacing/>
              <w:rPr>
                <w:rFonts w:eastAsia="Times New Roman" w:cs="Times New Roman"/>
                <w:sz w:val="24"/>
                <w:szCs w:val="24"/>
                <w:lang w:val="zh-CN"/>
              </w:rPr>
            </w:pPr>
          </w:p>
          <w:p w14:paraId="19E87BE7" w14:textId="77777777" w:rsidR="00107FE9" w:rsidRDefault="00107FE9" w:rsidP="003D4E2C">
            <w:pPr>
              <w:spacing w:line="276" w:lineRule="auto"/>
              <w:contextualSpacing/>
              <w:rPr>
                <w:rFonts w:eastAsia="Times New Roman" w:cs="Times New Roman"/>
                <w:sz w:val="24"/>
                <w:szCs w:val="24"/>
                <w:lang w:val="zh-CN"/>
              </w:rPr>
            </w:pPr>
          </w:p>
          <w:p w14:paraId="06E60FAF" w14:textId="77777777" w:rsidR="00107FE9" w:rsidRDefault="00107FE9" w:rsidP="003D4E2C">
            <w:pPr>
              <w:spacing w:line="276" w:lineRule="auto"/>
              <w:contextualSpacing/>
              <w:rPr>
                <w:rFonts w:eastAsia="Times New Roman" w:cs="Times New Roman"/>
                <w:sz w:val="24"/>
                <w:szCs w:val="24"/>
                <w:lang w:val="zh-CN"/>
              </w:rPr>
            </w:pPr>
          </w:p>
          <w:p w14:paraId="42F459FB" w14:textId="77777777" w:rsidR="00107FE9" w:rsidRDefault="00107FE9" w:rsidP="003D4E2C">
            <w:pPr>
              <w:spacing w:line="276" w:lineRule="auto"/>
              <w:contextualSpacing/>
              <w:rPr>
                <w:rFonts w:eastAsia="Times New Roman" w:cs="Times New Roman"/>
                <w:sz w:val="24"/>
                <w:szCs w:val="24"/>
                <w:lang w:val="zh-CN"/>
              </w:rPr>
            </w:pPr>
          </w:p>
          <w:p w14:paraId="332CCEDF" w14:textId="77777777" w:rsidR="00107FE9" w:rsidRDefault="00107FE9" w:rsidP="003D4E2C">
            <w:pPr>
              <w:spacing w:line="276" w:lineRule="auto"/>
              <w:contextualSpacing/>
              <w:rPr>
                <w:rFonts w:eastAsia="Times New Roman" w:cs="Times New Roman"/>
                <w:sz w:val="24"/>
                <w:szCs w:val="24"/>
                <w:lang w:val="zh-CN"/>
              </w:rPr>
            </w:pPr>
          </w:p>
          <w:p w14:paraId="59090EF0" w14:textId="77777777" w:rsidR="00107FE9" w:rsidRDefault="00107FE9" w:rsidP="003D4E2C">
            <w:pPr>
              <w:spacing w:line="276" w:lineRule="auto"/>
              <w:contextualSpacing/>
              <w:rPr>
                <w:rFonts w:eastAsia="Times New Roman" w:cs="Times New Roman"/>
                <w:sz w:val="24"/>
                <w:szCs w:val="24"/>
                <w:lang w:val="zh-CN"/>
              </w:rPr>
            </w:pPr>
          </w:p>
          <w:p w14:paraId="4B8EE36E" w14:textId="77777777" w:rsidR="00107FE9" w:rsidRDefault="00107FE9" w:rsidP="00107FE9">
            <w:pPr>
              <w:numPr>
                <w:ilvl w:val="0"/>
                <w:numId w:val="24"/>
              </w:numPr>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RECHIZITELE JURIDICE, POŞTALE ŞI DE PLĂŢI ALE PĂRŢILOR</w:t>
            </w:r>
          </w:p>
          <w:p w14:paraId="43B7CF6C" w14:textId="77777777" w:rsidR="00107FE9" w:rsidRDefault="00107FE9" w:rsidP="003D4E2C">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07FE9" w:rsidRPr="00A5234C" w14:paraId="1D2A5AB4" w14:textId="77777777" w:rsidTr="003D4E2C">
              <w:trPr>
                <w:jc w:val="center"/>
              </w:trPr>
              <w:tc>
                <w:tcPr>
                  <w:tcW w:w="5163" w:type="dxa"/>
                  <w:tcBorders>
                    <w:top w:val="nil"/>
                    <w:left w:val="nil"/>
                    <w:bottom w:val="nil"/>
                    <w:right w:val="nil"/>
                  </w:tcBorders>
                </w:tcPr>
                <w:p w14:paraId="7D9D419D" w14:textId="77777777" w:rsidR="00107FE9" w:rsidRDefault="00107FE9" w:rsidP="003D4E2C">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4EB2D02" w14:textId="77777777" w:rsidR="00107FE9" w:rsidRDefault="00107FE9" w:rsidP="003D4E2C">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107FE9" w:rsidRPr="00A5234C" w14:paraId="3583DDBF" w14:textId="77777777" w:rsidTr="003D4E2C">
              <w:trPr>
                <w:jc w:val="center"/>
              </w:trPr>
              <w:tc>
                <w:tcPr>
                  <w:tcW w:w="5163" w:type="dxa"/>
                  <w:tcBorders>
                    <w:top w:val="nil"/>
                    <w:left w:val="nil"/>
                    <w:bottom w:val="nil"/>
                    <w:right w:val="nil"/>
                  </w:tcBorders>
                  <w:vAlign w:val="center"/>
                </w:tcPr>
                <w:p w14:paraId="7CE66EF9"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2F3C4084"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107FE9" w:rsidRPr="00A5234C" w14:paraId="565F519D" w14:textId="77777777" w:rsidTr="003D4E2C">
              <w:trPr>
                <w:jc w:val="center"/>
              </w:trPr>
              <w:tc>
                <w:tcPr>
                  <w:tcW w:w="5163" w:type="dxa"/>
                  <w:tcBorders>
                    <w:top w:val="nil"/>
                    <w:left w:val="nil"/>
                    <w:bottom w:val="nil"/>
                    <w:right w:val="nil"/>
                  </w:tcBorders>
                  <w:vAlign w:val="center"/>
                </w:tcPr>
                <w:p w14:paraId="1EDEC167"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62AE5E2A"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107FE9" w:rsidRPr="00A5234C" w14:paraId="293F7CBB" w14:textId="77777777" w:rsidTr="003D4E2C">
              <w:trPr>
                <w:jc w:val="center"/>
              </w:trPr>
              <w:tc>
                <w:tcPr>
                  <w:tcW w:w="5163" w:type="dxa"/>
                  <w:tcBorders>
                    <w:top w:val="nil"/>
                    <w:left w:val="nil"/>
                    <w:bottom w:val="nil"/>
                    <w:right w:val="nil"/>
                  </w:tcBorders>
                  <w:vAlign w:val="center"/>
                </w:tcPr>
                <w:p w14:paraId="21CAE481"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7FACF4FD"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107FE9" w:rsidRPr="00A5234C" w14:paraId="3A766504" w14:textId="77777777" w:rsidTr="003D4E2C">
              <w:trPr>
                <w:jc w:val="center"/>
              </w:trPr>
              <w:tc>
                <w:tcPr>
                  <w:tcW w:w="5163" w:type="dxa"/>
                  <w:tcBorders>
                    <w:top w:val="nil"/>
                    <w:left w:val="nil"/>
                    <w:bottom w:val="nil"/>
                    <w:right w:val="nil"/>
                  </w:tcBorders>
                  <w:vAlign w:val="center"/>
                </w:tcPr>
                <w:p w14:paraId="03A0DE4A"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4D7C73E1"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107FE9" w:rsidRPr="00A5234C" w14:paraId="0528983B" w14:textId="77777777" w:rsidTr="003D4E2C">
              <w:trPr>
                <w:jc w:val="center"/>
              </w:trPr>
              <w:tc>
                <w:tcPr>
                  <w:tcW w:w="5163" w:type="dxa"/>
                  <w:tcBorders>
                    <w:top w:val="nil"/>
                    <w:left w:val="nil"/>
                    <w:bottom w:val="nil"/>
                    <w:right w:val="nil"/>
                  </w:tcBorders>
                  <w:vAlign w:val="center"/>
                </w:tcPr>
                <w:p w14:paraId="6B0E21F8"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183A06EE"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107FE9" w:rsidRPr="00A5234C" w14:paraId="50FED88B" w14:textId="77777777" w:rsidTr="003D4E2C">
              <w:trPr>
                <w:jc w:val="center"/>
              </w:trPr>
              <w:tc>
                <w:tcPr>
                  <w:tcW w:w="5163" w:type="dxa"/>
                  <w:tcBorders>
                    <w:top w:val="nil"/>
                    <w:left w:val="nil"/>
                    <w:bottom w:val="nil"/>
                    <w:right w:val="nil"/>
                  </w:tcBorders>
                  <w:vAlign w:val="center"/>
                </w:tcPr>
                <w:p w14:paraId="0164B2A7"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0F267262"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107FE9" w:rsidRPr="00A5234C" w14:paraId="2BA2DE98" w14:textId="77777777" w:rsidTr="003D4E2C">
              <w:trPr>
                <w:trHeight w:val="749"/>
                <w:jc w:val="center"/>
              </w:trPr>
              <w:tc>
                <w:tcPr>
                  <w:tcW w:w="5163" w:type="dxa"/>
                  <w:tcBorders>
                    <w:top w:val="nil"/>
                    <w:left w:val="nil"/>
                    <w:bottom w:val="nil"/>
                    <w:right w:val="nil"/>
                  </w:tcBorders>
                  <w:vAlign w:val="center"/>
                </w:tcPr>
                <w:p w14:paraId="5BC621A7" w14:textId="77777777" w:rsidR="00107FE9" w:rsidRDefault="00107FE9" w:rsidP="003D4E2C">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5B05DB08"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0AB0BA2B"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38E2CB8E"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6FA7C872"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p w14:paraId="12C1B0A8" w14:textId="77777777" w:rsidR="00107FE9" w:rsidRDefault="00107FE9" w:rsidP="003D4E2C">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22424496" w14:textId="77777777" w:rsidR="00107FE9" w:rsidRDefault="00107FE9" w:rsidP="003D4E2C">
            <w:pPr>
              <w:tabs>
                <w:tab w:val="left" w:pos="2685"/>
              </w:tabs>
              <w:contextualSpacing/>
              <w:jc w:val="center"/>
              <w:rPr>
                <w:rFonts w:eastAsia="Times New Roman" w:cs="Times New Roman"/>
                <w:b/>
                <w:sz w:val="24"/>
                <w:szCs w:val="24"/>
                <w:lang w:val="zh-CN"/>
              </w:rPr>
            </w:pPr>
            <w:r>
              <w:rPr>
                <w:rFonts w:eastAsia="Times New Roman" w:cs="Times New Roman"/>
                <w:b/>
                <w:sz w:val="24"/>
                <w:szCs w:val="24"/>
                <w:lang w:val="zh-CN"/>
              </w:rPr>
              <w:t>SEMNĂTURILE PĂRŢILOR</w:t>
            </w:r>
          </w:p>
          <w:p w14:paraId="634E0063" w14:textId="77777777" w:rsidR="00107FE9" w:rsidRDefault="00107FE9" w:rsidP="003D4E2C">
            <w:pPr>
              <w:tabs>
                <w:tab w:val="left" w:pos="2685"/>
              </w:tabs>
              <w:contextualSpacing/>
              <w:jc w:val="center"/>
              <w:rPr>
                <w:rFonts w:eastAsia="Times New Roman" w:cs="Times New Roman"/>
                <w:sz w:val="24"/>
                <w:szCs w:val="24"/>
                <w:lang w:val="zh-CN"/>
              </w:rPr>
            </w:pPr>
          </w:p>
          <w:tbl>
            <w:tblPr>
              <w:tblW w:w="0" w:type="auto"/>
              <w:jc w:val="center"/>
              <w:tblLayout w:type="fixed"/>
              <w:tblLook w:val="04A0" w:firstRow="1" w:lastRow="0" w:firstColumn="1" w:lastColumn="0" w:noHBand="0" w:noVBand="1"/>
            </w:tblPr>
            <w:tblGrid>
              <w:gridCol w:w="5188"/>
              <w:gridCol w:w="4559"/>
            </w:tblGrid>
            <w:tr w:rsidR="00107FE9" w:rsidRPr="00A5234C" w14:paraId="39AB97C5" w14:textId="77777777" w:rsidTr="003D4E2C">
              <w:trPr>
                <w:trHeight w:val="357"/>
                <w:jc w:val="center"/>
              </w:trPr>
              <w:tc>
                <w:tcPr>
                  <w:tcW w:w="5188" w:type="dxa"/>
                  <w:vAlign w:val="center"/>
                </w:tcPr>
                <w:p w14:paraId="4271C442"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21830034"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107FE9" w:rsidRPr="00A5234C" w14:paraId="5EC8582C" w14:textId="77777777" w:rsidTr="003D4E2C">
              <w:trPr>
                <w:trHeight w:val="357"/>
                <w:jc w:val="center"/>
              </w:trPr>
              <w:tc>
                <w:tcPr>
                  <w:tcW w:w="5188" w:type="dxa"/>
                  <w:vAlign w:val="center"/>
                </w:tcPr>
                <w:p w14:paraId="06EA21FC" w14:textId="77777777" w:rsidR="00107FE9" w:rsidRDefault="00107FE9" w:rsidP="003D4E2C">
                  <w:pPr>
                    <w:spacing w:after="0"/>
                    <w:jc w:val="both"/>
                    <w:rPr>
                      <w:rFonts w:eastAsia="Times New Roman" w:cs="Times New Roman"/>
                      <w:b/>
                      <w:sz w:val="24"/>
                      <w:szCs w:val="24"/>
                      <w:lang w:val="zh-CN"/>
                    </w:rPr>
                  </w:pPr>
                </w:p>
              </w:tc>
              <w:tc>
                <w:tcPr>
                  <w:tcW w:w="4559" w:type="dxa"/>
                  <w:vAlign w:val="center"/>
                </w:tcPr>
                <w:p w14:paraId="5F26639D" w14:textId="77777777" w:rsidR="00107FE9" w:rsidRDefault="00107FE9" w:rsidP="003D4E2C">
                  <w:pPr>
                    <w:spacing w:after="0"/>
                    <w:jc w:val="both"/>
                    <w:rPr>
                      <w:rFonts w:eastAsia="Times New Roman" w:cs="Times New Roman"/>
                      <w:b/>
                      <w:sz w:val="24"/>
                      <w:szCs w:val="24"/>
                      <w:lang w:val="zh-CN"/>
                    </w:rPr>
                  </w:pPr>
                </w:p>
              </w:tc>
            </w:tr>
          </w:tbl>
          <w:p w14:paraId="46EB7D88" w14:textId="77777777" w:rsidR="00107FE9" w:rsidRDefault="00107FE9" w:rsidP="003D4E2C">
            <w:pPr>
              <w:tabs>
                <w:tab w:val="left" w:pos="2295"/>
              </w:tabs>
              <w:spacing w:after="0"/>
              <w:jc w:val="both"/>
              <w:rPr>
                <w:rFonts w:eastAsia="Times New Roman" w:cs="Times New Roman"/>
                <w:sz w:val="24"/>
                <w:szCs w:val="24"/>
                <w:lang w:val="zh-CN"/>
              </w:rPr>
            </w:pPr>
          </w:p>
          <w:p w14:paraId="533B9350" w14:textId="77777777" w:rsidR="00107FE9" w:rsidRDefault="00107FE9" w:rsidP="003D4E2C">
            <w:pPr>
              <w:tabs>
                <w:tab w:val="left" w:pos="2295"/>
              </w:tabs>
              <w:spacing w:after="0"/>
              <w:jc w:val="both"/>
              <w:rPr>
                <w:rFonts w:eastAsia="Times New Roman" w:cs="Times New Roman"/>
                <w:sz w:val="24"/>
                <w:szCs w:val="24"/>
                <w:lang w:val="zh-CN"/>
              </w:rPr>
            </w:pPr>
          </w:p>
          <w:p w14:paraId="2F8F33CA" w14:textId="77777777" w:rsidR="00107FE9" w:rsidRDefault="00107FE9" w:rsidP="003D4E2C">
            <w:pPr>
              <w:tabs>
                <w:tab w:val="left" w:pos="2295"/>
              </w:tabs>
              <w:spacing w:after="0"/>
              <w:jc w:val="center"/>
              <w:rPr>
                <w:rFonts w:eastAsia="Times New Roman" w:cs="Times New Roman"/>
                <w:sz w:val="24"/>
                <w:szCs w:val="24"/>
                <w:lang w:val="zh-CN"/>
              </w:rPr>
            </w:pPr>
          </w:p>
          <w:p w14:paraId="23C28A0D" w14:textId="77777777" w:rsidR="00107FE9" w:rsidRDefault="00107FE9" w:rsidP="003D4E2C">
            <w:pPr>
              <w:tabs>
                <w:tab w:val="left" w:pos="2295"/>
              </w:tabs>
              <w:spacing w:after="0"/>
              <w:jc w:val="center"/>
              <w:rPr>
                <w:rFonts w:eastAsia="Times New Roman" w:cs="Times New Roman"/>
                <w:sz w:val="24"/>
                <w:szCs w:val="24"/>
                <w:lang w:val="zh-CN"/>
              </w:rPr>
            </w:pPr>
          </w:p>
          <w:p w14:paraId="7936DB01" w14:textId="77777777" w:rsidR="00107FE9" w:rsidRDefault="00107FE9" w:rsidP="003D4E2C">
            <w:pPr>
              <w:tabs>
                <w:tab w:val="left" w:pos="2295"/>
              </w:tabs>
              <w:spacing w:after="0"/>
              <w:jc w:val="center"/>
              <w:rPr>
                <w:rFonts w:eastAsia="Times New Roman" w:cs="Times New Roman"/>
                <w:sz w:val="24"/>
                <w:szCs w:val="24"/>
                <w:lang w:val="zh-CN"/>
              </w:rPr>
            </w:pPr>
          </w:p>
          <w:p w14:paraId="487C9DBD" w14:textId="77777777" w:rsidR="00107FE9" w:rsidRDefault="00107FE9" w:rsidP="003D4E2C">
            <w:pPr>
              <w:tabs>
                <w:tab w:val="left" w:pos="2295"/>
              </w:tabs>
              <w:spacing w:after="0"/>
              <w:jc w:val="both"/>
              <w:rPr>
                <w:rFonts w:eastAsia="Times New Roman" w:cs="Times New Roman"/>
                <w:sz w:val="24"/>
                <w:szCs w:val="24"/>
                <w:lang w:val="zh-CN"/>
              </w:rPr>
            </w:pPr>
          </w:p>
          <w:p w14:paraId="6FBC368C" w14:textId="77777777" w:rsidR="00107FE9" w:rsidRDefault="00107FE9" w:rsidP="003D4E2C">
            <w:pPr>
              <w:tabs>
                <w:tab w:val="left" w:pos="2295"/>
              </w:tabs>
              <w:spacing w:after="0"/>
              <w:jc w:val="both"/>
              <w:rPr>
                <w:rFonts w:eastAsia="Times New Roman" w:cs="Times New Roman"/>
                <w:sz w:val="24"/>
                <w:szCs w:val="24"/>
                <w:lang w:val="zh-CN"/>
              </w:rPr>
            </w:pPr>
          </w:p>
          <w:p w14:paraId="22857F5D" w14:textId="77777777" w:rsidR="00107FE9" w:rsidRDefault="00107FE9" w:rsidP="003D4E2C">
            <w:pPr>
              <w:spacing w:after="0"/>
              <w:jc w:val="both"/>
              <w:rPr>
                <w:rFonts w:eastAsia="Times New Roman" w:cs="Times New Roman"/>
                <w:sz w:val="24"/>
                <w:szCs w:val="24"/>
                <w:lang w:val="zh-CN"/>
              </w:rPr>
            </w:pPr>
          </w:p>
          <w:p w14:paraId="7673D8D7" w14:textId="77777777" w:rsidR="00107FE9" w:rsidRDefault="00107FE9" w:rsidP="003D4E2C">
            <w:pPr>
              <w:spacing w:after="0"/>
              <w:jc w:val="both"/>
              <w:rPr>
                <w:rFonts w:eastAsia="Times New Roman" w:cs="Times New Roman"/>
                <w:sz w:val="24"/>
                <w:szCs w:val="24"/>
                <w:lang w:val="zh-CN"/>
              </w:rPr>
            </w:pPr>
          </w:p>
          <w:p w14:paraId="5552A9F0" w14:textId="77777777" w:rsidR="00107FE9" w:rsidRDefault="00107FE9" w:rsidP="003D4E2C">
            <w:pPr>
              <w:spacing w:after="0"/>
              <w:jc w:val="both"/>
              <w:rPr>
                <w:rFonts w:eastAsia="Times New Roman" w:cs="Times New Roman"/>
                <w:szCs w:val="28"/>
                <w:lang w:val="zh-CN"/>
              </w:rPr>
            </w:pPr>
          </w:p>
          <w:p w14:paraId="5F4E4383" w14:textId="77777777" w:rsidR="00107FE9" w:rsidRDefault="00107FE9" w:rsidP="003D4E2C">
            <w:pPr>
              <w:tabs>
                <w:tab w:val="left" w:pos="2295"/>
              </w:tabs>
              <w:spacing w:after="0"/>
              <w:jc w:val="right"/>
              <w:rPr>
                <w:rFonts w:eastAsia="Times New Roman" w:cs="Times New Roman"/>
                <w:sz w:val="24"/>
                <w:szCs w:val="24"/>
                <w:lang w:val="zh-CN"/>
              </w:rPr>
            </w:pPr>
          </w:p>
          <w:p w14:paraId="5880E4EF" w14:textId="77777777" w:rsidR="00107FE9" w:rsidRDefault="00107FE9" w:rsidP="003D4E2C">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14:paraId="63DB97B0" w14:textId="77777777" w:rsidR="00107FE9" w:rsidRDefault="00107FE9" w:rsidP="003D4E2C">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7A57263B" w14:textId="77777777" w:rsidR="00107FE9" w:rsidRDefault="00107FE9" w:rsidP="003D4E2C">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7C62A9D4" w14:textId="77777777" w:rsidR="00107FE9" w:rsidRDefault="00107FE9" w:rsidP="003D4E2C">
            <w:pPr>
              <w:tabs>
                <w:tab w:val="left" w:pos="2295"/>
              </w:tabs>
              <w:spacing w:after="0"/>
              <w:jc w:val="both"/>
              <w:rPr>
                <w:rFonts w:eastAsia="Times New Roman" w:cs="Times New Roman"/>
                <w:sz w:val="24"/>
                <w:szCs w:val="24"/>
                <w:lang w:val="zh-CN"/>
              </w:rPr>
            </w:pPr>
          </w:p>
          <w:p w14:paraId="701A28B7" w14:textId="77777777" w:rsidR="00107FE9" w:rsidRDefault="00107FE9" w:rsidP="003D4E2C">
            <w:pPr>
              <w:tabs>
                <w:tab w:val="left" w:pos="2295"/>
              </w:tabs>
              <w:spacing w:after="0"/>
              <w:jc w:val="both"/>
              <w:rPr>
                <w:rFonts w:eastAsia="Times New Roman" w:cs="Times New Roman"/>
                <w:sz w:val="24"/>
                <w:szCs w:val="24"/>
                <w:lang w:val="zh-CN"/>
              </w:rPr>
            </w:pPr>
          </w:p>
          <w:p w14:paraId="3698FAAE" w14:textId="77777777" w:rsidR="00107FE9" w:rsidRDefault="00107FE9" w:rsidP="003D4E2C">
            <w:pPr>
              <w:tabs>
                <w:tab w:val="left" w:pos="2295"/>
              </w:tabs>
              <w:spacing w:after="0"/>
              <w:jc w:val="both"/>
              <w:rPr>
                <w:rFonts w:eastAsia="Times New Roman" w:cs="Times New Roman"/>
                <w:sz w:val="24"/>
                <w:szCs w:val="24"/>
                <w:lang w:val="zh-CN"/>
              </w:rPr>
            </w:pPr>
          </w:p>
          <w:p w14:paraId="25D5A4FA" w14:textId="77777777" w:rsidR="00107FE9" w:rsidRDefault="00107FE9" w:rsidP="003D4E2C">
            <w:pPr>
              <w:tabs>
                <w:tab w:val="left" w:pos="2295"/>
              </w:tabs>
              <w:spacing w:after="0"/>
              <w:jc w:val="both"/>
              <w:rPr>
                <w:rFonts w:eastAsia="Times New Roman" w:cs="Times New Roman"/>
                <w:sz w:val="24"/>
                <w:szCs w:val="24"/>
                <w:lang w:val="zh-CN"/>
              </w:rPr>
            </w:pPr>
          </w:p>
          <w:p w14:paraId="1026D467" w14:textId="77777777" w:rsidR="00107FE9" w:rsidRDefault="00107FE9" w:rsidP="003D4E2C">
            <w:pPr>
              <w:tabs>
                <w:tab w:val="left" w:pos="2295"/>
              </w:tabs>
              <w:spacing w:after="0"/>
              <w:jc w:val="both"/>
              <w:rPr>
                <w:rFonts w:eastAsia="Times New Roman" w:cs="Times New Roman"/>
                <w:sz w:val="24"/>
                <w:szCs w:val="24"/>
                <w:lang w:val="zh-CN"/>
              </w:rPr>
            </w:pPr>
          </w:p>
          <w:p w14:paraId="3CAF3521" w14:textId="77777777" w:rsidR="00107FE9" w:rsidRDefault="00107FE9" w:rsidP="003D4E2C">
            <w:pPr>
              <w:tabs>
                <w:tab w:val="left" w:pos="2295"/>
              </w:tabs>
              <w:spacing w:after="0"/>
              <w:jc w:val="both"/>
              <w:rPr>
                <w:rFonts w:eastAsia="Times New Roman" w:cs="Times New Roman"/>
                <w:sz w:val="24"/>
                <w:szCs w:val="24"/>
                <w:lang w:val="zh-CN"/>
              </w:rPr>
            </w:pPr>
          </w:p>
          <w:p w14:paraId="2896184B" w14:textId="77777777" w:rsidR="00107FE9" w:rsidRDefault="00107FE9" w:rsidP="003D4E2C">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212EBEE7" w14:textId="77777777" w:rsidR="00107FE9" w:rsidRDefault="00107FE9" w:rsidP="003D4E2C">
            <w:pPr>
              <w:tabs>
                <w:tab w:val="left" w:pos="2295"/>
              </w:tabs>
              <w:spacing w:after="0"/>
              <w:jc w:val="both"/>
              <w:rPr>
                <w:rFonts w:eastAsia="Times New Roman" w:cs="Times New Roman"/>
                <w:sz w:val="24"/>
                <w:szCs w:val="24"/>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107FE9" w14:paraId="11D9234E" w14:textId="77777777" w:rsidTr="003D4E2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5E6C9A"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6790AC3"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9ECB3B"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2E781F4"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367160A8" w14:textId="77777777" w:rsidR="00107FE9" w:rsidRDefault="00107FE9" w:rsidP="003D4E2C">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695DFFA"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bCs/>
                      <w:sz w:val="24"/>
                      <w:szCs w:val="24"/>
                      <w:lang w:val="zh-CN"/>
                    </w:rPr>
                    <w:t>Specificarea tehnică</w:t>
                  </w:r>
                  <w:r>
                    <w:rPr>
                      <w:rFonts w:eastAsia="Times New Roman" w:cs="Times New Roman"/>
                      <w:b/>
                      <w:sz w:val="24"/>
                      <w:szCs w:val="24"/>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2EBE5695" w14:textId="77777777" w:rsidR="00107FE9" w:rsidRDefault="00107FE9" w:rsidP="003D4E2C">
                  <w:pPr>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Standarde de</w:t>
                  </w:r>
                </w:p>
                <w:p w14:paraId="570C6706" w14:textId="77777777" w:rsidR="00107FE9" w:rsidRDefault="00107FE9" w:rsidP="003D4E2C">
                  <w:pPr>
                    <w:tabs>
                      <w:tab w:val="left" w:pos="1370"/>
                    </w:tabs>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107FE9" w14:paraId="594DF602" w14:textId="77777777" w:rsidTr="003D4E2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2C1DCF"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806A11" w14:textId="77777777" w:rsidR="00107FE9" w:rsidRDefault="00107FE9" w:rsidP="003D4E2C">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71B5D0"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58C9C6" w14:textId="77777777" w:rsidR="00107FE9" w:rsidRDefault="00107FE9" w:rsidP="003D4E2C">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194BC" w14:textId="77777777" w:rsidR="00107FE9" w:rsidRDefault="00107FE9" w:rsidP="003D4E2C">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EF3C80A" w14:textId="77777777" w:rsidR="00107FE9" w:rsidRDefault="00107FE9" w:rsidP="003D4E2C">
                  <w:pPr>
                    <w:spacing w:after="0" w:line="256" w:lineRule="auto"/>
                    <w:rPr>
                      <w:rFonts w:asciiTheme="minorHAnsi" w:hAnsiTheme="minorHAnsi"/>
                      <w:kern w:val="0"/>
                      <w:sz w:val="20"/>
                      <w:szCs w:val="20"/>
                      <w:lang w:eastAsia="ru-RU"/>
                      <w14:ligatures w14:val="none"/>
                    </w:rPr>
                  </w:pPr>
                </w:p>
              </w:tc>
            </w:tr>
            <w:tr w:rsidR="00107FE9" w14:paraId="5D791DE0" w14:textId="77777777" w:rsidTr="003D4E2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E3846B"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5BC09C" w14:textId="77777777" w:rsidR="00107FE9" w:rsidRDefault="00107FE9" w:rsidP="003D4E2C">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F8DBF0" w14:textId="77777777" w:rsidR="00107FE9" w:rsidRDefault="00107FE9" w:rsidP="003D4E2C">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A7A07" w14:textId="77777777" w:rsidR="00107FE9" w:rsidRDefault="00107FE9" w:rsidP="003D4E2C">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C8317D" w14:textId="77777777" w:rsidR="00107FE9" w:rsidRDefault="00107FE9" w:rsidP="003D4E2C">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61F652B" w14:textId="77777777" w:rsidR="00107FE9" w:rsidRDefault="00107FE9" w:rsidP="003D4E2C">
                  <w:pPr>
                    <w:spacing w:after="0" w:line="256" w:lineRule="auto"/>
                    <w:rPr>
                      <w:rFonts w:asciiTheme="minorHAnsi" w:hAnsiTheme="minorHAnsi"/>
                      <w:kern w:val="0"/>
                      <w:sz w:val="20"/>
                      <w:szCs w:val="20"/>
                      <w:lang w:eastAsia="ru-RU"/>
                      <w14:ligatures w14:val="none"/>
                    </w:rPr>
                  </w:pPr>
                </w:p>
              </w:tc>
            </w:tr>
            <w:tr w:rsidR="00107FE9" w14:paraId="16B11280" w14:textId="77777777" w:rsidTr="003D4E2C">
              <w:tc>
                <w:tcPr>
                  <w:tcW w:w="2261" w:type="dxa"/>
                  <w:gridSpan w:val="2"/>
                  <w:tcBorders>
                    <w:top w:val="single" w:sz="6" w:space="0" w:color="000000"/>
                    <w:left w:val="nil"/>
                    <w:bottom w:val="nil"/>
                    <w:right w:val="nil"/>
                  </w:tcBorders>
                  <w:tcMar>
                    <w:top w:w="15" w:type="dxa"/>
                    <w:left w:w="15" w:type="dxa"/>
                    <w:bottom w:w="15" w:type="dxa"/>
                    <w:right w:w="15" w:type="dxa"/>
                  </w:tcMar>
                </w:tcPr>
                <w:p w14:paraId="0A7C12DD" w14:textId="77777777" w:rsidR="00107FE9" w:rsidRDefault="00107FE9" w:rsidP="003D4E2C">
                  <w:pPr>
                    <w:spacing w:after="0"/>
                    <w:jc w:val="both"/>
                    <w:rPr>
                      <w:rFonts w:eastAsia="Times New Roman" w:cs="Times New Roman"/>
                      <w:sz w:val="24"/>
                      <w:szCs w:val="24"/>
                      <w:lang w:val="zh-CN"/>
                    </w:rPr>
                  </w:pPr>
                </w:p>
                <w:p w14:paraId="54EC5EC2" w14:textId="77777777" w:rsidR="00107FE9" w:rsidRDefault="00107FE9" w:rsidP="003D4E2C">
                  <w:pPr>
                    <w:spacing w:after="0"/>
                    <w:jc w:val="both"/>
                    <w:rPr>
                      <w:rFonts w:eastAsia="Times New Roman" w:cs="Times New Roman"/>
                      <w:sz w:val="24"/>
                      <w:szCs w:val="24"/>
                      <w:lang w:val="zh-CN"/>
                    </w:rPr>
                  </w:pPr>
                </w:p>
                <w:p w14:paraId="0AFC1458" w14:textId="77777777" w:rsidR="00107FE9" w:rsidRDefault="00107FE9" w:rsidP="003D4E2C">
                  <w:pPr>
                    <w:spacing w:after="0"/>
                    <w:jc w:val="both"/>
                    <w:rPr>
                      <w:rFonts w:eastAsia="Times New Roman" w:cs="Times New Roman"/>
                      <w:sz w:val="24"/>
                      <w:szCs w:val="24"/>
                      <w:lang w:val="zh-CN"/>
                    </w:rPr>
                  </w:pPr>
                </w:p>
                <w:p w14:paraId="03A51B9C" w14:textId="77777777" w:rsidR="00107FE9" w:rsidRDefault="00107FE9" w:rsidP="003D4E2C">
                  <w:pPr>
                    <w:spacing w:after="0"/>
                    <w:jc w:val="both"/>
                    <w:rPr>
                      <w:rFonts w:eastAsia="Times New Roman" w:cs="Times New Roman"/>
                      <w:sz w:val="24"/>
                      <w:szCs w:val="24"/>
                      <w:lang w:val="zh-CN"/>
                    </w:rPr>
                  </w:pPr>
                </w:p>
                <w:p w14:paraId="7020E684" w14:textId="77777777" w:rsidR="00107FE9" w:rsidRDefault="00107FE9" w:rsidP="003D4E2C">
                  <w:pPr>
                    <w:spacing w:after="0"/>
                    <w:jc w:val="both"/>
                    <w:rPr>
                      <w:rFonts w:eastAsia="Times New Roman" w:cs="Times New Roman"/>
                      <w:sz w:val="24"/>
                      <w:szCs w:val="24"/>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93854A8"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w:t>
                  </w:r>
                </w:p>
                <w:p w14:paraId="411490DD" w14:textId="77777777" w:rsidR="00107FE9" w:rsidRDefault="00107FE9" w:rsidP="003D4E2C">
                  <w:pPr>
                    <w:spacing w:after="0"/>
                    <w:jc w:val="center"/>
                    <w:rPr>
                      <w:rFonts w:eastAsia="Times New Roman" w:cs="Times New Roman"/>
                      <w:b/>
                      <w:bCs/>
                      <w:sz w:val="24"/>
                      <w:szCs w:val="24"/>
                      <w:lang w:val="zh-CN"/>
                    </w:rPr>
                  </w:pPr>
                </w:p>
                <w:p w14:paraId="4D065456" w14:textId="77777777" w:rsidR="00107FE9" w:rsidRDefault="00107FE9" w:rsidP="003D4E2C">
                  <w:pPr>
                    <w:spacing w:after="0"/>
                    <w:jc w:val="center"/>
                    <w:rPr>
                      <w:rFonts w:eastAsia="Times New Roman" w:cs="Times New Roman"/>
                      <w:b/>
                      <w:bCs/>
                      <w:sz w:val="24"/>
                      <w:szCs w:val="24"/>
                      <w:lang w:val="zh-CN"/>
                    </w:rPr>
                  </w:pPr>
                </w:p>
                <w:p w14:paraId="06DE5038" w14:textId="77777777" w:rsidR="00107FE9" w:rsidRDefault="00107FE9" w:rsidP="003D4E2C">
                  <w:pPr>
                    <w:spacing w:after="0"/>
                    <w:jc w:val="center"/>
                    <w:rPr>
                      <w:rFonts w:eastAsia="Times New Roman" w:cs="Times New Roman"/>
                      <w:b/>
                      <w:bCs/>
                      <w:sz w:val="24"/>
                      <w:szCs w:val="24"/>
                      <w:lang w:val="zh-CN"/>
                    </w:rPr>
                  </w:pPr>
                </w:p>
                <w:p w14:paraId="19B83A2E" w14:textId="77777777" w:rsidR="00107FE9" w:rsidRDefault="00107FE9" w:rsidP="003D4E2C">
                  <w:pPr>
                    <w:spacing w:after="0"/>
                    <w:jc w:val="center"/>
                    <w:rPr>
                      <w:rFonts w:eastAsia="Times New Roman" w:cs="Times New Roman"/>
                      <w:b/>
                      <w:bCs/>
                      <w:sz w:val="24"/>
                      <w:szCs w:val="24"/>
                      <w:lang w:val="zh-CN"/>
                    </w:rPr>
                  </w:pPr>
                </w:p>
                <w:p w14:paraId="4B9CB547" w14:textId="77777777" w:rsidR="00107FE9" w:rsidRDefault="00107FE9" w:rsidP="003D4E2C">
                  <w:pPr>
                    <w:spacing w:after="0"/>
                    <w:jc w:val="center"/>
                    <w:rPr>
                      <w:rFonts w:eastAsia="Times New Roman" w:cs="Times New Roman"/>
                      <w:b/>
                      <w:bCs/>
                      <w:sz w:val="24"/>
                      <w:szCs w:val="24"/>
                      <w:lang w:val="zh-CN"/>
                    </w:rPr>
                  </w:pPr>
                </w:p>
                <w:p w14:paraId="55E331F8" w14:textId="77777777" w:rsidR="00107FE9" w:rsidRDefault="00107FE9" w:rsidP="003D4E2C">
                  <w:pPr>
                    <w:spacing w:after="0"/>
                    <w:jc w:val="center"/>
                    <w:rPr>
                      <w:rFonts w:eastAsia="Times New Roman" w:cs="Times New Roman"/>
                      <w:b/>
                      <w:bCs/>
                      <w:sz w:val="24"/>
                      <w:szCs w:val="24"/>
                      <w:lang w:val="zh-CN"/>
                    </w:rPr>
                  </w:pPr>
                </w:p>
                <w:p w14:paraId="0800D462" w14:textId="77777777" w:rsidR="00107FE9" w:rsidRDefault="00107FE9" w:rsidP="003D4E2C">
                  <w:pPr>
                    <w:spacing w:after="0"/>
                    <w:jc w:val="center"/>
                    <w:rPr>
                      <w:rFonts w:eastAsia="Times New Roman" w:cs="Times New Roman"/>
                      <w:b/>
                      <w:bCs/>
                      <w:sz w:val="24"/>
                      <w:szCs w:val="24"/>
                      <w:lang w:val="zh-CN"/>
                    </w:rPr>
                  </w:pPr>
                </w:p>
                <w:p w14:paraId="22E06C8D" w14:textId="77777777" w:rsidR="00107FE9" w:rsidRDefault="00107FE9" w:rsidP="003D4E2C">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107FE9" w:rsidRPr="00A5234C" w14:paraId="5D70B804" w14:textId="77777777" w:rsidTr="003D4E2C">
              <w:tc>
                <w:tcPr>
                  <w:tcW w:w="4763" w:type="dxa"/>
                  <w:gridSpan w:val="4"/>
                  <w:tcMar>
                    <w:top w:w="24" w:type="dxa"/>
                    <w:left w:w="48" w:type="dxa"/>
                    <w:bottom w:w="24" w:type="dxa"/>
                    <w:right w:w="48" w:type="dxa"/>
                  </w:tcMar>
                </w:tcPr>
                <w:p w14:paraId="221F7199"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Antreprenorul/Prestatorul de lucrări/de servicii de proiectare</w:t>
                  </w:r>
                </w:p>
                <w:p w14:paraId="2B55BDCB"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135EEBF7"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50" w:type="dxa"/>
                  <w:tcMar>
                    <w:top w:w="15" w:type="dxa"/>
                    <w:left w:w="15" w:type="dxa"/>
                    <w:bottom w:w="15" w:type="dxa"/>
                    <w:right w:w="15" w:type="dxa"/>
                  </w:tcMar>
                </w:tcPr>
                <w:p w14:paraId="3B8F26B1" w14:textId="77777777" w:rsidR="00107FE9" w:rsidRDefault="00107FE9" w:rsidP="003D4E2C">
                  <w:pPr>
                    <w:keepNext/>
                    <w:keepLines/>
                    <w:spacing w:before="200" w:after="0"/>
                    <w:jc w:val="both"/>
                    <w:outlineLvl w:val="2"/>
                    <w:rPr>
                      <w:rFonts w:eastAsia="Times New Roman" w:cs="Times New Roman"/>
                      <w:b/>
                      <w:bCs/>
                      <w:sz w:val="24"/>
                      <w:szCs w:val="24"/>
                      <w:lang w:val="zh-CN"/>
                    </w:rPr>
                  </w:pPr>
                </w:p>
              </w:tc>
              <w:tc>
                <w:tcPr>
                  <w:tcW w:w="4677" w:type="dxa"/>
                  <w:gridSpan w:val="2"/>
                  <w:tcMar>
                    <w:top w:w="24" w:type="dxa"/>
                    <w:left w:w="48" w:type="dxa"/>
                    <w:bottom w:w="24" w:type="dxa"/>
                    <w:right w:w="48" w:type="dxa"/>
                  </w:tcMar>
                </w:tcPr>
                <w:p w14:paraId="7DCC2478" w14:textId="77777777" w:rsidR="00107FE9" w:rsidRDefault="00107FE9" w:rsidP="003D4E2C">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1BA01D70" w14:textId="77777777" w:rsidR="00107FE9" w:rsidRDefault="00107FE9" w:rsidP="003D4E2C">
                  <w:pPr>
                    <w:spacing w:after="0"/>
                    <w:ind w:firstLine="567"/>
                    <w:jc w:val="both"/>
                    <w:rPr>
                      <w:rFonts w:eastAsia="Times New Roman" w:cs="Times New Roman"/>
                      <w:sz w:val="24"/>
                      <w:szCs w:val="24"/>
                      <w:lang w:val="zh-CN"/>
                    </w:rPr>
                  </w:pPr>
                </w:p>
                <w:p w14:paraId="6895FF51"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r>
          </w:tbl>
          <w:p w14:paraId="48505961" w14:textId="77777777" w:rsidR="00107FE9" w:rsidRDefault="00107FE9" w:rsidP="003D4E2C">
            <w:pPr>
              <w:spacing w:after="0"/>
              <w:ind w:firstLine="567"/>
              <w:jc w:val="both"/>
              <w:rPr>
                <w:rFonts w:eastAsia="Times New Roman" w:cs="Times New Roman"/>
                <w:sz w:val="24"/>
                <w:szCs w:val="24"/>
                <w:lang w:val="zh-CN"/>
              </w:rPr>
            </w:pPr>
          </w:p>
          <w:p w14:paraId="4D81B59B" w14:textId="77777777" w:rsidR="00107FE9" w:rsidRDefault="00107FE9" w:rsidP="003D4E2C">
            <w:pPr>
              <w:spacing w:after="0"/>
              <w:ind w:firstLine="567"/>
              <w:jc w:val="both"/>
              <w:rPr>
                <w:rFonts w:eastAsia="Times New Roman" w:cs="Times New Roman"/>
                <w:sz w:val="24"/>
                <w:szCs w:val="24"/>
                <w:lang w:val="zh-CN"/>
              </w:rPr>
            </w:pPr>
          </w:p>
          <w:p w14:paraId="0420CD36" w14:textId="77777777" w:rsidR="00107FE9" w:rsidRDefault="00107FE9" w:rsidP="003D4E2C">
            <w:pPr>
              <w:spacing w:after="0"/>
              <w:ind w:firstLine="567"/>
              <w:jc w:val="both"/>
              <w:rPr>
                <w:rFonts w:eastAsia="Times New Roman" w:cs="Times New Roman"/>
                <w:sz w:val="24"/>
                <w:szCs w:val="24"/>
                <w:lang w:val="zh-CN"/>
              </w:rPr>
            </w:pPr>
          </w:p>
          <w:p w14:paraId="796D322F" w14:textId="77777777" w:rsidR="00107FE9" w:rsidRDefault="00107FE9" w:rsidP="003D4E2C">
            <w:pPr>
              <w:spacing w:after="0"/>
              <w:ind w:firstLine="567"/>
              <w:jc w:val="both"/>
              <w:rPr>
                <w:rFonts w:eastAsia="Times New Roman" w:cs="Times New Roman"/>
                <w:sz w:val="24"/>
                <w:szCs w:val="24"/>
                <w:lang w:val="zh-CN"/>
              </w:rPr>
            </w:pPr>
          </w:p>
          <w:p w14:paraId="6D2B1D4C" w14:textId="77777777" w:rsidR="00107FE9" w:rsidRDefault="00107FE9" w:rsidP="003D4E2C">
            <w:pPr>
              <w:spacing w:after="0"/>
              <w:ind w:firstLine="567"/>
              <w:jc w:val="both"/>
              <w:rPr>
                <w:rFonts w:eastAsia="Times New Roman" w:cs="Times New Roman"/>
                <w:sz w:val="24"/>
                <w:szCs w:val="24"/>
                <w:lang w:val="zh-CN"/>
              </w:rPr>
            </w:pPr>
          </w:p>
          <w:p w14:paraId="2A0FDFED" w14:textId="77777777" w:rsidR="00107FE9" w:rsidRDefault="00107FE9" w:rsidP="003D4E2C">
            <w:pPr>
              <w:spacing w:after="0"/>
              <w:ind w:firstLine="567"/>
              <w:jc w:val="both"/>
              <w:rPr>
                <w:rFonts w:eastAsia="Times New Roman" w:cs="Times New Roman"/>
                <w:sz w:val="24"/>
                <w:szCs w:val="24"/>
                <w:lang w:val="zh-CN"/>
              </w:rPr>
            </w:pPr>
          </w:p>
          <w:p w14:paraId="3E0E4F8E" w14:textId="77777777" w:rsidR="00107FE9" w:rsidRDefault="00107FE9" w:rsidP="003D4E2C">
            <w:pPr>
              <w:spacing w:after="0"/>
              <w:ind w:firstLine="567"/>
              <w:jc w:val="both"/>
              <w:rPr>
                <w:rFonts w:eastAsia="Times New Roman" w:cs="Times New Roman"/>
                <w:sz w:val="24"/>
                <w:szCs w:val="24"/>
                <w:lang w:val="zh-CN"/>
              </w:rPr>
            </w:pPr>
          </w:p>
          <w:p w14:paraId="460EC6DD" w14:textId="77777777" w:rsidR="00107FE9" w:rsidRDefault="00107FE9" w:rsidP="003D4E2C">
            <w:pPr>
              <w:spacing w:after="0"/>
              <w:ind w:firstLine="567"/>
              <w:jc w:val="both"/>
              <w:rPr>
                <w:rFonts w:eastAsia="Times New Roman" w:cs="Times New Roman"/>
                <w:sz w:val="24"/>
                <w:szCs w:val="24"/>
                <w:lang w:val="zh-CN"/>
              </w:rPr>
            </w:pPr>
          </w:p>
          <w:p w14:paraId="3FEFE2AE" w14:textId="77777777" w:rsidR="00107FE9" w:rsidRDefault="00107FE9" w:rsidP="003D4E2C">
            <w:pPr>
              <w:spacing w:after="0"/>
              <w:ind w:firstLine="567"/>
              <w:jc w:val="both"/>
              <w:rPr>
                <w:rFonts w:eastAsia="Times New Roman" w:cs="Times New Roman"/>
                <w:sz w:val="24"/>
                <w:szCs w:val="24"/>
                <w:lang w:val="zh-CN"/>
              </w:rPr>
            </w:pPr>
          </w:p>
          <w:p w14:paraId="70D7F13E" w14:textId="77777777" w:rsidR="00107FE9" w:rsidRDefault="00107FE9" w:rsidP="003D4E2C">
            <w:pPr>
              <w:spacing w:after="0"/>
              <w:ind w:firstLine="567"/>
              <w:jc w:val="both"/>
              <w:rPr>
                <w:rFonts w:eastAsia="Times New Roman" w:cs="Times New Roman"/>
                <w:sz w:val="24"/>
                <w:szCs w:val="24"/>
                <w:lang w:val="zh-CN"/>
              </w:rPr>
            </w:pPr>
          </w:p>
          <w:p w14:paraId="274ED508" w14:textId="77777777" w:rsidR="00107FE9" w:rsidRDefault="00107FE9" w:rsidP="003D4E2C">
            <w:pPr>
              <w:spacing w:after="0"/>
              <w:ind w:firstLine="567"/>
              <w:jc w:val="both"/>
              <w:rPr>
                <w:rFonts w:eastAsia="Times New Roman" w:cs="Times New Roman"/>
                <w:sz w:val="24"/>
                <w:szCs w:val="24"/>
                <w:lang w:val="zh-CN"/>
              </w:rPr>
            </w:pPr>
          </w:p>
          <w:p w14:paraId="164F50FA" w14:textId="77777777" w:rsidR="00107FE9" w:rsidRDefault="00107FE9" w:rsidP="003D4E2C">
            <w:pPr>
              <w:spacing w:after="0"/>
              <w:ind w:firstLine="567"/>
              <w:jc w:val="both"/>
              <w:rPr>
                <w:rFonts w:eastAsia="Times New Roman" w:cs="Times New Roman"/>
                <w:sz w:val="24"/>
                <w:szCs w:val="24"/>
                <w:lang w:val="zh-CN"/>
              </w:rPr>
            </w:pPr>
          </w:p>
          <w:p w14:paraId="7BE23BB7" w14:textId="77777777" w:rsidR="00107FE9" w:rsidRDefault="00107FE9" w:rsidP="003D4E2C">
            <w:pPr>
              <w:spacing w:after="0"/>
              <w:ind w:firstLine="567"/>
              <w:jc w:val="both"/>
              <w:rPr>
                <w:rFonts w:eastAsia="Times New Roman" w:cs="Times New Roman"/>
                <w:sz w:val="24"/>
                <w:szCs w:val="24"/>
                <w:lang w:val="zh-CN"/>
              </w:rPr>
            </w:pPr>
          </w:p>
          <w:p w14:paraId="3119E4D3" w14:textId="77777777" w:rsidR="00107FE9" w:rsidRDefault="00107FE9" w:rsidP="003D4E2C">
            <w:pPr>
              <w:spacing w:after="0"/>
              <w:ind w:firstLine="567"/>
              <w:jc w:val="both"/>
              <w:rPr>
                <w:rFonts w:eastAsia="Times New Roman" w:cs="Times New Roman"/>
                <w:sz w:val="24"/>
                <w:szCs w:val="24"/>
                <w:lang w:val="zh-CN"/>
              </w:rPr>
            </w:pPr>
          </w:p>
          <w:p w14:paraId="496C4A8B" w14:textId="77777777" w:rsidR="00107FE9" w:rsidRDefault="00107FE9" w:rsidP="003D4E2C">
            <w:pPr>
              <w:spacing w:after="0"/>
              <w:ind w:firstLine="567"/>
              <w:jc w:val="both"/>
              <w:rPr>
                <w:rFonts w:eastAsia="Times New Roman" w:cs="Times New Roman"/>
                <w:sz w:val="24"/>
                <w:szCs w:val="24"/>
                <w:lang w:val="zh-CN"/>
              </w:rPr>
            </w:pPr>
          </w:p>
          <w:p w14:paraId="5A7492CE" w14:textId="77777777" w:rsidR="00107FE9" w:rsidRDefault="00107FE9" w:rsidP="003D4E2C">
            <w:pPr>
              <w:spacing w:after="0"/>
              <w:ind w:firstLine="567"/>
              <w:jc w:val="both"/>
              <w:rPr>
                <w:rFonts w:eastAsia="Times New Roman" w:cs="Times New Roman"/>
                <w:sz w:val="24"/>
                <w:szCs w:val="24"/>
                <w:lang w:val="zh-CN"/>
              </w:rPr>
            </w:pPr>
          </w:p>
          <w:p w14:paraId="4530E0A5" w14:textId="77777777" w:rsidR="00107FE9" w:rsidRDefault="00107FE9" w:rsidP="003D4E2C">
            <w:pPr>
              <w:spacing w:after="0"/>
              <w:jc w:val="both"/>
              <w:rPr>
                <w:rFonts w:eastAsia="Times New Roman" w:cs="Times New Roman"/>
                <w:sz w:val="24"/>
                <w:szCs w:val="24"/>
                <w:lang w:val="zh-CN"/>
              </w:rPr>
            </w:pPr>
          </w:p>
          <w:p w14:paraId="7F2704C9" w14:textId="77777777" w:rsidR="00107FE9" w:rsidRDefault="00107FE9" w:rsidP="003D4E2C">
            <w:pPr>
              <w:spacing w:after="0"/>
              <w:jc w:val="both"/>
              <w:rPr>
                <w:rFonts w:eastAsia="Times New Roman" w:cs="Times New Roman"/>
                <w:sz w:val="24"/>
                <w:szCs w:val="24"/>
                <w:lang w:val="zh-CN"/>
              </w:rPr>
            </w:pPr>
          </w:p>
          <w:p w14:paraId="16EF93F9" w14:textId="77777777" w:rsidR="00107FE9" w:rsidRDefault="00107FE9" w:rsidP="003D4E2C">
            <w:pPr>
              <w:spacing w:after="0"/>
              <w:jc w:val="both"/>
              <w:rPr>
                <w:rFonts w:eastAsia="Times New Roman" w:cs="Times New Roman"/>
                <w:sz w:val="24"/>
                <w:szCs w:val="24"/>
                <w:lang w:val="zh-CN"/>
              </w:rPr>
            </w:pPr>
          </w:p>
          <w:p w14:paraId="000C822A"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7AEA3C67"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071C2FA3"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5F5C36D6"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FB0998A"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p w14:paraId="64FF2F41"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p w14:paraId="2CC4AEA6"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p w14:paraId="106CEE93"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p w14:paraId="3E092FD4" w14:textId="77777777" w:rsidR="00107FE9" w:rsidRDefault="00107FE9" w:rsidP="003D4E2C">
            <w:pPr>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DE PREŢ</w:t>
            </w:r>
          </w:p>
          <w:p w14:paraId="017CBB3A"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107FE9" w14:paraId="640F5841" w14:textId="77777777" w:rsidTr="003D4E2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9274011" w14:textId="77777777" w:rsidR="00107FE9" w:rsidRDefault="00107FE9" w:rsidP="003D4E2C">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D19528" w14:textId="77777777" w:rsidR="00107FE9" w:rsidRDefault="00107FE9" w:rsidP="003D4E2C">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405401BA" w14:textId="77777777" w:rsidR="00107FE9" w:rsidRDefault="00107FE9" w:rsidP="003D4E2C">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p w14:paraId="71D304CC" w14:textId="77777777" w:rsidR="00107FE9" w:rsidRDefault="00107FE9" w:rsidP="003D4E2C">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serviciilor</w:t>
                  </w:r>
                </w:p>
                <w:p w14:paraId="476C0A35" w14:textId="77777777" w:rsidR="00107FE9" w:rsidRDefault="00107FE9" w:rsidP="003D4E2C">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6D07616"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64EF3DF"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EE8F99" w14:textId="77777777" w:rsidR="00107FE9" w:rsidRDefault="00107FE9" w:rsidP="003D4E2C">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07B567"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w:t>
                  </w:r>
                </w:p>
                <w:p w14:paraId="26C6FB93"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AADF0FF"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E034220"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p w14:paraId="1E0C9726"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prestare</w:t>
                  </w:r>
                </w:p>
              </w:tc>
            </w:tr>
            <w:tr w:rsidR="00107FE9" w14:paraId="6B930FF6" w14:textId="77777777" w:rsidTr="003D4E2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9B272"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FF8A6A" w14:textId="77777777" w:rsidR="00107FE9" w:rsidRDefault="00107FE9" w:rsidP="003D4E2C">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6DFDE5"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B1F78F"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72F9B9"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300B3"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9ED2B5"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063103" w14:textId="77777777" w:rsidR="00107FE9" w:rsidRDefault="00107FE9" w:rsidP="003D4E2C">
                  <w:pPr>
                    <w:spacing w:after="0" w:line="256" w:lineRule="auto"/>
                    <w:rPr>
                      <w:rFonts w:asciiTheme="minorHAnsi" w:hAnsiTheme="minorHAnsi"/>
                      <w:kern w:val="0"/>
                      <w:sz w:val="20"/>
                      <w:szCs w:val="20"/>
                      <w:lang w:eastAsia="ru-RU"/>
                      <w14:ligatures w14:val="none"/>
                    </w:rPr>
                  </w:pPr>
                </w:p>
              </w:tc>
            </w:tr>
            <w:tr w:rsidR="00107FE9" w14:paraId="32362979" w14:textId="77777777" w:rsidTr="003D4E2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D84256"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759B5C" w14:textId="77777777" w:rsidR="00107FE9" w:rsidRDefault="00107FE9" w:rsidP="003D4E2C">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D5E227" w14:textId="77777777" w:rsidR="00107FE9" w:rsidRDefault="00107FE9" w:rsidP="003D4E2C">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51C1D2"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854BFC"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C0F350"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432C23" w14:textId="77777777" w:rsidR="00107FE9" w:rsidRDefault="00107FE9" w:rsidP="003D4E2C">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012004" w14:textId="77777777" w:rsidR="00107FE9" w:rsidRDefault="00107FE9" w:rsidP="003D4E2C">
                  <w:pPr>
                    <w:spacing w:after="0" w:line="256" w:lineRule="auto"/>
                    <w:rPr>
                      <w:rFonts w:asciiTheme="minorHAnsi" w:hAnsiTheme="minorHAnsi"/>
                      <w:kern w:val="0"/>
                      <w:sz w:val="20"/>
                      <w:szCs w:val="20"/>
                      <w:lang w:eastAsia="ru-RU"/>
                      <w14:ligatures w14:val="none"/>
                    </w:rPr>
                  </w:pPr>
                </w:p>
              </w:tc>
            </w:tr>
            <w:tr w:rsidR="00107FE9" w14:paraId="167C5B79" w14:textId="77777777" w:rsidTr="003D4E2C">
              <w:tc>
                <w:tcPr>
                  <w:tcW w:w="9510" w:type="dxa"/>
                  <w:gridSpan w:val="8"/>
                  <w:tcBorders>
                    <w:top w:val="single" w:sz="6" w:space="0" w:color="000000"/>
                    <w:left w:val="nil"/>
                    <w:bottom w:val="nil"/>
                    <w:right w:val="nil"/>
                  </w:tcBorders>
                  <w:tcMar>
                    <w:top w:w="24" w:type="dxa"/>
                    <w:left w:w="48" w:type="dxa"/>
                    <w:bottom w:w="24" w:type="dxa"/>
                    <w:right w:w="48" w:type="dxa"/>
                  </w:tcMar>
                </w:tcPr>
                <w:p w14:paraId="62E1CFA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w:t>
                  </w:r>
                </w:p>
                <w:p w14:paraId="0BE78166" w14:textId="77777777" w:rsidR="00107FE9" w:rsidRDefault="00107FE9" w:rsidP="003D4E2C">
                  <w:pPr>
                    <w:spacing w:after="0"/>
                    <w:jc w:val="both"/>
                    <w:rPr>
                      <w:rFonts w:eastAsia="Times New Roman" w:cs="Times New Roman"/>
                      <w:sz w:val="24"/>
                      <w:szCs w:val="24"/>
                      <w:lang w:val="zh-CN"/>
                    </w:rPr>
                  </w:pPr>
                </w:p>
                <w:p w14:paraId="4B5BF015" w14:textId="77777777" w:rsidR="00107FE9" w:rsidRDefault="00107FE9" w:rsidP="003D4E2C">
                  <w:pPr>
                    <w:spacing w:after="0"/>
                    <w:jc w:val="both"/>
                    <w:rPr>
                      <w:rFonts w:eastAsia="Times New Roman" w:cs="Times New Roman"/>
                      <w:sz w:val="24"/>
                      <w:szCs w:val="24"/>
                      <w:lang w:val="zh-CN"/>
                    </w:rPr>
                  </w:pPr>
                </w:p>
                <w:p w14:paraId="21164127" w14:textId="77777777" w:rsidR="00107FE9" w:rsidRDefault="00107FE9" w:rsidP="003D4E2C">
                  <w:pPr>
                    <w:spacing w:after="0"/>
                    <w:jc w:val="both"/>
                    <w:rPr>
                      <w:rFonts w:eastAsia="Times New Roman" w:cs="Times New Roman"/>
                      <w:sz w:val="24"/>
                      <w:szCs w:val="24"/>
                      <w:lang w:val="zh-CN"/>
                    </w:rPr>
                  </w:pPr>
                </w:p>
                <w:p w14:paraId="6DCE41BE" w14:textId="77777777" w:rsidR="00107FE9" w:rsidRDefault="00107FE9" w:rsidP="003D4E2C">
                  <w:pPr>
                    <w:spacing w:after="0"/>
                    <w:jc w:val="both"/>
                    <w:rPr>
                      <w:rFonts w:eastAsia="Times New Roman" w:cs="Times New Roman"/>
                      <w:sz w:val="24"/>
                      <w:szCs w:val="24"/>
                      <w:lang w:val="zh-CN"/>
                    </w:rPr>
                  </w:pPr>
                </w:p>
                <w:p w14:paraId="1CBD084B" w14:textId="77777777" w:rsidR="00107FE9" w:rsidRDefault="00107FE9" w:rsidP="003D4E2C">
                  <w:pPr>
                    <w:spacing w:after="0"/>
                    <w:jc w:val="both"/>
                    <w:rPr>
                      <w:rFonts w:eastAsia="Times New Roman" w:cs="Times New Roman"/>
                      <w:sz w:val="24"/>
                      <w:szCs w:val="24"/>
                      <w:lang w:val="zh-CN"/>
                    </w:rPr>
                  </w:pPr>
                </w:p>
                <w:p w14:paraId="1AF3D8E0" w14:textId="77777777" w:rsidR="00107FE9" w:rsidRDefault="00107FE9" w:rsidP="003D4E2C">
                  <w:pPr>
                    <w:spacing w:after="0"/>
                    <w:jc w:val="both"/>
                    <w:rPr>
                      <w:rFonts w:eastAsia="Times New Roman" w:cs="Times New Roman"/>
                      <w:sz w:val="24"/>
                      <w:szCs w:val="24"/>
                      <w:lang w:val="zh-CN"/>
                    </w:rPr>
                  </w:pPr>
                </w:p>
                <w:p w14:paraId="17D3C29F" w14:textId="77777777" w:rsidR="00107FE9" w:rsidRDefault="00107FE9" w:rsidP="003D4E2C">
                  <w:pPr>
                    <w:spacing w:after="0"/>
                    <w:jc w:val="both"/>
                    <w:rPr>
                      <w:rFonts w:eastAsia="Times New Roman" w:cs="Times New Roman"/>
                      <w:sz w:val="24"/>
                      <w:szCs w:val="24"/>
                      <w:lang w:val="zh-CN"/>
                    </w:rPr>
                  </w:pPr>
                </w:p>
                <w:p w14:paraId="31DE1EE9" w14:textId="77777777" w:rsidR="00107FE9" w:rsidRDefault="00107FE9" w:rsidP="003D4E2C">
                  <w:pPr>
                    <w:spacing w:after="0"/>
                    <w:jc w:val="both"/>
                    <w:rPr>
                      <w:rFonts w:eastAsia="Times New Roman" w:cs="Times New Roman"/>
                      <w:sz w:val="24"/>
                      <w:szCs w:val="24"/>
                      <w:lang w:val="zh-CN"/>
                    </w:rPr>
                  </w:pPr>
                </w:p>
                <w:p w14:paraId="31549F9F"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tc>
            </w:tr>
            <w:tr w:rsidR="00107FE9" w:rsidRPr="00A5234C" w14:paraId="60A073CC" w14:textId="77777777" w:rsidTr="003D4E2C">
              <w:tc>
                <w:tcPr>
                  <w:tcW w:w="5303" w:type="dxa"/>
                  <w:gridSpan w:val="5"/>
                  <w:tcMar>
                    <w:top w:w="24" w:type="dxa"/>
                    <w:left w:w="48" w:type="dxa"/>
                    <w:bottom w:w="24" w:type="dxa"/>
                    <w:right w:w="48" w:type="dxa"/>
                  </w:tcMar>
                </w:tcPr>
                <w:p w14:paraId="3BCDFA16" w14:textId="77777777" w:rsidR="00107FE9" w:rsidRDefault="00107FE9" w:rsidP="003D4E2C">
                  <w:pPr>
                    <w:spacing w:after="0"/>
                    <w:jc w:val="center"/>
                    <w:rPr>
                      <w:rFonts w:eastAsia="Times New Roman" w:cs="Times New Roman"/>
                      <w:b/>
                      <w:bCs/>
                      <w:sz w:val="24"/>
                      <w:szCs w:val="24"/>
                      <w:lang w:val="zh-CN"/>
                    </w:rPr>
                  </w:pPr>
                  <w:r>
                    <w:rPr>
                      <w:rFonts w:eastAsia="Times New Roman" w:cs="Times New Roman"/>
                      <w:b/>
                      <w:bCs/>
                      <w:sz w:val="24"/>
                      <w:szCs w:val="24"/>
                      <w:lang w:val="zh-CN"/>
                    </w:rPr>
                    <w:t>Antreprenorul/Prestatorul de lucrări/</w:t>
                  </w:r>
                </w:p>
                <w:p w14:paraId="6800029E"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de servicii de proiectare</w:t>
                  </w:r>
                </w:p>
                <w:p w14:paraId="6371656D"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4207" w:type="dxa"/>
                  <w:gridSpan w:val="3"/>
                  <w:tcMar>
                    <w:top w:w="24" w:type="dxa"/>
                    <w:left w:w="48" w:type="dxa"/>
                    <w:bottom w:w="24" w:type="dxa"/>
                    <w:right w:w="48" w:type="dxa"/>
                  </w:tcMar>
                </w:tcPr>
                <w:p w14:paraId="104CF45F"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734797F5" w14:textId="77777777" w:rsidR="00107FE9" w:rsidRDefault="00107FE9" w:rsidP="003D4E2C">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1C9D7BBB" w14:textId="77777777" w:rsidR="00107FE9" w:rsidRDefault="00107FE9" w:rsidP="003D4E2C">
                  <w:pPr>
                    <w:spacing w:after="0"/>
                    <w:ind w:firstLine="567"/>
                    <w:jc w:val="both"/>
                    <w:rPr>
                      <w:rFonts w:eastAsia="Times New Roman" w:cs="Times New Roman"/>
                      <w:sz w:val="24"/>
                      <w:szCs w:val="24"/>
                      <w:lang w:val="zh-CN"/>
                    </w:rPr>
                  </w:pPr>
                </w:p>
              </w:tc>
            </w:tr>
          </w:tbl>
          <w:p w14:paraId="0687422A" w14:textId="77777777" w:rsidR="00107FE9" w:rsidRDefault="00107FE9" w:rsidP="003D4E2C">
            <w:pPr>
              <w:keepNext/>
              <w:keepLines/>
              <w:spacing w:before="200" w:after="0"/>
              <w:ind w:firstLine="567"/>
              <w:jc w:val="both"/>
              <w:outlineLvl w:val="2"/>
              <w:rPr>
                <w:rFonts w:eastAsia="Times New Roman" w:cs="Times New Roman"/>
                <w:sz w:val="24"/>
                <w:szCs w:val="24"/>
                <w:lang w:val="zh-CN"/>
              </w:rPr>
            </w:pPr>
          </w:p>
          <w:p w14:paraId="0E01EBB3" w14:textId="77777777" w:rsidR="00107FE9" w:rsidRDefault="00107FE9" w:rsidP="003D4E2C">
            <w:pPr>
              <w:tabs>
                <w:tab w:val="left" w:pos="2295"/>
              </w:tabs>
              <w:spacing w:after="0"/>
              <w:jc w:val="both"/>
              <w:rPr>
                <w:rFonts w:eastAsia="Times New Roman" w:cs="Times New Roman"/>
                <w:sz w:val="24"/>
                <w:szCs w:val="24"/>
                <w:lang w:val="zh-CN"/>
              </w:rPr>
            </w:pPr>
          </w:p>
          <w:p w14:paraId="7ABBEC78" w14:textId="77777777" w:rsidR="00107FE9" w:rsidRDefault="00107FE9" w:rsidP="003D4E2C">
            <w:pPr>
              <w:autoSpaceDE w:val="0"/>
              <w:autoSpaceDN w:val="0"/>
              <w:adjustRightInd w:val="0"/>
              <w:spacing w:after="0"/>
              <w:ind w:right="23"/>
              <w:rPr>
                <w:rFonts w:eastAsia="Times New Roman" w:cs="Times New Roman"/>
                <w:b/>
                <w:bCs/>
                <w:sz w:val="24"/>
                <w:szCs w:val="24"/>
                <w:lang w:val="zh-CN"/>
              </w:rPr>
            </w:pPr>
          </w:p>
          <w:p w14:paraId="166BAB83"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3B9F7411"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6F3481D8"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4C663B39"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08FAC803"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17D7C773"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4C0B4EA2"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68D47E1B"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3AF6C92C"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28905E06"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4573D922"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085DB5BC"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0E11B29C"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57FDBED2"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Anexa nr. 27</w:t>
            </w:r>
          </w:p>
          <w:p w14:paraId="3C8E6850"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3E449FBA"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9B0742A" w14:textId="77777777" w:rsidR="00107FE9" w:rsidRDefault="00107FE9" w:rsidP="003D4E2C">
            <w:pPr>
              <w:autoSpaceDE w:val="0"/>
              <w:autoSpaceDN w:val="0"/>
              <w:adjustRightInd w:val="0"/>
              <w:spacing w:after="0"/>
              <w:ind w:right="23"/>
              <w:jc w:val="right"/>
              <w:rPr>
                <w:rFonts w:eastAsia="Times New Roman" w:cs="Times New Roman"/>
                <w:b/>
                <w:bCs/>
                <w:sz w:val="24"/>
                <w:szCs w:val="24"/>
                <w:lang w:val="zh-CN"/>
              </w:rPr>
            </w:pPr>
          </w:p>
          <w:p w14:paraId="3165680B"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1A554058"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tbl>
            <w:tblPr>
              <w:tblW w:w="9645" w:type="dxa"/>
              <w:tblLayout w:type="fixed"/>
              <w:tblLook w:val="04A0" w:firstRow="1" w:lastRow="0" w:firstColumn="1" w:lastColumn="0" w:noHBand="0" w:noVBand="1"/>
            </w:tblPr>
            <w:tblGrid>
              <w:gridCol w:w="5182"/>
              <w:gridCol w:w="4463"/>
            </w:tblGrid>
            <w:tr w:rsidR="00107FE9" w:rsidRPr="00A5234C" w14:paraId="4E9ABC92" w14:textId="77777777" w:rsidTr="003D4E2C">
              <w:tc>
                <w:tcPr>
                  <w:tcW w:w="9640" w:type="dxa"/>
                  <w:gridSpan w:val="2"/>
                </w:tcPr>
                <w:p w14:paraId="53923B59"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caps/>
                      <w:sz w:val="24"/>
                      <w:szCs w:val="24"/>
                      <w:lang w:val="zh-CN"/>
                    </w:rPr>
                    <w:t>ACORD ADIȚIONAL</w:t>
                  </w:r>
                  <w:r>
                    <w:rPr>
                      <w:rFonts w:eastAsia="Times New Roman" w:cs="Times New Roman"/>
                      <w:b/>
                      <w:sz w:val="24"/>
                      <w:szCs w:val="24"/>
                      <w:lang w:val="zh-CN"/>
                    </w:rPr>
                    <w:t xml:space="preserve"> Nr.______</w:t>
                  </w:r>
                </w:p>
                <w:p w14:paraId="2BFB94D5" w14:textId="77777777" w:rsidR="00107FE9" w:rsidRDefault="00107FE9" w:rsidP="003D4E2C">
                  <w:pPr>
                    <w:spacing w:after="0"/>
                    <w:jc w:val="center"/>
                    <w:rPr>
                      <w:rFonts w:eastAsia="Times New Roman" w:cs="Times New Roman"/>
                      <w:b/>
                      <w:sz w:val="24"/>
                      <w:szCs w:val="24"/>
                      <w:lang w:val="zh-CN"/>
                    </w:rPr>
                  </w:pPr>
                </w:p>
                <w:p w14:paraId="6D897E80" w14:textId="77777777" w:rsidR="00107FE9" w:rsidRDefault="00107FE9" w:rsidP="003D4E2C">
                  <w:pPr>
                    <w:spacing w:after="0"/>
                    <w:jc w:val="center"/>
                    <w:rPr>
                      <w:rFonts w:eastAsia="Times New Roman" w:cs="Times New Roman"/>
                      <w:sz w:val="24"/>
                      <w:szCs w:val="24"/>
                      <w:lang w:val="zh-CN"/>
                    </w:rPr>
                  </w:pPr>
                  <w:r>
                    <w:rPr>
                      <w:rFonts w:eastAsia="Times New Roman" w:cs="Times New Roman"/>
                      <w:sz w:val="24"/>
                      <w:szCs w:val="24"/>
                      <w:lang w:val="zh-CN"/>
                    </w:rPr>
                    <w:t>la contractul nr.</w:t>
                  </w:r>
                  <w:r>
                    <w:rPr>
                      <w:rFonts w:eastAsia="Calibri" w:cs="Times New Roman"/>
                      <w:sz w:val="24"/>
                      <w:szCs w:val="24"/>
                      <w:lang w:val="zh-CN"/>
                    </w:rPr>
                    <w:t>________</w:t>
                  </w:r>
                  <w:r>
                    <w:rPr>
                      <w:rFonts w:eastAsia="Times New Roman" w:cs="Times New Roman"/>
                      <w:sz w:val="24"/>
                      <w:szCs w:val="24"/>
                      <w:lang w:val="zh-CN"/>
                    </w:rPr>
                    <w:t>din ”__„_________ 20___</w:t>
                  </w:r>
                </w:p>
                <w:p w14:paraId="4EC6ED82" w14:textId="77777777" w:rsidR="00107FE9" w:rsidRDefault="00107FE9" w:rsidP="003D4E2C">
                  <w:pPr>
                    <w:spacing w:after="0"/>
                    <w:rPr>
                      <w:rFonts w:eastAsia="Times New Roman" w:cs="Times New Roman"/>
                      <w:sz w:val="24"/>
                      <w:szCs w:val="24"/>
                      <w:lang w:val="zh-CN"/>
                    </w:rPr>
                  </w:pPr>
                </w:p>
                <w:p w14:paraId="40927B8E" w14:textId="77777777" w:rsidR="00107FE9" w:rsidRDefault="00107FE9" w:rsidP="003D4E2C">
                  <w:pPr>
                    <w:spacing w:after="0"/>
                    <w:rPr>
                      <w:rFonts w:eastAsia="Times New Roman" w:cs="Times New Roman"/>
                      <w:sz w:val="24"/>
                      <w:szCs w:val="24"/>
                      <w:lang w:val="zh-CN"/>
                    </w:rPr>
                  </w:pPr>
                </w:p>
              </w:tc>
            </w:tr>
            <w:tr w:rsidR="00107FE9" w:rsidRPr="00A5234C" w14:paraId="6669F94D" w14:textId="77777777" w:rsidTr="003D4E2C">
              <w:tc>
                <w:tcPr>
                  <w:tcW w:w="9640" w:type="dxa"/>
                  <w:gridSpan w:val="2"/>
                </w:tcPr>
                <w:p w14:paraId="2140F98B" w14:textId="77777777" w:rsidR="00107FE9" w:rsidRDefault="00107FE9" w:rsidP="003D4E2C">
                  <w:pPr>
                    <w:spacing w:after="0"/>
                    <w:ind w:firstLine="720"/>
                    <w:jc w:val="both"/>
                    <w:rPr>
                      <w:rFonts w:eastAsia="Times New Roman" w:cs="Times New Roman"/>
                      <w:sz w:val="24"/>
                      <w:szCs w:val="24"/>
                      <w:lang w:val="zh-CN" w:eastAsia="ru-RU"/>
                    </w:rPr>
                  </w:pPr>
                  <w:r>
                    <w:rPr>
                      <w:rFonts w:eastAsia="Times New Roman" w:cs="Times New Roman"/>
                      <w:sz w:val="24"/>
                      <w:szCs w:val="24"/>
                      <w:lang w:val="zh-CN" w:eastAsia="ru-RU"/>
                    </w:rPr>
                    <w:t>Prezentul acord este semnat astăzi ”___„ ________ 20__, între_____________, înpersoana___________________</w:t>
                  </w:r>
                  <w:r>
                    <w:rPr>
                      <w:rFonts w:eastAsia="Calibri" w:cs="Times New Roman"/>
                      <w:sz w:val="24"/>
                      <w:szCs w:val="24"/>
                      <w:lang w:val="zh-CN"/>
                    </w:rPr>
                    <w:t>și</w:t>
                  </w:r>
                  <w:r>
                    <w:rPr>
                      <w:rFonts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4B20E6E" w14:textId="77777777" w:rsidR="00107FE9" w:rsidRDefault="00107FE9" w:rsidP="003D4E2C">
                  <w:pPr>
                    <w:spacing w:after="0"/>
                    <w:jc w:val="both"/>
                    <w:rPr>
                      <w:rFonts w:eastAsia="Times New Roman" w:cs="Times New Roman"/>
                      <w:sz w:val="24"/>
                      <w:szCs w:val="24"/>
                      <w:lang w:val="zh-CN" w:eastAsia="ru-RU"/>
                    </w:rPr>
                  </w:pPr>
                </w:p>
                <w:p w14:paraId="4DE06FFF" w14:textId="77777777" w:rsidR="00107FE9" w:rsidRDefault="00107FE9" w:rsidP="003D4E2C">
                  <w:pPr>
                    <w:spacing w:after="0"/>
                    <w:ind w:right="34"/>
                    <w:jc w:val="both"/>
                    <w:rPr>
                      <w:rFonts w:eastAsia="Times New Roman" w:cs="Times New Roman"/>
                      <w:color w:val="FF0000"/>
                      <w:sz w:val="24"/>
                      <w:szCs w:val="24"/>
                      <w:u w:val="single"/>
                      <w:lang w:val="zh-CN" w:eastAsia="ru-RU"/>
                    </w:rPr>
                  </w:pPr>
                  <w:r>
                    <w:rPr>
                      <w:rFonts w:eastAsia="Times New Roman" w:cs="Times New Roman"/>
                      <w:sz w:val="24"/>
                      <w:szCs w:val="24"/>
                      <w:lang w:val="zh-CN" w:eastAsia="ru-RU"/>
                    </w:rPr>
                    <w:t>Prezentul acord se încheie ca urmare a deciziei grupului de lucru pentru achiziții nr._____ din ______________  20____.</w:t>
                  </w:r>
                </w:p>
                <w:p w14:paraId="363561E7" w14:textId="77777777" w:rsidR="00107FE9" w:rsidRDefault="00107FE9" w:rsidP="003D4E2C">
                  <w:pPr>
                    <w:spacing w:after="0"/>
                    <w:jc w:val="both"/>
                    <w:rPr>
                      <w:rFonts w:eastAsia="Times New Roman" w:cs="Times New Roman"/>
                      <w:sz w:val="24"/>
                      <w:szCs w:val="24"/>
                      <w:lang w:val="zh-CN" w:eastAsia="ru-RU"/>
                    </w:rPr>
                  </w:pPr>
                </w:p>
                <w:p w14:paraId="38F9B3B5" w14:textId="77777777" w:rsidR="00107FE9" w:rsidRDefault="00107FE9" w:rsidP="003D4E2C">
                  <w:pPr>
                    <w:spacing w:after="0"/>
                    <w:jc w:val="both"/>
                    <w:rPr>
                      <w:rFonts w:eastAsia="Times New Roman" w:cs="Times New Roman"/>
                      <w:sz w:val="24"/>
                      <w:szCs w:val="24"/>
                      <w:lang w:val="zh-CN" w:eastAsia="ru-RU"/>
                    </w:rPr>
                  </w:pPr>
                  <w:r>
                    <w:rPr>
                      <w:rFonts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14:paraId="5E7009F5" w14:textId="77777777" w:rsidR="00107FE9" w:rsidRDefault="00107FE9" w:rsidP="003D4E2C">
                  <w:pPr>
                    <w:tabs>
                      <w:tab w:val="right" w:pos="10205"/>
                    </w:tabs>
                    <w:spacing w:after="0"/>
                    <w:rPr>
                      <w:rFonts w:eastAsia="Times New Roman" w:cs="Times New Roman"/>
                      <w:sz w:val="24"/>
                      <w:szCs w:val="24"/>
                      <w:lang w:val="zh-CN" w:eastAsia="ru-RU"/>
                    </w:rPr>
                  </w:pPr>
                </w:p>
                <w:p w14:paraId="0B3AE8BA" w14:textId="77777777" w:rsidR="00107FE9" w:rsidRDefault="00107FE9" w:rsidP="003D4E2C">
                  <w:pPr>
                    <w:spacing w:after="0"/>
                    <w:ind w:right="-1"/>
                    <w:jc w:val="both"/>
                    <w:rPr>
                      <w:rFonts w:eastAsia="Times New Roman" w:cs="Times New Roman"/>
                      <w:sz w:val="24"/>
                      <w:szCs w:val="24"/>
                      <w:lang w:val="zh-CN" w:eastAsia="ru-RU"/>
                    </w:rPr>
                  </w:pPr>
                  <w:r>
                    <w:rPr>
                      <w:rFonts w:eastAsia="Times New Roman" w:cs="Times New Roman"/>
                      <w:sz w:val="24"/>
                      <w:szCs w:val="24"/>
                      <w:lang w:val="zh-CN" w:eastAsia="ru-RU"/>
                    </w:rPr>
                    <w:t>Prin prezentul acord, în Contract se aplică următoarele modificări:</w:t>
                  </w:r>
                </w:p>
                <w:p w14:paraId="6DFEF08C" w14:textId="77777777" w:rsidR="00107FE9" w:rsidRDefault="00107FE9" w:rsidP="003D4E2C">
                  <w:pPr>
                    <w:tabs>
                      <w:tab w:val="left" w:pos="1134"/>
                    </w:tabs>
                    <w:spacing w:after="0"/>
                    <w:ind w:left="743" w:hanging="36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w:t>
                  </w:r>
                </w:p>
                <w:p w14:paraId="685F27EA" w14:textId="77777777" w:rsidR="00107FE9" w:rsidRDefault="00107FE9" w:rsidP="003D4E2C">
                  <w:pPr>
                    <w:tabs>
                      <w:tab w:val="right" w:pos="10205"/>
                    </w:tabs>
                    <w:spacing w:after="0"/>
                    <w:ind w:left="1134" w:right="-1"/>
                    <w:rPr>
                      <w:rFonts w:eastAsia="Times New Roman" w:cs="Times New Roman"/>
                      <w:sz w:val="24"/>
                      <w:szCs w:val="24"/>
                      <w:lang w:val="zh-CN"/>
                    </w:rPr>
                  </w:pPr>
                </w:p>
                <w:p w14:paraId="258B1BFE" w14:textId="77777777" w:rsidR="00107FE9" w:rsidRDefault="00107FE9" w:rsidP="003D4E2C">
                  <w:pPr>
                    <w:spacing w:after="0"/>
                    <w:ind w:right="-1" w:firstLine="567"/>
                    <w:jc w:val="both"/>
                    <w:rPr>
                      <w:rFonts w:eastAsia="Times New Roman" w:cs="Times New Roman"/>
                      <w:sz w:val="24"/>
                      <w:szCs w:val="24"/>
                      <w:lang w:val="zh-CN"/>
                    </w:rPr>
                  </w:pPr>
                  <w:r>
                    <w:rPr>
                      <w:rFonts w:eastAsia="Times New Roman" w:cs="Times New Roman"/>
                      <w:sz w:val="24"/>
                      <w:szCs w:val="24"/>
                      <w:lang w:val="zh-CN"/>
                    </w:rPr>
                    <w:t>Prezentul acord se consideră încheiat la data semnării lui şi intră în vigoare după înregistrarea la una din trezoreriile regionale ale Ministerului Finanțelor.</w:t>
                  </w:r>
                </w:p>
                <w:p w14:paraId="64BDACE6" w14:textId="77777777" w:rsidR="00107FE9" w:rsidRDefault="00107FE9" w:rsidP="003D4E2C">
                  <w:pPr>
                    <w:keepNext/>
                    <w:keepLines/>
                    <w:spacing w:before="200" w:after="0"/>
                    <w:outlineLvl w:val="1"/>
                    <w:rPr>
                      <w:rFonts w:asciiTheme="majorHAnsi" w:eastAsiaTheme="majorEastAsia" w:hAnsiTheme="majorHAnsi" w:cstheme="majorBidi"/>
                      <w:b/>
                      <w:bCs/>
                      <w:color w:val="156082" w:themeColor="accent1"/>
                      <w:sz w:val="26"/>
                      <w:szCs w:val="24"/>
                      <w:lang w:val="zh-CN"/>
                    </w:rPr>
                  </w:pPr>
                </w:p>
                <w:p w14:paraId="5B9ED449" w14:textId="77777777" w:rsidR="00107FE9" w:rsidRDefault="00107FE9" w:rsidP="003D4E2C">
                  <w:pPr>
                    <w:spacing w:after="0"/>
                    <w:rPr>
                      <w:rFonts w:eastAsia="Times New Roman" w:cs="Times New Roman"/>
                      <w:sz w:val="24"/>
                      <w:szCs w:val="24"/>
                      <w:lang w:val="zh-CN"/>
                    </w:rPr>
                  </w:pPr>
                </w:p>
                <w:p w14:paraId="7742E176"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p w14:paraId="5BD0701D" w14:textId="77777777" w:rsidR="00107FE9" w:rsidRDefault="00107FE9" w:rsidP="003D4E2C">
                  <w:pPr>
                    <w:spacing w:after="0"/>
                    <w:rPr>
                      <w:rFonts w:eastAsia="Times New Roman" w:cs="Times New Roman"/>
                      <w:sz w:val="24"/>
                      <w:szCs w:val="24"/>
                      <w:lang w:val="zh-CN"/>
                    </w:rPr>
                  </w:pPr>
                </w:p>
              </w:tc>
            </w:tr>
            <w:tr w:rsidR="00107FE9" w:rsidRPr="00A5234C" w14:paraId="15718586" w14:textId="77777777" w:rsidTr="003D4E2C">
              <w:trPr>
                <w:trHeight w:val="357"/>
              </w:trPr>
              <w:tc>
                <w:tcPr>
                  <w:tcW w:w="5179" w:type="dxa"/>
                  <w:vAlign w:val="center"/>
                </w:tcPr>
                <w:p w14:paraId="0A8DE6FA" w14:textId="77777777" w:rsidR="00107FE9" w:rsidRDefault="00107FE9" w:rsidP="003D4E2C">
                  <w:pPr>
                    <w:spacing w:after="0"/>
                    <w:jc w:val="center"/>
                    <w:rPr>
                      <w:rFonts w:eastAsia="Times New Roman" w:cs="Times New Roman"/>
                      <w:b/>
                      <w:sz w:val="24"/>
                      <w:szCs w:val="24"/>
                      <w:lang w:val="zh-CN"/>
                    </w:rPr>
                  </w:pPr>
                  <w:r>
                    <w:rPr>
                      <w:rFonts w:eastAsia="Times New Roman" w:cs="Times New Roman"/>
                      <w:b/>
                      <w:bCs/>
                      <w:sz w:val="24"/>
                      <w:szCs w:val="24"/>
                      <w:lang w:val="zh-CN"/>
                    </w:rPr>
                    <w:t>ANTREPRENORUL/PRESTATORUL</w:t>
                  </w:r>
                </w:p>
              </w:tc>
              <w:tc>
                <w:tcPr>
                  <w:tcW w:w="4461" w:type="dxa"/>
                  <w:vAlign w:val="center"/>
                </w:tcPr>
                <w:p w14:paraId="00E2BCCC" w14:textId="77777777" w:rsidR="00107FE9" w:rsidRDefault="00107FE9" w:rsidP="003D4E2C">
                  <w:pPr>
                    <w:spacing w:after="0"/>
                    <w:jc w:val="center"/>
                    <w:rPr>
                      <w:rFonts w:eastAsia="Times New Roman" w:cs="Times New Roman"/>
                      <w:sz w:val="24"/>
                      <w:szCs w:val="24"/>
                      <w:lang w:val="zh-CN"/>
                    </w:rPr>
                  </w:pPr>
                  <w:r>
                    <w:rPr>
                      <w:rFonts w:eastAsia="Times New Roman" w:cs="Times New Roman"/>
                      <w:b/>
                      <w:bCs/>
                      <w:sz w:val="24"/>
                      <w:szCs w:val="24"/>
                      <w:lang w:val="zh-CN"/>
                    </w:rPr>
                    <w:t>BENEFICIAR</w:t>
                  </w:r>
                </w:p>
              </w:tc>
            </w:tr>
            <w:tr w:rsidR="00107FE9" w:rsidRPr="00A5234C" w14:paraId="707F0EFE" w14:textId="77777777" w:rsidTr="003D4E2C">
              <w:trPr>
                <w:trHeight w:val="1317"/>
              </w:trPr>
              <w:tc>
                <w:tcPr>
                  <w:tcW w:w="5179" w:type="dxa"/>
                  <w:vAlign w:val="center"/>
                </w:tcPr>
                <w:p w14:paraId="3F1C2DFD" w14:textId="77777777" w:rsidR="00107FE9" w:rsidRDefault="00107FE9" w:rsidP="003D4E2C">
                  <w:pPr>
                    <w:spacing w:after="0"/>
                    <w:rPr>
                      <w:rFonts w:eastAsia="Times New Roman" w:cs="Times New Roman"/>
                      <w:sz w:val="24"/>
                      <w:szCs w:val="24"/>
                      <w:lang w:val="zh-CN"/>
                    </w:rPr>
                  </w:pPr>
                </w:p>
              </w:tc>
              <w:tc>
                <w:tcPr>
                  <w:tcW w:w="4461" w:type="dxa"/>
                  <w:vAlign w:val="center"/>
                </w:tcPr>
                <w:p w14:paraId="371D0CC1" w14:textId="77777777" w:rsidR="00107FE9" w:rsidRDefault="00107FE9" w:rsidP="003D4E2C">
                  <w:pPr>
                    <w:spacing w:after="0"/>
                    <w:rPr>
                      <w:rFonts w:eastAsia="Times New Roman" w:cs="Times New Roman"/>
                      <w:sz w:val="24"/>
                      <w:szCs w:val="24"/>
                      <w:lang w:val="zh-CN"/>
                    </w:rPr>
                  </w:pPr>
                </w:p>
              </w:tc>
            </w:tr>
          </w:tbl>
          <w:p w14:paraId="556F2008"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232CB331"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04E321F1"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1899C470"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5E11C4C4"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6AB6895D"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77C09FC8"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33BEA42F"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33AD6189"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1D83A308"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5E1230B6"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7AE3A8E7"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0AD3B09D"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762B32E6"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724CA6C6"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Anexa nr. 28</w:t>
            </w:r>
          </w:p>
          <w:p w14:paraId="01A6F8A3"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7D9D3EAE" w14:textId="77777777" w:rsidR="00107FE9" w:rsidRDefault="00107FE9" w:rsidP="003D4E2C">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147AA5A1"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4030DFA4" w14:textId="77777777" w:rsidR="00107FE9" w:rsidRDefault="00107FE9" w:rsidP="003D4E2C">
            <w:pPr>
              <w:autoSpaceDE w:val="0"/>
              <w:autoSpaceDN w:val="0"/>
              <w:adjustRightInd w:val="0"/>
              <w:spacing w:after="0"/>
              <w:ind w:right="23"/>
              <w:jc w:val="center"/>
              <w:rPr>
                <w:rFonts w:eastAsia="Times New Roman" w:cs="Times New Roman"/>
                <w:b/>
                <w:color w:val="000000"/>
                <w:w w:val="90"/>
                <w:sz w:val="24"/>
                <w:szCs w:val="24"/>
                <w:lang w:val="zh-CN"/>
              </w:rPr>
            </w:pPr>
          </w:p>
          <w:p w14:paraId="2E005B5D"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p>
          <w:p w14:paraId="5EBDCEE2" w14:textId="77777777" w:rsidR="00107FE9" w:rsidRDefault="00107FE9" w:rsidP="003D4E2C">
            <w:pPr>
              <w:autoSpaceDE w:val="0"/>
              <w:autoSpaceDN w:val="0"/>
              <w:adjustRightInd w:val="0"/>
              <w:spacing w:after="0"/>
              <w:ind w:right="23"/>
              <w:jc w:val="center"/>
              <w:rPr>
                <w:rFonts w:eastAsia="Times New Roman" w:cs="Times New Roman"/>
                <w:b/>
                <w:bCs/>
                <w:sz w:val="24"/>
                <w:szCs w:val="24"/>
                <w:lang w:val="zh-CN"/>
              </w:rPr>
            </w:pPr>
            <w:r>
              <w:rPr>
                <w:rFonts w:eastAsia="Times New Roman" w:cs="Times New Roman"/>
                <w:b/>
                <w:bCs/>
                <w:sz w:val="24"/>
                <w:szCs w:val="24"/>
                <w:lang w:val="zh-CN"/>
              </w:rPr>
              <w:t xml:space="preserve">ACORD-CADRU </w:t>
            </w:r>
          </w:p>
          <w:p w14:paraId="32B6949C" w14:textId="77777777" w:rsidR="00107FE9" w:rsidRDefault="00107FE9" w:rsidP="003D4E2C">
            <w:pPr>
              <w:autoSpaceDE w:val="0"/>
              <w:autoSpaceDN w:val="0"/>
              <w:adjustRightInd w:val="0"/>
              <w:spacing w:after="0"/>
              <w:ind w:right="23"/>
              <w:jc w:val="center"/>
              <w:rPr>
                <w:rFonts w:eastAsia="Times New Roman" w:cs="Times New Roman"/>
                <w:sz w:val="24"/>
                <w:szCs w:val="24"/>
                <w:lang w:val="zh-CN"/>
              </w:rPr>
            </w:pPr>
            <w:r>
              <w:rPr>
                <w:rFonts w:eastAsia="Times New Roman" w:cs="Times New Roman"/>
                <w:sz w:val="24"/>
                <w:szCs w:val="24"/>
                <w:lang w:val="zh-CN"/>
              </w:rPr>
              <w:t>nr. ________ data ___________</w:t>
            </w:r>
          </w:p>
          <w:p w14:paraId="216FFCB7" w14:textId="77777777" w:rsidR="00107FE9" w:rsidRDefault="00107FE9" w:rsidP="003D4E2C">
            <w:pPr>
              <w:autoSpaceDE w:val="0"/>
              <w:autoSpaceDN w:val="0"/>
              <w:adjustRightInd w:val="0"/>
              <w:spacing w:after="0"/>
              <w:ind w:right="23"/>
              <w:jc w:val="center"/>
              <w:rPr>
                <w:rFonts w:eastAsia="Times New Roman" w:cs="Times New Roman"/>
                <w:sz w:val="24"/>
                <w:szCs w:val="24"/>
                <w:lang w:val="zh-CN"/>
              </w:rPr>
            </w:pPr>
          </w:p>
          <w:p w14:paraId="603EBC5D" w14:textId="77777777" w:rsidR="00107FE9" w:rsidRDefault="00107FE9" w:rsidP="003D4E2C">
            <w:pPr>
              <w:autoSpaceDE w:val="0"/>
              <w:autoSpaceDN w:val="0"/>
              <w:adjustRightInd w:val="0"/>
              <w:spacing w:after="0"/>
              <w:ind w:left="720" w:right="-540"/>
              <w:jc w:val="both"/>
              <w:rPr>
                <w:rFonts w:eastAsia="Times New Roman" w:cs="Times New Roman"/>
                <w:b/>
                <w:bCs/>
                <w:sz w:val="24"/>
                <w:szCs w:val="24"/>
                <w:lang w:val="zh-CN"/>
              </w:rPr>
            </w:pPr>
            <w:r>
              <w:rPr>
                <w:rFonts w:eastAsia="Times New Roman" w:cs="Times New Roman"/>
                <w:b/>
                <w:bCs/>
                <w:sz w:val="24"/>
                <w:szCs w:val="24"/>
                <w:lang w:val="zh-CN"/>
              </w:rPr>
              <w:t>1. Părţile acordului-cadru</w:t>
            </w:r>
          </w:p>
          <w:p w14:paraId="61CD2B5A" w14:textId="77777777" w:rsidR="00107FE9" w:rsidRDefault="00107FE9" w:rsidP="003D4E2C">
            <w:pPr>
              <w:autoSpaceDE w:val="0"/>
              <w:autoSpaceDN w:val="0"/>
              <w:adjustRightInd w:val="0"/>
              <w:spacing w:after="0"/>
              <w:ind w:left="1140" w:right="-540"/>
              <w:jc w:val="both"/>
              <w:rPr>
                <w:rFonts w:eastAsia="Times New Roman" w:cs="Times New Roman"/>
                <w:b/>
                <w:bCs/>
                <w:sz w:val="24"/>
                <w:szCs w:val="24"/>
                <w:lang w:val="zh-CN"/>
              </w:rPr>
            </w:pPr>
          </w:p>
          <w:p w14:paraId="1705074C"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ab/>
              <w:t>În temeiul Legii nr. 131/2015 privind achizițiile publice, cu modificările ulterioare, s-a încheiat prezentul acord-cadru,</w:t>
            </w:r>
          </w:p>
          <w:p w14:paraId="36F59BCB"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07668288" w14:textId="77777777" w:rsidR="00107FE9" w:rsidRDefault="00107FE9" w:rsidP="003D4E2C">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 xml:space="preserve">    între</w:t>
            </w:r>
          </w:p>
          <w:p w14:paraId="02AA4F56"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5AB244FF" w14:textId="77777777" w:rsidR="00107FE9" w:rsidRDefault="00107FE9" w:rsidP="003D4E2C">
            <w:pPr>
              <w:spacing w:after="0"/>
              <w:jc w:val="both"/>
              <w:rPr>
                <w:rFonts w:eastAsia="Times New Roman" w:cs="Times New Roman"/>
                <w:sz w:val="24"/>
                <w:szCs w:val="24"/>
                <w:lang w:val="zh-CN"/>
              </w:rPr>
            </w:pPr>
            <w:r>
              <w:rPr>
                <w:rFonts w:eastAsia="Times New Roman" w:cs="Times New Roman"/>
                <w:i/>
                <w:sz w:val="24"/>
                <w:szCs w:val="24"/>
                <w:lang w:val="zh-CN"/>
              </w:rPr>
              <w:t>(Denumirea autorităţii contractante)…………………………</w:t>
            </w:r>
            <w:r>
              <w:rPr>
                <w:rFonts w:eastAsia="Times New Roman" w:cs="Times New Roman"/>
                <w:sz w:val="24"/>
                <w:szCs w:val="24"/>
                <w:lang w:val="zh-CN"/>
              </w:rPr>
              <w:t xml:space="preserve">, adresa completă:…………………….., telefon: …………………./fax: ………………….., cod fiscal …………… cont Trezorerie: …………, reprezentată prin domnul …………………………………….., în calitate de </w:t>
            </w:r>
            <w:r>
              <w:rPr>
                <w:rFonts w:eastAsia="Times New Roman" w:cs="Times New Roman"/>
                <w:b/>
                <w:sz w:val="24"/>
                <w:szCs w:val="24"/>
                <w:lang w:val="zh-CN"/>
              </w:rPr>
              <w:t>promitent-achizitor</w:t>
            </w:r>
            <w:r>
              <w:rPr>
                <w:rFonts w:eastAsia="Times New Roman" w:cs="Times New Roman"/>
                <w:sz w:val="24"/>
                <w:szCs w:val="24"/>
                <w:lang w:val="zh-CN"/>
              </w:rPr>
              <w:t xml:space="preserve">, pe de o parte, </w:t>
            </w:r>
            <w:r>
              <w:rPr>
                <w:rFonts w:eastAsia="Times New Roman" w:cs="Times New Roman"/>
                <w:b/>
                <w:bCs/>
                <w:sz w:val="24"/>
                <w:szCs w:val="24"/>
                <w:lang w:val="zh-CN"/>
              </w:rPr>
              <w:t>  </w:t>
            </w:r>
            <w:r>
              <w:rPr>
                <w:rFonts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eastAsia="Times New Roman" w:cs="Times New Roman"/>
                <w:b/>
                <w:bCs/>
                <w:sz w:val="24"/>
                <w:szCs w:val="24"/>
                <w:lang w:val="zh-CN"/>
              </w:rPr>
              <w:t>promitent-executor/prestator</w:t>
            </w:r>
            <w:r>
              <w:rPr>
                <w:rFonts w:eastAsia="Times New Roman" w:cs="Times New Roman"/>
                <w:sz w:val="24"/>
                <w:szCs w:val="24"/>
                <w:lang w:val="zh-CN"/>
              </w:rPr>
              <w:t>, pe de alta parte.</w:t>
            </w:r>
          </w:p>
          <w:p w14:paraId="040DD1AB"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21314E3C" w14:textId="77777777" w:rsidR="00107FE9" w:rsidRDefault="00107FE9" w:rsidP="003D4E2C">
            <w:pPr>
              <w:autoSpaceDE w:val="0"/>
              <w:autoSpaceDN w:val="0"/>
              <w:adjustRightInd w:val="0"/>
              <w:spacing w:after="0"/>
              <w:ind w:left="710"/>
              <w:jc w:val="both"/>
              <w:rPr>
                <w:rFonts w:eastAsia="Times New Roman" w:cs="Times New Roman"/>
                <w:b/>
                <w:bCs/>
                <w:sz w:val="24"/>
                <w:szCs w:val="24"/>
                <w:lang w:val="zh-CN"/>
              </w:rPr>
            </w:pPr>
            <w:r>
              <w:rPr>
                <w:rFonts w:eastAsia="Times New Roman" w:cs="Times New Roman"/>
                <w:b/>
                <w:bCs/>
                <w:sz w:val="24"/>
                <w:szCs w:val="24"/>
                <w:lang w:val="zh-CN"/>
              </w:rPr>
              <w:t>2. Scopul acordului-cadru</w:t>
            </w:r>
          </w:p>
          <w:p w14:paraId="7B9327B7" w14:textId="77777777" w:rsidR="00107FE9" w:rsidRDefault="00107FE9" w:rsidP="003D4E2C">
            <w:pPr>
              <w:autoSpaceDE w:val="0"/>
              <w:autoSpaceDN w:val="0"/>
              <w:adjustRightInd w:val="0"/>
              <w:spacing w:after="0"/>
              <w:jc w:val="both"/>
              <w:rPr>
                <w:rFonts w:eastAsia="Times New Roman" w:cs="Times New Roman"/>
                <w:b/>
                <w:bCs/>
                <w:sz w:val="24"/>
                <w:szCs w:val="24"/>
                <w:lang w:val="zh-CN"/>
              </w:rPr>
            </w:pPr>
          </w:p>
          <w:p w14:paraId="5767821A"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8F70B91"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788397A2"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B5D1982"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6DA89393" w14:textId="77777777" w:rsidR="00107FE9" w:rsidRDefault="00107FE9" w:rsidP="003D4E2C">
            <w:pPr>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3. Durata acordului-cadru</w:t>
            </w:r>
          </w:p>
          <w:p w14:paraId="77325846" w14:textId="77777777" w:rsidR="00107FE9" w:rsidRDefault="00107FE9" w:rsidP="003D4E2C">
            <w:pPr>
              <w:autoSpaceDE w:val="0"/>
              <w:autoSpaceDN w:val="0"/>
              <w:adjustRightInd w:val="0"/>
              <w:spacing w:after="0"/>
              <w:jc w:val="both"/>
              <w:rPr>
                <w:rFonts w:eastAsia="Times New Roman" w:cs="Times New Roman"/>
                <w:b/>
                <w:bCs/>
                <w:sz w:val="24"/>
                <w:szCs w:val="24"/>
                <w:lang w:val="zh-CN"/>
              </w:rPr>
            </w:pPr>
          </w:p>
          <w:p w14:paraId="61716898" w14:textId="77777777" w:rsidR="00107FE9" w:rsidRDefault="00107FE9" w:rsidP="003D4E2C">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3.1 Durata prezentului acord-cadru este de ....... ani şi ……………. de luni, începând de la data semnării.</w:t>
            </w:r>
          </w:p>
          <w:p w14:paraId="56C6701A"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15C769F8" w14:textId="77777777" w:rsidR="00107FE9" w:rsidRDefault="00107FE9" w:rsidP="003D4E2C">
            <w:pPr>
              <w:tabs>
                <w:tab w:val="left" w:pos="719"/>
              </w:tabs>
              <w:autoSpaceDE w:val="0"/>
              <w:autoSpaceDN w:val="0"/>
              <w:adjustRightInd w:val="0"/>
              <w:spacing w:after="0"/>
              <w:ind w:left="568"/>
              <w:jc w:val="both"/>
              <w:rPr>
                <w:rFonts w:eastAsia="Times New Roman" w:cs="Times New Roman"/>
                <w:b/>
                <w:bCs/>
                <w:sz w:val="24"/>
                <w:szCs w:val="24"/>
                <w:lang w:val="zh-CN"/>
              </w:rPr>
            </w:pPr>
            <w:r>
              <w:rPr>
                <w:rFonts w:eastAsia="Times New Roman" w:cs="Times New Roman"/>
                <w:b/>
                <w:bCs/>
                <w:sz w:val="24"/>
                <w:szCs w:val="24"/>
                <w:lang w:val="zh-CN"/>
              </w:rPr>
              <w:t xml:space="preserve">  4.  Obligaţiile promitentului-executor/prestator</w:t>
            </w:r>
          </w:p>
          <w:p w14:paraId="1E38FE60" w14:textId="77777777" w:rsidR="00107FE9" w:rsidRDefault="00107FE9" w:rsidP="003D4E2C">
            <w:pPr>
              <w:autoSpaceDE w:val="0"/>
              <w:autoSpaceDN w:val="0"/>
              <w:adjustRightInd w:val="0"/>
              <w:spacing w:after="0"/>
              <w:jc w:val="both"/>
              <w:rPr>
                <w:rFonts w:eastAsia="Times New Roman" w:cs="Times New Roman"/>
                <w:b/>
                <w:bCs/>
                <w:i/>
                <w:iCs/>
                <w:sz w:val="24"/>
                <w:szCs w:val="24"/>
                <w:lang w:val="zh-CN"/>
              </w:rPr>
            </w:pPr>
          </w:p>
          <w:p w14:paraId="0B8373F5"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D0431A1"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4.2 Promitenții executori/prestatori se obligă să nu transfere, nici total și nici parţial, obligaţiile asumate prin prezentul acord-cadru.</w:t>
            </w:r>
          </w:p>
          <w:p w14:paraId="34F0CD19" w14:textId="77777777" w:rsidR="00107FE9" w:rsidRDefault="00107FE9" w:rsidP="003D4E2C">
            <w:pPr>
              <w:autoSpaceDE w:val="0"/>
              <w:autoSpaceDN w:val="0"/>
              <w:adjustRightInd w:val="0"/>
              <w:spacing w:after="0"/>
              <w:jc w:val="both"/>
              <w:rPr>
                <w:rFonts w:eastAsia="Times New Roman" w:cs="Times New Roman"/>
                <w:i/>
                <w:iCs/>
                <w:sz w:val="24"/>
                <w:szCs w:val="24"/>
                <w:lang w:val="zh-CN"/>
              </w:rPr>
            </w:pPr>
          </w:p>
          <w:p w14:paraId="14F9093B" w14:textId="77777777" w:rsidR="00107FE9" w:rsidRDefault="00107FE9" w:rsidP="003D4E2C">
            <w:pPr>
              <w:tabs>
                <w:tab w:val="left" w:pos="600"/>
              </w:tabs>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5.  Obligaţiile promitentului-achizitor</w:t>
            </w:r>
          </w:p>
          <w:p w14:paraId="30E3EB69" w14:textId="77777777" w:rsidR="00107FE9" w:rsidRDefault="00107FE9" w:rsidP="003D4E2C">
            <w:pPr>
              <w:autoSpaceDE w:val="0"/>
              <w:autoSpaceDN w:val="0"/>
              <w:adjustRightInd w:val="0"/>
              <w:spacing w:after="0"/>
              <w:jc w:val="both"/>
              <w:rPr>
                <w:rFonts w:eastAsia="Times New Roman" w:cs="Times New Roman"/>
                <w:b/>
                <w:bCs/>
                <w:sz w:val="24"/>
                <w:szCs w:val="24"/>
                <w:lang w:val="zh-CN"/>
              </w:rPr>
            </w:pPr>
          </w:p>
          <w:p w14:paraId="32CADFDB"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BFA9DB1" w14:textId="77777777" w:rsidR="00107FE9" w:rsidRDefault="00107FE9" w:rsidP="003D4E2C">
            <w:pPr>
              <w:autoSpaceDE w:val="0"/>
              <w:autoSpaceDN w:val="0"/>
              <w:adjustRightInd w:val="0"/>
              <w:spacing w:after="0"/>
              <w:jc w:val="both"/>
              <w:rPr>
                <w:rFonts w:eastAsia="Times New Roman" w:cs="Times New Roman"/>
                <w:b/>
                <w:bCs/>
                <w:sz w:val="24"/>
                <w:szCs w:val="24"/>
                <w:lang w:val="zh-CN"/>
              </w:rPr>
            </w:pPr>
          </w:p>
          <w:p w14:paraId="48804D91" w14:textId="77777777" w:rsidR="00107FE9" w:rsidRDefault="00107FE9" w:rsidP="003D4E2C">
            <w:pPr>
              <w:tabs>
                <w:tab w:val="left" w:pos="600"/>
              </w:tabs>
              <w:spacing w:after="0"/>
              <w:ind w:left="300"/>
              <w:jc w:val="both"/>
              <w:rPr>
                <w:rFonts w:eastAsia="Times New Roman" w:cs="Times New Roman"/>
                <w:b/>
                <w:bCs/>
                <w:sz w:val="24"/>
                <w:szCs w:val="24"/>
                <w:lang w:val="zh-CN"/>
              </w:rPr>
            </w:pPr>
            <w:r>
              <w:rPr>
                <w:rFonts w:eastAsia="Times New Roman" w:cs="Times New Roman"/>
                <w:b/>
                <w:bCs/>
                <w:sz w:val="24"/>
                <w:szCs w:val="24"/>
                <w:lang w:val="zh-CN"/>
              </w:rPr>
              <w:t xml:space="preserve">      6. Rezoluțiune unilaterală</w:t>
            </w:r>
          </w:p>
          <w:p w14:paraId="7D2C8B57" w14:textId="77777777" w:rsidR="00107FE9" w:rsidRDefault="00107FE9" w:rsidP="003D4E2C">
            <w:pPr>
              <w:spacing w:after="0"/>
              <w:ind w:left="660"/>
              <w:jc w:val="both"/>
              <w:rPr>
                <w:rFonts w:eastAsia="Times New Roman" w:cs="Times New Roman"/>
                <w:b/>
                <w:bCs/>
                <w:sz w:val="24"/>
                <w:szCs w:val="24"/>
                <w:lang w:val="zh-CN"/>
              </w:rPr>
            </w:pPr>
          </w:p>
          <w:p w14:paraId="30EA766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14:paraId="2DCC1EC3" w14:textId="77777777" w:rsidR="00107FE9" w:rsidRDefault="00107FE9" w:rsidP="003D4E2C">
            <w:pPr>
              <w:tabs>
                <w:tab w:val="left" w:pos="729"/>
              </w:tabs>
              <w:spacing w:after="0"/>
              <w:jc w:val="both"/>
              <w:rPr>
                <w:rFonts w:eastAsia="Times New Roman" w:cs="Times New Roman"/>
                <w:sz w:val="24"/>
                <w:szCs w:val="24"/>
                <w:lang w:val="zh-CN"/>
              </w:rPr>
            </w:pPr>
            <w:r>
              <w:rPr>
                <w:rFonts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14:paraId="0AC4E92C" w14:textId="77777777" w:rsidR="00107FE9" w:rsidRDefault="00107FE9" w:rsidP="003D4E2C">
            <w:pPr>
              <w:autoSpaceDE w:val="0"/>
              <w:autoSpaceDN w:val="0"/>
              <w:adjustRightInd w:val="0"/>
              <w:spacing w:after="0"/>
              <w:ind w:firstLine="720"/>
              <w:jc w:val="both"/>
              <w:rPr>
                <w:rFonts w:eastAsia="Times New Roman" w:cs="Times New Roman"/>
                <w:sz w:val="24"/>
                <w:szCs w:val="24"/>
                <w:lang w:val="zh-CN"/>
              </w:rPr>
            </w:pPr>
          </w:p>
          <w:p w14:paraId="3F31F7A7" w14:textId="77777777" w:rsidR="00107FE9" w:rsidRDefault="00107FE9" w:rsidP="00107FE9">
            <w:pPr>
              <w:numPr>
                <w:ilvl w:val="0"/>
                <w:numId w:val="34"/>
              </w:numPr>
              <w:tabs>
                <w:tab w:val="left" w:pos="568"/>
                <w:tab w:val="left" w:pos="921"/>
                <w:tab w:val="left" w:pos="1131"/>
                <w:tab w:val="left" w:pos="1326"/>
              </w:tabs>
              <w:autoSpaceDE w:val="0"/>
              <w:autoSpaceDN w:val="0"/>
              <w:adjustRightInd w:val="0"/>
              <w:spacing w:after="0" w:line="256" w:lineRule="auto"/>
              <w:ind w:hanging="92"/>
              <w:jc w:val="both"/>
              <w:rPr>
                <w:rFonts w:eastAsia="Times New Roman" w:cs="Times New Roman"/>
                <w:b/>
                <w:bCs/>
                <w:sz w:val="24"/>
                <w:szCs w:val="24"/>
                <w:lang w:val="zh-CN"/>
              </w:rPr>
            </w:pPr>
            <w:r>
              <w:rPr>
                <w:rFonts w:eastAsia="Times New Roman" w:cs="Times New Roman"/>
                <w:b/>
                <w:bCs/>
                <w:sz w:val="24"/>
                <w:szCs w:val="24"/>
                <w:lang w:val="zh-CN"/>
              </w:rPr>
              <w:t>Documentele acordului-cadru:</w:t>
            </w:r>
          </w:p>
          <w:p w14:paraId="7AF6A41F" w14:textId="77777777" w:rsidR="00107FE9" w:rsidRDefault="00107FE9" w:rsidP="003D4E2C">
            <w:pPr>
              <w:autoSpaceDE w:val="0"/>
              <w:autoSpaceDN w:val="0"/>
              <w:adjustRightInd w:val="0"/>
              <w:spacing w:after="0"/>
              <w:ind w:left="660"/>
              <w:jc w:val="both"/>
              <w:rPr>
                <w:rFonts w:eastAsia="Times New Roman" w:cs="Times New Roman"/>
                <w:b/>
                <w:bCs/>
                <w:sz w:val="24"/>
                <w:szCs w:val="24"/>
                <w:lang w:val="zh-CN"/>
              </w:rPr>
            </w:pPr>
          </w:p>
          <w:p w14:paraId="63032D06" w14:textId="77777777" w:rsidR="00107FE9" w:rsidRDefault="00107FE9" w:rsidP="003D4E2C">
            <w:pPr>
              <w:autoSpaceDE w:val="0"/>
              <w:autoSpaceDN w:val="0"/>
              <w:adjustRightInd w:val="0"/>
              <w:spacing w:after="0"/>
              <w:jc w:val="both"/>
              <w:rPr>
                <w:rFonts w:eastAsia="Times New Roman" w:cs="Times New Roman"/>
                <w:iCs/>
                <w:sz w:val="24"/>
                <w:szCs w:val="24"/>
                <w:lang w:val="zh-CN"/>
              </w:rPr>
            </w:pPr>
            <w:r>
              <w:rPr>
                <w:rFonts w:eastAsia="Times New Roman" w:cs="Times New Roman"/>
                <w:iCs/>
                <w:sz w:val="24"/>
                <w:szCs w:val="24"/>
                <w:lang w:val="zh-CN"/>
              </w:rPr>
              <w:t>a) propunerea tehnică;</w:t>
            </w:r>
          </w:p>
          <w:p w14:paraId="0BE33173"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b) propunerea financiară;</w:t>
            </w:r>
          </w:p>
          <w:p w14:paraId="25ECBC54"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c) caietul de sarcini;</w:t>
            </w:r>
          </w:p>
          <w:p w14:paraId="0601BB29" w14:textId="77777777" w:rsidR="00107FE9" w:rsidRDefault="00107FE9" w:rsidP="003D4E2C">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d) alte anexe, după caz.</w:t>
            </w:r>
          </w:p>
          <w:p w14:paraId="0B75C2CE"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3FBF0113" w14:textId="77777777" w:rsidR="00107FE9" w:rsidRDefault="00107FE9" w:rsidP="00107FE9">
            <w:pPr>
              <w:numPr>
                <w:ilvl w:val="0"/>
                <w:numId w:val="34"/>
              </w:numPr>
              <w:tabs>
                <w:tab w:val="left" w:pos="568"/>
                <w:tab w:val="left" w:pos="1134"/>
              </w:tabs>
              <w:autoSpaceDE w:val="0"/>
              <w:autoSpaceDN w:val="0"/>
              <w:adjustRightInd w:val="0"/>
              <w:spacing w:after="0" w:line="256" w:lineRule="auto"/>
              <w:ind w:left="852" w:hanging="284"/>
              <w:jc w:val="both"/>
              <w:rPr>
                <w:rFonts w:eastAsia="Times New Roman" w:cs="Times New Roman"/>
                <w:b/>
                <w:bCs/>
                <w:sz w:val="24"/>
                <w:szCs w:val="24"/>
                <w:lang w:val="zh-CN"/>
              </w:rPr>
            </w:pPr>
            <w:r>
              <w:rPr>
                <w:rFonts w:eastAsia="Times New Roman" w:cs="Times New Roman"/>
                <w:b/>
                <w:bCs/>
                <w:sz w:val="24"/>
                <w:szCs w:val="24"/>
                <w:lang w:val="zh-CN"/>
              </w:rPr>
              <w:t>Încetarea acordului cadru</w:t>
            </w:r>
          </w:p>
          <w:p w14:paraId="1D98FE23" w14:textId="77777777" w:rsidR="00107FE9" w:rsidRDefault="00107FE9" w:rsidP="003D4E2C">
            <w:pPr>
              <w:tabs>
                <w:tab w:val="left" w:pos="1134"/>
              </w:tabs>
              <w:autoSpaceDE w:val="0"/>
              <w:autoSpaceDN w:val="0"/>
              <w:adjustRightInd w:val="0"/>
              <w:spacing w:after="0"/>
              <w:ind w:left="660"/>
              <w:jc w:val="both"/>
              <w:rPr>
                <w:rFonts w:eastAsia="Times New Roman" w:cs="Times New Roman"/>
                <w:b/>
                <w:bCs/>
                <w:sz w:val="24"/>
                <w:szCs w:val="24"/>
                <w:lang w:val="zh-CN"/>
              </w:rPr>
            </w:pPr>
          </w:p>
          <w:p w14:paraId="115A3C17"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8.1    Prezentul acord-cadru încetează de drept- prin ajungerea la termen;</w:t>
            </w:r>
          </w:p>
          <w:p w14:paraId="4DBFFABF"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8.2    Acordul-cadru poate înceta şi în următoarele cazuri:</w:t>
            </w:r>
          </w:p>
          <w:p w14:paraId="59035AA9" w14:textId="77777777" w:rsidR="00107FE9" w:rsidRDefault="00107FE9" w:rsidP="00107FE9">
            <w:pPr>
              <w:numPr>
                <w:ilvl w:val="0"/>
                <w:numId w:val="35"/>
              </w:numPr>
              <w:tabs>
                <w:tab w:val="left" w:pos="1134"/>
              </w:tabs>
              <w:spacing w:after="0" w:line="256" w:lineRule="auto"/>
              <w:jc w:val="both"/>
              <w:rPr>
                <w:rFonts w:eastAsia="Times New Roman" w:cs="Times New Roman"/>
                <w:sz w:val="24"/>
                <w:szCs w:val="24"/>
                <w:lang w:val="zh-CN"/>
              </w:rPr>
            </w:pPr>
            <w:r>
              <w:rPr>
                <w:rFonts w:eastAsia="Times New Roman" w:cs="Times New Roman"/>
                <w:sz w:val="24"/>
                <w:szCs w:val="24"/>
                <w:lang w:val="zh-CN"/>
              </w:rPr>
              <w:t>prin acordul de voinţă al părţilor ;</w:t>
            </w:r>
          </w:p>
          <w:p w14:paraId="70B9E719" w14:textId="77777777" w:rsidR="00107FE9" w:rsidRDefault="00107FE9" w:rsidP="00107FE9">
            <w:pPr>
              <w:numPr>
                <w:ilvl w:val="0"/>
                <w:numId w:val="35"/>
              </w:numPr>
              <w:tabs>
                <w:tab w:val="left" w:pos="710"/>
              </w:tabs>
              <w:spacing w:after="0" w:line="256" w:lineRule="auto"/>
              <w:ind w:firstLine="426"/>
              <w:jc w:val="both"/>
              <w:rPr>
                <w:rFonts w:eastAsia="Times New Roman" w:cs="Times New Roman"/>
                <w:sz w:val="24"/>
                <w:szCs w:val="24"/>
                <w:lang w:val="zh-CN"/>
              </w:rPr>
            </w:pPr>
            <w:r>
              <w:rPr>
                <w:rFonts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3A4E4" w14:textId="77777777" w:rsidR="00107FE9" w:rsidRDefault="00107FE9" w:rsidP="003D4E2C">
            <w:pPr>
              <w:autoSpaceDE w:val="0"/>
              <w:autoSpaceDN w:val="0"/>
              <w:adjustRightInd w:val="0"/>
              <w:spacing w:after="0"/>
              <w:jc w:val="both"/>
              <w:rPr>
                <w:rFonts w:eastAsia="Times New Roman" w:cs="Times New Roman"/>
                <w:sz w:val="24"/>
                <w:szCs w:val="24"/>
                <w:lang w:val="zh-CN"/>
              </w:rPr>
            </w:pPr>
          </w:p>
          <w:p w14:paraId="06398D95" w14:textId="77777777" w:rsidR="00107FE9" w:rsidRDefault="00107FE9" w:rsidP="003D4E2C">
            <w:pPr>
              <w:spacing w:after="0"/>
              <w:jc w:val="both"/>
              <w:rPr>
                <w:rFonts w:eastAsia="Times New Roman" w:cs="Times New Roman"/>
                <w:i/>
                <w:sz w:val="24"/>
                <w:szCs w:val="24"/>
                <w:lang w:val="zh-CN"/>
              </w:rPr>
            </w:pPr>
            <w:r>
              <w:rPr>
                <w:rFonts w:eastAsia="Times New Roman" w:cs="Times New Roman"/>
                <w:i/>
                <w:sz w:val="24"/>
                <w:szCs w:val="24"/>
                <w:lang w:val="zh-CN"/>
              </w:rPr>
              <w:t>CLAUZE APLICABILE CONTRACTELOR SUBSECVENTE</w:t>
            </w:r>
          </w:p>
          <w:p w14:paraId="68F93CEE" w14:textId="77777777" w:rsidR="00107FE9" w:rsidRDefault="00107FE9" w:rsidP="003D4E2C">
            <w:pPr>
              <w:spacing w:after="0"/>
              <w:jc w:val="both"/>
              <w:rPr>
                <w:rFonts w:eastAsia="Times New Roman" w:cs="Times New Roman"/>
                <w:sz w:val="24"/>
                <w:szCs w:val="24"/>
                <w:lang w:val="zh-CN"/>
              </w:rPr>
            </w:pPr>
          </w:p>
          <w:p w14:paraId="3CA37251" w14:textId="77777777" w:rsidR="00107FE9" w:rsidRDefault="00107FE9" w:rsidP="00107FE9">
            <w:pPr>
              <w:numPr>
                <w:ilvl w:val="0"/>
                <w:numId w:val="34"/>
              </w:numPr>
              <w:tabs>
                <w:tab w:val="left" w:pos="852"/>
                <w:tab w:val="left" w:pos="1134"/>
              </w:tabs>
              <w:spacing w:after="0" w:line="256" w:lineRule="auto"/>
              <w:ind w:hanging="92"/>
              <w:jc w:val="both"/>
              <w:rPr>
                <w:rFonts w:eastAsia="Times New Roman" w:cs="Times New Roman"/>
                <w:b/>
                <w:sz w:val="24"/>
                <w:szCs w:val="24"/>
                <w:lang w:val="zh-CN"/>
              </w:rPr>
            </w:pPr>
            <w:r>
              <w:rPr>
                <w:rFonts w:eastAsia="Times New Roman" w:cs="Times New Roman"/>
                <w:b/>
                <w:sz w:val="24"/>
                <w:szCs w:val="24"/>
                <w:lang w:val="zh-CN"/>
              </w:rPr>
              <w:t xml:space="preserve">Executarea contractelor subsecvente </w:t>
            </w:r>
          </w:p>
          <w:p w14:paraId="656570EE" w14:textId="77777777" w:rsidR="00107FE9" w:rsidRDefault="00107FE9" w:rsidP="003D4E2C">
            <w:pPr>
              <w:tabs>
                <w:tab w:val="left" w:pos="1134"/>
              </w:tabs>
              <w:spacing w:after="0"/>
              <w:ind w:left="660"/>
              <w:jc w:val="both"/>
              <w:rPr>
                <w:rFonts w:eastAsia="Times New Roman" w:cs="Times New Roman"/>
                <w:b/>
                <w:sz w:val="24"/>
                <w:szCs w:val="24"/>
                <w:lang w:val="zh-CN"/>
              </w:rPr>
            </w:pPr>
          </w:p>
          <w:p w14:paraId="7FAA3CB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9.1 Executarea contractelor subsecvente va începe din momentul încheierii acestora.</w:t>
            </w:r>
          </w:p>
          <w:p w14:paraId="40E73129"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9.2 Prestatorul are obligaţia de a începe executarea lucrărilor și/sau prestarea serviciilor de proiectare în timpul cel mai scurt rezonabil posibil de la primirea comenzii.</w:t>
            </w:r>
          </w:p>
          <w:p w14:paraId="0055CA3D" w14:textId="77777777" w:rsidR="00107FE9" w:rsidRDefault="00107FE9" w:rsidP="003D4E2C">
            <w:pPr>
              <w:spacing w:after="0"/>
              <w:jc w:val="both"/>
              <w:rPr>
                <w:rFonts w:eastAsia="Times New Roman" w:cs="Times New Roman"/>
                <w:sz w:val="24"/>
                <w:szCs w:val="24"/>
                <w:lang w:val="zh-CN"/>
              </w:rPr>
            </w:pPr>
          </w:p>
          <w:p w14:paraId="763C3F8D" w14:textId="77777777" w:rsidR="00107FE9" w:rsidRDefault="00107FE9" w:rsidP="003D4E2C">
            <w:pPr>
              <w:spacing w:after="0"/>
              <w:jc w:val="both"/>
              <w:rPr>
                <w:rFonts w:eastAsia="Times New Roman" w:cs="Times New Roman"/>
                <w:b/>
                <w:sz w:val="24"/>
                <w:szCs w:val="24"/>
                <w:lang w:val="zh-CN"/>
              </w:rPr>
            </w:pPr>
            <w:r>
              <w:rPr>
                <w:rFonts w:eastAsia="Times New Roman" w:cs="Times New Roman"/>
                <w:b/>
                <w:sz w:val="24"/>
                <w:szCs w:val="24"/>
                <w:lang w:val="zh-CN"/>
              </w:rPr>
              <w:t xml:space="preserve">          10. Obligaţiile principale ale prestatorului după încheierea contractului subsecvent </w:t>
            </w:r>
          </w:p>
          <w:p w14:paraId="005F09AD" w14:textId="77777777" w:rsidR="00107FE9" w:rsidRDefault="00107FE9" w:rsidP="003D4E2C">
            <w:pPr>
              <w:spacing w:after="0"/>
              <w:jc w:val="both"/>
              <w:rPr>
                <w:rFonts w:eastAsia="Times New Roman" w:cs="Times New Roman"/>
                <w:sz w:val="24"/>
                <w:szCs w:val="24"/>
                <w:lang w:val="zh-CN"/>
              </w:rPr>
            </w:pPr>
          </w:p>
          <w:p w14:paraId="5902E0AD"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E723AD8" w14:textId="77777777" w:rsidR="00107FE9" w:rsidRDefault="00107FE9" w:rsidP="003D4E2C">
            <w:pPr>
              <w:spacing w:after="0"/>
              <w:jc w:val="both"/>
              <w:rPr>
                <w:rFonts w:eastAsia="Times New Roman" w:cs="Times New Roman"/>
                <w:b/>
                <w:sz w:val="24"/>
                <w:szCs w:val="24"/>
                <w:lang w:val="zh-CN"/>
              </w:rPr>
            </w:pPr>
          </w:p>
          <w:p w14:paraId="5F484B35" w14:textId="77777777" w:rsidR="00107FE9" w:rsidRDefault="00107FE9" w:rsidP="003D4E2C">
            <w:pPr>
              <w:tabs>
                <w:tab w:val="left" w:pos="600"/>
              </w:tabs>
              <w:spacing w:after="0"/>
              <w:jc w:val="both"/>
              <w:rPr>
                <w:rFonts w:eastAsia="Times New Roman" w:cs="Times New Roman"/>
                <w:b/>
                <w:sz w:val="24"/>
                <w:szCs w:val="24"/>
                <w:lang w:val="zh-CN"/>
              </w:rPr>
            </w:pPr>
            <w:r>
              <w:rPr>
                <w:rFonts w:eastAsia="Times New Roman" w:cs="Times New Roman"/>
                <w:b/>
                <w:sz w:val="24"/>
                <w:szCs w:val="24"/>
                <w:lang w:val="zh-CN"/>
              </w:rPr>
              <w:t xml:space="preserve">          11. Litigii</w:t>
            </w:r>
          </w:p>
          <w:p w14:paraId="737A08D1" w14:textId="77777777" w:rsidR="00107FE9" w:rsidRDefault="00107FE9" w:rsidP="003D4E2C">
            <w:pPr>
              <w:spacing w:after="0"/>
              <w:jc w:val="both"/>
              <w:rPr>
                <w:rFonts w:eastAsia="Times New Roman" w:cs="Times New Roman"/>
                <w:sz w:val="24"/>
                <w:szCs w:val="24"/>
                <w:lang w:val="zh-CN"/>
              </w:rPr>
            </w:pPr>
          </w:p>
          <w:p w14:paraId="2BB12E97"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11.1 Litigiile ce pot apărea ca urmare a aplicării şi interpretării prevederilor prezentului acord- cadru se vor soluţiona pe cale amiabilă.</w:t>
            </w:r>
          </w:p>
          <w:p w14:paraId="475529A7"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92BBA7F"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Părţile au încheiat astăzi, ________20__, prezentul acord-cadru, în ___ exemplare, toate având aceeaşi putere juridică.</w:t>
            </w:r>
          </w:p>
          <w:p w14:paraId="0D9E50EA"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Prezentul acord-cadru  se consideră încheiat şi intră în vigoare la data semnării lui de către Părţi, fiind valabil până la „__” _______________ 20__.</w:t>
            </w:r>
          </w:p>
          <w:p w14:paraId="0D92CC05" w14:textId="77777777" w:rsidR="00107FE9" w:rsidRDefault="00107FE9" w:rsidP="003D4E2C">
            <w:pPr>
              <w:spacing w:after="0"/>
              <w:jc w:val="both"/>
              <w:rPr>
                <w:rFonts w:eastAsia="Times New Roman" w:cs="Times New Roman"/>
                <w:sz w:val="24"/>
                <w:szCs w:val="24"/>
                <w:lang w:val="zh-CN"/>
              </w:rPr>
            </w:pPr>
          </w:p>
          <w:p w14:paraId="53A99955" w14:textId="77777777" w:rsidR="00107FE9" w:rsidRDefault="00107FE9" w:rsidP="003D4E2C">
            <w:pPr>
              <w:spacing w:after="0"/>
              <w:jc w:val="both"/>
              <w:rPr>
                <w:rFonts w:eastAsia="Times New Roman" w:cs="Times New Roman"/>
                <w:sz w:val="24"/>
                <w:szCs w:val="24"/>
                <w:lang w:val="zh-CN"/>
              </w:rPr>
            </w:pPr>
          </w:p>
          <w:p w14:paraId="2C6C3097" w14:textId="77777777" w:rsidR="00107FE9" w:rsidRDefault="00107FE9" w:rsidP="003D4E2C">
            <w:pPr>
              <w:spacing w:after="0"/>
              <w:jc w:val="both"/>
              <w:rPr>
                <w:rFonts w:eastAsia="Times New Roman" w:cs="Times New Roman"/>
                <w:sz w:val="24"/>
                <w:szCs w:val="24"/>
                <w:lang w:val="zh-CN"/>
              </w:rPr>
            </w:pPr>
          </w:p>
          <w:p w14:paraId="4D90DB1C" w14:textId="77777777" w:rsidR="00107FE9" w:rsidRDefault="00107FE9" w:rsidP="003D4E2C">
            <w:pPr>
              <w:spacing w:after="0"/>
              <w:jc w:val="both"/>
              <w:rPr>
                <w:rFonts w:eastAsia="Times New Roman" w:cs="Times New Roman"/>
                <w:sz w:val="24"/>
                <w:szCs w:val="24"/>
                <w:lang w:val="zh-CN"/>
              </w:rPr>
            </w:pPr>
          </w:p>
          <w:p w14:paraId="49329B3C" w14:textId="77777777" w:rsidR="00107FE9" w:rsidRDefault="00107FE9" w:rsidP="003D4E2C">
            <w:pPr>
              <w:spacing w:after="0"/>
              <w:jc w:val="both"/>
              <w:rPr>
                <w:rFonts w:eastAsia="Times New Roman" w:cs="Times New Roman"/>
                <w:sz w:val="24"/>
                <w:szCs w:val="24"/>
                <w:lang w:val="zh-CN"/>
              </w:rPr>
            </w:pPr>
          </w:p>
          <w:p w14:paraId="357A336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2C11B6E7"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w:t>
            </w:r>
          </w:p>
          <w:p w14:paraId="3EA28B44"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7CC59740" w14:textId="77777777" w:rsidR="00107FE9" w:rsidRDefault="00107FE9" w:rsidP="003D4E2C">
            <w:pPr>
              <w:spacing w:after="0"/>
              <w:jc w:val="both"/>
              <w:rPr>
                <w:rFonts w:eastAsia="Times New Roman" w:cs="Times New Roman"/>
                <w:sz w:val="24"/>
                <w:szCs w:val="24"/>
                <w:lang w:val="zh-CN"/>
              </w:rPr>
            </w:pPr>
          </w:p>
          <w:p w14:paraId="43487380"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4D83DC14"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  ...........................                                                     ..................................</w:t>
            </w:r>
          </w:p>
          <w:p w14:paraId="569EB84A"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2210E499" w14:textId="77777777" w:rsidR="00107FE9" w:rsidRDefault="00107FE9" w:rsidP="003D4E2C">
            <w:pPr>
              <w:spacing w:after="0"/>
              <w:jc w:val="both"/>
              <w:rPr>
                <w:rFonts w:eastAsia="Times New Roman" w:cs="Times New Roman"/>
                <w:sz w:val="24"/>
                <w:szCs w:val="24"/>
                <w:lang w:val="zh-CN"/>
              </w:rPr>
            </w:pPr>
          </w:p>
          <w:p w14:paraId="7D1E82C4" w14:textId="77777777" w:rsidR="00107FE9" w:rsidRDefault="00107FE9" w:rsidP="003D4E2C">
            <w:pPr>
              <w:spacing w:after="0"/>
              <w:jc w:val="both"/>
              <w:rPr>
                <w:rFonts w:eastAsia="Times New Roman" w:cs="Times New Roman"/>
                <w:sz w:val="24"/>
                <w:szCs w:val="24"/>
                <w:lang w:val="zh-CN"/>
              </w:rPr>
            </w:pPr>
          </w:p>
          <w:p w14:paraId="168B9A75"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04B13AB9"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w:t>
            </w:r>
          </w:p>
          <w:p w14:paraId="1E2671DF" w14:textId="77777777" w:rsidR="00107FE9" w:rsidRDefault="00107FE9" w:rsidP="003D4E2C">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43EB475C" w14:textId="77777777" w:rsidR="00107FE9" w:rsidRDefault="00107FE9" w:rsidP="003D4E2C">
            <w:pPr>
              <w:spacing w:after="0"/>
              <w:jc w:val="both"/>
              <w:rPr>
                <w:rFonts w:eastAsia="Times New Roman" w:cs="Times New Roman"/>
                <w:sz w:val="24"/>
                <w:szCs w:val="24"/>
                <w:lang w:val="zh-CN"/>
              </w:rPr>
            </w:pPr>
          </w:p>
          <w:p w14:paraId="341D7BF9" w14:textId="77777777" w:rsidR="00107FE9" w:rsidRDefault="00107FE9" w:rsidP="003D4E2C">
            <w:pPr>
              <w:spacing w:after="0"/>
              <w:jc w:val="both"/>
              <w:rPr>
                <w:rFonts w:eastAsia="Times New Roman" w:cs="Times New Roman"/>
                <w:szCs w:val="28"/>
                <w:lang w:val="zh-CN"/>
              </w:rPr>
            </w:pPr>
          </w:p>
          <w:p w14:paraId="6A29DA58" w14:textId="77777777" w:rsidR="00107FE9" w:rsidRDefault="00107FE9" w:rsidP="003D4E2C">
            <w:pPr>
              <w:spacing w:after="0"/>
              <w:jc w:val="both"/>
              <w:rPr>
                <w:rFonts w:eastAsia="Times New Roman" w:cs="Times New Roman"/>
                <w:sz w:val="24"/>
                <w:szCs w:val="24"/>
                <w:lang w:val="zh-CN"/>
              </w:rPr>
            </w:pPr>
          </w:p>
          <w:p w14:paraId="62AA4878" w14:textId="77777777" w:rsidR="00107FE9" w:rsidRDefault="00107FE9" w:rsidP="003D4E2C">
            <w:pPr>
              <w:spacing w:after="0"/>
              <w:jc w:val="both"/>
              <w:rPr>
                <w:rFonts w:eastAsia="Times New Roman" w:cs="Times New Roman"/>
                <w:sz w:val="24"/>
                <w:szCs w:val="24"/>
                <w:lang w:val="zh-CN"/>
              </w:rPr>
            </w:pPr>
          </w:p>
          <w:p w14:paraId="39AB1004" w14:textId="77777777" w:rsidR="00107FE9" w:rsidRDefault="00107FE9" w:rsidP="003D4E2C">
            <w:pPr>
              <w:spacing w:after="0"/>
              <w:jc w:val="both"/>
              <w:rPr>
                <w:rFonts w:eastAsia="Times New Roman" w:cs="Times New Roman"/>
                <w:sz w:val="24"/>
                <w:szCs w:val="24"/>
                <w:lang w:val="zh-CN"/>
              </w:rPr>
            </w:pPr>
          </w:p>
          <w:p w14:paraId="72923CEC" w14:textId="77777777" w:rsidR="00107FE9" w:rsidRDefault="00107FE9" w:rsidP="003D4E2C">
            <w:pPr>
              <w:spacing w:after="0"/>
              <w:jc w:val="both"/>
              <w:rPr>
                <w:rFonts w:eastAsia="Times New Roman" w:cs="Times New Roman"/>
                <w:sz w:val="24"/>
                <w:szCs w:val="24"/>
                <w:lang w:val="zh-CN"/>
              </w:rPr>
            </w:pPr>
          </w:p>
        </w:tc>
      </w:tr>
    </w:tbl>
    <w:p w14:paraId="54ED9921" w14:textId="77777777" w:rsidR="00107FE9" w:rsidRDefault="00107FE9" w:rsidP="00107FE9">
      <w:pPr>
        <w:spacing w:after="0"/>
        <w:jc w:val="both"/>
        <w:rPr>
          <w:rFonts w:eastAsia="Times New Roman" w:cs="Times New Roman"/>
          <w:kern w:val="0"/>
          <w:sz w:val="24"/>
          <w:szCs w:val="24"/>
          <w:lang w:val="zh-CN"/>
          <w14:ligatures w14:val="none"/>
        </w:rPr>
      </w:pPr>
    </w:p>
    <w:p w14:paraId="3A1862C7" w14:textId="77777777" w:rsidR="00107FE9" w:rsidRDefault="00107FE9" w:rsidP="00107FE9">
      <w:pPr>
        <w:spacing w:after="0"/>
        <w:rPr>
          <w:rFonts w:eastAsia="Times New Roman" w:cs="Times New Roman"/>
          <w:kern w:val="0"/>
          <w:sz w:val="24"/>
          <w:szCs w:val="24"/>
          <w:lang w:val="ro-RO"/>
          <w14:ligatures w14:val="none"/>
        </w:rPr>
      </w:pPr>
    </w:p>
    <w:p w14:paraId="54923353" w14:textId="77777777" w:rsidR="00107FE9" w:rsidRDefault="00107FE9" w:rsidP="00107FE9">
      <w:pPr>
        <w:spacing w:line="256" w:lineRule="auto"/>
        <w:rPr>
          <w:rFonts w:asciiTheme="minorHAnsi" w:hAnsiTheme="minorHAnsi"/>
          <w:kern w:val="0"/>
          <w:sz w:val="22"/>
          <w14:ligatures w14:val="none"/>
        </w:rPr>
      </w:pPr>
    </w:p>
    <w:p w14:paraId="07C7D87D" w14:textId="77777777" w:rsidR="00107FE9" w:rsidRDefault="00107FE9" w:rsidP="00107FE9">
      <w:pPr>
        <w:spacing w:line="256" w:lineRule="auto"/>
        <w:rPr>
          <w:rFonts w:asciiTheme="minorHAnsi" w:hAnsiTheme="minorHAnsi"/>
          <w:kern w:val="0"/>
          <w:sz w:val="22"/>
          <w14:ligatures w14:val="none"/>
        </w:rPr>
      </w:pPr>
    </w:p>
    <w:p w14:paraId="18C8E504" w14:textId="77777777" w:rsidR="00107FE9" w:rsidRDefault="00107FE9" w:rsidP="00107FE9">
      <w:pPr>
        <w:spacing w:line="256" w:lineRule="auto"/>
        <w:rPr>
          <w:rFonts w:asciiTheme="minorHAnsi" w:hAnsiTheme="minorHAnsi"/>
          <w:kern w:val="0"/>
          <w:sz w:val="22"/>
          <w14:ligatures w14:val="none"/>
        </w:rPr>
      </w:pPr>
    </w:p>
    <w:p w14:paraId="6E06875E" w14:textId="77777777" w:rsidR="00107FE9" w:rsidRDefault="00107FE9" w:rsidP="00107FE9">
      <w:pPr>
        <w:spacing w:after="0" w:line="256" w:lineRule="auto"/>
        <w:ind w:firstLine="709"/>
        <w:jc w:val="both"/>
        <w:rPr>
          <w:rFonts w:asciiTheme="minorHAnsi" w:hAnsiTheme="minorHAnsi"/>
          <w:kern w:val="0"/>
          <w:sz w:val="22"/>
          <w14:ligatures w14:val="none"/>
        </w:rPr>
      </w:pPr>
    </w:p>
    <w:p w14:paraId="0B8414D7" w14:textId="77777777" w:rsidR="00107FE9" w:rsidRDefault="00107FE9" w:rsidP="00107FE9">
      <w:pPr>
        <w:spacing w:after="0" w:line="256" w:lineRule="auto"/>
        <w:ind w:firstLine="709"/>
        <w:jc w:val="both"/>
        <w:rPr>
          <w:rFonts w:asciiTheme="minorHAnsi" w:hAnsiTheme="minorHAnsi"/>
          <w:kern w:val="0"/>
          <w:sz w:val="22"/>
          <w14:ligatures w14:val="none"/>
        </w:rPr>
      </w:pPr>
    </w:p>
    <w:p w14:paraId="652040F6" w14:textId="77777777" w:rsidR="00107FE9" w:rsidRDefault="00107FE9" w:rsidP="00107FE9">
      <w:pPr>
        <w:spacing w:after="0"/>
        <w:ind w:firstLine="709"/>
        <w:jc w:val="both"/>
      </w:pPr>
    </w:p>
    <w:p w14:paraId="21691ACD" w14:textId="77777777" w:rsidR="00107FE9" w:rsidRDefault="00107FE9" w:rsidP="00107FE9"/>
    <w:p w14:paraId="0B17CF88" w14:textId="77777777" w:rsidR="0039109E" w:rsidRPr="00107FE9" w:rsidRDefault="0039109E">
      <w:pPr>
        <w:rPr>
          <w:lang w:val="en-US"/>
        </w:rPr>
      </w:pPr>
    </w:p>
    <w:sectPr w:rsidR="0039109E" w:rsidRPr="00107FE9" w:rsidSect="00107FE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15:restartNumberingAfterBreak="0">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1" w15:restartNumberingAfterBreak="0">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4"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8"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8727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45072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10467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56215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79837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17151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3793056">
    <w:abstractNumId w:val="24"/>
  </w:num>
  <w:num w:numId="8" w16cid:durableId="8730377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08047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3071320">
    <w:abstractNumId w:val="33"/>
  </w:num>
  <w:num w:numId="11" w16cid:durableId="120153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3669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201050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6026710">
    <w:abstractNumId w:val="8"/>
    <w:lvlOverride w:ilvl="0">
      <w:startOverride w:val="1"/>
    </w:lvlOverride>
  </w:num>
  <w:num w:numId="15" w16cid:durableId="1022588231">
    <w:abstractNumId w:val="27"/>
    <w:lvlOverride w:ilvl="0">
      <w:startOverride w:val="1"/>
    </w:lvlOverride>
  </w:num>
  <w:num w:numId="16" w16cid:durableId="16224938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6541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4083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97971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41265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47886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90017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7227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2148590">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84001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9945597">
    <w:abstractNumId w:val="25"/>
  </w:num>
  <w:num w:numId="27" w16cid:durableId="3137287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32819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0471616">
    <w:abstractNumId w:val="3"/>
    <w:lvlOverride w:ilvl="0">
      <w:startOverride w:val="1"/>
    </w:lvlOverride>
  </w:num>
  <w:num w:numId="30" w16cid:durableId="2120489802">
    <w:abstractNumId w:val="0"/>
    <w:lvlOverride w:ilvl="0">
      <w:startOverride w:val="1"/>
    </w:lvlOverride>
  </w:num>
  <w:num w:numId="31" w16cid:durableId="1150361383">
    <w:abstractNumId w:val="2"/>
    <w:lvlOverride w:ilvl="0">
      <w:startOverride w:val="1"/>
    </w:lvlOverride>
  </w:num>
  <w:num w:numId="32" w16cid:durableId="1552037288">
    <w:abstractNumId w:val="4"/>
    <w:lvlOverride w:ilvl="0">
      <w:startOverride w:val="1"/>
    </w:lvlOverride>
  </w:num>
  <w:num w:numId="33" w16cid:durableId="1168600168">
    <w:abstractNumId w:val="1"/>
    <w:lvlOverride w:ilvl="0">
      <w:startOverride w:val="1"/>
    </w:lvlOverride>
  </w:num>
  <w:num w:numId="34" w16cid:durableId="807282305">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73450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50056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C4F"/>
    <w:rsid w:val="00073D12"/>
    <w:rsid w:val="00107FE9"/>
    <w:rsid w:val="00245844"/>
    <w:rsid w:val="0039109E"/>
    <w:rsid w:val="006D34E3"/>
    <w:rsid w:val="00811C4F"/>
    <w:rsid w:val="00A52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BF712"/>
  <w15:chartTrackingRefBased/>
  <w15:docId w15:val="{5D2B30D0-CBA9-49B2-9EB4-06EBF0660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7FE9"/>
    <w:pPr>
      <w:spacing w:line="240" w:lineRule="auto"/>
    </w:pPr>
    <w:rPr>
      <w:rFonts w:ascii="Times New Roman" w:hAnsi="Times New Roman"/>
      <w:sz w:val="28"/>
      <w:szCs w:val="22"/>
    </w:rPr>
  </w:style>
  <w:style w:type="paragraph" w:styleId="1">
    <w:name w:val="heading 1"/>
    <w:basedOn w:val="a"/>
    <w:next w:val="a"/>
    <w:link w:val="10"/>
    <w:uiPriority w:val="9"/>
    <w:qFormat/>
    <w:rsid w:val="00811C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11C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11C4F"/>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0"/>
    <w:uiPriority w:val="9"/>
    <w:semiHidden/>
    <w:unhideWhenUsed/>
    <w:qFormat/>
    <w:rsid w:val="00811C4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11C4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11C4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11C4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11C4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11C4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1C4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11C4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11C4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11C4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11C4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11C4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11C4F"/>
    <w:rPr>
      <w:rFonts w:eastAsiaTheme="majorEastAsia" w:cstheme="majorBidi"/>
      <w:color w:val="595959" w:themeColor="text1" w:themeTint="A6"/>
    </w:rPr>
  </w:style>
  <w:style w:type="character" w:customStyle="1" w:styleId="80">
    <w:name w:val="Заголовок 8 Знак"/>
    <w:basedOn w:val="a0"/>
    <w:link w:val="8"/>
    <w:uiPriority w:val="9"/>
    <w:semiHidden/>
    <w:rsid w:val="00811C4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11C4F"/>
    <w:rPr>
      <w:rFonts w:eastAsiaTheme="majorEastAsia" w:cstheme="majorBidi"/>
      <w:color w:val="272727" w:themeColor="text1" w:themeTint="D8"/>
    </w:rPr>
  </w:style>
  <w:style w:type="paragraph" w:styleId="a3">
    <w:name w:val="Title"/>
    <w:basedOn w:val="a"/>
    <w:next w:val="a"/>
    <w:link w:val="a4"/>
    <w:uiPriority w:val="10"/>
    <w:qFormat/>
    <w:rsid w:val="00811C4F"/>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11C4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11C4F"/>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811C4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11C4F"/>
    <w:pPr>
      <w:spacing w:before="160"/>
      <w:jc w:val="center"/>
    </w:pPr>
    <w:rPr>
      <w:i/>
      <w:iCs/>
      <w:color w:val="404040" w:themeColor="text1" w:themeTint="BF"/>
    </w:rPr>
  </w:style>
  <w:style w:type="character" w:customStyle="1" w:styleId="22">
    <w:name w:val="Цитата 2 Знак"/>
    <w:basedOn w:val="a0"/>
    <w:link w:val="21"/>
    <w:uiPriority w:val="29"/>
    <w:rsid w:val="00811C4F"/>
    <w:rPr>
      <w:i/>
      <w:iCs/>
      <w:color w:val="404040" w:themeColor="text1" w:themeTint="BF"/>
    </w:rPr>
  </w:style>
  <w:style w:type="paragraph" w:styleId="a7">
    <w:name w:val="List Paragraph"/>
    <w:basedOn w:val="a"/>
    <w:uiPriority w:val="34"/>
    <w:qFormat/>
    <w:rsid w:val="00811C4F"/>
    <w:pPr>
      <w:ind w:left="720"/>
      <w:contextualSpacing/>
    </w:pPr>
  </w:style>
  <w:style w:type="character" w:styleId="a8">
    <w:name w:val="Intense Emphasis"/>
    <w:basedOn w:val="a0"/>
    <w:uiPriority w:val="21"/>
    <w:qFormat/>
    <w:rsid w:val="00811C4F"/>
    <w:rPr>
      <w:i/>
      <w:iCs/>
      <w:color w:val="0F4761" w:themeColor="accent1" w:themeShade="BF"/>
    </w:rPr>
  </w:style>
  <w:style w:type="paragraph" w:styleId="a9">
    <w:name w:val="Intense Quote"/>
    <w:basedOn w:val="a"/>
    <w:next w:val="a"/>
    <w:link w:val="aa"/>
    <w:uiPriority w:val="30"/>
    <w:qFormat/>
    <w:rsid w:val="00811C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11C4F"/>
    <w:rPr>
      <w:i/>
      <w:iCs/>
      <w:color w:val="0F4761" w:themeColor="accent1" w:themeShade="BF"/>
    </w:rPr>
  </w:style>
  <w:style w:type="character" w:styleId="ab">
    <w:name w:val="Intense Reference"/>
    <w:basedOn w:val="a0"/>
    <w:uiPriority w:val="32"/>
    <w:qFormat/>
    <w:rsid w:val="00811C4F"/>
    <w:rPr>
      <w:b/>
      <w:bCs/>
      <w:smallCaps/>
      <w:color w:val="0F4761" w:themeColor="accent1" w:themeShade="BF"/>
      <w:spacing w:val="5"/>
    </w:rPr>
  </w:style>
  <w:style w:type="table" w:styleId="ac">
    <w:name w:val="Table Grid"/>
    <w:basedOn w:val="a1"/>
    <w:uiPriority w:val="39"/>
    <w:qFormat/>
    <w:rsid w:val="00107FE9"/>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qFormat/>
    <w:rsid w:val="00107FE9"/>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qFormat/>
    <w:rsid w:val="00107FE9"/>
    <w:pPr>
      <w:keepNext w:val="0"/>
      <w:keepLines w:val="0"/>
      <w:tabs>
        <w:tab w:val="left" w:pos="360"/>
      </w:tabs>
      <w:spacing w:before="100" w:beforeAutospacing="1" w:after="120"/>
      <w:ind w:left="1338" w:hanging="870"/>
    </w:pPr>
    <w:rPr>
      <w:rFonts w:eastAsia="Times New Roman" w:cs="Times New Roman"/>
      <w:b/>
      <w:color w:val="auto"/>
      <w:szCs w:val="22"/>
      <w:lang w:val="en-US" w:eastAsia="ru-RU"/>
    </w:rPr>
  </w:style>
  <w:style w:type="table" w:customStyle="1" w:styleId="Grigliatabella21">
    <w:name w:val="Griglia tabella21"/>
    <w:basedOn w:val="a1"/>
    <w:uiPriority w:val="39"/>
    <w:qFormat/>
    <w:rsid w:val="00107FE9"/>
    <w:pPr>
      <w:spacing w:after="0" w:line="240" w:lineRule="auto"/>
    </w:pPr>
    <w:rPr>
      <w:rFonts w:ascii="Calibri" w:eastAsia="SimSun" w:hAnsi="Calibri"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107FE9"/>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qFormat/>
    <w:rsid w:val="00107FE9"/>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qFormat/>
    <w:rsid w:val="00107FE9"/>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107FE9"/>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1"/>
    <w:next w:val="ac"/>
    <w:uiPriority w:val="39"/>
    <w:rsid w:val="00A5234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A5234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A5234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theme" Target="theme/theme1.xml"/><Relationship Id="rId5" Type="http://schemas.openxmlformats.org/officeDocument/2006/relationships/hyperlink" Target="https://www.legis.md/cautare/getResults?doc_id=123036&amp;lang=r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24877</Words>
  <Characters>141805</Characters>
  <Application>Microsoft Office Word</Application>
  <DocSecurity>0</DocSecurity>
  <Lines>1181</Lines>
  <Paragraphs>332</Paragraphs>
  <ScaleCrop>false</ScaleCrop>
  <Company/>
  <LinksUpToDate>false</LinksUpToDate>
  <CharactersWithSpaces>166350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2026-07-09T07:28:00Z</dcterms:created>
  <dcterms:modified xsi:type="dcterms:W3CDTF">2026-07-09T11:50:00Z</dcterms:modified>
</cp:coreProperties>
</file>